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5FB67" w14:textId="77777777" w:rsidR="001012FF" w:rsidRDefault="001012FF" w:rsidP="001012FF">
      <w:pPr>
        <w:spacing w:after="60"/>
      </w:pPr>
      <w:r>
        <w:rPr>
          <w:rFonts w:ascii="Arial" w:eastAsia="Arial" w:hAnsi="Arial"/>
          <w:b/>
          <w:color w:val="111111"/>
        </w:rPr>
        <w:t>Supplementary Table S1. Country-level details of MIR deviation in early-onset liver cancer</w:t>
      </w:r>
    </w:p>
    <w:p w14:paraId="48DA872B" w14:textId="77777777" w:rsidR="001012FF" w:rsidRDefault="001012FF" w:rsidP="001012FF">
      <w:pPr>
        <w:spacing w:after="120"/>
      </w:pPr>
      <w:r>
        <w:rPr>
          <w:rFonts w:ascii="Arial" w:eastAsia="Arial" w:hAnsi="Arial"/>
          <w:color w:val="444444"/>
          <w:sz w:val="16"/>
        </w:rPr>
        <w:t>Both sexes unless otherwise specified; age &lt;50 years; based on GLOBOCAN 2022 estimates and Cancer Tomorrow 2050 projections.</w:t>
      </w:r>
    </w:p>
    <w:tbl>
      <w:tblPr>
        <w:tblStyle w:val="TableGrid"/>
        <w:tblW w:w="14840" w:type="dxa"/>
        <w:jc w:val="center"/>
        <w:tblLayout w:type="fixed"/>
        <w:tblLook w:val="04A0" w:firstRow="1" w:lastRow="0" w:firstColumn="1" w:lastColumn="0" w:noHBand="0" w:noVBand="1"/>
      </w:tblPr>
      <w:tblGrid>
        <w:gridCol w:w="733"/>
        <w:gridCol w:w="421"/>
        <w:gridCol w:w="607"/>
        <w:gridCol w:w="733"/>
        <w:gridCol w:w="946"/>
        <w:gridCol w:w="514"/>
        <w:gridCol w:w="430"/>
        <w:gridCol w:w="463"/>
        <w:gridCol w:w="766"/>
        <w:gridCol w:w="727"/>
        <w:gridCol w:w="727"/>
        <w:gridCol w:w="766"/>
        <w:gridCol w:w="426"/>
        <w:gridCol w:w="565"/>
        <w:gridCol w:w="593"/>
        <w:gridCol w:w="584"/>
        <w:gridCol w:w="565"/>
        <w:gridCol w:w="593"/>
        <w:gridCol w:w="565"/>
        <w:gridCol w:w="593"/>
        <w:gridCol w:w="463"/>
        <w:gridCol w:w="766"/>
        <w:gridCol w:w="728"/>
        <w:gridCol w:w="566"/>
      </w:tblGrid>
      <w:tr w:rsidR="001012FF" w14:paraId="007476FE" w14:textId="77777777" w:rsidTr="0099168D">
        <w:trPr>
          <w:tblHeader/>
          <w:jc w:val="center"/>
        </w:trPr>
        <w:tc>
          <w:tcPr>
            <w:tcW w:w="733" w:type="dxa"/>
            <w:shd w:val="clear" w:color="auto" w:fill="2F5597"/>
            <w:vAlign w:val="center"/>
          </w:tcPr>
          <w:p w14:paraId="028053EB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Country/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  <w:t>territory</w:t>
            </w:r>
          </w:p>
        </w:tc>
        <w:tc>
          <w:tcPr>
            <w:tcW w:w="421" w:type="dxa"/>
            <w:shd w:val="clear" w:color="auto" w:fill="2F5597"/>
            <w:vAlign w:val="center"/>
          </w:tcPr>
          <w:p w14:paraId="102002F0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ISO3</w:t>
            </w:r>
          </w:p>
        </w:tc>
        <w:tc>
          <w:tcPr>
            <w:tcW w:w="607" w:type="dxa"/>
            <w:shd w:val="clear" w:color="auto" w:fill="2F5597"/>
            <w:vAlign w:val="center"/>
          </w:tcPr>
          <w:p w14:paraId="371D7D3E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Continent</w:t>
            </w:r>
          </w:p>
        </w:tc>
        <w:tc>
          <w:tcPr>
            <w:tcW w:w="733" w:type="dxa"/>
            <w:shd w:val="clear" w:color="auto" w:fill="2F5597"/>
            <w:vAlign w:val="center"/>
          </w:tcPr>
          <w:p w14:paraId="015A8C05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UN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  <w:t>subregion</w:t>
            </w:r>
          </w:p>
        </w:tc>
        <w:tc>
          <w:tcPr>
            <w:tcW w:w="946" w:type="dxa"/>
            <w:shd w:val="clear" w:color="auto" w:fill="2F5597"/>
            <w:vAlign w:val="center"/>
          </w:tcPr>
          <w:p w14:paraId="09BA3CCA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WHO region</w:t>
            </w:r>
          </w:p>
        </w:tc>
        <w:tc>
          <w:tcPr>
            <w:tcW w:w="514" w:type="dxa"/>
            <w:shd w:val="clear" w:color="auto" w:fill="2F5597"/>
            <w:vAlign w:val="center"/>
          </w:tcPr>
          <w:p w14:paraId="48BAC1DD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HDI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  <w:t>group</w:t>
            </w:r>
          </w:p>
        </w:tc>
        <w:tc>
          <w:tcPr>
            <w:tcW w:w="430" w:type="dxa"/>
            <w:shd w:val="clear" w:color="auto" w:fill="2F5597"/>
            <w:vAlign w:val="center"/>
          </w:tcPr>
          <w:p w14:paraId="3FAC0E45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HDI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  <w:t>value</w:t>
            </w:r>
          </w:p>
        </w:tc>
        <w:tc>
          <w:tcPr>
            <w:tcW w:w="463" w:type="dxa"/>
            <w:shd w:val="clear" w:color="auto" w:fill="2F5597"/>
            <w:vAlign w:val="center"/>
          </w:tcPr>
          <w:p w14:paraId="46AC3A18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Cases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  <w:t>2022</w:t>
            </w:r>
          </w:p>
        </w:tc>
        <w:tc>
          <w:tcPr>
            <w:tcW w:w="766" w:type="dxa"/>
            <w:shd w:val="clear" w:color="auto" w:fill="2F5597"/>
            <w:vAlign w:val="center"/>
          </w:tcPr>
          <w:p w14:paraId="583D7A11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Deaths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  <w:t>2022</w:t>
            </w:r>
          </w:p>
        </w:tc>
        <w:tc>
          <w:tcPr>
            <w:tcW w:w="727" w:type="dxa"/>
            <w:shd w:val="clear" w:color="auto" w:fill="2F5597"/>
            <w:vAlign w:val="center"/>
          </w:tcPr>
          <w:p w14:paraId="4980C5BA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ASIR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  <w:t>2022</w:t>
            </w:r>
          </w:p>
        </w:tc>
        <w:tc>
          <w:tcPr>
            <w:tcW w:w="727" w:type="dxa"/>
            <w:shd w:val="clear" w:color="auto" w:fill="2F5597"/>
            <w:vAlign w:val="center"/>
          </w:tcPr>
          <w:p w14:paraId="6C2E4B75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ASMR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  <w:t>2022</w:t>
            </w:r>
          </w:p>
        </w:tc>
        <w:tc>
          <w:tcPr>
            <w:tcW w:w="766" w:type="dxa"/>
            <w:shd w:val="clear" w:color="auto" w:fill="2F5597"/>
            <w:vAlign w:val="center"/>
          </w:tcPr>
          <w:p w14:paraId="4711AE01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5-year prev.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  <w:t>number</w:t>
            </w:r>
          </w:p>
        </w:tc>
        <w:tc>
          <w:tcPr>
            <w:tcW w:w="426" w:type="dxa"/>
            <w:shd w:val="clear" w:color="auto" w:fill="2F5597"/>
            <w:vAlign w:val="center"/>
          </w:tcPr>
          <w:p w14:paraId="0C4D48CA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5-year prev.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  <w:t>rate</w:t>
            </w:r>
          </w:p>
        </w:tc>
        <w:tc>
          <w:tcPr>
            <w:tcW w:w="565" w:type="dxa"/>
            <w:shd w:val="clear" w:color="auto" w:fill="2F5597"/>
            <w:vAlign w:val="center"/>
          </w:tcPr>
          <w:p w14:paraId="0BEE1A7E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MIR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  <w:t>2022</w:t>
            </w:r>
          </w:p>
        </w:tc>
        <w:tc>
          <w:tcPr>
            <w:tcW w:w="593" w:type="dxa"/>
            <w:shd w:val="clear" w:color="auto" w:fill="2F5597"/>
            <w:vAlign w:val="center"/>
          </w:tcPr>
          <w:p w14:paraId="487B1496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Global MIR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  <w:t>reference</w:t>
            </w:r>
          </w:p>
        </w:tc>
        <w:tc>
          <w:tcPr>
            <w:tcW w:w="584" w:type="dxa"/>
            <w:shd w:val="clear" w:color="auto" w:fill="2F5597"/>
            <w:vAlign w:val="center"/>
          </w:tcPr>
          <w:p w14:paraId="34D19CE7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 w:hAnsi="Arial"/>
                <w:b/>
                <w:color w:val="FFFFFF"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MIR deviation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</w:r>
          </w:p>
          <w:p w14:paraId="687D1EA9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(global)</w:t>
            </w:r>
          </w:p>
        </w:tc>
        <w:tc>
          <w:tcPr>
            <w:tcW w:w="565" w:type="dxa"/>
            <w:shd w:val="clear" w:color="auto" w:fill="2F5597"/>
            <w:vAlign w:val="center"/>
          </w:tcPr>
          <w:p w14:paraId="230E23F2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MIR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  <w:t>male</w:t>
            </w:r>
          </w:p>
        </w:tc>
        <w:tc>
          <w:tcPr>
            <w:tcW w:w="593" w:type="dxa"/>
            <w:shd w:val="clear" w:color="auto" w:fill="2F5597"/>
            <w:vAlign w:val="center"/>
          </w:tcPr>
          <w:p w14:paraId="7085B9A0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Deviation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  <w:t>male</w:t>
            </w:r>
          </w:p>
        </w:tc>
        <w:tc>
          <w:tcPr>
            <w:tcW w:w="565" w:type="dxa"/>
            <w:shd w:val="clear" w:color="auto" w:fill="2F5597"/>
            <w:vAlign w:val="center"/>
          </w:tcPr>
          <w:p w14:paraId="552F309A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MIR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  <w:t>female</w:t>
            </w:r>
          </w:p>
        </w:tc>
        <w:tc>
          <w:tcPr>
            <w:tcW w:w="593" w:type="dxa"/>
            <w:shd w:val="clear" w:color="auto" w:fill="2F5597"/>
            <w:vAlign w:val="center"/>
          </w:tcPr>
          <w:p w14:paraId="0E6858FE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Deviation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  <w:t>female</w:t>
            </w:r>
          </w:p>
        </w:tc>
        <w:tc>
          <w:tcPr>
            <w:tcW w:w="463" w:type="dxa"/>
            <w:shd w:val="clear" w:color="auto" w:fill="2F5597"/>
            <w:vAlign w:val="center"/>
          </w:tcPr>
          <w:p w14:paraId="542AC1F8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Cases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  <w:t>2050</w:t>
            </w:r>
          </w:p>
        </w:tc>
        <w:tc>
          <w:tcPr>
            <w:tcW w:w="766" w:type="dxa"/>
            <w:shd w:val="clear" w:color="auto" w:fill="2F5597"/>
            <w:vAlign w:val="center"/>
          </w:tcPr>
          <w:p w14:paraId="07601BB1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Deaths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  <w:t>2050</w:t>
            </w:r>
          </w:p>
        </w:tc>
        <w:tc>
          <w:tcPr>
            <w:tcW w:w="728" w:type="dxa"/>
            <w:shd w:val="clear" w:color="auto" w:fill="2F5597"/>
            <w:vAlign w:val="center"/>
          </w:tcPr>
          <w:p w14:paraId="0D130B8D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Incidence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  <w:t>change (%)</w:t>
            </w:r>
          </w:p>
        </w:tc>
        <w:tc>
          <w:tcPr>
            <w:tcW w:w="566" w:type="dxa"/>
            <w:shd w:val="clear" w:color="auto" w:fill="2F5597"/>
            <w:vAlign w:val="center"/>
          </w:tcPr>
          <w:p w14:paraId="2EAEE72E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 w:hAnsi="Arial"/>
                <w:b/>
                <w:color w:val="FFFFFF"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Mortality</w:t>
            </w:r>
            <w:r>
              <w:rPr>
                <w:rFonts w:ascii="Arial" w:eastAsia="Arial" w:hAnsi="Arial"/>
                <w:b/>
                <w:color w:val="FFFFFF"/>
                <w:sz w:val="14"/>
              </w:rPr>
              <w:br/>
              <w:t xml:space="preserve">change </w:t>
            </w:r>
          </w:p>
          <w:p w14:paraId="06E7AA14" w14:textId="77777777" w:rsidR="001012FF" w:rsidRDefault="001012FF" w:rsidP="0099168D">
            <w:pPr>
              <w:snapToGrid w:val="0"/>
              <w:spacing w:before="20" w:after="20" w:line="240" w:lineRule="auto"/>
              <w:jc w:val="center"/>
              <w:rPr>
                <w:rFonts w:ascii="Arial" w:eastAsia="Arial"/>
                <w:b/>
                <w:sz w:val="14"/>
              </w:rPr>
            </w:pPr>
            <w:r>
              <w:rPr>
                <w:rFonts w:ascii="Arial" w:eastAsia="Arial" w:hAnsi="Arial"/>
                <w:b/>
                <w:color w:val="FFFFFF"/>
                <w:sz w:val="14"/>
              </w:rPr>
              <w:t>(%)</w:t>
            </w:r>
          </w:p>
        </w:tc>
      </w:tr>
      <w:tr w:rsidR="001012FF" w14:paraId="231A9BE5" w14:textId="77777777" w:rsidTr="0099168D">
        <w:trPr>
          <w:jc w:val="center"/>
        </w:trPr>
        <w:tc>
          <w:tcPr>
            <w:tcW w:w="733" w:type="dxa"/>
            <w:vAlign w:val="center"/>
          </w:tcPr>
          <w:p w14:paraId="0F05AAD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Cape Verde</w:t>
            </w:r>
          </w:p>
        </w:tc>
        <w:tc>
          <w:tcPr>
            <w:tcW w:w="421" w:type="dxa"/>
            <w:vAlign w:val="center"/>
          </w:tcPr>
          <w:p w14:paraId="6776E4C6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CPV</w:t>
            </w:r>
          </w:p>
        </w:tc>
        <w:tc>
          <w:tcPr>
            <w:tcW w:w="607" w:type="dxa"/>
            <w:vAlign w:val="center"/>
          </w:tcPr>
          <w:p w14:paraId="573364E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69B288F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Africa</w:t>
            </w:r>
          </w:p>
        </w:tc>
        <w:tc>
          <w:tcPr>
            <w:tcW w:w="946" w:type="dxa"/>
            <w:vAlign w:val="center"/>
          </w:tcPr>
          <w:p w14:paraId="013E766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5450359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2425A1B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0.662</w:t>
            </w:r>
          </w:p>
        </w:tc>
        <w:tc>
          <w:tcPr>
            <w:tcW w:w="463" w:type="dxa"/>
            <w:vAlign w:val="center"/>
          </w:tcPr>
          <w:p w14:paraId="52BA2BC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766" w:type="dxa"/>
            <w:vAlign w:val="center"/>
          </w:tcPr>
          <w:p w14:paraId="4B2DFE2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727" w:type="dxa"/>
            <w:vAlign w:val="center"/>
          </w:tcPr>
          <w:p w14:paraId="3E7D0DD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0.38</w:t>
            </w:r>
          </w:p>
        </w:tc>
        <w:tc>
          <w:tcPr>
            <w:tcW w:w="727" w:type="dxa"/>
            <w:vAlign w:val="center"/>
          </w:tcPr>
          <w:p w14:paraId="5E88D6D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0.58</w:t>
            </w:r>
          </w:p>
        </w:tc>
        <w:tc>
          <w:tcPr>
            <w:tcW w:w="766" w:type="dxa"/>
            <w:vAlign w:val="center"/>
          </w:tcPr>
          <w:p w14:paraId="42A7830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426" w:type="dxa"/>
            <w:vAlign w:val="center"/>
          </w:tcPr>
          <w:p w14:paraId="2F5A538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</w:t>
            </w:r>
          </w:p>
        </w:tc>
        <w:tc>
          <w:tcPr>
            <w:tcW w:w="565" w:type="dxa"/>
            <w:vAlign w:val="center"/>
          </w:tcPr>
          <w:p w14:paraId="3742129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1.5</w:t>
            </w:r>
          </w:p>
        </w:tc>
        <w:tc>
          <w:tcPr>
            <w:tcW w:w="593" w:type="dxa"/>
            <w:vAlign w:val="center"/>
          </w:tcPr>
          <w:p w14:paraId="7CCF1FE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1091D2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0.688157</w:t>
            </w:r>
          </w:p>
        </w:tc>
        <w:tc>
          <w:tcPr>
            <w:tcW w:w="565" w:type="dxa"/>
            <w:vAlign w:val="center"/>
          </w:tcPr>
          <w:p w14:paraId="45B0D28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1.5</w:t>
            </w:r>
          </w:p>
        </w:tc>
        <w:tc>
          <w:tcPr>
            <w:tcW w:w="593" w:type="dxa"/>
            <w:vAlign w:val="center"/>
          </w:tcPr>
          <w:p w14:paraId="2B88C7E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0.680640</w:t>
            </w:r>
          </w:p>
        </w:tc>
        <w:tc>
          <w:tcPr>
            <w:tcW w:w="565" w:type="dxa"/>
            <w:vAlign w:val="center"/>
          </w:tcPr>
          <w:p w14:paraId="3969BA5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93" w:type="dxa"/>
            <w:vAlign w:val="center"/>
          </w:tcPr>
          <w:p w14:paraId="281F6CA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58975D7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766" w:type="dxa"/>
            <w:vAlign w:val="center"/>
          </w:tcPr>
          <w:p w14:paraId="41E882A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28" w:type="dxa"/>
            <w:vAlign w:val="center"/>
          </w:tcPr>
          <w:p w14:paraId="0FEA23C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6" w:type="dxa"/>
            <w:vAlign w:val="center"/>
          </w:tcPr>
          <w:p w14:paraId="246A751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33.3333</w:t>
            </w:r>
          </w:p>
        </w:tc>
      </w:tr>
      <w:tr w:rsidR="001012FF" w14:paraId="52B78E4C" w14:textId="77777777" w:rsidTr="0099168D">
        <w:trPr>
          <w:jc w:val="center"/>
        </w:trPr>
        <w:tc>
          <w:tcPr>
            <w:tcW w:w="733" w:type="dxa"/>
            <w:vAlign w:val="center"/>
          </w:tcPr>
          <w:p w14:paraId="4EDB5DE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Trinidad and Tobago</w:t>
            </w:r>
          </w:p>
        </w:tc>
        <w:tc>
          <w:tcPr>
            <w:tcW w:w="421" w:type="dxa"/>
            <w:vAlign w:val="center"/>
          </w:tcPr>
          <w:p w14:paraId="50AF6713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TTO</w:t>
            </w:r>
          </w:p>
        </w:tc>
        <w:tc>
          <w:tcPr>
            <w:tcW w:w="607" w:type="dxa"/>
            <w:vAlign w:val="center"/>
          </w:tcPr>
          <w:p w14:paraId="7412282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779B61B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Caribbean</w:t>
            </w:r>
          </w:p>
        </w:tc>
        <w:tc>
          <w:tcPr>
            <w:tcW w:w="946" w:type="dxa"/>
            <w:vAlign w:val="center"/>
          </w:tcPr>
          <w:p w14:paraId="1F00ABE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77D0AC7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1B7442D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</w:t>
            </w:r>
          </w:p>
        </w:tc>
        <w:tc>
          <w:tcPr>
            <w:tcW w:w="463" w:type="dxa"/>
            <w:vAlign w:val="center"/>
          </w:tcPr>
          <w:p w14:paraId="563613F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766" w:type="dxa"/>
            <w:vAlign w:val="center"/>
          </w:tcPr>
          <w:p w14:paraId="73A9CCD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27" w:type="dxa"/>
            <w:vAlign w:val="center"/>
          </w:tcPr>
          <w:p w14:paraId="54243E9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0.23</w:t>
            </w:r>
          </w:p>
        </w:tc>
        <w:tc>
          <w:tcPr>
            <w:tcW w:w="727" w:type="dxa"/>
            <w:vAlign w:val="center"/>
          </w:tcPr>
          <w:p w14:paraId="0D8191F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0.29</w:t>
            </w:r>
          </w:p>
        </w:tc>
        <w:tc>
          <w:tcPr>
            <w:tcW w:w="766" w:type="dxa"/>
            <w:vAlign w:val="center"/>
          </w:tcPr>
          <w:p w14:paraId="3EC8FD7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426" w:type="dxa"/>
            <w:vAlign w:val="center"/>
          </w:tcPr>
          <w:p w14:paraId="3FB1283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0.51</w:t>
            </w:r>
          </w:p>
        </w:tc>
        <w:tc>
          <w:tcPr>
            <w:tcW w:w="565" w:type="dxa"/>
            <w:vAlign w:val="center"/>
          </w:tcPr>
          <w:p w14:paraId="0A61436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1.333333</w:t>
            </w:r>
          </w:p>
        </w:tc>
        <w:tc>
          <w:tcPr>
            <w:tcW w:w="593" w:type="dxa"/>
            <w:vAlign w:val="center"/>
          </w:tcPr>
          <w:p w14:paraId="506312A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03CF0A1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0.521490</w:t>
            </w:r>
          </w:p>
        </w:tc>
        <w:tc>
          <w:tcPr>
            <w:tcW w:w="565" w:type="dxa"/>
            <w:vAlign w:val="center"/>
          </w:tcPr>
          <w:p w14:paraId="38C2555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1250CDA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0.180640</w:t>
            </w:r>
          </w:p>
        </w:tc>
        <w:tc>
          <w:tcPr>
            <w:tcW w:w="565" w:type="dxa"/>
            <w:vAlign w:val="center"/>
          </w:tcPr>
          <w:p w14:paraId="40EEAB2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2.0</w:t>
            </w:r>
          </w:p>
        </w:tc>
        <w:tc>
          <w:tcPr>
            <w:tcW w:w="593" w:type="dxa"/>
            <w:vAlign w:val="center"/>
          </w:tcPr>
          <w:p w14:paraId="1F29D4E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1.211451</w:t>
            </w:r>
          </w:p>
        </w:tc>
        <w:tc>
          <w:tcPr>
            <w:tcW w:w="463" w:type="dxa"/>
            <w:vAlign w:val="center"/>
          </w:tcPr>
          <w:p w14:paraId="22DAAAC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766" w:type="dxa"/>
            <w:vAlign w:val="center"/>
          </w:tcPr>
          <w:p w14:paraId="39D6082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28" w:type="dxa"/>
            <w:vAlign w:val="center"/>
          </w:tcPr>
          <w:p w14:paraId="6303B00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6" w:type="dxa"/>
            <w:vAlign w:val="center"/>
          </w:tcPr>
          <w:p w14:paraId="1F852A6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</w:tr>
      <w:tr w:rsidR="001012FF" w14:paraId="584018BD" w14:textId="77777777" w:rsidTr="0099168D">
        <w:trPr>
          <w:jc w:val="center"/>
        </w:trPr>
        <w:tc>
          <w:tcPr>
            <w:tcW w:w="733" w:type="dxa"/>
            <w:vAlign w:val="center"/>
          </w:tcPr>
          <w:p w14:paraId="66DAE94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Estonia</w:t>
            </w:r>
          </w:p>
        </w:tc>
        <w:tc>
          <w:tcPr>
            <w:tcW w:w="421" w:type="dxa"/>
            <w:vAlign w:val="center"/>
          </w:tcPr>
          <w:p w14:paraId="77332ED0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EST</w:t>
            </w:r>
          </w:p>
        </w:tc>
        <w:tc>
          <w:tcPr>
            <w:tcW w:w="607" w:type="dxa"/>
            <w:vAlign w:val="center"/>
          </w:tcPr>
          <w:p w14:paraId="0197D75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392D5FD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Northern Europe</w:t>
            </w:r>
          </w:p>
        </w:tc>
        <w:tc>
          <w:tcPr>
            <w:tcW w:w="946" w:type="dxa"/>
            <w:vAlign w:val="center"/>
          </w:tcPr>
          <w:p w14:paraId="1CC304F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00A243B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6C0C57A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0.89</w:t>
            </w:r>
          </w:p>
        </w:tc>
        <w:tc>
          <w:tcPr>
            <w:tcW w:w="463" w:type="dxa"/>
            <w:vAlign w:val="center"/>
          </w:tcPr>
          <w:p w14:paraId="308ADCB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66" w:type="dxa"/>
            <w:vAlign w:val="center"/>
          </w:tcPr>
          <w:p w14:paraId="5A42F97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727" w:type="dxa"/>
            <w:vAlign w:val="center"/>
          </w:tcPr>
          <w:p w14:paraId="5669ADB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0.32</w:t>
            </w:r>
          </w:p>
        </w:tc>
        <w:tc>
          <w:tcPr>
            <w:tcW w:w="727" w:type="dxa"/>
            <w:vAlign w:val="center"/>
          </w:tcPr>
          <w:p w14:paraId="2F3A0AA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</w:t>
            </w:r>
          </w:p>
        </w:tc>
        <w:tc>
          <w:tcPr>
            <w:tcW w:w="766" w:type="dxa"/>
            <w:vAlign w:val="center"/>
          </w:tcPr>
          <w:p w14:paraId="60B7022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426" w:type="dxa"/>
            <w:vAlign w:val="center"/>
          </w:tcPr>
          <w:p w14:paraId="67DA846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0.88</w:t>
            </w:r>
          </w:p>
        </w:tc>
        <w:tc>
          <w:tcPr>
            <w:tcW w:w="565" w:type="dxa"/>
            <w:vAlign w:val="center"/>
          </w:tcPr>
          <w:p w14:paraId="4517703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1.25</w:t>
            </w:r>
          </w:p>
        </w:tc>
        <w:tc>
          <w:tcPr>
            <w:tcW w:w="593" w:type="dxa"/>
            <w:vAlign w:val="center"/>
          </w:tcPr>
          <w:p w14:paraId="2F39ACC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52A709B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0.438157</w:t>
            </w:r>
          </w:p>
        </w:tc>
        <w:tc>
          <w:tcPr>
            <w:tcW w:w="565" w:type="dxa"/>
            <w:vAlign w:val="center"/>
          </w:tcPr>
          <w:p w14:paraId="6D2D8C9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1.333333</w:t>
            </w:r>
          </w:p>
        </w:tc>
        <w:tc>
          <w:tcPr>
            <w:tcW w:w="593" w:type="dxa"/>
            <w:vAlign w:val="center"/>
          </w:tcPr>
          <w:p w14:paraId="07789E5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0.513973</w:t>
            </w:r>
          </w:p>
        </w:tc>
        <w:tc>
          <w:tcPr>
            <w:tcW w:w="565" w:type="dxa"/>
            <w:vAlign w:val="center"/>
          </w:tcPr>
          <w:p w14:paraId="395FE6C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2F25DC8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5A8903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766" w:type="dxa"/>
            <w:vAlign w:val="center"/>
          </w:tcPr>
          <w:p w14:paraId="5562A4A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728" w:type="dxa"/>
            <w:vAlign w:val="center"/>
          </w:tcPr>
          <w:p w14:paraId="4452D5A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-50</w:t>
            </w:r>
          </w:p>
        </w:tc>
        <w:tc>
          <w:tcPr>
            <w:tcW w:w="566" w:type="dxa"/>
            <w:vAlign w:val="center"/>
          </w:tcPr>
          <w:p w14:paraId="38DB831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-40</w:t>
            </w:r>
          </w:p>
        </w:tc>
      </w:tr>
      <w:tr w:rsidR="001012FF" w14:paraId="5A13C16F" w14:textId="77777777" w:rsidTr="0099168D">
        <w:trPr>
          <w:jc w:val="center"/>
        </w:trPr>
        <w:tc>
          <w:tcPr>
            <w:tcW w:w="733" w:type="dxa"/>
            <w:vAlign w:val="center"/>
          </w:tcPr>
          <w:p w14:paraId="2E01E44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Tajikistan</w:t>
            </w:r>
          </w:p>
        </w:tc>
        <w:tc>
          <w:tcPr>
            <w:tcW w:w="421" w:type="dxa"/>
            <w:vAlign w:val="center"/>
          </w:tcPr>
          <w:p w14:paraId="199F3490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TJK</w:t>
            </w:r>
          </w:p>
        </w:tc>
        <w:tc>
          <w:tcPr>
            <w:tcW w:w="607" w:type="dxa"/>
            <w:vAlign w:val="center"/>
          </w:tcPr>
          <w:p w14:paraId="0BB037B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0255C17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Central Asia</w:t>
            </w:r>
          </w:p>
        </w:tc>
        <w:tc>
          <w:tcPr>
            <w:tcW w:w="946" w:type="dxa"/>
            <w:vAlign w:val="center"/>
          </w:tcPr>
          <w:p w14:paraId="2EECD51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4EB7B6C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78EC2F4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0.685</w:t>
            </w:r>
          </w:p>
        </w:tc>
        <w:tc>
          <w:tcPr>
            <w:tcW w:w="463" w:type="dxa"/>
            <w:vAlign w:val="center"/>
          </w:tcPr>
          <w:p w14:paraId="17DEDD7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61</w:t>
            </w:r>
          </w:p>
        </w:tc>
        <w:tc>
          <w:tcPr>
            <w:tcW w:w="766" w:type="dxa"/>
            <w:vAlign w:val="center"/>
          </w:tcPr>
          <w:p w14:paraId="5BE1C3F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68</w:t>
            </w:r>
          </w:p>
        </w:tc>
        <w:tc>
          <w:tcPr>
            <w:tcW w:w="727" w:type="dxa"/>
            <w:vAlign w:val="center"/>
          </w:tcPr>
          <w:p w14:paraId="7F27AFF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0.79</w:t>
            </w:r>
          </w:p>
        </w:tc>
        <w:tc>
          <w:tcPr>
            <w:tcW w:w="727" w:type="dxa"/>
            <w:vAlign w:val="center"/>
          </w:tcPr>
          <w:p w14:paraId="3097BE9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0.91</w:t>
            </w:r>
          </w:p>
        </w:tc>
        <w:tc>
          <w:tcPr>
            <w:tcW w:w="766" w:type="dxa"/>
            <w:vAlign w:val="center"/>
          </w:tcPr>
          <w:p w14:paraId="4877E24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127</w:t>
            </w:r>
          </w:p>
        </w:tc>
        <w:tc>
          <w:tcPr>
            <w:tcW w:w="426" w:type="dxa"/>
            <w:vAlign w:val="center"/>
          </w:tcPr>
          <w:p w14:paraId="3A2F95F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1.47</w:t>
            </w:r>
          </w:p>
        </w:tc>
        <w:tc>
          <w:tcPr>
            <w:tcW w:w="565" w:type="dxa"/>
            <w:vAlign w:val="center"/>
          </w:tcPr>
          <w:p w14:paraId="4E98904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1.114754</w:t>
            </w:r>
          </w:p>
        </w:tc>
        <w:tc>
          <w:tcPr>
            <w:tcW w:w="593" w:type="dxa"/>
            <w:vAlign w:val="center"/>
          </w:tcPr>
          <w:p w14:paraId="4DE3B71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3F3587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0.302911</w:t>
            </w:r>
          </w:p>
        </w:tc>
        <w:tc>
          <w:tcPr>
            <w:tcW w:w="565" w:type="dxa"/>
            <w:vAlign w:val="center"/>
          </w:tcPr>
          <w:p w14:paraId="199519F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1.151515</w:t>
            </w:r>
          </w:p>
        </w:tc>
        <w:tc>
          <w:tcPr>
            <w:tcW w:w="593" w:type="dxa"/>
            <w:vAlign w:val="center"/>
          </w:tcPr>
          <w:p w14:paraId="081282B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0.332155</w:t>
            </w:r>
          </w:p>
        </w:tc>
        <w:tc>
          <w:tcPr>
            <w:tcW w:w="565" w:type="dxa"/>
            <w:vAlign w:val="center"/>
          </w:tcPr>
          <w:p w14:paraId="492E23E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1.071429</w:t>
            </w:r>
          </w:p>
        </w:tc>
        <w:tc>
          <w:tcPr>
            <w:tcW w:w="593" w:type="dxa"/>
            <w:vAlign w:val="center"/>
          </w:tcPr>
          <w:p w14:paraId="0A23A12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0.282880</w:t>
            </w:r>
          </w:p>
        </w:tc>
        <w:tc>
          <w:tcPr>
            <w:tcW w:w="463" w:type="dxa"/>
            <w:vAlign w:val="center"/>
          </w:tcPr>
          <w:p w14:paraId="13E9CE9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97</w:t>
            </w:r>
          </w:p>
        </w:tc>
        <w:tc>
          <w:tcPr>
            <w:tcW w:w="766" w:type="dxa"/>
            <w:vAlign w:val="center"/>
          </w:tcPr>
          <w:p w14:paraId="0BA6B7D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112</w:t>
            </w:r>
          </w:p>
        </w:tc>
        <w:tc>
          <w:tcPr>
            <w:tcW w:w="728" w:type="dxa"/>
            <w:vAlign w:val="center"/>
          </w:tcPr>
          <w:p w14:paraId="15E7962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59.0164</w:t>
            </w:r>
          </w:p>
        </w:tc>
        <w:tc>
          <w:tcPr>
            <w:tcW w:w="566" w:type="dxa"/>
            <w:vAlign w:val="center"/>
          </w:tcPr>
          <w:p w14:paraId="707881A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64.7059</w:t>
            </w:r>
          </w:p>
        </w:tc>
      </w:tr>
      <w:tr w:rsidR="001012FF" w14:paraId="671268C6" w14:textId="77777777" w:rsidTr="0099168D">
        <w:trPr>
          <w:jc w:val="center"/>
        </w:trPr>
        <w:tc>
          <w:tcPr>
            <w:tcW w:w="733" w:type="dxa"/>
            <w:vAlign w:val="center"/>
          </w:tcPr>
          <w:p w14:paraId="42F0954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Nicaragua</w:t>
            </w:r>
          </w:p>
        </w:tc>
        <w:tc>
          <w:tcPr>
            <w:tcW w:w="421" w:type="dxa"/>
            <w:vAlign w:val="center"/>
          </w:tcPr>
          <w:p w14:paraId="229B38A8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NIC</w:t>
            </w:r>
          </w:p>
        </w:tc>
        <w:tc>
          <w:tcPr>
            <w:tcW w:w="607" w:type="dxa"/>
            <w:vAlign w:val="center"/>
          </w:tcPr>
          <w:p w14:paraId="37D94E8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26A6BEE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Central America</w:t>
            </w:r>
          </w:p>
        </w:tc>
        <w:tc>
          <w:tcPr>
            <w:tcW w:w="946" w:type="dxa"/>
            <w:vAlign w:val="center"/>
          </w:tcPr>
          <w:p w14:paraId="65F580C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165B01C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3C5F155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0.667</w:t>
            </w:r>
          </w:p>
        </w:tc>
        <w:tc>
          <w:tcPr>
            <w:tcW w:w="463" w:type="dxa"/>
            <w:vAlign w:val="center"/>
          </w:tcPr>
          <w:p w14:paraId="26C193D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58</w:t>
            </w:r>
          </w:p>
        </w:tc>
        <w:tc>
          <w:tcPr>
            <w:tcW w:w="766" w:type="dxa"/>
            <w:vAlign w:val="center"/>
          </w:tcPr>
          <w:p w14:paraId="6B51DA5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63</w:t>
            </w:r>
          </w:p>
        </w:tc>
        <w:tc>
          <w:tcPr>
            <w:tcW w:w="727" w:type="dxa"/>
            <w:vAlign w:val="center"/>
          </w:tcPr>
          <w:p w14:paraId="3E32857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1.08</w:t>
            </w:r>
          </w:p>
        </w:tc>
        <w:tc>
          <w:tcPr>
            <w:tcW w:w="727" w:type="dxa"/>
            <w:vAlign w:val="center"/>
          </w:tcPr>
          <w:p w14:paraId="3336E6E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1.12</w:t>
            </w:r>
          </w:p>
        </w:tc>
        <w:tc>
          <w:tcPr>
            <w:tcW w:w="766" w:type="dxa"/>
            <w:vAlign w:val="center"/>
          </w:tcPr>
          <w:p w14:paraId="5C44AFA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121</w:t>
            </w:r>
          </w:p>
        </w:tc>
        <w:tc>
          <w:tcPr>
            <w:tcW w:w="426" w:type="dxa"/>
            <w:vAlign w:val="center"/>
          </w:tcPr>
          <w:p w14:paraId="5213E9B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2.15</w:t>
            </w:r>
          </w:p>
        </w:tc>
        <w:tc>
          <w:tcPr>
            <w:tcW w:w="565" w:type="dxa"/>
            <w:vAlign w:val="center"/>
          </w:tcPr>
          <w:p w14:paraId="60FB07D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1.086207</w:t>
            </w:r>
          </w:p>
        </w:tc>
        <w:tc>
          <w:tcPr>
            <w:tcW w:w="593" w:type="dxa"/>
            <w:vAlign w:val="center"/>
          </w:tcPr>
          <w:p w14:paraId="1967EF6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3586D1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0.274364</w:t>
            </w:r>
          </w:p>
        </w:tc>
        <w:tc>
          <w:tcPr>
            <w:tcW w:w="565" w:type="dxa"/>
            <w:vAlign w:val="center"/>
          </w:tcPr>
          <w:p w14:paraId="325E761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1.057143</w:t>
            </w:r>
          </w:p>
        </w:tc>
        <w:tc>
          <w:tcPr>
            <w:tcW w:w="593" w:type="dxa"/>
            <w:vAlign w:val="center"/>
          </w:tcPr>
          <w:p w14:paraId="6CE5C6B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0.237783</w:t>
            </w:r>
          </w:p>
        </w:tc>
        <w:tc>
          <w:tcPr>
            <w:tcW w:w="565" w:type="dxa"/>
            <w:vAlign w:val="center"/>
          </w:tcPr>
          <w:p w14:paraId="460563A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1.130435</w:t>
            </w:r>
          </w:p>
        </w:tc>
        <w:tc>
          <w:tcPr>
            <w:tcW w:w="593" w:type="dxa"/>
            <w:vAlign w:val="center"/>
          </w:tcPr>
          <w:p w14:paraId="57CDADC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0.341886</w:t>
            </w:r>
          </w:p>
        </w:tc>
        <w:tc>
          <w:tcPr>
            <w:tcW w:w="463" w:type="dxa"/>
            <w:vAlign w:val="center"/>
          </w:tcPr>
          <w:p w14:paraId="0891760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78</w:t>
            </w:r>
          </w:p>
        </w:tc>
        <w:tc>
          <w:tcPr>
            <w:tcW w:w="766" w:type="dxa"/>
            <w:vAlign w:val="center"/>
          </w:tcPr>
          <w:p w14:paraId="4F69BB3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85</w:t>
            </w:r>
          </w:p>
        </w:tc>
        <w:tc>
          <w:tcPr>
            <w:tcW w:w="728" w:type="dxa"/>
            <w:vAlign w:val="center"/>
          </w:tcPr>
          <w:p w14:paraId="2641050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34.4828</w:t>
            </w:r>
          </w:p>
        </w:tc>
        <w:tc>
          <w:tcPr>
            <w:tcW w:w="566" w:type="dxa"/>
            <w:vAlign w:val="center"/>
          </w:tcPr>
          <w:p w14:paraId="276BA12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34.9206</w:t>
            </w:r>
          </w:p>
        </w:tc>
      </w:tr>
      <w:tr w:rsidR="001012FF" w14:paraId="2D93548E" w14:textId="77777777" w:rsidTr="0099168D">
        <w:trPr>
          <w:jc w:val="center"/>
        </w:trPr>
        <w:tc>
          <w:tcPr>
            <w:tcW w:w="733" w:type="dxa"/>
            <w:vAlign w:val="center"/>
          </w:tcPr>
          <w:p w14:paraId="484A6DB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Oman</w:t>
            </w:r>
          </w:p>
        </w:tc>
        <w:tc>
          <w:tcPr>
            <w:tcW w:w="421" w:type="dxa"/>
            <w:vAlign w:val="center"/>
          </w:tcPr>
          <w:p w14:paraId="6A5ED925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OMN</w:t>
            </w:r>
          </w:p>
        </w:tc>
        <w:tc>
          <w:tcPr>
            <w:tcW w:w="607" w:type="dxa"/>
            <w:vAlign w:val="center"/>
          </w:tcPr>
          <w:p w14:paraId="53BD42F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1EBF1ED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Asia</w:t>
            </w:r>
          </w:p>
        </w:tc>
        <w:tc>
          <w:tcPr>
            <w:tcW w:w="946" w:type="dxa"/>
            <w:vAlign w:val="center"/>
          </w:tcPr>
          <w:p w14:paraId="250E72B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3653F68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4E25724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0.816</w:t>
            </w:r>
          </w:p>
        </w:tc>
        <w:tc>
          <w:tcPr>
            <w:tcW w:w="463" w:type="dxa"/>
            <w:vAlign w:val="center"/>
          </w:tcPr>
          <w:p w14:paraId="0D9E1AD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36</w:t>
            </w:r>
          </w:p>
        </w:tc>
        <w:tc>
          <w:tcPr>
            <w:tcW w:w="766" w:type="dxa"/>
            <w:vAlign w:val="center"/>
          </w:tcPr>
          <w:p w14:paraId="05774B3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39</w:t>
            </w:r>
          </w:p>
        </w:tc>
        <w:tc>
          <w:tcPr>
            <w:tcW w:w="727" w:type="dxa"/>
            <w:vAlign w:val="center"/>
          </w:tcPr>
          <w:p w14:paraId="4C8C886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0.69</w:t>
            </w:r>
          </w:p>
        </w:tc>
        <w:tc>
          <w:tcPr>
            <w:tcW w:w="727" w:type="dxa"/>
            <w:vAlign w:val="center"/>
          </w:tcPr>
          <w:p w14:paraId="46594C4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0.74</w:t>
            </w:r>
          </w:p>
        </w:tc>
        <w:tc>
          <w:tcPr>
            <w:tcW w:w="766" w:type="dxa"/>
            <w:vAlign w:val="center"/>
          </w:tcPr>
          <w:p w14:paraId="6ACF30F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63</w:t>
            </w:r>
          </w:p>
        </w:tc>
        <w:tc>
          <w:tcPr>
            <w:tcW w:w="426" w:type="dxa"/>
            <w:vAlign w:val="center"/>
          </w:tcPr>
          <w:p w14:paraId="2996DF1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1.34</w:t>
            </w:r>
          </w:p>
        </w:tc>
        <w:tc>
          <w:tcPr>
            <w:tcW w:w="565" w:type="dxa"/>
            <w:vAlign w:val="center"/>
          </w:tcPr>
          <w:p w14:paraId="1BF8F0A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1.083333</w:t>
            </w:r>
          </w:p>
        </w:tc>
        <w:tc>
          <w:tcPr>
            <w:tcW w:w="593" w:type="dxa"/>
            <w:vAlign w:val="center"/>
          </w:tcPr>
          <w:p w14:paraId="3834660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D3BA31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0.271490</w:t>
            </w:r>
          </w:p>
        </w:tc>
        <w:tc>
          <w:tcPr>
            <w:tcW w:w="565" w:type="dxa"/>
            <w:vAlign w:val="center"/>
          </w:tcPr>
          <w:p w14:paraId="03ED77B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1.129032</w:t>
            </w:r>
          </w:p>
        </w:tc>
        <w:tc>
          <w:tcPr>
            <w:tcW w:w="593" w:type="dxa"/>
            <w:vAlign w:val="center"/>
          </w:tcPr>
          <w:p w14:paraId="481560D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0.309672</w:t>
            </w:r>
          </w:p>
        </w:tc>
        <w:tc>
          <w:tcPr>
            <w:tcW w:w="565" w:type="dxa"/>
            <w:vAlign w:val="center"/>
          </w:tcPr>
          <w:p w14:paraId="77312A5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</w:t>
            </w:r>
          </w:p>
        </w:tc>
        <w:tc>
          <w:tcPr>
            <w:tcW w:w="593" w:type="dxa"/>
            <w:vAlign w:val="center"/>
          </w:tcPr>
          <w:p w14:paraId="3433213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0.011451</w:t>
            </w:r>
          </w:p>
        </w:tc>
        <w:tc>
          <w:tcPr>
            <w:tcW w:w="463" w:type="dxa"/>
            <w:vAlign w:val="center"/>
          </w:tcPr>
          <w:p w14:paraId="288DA5A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31</w:t>
            </w:r>
          </w:p>
        </w:tc>
        <w:tc>
          <w:tcPr>
            <w:tcW w:w="766" w:type="dxa"/>
            <w:vAlign w:val="center"/>
          </w:tcPr>
          <w:p w14:paraId="5D17CDE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33</w:t>
            </w:r>
          </w:p>
        </w:tc>
        <w:tc>
          <w:tcPr>
            <w:tcW w:w="728" w:type="dxa"/>
            <w:vAlign w:val="center"/>
          </w:tcPr>
          <w:p w14:paraId="75421A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-13.8889</w:t>
            </w:r>
          </w:p>
        </w:tc>
        <w:tc>
          <w:tcPr>
            <w:tcW w:w="566" w:type="dxa"/>
            <w:vAlign w:val="center"/>
          </w:tcPr>
          <w:p w14:paraId="03ECC6C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-15.3846</w:t>
            </w:r>
          </w:p>
        </w:tc>
      </w:tr>
      <w:tr w:rsidR="001012FF" w14:paraId="229C5033" w14:textId="77777777" w:rsidTr="0099168D">
        <w:trPr>
          <w:jc w:val="center"/>
        </w:trPr>
        <w:tc>
          <w:tcPr>
            <w:tcW w:w="733" w:type="dxa"/>
            <w:vAlign w:val="center"/>
          </w:tcPr>
          <w:p w14:paraId="081F9A4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Guatemala</w:t>
            </w:r>
          </w:p>
        </w:tc>
        <w:tc>
          <w:tcPr>
            <w:tcW w:w="421" w:type="dxa"/>
            <w:vAlign w:val="center"/>
          </w:tcPr>
          <w:p w14:paraId="3F6DCB8A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GTM</w:t>
            </w:r>
          </w:p>
        </w:tc>
        <w:tc>
          <w:tcPr>
            <w:tcW w:w="607" w:type="dxa"/>
            <w:vAlign w:val="center"/>
          </w:tcPr>
          <w:p w14:paraId="722646B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4174F08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Central America</w:t>
            </w:r>
          </w:p>
        </w:tc>
        <w:tc>
          <w:tcPr>
            <w:tcW w:w="946" w:type="dxa"/>
            <w:vAlign w:val="center"/>
          </w:tcPr>
          <w:p w14:paraId="3E3BDDC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19B815B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462652C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0.627</w:t>
            </w:r>
          </w:p>
        </w:tc>
        <w:tc>
          <w:tcPr>
            <w:tcW w:w="463" w:type="dxa"/>
            <w:vAlign w:val="center"/>
          </w:tcPr>
          <w:p w14:paraId="47420D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176</w:t>
            </w:r>
          </w:p>
        </w:tc>
        <w:tc>
          <w:tcPr>
            <w:tcW w:w="766" w:type="dxa"/>
            <w:vAlign w:val="center"/>
          </w:tcPr>
          <w:p w14:paraId="4BF9DD7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186</w:t>
            </w:r>
          </w:p>
        </w:tc>
        <w:tc>
          <w:tcPr>
            <w:tcW w:w="727" w:type="dxa"/>
            <w:vAlign w:val="center"/>
          </w:tcPr>
          <w:p w14:paraId="4BB212F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1.36</w:t>
            </w:r>
          </w:p>
        </w:tc>
        <w:tc>
          <w:tcPr>
            <w:tcW w:w="727" w:type="dxa"/>
            <w:vAlign w:val="center"/>
          </w:tcPr>
          <w:p w14:paraId="098E8DC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1.39</w:t>
            </w:r>
          </w:p>
        </w:tc>
        <w:tc>
          <w:tcPr>
            <w:tcW w:w="766" w:type="dxa"/>
            <w:vAlign w:val="center"/>
          </w:tcPr>
          <w:p w14:paraId="3CE21BC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393</w:t>
            </w:r>
          </w:p>
        </w:tc>
        <w:tc>
          <w:tcPr>
            <w:tcW w:w="426" w:type="dxa"/>
            <w:vAlign w:val="center"/>
          </w:tcPr>
          <w:p w14:paraId="494F9CB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2.45</w:t>
            </w:r>
          </w:p>
        </w:tc>
        <w:tc>
          <w:tcPr>
            <w:tcW w:w="565" w:type="dxa"/>
            <w:vAlign w:val="center"/>
          </w:tcPr>
          <w:p w14:paraId="0E3D18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1.056818</w:t>
            </w:r>
          </w:p>
        </w:tc>
        <w:tc>
          <w:tcPr>
            <w:tcW w:w="593" w:type="dxa"/>
            <w:vAlign w:val="center"/>
          </w:tcPr>
          <w:p w14:paraId="58EFA91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D36597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0.244975</w:t>
            </w:r>
          </w:p>
        </w:tc>
        <w:tc>
          <w:tcPr>
            <w:tcW w:w="565" w:type="dxa"/>
            <w:vAlign w:val="center"/>
          </w:tcPr>
          <w:p w14:paraId="2912944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1.15</w:t>
            </w:r>
          </w:p>
        </w:tc>
        <w:tc>
          <w:tcPr>
            <w:tcW w:w="593" w:type="dxa"/>
            <w:vAlign w:val="center"/>
          </w:tcPr>
          <w:p w14:paraId="48CF393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0.330640</w:t>
            </w:r>
          </w:p>
        </w:tc>
        <w:tc>
          <w:tcPr>
            <w:tcW w:w="565" w:type="dxa"/>
            <w:vAlign w:val="center"/>
          </w:tcPr>
          <w:p w14:paraId="50D3C4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0.979167</w:t>
            </w:r>
          </w:p>
        </w:tc>
        <w:tc>
          <w:tcPr>
            <w:tcW w:w="593" w:type="dxa"/>
            <w:vAlign w:val="center"/>
          </w:tcPr>
          <w:p w14:paraId="67135B5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0.190618</w:t>
            </w:r>
          </w:p>
        </w:tc>
        <w:tc>
          <w:tcPr>
            <w:tcW w:w="463" w:type="dxa"/>
            <w:vAlign w:val="center"/>
          </w:tcPr>
          <w:p w14:paraId="6CA2FD0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286</w:t>
            </w:r>
          </w:p>
        </w:tc>
        <w:tc>
          <w:tcPr>
            <w:tcW w:w="766" w:type="dxa"/>
            <w:vAlign w:val="center"/>
          </w:tcPr>
          <w:p w14:paraId="43D2D8A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296</w:t>
            </w:r>
          </w:p>
        </w:tc>
        <w:tc>
          <w:tcPr>
            <w:tcW w:w="728" w:type="dxa"/>
            <w:vAlign w:val="center"/>
          </w:tcPr>
          <w:p w14:paraId="0ACD6A8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62.5</w:t>
            </w:r>
          </w:p>
        </w:tc>
        <w:tc>
          <w:tcPr>
            <w:tcW w:w="566" w:type="dxa"/>
            <w:vAlign w:val="center"/>
          </w:tcPr>
          <w:p w14:paraId="057CDFA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59.1398</w:t>
            </w:r>
          </w:p>
        </w:tc>
      </w:tr>
      <w:tr w:rsidR="001012FF" w14:paraId="2690348E" w14:textId="77777777" w:rsidTr="0099168D">
        <w:trPr>
          <w:jc w:val="center"/>
        </w:trPr>
        <w:tc>
          <w:tcPr>
            <w:tcW w:w="733" w:type="dxa"/>
            <w:vAlign w:val="center"/>
          </w:tcPr>
          <w:p w14:paraId="61BD822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Malaysia</w:t>
            </w:r>
          </w:p>
        </w:tc>
        <w:tc>
          <w:tcPr>
            <w:tcW w:w="421" w:type="dxa"/>
            <w:vAlign w:val="center"/>
          </w:tcPr>
          <w:p w14:paraId="3E36F2E7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MYS</w:t>
            </w:r>
          </w:p>
        </w:tc>
        <w:tc>
          <w:tcPr>
            <w:tcW w:w="607" w:type="dxa"/>
            <w:vAlign w:val="center"/>
          </w:tcPr>
          <w:p w14:paraId="5D114E8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7BFD626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South-Eastern Asia</w:t>
            </w:r>
          </w:p>
        </w:tc>
        <w:tc>
          <w:tcPr>
            <w:tcW w:w="946" w:type="dxa"/>
            <w:vAlign w:val="center"/>
          </w:tcPr>
          <w:p w14:paraId="42B43A4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Western Pacific region (WPRO)</w:t>
            </w:r>
          </w:p>
        </w:tc>
        <w:tc>
          <w:tcPr>
            <w:tcW w:w="514" w:type="dxa"/>
            <w:vAlign w:val="center"/>
          </w:tcPr>
          <w:p w14:paraId="172D304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3BA1F64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0.803</w:t>
            </w:r>
          </w:p>
        </w:tc>
        <w:tc>
          <w:tcPr>
            <w:tcW w:w="463" w:type="dxa"/>
            <w:vAlign w:val="center"/>
          </w:tcPr>
          <w:p w14:paraId="4F70C2A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430</w:t>
            </w:r>
          </w:p>
        </w:tc>
        <w:tc>
          <w:tcPr>
            <w:tcW w:w="766" w:type="dxa"/>
            <w:vAlign w:val="center"/>
          </w:tcPr>
          <w:p w14:paraId="33E84C7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451</w:t>
            </w:r>
          </w:p>
        </w:tc>
        <w:tc>
          <w:tcPr>
            <w:tcW w:w="727" w:type="dxa"/>
            <w:vAlign w:val="center"/>
          </w:tcPr>
          <w:p w14:paraId="71CB771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1.46</w:t>
            </w:r>
          </w:p>
        </w:tc>
        <w:tc>
          <w:tcPr>
            <w:tcW w:w="727" w:type="dxa"/>
            <w:vAlign w:val="center"/>
          </w:tcPr>
          <w:p w14:paraId="25A43D6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1.48</w:t>
            </w:r>
          </w:p>
        </w:tc>
        <w:tc>
          <w:tcPr>
            <w:tcW w:w="766" w:type="dxa"/>
            <w:vAlign w:val="center"/>
          </w:tcPr>
          <w:p w14:paraId="28D3FA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606</w:t>
            </w:r>
          </w:p>
        </w:tc>
        <w:tc>
          <w:tcPr>
            <w:tcW w:w="426" w:type="dxa"/>
            <w:vAlign w:val="center"/>
          </w:tcPr>
          <w:p w14:paraId="6738EE9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2.33</w:t>
            </w:r>
          </w:p>
        </w:tc>
        <w:tc>
          <w:tcPr>
            <w:tcW w:w="565" w:type="dxa"/>
            <w:vAlign w:val="center"/>
          </w:tcPr>
          <w:p w14:paraId="0E252BA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1.048837</w:t>
            </w:r>
          </w:p>
        </w:tc>
        <w:tc>
          <w:tcPr>
            <w:tcW w:w="593" w:type="dxa"/>
            <w:vAlign w:val="center"/>
          </w:tcPr>
          <w:p w14:paraId="4307C27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BBC163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0.236994</w:t>
            </w:r>
          </w:p>
        </w:tc>
        <w:tc>
          <w:tcPr>
            <w:tcW w:w="565" w:type="dxa"/>
            <w:vAlign w:val="center"/>
          </w:tcPr>
          <w:p w14:paraId="19AC09C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1.069971</w:t>
            </w:r>
          </w:p>
        </w:tc>
        <w:tc>
          <w:tcPr>
            <w:tcW w:w="593" w:type="dxa"/>
            <w:vAlign w:val="center"/>
          </w:tcPr>
          <w:p w14:paraId="7800D98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0.250611</w:t>
            </w:r>
          </w:p>
        </w:tc>
        <w:tc>
          <w:tcPr>
            <w:tcW w:w="565" w:type="dxa"/>
            <w:vAlign w:val="center"/>
          </w:tcPr>
          <w:p w14:paraId="53A725D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0.965517</w:t>
            </w:r>
          </w:p>
        </w:tc>
        <w:tc>
          <w:tcPr>
            <w:tcW w:w="593" w:type="dxa"/>
            <w:vAlign w:val="center"/>
          </w:tcPr>
          <w:p w14:paraId="4E64136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0.176968</w:t>
            </w:r>
          </w:p>
        </w:tc>
        <w:tc>
          <w:tcPr>
            <w:tcW w:w="463" w:type="dxa"/>
            <w:vAlign w:val="center"/>
          </w:tcPr>
          <w:p w14:paraId="7049563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512</w:t>
            </w:r>
          </w:p>
        </w:tc>
        <w:tc>
          <w:tcPr>
            <w:tcW w:w="766" w:type="dxa"/>
            <w:vAlign w:val="center"/>
          </w:tcPr>
          <w:p w14:paraId="487E841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534</w:t>
            </w:r>
          </w:p>
        </w:tc>
        <w:tc>
          <w:tcPr>
            <w:tcW w:w="728" w:type="dxa"/>
            <w:vAlign w:val="center"/>
          </w:tcPr>
          <w:p w14:paraId="389DE15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19.0698</w:t>
            </w:r>
          </w:p>
        </w:tc>
        <w:tc>
          <w:tcPr>
            <w:tcW w:w="566" w:type="dxa"/>
            <w:vAlign w:val="center"/>
          </w:tcPr>
          <w:p w14:paraId="1BDA739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18.4035</w:t>
            </w:r>
          </w:p>
        </w:tc>
      </w:tr>
      <w:tr w:rsidR="001012FF" w14:paraId="767B867A" w14:textId="77777777" w:rsidTr="0099168D">
        <w:trPr>
          <w:jc w:val="center"/>
        </w:trPr>
        <w:tc>
          <w:tcPr>
            <w:tcW w:w="733" w:type="dxa"/>
            <w:vAlign w:val="center"/>
          </w:tcPr>
          <w:p w14:paraId="053CEBE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lastRenderedPageBreak/>
              <w:t>Chile</w:t>
            </w:r>
          </w:p>
        </w:tc>
        <w:tc>
          <w:tcPr>
            <w:tcW w:w="421" w:type="dxa"/>
            <w:vAlign w:val="center"/>
          </w:tcPr>
          <w:p w14:paraId="0D31C45F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CHL</w:t>
            </w:r>
          </w:p>
        </w:tc>
        <w:tc>
          <w:tcPr>
            <w:tcW w:w="607" w:type="dxa"/>
            <w:vAlign w:val="center"/>
          </w:tcPr>
          <w:p w14:paraId="49473BB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4CCBA99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America</w:t>
            </w:r>
          </w:p>
        </w:tc>
        <w:tc>
          <w:tcPr>
            <w:tcW w:w="946" w:type="dxa"/>
            <w:vAlign w:val="center"/>
          </w:tcPr>
          <w:p w14:paraId="3C35B6D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73B4E7D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7E2E2B3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0.855</w:t>
            </w:r>
          </w:p>
        </w:tc>
        <w:tc>
          <w:tcPr>
            <w:tcW w:w="463" w:type="dxa"/>
            <w:vAlign w:val="center"/>
          </w:tcPr>
          <w:p w14:paraId="4C3CEB9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43</w:t>
            </w:r>
          </w:p>
        </w:tc>
        <w:tc>
          <w:tcPr>
            <w:tcW w:w="766" w:type="dxa"/>
            <w:vAlign w:val="center"/>
          </w:tcPr>
          <w:p w14:paraId="58260CF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45</w:t>
            </w:r>
          </w:p>
        </w:tc>
        <w:tc>
          <w:tcPr>
            <w:tcW w:w="727" w:type="dxa"/>
            <w:vAlign w:val="center"/>
          </w:tcPr>
          <w:p w14:paraId="46CD34A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0.29</w:t>
            </w:r>
          </w:p>
        </w:tc>
        <w:tc>
          <w:tcPr>
            <w:tcW w:w="727" w:type="dxa"/>
            <w:vAlign w:val="center"/>
          </w:tcPr>
          <w:p w14:paraId="4969D65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0.28</w:t>
            </w:r>
          </w:p>
        </w:tc>
        <w:tc>
          <w:tcPr>
            <w:tcW w:w="766" w:type="dxa"/>
            <w:vAlign w:val="center"/>
          </w:tcPr>
          <w:p w14:paraId="7C50A21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95</w:t>
            </w:r>
          </w:p>
        </w:tc>
        <w:tc>
          <w:tcPr>
            <w:tcW w:w="426" w:type="dxa"/>
            <w:vAlign w:val="center"/>
          </w:tcPr>
          <w:p w14:paraId="3C6842E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0.71</w:t>
            </w:r>
          </w:p>
        </w:tc>
        <w:tc>
          <w:tcPr>
            <w:tcW w:w="565" w:type="dxa"/>
            <w:vAlign w:val="center"/>
          </w:tcPr>
          <w:p w14:paraId="06DC327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1.046512</w:t>
            </w:r>
          </w:p>
        </w:tc>
        <w:tc>
          <w:tcPr>
            <w:tcW w:w="593" w:type="dxa"/>
            <w:vAlign w:val="center"/>
          </w:tcPr>
          <w:p w14:paraId="4889248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504AF6F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0.234669</w:t>
            </w:r>
          </w:p>
        </w:tc>
        <w:tc>
          <w:tcPr>
            <w:tcW w:w="565" w:type="dxa"/>
            <w:vAlign w:val="center"/>
          </w:tcPr>
          <w:p w14:paraId="66F1CDE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1.038462</w:t>
            </w:r>
          </w:p>
        </w:tc>
        <w:tc>
          <w:tcPr>
            <w:tcW w:w="593" w:type="dxa"/>
            <w:vAlign w:val="center"/>
          </w:tcPr>
          <w:p w14:paraId="6575052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0.219102</w:t>
            </w:r>
          </w:p>
        </w:tc>
        <w:tc>
          <w:tcPr>
            <w:tcW w:w="565" w:type="dxa"/>
            <w:vAlign w:val="center"/>
          </w:tcPr>
          <w:p w14:paraId="5552F0F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1.058824</w:t>
            </w:r>
          </w:p>
        </w:tc>
        <w:tc>
          <w:tcPr>
            <w:tcW w:w="593" w:type="dxa"/>
            <w:vAlign w:val="center"/>
          </w:tcPr>
          <w:p w14:paraId="69F3517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0.270275</w:t>
            </w:r>
          </w:p>
        </w:tc>
        <w:tc>
          <w:tcPr>
            <w:tcW w:w="463" w:type="dxa"/>
            <w:vAlign w:val="center"/>
          </w:tcPr>
          <w:p w14:paraId="3688B6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38</w:t>
            </w:r>
          </w:p>
        </w:tc>
        <w:tc>
          <w:tcPr>
            <w:tcW w:w="766" w:type="dxa"/>
            <w:vAlign w:val="center"/>
          </w:tcPr>
          <w:p w14:paraId="35CFBF7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40</w:t>
            </w:r>
          </w:p>
        </w:tc>
        <w:tc>
          <w:tcPr>
            <w:tcW w:w="728" w:type="dxa"/>
            <w:vAlign w:val="center"/>
          </w:tcPr>
          <w:p w14:paraId="7DF0672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-11.6279</w:t>
            </w:r>
          </w:p>
        </w:tc>
        <w:tc>
          <w:tcPr>
            <w:tcW w:w="566" w:type="dxa"/>
            <w:vAlign w:val="center"/>
          </w:tcPr>
          <w:p w14:paraId="0AB2553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-11.1111</w:t>
            </w:r>
          </w:p>
        </w:tc>
      </w:tr>
      <w:tr w:rsidR="001012FF" w14:paraId="39C151C9" w14:textId="77777777" w:rsidTr="0099168D">
        <w:trPr>
          <w:jc w:val="center"/>
        </w:trPr>
        <w:tc>
          <w:tcPr>
            <w:tcW w:w="733" w:type="dxa"/>
            <w:vAlign w:val="center"/>
          </w:tcPr>
          <w:p w14:paraId="7BE2E74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Guinea</w:t>
            </w:r>
          </w:p>
        </w:tc>
        <w:tc>
          <w:tcPr>
            <w:tcW w:w="421" w:type="dxa"/>
            <w:vAlign w:val="center"/>
          </w:tcPr>
          <w:p w14:paraId="4AD0BE9B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GIN</w:t>
            </w:r>
          </w:p>
        </w:tc>
        <w:tc>
          <w:tcPr>
            <w:tcW w:w="607" w:type="dxa"/>
            <w:vAlign w:val="center"/>
          </w:tcPr>
          <w:p w14:paraId="452D125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6D2602E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Africa</w:t>
            </w:r>
          </w:p>
        </w:tc>
        <w:tc>
          <w:tcPr>
            <w:tcW w:w="946" w:type="dxa"/>
            <w:vAlign w:val="center"/>
          </w:tcPr>
          <w:p w14:paraId="664B1E1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6ACDD95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7617533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0.465</w:t>
            </w:r>
          </w:p>
        </w:tc>
        <w:tc>
          <w:tcPr>
            <w:tcW w:w="463" w:type="dxa"/>
            <w:vAlign w:val="center"/>
          </w:tcPr>
          <w:p w14:paraId="77E04DC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627</w:t>
            </w:r>
          </w:p>
        </w:tc>
        <w:tc>
          <w:tcPr>
            <w:tcW w:w="766" w:type="dxa"/>
            <w:vAlign w:val="center"/>
          </w:tcPr>
          <w:p w14:paraId="7315B62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656</w:t>
            </w:r>
          </w:p>
        </w:tc>
        <w:tc>
          <w:tcPr>
            <w:tcW w:w="727" w:type="dxa"/>
            <w:vAlign w:val="center"/>
          </w:tcPr>
          <w:p w14:paraId="22FA83D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8.41</w:t>
            </w:r>
          </w:p>
        </w:tc>
        <w:tc>
          <w:tcPr>
            <w:tcW w:w="727" w:type="dxa"/>
            <w:vAlign w:val="center"/>
          </w:tcPr>
          <w:p w14:paraId="7FA0781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8.68</w:t>
            </w:r>
          </w:p>
        </w:tc>
        <w:tc>
          <w:tcPr>
            <w:tcW w:w="766" w:type="dxa"/>
            <w:vAlign w:val="center"/>
          </w:tcPr>
          <w:p w14:paraId="4A2BF1E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1093</w:t>
            </w:r>
          </w:p>
        </w:tc>
        <w:tc>
          <w:tcPr>
            <w:tcW w:w="426" w:type="dxa"/>
            <w:vAlign w:val="center"/>
          </w:tcPr>
          <w:p w14:paraId="12EC2C5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8.7</w:t>
            </w:r>
          </w:p>
        </w:tc>
        <w:tc>
          <w:tcPr>
            <w:tcW w:w="565" w:type="dxa"/>
            <w:vAlign w:val="center"/>
          </w:tcPr>
          <w:p w14:paraId="096D13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1.046252</w:t>
            </w:r>
          </w:p>
        </w:tc>
        <w:tc>
          <w:tcPr>
            <w:tcW w:w="593" w:type="dxa"/>
            <w:vAlign w:val="center"/>
          </w:tcPr>
          <w:p w14:paraId="389FE97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69CC4E7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0.234409</w:t>
            </w:r>
          </w:p>
        </w:tc>
        <w:tc>
          <w:tcPr>
            <w:tcW w:w="565" w:type="dxa"/>
            <w:vAlign w:val="center"/>
          </w:tcPr>
          <w:p w14:paraId="5DEA71E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1.048346</w:t>
            </w:r>
          </w:p>
        </w:tc>
        <w:tc>
          <w:tcPr>
            <w:tcW w:w="593" w:type="dxa"/>
            <w:vAlign w:val="center"/>
          </w:tcPr>
          <w:p w14:paraId="0620D33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0.228986</w:t>
            </w:r>
          </w:p>
        </w:tc>
        <w:tc>
          <w:tcPr>
            <w:tcW w:w="565" w:type="dxa"/>
            <w:vAlign w:val="center"/>
          </w:tcPr>
          <w:p w14:paraId="345370B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1.042735</w:t>
            </w:r>
          </w:p>
        </w:tc>
        <w:tc>
          <w:tcPr>
            <w:tcW w:w="593" w:type="dxa"/>
            <w:vAlign w:val="center"/>
          </w:tcPr>
          <w:p w14:paraId="001916B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0.254186</w:t>
            </w:r>
          </w:p>
        </w:tc>
        <w:tc>
          <w:tcPr>
            <w:tcW w:w="463" w:type="dxa"/>
            <w:vAlign w:val="center"/>
          </w:tcPr>
          <w:p w14:paraId="5D8967A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1670</w:t>
            </w:r>
          </w:p>
        </w:tc>
        <w:tc>
          <w:tcPr>
            <w:tcW w:w="766" w:type="dxa"/>
            <w:vAlign w:val="center"/>
          </w:tcPr>
          <w:p w14:paraId="7B5B926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1736</w:t>
            </w:r>
          </w:p>
        </w:tc>
        <w:tc>
          <w:tcPr>
            <w:tcW w:w="728" w:type="dxa"/>
            <w:vAlign w:val="center"/>
          </w:tcPr>
          <w:p w14:paraId="030D054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166.3477</w:t>
            </w:r>
          </w:p>
        </w:tc>
        <w:tc>
          <w:tcPr>
            <w:tcW w:w="566" w:type="dxa"/>
            <w:vAlign w:val="center"/>
          </w:tcPr>
          <w:p w14:paraId="2590A97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164.6341</w:t>
            </w:r>
          </w:p>
        </w:tc>
      </w:tr>
      <w:tr w:rsidR="001012FF" w14:paraId="249B9CDB" w14:textId="77777777" w:rsidTr="0099168D">
        <w:trPr>
          <w:jc w:val="center"/>
        </w:trPr>
        <w:tc>
          <w:tcPr>
            <w:tcW w:w="733" w:type="dxa"/>
            <w:vAlign w:val="center"/>
          </w:tcPr>
          <w:p w14:paraId="486B4E8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Pakistan</w:t>
            </w:r>
          </w:p>
        </w:tc>
        <w:tc>
          <w:tcPr>
            <w:tcW w:w="421" w:type="dxa"/>
            <w:vAlign w:val="center"/>
          </w:tcPr>
          <w:p w14:paraId="57B182D0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PAK</w:t>
            </w:r>
          </w:p>
        </w:tc>
        <w:tc>
          <w:tcPr>
            <w:tcW w:w="607" w:type="dxa"/>
            <w:vAlign w:val="center"/>
          </w:tcPr>
          <w:p w14:paraId="4FF44E9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6A78A9D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Central Asia</w:t>
            </w:r>
          </w:p>
        </w:tc>
        <w:tc>
          <w:tcPr>
            <w:tcW w:w="946" w:type="dxa"/>
            <w:vAlign w:val="center"/>
          </w:tcPr>
          <w:p w14:paraId="3218578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6AE389C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36294AB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0.544</w:t>
            </w:r>
          </w:p>
        </w:tc>
        <w:tc>
          <w:tcPr>
            <w:tcW w:w="463" w:type="dxa"/>
            <w:vAlign w:val="center"/>
          </w:tcPr>
          <w:p w14:paraId="6923598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1005</w:t>
            </w:r>
          </w:p>
        </w:tc>
        <w:tc>
          <w:tcPr>
            <w:tcW w:w="766" w:type="dxa"/>
            <w:vAlign w:val="center"/>
          </w:tcPr>
          <w:p w14:paraId="0C2E086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1051</w:t>
            </w:r>
          </w:p>
        </w:tc>
        <w:tc>
          <w:tcPr>
            <w:tcW w:w="727" w:type="dxa"/>
            <w:vAlign w:val="center"/>
          </w:tcPr>
          <w:p w14:paraId="5D051D0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0.65</w:t>
            </w:r>
          </w:p>
        </w:tc>
        <w:tc>
          <w:tcPr>
            <w:tcW w:w="727" w:type="dxa"/>
            <w:vAlign w:val="center"/>
          </w:tcPr>
          <w:p w14:paraId="2837659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0.69</w:t>
            </w:r>
          </w:p>
        </w:tc>
        <w:tc>
          <w:tcPr>
            <w:tcW w:w="766" w:type="dxa"/>
            <w:vAlign w:val="center"/>
          </w:tcPr>
          <w:p w14:paraId="7040453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1870</w:t>
            </w:r>
          </w:p>
        </w:tc>
        <w:tc>
          <w:tcPr>
            <w:tcW w:w="426" w:type="dxa"/>
            <w:vAlign w:val="center"/>
          </w:tcPr>
          <w:p w14:paraId="6CAC2B2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0.95</w:t>
            </w:r>
          </w:p>
        </w:tc>
        <w:tc>
          <w:tcPr>
            <w:tcW w:w="565" w:type="dxa"/>
            <w:vAlign w:val="center"/>
          </w:tcPr>
          <w:p w14:paraId="23FFEE1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1.045771</w:t>
            </w:r>
          </w:p>
        </w:tc>
        <w:tc>
          <w:tcPr>
            <w:tcW w:w="593" w:type="dxa"/>
            <w:vAlign w:val="center"/>
          </w:tcPr>
          <w:p w14:paraId="2C5E362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55181A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0.233928</w:t>
            </w:r>
          </w:p>
        </w:tc>
        <w:tc>
          <w:tcPr>
            <w:tcW w:w="565" w:type="dxa"/>
            <w:vAlign w:val="center"/>
          </w:tcPr>
          <w:p w14:paraId="12E73EE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1.046693</w:t>
            </w:r>
          </w:p>
        </w:tc>
        <w:tc>
          <w:tcPr>
            <w:tcW w:w="593" w:type="dxa"/>
            <w:vAlign w:val="center"/>
          </w:tcPr>
          <w:p w14:paraId="4C64107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0.227333</w:t>
            </w:r>
          </w:p>
        </w:tc>
        <w:tc>
          <w:tcPr>
            <w:tcW w:w="565" w:type="dxa"/>
            <w:vAlign w:val="center"/>
          </w:tcPr>
          <w:p w14:paraId="35D846B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1.044807</w:t>
            </w:r>
          </w:p>
        </w:tc>
        <w:tc>
          <w:tcPr>
            <w:tcW w:w="593" w:type="dxa"/>
            <w:vAlign w:val="center"/>
          </w:tcPr>
          <w:p w14:paraId="451E087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0.256258</w:t>
            </w:r>
          </w:p>
        </w:tc>
        <w:tc>
          <w:tcPr>
            <w:tcW w:w="463" w:type="dxa"/>
            <w:vAlign w:val="center"/>
          </w:tcPr>
          <w:p w14:paraId="2C378E3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1980</w:t>
            </w:r>
          </w:p>
        </w:tc>
        <w:tc>
          <w:tcPr>
            <w:tcW w:w="766" w:type="dxa"/>
            <w:vAlign w:val="center"/>
          </w:tcPr>
          <w:p w14:paraId="6A582E7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2109</w:t>
            </w:r>
          </w:p>
        </w:tc>
        <w:tc>
          <w:tcPr>
            <w:tcW w:w="728" w:type="dxa"/>
            <w:vAlign w:val="center"/>
          </w:tcPr>
          <w:p w14:paraId="53FBA4E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97.0149</w:t>
            </w:r>
          </w:p>
        </w:tc>
        <w:tc>
          <w:tcPr>
            <w:tcW w:w="566" w:type="dxa"/>
            <w:vAlign w:val="center"/>
          </w:tcPr>
          <w:p w14:paraId="77F2470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100.666</w:t>
            </w:r>
          </w:p>
        </w:tc>
      </w:tr>
      <w:tr w:rsidR="001012FF" w14:paraId="03F85F34" w14:textId="77777777" w:rsidTr="0099168D">
        <w:trPr>
          <w:jc w:val="center"/>
        </w:trPr>
        <w:tc>
          <w:tcPr>
            <w:tcW w:w="733" w:type="dxa"/>
            <w:vAlign w:val="center"/>
          </w:tcPr>
          <w:p w14:paraId="00DD31C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Viet Nam</w:t>
            </w:r>
          </w:p>
        </w:tc>
        <w:tc>
          <w:tcPr>
            <w:tcW w:w="421" w:type="dxa"/>
            <w:vAlign w:val="center"/>
          </w:tcPr>
          <w:p w14:paraId="40CBB6A6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VNM</w:t>
            </w:r>
          </w:p>
        </w:tc>
        <w:tc>
          <w:tcPr>
            <w:tcW w:w="607" w:type="dxa"/>
            <w:vAlign w:val="center"/>
          </w:tcPr>
          <w:p w14:paraId="622AD4D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2034664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South-Eastern Asia</w:t>
            </w:r>
          </w:p>
        </w:tc>
        <w:tc>
          <w:tcPr>
            <w:tcW w:w="946" w:type="dxa"/>
            <w:vAlign w:val="center"/>
          </w:tcPr>
          <w:p w14:paraId="15442BF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Western Pacific region (WPRO)</w:t>
            </w:r>
          </w:p>
        </w:tc>
        <w:tc>
          <w:tcPr>
            <w:tcW w:w="514" w:type="dxa"/>
            <w:vAlign w:val="center"/>
          </w:tcPr>
          <w:p w14:paraId="7356DCA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665C92B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0.703</w:t>
            </w:r>
          </w:p>
        </w:tc>
        <w:tc>
          <w:tcPr>
            <w:tcW w:w="463" w:type="dxa"/>
            <w:vAlign w:val="center"/>
          </w:tcPr>
          <w:p w14:paraId="087472D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3487</w:t>
            </w:r>
          </w:p>
        </w:tc>
        <w:tc>
          <w:tcPr>
            <w:tcW w:w="766" w:type="dxa"/>
            <w:vAlign w:val="center"/>
          </w:tcPr>
          <w:p w14:paraId="766629B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3632</w:t>
            </w:r>
          </w:p>
        </w:tc>
        <w:tc>
          <w:tcPr>
            <w:tcW w:w="727" w:type="dxa"/>
            <w:vAlign w:val="center"/>
          </w:tcPr>
          <w:p w14:paraId="485C727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3.89</w:t>
            </w:r>
          </w:p>
        </w:tc>
        <w:tc>
          <w:tcPr>
            <w:tcW w:w="727" w:type="dxa"/>
            <w:vAlign w:val="center"/>
          </w:tcPr>
          <w:p w14:paraId="1D9FC5E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4.06</w:t>
            </w:r>
          </w:p>
        </w:tc>
        <w:tc>
          <w:tcPr>
            <w:tcW w:w="766" w:type="dxa"/>
            <w:vAlign w:val="center"/>
          </w:tcPr>
          <w:p w14:paraId="1577E8C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6243</w:t>
            </w:r>
          </w:p>
        </w:tc>
        <w:tc>
          <w:tcPr>
            <w:tcW w:w="426" w:type="dxa"/>
            <w:vAlign w:val="center"/>
          </w:tcPr>
          <w:p w14:paraId="3429635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8.39</w:t>
            </w:r>
          </w:p>
        </w:tc>
        <w:tc>
          <w:tcPr>
            <w:tcW w:w="565" w:type="dxa"/>
            <w:vAlign w:val="center"/>
          </w:tcPr>
          <w:p w14:paraId="32D607E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1.041583</w:t>
            </w:r>
          </w:p>
        </w:tc>
        <w:tc>
          <w:tcPr>
            <w:tcW w:w="593" w:type="dxa"/>
            <w:vAlign w:val="center"/>
          </w:tcPr>
          <w:p w14:paraId="57F930C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0DD2488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0.229740</w:t>
            </w:r>
          </w:p>
        </w:tc>
        <w:tc>
          <w:tcPr>
            <w:tcW w:w="565" w:type="dxa"/>
            <w:vAlign w:val="center"/>
          </w:tcPr>
          <w:p w14:paraId="5734EF8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1.083991</w:t>
            </w:r>
          </w:p>
        </w:tc>
        <w:tc>
          <w:tcPr>
            <w:tcW w:w="593" w:type="dxa"/>
            <w:vAlign w:val="center"/>
          </w:tcPr>
          <w:p w14:paraId="24D7013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0.264631</w:t>
            </w:r>
          </w:p>
        </w:tc>
        <w:tc>
          <w:tcPr>
            <w:tcW w:w="565" w:type="dxa"/>
            <w:vAlign w:val="center"/>
          </w:tcPr>
          <w:p w14:paraId="6757552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0.873039</w:t>
            </w:r>
          </w:p>
        </w:tc>
        <w:tc>
          <w:tcPr>
            <w:tcW w:w="593" w:type="dxa"/>
            <w:vAlign w:val="center"/>
          </w:tcPr>
          <w:p w14:paraId="1C6AAAC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0.084490</w:t>
            </w:r>
          </w:p>
        </w:tc>
        <w:tc>
          <w:tcPr>
            <w:tcW w:w="463" w:type="dxa"/>
            <w:vAlign w:val="center"/>
          </w:tcPr>
          <w:p w14:paraId="4325BC6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3390</w:t>
            </w:r>
          </w:p>
        </w:tc>
        <w:tc>
          <w:tcPr>
            <w:tcW w:w="766" w:type="dxa"/>
            <w:vAlign w:val="center"/>
          </w:tcPr>
          <w:p w14:paraId="19B992C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3543</w:t>
            </w:r>
          </w:p>
        </w:tc>
        <w:tc>
          <w:tcPr>
            <w:tcW w:w="728" w:type="dxa"/>
            <w:vAlign w:val="center"/>
          </w:tcPr>
          <w:p w14:paraId="7F40FAE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-2.7818</w:t>
            </w:r>
          </w:p>
        </w:tc>
        <w:tc>
          <w:tcPr>
            <w:tcW w:w="566" w:type="dxa"/>
            <w:vAlign w:val="center"/>
          </w:tcPr>
          <w:p w14:paraId="7AE6D14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-2.4504</w:t>
            </w:r>
          </w:p>
        </w:tc>
      </w:tr>
      <w:tr w:rsidR="001012FF" w14:paraId="2BD448F2" w14:textId="77777777" w:rsidTr="0099168D">
        <w:trPr>
          <w:jc w:val="center"/>
        </w:trPr>
        <w:tc>
          <w:tcPr>
            <w:tcW w:w="733" w:type="dxa"/>
            <w:vAlign w:val="center"/>
          </w:tcPr>
          <w:p w14:paraId="6A68F47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Egypt</w:t>
            </w:r>
          </w:p>
        </w:tc>
        <w:tc>
          <w:tcPr>
            <w:tcW w:w="421" w:type="dxa"/>
            <w:vAlign w:val="center"/>
          </w:tcPr>
          <w:p w14:paraId="5777DB10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EGY</w:t>
            </w:r>
          </w:p>
        </w:tc>
        <w:tc>
          <w:tcPr>
            <w:tcW w:w="607" w:type="dxa"/>
            <w:vAlign w:val="center"/>
          </w:tcPr>
          <w:p w14:paraId="2C1BE07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447FCF8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Northern Africa</w:t>
            </w:r>
          </w:p>
        </w:tc>
        <w:tc>
          <w:tcPr>
            <w:tcW w:w="946" w:type="dxa"/>
            <w:vAlign w:val="center"/>
          </w:tcPr>
          <w:p w14:paraId="764A8AF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24C24D1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4D1570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0.731</w:t>
            </w:r>
          </w:p>
        </w:tc>
        <w:tc>
          <w:tcPr>
            <w:tcW w:w="463" w:type="dxa"/>
            <w:vAlign w:val="center"/>
          </w:tcPr>
          <w:p w14:paraId="4A76DD1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4873</w:t>
            </w:r>
          </w:p>
        </w:tc>
        <w:tc>
          <w:tcPr>
            <w:tcW w:w="766" w:type="dxa"/>
            <w:vAlign w:val="center"/>
          </w:tcPr>
          <w:p w14:paraId="4D0C5F1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5011</w:t>
            </w:r>
          </w:p>
        </w:tc>
        <w:tc>
          <w:tcPr>
            <w:tcW w:w="727" w:type="dxa"/>
            <w:vAlign w:val="center"/>
          </w:tcPr>
          <w:p w14:paraId="6EA90E3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6.16</w:t>
            </w:r>
          </w:p>
        </w:tc>
        <w:tc>
          <w:tcPr>
            <w:tcW w:w="727" w:type="dxa"/>
            <w:vAlign w:val="center"/>
          </w:tcPr>
          <w:p w14:paraId="6692F61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6.29</w:t>
            </w:r>
          </w:p>
        </w:tc>
        <w:tc>
          <w:tcPr>
            <w:tcW w:w="766" w:type="dxa"/>
            <w:vAlign w:val="center"/>
          </w:tcPr>
          <w:p w14:paraId="2EF7034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8537</w:t>
            </w:r>
          </w:p>
        </w:tc>
        <w:tc>
          <w:tcPr>
            <w:tcW w:w="426" w:type="dxa"/>
            <w:vAlign w:val="center"/>
          </w:tcPr>
          <w:p w14:paraId="5544B1F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9.6</w:t>
            </w:r>
          </w:p>
        </w:tc>
        <w:tc>
          <w:tcPr>
            <w:tcW w:w="565" w:type="dxa"/>
            <w:vAlign w:val="center"/>
          </w:tcPr>
          <w:p w14:paraId="476C83B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1.028319</w:t>
            </w:r>
          </w:p>
        </w:tc>
        <w:tc>
          <w:tcPr>
            <w:tcW w:w="593" w:type="dxa"/>
            <w:vAlign w:val="center"/>
          </w:tcPr>
          <w:p w14:paraId="29069AD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D6DFD6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0.216476</w:t>
            </w:r>
          </w:p>
        </w:tc>
        <w:tc>
          <w:tcPr>
            <w:tcW w:w="565" w:type="dxa"/>
            <w:vAlign w:val="center"/>
          </w:tcPr>
          <w:p w14:paraId="7F9EF1B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1.060638</w:t>
            </w:r>
          </w:p>
        </w:tc>
        <w:tc>
          <w:tcPr>
            <w:tcW w:w="593" w:type="dxa"/>
            <w:vAlign w:val="center"/>
          </w:tcPr>
          <w:p w14:paraId="0FACEF2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0.241278</w:t>
            </w:r>
          </w:p>
        </w:tc>
        <w:tc>
          <w:tcPr>
            <w:tcW w:w="565" w:type="dxa"/>
            <w:vAlign w:val="center"/>
          </w:tcPr>
          <w:p w14:paraId="785F58A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0.981379</w:t>
            </w:r>
          </w:p>
        </w:tc>
        <w:tc>
          <w:tcPr>
            <w:tcW w:w="593" w:type="dxa"/>
            <w:vAlign w:val="center"/>
          </w:tcPr>
          <w:p w14:paraId="7CD8BBF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0.192830</w:t>
            </w:r>
          </w:p>
        </w:tc>
        <w:tc>
          <w:tcPr>
            <w:tcW w:w="463" w:type="dxa"/>
            <w:vAlign w:val="center"/>
          </w:tcPr>
          <w:p w14:paraId="21AF965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7923</w:t>
            </w:r>
          </w:p>
        </w:tc>
        <w:tc>
          <w:tcPr>
            <w:tcW w:w="766" w:type="dxa"/>
            <w:vAlign w:val="center"/>
          </w:tcPr>
          <w:p w14:paraId="6826AC6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8152</w:t>
            </w:r>
          </w:p>
        </w:tc>
        <w:tc>
          <w:tcPr>
            <w:tcW w:w="728" w:type="dxa"/>
            <w:vAlign w:val="center"/>
          </w:tcPr>
          <w:p w14:paraId="2EB15C8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62.5898</w:t>
            </w:r>
          </w:p>
        </w:tc>
        <w:tc>
          <w:tcPr>
            <w:tcW w:w="566" w:type="dxa"/>
            <w:vAlign w:val="center"/>
          </w:tcPr>
          <w:p w14:paraId="6537E18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62.6821</w:t>
            </w:r>
          </w:p>
        </w:tc>
      </w:tr>
      <w:tr w:rsidR="001012FF" w14:paraId="11C22B7E" w14:textId="77777777" w:rsidTr="0099168D">
        <w:trPr>
          <w:jc w:val="center"/>
        </w:trPr>
        <w:tc>
          <w:tcPr>
            <w:tcW w:w="733" w:type="dxa"/>
            <w:vAlign w:val="center"/>
          </w:tcPr>
          <w:p w14:paraId="09FF2F4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Guinea-Bissau</w:t>
            </w:r>
          </w:p>
        </w:tc>
        <w:tc>
          <w:tcPr>
            <w:tcW w:w="421" w:type="dxa"/>
            <w:vAlign w:val="center"/>
          </w:tcPr>
          <w:p w14:paraId="1DC57596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GNB</w:t>
            </w:r>
          </w:p>
        </w:tc>
        <w:tc>
          <w:tcPr>
            <w:tcW w:w="607" w:type="dxa"/>
            <w:vAlign w:val="center"/>
          </w:tcPr>
          <w:p w14:paraId="3B3CB73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234D638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Africa</w:t>
            </w:r>
          </w:p>
        </w:tc>
        <w:tc>
          <w:tcPr>
            <w:tcW w:w="946" w:type="dxa"/>
            <w:vAlign w:val="center"/>
          </w:tcPr>
          <w:p w14:paraId="6AF0859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2840DCC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5B6179E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0.483</w:t>
            </w:r>
          </w:p>
        </w:tc>
        <w:tc>
          <w:tcPr>
            <w:tcW w:w="463" w:type="dxa"/>
            <w:vAlign w:val="center"/>
          </w:tcPr>
          <w:p w14:paraId="458E900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67</w:t>
            </w:r>
          </w:p>
        </w:tc>
        <w:tc>
          <w:tcPr>
            <w:tcW w:w="766" w:type="dxa"/>
            <w:vAlign w:val="center"/>
          </w:tcPr>
          <w:p w14:paraId="0939033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68</w:t>
            </w:r>
          </w:p>
        </w:tc>
        <w:tc>
          <w:tcPr>
            <w:tcW w:w="727" w:type="dxa"/>
            <w:vAlign w:val="center"/>
          </w:tcPr>
          <w:p w14:paraId="6B3DFDB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4.97</w:t>
            </w:r>
          </w:p>
        </w:tc>
        <w:tc>
          <w:tcPr>
            <w:tcW w:w="727" w:type="dxa"/>
            <w:vAlign w:val="center"/>
          </w:tcPr>
          <w:p w14:paraId="443A7AE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5.02</w:t>
            </w:r>
          </w:p>
        </w:tc>
        <w:tc>
          <w:tcPr>
            <w:tcW w:w="766" w:type="dxa"/>
            <w:vAlign w:val="center"/>
          </w:tcPr>
          <w:p w14:paraId="128965F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116</w:t>
            </w:r>
          </w:p>
        </w:tc>
        <w:tc>
          <w:tcPr>
            <w:tcW w:w="426" w:type="dxa"/>
            <w:vAlign w:val="center"/>
          </w:tcPr>
          <w:p w14:paraId="3C19156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6.2</w:t>
            </w:r>
          </w:p>
        </w:tc>
        <w:tc>
          <w:tcPr>
            <w:tcW w:w="565" w:type="dxa"/>
            <w:vAlign w:val="center"/>
          </w:tcPr>
          <w:p w14:paraId="295739D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1.014925</w:t>
            </w:r>
          </w:p>
        </w:tc>
        <w:tc>
          <w:tcPr>
            <w:tcW w:w="593" w:type="dxa"/>
            <w:vAlign w:val="center"/>
          </w:tcPr>
          <w:p w14:paraId="12526E4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F5E7C9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0.203082</w:t>
            </w:r>
          </w:p>
        </w:tc>
        <w:tc>
          <w:tcPr>
            <w:tcW w:w="565" w:type="dxa"/>
            <w:vAlign w:val="center"/>
          </w:tcPr>
          <w:p w14:paraId="66DE163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1.023256</w:t>
            </w:r>
          </w:p>
        </w:tc>
        <w:tc>
          <w:tcPr>
            <w:tcW w:w="593" w:type="dxa"/>
            <w:vAlign w:val="center"/>
          </w:tcPr>
          <w:p w14:paraId="71078E9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0.203896</w:t>
            </w:r>
          </w:p>
        </w:tc>
        <w:tc>
          <w:tcPr>
            <w:tcW w:w="565" w:type="dxa"/>
            <w:vAlign w:val="center"/>
          </w:tcPr>
          <w:p w14:paraId="49F69A7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149180A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2D017F4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149</w:t>
            </w:r>
          </w:p>
        </w:tc>
        <w:tc>
          <w:tcPr>
            <w:tcW w:w="766" w:type="dxa"/>
            <w:vAlign w:val="center"/>
          </w:tcPr>
          <w:p w14:paraId="2D7D97B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151</w:t>
            </w:r>
          </w:p>
        </w:tc>
        <w:tc>
          <w:tcPr>
            <w:tcW w:w="728" w:type="dxa"/>
            <w:vAlign w:val="center"/>
          </w:tcPr>
          <w:p w14:paraId="46334E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122.3881</w:t>
            </w:r>
          </w:p>
        </w:tc>
        <w:tc>
          <w:tcPr>
            <w:tcW w:w="566" w:type="dxa"/>
            <w:vAlign w:val="center"/>
          </w:tcPr>
          <w:p w14:paraId="3944717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122.0588</w:t>
            </w:r>
          </w:p>
        </w:tc>
      </w:tr>
      <w:tr w:rsidR="001012FF" w14:paraId="687C7896" w14:textId="77777777" w:rsidTr="0099168D">
        <w:trPr>
          <w:jc w:val="center"/>
        </w:trPr>
        <w:tc>
          <w:tcPr>
            <w:tcW w:w="733" w:type="dxa"/>
            <w:vAlign w:val="center"/>
          </w:tcPr>
          <w:p w14:paraId="610B2FE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Liberia</w:t>
            </w:r>
          </w:p>
        </w:tc>
        <w:tc>
          <w:tcPr>
            <w:tcW w:w="421" w:type="dxa"/>
            <w:vAlign w:val="center"/>
          </w:tcPr>
          <w:p w14:paraId="0539946D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LBR</w:t>
            </w:r>
          </w:p>
        </w:tc>
        <w:tc>
          <w:tcPr>
            <w:tcW w:w="607" w:type="dxa"/>
            <w:vAlign w:val="center"/>
          </w:tcPr>
          <w:p w14:paraId="0CFFD57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4DAD151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Africa</w:t>
            </w:r>
          </w:p>
        </w:tc>
        <w:tc>
          <w:tcPr>
            <w:tcW w:w="946" w:type="dxa"/>
            <w:vAlign w:val="center"/>
          </w:tcPr>
          <w:p w14:paraId="040EEB8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4B6F2BA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02EB99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0.481</w:t>
            </w:r>
          </w:p>
        </w:tc>
        <w:tc>
          <w:tcPr>
            <w:tcW w:w="463" w:type="dxa"/>
            <w:vAlign w:val="center"/>
          </w:tcPr>
          <w:p w14:paraId="236E091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212</w:t>
            </w:r>
          </w:p>
        </w:tc>
        <w:tc>
          <w:tcPr>
            <w:tcW w:w="766" w:type="dxa"/>
            <w:vAlign w:val="center"/>
          </w:tcPr>
          <w:p w14:paraId="4F60906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215</w:t>
            </w:r>
          </w:p>
        </w:tc>
        <w:tc>
          <w:tcPr>
            <w:tcW w:w="727" w:type="dxa"/>
            <w:vAlign w:val="center"/>
          </w:tcPr>
          <w:p w14:paraId="46909B5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6.06</w:t>
            </w:r>
          </w:p>
        </w:tc>
        <w:tc>
          <w:tcPr>
            <w:tcW w:w="727" w:type="dxa"/>
            <w:vAlign w:val="center"/>
          </w:tcPr>
          <w:p w14:paraId="34A4C70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6.11</w:t>
            </w:r>
          </w:p>
        </w:tc>
        <w:tc>
          <w:tcPr>
            <w:tcW w:w="766" w:type="dxa"/>
            <w:vAlign w:val="center"/>
          </w:tcPr>
          <w:p w14:paraId="307430A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370</w:t>
            </w:r>
          </w:p>
        </w:tc>
        <w:tc>
          <w:tcPr>
            <w:tcW w:w="426" w:type="dxa"/>
            <w:vAlign w:val="center"/>
          </w:tcPr>
          <w:p w14:paraId="747A8F9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7.84</w:t>
            </w:r>
          </w:p>
        </w:tc>
        <w:tc>
          <w:tcPr>
            <w:tcW w:w="565" w:type="dxa"/>
            <w:vAlign w:val="center"/>
          </w:tcPr>
          <w:p w14:paraId="1CE289E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1.014151</w:t>
            </w:r>
          </w:p>
        </w:tc>
        <w:tc>
          <w:tcPr>
            <w:tcW w:w="593" w:type="dxa"/>
            <w:vAlign w:val="center"/>
          </w:tcPr>
          <w:p w14:paraId="39D1A09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A0983E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0.202308</w:t>
            </w:r>
          </w:p>
        </w:tc>
        <w:tc>
          <w:tcPr>
            <w:tcW w:w="565" w:type="dxa"/>
            <w:vAlign w:val="center"/>
          </w:tcPr>
          <w:p w14:paraId="1A15718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1.014085</w:t>
            </w:r>
          </w:p>
        </w:tc>
        <w:tc>
          <w:tcPr>
            <w:tcW w:w="593" w:type="dxa"/>
            <w:vAlign w:val="center"/>
          </w:tcPr>
          <w:p w14:paraId="43B2497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0.194725</w:t>
            </w:r>
          </w:p>
        </w:tc>
        <w:tc>
          <w:tcPr>
            <w:tcW w:w="565" w:type="dxa"/>
            <w:vAlign w:val="center"/>
          </w:tcPr>
          <w:p w14:paraId="29B98E9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1.014286</w:t>
            </w:r>
          </w:p>
        </w:tc>
        <w:tc>
          <w:tcPr>
            <w:tcW w:w="593" w:type="dxa"/>
            <w:vAlign w:val="center"/>
          </w:tcPr>
          <w:p w14:paraId="4E9FCBF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0.225737</w:t>
            </w:r>
          </w:p>
        </w:tc>
        <w:tc>
          <w:tcPr>
            <w:tcW w:w="463" w:type="dxa"/>
            <w:vAlign w:val="center"/>
          </w:tcPr>
          <w:p w14:paraId="636164E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455</w:t>
            </w:r>
          </w:p>
        </w:tc>
        <w:tc>
          <w:tcPr>
            <w:tcW w:w="766" w:type="dxa"/>
            <w:vAlign w:val="center"/>
          </w:tcPr>
          <w:p w14:paraId="2A69C4E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462</w:t>
            </w:r>
          </w:p>
        </w:tc>
        <w:tc>
          <w:tcPr>
            <w:tcW w:w="728" w:type="dxa"/>
            <w:vAlign w:val="center"/>
          </w:tcPr>
          <w:p w14:paraId="36B3552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114.6226</w:t>
            </w:r>
          </w:p>
        </w:tc>
        <w:tc>
          <w:tcPr>
            <w:tcW w:w="566" w:type="dxa"/>
            <w:vAlign w:val="center"/>
          </w:tcPr>
          <w:p w14:paraId="18D618A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114.8837</w:t>
            </w:r>
          </w:p>
        </w:tc>
      </w:tr>
      <w:tr w:rsidR="001012FF" w14:paraId="56E1D339" w14:textId="77777777" w:rsidTr="0099168D">
        <w:trPr>
          <w:jc w:val="center"/>
        </w:trPr>
        <w:tc>
          <w:tcPr>
            <w:tcW w:w="733" w:type="dxa"/>
            <w:vAlign w:val="center"/>
          </w:tcPr>
          <w:p w14:paraId="0A2AFBF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Yemen</w:t>
            </w:r>
          </w:p>
        </w:tc>
        <w:tc>
          <w:tcPr>
            <w:tcW w:w="421" w:type="dxa"/>
            <w:vAlign w:val="center"/>
          </w:tcPr>
          <w:p w14:paraId="2E120F86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YEM</w:t>
            </w:r>
          </w:p>
        </w:tc>
        <w:tc>
          <w:tcPr>
            <w:tcW w:w="607" w:type="dxa"/>
            <w:vAlign w:val="center"/>
          </w:tcPr>
          <w:p w14:paraId="05EA4FC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0902BBA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Asia</w:t>
            </w:r>
          </w:p>
        </w:tc>
        <w:tc>
          <w:tcPr>
            <w:tcW w:w="946" w:type="dxa"/>
            <w:vAlign w:val="center"/>
          </w:tcPr>
          <w:p w14:paraId="48E5473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1EE9CB2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0A230CD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0.455</w:t>
            </w:r>
          </w:p>
        </w:tc>
        <w:tc>
          <w:tcPr>
            <w:tcW w:w="463" w:type="dxa"/>
            <w:vAlign w:val="center"/>
          </w:tcPr>
          <w:p w14:paraId="7DAFF84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197</w:t>
            </w:r>
          </w:p>
        </w:tc>
        <w:tc>
          <w:tcPr>
            <w:tcW w:w="766" w:type="dxa"/>
            <w:vAlign w:val="center"/>
          </w:tcPr>
          <w:p w14:paraId="62D5B9A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199</w:t>
            </w:r>
          </w:p>
        </w:tc>
        <w:tc>
          <w:tcPr>
            <w:tcW w:w="727" w:type="dxa"/>
            <w:vAlign w:val="center"/>
          </w:tcPr>
          <w:p w14:paraId="3C3F21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27" w:type="dxa"/>
            <w:vAlign w:val="center"/>
          </w:tcPr>
          <w:p w14:paraId="5CF692F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1.03</w:t>
            </w:r>
          </w:p>
        </w:tc>
        <w:tc>
          <w:tcPr>
            <w:tcW w:w="766" w:type="dxa"/>
            <w:vAlign w:val="center"/>
          </w:tcPr>
          <w:p w14:paraId="7A719DF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390</w:t>
            </w:r>
          </w:p>
        </w:tc>
        <w:tc>
          <w:tcPr>
            <w:tcW w:w="426" w:type="dxa"/>
            <w:vAlign w:val="center"/>
          </w:tcPr>
          <w:p w14:paraId="73C522E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1.38</w:t>
            </w:r>
          </w:p>
        </w:tc>
        <w:tc>
          <w:tcPr>
            <w:tcW w:w="565" w:type="dxa"/>
            <w:vAlign w:val="center"/>
          </w:tcPr>
          <w:p w14:paraId="6CD9F26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1.010152</w:t>
            </w:r>
          </w:p>
        </w:tc>
        <w:tc>
          <w:tcPr>
            <w:tcW w:w="593" w:type="dxa"/>
            <w:vAlign w:val="center"/>
          </w:tcPr>
          <w:p w14:paraId="00345F1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42FAAF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0.198309</w:t>
            </w:r>
          </w:p>
        </w:tc>
        <w:tc>
          <w:tcPr>
            <w:tcW w:w="565" w:type="dxa"/>
            <w:vAlign w:val="center"/>
          </w:tcPr>
          <w:p w14:paraId="63BEFB3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1.17</w:t>
            </w:r>
          </w:p>
        </w:tc>
        <w:tc>
          <w:tcPr>
            <w:tcW w:w="593" w:type="dxa"/>
            <w:vAlign w:val="center"/>
          </w:tcPr>
          <w:p w14:paraId="30B805E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0.350640</w:t>
            </w:r>
          </w:p>
        </w:tc>
        <w:tc>
          <w:tcPr>
            <w:tcW w:w="565" w:type="dxa"/>
            <w:vAlign w:val="center"/>
          </w:tcPr>
          <w:p w14:paraId="1EC867F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0.845361</w:t>
            </w:r>
          </w:p>
        </w:tc>
        <w:tc>
          <w:tcPr>
            <w:tcW w:w="593" w:type="dxa"/>
            <w:vAlign w:val="center"/>
          </w:tcPr>
          <w:p w14:paraId="0948FC7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0.056812</w:t>
            </w:r>
          </w:p>
        </w:tc>
        <w:tc>
          <w:tcPr>
            <w:tcW w:w="463" w:type="dxa"/>
            <w:vAlign w:val="center"/>
          </w:tcPr>
          <w:p w14:paraId="50095E1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443</w:t>
            </w:r>
          </w:p>
        </w:tc>
        <w:tc>
          <w:tcPr>
            <w:tcW w:w="766" w:type="dxa"/>
            <w:vAlign w:val="center"/>
          </w:tcPr>
          <w:p w14:paraId="126C109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455</w:t>
            </w:r>
          </w:p>
        </w:tc>
        <w:tc>
          <w:tcPr>
            <w:tcW w:w="728" w:type="dxa"/>
            <w:vAlign w:val="center"/>
          </w:tcPr>
          <w:p w14:paraId="56C5687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124.8731</w:t>
            </w:r>
          </w:p>
        </w:tc>
        <w:tc>
          <w:tcPr>
            <w:tcW w:w="566" w:type="dxa"/>
            <w:vAlign w:val="center"/>
          </w:tcPr>
          <w:p w14:paraId="6E448CF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128.6432</w:t>
            </w:r>
          </w:p>
        </w:tc>
      </w:tr>
      <w:tr w:rsidR="001012FF" w14:paraId="378AA35B" w14:textId="77777777" w:rsidTr="0099168D">
        <w:trPr>
          <w:jc w:val="center"/>
        </w:trPr>
        <w:tc>
          <w:tcPr>
            <w:tcW w:w="733" w:type="dxa"/>
            <w:vAlign w:val="center"/>
          </w:tcPr>
          <w:p w14:paraId="307121B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Sudan</w:t>
            </w:r>
          </w:p>
        </w:tc>
        <w:tc>
          <w:tcPr>
            <w:tcW w:w="421" w:type="dxa"/>
            <w:vAlign w:val="center"/>
          </w:tcPr>
          <w:p w14:paraId="7F27A53F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SDN</w:t>
            </w:r>
          </w:p>
        </w:tc>
        <w:tc>
          <w:tcPr>
            <w:tcW w:w="607" w:type="dxa"/>
            <w:vAlign w:val="center"/>
          </w:tcPr>
          <w:p w14:paraId="2EFB696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7E08916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Northern Africa</w:t>
            </w:r>
          </w:p>
        </w:tc>
        <w:tc>
          <w:tcPr>
            <w:tcW w:w="946" w:type="dxa"/>
            <w:vAlign w:val="center"/>
          </w:tcPr>
          <w:p w14:paraId="29BFF51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442A3BD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234566D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0.508</w:t>
            </w:r>
          </w:p>
        </w:tc>
        <w:tc>
          <w:tcPr>
            <w:tcW w:w="463" w:type="dxa"/>
            <w:vAlign w:val="center"/>
          </w:tcPr>
          <w:p w14:paraId="38871C8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296</w:t>
            </w:r>
          </w:p>
        </w:tc>
        <w:tc>
          <w:tcPr>
            <w:tcW w:w="766" w:type="dxa"/>
            <w:vAlign w:val="center"/>
          </w:tcPr>
          <w:p w14:paraId="325D1E8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297</w:t>
            </w:r>
          </w:p>
        </w:tc>
        <w:tc>
          <w:tcPr>
            <w:tcW w:w="727" w:type="dxa"/>
            <w:vAlign w:val="center"/>
          </w:tcPr>
          <w:p w14:paraId="396944E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1.01</w:t>
            </w:r>
          </w:p>
        </w:tc>
        <w:tc>
          <w:tcPr>
            <w:tcW w:w="727" w:type="dxa"/>
            <w:vAlign w:val="center"/>
          </w:tcPr>
          <w:p w14:paraId="1685820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1.03</w:t>
            </w:r>
          </w:p>
        </w:tc>
        <w:tc>
          <w:tcPr>
            <w:tcW w:w="766" w:type="dxa"/>
            <w:vAlign w:val="center"/>
          </w:tcPr>
          <w:p w14:paraId="1AD90E4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561</w:t>
            </w:r>
          </w:p>
        </w:tc>
        <w:tc>
          <w:tcPr>
            <w:tcW w:w="426" w:type="dxa"/>
            <w:vAlign w:val="center"/>
          </w:tcPr>
          <w:p w14:paraId="14063A5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1.38</w:t>
            </w:r>
          </w:p>
        </w:tc>
        <w:tc>
          <w:tcPr>
            <w:tcW w:w="565" w:type="dxa"/>
            <w:vAlign w:val="center"/>
          </w:tcPr>
          <w:p w14:paraId="4DF93F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1.003378</w:t>
            </w:r>
          </w:p>
        </w:tc>
        <w:tc>
          <w:tcPr>
            <w:tcW w:w="593" w:type="dxa"/>
            <w:vAlign w:val="center"/>
          </w:tcPr>
          <w:p w14:paraId="6E1067C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066AC0E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0.191535</w:t>
            </w:r>
          </w:p>
        </w:tc>
        <w:tc>
          <w:tcPr>
            <w:tcW w:w="565" w:type="dxa"/>
            <w:vAlign w:val="center"/>
          </w:tcPr>
          <w:p w14:paraId="4877E00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1.030043</w:t>
            </w:r>
          </w:p>
        </w:tc>
        <w:tc>
          <w:tcPr>
            <w:tcW w:w="593" w:type="dxa"/>
            <w:vAlign w:val="center"/>
          </w:tcPr>
          <w:p w14:paraId="39DAFCA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0.210683</w:t>
            </w:r>
          </w:p>
        </w:tc>
        <w:tc>
          <w:tcPr>
            <w:tcW w:w="565" w:type="dxa"/>
            <w:vAlign w:val="center"/>
          </w:tcPr>
          <w:p w14:paraId="211C94A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0.904762</w:t>
            </w:r>
          </w:p>
        </w:tc>
        <w:tc>
          <w:tcPr>
            <w:tcW w:w="593" w:type="dxa"/>
            <w:vAlign w:val="center"/>
          </w:tcPr>
          <w:p w14:paraId="607E89C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0.116213</w:t>
            </w:r>
          </w:p>
        </w:tc>
        <w:tc>
          <w:tcPr>
            <w:tcW w:w="463" w:type="dxa"/>
            <w:vAlign w:val="center"/>
          </w:tcPr>
          <w:p w14:paraId="717968D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638</w:t>
            </w:r>
          </w:p>
        </w:tc>
        <w:tc>
          <w:tcPr>
            <w:tcW w:w="766" w:type="dxa"/>
            <w:vAlign w:val="center"/>
          </w:tcPr>
          <w:p w14:paraId="59B80B7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650</w:t>
            </w:r>
          </w:p>
        </w:tc>
        <w:tc>
          <w:tcPr>
            <w:tcW w:w="728" w:type="dxa"/>
            <w:vAlign w:val="center"/>
          </w:tcPr>
          <w:p w14:paraId="049CF51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115.5405</w:t>
            </w:r>
          </w:p>
        </w:tc>
        <w:tc>
          <w:tcPr>
            <w:tcW w:w="566" w:type="dxa"/>
            <w:vAlign w:val="center"/>
          </w:tcPr>
          <w:p w14:paraId="1473BF9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118.8552</w:t>
            </w:r>
          </w:p>
        </w:tc>
      </w:tr>
      <w:tr w:rsidR="001012FF" w14:paraId="43C5B954" w14:textId="77777777" w:rsidTr="0099168D">
        <w:trPr>
          <w:jc w:val="center"/>
        </w:trPr>
        <w:tc>
          <w:tcPr>
            <w:tcW w:w="733" w:type="dxa"/>
            <w:vAlign w:val="center"/>
          </w:tcPr>
          <w:p w14:paraId="5CA9B22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Senegal</w:t>
            </w:r>
          </w:p>
        </w:tc>
        <w:tc>
          <w:tcPr>
            <w:tcW w:w="421" w:type="dxa"/>
            <w:vAlign w:val="center"/>
          </w:tcPr>
          <w:p w14:paraId="75253333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SEN</w:t>
            </w:r>
          </w:p>
        </w:tc>
        <w:tc>
          <w:tcPr>
            <w:tcW w:w="607" w:type="dxa"/>
            <w:vAlign w:val="center"/>
          </w:tcPr>
          <w:p w14:paraId="2F2A16F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7CC03A9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Africa</w:t>
            </w:r>
          </w:p>
        </w:tc>
        <w:tc>
          <w:tcPr>
            <w:tcW w:w="946" w:type="dxa"/>
            <w:vAlign w:val="center"/>
          </w:tcPr>
          <w:p w14:paraId="75941DB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4E453A0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50CF96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0.511</w:t>
            </w:r>
          </w:p>
        </w:tc>
        <w:tc>
          <w:tcPr>
            <w:tcW w:w="463" w:type="dxa"/>
            <w:vAlign w:val="center"/>
          </w:tcPr>
          <w:p w14:paraId="46C8C26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487</w:t>
            </w:r>
          </w:p>
        </w:tc>
        <w:tc>
          <w:tcPr>
            <w:tcW w:w="766" w:type="dxa"/>
            <w:vAlign w:val="center"/>
          </w:tcPr>
          <w:p w14:paraId="1ED7E2D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488</w:t>
            </w:r>
          </w:p>
        </w:tc>
        <w:tc>
          <w:tcPr>
            <w:tcW w:w="727" w:type="dxa"/>
            <w:vAlign w:val="center"/>
          </w:tcPr>
          <w:p w14:paraId="5B25DC4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4.4</w:t>
            </w:r>
          </w:p>
        </w:tc>
        <w:tc>
          <w:tcPr>
            <w:tcW w:w="727" w:type="dxa"/>
            <w:vAlign w:val="center"/>
          </w:tcPr>
          <w:p w14:paraId="56811E0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4.38</w:t>
            </w:r>
          </w:p>
        </w:tc>
        <w:tc>
          <w:tcPr>
            <w:tcW w:w="766" w:type="dxa"/>
            <w:vAlign w:val="center"/>
          </w:tcPr>
          <w:p w14:paraId="326B061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861</w:t>
            </w:r>
          </w:p>
        </w:tc>
        <w:tc>
          <w:tcPr>
            <w:tcW w:w="426" w:type="dxa"/>
            <w:vAlign w:val="center"/>
          </w:tcPr>
          <w:p w14:paraId="4ED61FC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5.42</w:t>
            </w:r>
          </w:p>
        </w:tc>
        <w:tc>
          <w:tcPr>
            <w:tcW w:w="565" w:type="dxa"/>
            <w:vAlign w:val="center"/>
          </w:tcPr>
          <w:p w14:paraId="078E440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1.002053</w:t>
            </w:r>
          </w:p>
        </w:tc>
        <w:tc>
          <w:tcPr>
            <w:tcW w:w="593" w:type="dxa"/>
            <w:vAlign w:val="center"/>
          </w:tcPr>
          <w:p w14:paraId="77D48A7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FD20EB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0.190210</w:t>
            </w:r>
          </w:p>
        </w:tc>
        <w:tc>
          <w:tcPr>
            <w:tcW w:w="565" w:type="dxa"/>
            <w:vAlign w:val="center"/>
          </w:tcPr>
          <w:p w14:paraId="288A6D2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1.010033</w:t>
            </w:r>
          </w:p>
        </w:tc>
        <w:tc>
          <w:tcPr>
            <w:tcW w:w="593" w:type="dxa"/>
            <w:vAlign w:val="center"/>
          </w:tcPr>
          <w:p w14:paraId="618A244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0.190673</w:t>
            </w:r>
          </w:p>
        </w:tc>
        <w:tc>
          <w:tcPr>
            <w:tcW w:w="565" w:type="dxa"/>
            <w:vAlign w:val="center"/>
          </w:tcPr>
          <w:p w14:paraId="0B9E404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0.989362</w:t>
            </w:r>
          </w:p>
        </w:tc>
        <w:tc>
          <w:tcPr>
            <w:tcW w:w="593" w:type="dxa"/>
            <w:vAlign w:val="center"/>
          </w:tcPr>
          <w:p w14:paraId="511411F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0.200813</w:t>
            </w:r>
          </w:p>
        </w:tc>
        <w:tc>
          <w:tcPr>
            <w:tcW w:w="463" w:type="dxa"/>
            <w:vAlign w:val="center"/>
          </w:tcPr>
          <w:p w14:paraId="0A0249D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1128</w:t>
            </w:r>
          </w:p>
        </w:tc>
        <w:tc>
          <w:tcPr>
            <w:tcW w:w="766" w:type="dxa"/>
            <w:vAlign w:val="center"/>
          </w:tcPr>
          <w:p w14:paraId="14D6679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1128</w:t>
            </w:r>
          </w:p>
        </w:tc>
        <w:tc>
          <w:tcPr>
            <w:tcW w:w="728" w:type="dxa"/>
            <w:vAlign w:val="center"/>
          </w:tcPr>
          <w:p w14:paraId="004FBF3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131.6222</w:t>
            </w:r>
          </w:p>
        </w:tc>
        <w:tc>
          <w:tcPr>
            <w:tcW w:w="566" w:type="dxa"/>
            <w:vAlign w:val="center"/>
          </w:tcPr>
          <w:p w14:paraId="0E67EB9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131.1475</w:t>
            </w:r>
          </w:p>
        </w:tc>
      </w:tr>
      <w:tr w:rsidR="001012FF" w14:paraId="1BB6CF46" w14:textId="77777777" w:rsidTr="0099168D">
        <w:trPr>
          <w:jc w:val="center"/>
        </w:trPr>
        <w:tc>
          <w:tcPr>
            <w:tcW w:w="733" w:type="dxa"/>
            <w:vAlign w:val="center"/>
          </w:tcPr>
          <w:p w14:paraId="1363999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Comoros</w:t>
            </w:r>
          </w:p>
        </w:tc>
        <w:tc>
          <w:tcPr>
            <w:tcW w:w="421" w:type="dxa"/>
            <w:vAlign w:val="center"/>
          </w:tcPr>
          <w:p w14:paraId="6F076215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COM</w:t>
            </w:r>
          </w:p>
        </w:tc>
        <w:tc>
          <w:tcPr>
            <w:tcW w:w="607" w:type="dxa"/>
            <w:vAlign w:val="center"/>
          </w:tcPr>
          <w:p w14:paraId="094ABCF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1340E50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Africa</w:t>
            </w:r>
          </w:p>
        </w:tc>
        <w:tc>
          <w:tcPr>
            <w:tcW w:w="946" w:type="dxa"/>
            <w:vAlign w:val="center"/>
          </w:tcPr>
          <w:p w14:paraId="3B9F942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7402E4F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2E15F6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0.558</w:t>
            </w:r>
          </w:p>
        </w:tc>
        <w:tc>
          <w:tcPr>
            <w:tcW w:w="463" w:type="dxa"/>
            <w:vAlign w:val="center"/>
          </w:tcPr>
          <w:p w14:paraId="1BA8E24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</w:t>
            </w:r>
          </w:p>
        </w:tc>
        <w:tc>
          <w:tcPr>
            <w:tcW w:w="766" w:type="dxa"/>
            <w:vAlign w:val="center"/>
          </w:tcPr>
          <w:p w14:paraId="38FD50D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</w:t>
            </w:r>
          </w:p>
        </w:tc>
        <w:tc>
          <w:tcPr>
            <w:tcW w:w="727" w:type="dxa"/>
            <w:vAlign w:val="center"/>
          </w:tcPr>
          <w:p w14:paraId="69128DB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2.48</w:t>
            </w:r>
          </w:p>
        </w:tc>
        <w:tc>
          <w:tcPr>
            <w:tcW w:w="727" w:type="dxa"/>
            <w:vAlign w:val="center"/>
          </w:tcPr>
          <w:p w14:paraId="07D4526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2.48</w:t>
            </w:r>
          </w:p>
        </w:tc>
        <w:tc>
          <w:tcPr>
            <w:tcW w:w="766" w:type="dxa"/>
            <w:vAlign w:val="center"/>
          </w:tcPr>
          <w:p w14:paraId="7769B22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32</w:t>
            </w:r>
          </w:p>
        </w:tc>
        <w:tc>
          <w:tcPr>
            <w:tcW w:w="426" w:type="dxa"/>
            <w:vAlign w:val="center"/>
          </w:tcPr>
          <w:p w14:paraId="2CE4444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3.97</w:t>
            </w:r>
          </w:p>
        </w:tc>
        <w:tc>
          <w:tcPr>
            <w:tcW w:w="565" w:type="dxa"/>
            <w:vAlign w:val="center"/>
          </w:tcPr>
          <w:p w14:paraId="4C1B53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4F60E4D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53381B2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0.188157</w:t>
            </w:r>
          </w:p>
        </w:tc>
        <w:tc>
          <w:tcPr>
            <w:tcW w:w="565" w:type="dxa"/>
            <w:vAlign w:val="center"/>
          </w:tcPr>
          <w:p w14:paraId="2A762AC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1253704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0.180640</w:t>
            </w:r>
          </w:p>
        </w:tc>
        <w:tc>
          <w:tcPr>
            <w:tcW w:w="565" w:type="dxa"/>
            <w:vAlign w:val="center"/>
          </w:tcPr>
          <w:p w14:paraId="2606394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57D0B74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7D131D9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26</w:t>
            </w:r>
          </w:p>
        </w:tc>
        <w:tc>
          <w:tcPr>
            <w:tcW w:w="766" w:type="dxa"/>
            <w:vAlign w:val="center"/>
          </w:tcPr>
          <w:p w14:paraId="61640A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26</w:t>
            </w:r>
          </w:p>
        </w:tc>
        <w:tc>
          <w:tcPr>
            <w:tcW w:w="728" w:type="dxa"/>
            <w:vAlign w:val="center"/>
          </w:tcPr>
          <w:p w14:paraId="55F54FB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52.9412</w:t>
            </w:r>
          </w:p>
        </w:tc>
        <w:tc>
          <w:tcPr>
            <w:tcW w:w="566" w:type="dxa"/>
            <w:vAlign w:val="center"/>
          </w:tcPr>
          <w:p w14:paraId="3F00C5F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52.9412</w:t>
            </w:r>
          </w:p>
        </w:tc>
      </w:tr>
      <w:tr w:rsidR="001012FF" w14:paraId="3A715B15" w14:textId="77777777" w:rsidTr="0099168D">
        <w:trPr>
          <w:jc w:val="center"/>
        </w:trPr>
        <w:tc>
          <w:tcPr>
            <w:tcW w:w="733" w:type="dxa"/>
            <w:vAlign w:val="center"/>
          </w:tcPr>
          <w:p w14:paraId="4F3A7BA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lastRenderedPageBreak/>
              <w:t>Solomon Islands</w:t>
            </w:r>
          </w:p>
        </w:tc>
        <w:tc>
          <w:tcPr>
            <w:tcW w:w="421" w:type="dxa"/>
            <w:vAlign w:val="center"/>
          </w:tcPr>
          <w:p w14:paraId="11A6C3F6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SLB</w:t>
            </w:r>
          </w:p>
        </w:tc>
        <w:tc>
          <w:tcPr>
            <w:tcW w:w="607" w:type="dxa"/>
            <w:vAlign w:val="center"/>
          </w:tcPr>
          <w:p w14:paraId="45B8655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Oceania</w:t>
            </w:r>
          </w:p>
        </w:tc>
        <w:tc>
          <w:tcPr>
            <w:tcW w:w="733" w:type="dxa"/>
            <w:vAlign w:val="center"/>
          </w:tcPr>
          <w:p w14:paraId="4E15BF6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Melanesia</w:t>
            </w:r>
          </w:p>
        </w:tc>
        <w:tc>
          <w:tcPr>
            <w:tcW w:w="946" w:type="dxa"/>
            <w:vAlign w:val="center"/>
          </w:tcPr>
          <w:p w14:paraId="335CE71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Western Pacific region (WPRO)</w:t>
            </w:r>
          </w:p>
        </w:tc>
        <w:tc>
          <w:tcPr>
            <w:tcW w:w="514" w:type="dxa"/>
            <w:vAlign w:val="center"/>
          </w:tcPr>
          <w:p w14:paraId="0E19AC2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09ED3A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0.564</w:t>
            </w:r>
          </w:p>
        </w:tc>
        <w:tc>
          <w:tcPr>
            <w:tcW w:w="463" w:type="dxa"/>
            <w:vAlign w:val="center"/>
          </w:tcPr>
          <w:p w14:paraId="6CF8180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</w:t>
            </w:r>
          </w:p>
        </w:tc>
        <w:tc>
          <w:tcPr>
            <w:tcW w:w="766" w:type="dxa"/>
            <w:vAlign w:val="center"/>
          </w:tcPr>
          <w:p w14:paraId="04BFE73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</w:t>
            </w:r>
          </w:p>
        </w:tc>
        <w:tc>
          <w:tcPr>
            <w:tcW w:w="727" w:type="dxa"/>
            <w:vAlign w:val="center"/>
          </w:tcPr>
          <w:p w14:paraId="51170FA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3.01</w:t>
            </w:r>
          </w:p>
        </w:tc>
        <w:tc>
          <w:tcPr>
            <w:tcW w:w="727" w:type="dxa"/>
            <w:vAlign w:val="center"/>
          </w:tcPr>
          <w:p w14:paraId="7CC0B3F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3.01</w:t>
            </w:r>
          </w:p>
        </w:tc>
        <w:tc>
          <w:tcPr>
            <w:tcW w:w="766" w:type="dxa"/>
            <w:vAlign w:val="center"/>
          </w:tcPr>
          <w:p w14:paraId="07C3ED7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35</w:t>
            </w:r>
          </w:p>
        </w:tc>
        <w:tc>
          <w:tcPr>
            <w:tcW w:w="426" w:type="dxa"/>
            <w:vAlign w:val="center"/>
          </w:tcPr>
          <w:p w14:paraId="0279714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5.52</w:t>
            </w:r>
          </w:p>
        </w:tc>
        <w:tc>
          <w:tcPr>
            <w:tcW w:w="565" w:type="dxa"/>
            <w:vAlign w:val="center"/>
          </w:tcPr>
          <w:p w14:paraId="07FC81F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7D12EF9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5A7F802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0.188157</w:t>
            </w:r>
          </w:p>
        </w:tc>
        <w:tc>
          <w:tcPr>
            <w:tcW w:w="565" w:type="dxa"/>
            <w:vAlign w:val="center"/>
          </w:tcPr>
          <w:p w14:paraId="6863CA7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575ABB2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0.180640</w:t>
            </w:r>
          </w:p>
        </w:tc>
        <w:tc>
          <w:tcPr>
            <w:tcW w:w="565" w:type="dxa"/>
            <w:vAlign w:val="center"/>
          </w:tcPr>
          <w:p w14:paraId="4EC9A58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28E0CD6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5335486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28</w:t>
            </w:r>
          </w:p>
        </w:tc>
        <w:tc>
          <w:tcPr>
            <w:tcW w:w="766" w:type="dxa"/>
            <w:vAlign w:val="center"/>
          </w:tcPr>
          <w:p w14:paraId="3E26882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28</w:t>
            </w:r>
          </w:p>
        </w:tc>
        <w:tc>
          <w:tcPr>
            <w:tcW w:w="728" w:type="dxa"/>
            <w:vAlign w:val="center"/>
          </w:tcPr>
          <w:p w14:paraId="674234F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75</w:t>
            </w:r>
          </w:p>
        </w:tc>
        <w:tc>
          <w:tcPr>
            <w:tcW w:w="566" w:type="dxa"/>
            <w:vAlign w:val="center"/>
          </w:tcPr>
          <w:p w14:paraId="71F761D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75</w:t>
            </w:r>
          </w:p>
        </w:tc>
      </w:tr>
      <w:tr w:rsidR="001012FF" w14:paraId="7271D276" w14:textId="77777777" w:rsidTr="0099168D">
        <w:trPr>
          <w:jc w:val="center"/>
        </w:trPr>
        <w:tc>
          <w:tcPr>
            <w:tcW w:w="733" w:type="dxa"/>
            <w:vAlign w:val="center"/>
          </w:tcPr>
          <w:p w14:paraId="29C016B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Lesotho</w:t>
            </w:r>
          </w:p>
        </w:tc>
        <w:tc>
          <w:tcPr>
            <w:tcW w:w="421" w:type="dxa"/>
            <w:vAlign w:val="center"/>
          </w:tcPr>
          <w:p w14:paraId="4934150A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LSO</w:t>
            </w:r>
          </w:p>
        </w:tc>
        <w:tc>
          <w:tcPr>
            <w:tcW w:w="607" w:type="dxa"/>
            <w:vAlign w:val="center"/>
          </w:tcPr>
          <w:p w14:paraId="6E18011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29EDBA4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Southern Africa</w:t>
            </w:r>
          </w:p>
        </w:tc>
        <w:tc>
          <w:tcPr>
            <w:tcW w:w="946" w:type="dxa"/>
            <w:vAlign w:val="center"/>
          </w:tcPr>
          <w:p w14:paraId="200EF16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784FF98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2F2556B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0.514</w:t>
            </w:r>
          </w:p>
        </w:tc>
        <w:tc>
          <w:tcPr>
            <w:tcW w:w="463" w:type="dxa"/>
            <w:vAlign w:val="center"/>
          </w:tcPr>
          <w:p w14:paraId="467D534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</w:t>
            </w:r>
          </w:p>
        </w:tc>
        <w:tc>
          <w:tcPr>
            <w:tcW w:w="766" w:type="dxa"/>
            <w:vAlign w:val="center"/>
          </w:tcPr>
          <w:p w14:paraId="50F06A4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</w:t>
            </w:r>
          </w:p>
        </w:tc>
        <w:tc>
          <w:tcPr>
            <w:tcW w:w="727" w:type="dxa"/>
            <w:vAlign w:val="center"/>
          </w:tcPr>
          <w:p w14:paraId="3229714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0.88</w:t>
            </w:r>
          </w:p>
        </w:tc>
        <w:tc>
          <w:tcPr>
            <w:tcW w:w="727" w:type="dxa"/>
            <w:vAlign w:val="center"/>
          </w:tcPr>
          <w:p w14:paraId="7AEB313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0.88</w:t>
            </w:r>
          </w:p>
        </w:tc>
        <w:tc>
          <w:tcPr>
            <w:tcW w:w="766" w:type="dxa"/>
            <w:vAlign w:val="center"/>
          </w:tcPr>
          <w:p w14:paraId="2BCCF4D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27</w:t>
            </w:r>
          </w:p>
        </w:tc>
        <w:tc>
          <w:tcPr>
            <w:tcW w:w="426" w:type="dxa"/>
            <w:vAlign w:val="center"/>
          </w:tcPr>
          <w:p w14:paraId="70D8889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1.45</w:t>
            </w:r>
          </w:p>
        </w:tc>
        <w:tc>
          <w:tcPr>
            <w:tcW w:w="565" w:type="dxa"/>
            <w:vAlign w:val="center"/>
          </w:tcPr>
          <w:p w14:paraId="3DFC9EB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1F626DA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E14C9C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0.188157</w:t>
            </w:r>
          </w:p>
        </w:tc>
        <w:tc>
          <w:tcPr>
            <w:tcW w:w="565" w:type="dxa"/>
            <w:vAlign w:val="center"/>
          </w:tcPr>
          <w:p w14:paraId="1E8E912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5E63F45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0.180640</w:t>
            </w:r>
          </w:p>
        </w:tc>
        <w:tc>
          <w:tcPr>
            <w:tcW w:w="565" w:type="dxa"/>
            <w:vAlign w:val="center"/>
          </w:tcPr>
          <w:p w14:paraId="3BA17FA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3DAAFF8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641A0AC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</w:t>
            </w:r>
          </w:p>
        </w:tc>
        <w:tc>
          <w:tcPr>
            <w:tcW w:w="766" w:type="dxa"/>
            <w:vAlign w:val="center"/>
          </w:tcPr>
          <w:p w14:paraId="561B5BB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</w:t>
            </w:r>
          </w:p>
        </w:tc>
        <w:tc>
          <w:tcPr>
            <w:tcW w:w="728" w:type="dxa"/>
            <w:vAlign w:val="center"/>
          </w:tcPr>
          <w:p w14:paraId="729B426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40</w:t>
            </w:r>
          </w:p>
        </w:tc>
        <w:tc>
          <w:tcPr>
            <w:tcW w:w="566" w:type="dxa"/>
            <w:vAlign w:val="center"/>
          </w:tcPr>
          <w:p w14:paraId="494EE34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40</w:t>
            </w:r>
          </w:p>
        </w:tc>
      </w:tr>
      <w:tr w:rsidR="001012FF" w14:paraId="0A8819D3" w14:textId="77777777" w:rsidTr="0099168D">
        <w:trPr>
          <w:jc w:val="center"/>
        </w:trPr>
        <w:tc>
          <w:tcPr>
            <w:tcW w:w="733" w:type="dxa"/>
            <w:vAlign w:val="center"/>
          </w:tcPr>
          <w:p w14:paraId="13A3F78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Eswatini</w:t>
            </w:r>
          </w:p>
        </w:tc>
        <w:tc>
          <w:tcPr>
            <w:tcW w:w="421" w:type="dxa"/>
            <w:vAlign w:val="center"/>
          </w:tcPr>
          <w:p w14:paraId="145A9C14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SWZ</w:t>
            </w:r>
          </w:p>
        </w:tc>
        <w:tc>
          <w:tcPr>
            <w:tcW w:w="607" w:type="dxa"/>
            <w:vAlign w:val="center"/>
          </w:tcPr>
          <w:p w14:paraId="7322760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0C17687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Southern Africa</w:t>
            </w:r>
          </w:p>
        </w:tc>
        <w:tc>
          <w:tcPr>
            <w:tcW w:w="946" w:type="dxa"/>
            <w:vAlign w:val="center"/>
          </w:tcPr>
          <w:p w14:paraId="790FDA1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702FD43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75EE277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0.597</w:t>
            </w:r>
          </w:p>
        </w:tc>
        <w:tc>
          <w:tcPr>
            <w:tcW w:w="463" w:type="dxa"/>
            <w:vAlign w:val="center"/>
          </w:tcPr>
          <w:p w14:paraId="4C6CCB1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</w:t>
            </w:r>
          </w:p>
        </w:tc>
        <w:tc>
          <w:tcPr>
            <w:tcW w:w="766" w:type="dxa"/>
            <w:vAlign w:val="center"/>
          </w:tcPr>
          <w:p w14:paraId="04B7D02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</w:t>
            </w:r>
          </w:p>
        </w:tc>
        <w:tc>
          <w:tcPr>
            <w:tcW w:w="727" w:type="dxa"/>
            <w:vAlign w:val="center"/>
          </w:tcPr>
          <w:p w14:paraId="1AB934B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1.61</w:t>
            </w:r>
          </w:p>
        </w:tc>
        <w:tc>
          <w:tcPr>
            <w:tcW w:w="727" w:type="dxa"/>
            <w:vAlign w:val="center"/>
          </w:tcPr>
          <w:p w14:paraId="4E294F4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1.61</w:t>
            </w:r>
          </w:p>
        </w:tc>
        <w:tc>
          <w:tcPr>
            <w:tcW w:w="766" w:type="dxa"/>
            <w:vAlign w:val="center"/>
          </w:tcPr>
          <w:p w14:paraId="21D3A3C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</w:t>
            </w:r>
          </w:p>
        </w:tc>
        <w:tc>
          <w:tcPr>
            <w:tcW w:w="426" w:type="dxa"/>
            <w:vAlign w:val="center"/>
          </w:tcPr>
          <w:p w14:paraId="4F3FA1C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2.36</w:t>
            </w:r>
          </w:p>
        </w:tc>
        <w:tc>
          <w:tcPr>
            <w:tcW w:w="565" w:type="dxa"/>
            <w:vAlign w:val="center"/>
          </w:tcPr>
          <w:p w14:paraId="572D180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77FF466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73D3F1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0.188157</w:t>
            </w:r>
          </w:p>
        </w:tc>
        <w:tc>
          <w:tcPr>
            <w:tcW w:w="565" w:type="dxa"/>
            <w:vAlign w:val="center"/>
          </w:tcPr>
          <w:p w14:paraId="23AAA62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64B6157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0.180640</w:t>
            </w:r>
          </w:p>
        </w:tc>
        <w:tc>
          <w:tcPr>
            <w:tcW w:w="565" w:type="dxa"/>
            <w:vAlign w:val="center"/>
          </w:tcPr>
          <w:p w14:paraId="38625F8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30F6B99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0439EA7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</w:t>
            </w:r>
          </w:p>
        </w:tc>
        <w:tc>
          <w:tcPr>
            <w:tcW w:w="766" w:type="dxa"/>
            <w:vAlign w:val="center"/>
          </w:tcPr>
          <w:p w14:paraId="3CE565B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</w:t>
            </w:r>
          </w:p>
        </w:tc>
        <w:tc>
          <w:tcPr>
            <w:tcW w:w="728" w:type="dxa"/>
            <w:vAlign w:val="center"/>
          </w:tcPr>
          <w:p w14:paraId="477C396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78.5714</w:t>
            </w:r>
          </w:p>
        </w:tc>
        <w:tc>
          <w:tcPr>
            <w:tcW w:w="566" w:type="dxa"/>
            <w:vAlign w:val="center"/>
          </w:tcPr>
          <w:p w14:paraId="03B3246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78.5714</w:t>
            </w:r>
          </w:p>
        </w:tc>
      </w:tr>
      <w:tr w:rsidR="001012FF" w14:paraId="7D311343" w14:textId="77777777" w:rsidTr="0099168D">
        <w:trPr>
          <w:jc w:val="center"/>
        </w:trPr>
        <w:tc>
          <w:tcPr>
            <w:tcW w:w="733" w:type="dxa"/>
            <w:vAlign w:val="center"/>
          </w:tcPr>
          <w:p w14:paraId="2253730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 Macedonia</w:t>
            </w:r>
          </w:p>
        </w:tc>
        <w:tc>
          <w:tcPr>
            <w:tcW w:w="421" w:type="dxa"/>
            <w:vAlign w:val="center"/>
          </w:tcPr>
          <w:p w14:paraId="76713A18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MKD</w:t>
            </w:r>
          </w:p>
        </w:tc>
        <w:tc>
          <w:tcPr>
            <w:tcW w:w="607" w:type="dxa"/>
            <w:vAlign w:val="center"/>
          </w:tcPr>
          <w:p w14:paraId="70CEA76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42F8D77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Southern Europe</w:t>
            </w:r>
          </w:p>
        </w:tc>
        <w:tc>
          <w:tcPr>
            <w:tcW w:w="946" w:type="dxa"/>
            <w:vAlign w:val="center"/>
          </w:tcPr>
          <w:p w14:paraId="5F6F8B6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5543188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0A11ACE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0.77</w:t>
            </w:r>
          </w:p>
        </w:tc>
        <w:tc>
          <w:tcPr>
            <w:tcW w:w="463" w:type="dxa"/>
            <w:vAlign w:val="center"/>
          </w:tcPr>
          <w:p w14:paraId="6323891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</w:t>
            </w:r>
          </w:p>
        </w:tc>
        <w:tc>
          <w:tcPr>
            <w:tcW w:w="766" w:type="dxa"/>
            <w:vAlign w:val="center"/>
          </w:tcPr>
          <w:p w14:paraId="654F096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</w:t>
            </w:r>
          </w:p>
        </w:tc>
        <w:tc>
          <w:tcPr>
            <w:tcW w:w="727" w:type="dxa"/>
            <w:vAlign w:val="center"/>
          </w:tcPr>
          <w:p w14:paraId="24288A4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0.45</w:t>
            </w:r>
          </w:p>
        </w:tc>
        <w:tc>
          <w:tcPr>
            <w:tcW w:w="727" w:type="dxa"/>
            <w:vAlign w:val="center"/>
          </w:tcPr>
          <w:p w14:paraId="424DF28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0.45</w:t>
            </w:r>
          </w:p>
        </w:tc>
        <w:tc>
          <w:tcPr>
            <w:tcW w:w="766" w:type="dxa"/>
            <w:vAlign w:val="center"/>
          </w:tcPr>
          <w:p w14:paraId="435D0C7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</w:t>
            </w:r>
          </w:p>
        </w:tc>
        <w:tc>
          <w:tcPr>
            <w:tcW w:w="426" w:type="dxa"/>
            <w:vAlign w:val="center"/>
          </w:tcPr>
          <w:p w14:paraId="63B4F82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1.04</w:t>
            </w:r>
          </w:p>
        </w:tc>
        <w:tc>
          <w:tcPr>
            <w:tcW w:w="565" w:type="dxa"/>
            <w:vAlign w:val="center"/>
          </w:tcPr>
          <w:p w14:paraId="30A06A0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151046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C5CC48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0.188157</w:t>
            </w:r>
          </w:p>
        </w:tc>
        <w:tc>
          <w:tcPr>
            <w:tcW w:w="565" w:type="dxa"/>
            <w:vAlign w:val="center"/>
          </w:tcPr>
          <w:p w14:paraId="7DEB69E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4B4A58A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0.180640</w:t>
            </w:r>
          </w:p>
        </w:tc>
        <w:tc>
          <w:tcPr>
            <w:tcW w:w="565" w:type="dxa"/>
            <w:vAlign w:val="center"/>
          </w:tcPr>
          <w:p w14:paraId="7E37A5D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37E29C5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0B93E7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766" w:type="dxa"/>
            <w:vAlign w:val="center"/>
          </w:tcPr>
          <w:p w14:paraId="4411FCC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728" w:type="dxa"/>
            <w:vAlign w:val="center"/>
          </w:tcPr>
          <w:p w14:paraId="011C7D2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-22.2222</w:t>
            </w:r>
          </w:p>
        </w:tc>
        <w:tc>
          <w:tcPr>
            <w:tcW w:w="566" w:type="dxa"/>
            <w:vAlign w:val="center"/>
          </w:tcPr>
          <w:p w14:paraId="3CFAD1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-22.2222</w:t>
            </w:r>
          </w:p>
        </w:tc>
      </w:tr>
      <w:tr w:rsidR="001012FF" w14:paraId="4F3937AB" w14:textId="77777777" w:rsidTr="0099168D">
        <w:trPr>
          <w:jc w:val="center"/>
        </w:trPr>
        <w:tc>
          <w:tcPr>
            <w:tcW w:w="733" w:type="dxa"/>
            <w:vAlign w:val="center"/>
          </w:tcPr>
          <w:p w14:paraId="5EBCFF5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Bhutan</w:t>
            </w:r>
          </w:p>
        </w:tc>
        <w:tc>
          <w:tcPr>
            <w:tcW w:w="421" w:type="dxa"/>
            <w:vAlign w:val="center"/>
          </w:tcPr>
          <w:p w14:paraId="139C1B73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BTN</w:t>
            </w:r>
          </w:p>
        </w:tc>
        <w:tc>
          <w:tcPr>
            <w:tcW w:w="607" w:type="dxa"/>
            <w:vAlign w:val="center"/>
          </w:tcPr>
          <w:p w14:paraId="66D5CDC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33439A8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Central Asia</w:t>
            </w:r>
          </w:p>
        </w:tc>
        <w:tc>
          <w:tcPr>
            <w:tcW w:w="946" w:type="dxa"/>
            <w:vAlign w:val="center"/>
          </w:tcPr>
          <w:p w14:paraId="438B8A4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South-East Asia region (SEARO)</w:t>
            </w:r>
          </w:p>
        </w:tc>
        <w:tc>
          <w:tcPr>
            <w:tcW w:w="514" w:type="dxa"/>
            <w:vAlign w:val="center"/>
          </w:tcPr>
          <w:p w14:paraId="5B4494D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710EEE2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0.666</w:t>
            </w:r>
          </w:p>
        </w:tc>
        <w:tc>
          <w:tcPr>
            <w:tcW w:w="463" w:type="dxa"/>
            <w:vAlign w:val="center"/>
          </w:tcPr>
          <w:p w14:paraId="64D2ECD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766" w:type="dxa"/>
            <w:vAlign w:val="center"/>
          </w:tcPr>
          <w:p w14:paraId="0AD3CCA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727" w:type="dxa"/>
            <w:vAlign w:val="center"/>
          </w:tcPr>
          <w:p w14:paraId="7A5E8AB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1.01</w:t>
            </w:r>
          </w:p>
        </w:tc>
        <w:tc>
          <w:tcPr>
            <w:tcW w:w="727" w:type="dxa"/>
            <w:vAlign w:val="center"/>
          </w:tcPr>
          <w:p w14:paraId="17FB7D5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1.01</w:t>
            </w:r>
          </w:p>
        </w:tc>
        <w:tc>
          <w:tcPr>
            <w:tcW w:w="766" w:type="dxa"/>
            <w:vAlign w:val="center"/>
          </w:tcPr>
          <w:p w14:paraId="2604791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</w:t>
            </w:r>
          </w:p>
        </w:tc>
        <w:tc>
          <w:tcPr>
            <w:tcW w:w="426" w:type="dxa"/>
            <w:vAlign w:val="center"/>
          </w:tcPr>
          <w:p w14:paraId="14A6B60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1.84</w:t>
            </w:r>
          </w:p>
        </w:tc>
        <w:tc>
          <w:tcPr>
            <w:tcW w:w="565" w:type="dxa"/>
            <w:vAlign w:val="center"/>
          </w:tcPr>
          <w:p w14:paraId="5AA1433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779C82A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A4DFDB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0.188157</w:t>
            </w:r>
          </w:p>
        </w:tc>
        <w:tc>
          <w:tcPr>
            <w:tcW w:w="565" w:type="dxa"/>
            <w:vAlign w:val="center"/>
          </w:tcPr>
          <w:p w14:paraId="2D0A36D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7BE75B4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0.180640</w:t>
            </w:r>
          </w:p>
        </w:tc>
        <w:tc>
          <w:tcPr>
            <w:tcW w:w="565" w:type="dxa"/>
            <w:vAlign w:val="center"/>
          </w:tcPr>
          <w:p w14:paraId="75A6A0D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147457E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4E5D1B0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</w:t>
            </w:r>
          </w:p>
        </w:tc>
        <w:tc>
          <w:tcPr>
            <w:tcW w:w="766" w:type="dxa"/>
            <w:vAlign w:val="center"/>
          </w:tcPr>
          <w:p w14:paraId="64E19FE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</w:t>
            </w:r>
          </w:p>
        </w:tc>
        <w:tc>
          <w:tcPr>
            <w:tcW w:w="728" w:type="dxa"/>
            <w:vAlign w:val="center"/>
          </w:tcPr>
          <w:p w14:paraId="3EC1012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28.5714</w:t>
            </w:r>
          </w:p>
        </w:tc>
        <w:tc>
          <w:tcPr>
            <w:tcW w:w="566" w:type="dxa"/>
            <w:vAlign w:val="center"/>
          </w:tcPr>
          <w:p w14:paraId="0D569FB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28.5714</w:t>
            </w:r>
          </w:p>
        </w:tc>
      </w:tr>
      <w:tr w:rsidR="001012FF" w14:paraId="57A671D6" w14:textId="77777777" w:rsidTr="0099168D">
        <w:trPr>
          <w:jc w:val="center"/>
        </w:trPr>
        <w:tc>
          <w:tcPr>
            <w:tcW w:w="733" w:type="dxa"/>
            <w:vAlign w:val="center"/>
          </w:tcPr>
          <w:p w14:paraId="61198A5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Djibouti</w:t>
            </w:r>
          </w:p>
        </w:tc>
        <w:tc>
          <w:tcPr>
            <w:tcW w:w="421" w:type="dxa"/>
            <w:vAlign w:val="center"/>
          </w:tcPr>
          <w:p w14:paraId="2BDC0E2F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DJI</w:t>
            </w:r>
          </w:p>
        </w:tc>
        <w:tc>
          <w:tcPr>
            <w:tcW w:w="607" w:type="dxa"/>
            <w:vAlign w:val="center"/>
          </w:tcPr>
          <w:p w14:paraId="3418E2D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39C3FE3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Africa</w:t>
            </w:r>
          </w:p>
        </w:tc>
        <w:tc>
          <w:tcPr>
            <w:tcW w:w="946" w:type="dxa"/>
            <w:vAlign w:val="center"/>
          </w:tcPr>
          <w:p w14:paraId="2EFB89B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02DE611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283F404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0.509</w:t>
            </w:r>
          </w:p>
        </w:tc>
        <w:tc>
          <w:tcPr>
            <w:tcW w:w="463" w:type="dxa"/>
            <w:vAlign w:val="center"/>
          </w:tcPr>
          <w:p w14:paraId="1D9232A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766" w:type="dxa"/>
            <w:vAlign w:val="center"/>
          </w:tcPr>
          <w:p w14:paraId="0CAECE8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727" w:type="dxa"/>
            <w:vAlign w:val="center"/>
          </w:tcPr>
          <w:p w14:paraId="29359C9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0.82</w:t>
            </w:r>
          </w:p>
        </w:tc>
        <w:tc>
          <w:tcPr>
            <w:tcW w:w="727" w:type="dxa"/>
            <w:vAlign w:val="center"/>
          </w:tcPr>
          <w:p w14:paraId="08C4D8E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0.82</w:t>
            </w:r>
          </w:p>
        </w:tc>
        <w:tc>
          <w:tcPr>
            <w:tcW w:w="766" w:type="dxa"/>
            <w:vAlign w:val="center"/>
          </w:tcPr>
          <w:p w14:paraId="02C2929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</w:t>
            </w:r>
          </w:p>
        </w:tc>
        <w:tc>
          <w:tcPr>
            <w:tcW w:w="426" w:type="dxa"/>
            <w:vAlign w:val="center"/>
          </w:tcPr>
          <w:p w14:paraId="7D7DFE1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1.41</w:t>
            </w:r>
          </w:p>
        </w:tc>
        <w:tc>
          <w:tcPr>
            <w:tcW w:w="565" w:type="dxa"/>
            <w:vAlign w:val="center"/>
          </w:tcPr>
          <w:p w14:paraId="658ADA9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1AF15A1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8198F1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0.188157</w:t>
            </w:r>
          </w:p>
        </w:tc>
        <w:tc>
          <w:tcPr>
            <w:tcW w:w="565" w:type="dxa"/>
            <w:vAlign w:val="center"/>
          </w:tcPr>
          <w:p w14:paraId="4792B5A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624EA04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0.180640</w:t>
            </w:r>
          </w:p>
        </w:tc>
        <w:tc>
          <w:tcPr>
            <w:tcW w:w="565" w:type="dxa"/>
            <w:vAlign w:val="center"/>
          </w:tcPr>
          <w:p w14:paraId="7D67A5D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0C53534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73AF6B0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</w:t>
            </w:r>
          </w:p>
        </w:tc>
        <w:tc>
          <w:tcPr>
            <w:tcW w:w="766" w:type="dxa"/>
            <w:vAlign w:val="center"/>
          </w:tcPr>
          <w:p w14:paraId="2BAA561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</w:t>
            </w:r>
          </w:p>
        </w:tc>
        <w:tc>
          <w:tcPr>
            <w:tcW w:w="728" w:type="dxa"/>
            <w:vAlign w:val="center"/>
          </w:tcPr>
          <w:p w14:paraId="40B4B8B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57.1429</w:t>
            </w:r>
          </w:p>
        </w:tc>
        <w:tc>
          <w:tcPr>
            <w:tcW w:w="566" w:type="dxa"/>
            <w:vAlign w:val="center"/>
          </w:tcPr>
          <w:p w14:paraId="701E5B6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57.1429</w:t>
            </w:r>
          </w:p>
        </w:tc>
      </w:tr>
      <w:tr w:rsidR="001012FF" w14:paraId="3A21A3FF" w14:textId="77777777" w:rsidTr="0099168D">
        <w:trPr>
          <w:jc w:val="center"/>
        </w:trPr>
        <w:tc>
          <w:tcPr>
            <w:tcW w:w="733" w:type="dxa"/>
            <w:vAlign w:val="center"/>
          </w:tcPr>
          <w:p w14:paraId="276A07B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Sao Tome and Principe</w:t>
            </w:r>
          </w:p>
        </w:tc>
        <w:tc>
          <w:tcPr>
            <w:tcW w:w="421" w:type="dxa"/>
            <w:vAlign w:val="center"/>
          </w:tcPr>
          <w:p w14:paraId="29B6E3AE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STP</w:t>
            </w:r>
          </w:p>
        </w:tc>
        <w:tc>
          <w:tcPr>
            <w:tcW w:w="607" w:type="dxa"/>
            <w:vAlign w:val="center"/>
          </w:tcPr>
          <w:p w14:paraId="684948C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5E79C77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Africa</w:t>
            </w:r>
          </w:p>
        </w:tc>
        <w:tc>
          <w:tcPr>
            <w:tcW w:w="946" w:type="dxa"/>
            <w:vAlign w:val="center"/>
          </w:tcPr>
          <w:p w14:paraId="00E623E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17FB4E0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1EEDFE0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0.618</w:t>
            </w:r>
          </w:p>
        </w:tc>
        <w:tc>
          <w:tcPr>
            <w:tcW w:w="463" w:type="dxa"/>
            <w:vAlign w:val="center"/>
          </w:tcPr>
          <w:p w14:paraId="2B360A9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766" w:type="dxa"/>
            <w:vAlign w:val="center"/>
          </w:tcPr>
          <w:p w14:paraId="5341617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727" w:type="dxa"/>
            <w:vAlign w:val="center"/>
          </w:tcPr>
          <w:p w14:paraId="0E4403A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3.27</w:t>
            </w:r>
          </w:p>
        </w:tc>
        <w:tc>
          <w:tcPr>
            <w:tcW w:w="727" w:type="dxa"/>
            <w:vAlign w:val="center"/>
          </w:tcPr>
          <w:p w14:paraId="624E014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3.27</w:t>
            </w:r>
          </w:p>
        </w:tc>
        <w:tc>
          <w:tcPr>
            <w:tcW w:w="766" w:type="dxa"/>
            <w:vAlign w:val="center"/>
          </w:tcPr>
          <w:p w14:paraId="6593DD2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</w:t>
            </w:r>
          </w:p>
        </w:tc>
        <w:tc>
          <w:tcPr>
            <w:tcW w:w="426" w:type="dxa"/>
            <w:vAlign w:val="center"/>
          </w:tcPr>
          <w:p w14:paraId="7499062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4.44</w:t>
            </w:r>
          </w:p>
        </w:tc>
        <w:tc>
          <w:tcPr>
            <w:tcW w:w="565" w:type="dxa"/>
            <w:vAlign w:val="center"/>
          </w:tcPr>
          <w:p w14:paraId="2D8CE05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1087B7B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1A0755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0.188157</w:t>
            </w:r>
          </w:p>
        </w:tc>
        <w:tc>
          <w:tcPr>
            <w:tcW w:w="565" w:type="dxa"/>
            <w:vAlign w:val="center"/>
          </w:tcPr>
          <w:p w14:paraId="43C3A1B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431ED78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0.180640</w:t>
            </w:r>
          </w:p>
        </w:tc>
        <w:tc>
          <w:tcPr>
            <w:tcW w:w="565" w:type="dxa"/>
            <w:vAlign w:val="center"/>
          </w:tcPr>
          <w:p w14:paraId="113EE97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93" w:type="dxa"/>
            <w:vAlign w:val="center"/>
          </w:tcPr>
          <w:p w14:paraId="358EBC5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3FDC2E1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</w:t>
            </w:r>
          </w:p>
        </w:tc>
        <w:tc>
          <w:tcPr>
            <w:tcW w:w="766" w:type="dxa"/>
            <w:vAlign w:val="center"/>
          </w:tcPr>
          <w:p w14:paraId="7CE13C6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</w:t>
            </w:r>
          </w:p>
        </w:tc>
        <w:tc>
          <w:tcPr>
            <w:tcW w:w="728" w:type="dxa"/>
            <w:vAlign w:val="center"/>
          </w:tcPr>
          <w:p w14:paraId="67D7855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100</w:t>
            </w:r>
          </w:p>
        </w:tc>
        <w:tc>
          <w:tcPr>
            <w:tcW w:w="566" w:type="dxa"/>
            <w:vAlign w:val="center"/>
          </w:tcPr>
          <w:p w14:paraId="5223954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100</w:t>
            </w:r>
          </w:p>
        </w:tc>
      </w:tr>
      <w:tr w:rsidR="001012FF" w14:paraId="2B5892E0" w14:textId="77777777" w:rsidTr="0099168D">
        <w:trPr>
          <w:jc w:val="center"/>
        </w:trPr>
        <w:tc>
          <w:tcPr>
            <w:tcW w:w="733" w:type="dxa"/>
            <w:vAlign w:val="center"/>
          </w:tcPr>
          <w:p w14:paraId="379D4F1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New Caledonia</w:t>
            </w:r>
          </w:p>
        </w:tc>
        <w:tc>
          <w:tcPr>
            <w:tcW w:w="421" w:type="dxa"/>
            <w:vAlign w:val="center"/>
          </w:tcPr>
          <w:p w14:paraId="28F117CD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NCL</w:t>
            </w:r>
          </w:p>
        </w:tc>
        <w:tc>
          <w:tcPr>
            <w:tcW w:w="607" w:type="dxa"/>
            <w:vAlign w:val="center"/>
          </w:tcPr>
          <w:p w14:paraId="442AEE8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Oceania</w:t>
            </w:r>
          </w:p>
        </w:tc>
        <w:tc>
          <w:tcPr>
            <w:tcW w:w="733" w:type="dxa"/>
            <w:vAlign w:val="center"/>
          </w:tcPr>
          <w:p w14:paraId="3E0CE5A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Melanesia</w:t>
            </w:r>
          </w:p>
        </w:tc>
        <w:tc>
          <w:tcPr>
            <w:tcW w:w="946" w:type="dxa"/>
            <w:vAlign w:val="center"/>
          </w:tcPr>
          <w:p w14:paraId="0FD38EF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Western Pacific region (WPRO)</w:t>
            </w:r>
          </w:p>
        </w:tc>
        <w:tc>
          <w:tcPr>
            <w:tcW w:w="514" w:type="dxa"/>
            <w:vAlign w:val="center"/>
          </w:tcPr>
          <w:p w14:paraId="421F616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30" w:type="dxa"/>
            <w:vAlign w:val="center"/>
          </w:tcPr>
          <w:p w14:paraId="48E8B2E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2224969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66" w:type="dxa"/>
            <w:vAlign w:val="center"/>
          </w:tcPr>
          <w:p w14:paraId="70B1378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27" w:type="dxa"/>
            <w:vAlign w:val="center"/>
          </w:tcPr>
          <w:p w14:paraId="59AC23B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1.46</w:t>
            </w:r>
          </w:p>
        </w:tc>
        <w:tc>
          <w:tcPr>
            <w:tcW w:w="727" w:type="dxa"/>
            <w:vAlign w:val="center"/>
          </w:tcPr>
          <w:p w14:paraId="3BE3E08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1.46</w:t>
            </w:r>
          </w:p>
        </w:tc>
        <w:tc>
          <w:tcPr>
            <w:tcW w:w="766" w:type="dxa"/>
            <w:vAlign w:val="center"/>
          </w:tcPr>
          <w:p w14:paraId="30287C5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</w:t>
            </w:r>
          </w:p>
        </w:tc>
        <w:tc>
          <w:tcPr>
            <w:tcW w:w="426" w:type="dxa"/>
            <w:vAlign w:val="center"/>
          </w:tcPr>
          <w:p w14:paraId="1C3720C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2.85</w:t>
            </w:r>
          </w:p>
        </w:tc>
        <w:tc>
          <w:tcPr>
            <w:tcW w:w="565" w:type="dxa"/>
            <w:vAlign w:val="center"/>
          </w:tcPr>
          <w:p w14:paraId="09F024F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5CC7E37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B6D1E3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0.188157</w:t>
            </w:r>
          </w:p>
        </w:tc>
        <w:tc>
          <w:tcPr>
            <w:tcW w:w="565" w:type="dxa"/>
            <w:vAlign w:val="center"/>
          </w:tcPr>
          <w:p w14:paraId="242E399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1C63520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0.180640</w:t>
            </w:r>
          </w:p>
        </w:tc>
        <w:tc>
          <w:tcPr>
            <w:tcW w:w="565" w:type="dxa"/>
            <w:vAlign w:val="center"/>
          </w:tcPr>
          <w:p w14:paraId="294FCFE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93" w:type="dxa"/>
            <w:vAlign w:val="center"/>
          </w:tcPr>
          <w:p w14:paraId="75E6E10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3554824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66" w:type="dxa"/>
            <w:vAlign w:val="center"/>
          </w:tcPr>
          <w:p w14:paraId="061757A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28" w:type="dxa"/>
            <w:vAlign w:val="center"/>
          </w:tcPr>
          <w:p w14:paraId="488B7F4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6" w:type="dxa"/>
            <w:vAlign w:val="center"/>
          </w:tcPr>
          <w:p w14:paraId="2A9EDB8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</w:tr>
      <w:tr w:rsidR="001012FF" w14:paraId="77C551BD" w14:textId="77777777" w:rsidTr="0099168D">
        <w:trPr>
          <w:jc w:val="center"/>
        </w:trPr>
        <w:tc>
          <w:tcPr>
            <w:tcW w:w="733" w:type="dxa"/>
            <w:vAlign w:val="center"/>
          </w:tcPr>
          <w:p w14:paraId="0007642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France, La Réunion</w:t>
            </w:r>
          </w:p>
        </w:tc>
        <w:tc>
          <w:tcPr>
            <w:tcW w:w="421" w:type="dxa"/>
            <w:vAlign w:val="center"/>
          </w:tcPr>
          <w:p w14:paraId="36992E24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REU</w:t>
            </w:r>
          </w:p>
        </w:tc>
        <w:tc>
          <w:tcPr>
            <w:tcW w:w="607" w:type="dxa"/>
            <w:vAlign w:val="center"/>
          </w:tcPr>
          <w:p w14:paraId="2D8BE0F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6A431D1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Africa</w:t>
            </w:r>
          </w:p>
        </w:tc>
        <w:tc>
          <w:tcPr>
            <w:tcW w:w="946" w:type="dxa"/>
            <w:vAlign w:val="center"/>
          </w:tcPr>
          <w:p w14:paraId="2BBF79E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6BB58E5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30" w:type="dxa"/>
            <w:vAlign w:val="center"/>
          </w:tcPr>
          <w:p w14:paraId="2F230C4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6E9BDEA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66" w:type="dxa"/>
            <w:vAlign w:val="center"/>
          </w:tcPr>
          <w:p w14:paraId="6CBAAAF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27" w:type="dxa"/>
            <w:vAlign w:val="center"/>
          </w:tcPr>
          <w:p w14:paraId="503D224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0.52</w:t>
            </w:r>
          </w:p>
        </w:tc>
        <w:tc>
          <w:tcPr>
            <w:tcW w:w="727" w:type="dxa"/>
            <w:vAlign w:val="center"/>
          </w:tcPr>
          <w:p w14:paraId="54594E0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0.52</w:t>
            </w:r>
          </w:p>
        </w:tc>
        <w:tc>
          <w:tcPr>
            <w:tcW w:w="766" w:type="dxa"/>
            <w:vAlign w:val="center"/>
          </w:tcPr>
          <w:p w14:paraId="0112E73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</w:t>
            </w:r>
          </w:p>
        </w:tc>
        <w:tc>
          <w:tcPr>
            <w:tcW w:w="426" w:type="dxa"/>
            <w:vAlign w:val="center"/>
          </w:tcPr>
          <w:p w14:paraId="4D3C005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0.99</w:t>
            </w:r>
          </w:p>
        </w:tc>
        <w:tc>
          <w:tcPr>
            <w:tcW w:w="565" w:type="dxa"/>
            <w:vAlign w:val="center"/>
          </w:tcPr>
          <w:p w14:paraId="11E5022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198FCE6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CEF4A5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0.188157</w:t>
            </w:r>
          </w:p>
        </w:tc>
        <w:tc>
          <w:tcPr>
            <w:tcW w:w="565" w:type="dxa"/>
            <w:vAlign w:val="center"/>
          </w:tcPr>
          <w:p w14:paraId="4304F46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30200D3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0.180640</w:t>
            </w:r>
          </w:p>
        </w:tc>
        <w:tc>
          <w:tcPr>
            <w:tcW w:w="565" w:type="dxa"/>
            <w:vAlign w:val="center"/>
          </w:tcPr>
          <w:p w14:paraId="58A8115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42ADCA9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2042AF9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766" w:type="dxa"/>
            <w:vAlign w:val="center"/>
          </w:tcPr>
          <w:p w14:paraId="39581E4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728" w:type="dxa"/>
            <w:vAlign w:val="center"/>
          </w:tcPr>
          <w:p w14:paraId="048EA0D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</w:t>
            </w:r>
          </w:p>
        </w:tc>
        <w:tc>
          <w:tcPr>
            <w:tcW w:w="566" w:type="dxa"/>
            <w:vAlign w:val="center"/>
          </w:tcPr>
          <w:p w14:paraId="6EBD85D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</w:t>
            </w:r>
          </w:p>
        </w:tc>
      </w:tr>
      <w:tr w:rsidR="001012FF" w14:paraId="3BD6D2B8" w14:textId="77777777" w:rsidTr="0099168D">
        <w:trPr>
          <w:jc w:val="center"/>
        </w:trPr>
        <w:tc>
          <w:tcPr>
            <w:tcW w:w="733" w:type="dxa"/>
            <w:vAlign w:val="center"/>
          </w:tcPr>
          <w:p w14:paraId="67DDB39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Belize</w:t>
            </w:r>
          </w:p>
        </w:tc>
        <w:tc>
          <w:tcPr>
            <w:tcW w:w="421" w:type="dxa"/>
            <w:vAlign w:val="center"/>
          </w:tcPr>
          <w:p w14:paraId="3F3EE83E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BLZ</w:t>
            </w:r>
          </w:p>
        </w:tc>
        <w:tc>
          <w:tcPr>
            <w:tcW w:w="607" w:type="dxa"/>
            <w:vAlign w:val="center"/>
          </w:tcPr>
          <w:p w14:paraId="6B60643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6BF0AB8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Central America</w:t>
            </w:r>
          </w:p>
        </w:tc>
        <w:tc>
          <w:tcPr>
            <w:tcW w:w="946" w:type="dxa"/>
            <w:vAlign w:val="center"/>
          </w:tcPr>
          <w:p w14:paraId="0AF234E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08E3BB4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2393C82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0.683</w:t>
            </w:r>
          </w:p>
        </w:tc>
        <w:tc>
          <w:tcPr>
            <w:tcW w:w="463" w:type="dxa"/>
            <w:vAlign w:val="center"/>
          </w:tcPr>
          <w:p w14:paraId="7772D06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766" w:type="dxa"/>
            <w:vAlign w:val="center"/>
          </w:tcPr>
          <w:p w14:paraId="0AB184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727" w:type="dxa"/>
            <w:vAlign w:val="center"/>
          </w:tcPr>
          <w:p w14:paraId="57243DD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0.56</w:t>
            </w:r>
          </w:p>
        </w:tc>
        <w:tc>
          <w:tcPr>
            <w:tcW w:w="727" w:type="dxa"/>
            <w:vAlign w:val="center"/>
          </w:tcPr>
          <w:p w14:paraId="24654DC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0.56</w:t>
            </w:r>
          </w:p>
        </w:tc>
        <w:tc>
          <w:tcPr>
            <w:tcW w:w="766" w:type="dxa"/>
            <w:vAlign w:val="center"/>
          </w:tcPr>
          <w:p w14:paraId="5D64A72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426" w:type="dxa"/>
            <w:vAlign w:val="center"/>
          </w:tcPr>
          <w:p w14:paraId="796C516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1.16</w:t>
            </w:r>
          </w:p>
        </w:tc>
        <w:tc>
          <w:tcPr>
            <w:tcW w:w="565" w:type="dxa"/>
            <w:vAlign w:val="center"/>
          </w:tcPr>
          <w:p w14:paraId="4B7D153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18A3F5F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651FB86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0.188157</w:t>
            </w:r>
          </w:p>
        </w:tc>
        <w:tc>
          <w:tcPr>
            <w:tcW w:w="565" w:type="dxa"/>
            <w:vAlign w:val="center"/>
          </w:tcPr>
          <w:p w14:paraId="0CF33A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93" w:type="dxa"/>
            <w:vAlign w:val="center"/>
          </w:tcPr>
          <w:p w14:paraId="6A198D2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65" w:type="dxa"/>
            <w:vAlign w:val="center"/>
          </w:tcPr>
          <w:p w14:paraId="71492D3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1F598B1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493932F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766" w:type="dxa"/>
            <w:vAlign w:val="center"/>
          </w:tcPr>
          <w:p w14:paraId="326415A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728" w:type="dxa"/>
            <w:vAlign w:val="center"/>
          </w:tcPr>
          <w:p w14:paraId="449E7F4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50</w:t>
            </w:r>
          </w:p>
        </w:tc>
        <w:tc>
          <w:tcPr>
            <w:tcW w:w="566" w:type="dxa"/>
            <w:vAlign w:val="center"/>
          </w:tcPr>
          <w:p w14:paraId="0F86A78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50</w:t>
            </w:r>
          </w:p>
        </w:tc>
      </w:tr>
      <w:tr w:rsidR="001012FF" w14:paraId="7C2DC66A" w14:textId="77777777" w:rsidTr="0099168D">
        <w:trPr>
          <w:jc w:val="center"/>
        </w:trPr>
        <w:tc>
          <w:tcPr>
            <w:tcW w:w="733" w:type="dxa"/>
            <w:vAlign w:val="center"/>
          </w:tcPr>
          <w:p w14:paraId="3B5EB86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French Guyana</w:t>
            </w:r>
          </w:p>
        </w:tc>
        <w:tc>
          <w:tcPr>
            <w:tcW w:w="421" w:type="dxa"/>
            <w:vAlign w:val="center"/>
          </w:tcPr>
          <w:p w14:paraId="3BD54646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GUF</w:t>
            </w:r>
          </w:p>
        </w:tc>
        <w:tc>
          <w:tcPr>
            <w:tcW w:w="607" w:type="dxa"/>
            <w:vAlign w:val="center"/>
          </w:tcPr>
          <w:p w14:paraId="7FF5B2C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 xml:space="preserve">Latin America </w:t>
            </w:r>
            <w:r>
              <w:rPr>
                <w:rFonts w:ascii="Arial" w:eastAsia="Arial" w:hAnsi="Arial"/>
                <w:sz w:val="14"/>
              </w:rPr>
              <w:lastRenderedPageBreak/>
              <w:t>and the Caribbean</w:t>
            </w:r>
          </w:p>
        </w:tc>
        <w:tc>
          <w:tcPr>
            <w:tcW w:w="733" w:type="dxa"/>
            <w:vAlign w:val="center"/>
          </w:tcPr>
          <w:p w14:paraId="0FD7B9A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lastRenderedPageBreak/>
              <w:t>South America</w:t>
            </w:r>
          </w:p>
        </w:tc>
        <w:tc>
          <w:tcPr>
            <w:tcW w:w="946" w:type="dxa"/>
            <w:vAlign w:val="center"/>
          </w:tcPr>
          <w:p w14:paraId="61FB362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 xml:space="preserve">WHO Americas </w:t>
            </w:r>
            <w:r>
              <w:rPr>
                <w:rFonts w:ascii="Arial" w:eastAsia="Arial" w:hAnsi="Arial"/>
                <w:sz w:val="14"/>
              </w:rPr>
              <w:lastRenderedPageBreak/>
              <w:t>region (PAHO)</w:t>
            </w:r>
          </w:p>
        </w:tc>
        <w:tc>
          <w:tcPr>
            <w:tcW w:w="514" w:type="dxa"/>
            <w:vAlign w:val="center"/>
          </w:tcPr>
          <w:p w14:paraId="7D587BB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lastRenderedPageBreak/>
              <w:t>NA</w:t>
            </w:r>
          </w:p>
        </w:tc>
        <w:tc>
          <w:tcPr>
            <w:tcW w:w="430" w:type="dxa"/>
            <w:vAlign w:val="center"/>
          </w:tcPr>
          <w:p w14:paraId="468FBCC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134A044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766" w:type="dxa"/>
            <w:vAlign w:val="center"/>
          </w:tcPr>
          <w:p w14:paraId="1992AD1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727" w:type="dxa"/>
            <w:vAlign w:val="center"/>
          </w:tcPr>
          <w:p w14:paraId="2B067BD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0.78</w:t>
            </w:r>
          </w:p>
        </w:tc>
        <w:tc>
          <w:tcPr>
            <w:tcW w:w="727" w:type="dxa"/>
            <w:vAlign w:val="center"/>
          </w:tcPr>
          <w:p w14:paraId="32CA651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0.78</w:t>
            </w:r>
          </w:p>
        </w:tc>
        <w:tc>
          <w:tcPr>
            <w:tcW w:w="766" w:type="dxa"/>
            <w:vAlign w:val="center"/>
          </w:tcPr>
          <w:p w14:paraId="1995DA3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426" w:type="dxa"/>
            <w:vAlign w:val="center"/>
          </w:tcPr>
          <w:p w14:paraId="24E1FB5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1.17</w:t>
            </w:r>
          </w:p>
        </w:tc>
        <w:tc>
          <w:tcPr>
            <w:tcW w:w="565" w:type="dxa"/>
            <w:vAlign w:val="center"/>
          </w:tcPr>
          <w:p w14:paraId="0C737C9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457F73B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587ED0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0.188157</w:t>
            </w:r>
          </w:p>
        </w:tc>
        <w:tc>
          <w:tcPr>
            <w:tcW w:w="565" w:type="dxa"/>
            <w:vAlign w:val="center"/>
          </w:tcPr>
          <w:p w14:paraId="0A9E124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6D30A9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0.180640</w:t>
            </w:r>
          </w:p>
        </w:tc>
        <w:tc>
          <w:tcPr>
            <w:tcW w:w="565" w:type="dxa"/>
            <w:vAlign w:val="center"/>
          </w:tcPr>
          <w:p w14:paraId="7EEE0BA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93" w:type="dxa"/>
            <w:vAlign w:val="center"/>
          </w:tcPr>
          <w:p w14:paraId="0D42409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41B5A85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766" w:type="dxa"/>
            <w:vAlign w:val="center"/>
          </w:tcPr>
          <w:p w14:paraId="7108F61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728" w:type="dxa"/>
            <w:vAlign w:val="center"/>
          </w:tcPr>
          <w:p w14:paraId="7FD699D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50</w:t>
            </w:r>
          </w:p>
        </w:tc>
        <w:tc>
          <w:tcPr>
            <w:tcW w:w="566" w:type="dxa"/>
            <w:vAlign w:val="center"/>
          </w:tcPr>
          <w:p w14:paraId="66D7B45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50</w:t>
            </w:r>
          </w:p>
        </w:tc>
      </w:tr>
      <w:tr w:rsidR="001012FF" w14:paraId="3301C6C1" w14:textId="77777777" w:rsidTr="0099168D">
        <w:trPr>
          <w:jc w:val="center"/>
        </w:trPr>
        <w:tc>
          <w:tcPr>
            <w:tcW w:w="733" w:type="dxa"/>
            <w:vAlign w:val="center"/>
          </w:tcPr>
          <w:p w14:paraId="0321D0C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Barbados</w:t>
            </w:r>
          </w:p>
        </w:tc>
        <w:tc>
          <w:tcPr>
            <w:tcW w:w="421" w:type="dxa"/>
            <w:vAlign w:val="center"/>
          </w:tcPr>
          <w:p w14:paraId="435387A9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BRB</w:t>
            </w:r>
          </w:p>
        </w:tc>
        <w:tc>
          <w:tcPr>
            <w:tcW w:w="607" w:type="dxa"/>
            <w:vAlign w:val="center"/>
          </w:tcPr>
          <w:p w14:paraId="768833A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6232E65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Caribbean</w:t>
            </w:r>
          </w:p>
        </w:tc>
        <w:tc>
          <w:tcPr>
            <w:tcW w:w="946" w:type="dxa"/>
            <w:vAlign w:val="center"/>
          </w:tcPr>
          <w:p w14:paraId="55BC3CF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317B14D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59DB386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0.79</w:t>
            </w:r>
          </w:p>
        </w:tc>
        <w:tc>
          <w:tcPr>
            <w:tcW w:w="463" w:type="dxa"/>
            <w:vAlign w:val="center"/>
          </w:tcPr>
          <w:p w14:paraId="4A10698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66" w:type="dxa"/>
            <w:vAlign w:val="center"/>
          </w:tcPr>
          <w:p w14:paraId="72ADB8F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27" w:type="dxa"/>
            <w:vAlign w:val="center"/>
          </w:tcPr>
          <w:p w14:paraId="0D9D897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0.38</w:t>
            </w:r>
          </w:p>
        </w:tc>
        <w:tc>
          <w:tcPr>
            <w:tcW w:w="727" w:type="dxa"/>
            <w:vAlign w:val="center"/>
          </w:tcPr>
          <w:p w14:paraId="6FAE600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0.38</w:t>
            </w:r>
          </w:p>
        </w:tc>
        <w:tc>
          <w:tcPr>
            <w:tcW w:w="766" w:type="dxa"/>
            <w:vAlign w:val="center"/>
          </w:tcPr>
          <w:p w14:paraId="0FA704A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426" w:type="dxa"/>
            <w:vAlign w:val="center"/>
          </w:tcPr>
          <w:p w14:paraId="156A23F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1.12</w:t>
            </w:r>
          </w:p>
        </w:tc>
        <w:tc>
          <w:tcPr>
            <w:tcW w:w="565" w:type="dxa"/>
            <w:vAlign w:val="center"/>
          </w:tcPr>
          <w:p w14:paraId="23F224B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1B76D7C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9416EB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0.188157</w:t>
            </w:r>
          </w:p>
        </w:tc>
        <w:tc>
          <w:tcPr>
            <w:tcW w:w="565" w:type="dxa"/>
            <w:vAlign w:val="center"/>
          </w:tcPr>
          <w:p w14:paraId="1E4273B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765E4DF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0.180640</w:t>
            </w:r>
          </w:p>
        </w:tc>
        <w:tc>
          <w:tcPr>
            <w:tcW w:w="565" w:type="dxa"/>
            <w:vAlign w:val="center"/>
          </w:tcPr>
          <w:p w14:paraId="1AE284D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93" w:type="dxa"/>
            <w:vAlign w:val="center"/>
          </w:tcPr>
          <w:p w14:paraId="7F0F83F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1146CD1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66" w:type="dxa"/>
            <w:vAlign w:val="center"/>
          </w:tcPr>
          <w:p w14:paraId="64359DF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28" w:type="dxa"/>
            <w:vAlign w:val="center"/>
          </w:tcPr>
          <w:p w14:paraId="77FA5E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6" w:type="dxa"/>
            <w:vAlign w:val="center"/>
          </w:tcPr>
          <w:p w14:paraId="5B0391E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</w:tr>
      <w:tr w:rsidR="001012FF" w14:paraId="603DB4C8" w14:textId="77777777" w:rsidTr="0099168D">
        <w:trPr>
          <w:jc w:val="center"/>
        </w:trPr>
        <w:tc>
          <w:tcPr>
            <w:tcW w:w="733" w:type="dxa"/>
            <w:vAlign w:val="center"/>
          </w:tcPr>
          <w:p w14:paraId="6632A08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France, Guadeloupe</w:t>
            </w:r>
          </w:p>
        </w:tc>
        <w:tc>
          <w:tcPr>
            <w:tcW w:w="421" w:type="dxa"/>
            <w:vAlign w:val="center"/>
          </w:tcPr>
          <w:p w14:paraId="3F45EACF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GLP</w:t>
            </w:r>
          </w:p>
        </w:tc>
        <w:tc>
          <w:tcPr>
            <w:tcW w:w="607" w:type="dxa"/>
            <w:vAlign w:val="center"/>
          </w:tcPr>
          <w:p w14:paraId="784DD9C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5DA83AD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Caribbean</w:t>
            </w:r>
          </w:p>
        </w:tc>
        <w:tc>
          <w:tcPr>
            <w:tcW w:w="946" w:type="dxa"/>
            <w:vAlign w:val="center"/>
          </w:tcPr>
          <w:p w14:paraId="19E6806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3AD8ED0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30" w:type="dxa"/>
            <w:vAlign w:val="center"/>
          </w:tcPr>
          <w:p w14:paraId="2F08DCF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021199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66" w:type="dxa"/>
            <w:vAlign w:val="center"/>
          </w:tcPr>
          <w:p w14:paraId="783C2A9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27" w:type="dxa"/>
            <w:vAlign w:val="center"/>
          </w:tcPr>
          <w:p w14:paraId="373B769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</w:t>
            </w:r>
          </w:p>
        </w:tc>
        <w:tc>
          <w:tcPr>
            <w:tcW w:w="727" w:type="dxa"/>
            <w:vAlign w:val="center"/>
          </w:tcPr>
          <w:p w14:paraId="7F41808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</w:t>
            </w:r>
          </w:p>
        </w:tc>
        <w:tc>
          <w:tcPr>
            <w:tcW w:w="766" w:type="dxa"/>
            <w:vAlign w:val="center"/>
          </w:tcPr>
          <w:p w14:paraId="0EEDB18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426" w:type="dxa"/>
            <w:vAlign w:val="center"/>
          </w:tcPr>
          <w:p w14:paraId="4FC0A89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5" w:type="dxa"/>
            <w:vAlign w:val="center"/>
          </w:tcPr>
          <w:p w14:paraId="2D1172B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1169BA1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015746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0.188157</w:t>
            </w:r>
          </w:p>
        </w:tc>
        <w:tc>
          <w:tcPr>
            <w:tcW w:w="565" w:type="dxa"/>
            <w:vAlign w:val="center"/>
          </w:tcPr>
          <w:p w14:paraId="7220528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5D0B42E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0.180640</w:t>
            </w:r>
          </w:p>
        </w:tc>
        <w:tc>
          <w:tcPr>
            <w:tcW w:w="565" w:type="dxa"/>
            <w:vAlign w:val="center"/>
          </w:tcPr>
          <w:p w14:paraId="1412C94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93" w:type="dxa"/>
            <w:vAlign w:val="center"/>
          </w:tcPr>
          <w:p w14:paraId="2FC05A1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014D387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66" w:type="dxa"/>
            <w:vAlign w:val="center"/>
          </w:tcPr>
          <w:p w14:paraId="0A7CF13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28" w:type="dxa"/>
            <w:vAlign w:val="center"/>
          </w:tcPr>
          <w:p w14:paraId="763EDB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6" w:type="dxa"/>
            <w:vAlign w:val="center"/>
          </w:tcPr>
          <w:p w14:paraId="64670BD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</w:tr>
      <w:tr w:rsidR="001012FF" w14:paraId="73ADA2E9" w14:textId="77777777" w:rsidTr="0099168D">
        <w:trPr>
          <w:jc w:val="center"/>
        </w:trPr>
        <w:tc>
          <w:tcPr>
            <w:tcW w:w="733" w:type="dxa"/>
            <w:vAlign w:val="center"/>
          </w:tcPr>
          <w:p w14:paraId="3A4D44A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Montenegro</w:t>
            </w:r>
          </w:p>
        </w:tc>
        <w:tc>
          <w:tcPr>
            <w:tcW w:w="421" w:type="dxa"/>
            <w:vAlign w:val="center"/>
          </w:tcPr>
          <w:p w14:paraId="414FBF5E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MNE</w:t>
            </w:r>
          </w:p>
        </w:tc>
        <w:tc>
          <w:tcPr>
            <w:tcW w:w="607" w:type="dxa"/>
            <w:vAlign w:val="center"/>
          </w:tcPr>
          <w:p w14:paraId="2B6D46E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1A46BA6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Southern Europe</w:t>
            </w:r>
          </w:p>
        </w:tc>
        <w:tc>
          <w:tcPr>
            <w:tcW w:w="946" w:type="dxa"/>
            <w:vAlign w:val="center"/>
          </w:tcPr>
          <w:p w14:paraId="2669E62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47AE11E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7BF167D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0.832</w:t>
            </w:r>
          </w:p>
        </w:tc>
        <w:tc>
          <w:tcPr>
            <w:tcW w:w="463" w:type="dxa"/>
            <w:vAlign w:val="center"/>
          </w:tcPr>
          <w:p w14:paraId="7729814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66" w:type="dxa"/>
            <w:vAlign w:val="center"/>
          </w:tcPr>
          <w:p w14:paraId="0E51DA2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27" w:type="dxa"/>
            <w:vAlign w:val="center"/>
          </w:tcPr>
          <w:p w14:paraId="752B2E7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</w:t>
            </w:r>
          </w:p>
        </w:tc>
        <w:tc>
          <w:tcPr>
            <w:tcW w:w="727" w:type="dxa"/>
            <w:vAlign w:val="center"/>
          </w:tcPr>
          <w:p w14:paraId="14A331D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</w:t>
            </w:r>
          </w:p>
        </w:tc>
        <w:tc>
          <w:tcPr>
            <w:tcW w:w="766" w:type="dxa"/>
            <w:vAlign w:val="center"/>
          </w:tcPr>
          <w:p w14:paraId="53BC33C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426" w:type="dxa"/>
            <w:vAlign w:val="center"/>
          </w:tcPr>
          <w:p w14:paraId="761AA93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0.49</w:t>
            </w:r>
          </w:p>
        </w:tc>
        <w:tc>
          <w:tcPr>
            <w:tcW w:w="565" w:type="dxa"/>
            <w:vAlign w:val="center"/>
          </w:tcPr>
          <w:p w14:paraId="77D97F1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6DEE4BE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69E3E5E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0.188157</w:t>
            </w:r>
          </w:p>
        </w:tc>
        <w:tc>
          <w:tcPr>
            <w:tcW w:w="565" w:type="dxa"/>
            <w:vAlign w:val="center"/>
          </w:tcPr>
          <w:p w14:paraId="66F836F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93" w:type="dxa"/>
            <w:vAlign w:val="center"/>
          </w:tcPr>
          <w:p w14:paraId="5B61B6B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65" w:type="dxa"/>
            <w:vAlign w:val="center"/>
          </w:tcPr>
          <w:p w14:paraId="4EAA5BA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788BB83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2327E57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66" w:type="dxa"/>
            <w:vAlign w:val="center"/>
          </w:tcPr>
          <w:p w14:paraId="4C99B51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28" w:type="dxa"/>
            <w:vAlign w:val="center"/>
          </w:tcPr>
          <w:p w14:paraId="3FC5A83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6" w:type="dxa"/>
            <w:vAlign w:val="center"/>
          </w:tcPr>
          <w:p w14:paraId="1CD35D4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</w:tr>
      <w:tr w:rsidR="001012FF" w14:paraId="7A8C0660" w14:textId="77777777" w:rsidTr="0099168D">
        <w:trPr>
          <w:jc w:val="center"/>
        </w:trPr>
        <w:tc>
          <w:tcPr>
            <w:tcW w:w="733" w:type="dxa"/>
            <w:vAlign w:val="center"/>
          </w:tcPr>
          <w:p w14:paraId="674FC11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Samoa</w:t>
            </w:r>
          </w:p>
        </w:tc>
        <w:tc>
          <w:tcPr>
            <w:tcW w:w="421" w:type="dxa"/>
            <w:vAlign w:val="center"/>
          </w:tcPr>
          <w:p w14:paraId="79AFD10B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WSM</w:t>
            </w:r>
          </w:p>
        </w:tc>
        <w:tc>
          <w:tcPr>
            <w:tcW w:w="607" w:type="dxa"/>
            <w:vAlign w:val="center"/>
          </w:tcPr>
          <w:p w14:paraId="68F3819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Oceania</w:t>
            </w:r>
          </w:p>
        </w:tc>
        <w:tc>
          <w:tcPr>
            <w:tcW w:w="733" w:type="dxa"/>
            <w:vAlign w:val="center"/>
          </w:tcPr>
          <w:p w14:paraId="60BF5B9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Polynesia</w:t>
            </w:r>
          </w:p>
        </w:tc>
        <w:tc>
          <w:tcPr>
            <w:tcW w:w="946" w:type="dxa"/>
            <w:vAlign w:val="center"/>
          </w:tcPr>
          <w:p w14:paraId="2829929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Western Pacific region (WPRO)</w:t>
            </w:r>
          </w:p>
        </w:tc>
        <w:tc>
          <w:tcPr>
            <w:tcW w:w="514" w:type="dxa"/>
            <w:vAlign w:val="center"/>
          </w:tcPr>
          <w:p w14:paraId="5DEA53F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01A34CA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0.707</w:t>
            </w:r>
          </w:p>
        </w:tc>
        <w:tc>
          <w:tcPr>
            <w:tcW w:w="463" w:type="dxa"/>
            <w:vAlign w:val="center"/>
          </w:tcPr>
          <w:p w14:paraId="70BF443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66" w:type="dxa"/>
            <w:vAlign w:val="center"/>
          </w:tcPr>
          <w:p w14:paraId="74A873E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27" w:type="dxa"/>
            <w:vAlign w:val="center"/>
          </w:tcPr>
          <w:p w14:paraId="7D744C3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0.78</w:t>
            </w:r>
          </w:p>
        </w:tc>
        <w:tc>
          <w:tcPr>
            <w:tcW w:w="727" w:type="dxa"/>
            <w:vAlign w:val="center"/>
          </w:tcPr>
          <w:p w14:paraId="719C192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0.78</w:t>
            </w:r>
          </w:p>
        </w:tc>
        <w:tc>
          <w:tcPr>
            <w:tcW w:w="766" w:type="dxa"/>
            <w:vAlign w:val="center"/>
          </w:tcPr>
          <w:p w14:paraId="0C7E5BF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426" w:type="dxa"/>
            <w:vAlign w:val="center"/>
          </w:tcPr>
          <w:p w14:paraId="669AE85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1.19</w:t>
            </w:r>
          </w:p>
        </w:tc>
        <w:tc>
          <w:tcPr>
            <w:tcW w:w="565" w:type="dxa"/>
            <w:vAlign w:val="center"/>
          </w:tcPr>
          <w:p w14:paraId="5FD175F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01A6EBA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BAA5F1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0.188157</w:t>
            </w:r>
          </w:p>
        </w:tc>
        <w:tc>
          <w:tcPr>
            <w:tcW w:w="565" w:type="dxa"/>
            <w:vAlign w:val="center"/>
          </w:tcPr>
          <w:p w14:paraId="520F133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2761990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0.180640</w:t>
            </w:r>
          </w:p>
        </w:tc>
        <w:tc>
          <w:tcPr>
            <w:tcW w:w="565" w:type="dxa"/>
            <w:vAlign w:val="center"/>
          </w:tcPr>
          <w:p w14:paraId="663845C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93" w:type="dxa"/>
            <w:vAlign w:val="center"/>
          </w:tcPr>
          <w:p w14:paraId="17DAECB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44B906F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66" w:type="dxa"/>
            <w:vAlign w:val="center"/>
          </w:tcPr>
          <w:p w14:paraId="094E338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28" w:type="dxa"/>
            <w:vAlign w:val="center"/>
          </w:tcPr>
          <w:p w14:paraId="181BF2E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6" w:type="dxa"/>
            <w:vAlign w:val="center"/>
          </w:tcPr>
          <w:p w14:paraId="034148A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</w:tr>
      <w:tr w:rsidR="001012FF" w14:paraId="205F9514" w14:textId="77777777" w:rsidTr="0099168D">
        <w:trPr>
          <w:jc w:val="center"/>
        </w:trPr>
        <w:tc>
          <w:tcPr>
            <w:tcW w:w="733" w:type="dxa"/>
            <w:vAlign w:val="center"/>
          </w:tcPr>
          <w:p w14:paraId="68DD926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Lao People's Democratic Republic</w:t>
            </w:r>
          </w:p>
        </w:tc>
        <w:tc>
          <w:tcPr>
            <w:tcW w:w="421" w:type="dxa"/>
            <w:vAlign w:val="center"/>
          </w:tcPr>
          <w:p w14:paraId="1747529E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LAO</w:t>
            </w:r>
          </w:p>
        </w:tc>
        <w:tc>
          <w:tcPr>
            <w:tcW w:w="607" w:type="dxa"/>
            <w:vAlign w:val="center"/>
          </w:tcPr>
          <w:p w14:paraId="263923E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7923511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South-Eastern Asia</w:t>
            </w:r>
          </w:p>
        </w:tc>
        <w:tc>
          <w:tcPr>
            <w:tcW w:w="946" w:type="dxa"/>
            <w:vAlign w:val="center"/>
          </w:tcPr>
          <w:p w14:paraId="5AEA1EE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Western Pacific region (WPRO)</w:t>
            </w:r>
          </w:p>
        </w:tc>
        <w:tc>
          <w:tcPr>
            <w:tcW w:w="514" w:type="dxa"/>
            <w:vAlign w:val="center"/>
          </w:tcPr>
          <w:p w14:paraId="62B0EF1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38D2324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0.607</w:t>
            </w:r>
          </w:p>
        </w:tc>
        <w:tc>
          <w:tcPr>
            <w:tcW w:w="463" w:type="dxa"/>
            <w:vAlign w:val="center"/>
          </w:tcPr>
          <w:p w14:paraId="72DED81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287</w:t>
            </w:r>
          </w:p>
        </w:tc>
        <w:tc>
          <w:tcPr>
            <w:tcW w:w="766" w:type="dxa"/>
            <w:vAlign w:val="center"/>
          </w:tcPr>
          <w:p w14:paraId="6A1469C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286</w:t>
            </w:r>
          </w:p>
        </w:tc>
        <w:tc>
          <w:tcPr>
            <w:tcW w:w="727" w:type="dxa"/>
            <w:vAlign w:val="center"/>
          </w:tcPr>
          <w:p w14:paraId="2C29FFE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727" w:type="dxa"/>
            <w:vAlign w:val="center"/>
          </w:tcPr>
          <w:p w14:paraId="624C401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5.02</w:t>
            </w:r>
          </w:p>
        </w:tc>
        <w:tc>
          <w:tcPr>
            <w:tcW w:w="766" w:type="dxa"/>
            <w:vAlign w:val="center"/>
          </w:tcPr>
          <w:p w14:paraId="2243FBD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504</w:t>
            </w:r>
          </w:p>
        </w:tc>
        <w:tc>
          <w:tcPr>
            <w:tcW w:w="426" w:type="dxa"/>
            <w:vAlign w:val="center"/>
          </w:tcPr>
          <w:p w14:paraId="25212B2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7.89</w:t>
            </w:r>
          </w:p>
        </w:tc>
        <w:tc>
          <w:tcPr>
            <w:tcW w:w="565" w:type="dxa"/>
            <w:vAlign w:val="center"/>
          </w:tcPr>
          <w:p w14:paraId="0480DB3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0.996516</w:t>
            </w:r>
          </w:p>
        </w:tc>
        <w:tc>
          <w:tcPr>
            <w:tcW w:w="593" w:type="dxa"/>
            <w:vAlign w:val="center"/>
          </w:tcPr>
          <w:p w14:paraId="5E66D6B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A47655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0.184673</w:t>
            </w:r>
          </w:p>
        </w:tc>
        <w:tc>
          <w:tcPr>
            <w:tcW w:w="565" w:type="dxa"/>
            <w:vAlign w:val="center"/>
          </w:tcPr>
          <w:p w14:paraId="1006E1E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7314BF4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0.180640</w:t>
            </w:r>
          </w:p>
        </w:tc>
        <w:tc>
          <w:tcPr>
            <w:tcW w:w="565" w:type="dxa"/>
            <w:vAlign w:val="center"/>
          </w:tcPr>
          <w:p w14:paraId="7DFA92E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0.985915</w:t>
            </w:r>
          </w:p>
        </w:tc>
        <w:tc>
          <w:tcPr>
            <w:tcW w:w="593" w:type="dxa"/>
            <w:vAlign w:val="center"/>
          </w:tcPr>
          <w:p w14:paraId="10E39EC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0.197366</w:t>
            </w:r>
          </w:p>
        </w:tc>
        <w:tc>
          <w:tcPr>
            <w:tcW w:w="463" w:type="dxa"/>
            <w:vAlign w:val="center"/>
          </w:tcPr>
          <w:p w14:paraId="074F554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436</w:t>
            </w:r>
          </w:p>
        </w:tc>
        <w:tc>
          <w:tcPr>
            <w:tcW w:w="766" w:type="dxa"/>
            <w:vAlign w:val="center"/>
          </w:tcPr>
          <w:p w14:paraId="0987002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435</w:t>
            </w:r>
          </w:p>
        </w:tc>
        <w:tc>
          <w:tcPr>
            <w:tcW w:w="728" w:type="dxa"/>
            <w:vAlign w:val="center"/>
          </w:tcPr>
          <w:p w14:paraId="1B1D819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51.9164</w:t>
            </w:r>
          </w:p>
        </w:tc>
        <w:tc>
          <w:tcPr>
            <w:tcW w:w="566" w:type="dxa"/>
            <w:vAlign w:val="center"/>
          </w:tcPr>
          <w:p w14:paraId="5601DBF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52.0979</w:t>
            </w:r>
          </w:p>
        </w:tc>
      </w:tr>
      <w:tr w:rsidR="001012FF" w14:paraId="6FED4024" w14:textId="77777777" w:rsidTr="0099168D">
        <w:trPr>
          <w:jc w:val="center"/>
        </w:trPr>
        <w:tc>
          <w:tcPr>
            <w:tcW w:w="733" w:type="dxa"/>
            <w:vAlign w:val="center"/>
          </w:tcPr>
          <w:p w14:paraId="0DE6E2A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Papua New Guinea</w:t>
            </w:r>
          </w:p>
        </w:tc>
        <w:tc>
          <w:tcPr>
            <w:tcW w:w="421" w:type="dxa"/>
            <w:vAlign w:val="center"/>
          </w:tcPr>
          <w:p w14:paraId="6D91F7F5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PNG</w:t>
            </w:r>
          </w:p>
        </w:tc>
        <w:tc>
          <w:tcPr>
            <w:tcW w:w="607" w:type="dxa"/>
            <w:vAlign w:val="center"/>
          </w:tcPr>
          <w:p w14:paraId="13E2634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Oceania</w:t>
            </w:r>
          </w:p>
        </w:tc>
        <w:tc>
          <w:tcPr>
            <w:tcW w:w="733" w:type="dxa"/>
            <w:vAlign w:val="center"/>
          </w:tcPr>
          <w:p w14:paraId="6F0826A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Melanesia</w:t>
            </w:r>
          </w:p>
        </w:tc>
        <w:tc>
          <w:tcPr>
            <w:tcW w:w="946" w:type="dxa"/>
            <w:vAlign w:val="center"/>
          </w:tcPr>
          <w:p w14:paraId="26C0093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Western Pacific region (WPRO)</w:t>
            </w:r>
          </w:p>
        </w:tc>
        <w:tc>
          <w:tcPr>
            <w:tcW w:w="514" w:type="dxa"/>
            <w:vAlign w:val="center"/>
          </w:tcPr>
          <w:p w14:paraId="302F867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2A45344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0.558</w:t>
            </w:r>
          </w:p>
        </w:tc>
        <w:tc>
          <w:tcPr>
            <w:tcW w:w="463" w:type="dxa"/>
            <w:vAlign w:val="center"/>
          </w:tcPr>
          <w:p w14:paraId="3BF36D7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179</w:t>
            </w:r>
          </w:p>
        </w:tc>
        <w:tc>
          <w:tcPr>
            <w:tcW w:w="766" w:type="dxa"/>
            <w:vAlign w:val="center"/>
          </w:tcPr>
          <w:p w14:paraId="04BB811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177</w:t>
            </w:r>
          </w:p>
        </w:tc>
        <w:tc>
          <w:tcPr>
            <w:tcW w:w="727" w:type="dxa"/>
            <w:vAlign w:val="center"/>
          </w:tcPr>
          <w:p w14:paraId="285429C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2.57</w:t>
            </w:r>
          </w:p>
        </w:tc>
        <w:tc>
          <w:tcPr>
            <w:tcW w:w="727" w:type="dxa"/>
            <w:vAlign w:val="center"/>
          </w:tcPr>
          <w:p w14:paraId="3FD433C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2.55</w:t>
            </w:r>
          </w:p>
        </w:tc>
        <w:tc>
          <w:tcPr>
            <w:tcW w:w="766" w:type="dxa"/>
            <w:vAlign w:val="center"/>
          </w:tcPr>
          <w:p w14:paraId="4AD41E4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393</w:t>
            </w:r>
          </w:p>
        </w:tc>
        <w:tc>
          <w:tcPr>
            <w:tcW w:w="426" w:type="dxa"/>
            <w:vAlign w:val="center"/>
          </w:tcPr>
          <w:p w14:paraId="46999B3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4.88</w:t>
            </w:r>
          </w:p>
        </w:tc>
        <w:tc>
          <w:tcPr>
            <w:tcW w:w="565" w:type="dxa"/>
            <w:vAlign w:val="center"/>
          </w:tcPr>
          <w:p w14:paraId="0DE3C97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0.988827</w:t>
            </w:r>
          </w:p>
        </w:tc>
        <w:tc>
          <w:tcPr>
            <w:tcW w:w="593" w:type="dxa"/>
            <w:vAlign w:val="center"/>
          </w:tcPr>
          <w:p w14:paraId="76B4E7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523AF5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0.176984</w:t>
            </w:r>
          </w:p>
        </w:tc>
        <w:tc>
          <w:tcPr>
            <w:tcW w:w="565" w:type="dxa"/>
            <w:vAlign w:val="center"/>
          </w:tcPr>
          <w:p w14:paraId="150B63F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0.973684</w:t>
            </w:r>
          </w:p>
        </w:tc>
        <w:tc>
          <w:tcPr>
            <w:tcW w:w="593" w:type="dxa"/>
            <w:vAlign w:val="center"/>
          </w:tcPr>
          <w:p w14:paraId="7106EB1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0.154324</w:t>
            </w:r>
          </w:p>
        </w:tc>
        <w:tc>
          <w:tcPr>
            <w:tcW w:w="565" w:type="dxa"/>
            <w:vAlign w:val="center"/>
          </w:tcPr>
          <w:p w14:paraId="3176EFC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1.015385</w:t>
            </w:r>
          </w:p>
        </w:tc>
        <w:tc>
          <w:tcPr>
            <w:tcW w:w="593" w:type="dxa"/>
            <w:vAlign w:val="center"/>
          </w:tcPr>
          <w:p w14:paraId="3AD9BEA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0.226836</w:t>
            </w:r>
          </w:p>
        </w:tc>
        <w:tc>
          <w:tcPr>
            <w:tcW w:w="463" w:type="dxa"/>
            <w:vAlign w:val="center"/>
          </w:tcPr>
          <w:p w14:paraId="4E749F5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313</w:t>
            </w:r>
          </w:p>
        </w:tc>
        <w:tc>
          <w:tcPr>
            <w:tcW w:w="766" w:type="dxa"/>
            <w:vAlign w:val="center"/>
          </w:tcPr>
          <w:p w14:paraId="6B123BD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312</w:t>
            </w:r>
          </w:p>
        </w:tc>
        <w:tc>
          <w:tcPr>
            <w:tcW w:w="728" w:type="dxa"/>
            <w:vAlign w:val="center"/>
          </w:tcPr>
          <w:p w14:paraId="358EF33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74.8603</w:t>
            </w:r>
          </w:p>
        </w:tc>
        <w:tc>
          <w:tcPr>
            <w:tcW w:w="566" w:type="dxa"/>
            <w:vAlign w:val="center"/>
          </w:tcPr>
          <w:p w14:paraId="4815305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76.2712</w:t>
            </w:r>
          </w:p>
        </w:tc>
      </w:tr>
      <w:tr w:rsidR="001012FF" w14:paraId="5D2CEE4D" w14:textId="77777777" w:rsidTr="0099168D">
        <w:trPr>
          <w:jc w:val="center"/>
        </w:trPr>
        <w:tc>
          <w:tcPr>
            <w:tcW w:w="733" w:type="dxa"/>
            <w:vAlign w:val="center"/>
          </w:tcPr>
          <w:p w14:paraId="7BC2958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Equatorial Guinea</w:t>
            </w:r>
          </w:p>
        </w:tc>
        <w:tc>
          <w:tcPr>
            <w:tcW w:w="421" w:type="dxa"/>
            <w:vAlign w:val="center"/>
          </w:tcPr>
          <w:p w14:paraId="72EFE80F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GNQ</w:t>
            </w:r>
          </w:p>
        </w:tc>
        <w:tc>
          <w:tcPr>
            <w:tcW w:w="607" w:type="dxa"/>
            <w:vAlign w:val="center"/>
          </w:tcPr>
          <w:p w14:paraId="78A67D4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2622354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Middle Africa</w:t>
            </w:r>
          </w:p>
        </w:tc>
        <w:tc>
          <w:tcPr>
            <w:tcW w:w="946" w:type="dxa"/>
            <w:vAlign w:val="center"/>
          </w:tcPr>
          <w:p w14:paraId="0962250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153367A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701BE03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0.596</w:t>
            </w:r>
          </w:p>
        </w:tc>
        <w:tc>
          <w:tcPr>
            <w:tcW w:w="463" w:type="dxa"/>
            <w:vAlign w:val="center"/>
          </w:tcPr>
          <w:p w14:paraId="7875451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49</w:t>
            </w:r>
          </w:p>
        </w:tc>
        <w:tc>
          <w:tcPr>
            <w:tcW w:w="766" w:type="dxa"/>
            <w:vAlign w:val="center"/>
          </w:tcPr>
          <w:p w14:paraId="45E87CA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48</w:t>
            </w:r>
          </w:p>
        </w:tc>
        <w:tc>
          <w:tcPr>
            <w:tcW w:w="727" w:type="dxa"/>
            <w:vAlign w:val="center"/>
          </w:tcPr>
          <w:p w14:paraId="0303629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4.16</w:t>
            </w:r>
          </w:p>
        </w:tc>
        <w:tc>
          <w:tcPr>
            <w:tcW w:w="727" w:type="dxa"/>
            <w:vAlign w:val="center"/>
          </w:tcPr>
          <w:p w14:paraId="33EA3D1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4.09</w:t>
            </w:r>
          </w:p>
        </w:tc>
        <w:tc>
          <w:tcPr>
            <w:tcW w:w="766" w:type="dxa"/>
            <w:vAlign w:val="center"/>
          </w:tcPr>
          <w:p w14:paraId="3C361CA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92</w:t>
            </w:r>
          </w:p>
        </w:tc>
        <w:tc>
          <w:tcPr>
            <w:tcW w:w="426" w:type="dxa"/>
            <w:vAlign w:val="center"/>
          </w:tcPr>
          <w:p w14:paraId="02F540B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6.69</w:t>
            </w:r>
          </w:p>
        </w:tc>
        <w:tc>
          <w:tcPr>
            <w:tcW w:w="565" w:type="dxa"/>
            <w:vAlign w:val="center"/>
          </w:tcPr>
          <w:p w14:paraId="15C008A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0.979592</w:t>
            </w:r>
          </w:p>
        </w:tc>
        <w:tc>
          <w:tcPr>
            <w:tcW w:w="593" w:type="dxa"/>
            <w:vAlign w:val="center"/>
          </w:tcPr>
          <w:p w14:paraId="0319425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B12F99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0.167749</w:t>
            </w:r>
          </w:p>
        </w:tc>
        <w:tc>
          <w:tcPr>
            <w:tcW w:w="565" w:type="dxa"/>
            <w:vAlign w:val="center"/>
          </w:tcPr>
          <w:p w14:paraId="21FEFF7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0.976744</w:t>
            </w:r>
          </w:p>
        </w:tc>
        <w:tc>
          <w:tcPr>
            <w:tcW w:w="593" w:type="dxa"/>
            <w:vAlign w:val="center"/>
          </w:tcPr>
          <w:p w14:paraId="4E9B335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0.157384</w:t>
            </w:r>
          </w:p>
        </w:tc>
        <w:tc>
          <w:tcPr>
            <w:tcW w:w="565" w:type="dxa"/>
            <w:vAlign w:val="center"/>
          </w:tcPr>
          <w:p w14:paraId="330DC33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3207AFD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6BF172D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87</w:t>
            </w:r>
          </w:p>
        </w:tc>
        <w:tc>
          <w:tcPr>
            <w:tcW w:w="766" w:type="dxa"/>
            <w:vAlign w:val="center"/>
          </w:tcPr>
          <w:p w14:paraId="28CEA01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86</w:t>
            </w:r>
          </w:p>
        </w:tc>
        <w:tc>
          <w:tcPr>
            <w:tcW w:w="728" w:type="dxa"/>
            <w:vAlign w:val="center"/>
          </w:tcPr>
          <w:p w14:paraId="19E1001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77.551</w:t>
            </w:r>
          </w:p>
        </w:tc>
        <w:tc>
          <w:tcPr>
            <w:tcW w:w="566" w:type="dxa"/>
            <w:vAlign w:val="center"/>
          </w:tcPr>
          <w:p w14:paraId="67CDCC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79.1667</w:t>
            </w:r>
          </w:p>
        </w:tc>
      </w:tr>
      <w:tr w:rsidR="001012FF" w14:paraId="5B1F23C3" w14:textId="77777777" w:rsidTr="0099168D">
        <w:trPr>
          <w:jc w:val="center"/>
        </w:trPr>
        <w:tc>
          <w:tcPr>
            <w:tcW w:w="733" w:type="dxa"/>
            <w:vAlign w:val="center"/>
          </w:tcPr>
          <w:p w14:paraId="1FBED8D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Congo, Republic of</w:t>
            </w:r>
          </w:p>
        </w:tc>
        <w:tc>
          <w:tcPr>
            <w:tcW w:w="421" w:type="dxa"/>
            <w:vAlign w:val="center"/>
          </w:tcPr>
          <w:p w14:paraId="779173EA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COG</w:t>
            </w:r>
          </w:p>
        </w:tc>
        <w:tc>
          <w:tcPr>
            <w:tcW w:w="607" w:type="dxa"/>
            <w:vAlign w:val="center"/>
          </w:tcPr>
          <w:p w14:paraId="2218C09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2AA1EA0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Middle Africa</w:t>
            </w:r>
          </w:p>
        </w:tc>
        <w:tc>
          <w:tcPr>
            <w:tcW w:w="946" w:type="dxa"/>
            <w:vAlign w:val="center"/>
          </w:tcPr>
          <w:p w14:paraId="209BE1B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172EF4C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7F718B8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0.571</w:t>
            </w:r>
          </w:p>
        </w:tc>
        <w:tc>
          <w:tcPr>
            <w:tcW w:w="463" w:type="dxa"/>
            <w:vAlign w:val="center"/>
          </w:tcPr>
          <w:p w14:paraId="4203737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141</w:t>
            </w:r>
          </w:p>
        </w:tc>
        <w:tc>
          <w:tcPr>
            <w:tcW w:w="766" w:type="dxa"/>
            <w:vAlign w:val="center"/>
          </w:tcPr>
          <w:p w14:paraId="197194F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138</w:t>
            </w:r>
          </w:p>
        </w:tc>
        <w:tc>
          <w:tcPr>
            <w:tcW w:w="727" w:type="dxa"/>
            <w:vAlign w:val="center"/>
          </w:tcPr>
          <w:p w14:paraId="356BACE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3.36</w:t>
            </w:r>
          </w:p>
        </w:tc>
        <w:tc>
          <w:tcPr>
            <w:tcW w:w="727" w:type="dxa"/>
            <w:vAlign w:val="center"/>
          </w:tcPr>
          <w:p w14:paraId="7ED5F5F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3.29</w:t>
            </w:r>
          </w:p>
        </w:tc>
        <w:tc>
          <w:tcPr>
            <w:tcW w:w="766" w:type="dxa"/>
            <w:vAlign w:val="center"/>
          </w:tcPr>
          <w:p w14:paraId="7149AD7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259</w:t>
            </w:r>
          </w:p>
        </w:tc>
        <w:tc>
          <w:tcPr>
            <w:tcW w:w="426" w:type="dxa"/>
            <w:vAlign w:val="center"/>
          </w:tcPr>
          <w:p w14:paraId="32918D6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5.01</w:t>
            </w:r>
          </w:p>
        </w:tc>
        <w:tc>
          <w:tcPr>
            <w:tcW w:w="565" w:type="dxa"/>
            <w:vAlign w:val="center"/>
          </w:tcPr>
          <w:p w14:paraId="14EB293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0.978723</w:t>
            </w:r>
          </w:p>
        </w:tc>
        <w:tc>
          <w:tcPr>
            <w:tcW w:w="593" w:type="dxa"/>
            <w:vAlign w:val="center"/>
          </w:tcPr>
          <w:p w14:paraId="1C984F8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A2F211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0.166880</w:t>
            </w:r>
          </w:p>
        </w:tc>
        <w:tc>
          <w:tcPr>
            <w:tcW w:w="565" w:type="dxa"/>
            <w:vAlign w:val="center"/>
          </w:tcPr>
          <w:p w14:paraId="1D155AA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0.980952</w:t>
            </w:r>
          </w:p>
        </w:tc>
        <w:tc>
          <w:tcPr>
            <w:tcW w:w="593" w:type="dxa"/>
            <w:vAlign w:val="center"/>
          </w:tcPr>
          <w:p w14:paraId="574396B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0.161592</w:t>
            </w:r>
          </w:p>
        </w:tc>
        <w:tc>
          <w:tcPr>
            <w:tcW w:w="565" w:type="dxa"/>
            <w:vAlign w:val="center"/>
          </w:tcPr>
          <w:p w14:paraId="56F94FA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0.972222</w:t>
            </w:r>
          </w:p>
        </w:tc>
        <w:tc>
          <w:tcPr>
            <w:tcW w:w="593" w:type="dxa"/>
            <w:vAlign w:val="center"/>
          </w:tcPr>
          <w:p w14:paraId="3571B8D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0.183673</w:t>
            </w:r>
          </w:p>
        </w:tc>
        <w:tc>
          <w:tcPr>
            <w:tcW w:w="463" w:type="dxa"/>
            <w:vAlign w:val="center"/>
          </w:tcPr>
          <w:p w14:paraId="66CC337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288</w:t>
            </w:r>
          </w:p>
        </w:tc>
        <w:tc>
          <w:tcPr>
            <w:tcW w:w="766" w:type="dxa"/>
            <w:vAlign w:val="center"/>
          </w:tcPr>
          <w:p w14:paraId="42E0557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283</w:t>
            </w:r>
          </w:p>
        </w:tc>
        <w:tc>
          <w:tcPr>
            <w:tcW w:w="728" w:type="dxa"/>
            <w:vAlign w:val="center"/>
          </w:tcPr>
          <w:p w14:paraId="333CB21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104.2553</w:t>
            </w:r>
          </w:p>
        </w:tc>
        <w:tc>
          <w:tcPr>
            <w:tcW w:w="566" w:type="dxa"/>
            <w:vAlign w:val="center"/>
          </w:tcPr>
          <w:p w14:paraId="3A89FF9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105.0725</w:t>
            </w:r>
          </w:p>
        </w:tc>
      </w:tr>
      <w:tr w:rsidR="001012FF" w14:paraId="5A6F8D10" w14:textId="77777777" w:rsidTr="0099168D">
        <w:trPr>
          <w:jc w:val="center"/>
        </w:trPr>
        <w:tc>
          <w:tcPr>
            <w:tcW w:w="733" w:type="dxa"/>
            <w:vAlign w:val="center"/>
          </w:tcPr>
          <w:p w14:paraId="54ABDCD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lastRenderedPageBreak/>
              <w:t>Nepal</w:t>
            </w:r>
          </w:p>
        </w:tc>
        <w:tc>
          <w:tcPr>
            <w:tcW w:w="421" w:type="dxa"/>
            <w:vAlign w:val="center"/>
          </w:tcPr>
          <w:p w14:paraId="6044C8C6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NPL</w:t>
            </w:r>
          </w:p>
        </w:tc>
        <w:tc>
          <w:tcPr>
            <w:tcW w:w="607" w:type="dxa"/>
            <w:vAlign w:val="center"/>
          </w:tcPr>
          <w:p w14:paraId="49D7408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61D24FE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Central Asia</w:t>
            </w:r>
          </w:p>
        </w:tc>
        <w:tc>
          <w:tcPr>
            <w:tcW w:w="946" w:type="dxa"/>
            <w:vAlign w:val="center"/>
          </w:tcPr>
          <w:p w14:paraId="5C50563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South-East Asia region (SEARO)</w:t>
            </w:r>
          </w:p>
        </w:tc>
        <w:tc>
          <w:tcPr>
            <w:tcW w:w="514" w:type="dxa"/>
            <w:vAlign w:val="center"/>
          </w:tcPr>
          <w:p w14:paraId="11085B2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089D41C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0.602</w:t>
            </w:r>
          </w:p>
        </w:tc>
        <w:tc>
          <w:tcPr>
            <w:tcW w:w="463" w:type="dxa"/>
            <w:vAlign w:val="center"/>
          </w:tcPr>
          <w:p w14:paraId="13F156F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93</w:t>
            </w:r>
          </w:p>
        </w:tc>
        <w:tc>
          <w:tcPr>
            <w:tcW w:w="766" w:type="dxa"/>
            <w:vAlign w:val="center"/>
          </w:tcPr>
          <w:p w14:paraId="2CA3371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91</w:t>
            </w:r>
          </w:p>
        </w:tc>
        <w:tc>
          <w:tcPr>
            <w:tcW w:w="727" w:type="dxa"/>
            <w:vAlign w:val="center"/>
          </w:tcPr>
          <w:p w14:paraId="0C85985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</w:t>
            </w:r>
          </w:p>
        </w:tc>
        <w:tc>
          <w:tcPr>
            <w:tcW w:w="727" w:type="dxa"/>
            <w:vAlign w:val="center"/>
          </w:tcPr>
          <w:p w14:paraId="7C322E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0.39</w:t>
            </w:r>
          </w:p>
        </w:tc>
        <w:tc>
          <w:tcPr>
            <w:tcW w:w="766" w:type="dxa"/>
            <w:vAlign w:val="center"/>
          </w:tcPr>
          <w:p w14:paraId="2C3954B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162</w:t>
            </w:r>
          </w:p>
        </w:tc>
        <w:tc>
          <w:tcPr>
            <w:tcW w:w="426" w:type="dxa"/>
            <w:vAlign w:val="center"/>
          </w:tcPr>
          <w:p w14:paraId="2E73FB2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0.65</w:t>
            </w:r>
          </w:p>
        </w:tc>
        <w:tc>
          <w:tcPr>
            <w:tcW w:w="565" w:type="dxa"/>
            <w:vAlign w:val="center"/>
          </w:tcPr>
          <w:p w14:paraId="3277A92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0.978495</w:t>
            </w:r>
          </w:p>
        </w:tc>
        <w:tc>
          <w:tcPr>
            <w:tcW w:w="593" w:type="dxa"/>
            <w:vAlign w:val="center"/>
          </w:tcPr>
          <w:p w14:paraId="33A0A1F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472836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0.166652</w:t>
            </w:r>
          </w:p>
        </w:tc>
        <w:tc>
          <w:tcPr>
            <w:tcW w:w="565" w:type="dxa"/>
            <w:vAlign w:val="center"/>
          </w:tcPr>
          <w:p w14:paraId="2827FE3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0.985294</w:t>
            </w:r>
          </w:p>
        </w:tc>
        <w:tc>
          <w:tcPr>
            <w:tcW w:w="593" w:type="dxa"/>
            <w:vAlign w:val="center"/>
          </w:tcPr>
          <w:p w14:paraId="2150E1E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0.165934</w:t>
            </w:r>
          </w:p>
        </w:tc>
        <w:tc>
          <w:tcPr>
            <w:tcW w:w="565" w:type="dxa"/>
            <w:vAlign w:val="center"/>
          </w:tcPr>
          <w:p w14:paraId="36F7CEF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0.96</w:t>
            </w:r>
          </w:p>
        </w:tc>
        <w:tc>
          <w:tcPr>
            <w:tcW w:w="593" w:type="dxa"/>
            <w:vAlign w:val="center"/>
          </w:tcPr>
          <w:p w14:paraId="5BCB7DF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0.171451</w:t>
            </w:r>
          </w:p>
        </w:tc>
        <w:tc>
          <w:tcPr>
            <w:tcW w:w="463" w:type="dxa"/>
            <w:vAlign w:val="center"/>
          </w:tcPr>
          <w:p w14:paraId="28AD762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156</w:t>
            </w:r>
          </w:p>
        </w:tc>
        <w:tc>
          <w:tcPr>
            <w:tcW w:w="766" w:type="dxa"/>
            <w:vAlign w:val="center"/>
          </w:tcPr>
          <w:p w14:paraId="219B94A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156</w:t>
            </w:r>
          </w:p>
        </w:tc>
        <w:tc>
          <w:tcPr>
            <w:tcW w:w="728" w:type="dxa"/>
            <w:vAlign w:val="center"/>
          </w:tcPr>
          <w:p w14:paraId="68A3CC7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67.7419</w:t>
            </w:r>
          </w:p>
        </w:tc>
        <w:tc>
          <w:tcPr>
            <w:tcW w:w="566" w:type="dxa"/>
            <w:vAlign w:val="center"/>
          </w:tcPr>
          <w:p w14:paraId="6EE8220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71.4286</w:t>
            </w:r>
          </w:p>
        </w:tc>
      </w:tr>
      <w:tr w:rsidR="001012FF" w14:paraId="65B1BF89" w14:textId="77777777" w:rsidTr="0099168D">
        <w:trPr>
          <w:jc w:val="center"/>
        </w:trPr>
        <w:tc>
          <w:tcPr>
            <w:tcW w:w="733" w:type="dxa"/>
            <w:vAlign w:val="center"/>
          </w:tcPr>
          <w:p w14:paraId="0483832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Thailand</w:t>
            </w:r>
          </w:p>
        </w:tc>
        <w:tc>
          <w:tcPr>
            <w:tcW w:w="421" w:type="dxa"/>
            <w:vAlign w:val="center"/>
          </w:tcPr>
          <w:p w14:paraId="444ADE3C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THA</w:t>
            </w:r>
          </w:p>
        </w:tc>
        <w:tc>
          <w:tcPr>
            <w:tcW w:w="607" w:type="dxa"/>
            <w:vAlign w:val="center"/>
          </w:tcPr>
          <w:p w14:paraId="073C7BB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3661EB4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South-Eastern Asia</w:t>
            </w:r>
          </w:p>
        </w:tc>
        <w:tc>
          <w:tcPr>
            <w:tcW w:w="946" w:type="dxa"/>
            <w:vAlign w:val="center"/>
          </w:tcPr>
          <w:p w14:paraId="658AC7B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South-East Asia region (SEARO)</w:t>
            </w:r>
          </w:p>
        </w:tc>
        <w:tc>
          <w:tcPr>
            <w:tcW w:w="514" w:type="dxa"/>
            <w:vAlign w:val="center"/>
          </w:tcPr>
          <w:p w14:paraId="181BE28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00CD962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</w:t>
            </w:r>
          </w:p>
        </w:tc>
        <w:tc>
          <w:tcPr>
            <w:tcW w:w="463" w:type="dxa"/>
            <w:vAlign w:val="center"/>
          </w:tcPr>
          <w:p w14:paraId="6A072D5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3169</w:t>
            </w:r>
          </w:p>
        </w:tc>
        <w:tc>
          <w:tcPr>
            <w:tcW w:w="766" w:type="dxa"/>
            <w:vAlign w:val="center"/>
          </w:tcPr>
          <w:p w14:paraId="3063392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3096</w:t>
            </w:r>
          </w:p>
        </w:tc>
        <w:tc>
          <w:tcPr>
            <w:tcW w:w="727" w:type="dxa"/>
            <w:vAlign w:val="center"/>
          </w:tcPr>
          <w:p w14:paraId="6994443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4.88</w:t>
            </w:r>
          </w:p>
        </w:tc>
        <w:tc>
          <w:tcPr>
            <w:tcW w:w="727" w:type="dxa"/>
            <w:vAlign w:val="center"/>
          </w:tcPr>
          <w:p w14:paraId="780AC56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4.78</w:t>
            </w:r>
          </w:p>
        </w:tc>
        <w:tc>
          <w:tcPr>
            <w:tcW w:w="766" w:type="dxa"/>
            <w:vAlign w:val="center"/>
          </w:tcPr>
          <w:p w14:paraId="5043FA2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5365</w:t>
            </w:r>
          </w:p>
        </w:tc>
        <w:tc>
          <w:tcPr>
            <w:tcW w:w="426" w:type="dxa"/>
            <w:vAlign w:val="center"/>
          </w:tcPr>
          <w:p w14:paraId="5AE170A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</w:t>
            </w:r>
          </w:p>
        </w:tc>
        <w:tc>
          <w:tcPr>
            <w:tcW w:w="565" w:type="dxa"/>
            <w:vAlign w:val="center"/>
          </w:tcPr>
          <w:p w14:paraId="15AAB9F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0.976964</w:t>
            </w:r>
          </w:p>
        </w:tc>
        <w:tc>
          <w:tcPr>
            <w:tcW w:w="593" w:type="dxa"/>
            <w:vAlign w:val="center"/>
          </w:tcPr>
          <w:p w14:paraId="51ADEF2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8BCBFF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0.165121</w:t>
            </w:r>
          </w:p>
        </w:tc>
        <w:tc>
          <w:tcPr>
            <w:tcW w:w="565" w:type="dxa"/>
            <w:vAlign w:val="center"/>
          </w:tcPr>
          <w:p w14:paraId="1C1DA99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1.001579</w:t>
            </w:r>
          </w:p>
        </w:tc>
        <w:tc>
          <w:tcPr>
            <w:tcW w:w="593" w:type="dxa"/>
            <w:vAlign w:val="center"/>
          </w:tcPr>
          <w:p w14:paraId="3900FD6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0.182219</w:t>
            </w:r>
          </w:p>
        </w:tc>
        <w:tc>
          <w:tcPr>
            <w:tcW w:w="565" w:type="dxa"/>
            <w:vAlign w:val="center"/>
          </w:tcPr>
          <w:p w14:paraId="7605F43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0.87874</w:t>
            </w:r>
          </w:p>
        </w:tc>
        <w:tc>
          <w:tcPr>
            <w:tcW w:w="593" w:type="dxa"/>
            <w:vAlign w:val="center"/>
          </w:tcPr>
          <w:p w14:paraId="5D76CAB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0.090191</w:t>
            </w:r>
          </w:p>
        </w:tc>
        <w:tc>
          <w:tcPr>
            <w:tcW w:w="463" w:type="dxa"/>
            <w:vAlign w:val="center"/>
          </w:tcPr>
          <w:p w14:paraId="314C3F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2520</w:t>
            </w:r>
          </w:p>
        </w:tc>
        <w:tc>
          <w:tcPr>
            <w:tcW w:w="766" w:type="dxa"/>
            <w:vAlign w:val="center"/>
          </w:tcPr>
          <w:p w14:paraId="55281EB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2466</w:t>
            </w:r>
          </w:p>
        </w:tc>
        <w:tc>
          <w:tcPr>
            <w:tcW w:w="728" w:type="dxa"/>
            <w:vAlign w:val="center"/>
          </w:tcPr>
          <w:p w14:paraId="7F3022D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-20.4796</w:t>
            </w:r>
          </w:p>
        </w:tc>
        <w:tc>
          <w:tcPr>
            <w:tcW w:w="566" w:type="dxa"/>
            <w:vAlign w:val="center"/>
          </w:tcPr>
          <w:p w14:paraId="74B52DF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-20.3488</w:t>
            </w:r>
          </w:p>
        </w:tc>
      </w:tr>
      <w:tr w:rsidR="001012FF" w14:paraId="145ED7CB" w14:textId="77777777" w:rsidTr="0099168D">
        <w:trPr>
          <w:jc w:val="center"/>
        </w:trPr>
        <w:tc>
          <w:tcPr>
            <w:tcW w:w="733" w:type="dxa"/>
            <w:vAlign w:val="center"/>
          </w:tcPr>
          <w:p w14:paraId="6F0DE46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Central African Republic</w:t>
            </w:r>
          </w:p>
        </w:tc>
        <w:tc>
          <w:tcPr>
            <w:tcW w:w="421" w:type="dxa"/>
            <w:vAlign w:val="center"/>
          </w:tcPr>
          <w:p w14:paraId="02FF2F83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CAF</w:t>
            </w:r>
          </w:p>
        </w:tc>
        <w:tc>
          <w:tcPr>
            <w:tcW w:w="607" w:type="dxa"/>
            <w:vAlign w:val="center"/>
          </w:tcPr>
          <w:p w14:paraId="12CE792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160A885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Middle Africa</w:t>
            </w:r>
          </w:p>
        </w:tc>
        <w:tc>
          <w:tcPr>
            <w:tcW w:w="946" w:type="dxa"/>
            <w:vAlign w:val="center"/>
          </w:tcPr>
          <w:p w14:paraId="2D1E354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7AEF727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4F06E82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0.404</w:t>
            </w:r>
          </w:p>
        </w:tc>
        <w:tc>
          <w:tcPr>
            <w:tcW w:w="463" w:type="dxa"/>
            <w:vAlign w:val="center"/>
          </w:tcPr>
          <w:p w14:paraId="57048DC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72</w:t>
            </w:r>
          </w:p>
        </w:tc>
        <w:tc>
          <w:tcPr>
            <w:tcW w:w="766" w:type="dxa"/>
            <w:vAlign w:val="center"/>
          </w:tcPr>
          <w:p w14:paraId="64C12B2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70</w:t>
            </w:r>
          </w:p>
        </w:tc>
        <w:tc>
          <w:tcPr>
            <w:tcW w:w="727" w:type="dxa"/>
            <w:vAlign w:val="center"/>
          </w:tcPr>
          <w:p w14:paraId="61A1085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2.41</w:t>
            </w:r>
          </w:p>
        </w:tc>
        <w:tc>
          <w:tcPr>
            <w:tcW w:w="727" w:type="dxa"/>
            <w:vAlign w:val="center"/>
          </w:tcPr>
          <w:p w14:paraId="79C948D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2.33</w:t>
            </w:r>
          </w:p>
        </w:tc>
        <w:tc>
          <w:tcPr>
            <w:tcW w:w="766" w:type="dxa"/>
            <w:vAlign w:val="center"/>
          </w:tcPr>
          <w:p w14:paraId="39FC678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134</w:t>
            </w:r>
          </w:p>
        </w:tc>
        <w:tc>
          <w:tcPr>
            <w:tcW w:w="426" w:type="dxa"/>
            <w:vAlign w:val="center"/>
          </w:tcPr>
          <w:p w14:paraId="231B7C0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2.95</w:t>
            </w:r>
          </w:p>
        </w:tc>
        <w:tc>
          <w:tcPr>
            <w:tcW w:w="565" w:type="dxa"/>
            <w:vAlign w:val="center"/>
          </w:tcPr>
          <w:p w14:paraId="7072134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0.972222</w:t>
            </w:r>
          </w:p>
        </w:tc>
        <w:tc>
          <w:tcPr>
            <w:tcW w:w="593" w:type="dxa"/>
            <w:vAlign w:val="center"/>
          </w:tcPr>
          <w:p w14:paraId="635A527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B1BCBE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0.160379</w:t>
            </w:r>
          </w:p>
        </w:tc>
        <w:tc>
          <w:tcPr>
            <w:tcW w:w="565" w:type="dxa"/>
            <w:vAlign w:val="center"/>
          </w:tcPr>
          <w:p w14:paraId="1469F06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0.982456</w:t>
            </w:r>
          </w:p>
        </w:tc>
        <w:tc>
          <w:tcPr>
            <w:tcW w:w="593" w:type="dxa"/>
            <w:vAlign w:val="center"/>
          </w:tcPr>
          <w:p w14:paraId="3F385B9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0.163096</w:t>
            </w:r>
          </w:p>
        </w:tc>
        <w:tc>
          <w:tcPr>
            <w:tcW w:w="565" w:type="dxa"/>
            <w:vAlign w:val="center"/>
          </w:tcPr>
          <w:p w14:paraId="701E5DD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0.933333</w:t>
            </w:r>
          </w:p>
        </w:tc>
        <w:tc>
          <w:tcPr>
            <w:tcW w:w="593" w:type="dxa"/>
            <w:vAlign w:val="center"/>
          </w:tcPr>
          <w:p w14:paraId="5803AEF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0.144784</w:t>
            </w:r>
          </w:p>
        </w:tc>
        <w:tc>
          <w:tcPr>
            <w:tcW w:w="463" w:type="dxa"/>
            <w:vAlign w:val="center"/>
          </w:tcPr>
          <w:p w14:paraId="205D19A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211</w:t>
            </w:r>
          </w:p>
        </w:tc>
        <w:tc>
          <w:tcPr>
            <w:tcW w:w="766" w:type="dxa"/>
            <w:vAlign w:val="center"/>
          </w:tcPr>
          <w:p w14:paraId="2EAE955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205</w:t>
            </w:r>
          </w:p>
        </w:tc>
        <w:tc>
          <w:tcPr>
            <w:tcW w:w="728" w:type="dxa"/>
            <w:vAlign w:val="center"/>
          </w:tcPr>
          <w:p w14:paraId="7AA39A0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193.0556</w:t>
            </w:r>
          </w:p>
        </w:tc>
        <w:tc>
          <w:tcPr>
            <w:tcW w:w="566" w:type="dxa"/>
            <w:vAlign w:val="center"/>
          </w:tcPr>
          <w:p w14:paraId="715992B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192.8571</w:t>
            </w:r>
          </w:p>
        </w:tc>
      </w:tr>
      <w:tr w:rsidR="001012FF" w14:paraId="423254C5" w14:textId="77777777" w:rsidTr="0099168D">
        <w:trPr>
          <w:jc w:val="center"/>
        </w:trPr>
        <w:tc>
          <w:tcPr>
            <w:tcW w:w="733" w:type="dxa"/>
            <w:vAlign w:val="center"/>
          </w:tcPr>
          <w:p w14:paraId="158941B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Sierra Leone</w:t>
            </w:r>
          </w:p>
        </w:tc>
        <w:tc>
          <w:tcPr>
            <w:tcW w:w="421" w:type="dxa"/>
            <w:vAlign w:val="center"/>
          </w:tcPr>
          <w:p w14:paraId="4DAAE172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SLE</w:t>
            </w:r>
          </w:p>
        </w:tc>
        <w:tc>
          <w:tcPr>
            <w:tcW w:w="607" w:type="dxa"/>
            <w:vAlign w:val="center"/>
          </w:tcPr>
          <w:p w14:paraId="2F97B5B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6A223AF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Africa</w:t>
            </w:r>
          </w:p>
        </w:tc>
        <w:tc>
          <w:tcPr>
            <w:tcW w:w="946" w:type="dxa"/>
            <w:vAlign w:val="center"/>
          </w:tcPr>
          <w:p w14:paraId="3E3DE72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67D8DA6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0540174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0.477</w:t>
            </w:r>
          </w:p>
        </w:tc>
        <w:tc>
          <w:tcPr>
            <w:tcW w:w="463" w:type="dxa"/>
            <w:vAlign w:val="center"/>
          </w:tcPr>
          <w:p w14:paraId="06C9176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271</w:t>
            </w:r>
          </w:p>
        </w:tc>
        <w:tc>
          <w:tcPr>
            <w:tcW w:w="766" w:type="dxa"/>
            <w:vAlign w:val="center"/>
          </w:tcPr>
          <w:p w14:paraId="6B933E0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261</w:t>
            </w:r>
          </w:p>
        </w:tc>
        <w:tc>
          <w:tcPr>
            <w:tcW w:w="727" w:type="dxa"/>
            <w:vAlign w:val="center"/>
          </w:tcPr>
          <w:p w14:paraId="0AC07A0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4.33</w:t>
            </w:r>
          </w:p>
        </w:tc>
        <w:tc>
          <w:tcPr>
            <w:tcW w:w="727" w:type="dxa"/>
            <w:vAlign w:val="center"/>
          </w:tcPr>
          <w:p w14:paraId="15170BF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4.17</w:t>
            </w:r>
          </w:p>
        </w:tc>
        <w:tc>
          <w:tcPr>
            <w:tcW w:w="766" w:type="dxa"/>
            <w:vAlign w:val="center"/>
          </w:tcPr>
          <w:p w14:paraId="30336C0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343</w:t>
            </w:r>
          </w:p>
        </w:tc>
        <w:tc>
          <w:tcPr>
            <w:tcW w:w="426" w:type="dxa"/>
            <w:vAlign w:val="center"/>
          </w:tcPr>
          <w:p w14:paraId="3FC5470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4.59</w:t>
            </w:r>
          </w:p>
        </w:tc>
        <w:tc>
          <w:tcPr>
            <w:tcW w:w="565" w:type="dxa"/>
            <w:vAlign w:val="center"/>
          </w:tcPr>
          <w:p w14:paraId="0E43A22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0.9631</w:t>
            </w:r>
          </w:p>
        </w:tc>
        <w:tc>
          <w:tcPr>
            <w:tcW w:w="593" w:type="dxa"/>
            <w:vAlign w:val="center"/>
          </w:tcPr>
          <w:p w14:paraId="53AF8EC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1042F8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0.151257</w:t>
            </w:r>
          </w:p>
        </w:tc>
        <w:tc>
          <w:tcPr>
            <w:tcW w:w="565" w:type="dxa"/>
            <w:vAlign w:val="center"/>
          </w:tcPr>
          <w:p w14:paraId="689FDE0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0.976744</w:t>
            </w:r>
          </w:p>
        </w:tc>
        <w:tc>
          <w:tcPr>
            <w:tcW w:w="593" w:type="dxa"/>
            <w:vAlign w:val="center"/>
          </w:tcPr>
          <w:p w14:paraId="58149A4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0.157384</w:t>
            </w:r>
          </w:p>
        </w:tc>
        <w:tc>
          <w:tcPr>
            <w:tcW w:w="565" w:type="dxa"/>
            <w:vAlign w:val="center"/>
          </w:tcPr>
          <w:p w14:paraId="296FDF2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0.939394</w:t>
            </w:r>
          </w:p>
        </w:tc>
        <w:tc>
          <w:tcPr>
            <w:tcW w:w="593" w:type="dxa"/>
            <w:vAlign w:val="center"/>
          </w:tcPr>
          <w:p w14:paraId="43CFAB1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0.150845</w:t>
            </w:r>
          </w:p>
        </w:tc>
        <w:tc>
          <w:tcPr>
            <w:tcW w:w="463" w:type="dxa"/>
            <w:vAlign w:val="center"/>
          </w:tcPr>
          <w:p w14:paraId="10E34A6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530</w:t>
            </w:r>
          </w:p>
        </w:tc>
        <w:tc>
          <w:tcPr>
            <w:tcW w:w="766" w:type="dxa"/>
            <w:vAlign w:val="center"/>
          </w:tcPr>
          <w:p w14:paraId="7AA9277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509</w:t>
            </w:r>
          </w:p>
        </w:tc>
        <w:tc>
          <w:tcPr>
            <w:tcW w:w="728" w:type="dxa"/>
            <w:vAlign w:val="center"/>
          </w:tcPr>
          <w:p w14:paraId="465C750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95.572</w:t>
            </w:r>
          </w:p>
        </w:tc>
        <w:tc>
          <w:tcPr>
            <w:tcW w:w="566" w:type="dxa"/>
            <w:vAlign w:val="center"/>
          </w:tcPr>
          <w:p w14:paraId="64022AD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95.0192</w:t>
            </w:r>
          </w:p>
        </w:tc>
      </w:tr>
      <w:tr w:rsidR="001012FF" w14:paraId="5FB32187" w14:textId="77777777" w:rsidTr="0099168D">
        <w:trPr>
          <w:jc w:val="center"/>
        </w:trPr>
        <w:tc>
          <w:tcPr>
            <w:tcW w:w="733" w:type="dxa"/>
            <w:vAlign w:val="center"/>
          </w:tcPr>
          <w:p w14:paraId="1FEADB2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Namibia</w:t>
            </w:r>
          </w:p>
        </w:tc>
        <w:tc>
          <w:tcPr>
            <w:tcW w:w="421" w:type="dxa"/>
            <w:vAlign w:val="center"/>
          </w:tcPr>
          <w:p w14:paraId="0FE6ACAF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NAM</w:t>
            </w:r>
          </w:p>
        </w:tc>
        <w:tc>
          <w:tcPr>
            <w:tcW w:w="607" w:type="dxa"/>
            <w:vAlign w:val="center"/>
          </w:tcPr>
          <w:p w14:paraId="1F7B618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5B5A765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Southern Africa</w:t>
            </w:r>
          </w:p>
        </w:tc>
        <w:tc>
          <w:tcPr>
            <w:tcW w:w="946" w:type="dxa"/>
            <w:vAlign w:val="center"/>
          </w:tcPr>
          <w:p w14:paraId="387A440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45901C9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44A52C6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0.615</w:t>
            </w:r>
          </w:p>
        </w:tc>
        <w:tc>
          <w:tcPr>
            <w:tcW w:w="463" w:type="dxa"/>
            <w:vAlign w:val="center"/>
          </w:tcPr>
          <w:p w14:paraId="0FA59F6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</w:t>
            </w:r>
          </w:p>
        </w:tc>
        <w:tc>
          <w:tcPr>
            <w:tcW w:w="766" w:type="dxa"/>
            <w:vAlign w:val="center"/>
          </w:tcPr>
          <w:p w14:paraId="5FE0CB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24</w:t>
            </w:r>
          </w:p>
        </w:tc>
        <w:tc>
          <w:tcPr>
            <w:tcW w:w="727" w:type="dxa"/>
            <w:vAlign w:val="center"/>
          </w:tcPr>
          <w:p w14:paraId="4DDB422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1.27</w:t>
            </w:r>
          </w:p>
        </w:tc>
        <w:tc>
          <w:tcPr>
            <w:tcW w:w="727" w:type="dxa"/>
            <w:vAlign w:val="center"/>
          </w:tcPr>
          <w:p w14:paraId="6F8609D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1.23</w:t>
            </w:r>
          </w:p>
        </w:tc>
        <w:tc>
          <w:tcPr>
            <w:tcW w:w="766" w:type="dxa"/>
            <w:vAlign w:val="center"/>
          </w:tcPr>
          <w:p w14:paraId="0433787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50</w:t>
            </w:r>
          </w:p>
        </w:tc>
        <w:tc>
          <w:tcPr>
            <w:tcW w:w="426" w:type="dxa"/>
            <w:vAlign w:val="center"/>
          </w:tcPr>
          <w:p w14:paraId="45A1F3B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2.15</w:t>
            </w:r>
          </w:p>
        </w:tc>
        <w:tc>
          <w:tcPr>
            <w:tcW w:w="565" w:type="dxa"/>
            <w:vAlign w:val="center"/>
          </w:tcPr>
          <w:p w14:paraId="710F253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0.96</w:t>
            </w:r>
          </w:p>
        </w:tc>
        <w:tc>
          <w:tcPr>
            <w:tcW w:w="593" w:type="dxa"/>
            <w:vAlign w:val="center"/>
          </w:tcPr>
          <w:p w14:paraId="6D14A81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C81823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0.148157</w:t>
            </w:r>
          </w:p>
        </w:tc>
        <w:tc>
          <w:tcPr>
            <w:tcW w:w="565" w:type="dxa"/>
            <w:vAlign w:val="center"/>
          </w:tcPr>
          <w:p w14:paraId="1F6CC48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2ABB6AD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0.180640</w:t>
            </w:r>
          </w:p>
        </w:tc>
        <w:tc>
          <w:tcPr>
            <w:tcW w:w="565" w:type="dxa"/>
            <w:vAlign w:val="center"/>
          </w:tcPr>
          <w:p w14:paraId="72FFB6F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0.888889</w:t>
            </w:r>
          </w:p>
        </w:tc>
        <w:tc>
          <w:tcPr>
            <w:tcW w:w="593" w:type="dxa"/>
            <w:vAlign w:val="center"/>
          </w:tcPr>
          <w:p w14:paraId="571B064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0.100340</w:t>
            </w:r>
          </w:p>
        </w:tc>
        <w:tc>
          <w:tcPr>
            <w:tcW w:w="463" w:type="dxa"/>
            <w:vAlign w:val="center"/>
          </w:tcPr>
          <w:p w14:paraId="42CCEF5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39</w:t>
            </w:r>
          </w:p>
        </w:tc>
        <w:tc>
          <w:tcPr>
            <w:tcW w:w="766" w:type="dxa"/>
            <w:vAlign w:val="center"/>
          </w:tcPr>
          <w:p w14:paraId="4B07C29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38</w:t>
            </w:r>
          </w:p>
        </w:tc>
        <w:tc>
          <w:tcPr>
            <w:tcW w:w="728" w:type="dxa"/>
            <w:vAlign w:val="center"/>
          </w:tcPr>
          <w:p w14:paraId="03C1D63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56</w:t>
            </w:r>
          </w:p>
        </w:tc>
        <w:tc>
          <w:tcPr>
            <w:tcW w:w="566" w:type="dxa"/>
            <w:vAlign w:val="center"/>
          </w:tcPr>
          <w:p w14:paraId="3E445D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58.3333</w:t>
            </w:r>
          </w:p>
        </w:tc>
      </w:tr>
      <w:tr w:rsidR="001012FF" w14:paraId="3FAA962F" w14:textId="77777777" w:rsidTr="0099168D">
        <w:trPr>
          <w:jc w:val="center"/>
        </w:trPr>
        <w:tc>
          <w:tcPr>
            <w:tcW w:w="733" w:type="dxa"/>
            <w:vAlign w:val="center"/>
          </w:tcPr>
          <w:p w14:paraId="761A156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The Republic of the Gambia</w:t>
            </w:r>
          </w:p>
        </w:tc>
        <w:tc>
          <w:tcPr>
            <w:tcW w:w="421" w:type="dxa"/>
            <w:vAlign w:val="center"/>
          </w:tcPr>
          <w:p w14:paraId="61B3F6B2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GMB</w:t>
            </w:r>
          </w:p>
        </w:tc>
        <w:tc>
          <w:tcPr>
            <w:tcW w:w="607" w:type="dxa"/>
            <w:vAlign w:val="center"/>
          </w:tcPr>
          <w:p w14:paraId="500BE24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72F3BE6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Africa</w:t>
            </w:r>
          </w:p>
        </w:tc>
        <w:tc>
          <w:tcPr>
            <w:tcW w:w="946" w:type="dxa"/>
            <w:vAlign w:val="center"/>
          </w:tcPr>
          <w:p w14:paraId="0BDCCA7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304F141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64C365D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</w:t>
            </w:r>
          </w:p>
        </w:tc>
        <w:tc>
          <w:tcPr>
            <w:tcW w:w="463" w:type="dxa"/>
            <w:vAlign w:val="center"/>
          </w:tcPr>
          <w:p w14:paraId="3725CF2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173</w:t>
            </w:r>
          </w:p>
        </w:tc>
        <w:tc>
          <w:tcPr>
            <w:tcW w:w="766" w:type="dxa"/>
            <w:vAlign w:val="center"/>
          </w:tcPr>
          <w:p w14:paraId="4087F46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166</w:t>
            </w:r>
          </w:p>
        </w:tc>
        <w:tc>
          <w:tcPr>
            <w:tcW w:w="727" w:type="dxa"/>
            <w:vAlign w:val="center"/>
          </w:tcPr>
          <w:p w14:paraId="3AB84EA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9.98</w:t>
            </w:r>
          </w:p>
        </w:tc>
        <w:tc>
          <w:tcPr>
            <w:tcW w:w="727" w:type="dxa"/>
            <w:vAlign w:val="center"/>
          </w:tcPr>
          <w:p w14:paraId="4BAEA68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9.49</w:t>
            </w:r>
          </w:p>
        </w:tc>
        <w:tc>
          <w:tcPr>
            <w:tcW w:w="766" w:type="dxa"/>
            <w:vAlign w:val="center"/>
          </w:tcPr>
          <w:p w14:paraId="0637498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322</w:t>
            </w:r>
          </w:p>
        </w:tc>
        <w:tc>
          <w:tcPr>
            <w:tcW w:w="426" w:type="dxa"/>
            <w:vAlign w:val="center"/>
          </w:tcPr>
          <w:p w14:paraId="120DB57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13.8</w:t>
            </w:r>
          </w:p>
        </w:tc>
        <w:tc>
          <w:tcPr>
            <w:tcW w:w="565" w:type="dxa"/>
            <w:vAlign w:val="center"/>
          </w:tcPr>
          <w:p w14:paraId="32F83B4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0.959538</w:t>
            </w:r>
          </w:p>
        </w:tc>
        <w:tc>
          <w:tcPr>
            <w:tcW w:w="593" w:type="dxa"/>
            <w:vAlign w:val="center"/>
          </w:tcPr>
          <w:p w14:paraId="7806D57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9389C7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0.147695</w:t>
            </w:r>
          </w:p>
        </w:tc>
        <w:tc>
          <w:tcPr>
            <w:tcW w:w="565" w:type="dxa"/>
            <w:vAlign w:val="center"/>
          </w:tcPr>
          <w:p w14:paraId="4BD821E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0.95</w:t>
            </w:r>
          </w:p>
        </w:tc>
        <w:tc>
          <w:tcPr>
            <w:tcW w:w="593" w:type="dxa"/>
            <w:vAlign w:val="center"/>
          </w:tcPr>
          <w:p w14:paraId="3D9A7BF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0.130640</w:t>
            </w:r>
          </w:p>
        </w:tc>
        <w:tc>
          <w:tcPr>
            <w:tcW w:w="565" w:type="dxa"/>
            <w:vAlign w:val="center"/>
          </w:tcPr>
          <w:p w14:paraId="6A9321D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29858D1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0382ABB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414</w:t>
            </w:r>
          </w:p>
        </w:tc>
        <w:tc>
          <w:tcPr>
            <w:tcW w:w="766" w:type="dxa"/>
            <w:vAlign w:val="center"/>
          </w:tcPr>
          <w:p w14:paraId="47021E5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393</w:t>
            </w:r>
          </w:p>
        </w:tc>
        <w:tc>
          <w:tcPr>
            <w:tcW w:w="728" w:type="dxa"/>
            <w:vAlign w:val="center"/>
          </w:tcPr>
          <w:p w14:paraId="3753A6E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139.3064</w:t>
            </w:r>
          </w:p>
        </w:tc>
        <w:tc>
          <w:tcPr>
            <w:tcW w:w="566" w:type="dxa"/>
            <w:vAlign w:val="center"/>
          </w:tcPr>
          <w:p w14:paraId="1F37EDC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136.747</w:t>
            </w:r>
          </w:p>
        </w:tc>
      </w:tr>
      <w:tr w:rsidR="001012FF" w14:paraId="4E6C9D99" w14:textId="77777777" w:rsidTr="0099168D">
        <w:trPr>
          <w:jc w:val="center"/>
        </w:trPr>
        <w:tc>
          <w:tcPr>
            <w:tcW w:w="733" w:type="dxa"/>
            <w:vAlign w:val="center"/>
          </w:tcPr>
          <w:p w14:paraId="0E50523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Kazakhstan</w:t>
            </w:r>
          </w:p>
        </w:tc>
        <w:tc>
          <w:tcPr>
            <w:tcW w:w="421" w:type="dxa"/>
            <w:vAlign w:val="center"/>
          </w:tcPr>
          <w:p w14:paraId="3A6E7985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KAZ</w:t>
            </w:r>
          </w:p>
        </w:tc>
        <w:tc>
          <w:tcPr>
            <w:tcW w:w="607" w:type="dxa"/>
            <w:vAlign w:val="center"/>
          </w:tcPr>
          <w:p w14:paraId="3B38BAF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0A6A1CF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Central Asia</w:t>
            </w:r>
          </w:p>
        </w:tc>
        <w:tc>
          <w:tcPr>
            <w:tcW w:w="946" w:type="dxa"/>
            <w:vAlign w:val="center"/>
          </w:tcPr>
          <w:p w14:paraId="23E59A7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3A63178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06896EA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</w:t>
            </w:r>
          </w:p>
        </w:tc>
        <w:tc>
          <w:tcPr>
            <w:tcW w:w="463" w:type="dxa"/>
            <w:vAlign w:val="center"/>
          </w:tcPr>
          <w:p w14:paraId="6166DEB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95</w:t>
            </w:r>
          </w:p>
        </w:tc>
        <w:tc>
          <w:tcPr>
            <w:tcW w:w="766" w:type="dxa"/>
            <w:vAlign w:val="center"/>
          </w:tcPr>
          <w:p w14:paraId="427C3CA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91</w:t>
            </w:r>
          </w:p>
        </w:tc>
        <w:tc>
          <w:tcPr>
            <w:tcW w:w="727" w:type="dxa"/>
            <w:vAlign w:val="center"/>
          </w:tcPr>
          <w:p w14:paraId="333072E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</w:t>
            </w:r>
          </w:p>
        </w:tc>
        <w:tc>
          <w:tcPr>
            <w:tcW w:w="727" w:type="dxa"/>
            <w:vAlign w:val="center"/>
          </w:tcPr>
          <w:p w14:paraId="64B5727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0.57</w:t>
            </w:r>
          </w:p>
        </w:tc>
        <w:tc>
          <w:tcPr>
            <w:tcW w:w="766" w:type="dxa"/>
            <w:vAlign w:val="center"/>
          </w:tcPr>
          <w:p w14:paraId="1FF4476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181</w:t>
            </w:r>
          </w:p>
        </w:tc>
        <w:tc>
          <w:tcPr>
            <w:tcW w:w="426" w:type="dxa"/>
            <w:vAlign w:val="center"/>
          </w:tcPr>
          <w:p w14:paraId="7964C31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1.23</w:t>
            </w:r>
          </w:p>
        </w:tc>
        <w:tc>
          <w:tcPr>
            <w:tcW w:w="565" w:type="dxa"/>
            <w:vAlign w:val="center"/>
          </w:tcPr>
          <w:p w14:paraId="299C2BE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0.957895</w:t>
            </w:r>
          </w:p>
        </w:tc>
        <w:tc>
          <w:tcPr>
            <w:tcW w:w="593" w:type="dxa"/>
            <w:vAlign w:val="center"/>
          </w:tcPr>
          <w:p w14:paraId="674E31A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DD4F9D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0.146052</w:t>
            </w:r>
          </w:p>
        </w:tc>
        <w:tc>
          <w:tcPr>
            <w:tcW w:w="565" w:type="dxa"/>
            <w:vAlign w:val="center"/>
          </w:tcPr>
          <w:p w14:paraId="2E80885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0.894737</w:t>
            </w:r>
          </w:p>
        </w:tc>
        <w:tc>
          <w:tcPr>
            <w:tcW w:w="593" w:type="dxa"/>
            <w:vAlign w:val="center"/>
          </w:tcPr>
          <w:p w14:paraId="13FB3B0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0.075377</w:t>
            </w:r>
          </w:p>
        </w:tc>
        <w:tc>
          <w:tcPr>
            <w:tcW w:w="565" w:type="dxa"/>
            <w:vAlign w:val="center"/>
          </w:tcPr>
          <w:p w14:paraId="2814A26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1.052632</w:t>
            </w:r>
          </w:p>
        </w:tc>
        <w:tc>
          <w:tcPr>
            <w:tcW w:w="593" w:type="dxa"/>
            <w:vAlign w:val="center"/>
          </w:tcPr>
          <w:p w14:paraId="3AA75D5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0.264083</w:t>
            </w:r>
          </w:p>
        </w:tc>
        <w:tc>
          <w:tcPr>
            <w:tcW w:w="463" w:type="dxa"/>
            <w:vAlign w:val="center"/>
          </w:tcPr>
          <w:p w14:paraId="41B4286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114</w:t>
            </w:r>
          </w:p>
        </w:tc>
        <w:tc>
          <w:tcPr>
            <w:tcW w:w="766" w:type="dxa"/>
            <w:vAlign w:val="center"/>
          </w:tcPr>
          <w:p w14:paraId="377F86F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107</w:t>
            </w:r>
          </w:p>
        </w:tc>
        <w:tc>
          <w:tcPr>
            <w:tcW w:w="728" w:type="dxa"/>
            <w:vAlign w:val="center"/>
          </w:tcPr>
          <w:p w14:paraId="3269490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</w:t>
            </w:r>
          </w:p>
        </w:tc>
        <w:tc>
          <w:tcPr>
            <w:tcW w:w="566" w:type="dxa"/>
            <w:vAlign w:val="center"/>
          </w:tcPr>
          <w:p w14:paraId="0C23A48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17.5824</w:t>
            </w:r>
          </w:p>
        </w:tc>
      </w:tr>
      <w:tr w:rsidR="001012FF" w14:paraId="470D2190" w14:textId="77777777" w:rsidTr="0099168D">
        <w:trPr>
          <w:jc w:val="center"/>
        </w:trPr>
        <w:tc>
          <w:tcPr>
            <w:tcW w:w="733" w:type="dxa"/>
            <w:vAlign w:val="center"/>
          </w:tcPr>
          <w:p w14:paraId="37E6D16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Myanmar</w:t>
            </w:r>
          </w:p>
        </w:tc>
        <w:tc>
          <w:tcPr>
            <w:tcW w:w="421" w:type="dxa"/>
            <w:vAlign w:val="center"/>
          </w:tcPr>
          <w:p w14:paraId="2CFBEF3A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MMR</w:t>
            </w:r>
          </w:p>
        </w:tc>
        <w:tc>
          <w:tcPr>
            <w:tcW w:w="607" w:type="dxa"/>
            <w:vAlign w:val="center"/>
          </w:tcPr>
          <w:p w14:paraId="58154E4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4467C05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South-Eastern Asia</w:t>
            </w:r>
          </w:p>
        </w:tc>
        <w:tc>
          <w:tcPr>
            <w:tcW w:w="946" w:type="dxa"/>
            <w:vAlign w:val="center"/>
          </w:tcPr>
          <w:p w14:paraId="5B4ADAA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South-East Asia region (SEARO)</w:t>
            </w:r>
          </w:p>
        </w:tc>
        <w:tc>
          <w:tcPr>
            <w:tcW w:w="514" w:type="dxa"/>
            <w:vAlign w:val="center"/>
          </w:tcPr>
          <w:p w14:paraId="61B39EC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42DEE4C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0.585</w:t>
            </w:r>
          </w:p>
        </w:tc>
        <w:tc>
          <w:tcPr>
            <w:tcW w:w="463" w:type="dxa"/>
            <w:vAlign w:val="center"/>
          </w:tcPr>
          <w:p w14:paraId="7BFC624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1111</w:t>
            </w:r>
          </w:p>
        </w:tc>
        <w:tc>
          <w:tcPr>
            <w:tcW w:w="766" w:type="dxa"/>
            <w:vAlign w:val="center"/>
          </w:tcPr>
          <w:p w14:paraId="1C52A3B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1063</w:t>
            </w:r>
          </w:p>
        </w:tc>
        <w:tc>
          <w:tcPr>
            <w:tcW w:w="727" w:type="dxa"/>
            <w:vAlign w:val="center"/>
          </w:tcPr>
          <w:p w14:paraId="295F9B9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2.26</w:t>
            </w:r>
          </w:p>
        </w:tc>
        <w:tc>
          <w:tcPr>
            <w:tcW w:w="727" w:type="dxa"/>
            <w:vAlign w:val="center"/>
          </w:tcPr>
          <w:p w14:paraId="53E0D03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2.16</w:t>
            </w:r>
          </w:p>
        </w:tc>
        <w:tc>
          <w:tcPr>
            <w:tcW w:w="766" w:type="dxa"/>
            <w:vAlign w:val="center"/>
          </w:tcPr>
          <w:p w14:paraId="72A0981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1838</w:t>
            </w:r>
          </w:p>
        </w:tc>
        <w:tc>
          <w:tcPr>
            <w:tcW w:w="426" w:type="dxa"/>
            <w:vAlign w:val="center"/>
          </w:tcPr>
          <w:p w14:paraId="15F7501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4.22</w:t>
            </w:r>
          </w:p>
        </w:tc>
        <w:tc>
          <w:tcPr>
            <w:tcW w:w="565" w:type="dxa"/>
            <w:vAlign w:val="center"/>
          </w:tcPr>
          <w:p w14:paraId="4BC97DB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0.956796</w:t>
            </w:r>
          </w:p>
        </w:tc>
        <w:tc>
          <w:tcPr>
            <w:tcW w:w="593" w:type="dxa"/>
            <w:vAlign w:val="center"/>
          </w:tcPr>
          <w:p w14:paraId="0BE8C82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C5223A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0.144953</w:t>
            </w:r>
          </w:p>
        </w:tc>
        <w:tc>
          <w:tcPr>
            <w:tcW w:w="565" w:type="dxa"/>
            <w:vAlign w:val="center"/>
          </w:tcPr>
          <w:p w14:paraId="762EA81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0.945498</w:t>
            </w:r>
          </w:p>
        </w:tc>
        <w:tc>
          <w:tcPr>
            <w:tcW w:w="593" w:type="dxa"/>
            <w:vAlign w:val="center"/>
          </w:tcPr>
          <w:p w14:paraId="76F26B5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0.126138</w:t>
            </w:r>
          </w:p>
        </w:tc>
        <w:tc>
          <w:tcPr>
            <w:tcW w:w="565" w:type="dxa"/>
            <w:vAlign w:val="center"/>
          </w:tcPr>
          <w:p w14:paraId="4D0BE5D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0.992509</w:t>
            </w:r>
          </w:p>
        </w:tc>
        <w:tc>
          <w:tcPr>
            <w:tcW w:w="593" w:type="dxa"/>
            <w:vAlign w:val="center"/>
          </w:tcPr>
          <w:p w14:paraId="5C7DDDE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0.203960</w:t>
            </w:r>
          </w:p>
        </w:tc>
        <w:tc>
          <w:tcPr>
            <w:tcW w:w="463" w:type="dxa"/>
            <w:vAlign w:val="center"/>
          </w:tcPr>
          <w:p w14:paraId="63B6842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1260</w:t>
            </w:r>
          </w:p>
        </w:tc>
        <w:tc>
          <w:tcPr>
            <w:tcW w:w="766" w:type="dxa"/>
            <w:vAlign w:val="center"/>
          </w:tcPr>
          <w:p w14:paraId="6BF82CC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1209</w:t>
            </w:r>
          </w:p>
        </w:tc>
        <w:tc>
          <w:tcPr>
            <w:tcW w:w="728" w:type="dxa"/>
            <w:vAlign w:val="center"/>
          </w:tcPr>
          <w:p w14:paraId="2ADA7DA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13.4113</w:t>
            </w:r>
          </w:p>
        </w:tc>
        <w:tc>
          <w:tcPr>
            <w:tcW w:w="566" w:type="dxa"/>
            <w:vAlign w:val="center"/>
          </w:tcPr>
          <w:p w14:paraId="1B131B5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13.7347</w:t>
            </w:r>
          </w:p>
        </w:tc>
      </w:tr>
      <w:tr w:rsidR="001012FF" w14:paraId="200C0911" w14:textId="77777777" w:rsidTr="0099168D">
        <w:trPr>
          <w:jc w:val="center"/>
        </w:trPr>
        <w:tc>
          <w:tcPr>
            <w:tcW w:w="733" w:type="dxa"/>
            <w:vAlign w:val="center"/>
          </w:tcPr>
          <w:p w14:paraId="5DCD714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Ecuador</w:t>
            </w:r>
          </w:p>
        </w:tc>
        <w:tc>
          <w:tcPr>
            <w:tcW w:w="421" w:type="dxa"/>
            <w:vAlign w:val="center"/>
          </w:tcPr>
          <w:p w14:paraId="2D803E3D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ECU</w:t>
            </w:r>
          </w:p>
        </w:tc>
        <w:tc>
          <w:tcPr>
            <w:tcW w:w="607" w:type="dxa"/>
            <w:vAlign w:val="center"/>
          </w:tcPr>
          <w:p w14:paraId="2BE0648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5A7D7BF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America</w:t>
            </w:r>
          </w:p>
        </w:tc>
        <w:tc>
          <w:tcPr>
            <w:tcW w:w="946" w:type="dxa"/>
            <w:vAlign w:val="center"/>
          </w:tcPr>
          <w:p w14:paraId="1B0A76C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7B7C3A6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67DABBB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0.74</w:t>
            </w:r>
          </w:p>
        </w:tc>
        <w:tc>
          <w:tcPr>
            <w:tcW w:w="463" w:type="dxa"/>
            <w:vAlign w:val="center"/>
          </w:tcPr>
          <w:p w14:paraId="4D6064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65</w:t>
            </w:r>
          </w:p>
        </w:tc>
        <w:tc>
          <w:tcPr>
            <w:tcW w:w="766" w:type="dxa"/>
            <w:vAlign w:val="center"/>
          </w:tcPr>
          <w:p w14:paraId="05F78B4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62</w:t>
            </w:r>
          </w:p>
        </w:tc>
        <w:tc>
          <w:tcPr>
            <w:tcW w:w="727" w:type="dxa"/>
            <w:vAlign w:val="center"/>
          </w:tcPr>
          <w:p w14:paraId="04A5B79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0.45</w:t>
            </w:r>
          </w:p>
        </w:tc>
        <w:tc>
          <w:tcPr>
            <w:tcW w:w="727" w:type="dxa"/>
            <w:vAlign w:val="center"/>
          </w:tcPr>
          <w:p w14:paraId="6481158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0.43</w:t>
            </w:r>
          </w:p>
        </w:tc>
        <w:tc>
          <w:tcPr>
            <w:tcW w:w="766" w:type="dxa"/>
            <w:vAlign w:val="center"/>
          </w:tcPr>
          <w:p w14:paraId="4724285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166</w:t>
            </w:r>
          </w:p>
        </w:tc>
        <w:tc>
          <w:tcPr>
            <w:tcW w:w="426" w:type="dxa"/>
            <w:vAlign w:val="center"/>
          </w:tcPr>
          <w:p w14:paraId="512DAB2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1.16</w:t>
            </w:r>
          </w:p>
        </w:tc>
        <w:tc>
          <w:tcPr>
            <w:tcW w:w="565" w:type="dxa"/>
            <w:vAlign w:val="center"/>
          </w:tcPr>
          <w:p w14:paraId="600C3E4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0.953846</w:t>
            </w:r>
          </w:p>
        </w:tc>
        <w:tc>
          <w:tcPr>
            <w:tcW w:w="593" w:type="dxa"/>
            <w:vAlign w:val="center"/>
          </w:tcPr>
          <w:p w14:paraId="50BD0ED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FEF360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0.142003</w:t>
            </w:r>
          </w:p>
        </w:tc>
        <w:tc>
          <w:tcPr>
            <w:tcW w:w="565" w:type="dxa"/>
            <w:vAlign w:val="center"/>
          </w:tcPr>
          <w:p w14:paraId="16F8A84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0.941176</w:t>
            </w:r>
          </w:p>
        </w:tc>
        <w:tc>
          <w:tcPr>
            <w:tcW w:w="593" w:type="dxa"/>
            <w:vAlign w:val="center"/>
          </w:tcPr>
          <w:p w14:paraId="5C5C577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0.121816</w:t>
            </w:r>
          </w:p>
        </w:tc>
        <w:tc>
          <w:tcPr>
            <w:tcW w:w="565" w:type="dxa"/>
            <w:vAlign w:val="center"/>
          </w:tcPr>
          <w:p w14:paraId="5D94B93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0.967742</w:t>
            </w:r>
          </w:p>
        </w:tc>
        <w:tc>
          <w:tcPr>
            <w:tcW w:w="593" w:type="dxa"/>
            <w:vAlign w:val="center"/>
          </w:tcPr>
          <w:p w14:paraId="2D91466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0.179193</w:t>
            </w:r>
          </w:p>
        </w:tc>
        <w:tc>
          <w:tcPr>
            <w:tcW w:w="463" w:type="dxa"/>
            <w:vAlign w:val="center"/>
          </w:tcPr>
          <w:p w14:paraId="39476AD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70</w:t>
            </w:r>
          </w:p>
        </w:tc>
        <w:tc>
          <w:tcPr>
            <w:tcW w:w="766" w:type="dxa"/>
            <w:vAlign w:val="center"/>
          </w:tcPr>
          <w:p w14:paraId="03DB5AA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72</w:t>
            </w:r>
          </w:p>
        </w:tc>
        <w:tc>
          <w:tcPr>
            <w:tcW w:w="728" w:type="dxa"/>
            <w:vAlign w:val="center"/>
          </w:tcPr>
          <w:p w14:paraId="1131A59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7.6923</w:t>
            </w:r>
          </w:p>
        </w:tc>
        <w:tc>
          <w:tcPr>
            <w:tcW w:w="566" w:type="dxa"/>
            <w:vAlign w:val="center"/>
          </w:tcPr>
          <w:p w14:paraId="38AB55E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16.129</w:t>
            </w:r>
          </w:p>
        </w:tc>
      </w:tr>
      <w:tr w:rsidR="001012FF" w14:paraId="0F8CFC68" w14:textId="77777777" w:rsidTr="0099168D">
        <w:trPr>
          <w:jc w:val="center"/>
        </w:trPr>
        <w:tc>
          <w:tcPr>
            <w:tcW w:w="733" w:type="dxa"/>
            <w:vAlign w:val="center"/>
          </w:tcPr>
          <w:p w14:paraId="08C48BD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Syrian Arab Republic</w:t>
            </w:r>
          </w:p>
        </w:tc>
        <w:tc>
          <w:tcPr>
            <w:tcW w:w="421" w:type="dxa"/>
            <w:vAlign w:val="center"/>
          </w:tcPr>
          <w:p w14:paraId="7735BFEC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SYR</w:t>
            </w:r>
          </w:p>
        </w:tc>
        <w:tc>
          <w:tcPr>
            <w:tcW w:w="607" w:type="dxa"/>
            <w:vAlign w:val="center"/>
          </w:tcPr>
          <w:p w14:paraId="6410B47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6FE95E6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Asia</w:t>
            </w:r>
          </w:p>
        </w:tc>
        <w:tc>
          <w:tcPr>
            <w:tcW w:w="946" w:type="dxa"/>
            <w:vAlign w:val="center"/>
          </w:tcPr>
          <w:p w14:paraId="66D76F5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71D6E88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5CA30B9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0.577</w:t>
            </w:r>
          </w:p>
        </w:tc>
        <w:tc>
          <w:tcPr>
            <w:tcW w:w="463" w:type="dxa"/>
            <w:vAlign w:val="center"/>
          </w:tcPr>
          <w:p w14:paraId="7600483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58</w:t>
            </w:r>
          </w:p>
        </w:tc>
        <w:tc>
          <w:tcPr>
            <w:tcW w:w="766" w:type="dxa"/>
            <w:vAlign w:val="center"/>
          </w:tcPr>
          <w:p w14:paraId="03E048B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55</w:t>
            </w:r>
          </w:p>
        </w:tc>
        <w:tc>
          <w:tcPr>
            <w:tcW w:w="727" w:type="dxa"/>
            <w:vAlign w:val="center"/>
          </w:tcPr>
          <w:p w14:paraId="4E5183F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0.35</w:t>
            </w:r>
          </w:p>
        </w:tc>
        <w:tc>
          <w:tcPr>
            <w:tcW w:w="727" w:type="dxa"/>
            <w:vAlign w:val="center"/>
          </w:tcPr>
          <w:p w14:paraId="283FA5F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0.33</w:t>
            </w:r>
          </w:p>
        </w:tc>
        <w:tc>
          <w:tcPr>
            <w:tcW w:w="766" w:type="dxa"/>
            <w:vAlign w:val="center"/>
          </w:tcPr>
          <w:p w14:paraId="2CCFDB4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118</w:t>
            </w:r>
          </w:p>
        </w:tc>
        <w:tc>
          <w:tcPr>
            <w:tcW w:w="426" w:type="dxa"/>
            <w:vAlign w:val="center"/>
          </w:tcPr>
          <w:p w14:paraId="3D1B78F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0.72</w:t>
            </w:r>
          </w:p>
        </w:tc>
        <w:tc>
          <w:tcPr>
            <w:tcW w:w="565" w:type="dxa"/>
            <w:vAlign w:val="center"/>
          </w:tcPr>
          <w:p w14:paraId="61FBD36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0.948276</w:t>
            </w:r>
          </w:p>
        </w:tc>
        <w:tc>
          <w:tcPr>
            <w:tcW w:w="593" w:type="dxa"/>
            <w:vAlign w:val="center"/>
          </w:tcPr>
          <w:p w14:paraId="14EACB9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0E908B1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0.136433</w:t>
            </w:r>
          </w:p>
        </w:tc>
        <w:tc>
          <w:tcPr>
            <w:tcW w:w="565" w:type="dxa"/>
            <w:vAlign w:val="center"/>
          </w:tcPr>
          <w:p w14:paraId="5A35A0A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</w:t>
            </w:r>
          </w:p>
        </w:tc>
        <w:tc>
          <w:tcPr>
            <w:tcW w:w="593" w:type="dxa"/>
            <w:vAlign w:val="center"/>
          </w:tcPr>
          <w:p w14:paraId="56617E6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0.080640</w:t>
            </w:r>
          </w:p>
        </w:tc>
        <w:tc>
          <w:tcPr>
            <w:tcW w:w="565" w:type="dxa"/>
            <w:vAlign w:val="center"/>
          </w:tcPr>
          <w:p w14:paraId="753A73A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5E72D54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766C22D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125</w:t>
            </w:r>
          </w:p>
        </w:tc>
        <w:tc>
          <w:tcPr>
            <w:tcW w:w="766" w:type="dxa"/>
            <w:vAlign w:val="center"/>
          </w:tcPr>
          <w:p w14:paraId="2D82429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124</w:t>
            </w:r>
          </w:p>
        </w:tc>
        <w:tc>
          <w:tcPr>
            <w:tcW w:w="728" w:type="dxa"/>
            <w:vAlign w:val="center"/>
          </w:tcPr>
          <w:p w14:paraId="7942621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115.5172</w:t>
            </w:r>
          </w:p>
        </w:tc>
        <w:tc>
          <w:tcPr>
            <w:tcW w:w="566" w:type="dxa"/>
            <w:vAlign w:val="center"/>
          </w:tcPr>
          <w:p w14:paraId="02B908A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125.4545</w:t>
            </w:r>
          </w:p>
        </w:tc>
      </w:tr>
      <w:tr w:rsidR="001012FF" w14:paraId="1CE3D48A" w14:textId="77777777" w:rsidTr="0099168D">
        <w:trPr>
          <w:jc w:val="center"/>
        </w:trPr>
        <w:tc>
          <w:tcPr>
            <w:tcW w:w="733" w:type="dxa"/>
            <w:vAlign w:val="center"/>
          </w:tcPr>
          <w:p w14:paraId="2EBBD53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Uzbekistan</w:t>
            </w:r>
          </w:p>
        </w:tc>
        <w:tc>
          <w:tcPr>
            <w:tcW w:w="421" w:type="dxa"/>
            <w:vAlign w:val="center"/>
          </w:tcPr>
          <w:p w14:paraId="76EE4DC7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UZB</w:t>
            </w:r>
          </w:p>
        </w:tc>
        <w:tc>
          <w:tcPr>
            <w:tcW w:w="607" w:type="dxa"/>
            <w:vAlign w:val="center"/>
          </w:tcPr>
          <w:p w14:paraId="2F2AC61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16FEA23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Central Asia</w:t>
            </w:r>
          </w:p>
        </w:tc>
        <w:tc>
          <w:tcPr>
            <w:tcW w:w="946" w:type="dxa"/>
            <w:vAlign w:val="center"/>
          </w:tcPr>
          <w:p w14:paraId="41A12E5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5F7B485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1794480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0.727</w:t>
            </w:r>
          </w:p>
        </w:tc>
        <w:tc>
          <w:tcPr>
            <w:tcW w:w="463" w:type="dxa"/>
            <w:vAlign w:val="center"/>
          </w:tcPr>
          <w:p w14:paraId="2E9BA3A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229</w:t>
            </w:r>
          </w:p>
        </w:tc>
        <w:tc>
          <w:tcPr>
            <w:tcW w:w="766" w:type="dxa"/>
            <w:vAlign w:val="center"/>
          </w:tcPr>
          <w:p w14:paraId="23E34F6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217</w:t>
            </w:r>
          </w:p>
        </w:tc>
        <w:tc>
          <w:tcPr>
            <w:tcW w:w="727" w:type="dxa"/>
            <w:vAlign w:val="center"/>
          </w:tcPr>
          <w:p w14:paraId="626B2D8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0.82</w:t>
            </w:r>
          </w:p>
        </w:tc>
        <w:tc>
          <w:tcPr>
            <w:tcW w:w="727" w:type="dxa"/>
            <w:vAlign w:val="center"/>
          </w:tcPr>
          <w:p w14:paraId="44BDF2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</w:t>
            </w:r>
          </w:p>
        </w:tc>
        <w:tc>
          <w:tcPr>
            <w:tcW w:w="766" w:type="dxa"/>
            <w:vAlign w:val="center"/>
          </w:tcPr>
          <w:p w14:paraId="46177D4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450</w:t>
            </w:r>
          </w:p>
        </w:tc>
        <w:tc>
          <w:tcPr>
            <w:tcW w:w="426" w:type="dxa"/>
            <w:vAlign w:val="center"/>
          </w:tcPr>
          <w:p w14:paraId="0E2D12F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1.6</w:t>
            </w:r>
          </w:p>
        </w:tc>
        <w:tc>
          <w:tcPr>
            <w:tcW w:w="565" w:type="dxa"/>
            <w:vAlign w:val="center"/>
          </w:tcPr>
          <w:p w14:paraId="723D33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0.947598</w:t>
            </w:r>
          </w:p>
        </w:tc>
        <w:tc>
          <w:tcPr>
            <w:tcW w:w="593" w:type="dxa"/>
            <w:vAlign w:val="center"/>
          </w:tcPr>
          <w:p w14:paraId="30FBB6F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3A63FF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0.135755</w:t>
            </w:r>
          </w:p>
        </w:tc>
        <w:tc>
          <w:tcPr>
            <w:tcW w:w="565" w:type="dxa"/>
            <w:vAlign w:val="center"/>
          </w:tcPr>
          <w:p w14:paraId="5BF025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0.992647</w:t>
            </w:r>
          </w:p>
        </w:tc>
        <w:tc>
          <w:tcPr>
            <w:tcW w:w="593" w:type="dxa"/>
            <w:vAlign w:val="center"/>
          </w:tcPr>
          <w:p w14:paraId="26DD1E4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0.173287</w:t>
            </w:r>
          </w:p>
        </w:tc>
        <w:tc>
          <w:tcPr>
            <w:tcW w:w="565" w:type="dxa"/>
            <w:vAlign w:val="center"/>
          </w:tcPr>
          <w:p w14:paraId="0BDFB9B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0.88172</w:t>
            </w:r>
          </w:p>
        </w:tc>
        <w:tc>
          <w:tcPr>
            <w:tcW w:w="593" w:type="dxa"/>
            <w:vAlign w:val="center"/>
          </w:tcPr>
          <w:p w14:paraId="20E4DAE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0.093171</w:t>
            </w:r>
          </w:p>
        </w:tc>
        <w:tc>
          <w:tcPr>
            <w:tcW w:w="463" w:type="dxa"/>
            <w:vAlign w:val="center"/>
          </w:tcPr>
          <w:p w14:paraId="06AFA57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278</w:t>
            </w:r>
          </w:p>
        </w:tc>
        <w:tc>
          <w:tcPr>
            <w:tcW w:w="766" w:type="dxa"/>
            <w:vAlign w:val="center"/>
          </w:tcPr>
          <w:p w14:paraId="1B6AB6B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263</w:t>
            </w:r>
          </w:p>
        </w:tc>
        <w:tc>
          <w:tcPr>
            <w:tcW w:w="728" w:type="dxa"/>
            <w:vAlign w:val="center"/>
          </w:tcPr>
          <w:p w14:paraId="67F176E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21.3974</w:t>
            </w:r>
          </w:p>
        </w:tc>
        <w:tc>
          <w:tcPr>
            <w:tcW w:w="566" w:type="dxa"/>
            <w:vAlign w:val="center"/>
          </w:tcPr>
          <w:p w14:paraId="356C757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21.1982</w:t>
            </w:r>
          </w:p>
        </w:tc>
      </w:tr>
      <w:tr w:rsidR="001012FF" w14:paraId="3B23CBAB" w14:textId="77777777" w:rsidTr="0099168D">
        <w:trPr>
          <w:jc w:val="center"/>
        </w:trPr>
        <w:tc>
          <w:tcPr>
            <w:tcW w:w="733" w:type="dxa"/>
            <w:vAlign w:val="center"/>
          </w:tcPr>
          <w:p w14:paraId="6B5D785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lastRenderedPageBreak/>
              <w:t>Somalia</w:t>
            </w:r>
          </w:p>
        </w:tc>
        <w:tc>
          <w:tcPr>
            <w:tcW w:w="421" w:type="dxa"/>
            <w:vAlign w:val="center"/>
          </w:tcPr>
          <w:p w14:paraId="7BDE8302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SOM</w:t>
            </w:r>
          </w:p>
        </w:tc>
        <w:tc>
          <w:tcPr>
            <w:tcW w:w="607" w:type="dxa"/>
            <w:vAlign w:val="center"/>
          </w:tcPr>
          <w:p w14:paraId="2254E90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2E7C6A6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Africa</w:t>
            </w:r>
          </w:p>
        </w:tc>
        <w:tc>
          <w:tcPr>
            <w:tcW w:w="946" w:type="dxa"/>
            <w:vAlign w:val="center"/>
          </w:tcPr>
          <w:p w14:paraId="760B392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279D56E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30" w:type="dxa"/>
            <w:vAlign w:val="center"/>
          </w:tcPr>
          <w:p w14:paraId="5A1CAB5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18E73D3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76</w:t>
            </w:r>
          </w:p>
        </w:tc>
        <w:tc>
          <w:tcPr>
            <w:tcW w:w="766" w:type="dxa"/>
            <w:vAlign w:val="center"/>
          </w:tcPr>
          <w:p w14:paraId="7A2461C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72</w:t>
            </w:r>
          </w:p>
        </w:tc>
        <w:tc>
          <w:tcPr>
            <w:tcW w:w="727" w:type="dxa"/>
            <w:vAlign w:val="center"/>
          </w:tcPr>
          <w:p w14:paraId="60C8510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</w:t>
            </w:r>
          </w:p>
        </w:tc>
        <w:tc>
          <w:tcPr>
            <w:tcW w:w="727" w:type="dxa"/>
            <w:vAlign w:val="center"/>
          </w:tcPr>
          <w:p w14:paraId="7FDA7BC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0.78</w:t>
            </w:r>
          </w:p>
        </w:tc>
        <w:tc>
          <w:tcPr>
            <w:tcW w:w="766" w:type="dxa"/>
            <w:vAlign w:val="center"/>
          </w:tcPr>
          <w:p w14:paraId="7BCC28A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154</w:t>
            </w:r>
          </w:p>
        </w:tc>
        <w:tc>
          <w:tcPr>
            <w:tcW w:w="426" w:type="dxa"/>
            <w:vAlign w:val="center"/>
          </w:tcPr>
          <w:p w14:paraId="6240B66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1.01</w:t>
            </w:r>
          </w:p>
        </w:tc>
        <w:tc>
          <w:tcPr>
            <w:tcW w:w="565" w:type="dxa"/>
            <w:vAlign w:val="center"/>
          </w:tcPr>
          <w:p w14:paraId="67A38E7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0.947368</w:t>
            </w:r>
          </w:p>
        </w:tc>
        <w:tc>
          <w:tcPr>
            <w:tcW w:w="593" w:type="dxa"/>
            <w:vAlign w:val="center"/>
          </w:tcPr>
          <w:p w14:paraId="089DA31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28712E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0.135525</w:t>
            </w:r>
          </w:p>
        </w:tc>
        <w:tc>
          <w:tcPr>
            <w:tcW w:w="565" w:type="dxa"/>
            <w:vAlign w:val="center"/>
          </w:tcPr>
          <w:p w14:paraId="32ED2EC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0.931818</w:t>
            </w:r>
          </w:p>
        </w:tc>
        <w:tc>
          <w:tcPr>
            <w:tcW w:w="593" w:type="dxa"/>
            <w:vAlign w:val="center"/>
          </w:tcPr>
          <w:p w14:paraId="5028D36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0.112458</w:t>
            </w:r>
          </w:p>
        </w:tc>
        <w:tc>
          <w:tcPr>
            <w:tcW w:w="565" w:type="dxa"/>
            <w:vAlign w:val="center"/>
          </w:tcPr>
          <w:p w14:paraId="4943C07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0.96875</w:t>
            </w:r>
          </w:p>
        </w:tc>
        <w:tc>
          <w:tcPr>
            <w:tcW w:w="593" w:type="dxa"/>
            <w:vAlign w:val="center"/>
          </w:tcPr>
          <w:p w14:paraId="473C1E4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0.180201</w:t>
            </w:r>
          </w:p>
        </w:tc>
        <w:tc>
          <w:tcPr>
            <w:tcW w:w="463" w:type="dxa"/>
            <w:vAlign w:val="center"/>
          </w:tcPr>
          <w:p w14:paraId="686168D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209</w:t>
            </w:r>
          </w:p>
        </w:tc>
        <w:tc>
          <w:tcPr>
            <w:tcW w:w="766" w:type="dxa"/>
            <w:vAlign w:val="center"/>
          </w:tcPr>
          <w:p w14:paraId="7C0020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198</w:t>
            </w:r>
          </w:p>
        </w:tc>
        <w:tc>
          <w:tcPr>
            <w:tcW w:w="728" w:type="dxa"/>
            <w:vAlign w:val="center"/>
          </w:tcPr>
          <w:p w14:paraId="2BE6F10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175</w:t>
            </w:r>
          </w:p>
        </w:tc>
        <w:tc>
          <w:tcPr>
            <w:tcW w:w="566" w:type="dxa"/>
            <w:vAlign w:val="center"/>
          </w:tcPr>
          <w:p w14:paraId="55B9274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175</w:t>
            </w:r>
          </w:p>
        </w:tc>
      </w:tr>
      <w:tr w:rsidR="001012FF" w14:paraId="7167BF82" w14:textId="77777777" w:rsidTr="0099168D">
        <w:trPr>
          <w:jc w:val="center"/>
        </w:trPr>
        <w:tc>
          <w:tcPr>
            <w:tcW w:w="733" w:type="dxa"/>
            <w:vAlign w:val="center"/>
          </w:tcPr>
          <w:p w14:paraId="67493DE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Mali</w:t>
            </w:r>
          </w:p>
        </w:tc>
        <w:tc>
          <w:tcPr>
            <w:tcW w:w="421" w:type="dxa"/>
            <w:vAlign w:val="center"/>
          </w:tcPr>
          <w:p w14:paraId="7FD8BE80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MLI</w:t>
            </w:r>
          </w:p>
        </w:tc>
        <w:tc>
          <w:tcPr>
            <w:tcW w:w="607" w:type="dxa"/>
            <w:vAlign w:val="center"/>
          </w:tcPr>
          <w:p w14:paraId="391130C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638A35D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Africa</w:t>
            </w:r>
          </w:p>
        </w:tc>
        <w:tc>
          <w:tcPr>
            <w:tcW w:w="946" w:type="dxa"/>
            <w:vAlign w:val="center"/>
          </w:tcPr>
          <w:p w14:paraId="48412FC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07D2027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1EB552A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0.428</w:t>
            </w:r>
          </w:p>
        </w:tc>
        <w:tc>
          <w:tcPr>
            <w:tcW w:w="463" w:type="dxa"/>
            <w:vAlign w:val="center"/>
          </w:tcPr>
          <w:p w14:paraId="2D312FE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400</w:t>
            </w:r>
          </w:p>
        </w:tc>
        <w:tc>
          <w:tcPr>
            <w:tcW w:w="766" w:type="dxa"/>
            <w:vAlign w:val="center"/>
          </w:tcPr>
          <w:p w14:paraId="5306A8B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378</w:t>
            </w:r>
          </w:p>
        </w:tc>
        <w:tc>
          <w:tcPr>
            <w:tcW w:w="727" w:type="dxa"/>
            <w:vAlign w:val="center"/>
          </w:tcPr>
          <w:p w14:paraId="4182AC5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3.17</w:t>
            </w:r>
          </w:p>
        </w:tc>
        <w:tc>
          <w:tcPr>
            <w:tcW w:w="727" w:type="dxa"/>
            <w:vAlign w:val="center"/>
          </w:tcPr>
          <w:p w14:paraId="4D19C91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3.02</w:t>
            </w:r>
          </w:p>
        </w:tc>
        <w:tc>
          <w:tcPr>
            <w:tcW w:w="766" w:type="dxa"/>
            <w:vAlign w:val="center"/>
          </w:tcPr>
          <w:p w14:paraId="71434DA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724</w:t>
            </w:r>
          </w:p>
        </w:tc>
        <w:tc>
          <w:tcPr>
            <w:tcW w:w="426" w:type="dxa"/>
            <w:vAlign w:val="center"/>
          </w:tcPr>
          <w:p w14:paraId="3E067CD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3.67</w:t>
            </w:r>
          </w:p>
        </w:tc>
        <w:tc>
          <w:tcPr>
            <w:tcW w:w="565" w:type="dxa"/>
            <w:vAlign w:val="center"/>
          </w:tcPr>
          <w:p w14:paraId="19EF620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0.945</w:t>
            </w:r>
          </w:p>
        </w:tc>
        <w:tc>
          <w:tcPr>
            <w:tcW w:w="593" w:type="dxa"/>
            <w:vAlign w:val="center"/>
          </w:tcPr>
          <w:p w14:paraId="0F9062F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130541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0.133157</w:t>
            </w:r>
          </w:p>
        </w:tc>
        <w:tc>
          <w:tcPr>
            <w:tcW w:w="565" w:type="dxa"/>
            <w:vAlign w:val="center"/>
          </w:tcPr>
          <w:p w14:paraId="261724C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0.956522</w:t>
            </w:r>
          </w:p>
        </w:tc>
        <w:tc>
          <w:tcPr>
            <w:tcW w:w="593" w:type="dxa"/>
            <w:vAlign w:val="center"/>
          </w:tcPr>
          <w:p w14:paraId="60EB2DD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0.137162</w:t>
            </w:r>
          </w:p>
        </w:tc>
        <w:tc>
          <w:tcPr>
            <w:tcW w:w="565" w:type="dxa"/>
            <w:vAlign w:val="center"/>
          </w:tcPr>
          <w:p w14:paraId="3949ECB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0.919355</w:t>
            </w:r>
          </w:p>
        </w:tc>
        <w:tc>
          <w:tcPr>
            <w:tcW w:w="593" w:type="dxa"/>
            <w:vAlign w:val="center"/>
          </w:tcPr>
          <w:p w14:paraId="640A118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0.130806</w:t>
            </w:r>
          </w:p>
        </w:tc>
        <w:tc>
          <w:tcPr>
            <w:tcW w:w="463" w:type="dxa"/>
            <w:vAlign w:val="center"/>
          </w:tcPr>
          <w:p w14:paraId="714E351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1093</w:t>
            </w:r>
          </w:p>
        </w:tc>
        <w:tc>
          <w:tcPr>
            <w:tcW w:w="766" w:type="dxa"/>
            <w:vAlign w:val="center"/>
          </w:tcPr>
          <w:p w14:paraId="60587CA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1036</w:t>
            </w:r>
          </w:p>
        </w:tc>
        <w:tc>
          <w:tcPr>
            <w:tcW w:w="728" w:type="dxa"/>
            <w:vAlign w:val="center"/>
          </w:tcPr>
          <w:p w14:paraId="3DB36B9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173.25</w:t>
            </w:r>
          </w:p>
        </w:tc>
        <w:tc>
          <w:tcPr>
            <w:tcW w:w="566" w:type="dxa"/>
            <w:vAlign w:val="center"/>
          </w:tcPr>
          <w:p w14:paraId="27332D9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174.0741</w:t>
            </w:r>
          </w:p>
        </w:tc>
      </w:tr>
      <w:tr w:rsidR="001012FF" w14:paraId="5E4C61EB" w14:textId="77777777" w:rsidTr="0099168D">
        <w:trPr>
          <w:jc w:val="center"/>
        </w:trPr>
        <w:tc>
          <w:tcPr>
            <w:tcW w:w="733" w:type="dxa"/>
            <w:vAlign w:val="center"/>
          </w:tcPr>
          <w:p w14:paraId="342AC20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Burkina Faso</w:t>
            </w:r>
          </w:p>
        </w:tc>
        <w:tc>
          <w:tcPr>
            <w:tcW w:w="421" w:type="dxa"/>
            <w:vAlign w:val="center"/>
          </w:tcPr>
          <w:p w14:paraId="676284A5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BFA</w:t>
            </w:r>
          </w:p>
        </w:tc>
        <w:tc>
          <w:tcPr>
            <w:tcW w:w="607" w:type="dxa"/>
            <w:vAlign w:val="center"/>
          </w:tcPr>
          <w:p w14:paraId="4987A2A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7378C6E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Africa</w:t>
            </w:r>
          </w:p>
        </w:tc>
        <w:tc>
          <w:tcPr>
            <w:tcW w:w="946" w:type="dxa"/>
            <w:vAlign w:val="center"/>
          </w:tcPr>
          <w:p w14:paraId="7B734FA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11C39B4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1829A68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0.449</w:t>
            </w:r>
          </w:p>
        </w:tc>
        <w:tc>
          <w:tcPr>
            <w:tcW w:w="463" w:type="dxa"/>
            <w:vAlign w:val="center"/>
          </w:tcPr>
          <w:p w14:paraId="10E63C7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824</w:t>
            </w:r>
          </w:p>
        </w:tc>
        <w:tc>
          <w:tcPr>
            <w:tcW w:w="766" w:type="dxa"/>
            <w:vAlign w:val="center"/>
          </w:tcPr>
          <w:p w14:paraId="6BA9AC1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778</w:t>
            </w:r>
          </w:p>
        </w:tc>
        <w:tc>
          <w:tcPr>
            <w:tcW w:w="727" w:type="dxa"/>
            <w:vAlign w:val="center"/>
          </w:tcPr>
          <w:p w14:paraId="673CD86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6.21</w:t>
            </w:r>
          </w:p>
        </w:tc>
        <w:tc>
          <w:tcPr>
            <w:tcW w:w="727" w:type="dxa"/>
            <w:vAlign w:val="center"/>
          </w:tcPr>
          <w:p w14:paraId="244701F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5.9</w:t>
            </w:r>
          </w:p>
        </w:tc>
        <w:tc>
          <w:tcPr>
            <w:tcW w:w="766" w:type="dxa"/>
            <w:vAlign w:val="center"/>
          </w:tcPr>
          <w:p w14:paraId="532462E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1436</w:t>
            </w:r>
          </w:p>
        </w:tc>
        <w:tc>
          <w:tcPr>
            <w:tcW w:w="426" w:type="dxa"/>
            <w:vAlign w:val="center"/>
          </w:tcPr>
          <w:p w14:paraId="35F3653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7.12</w:t>
            </w:r>
          </w:p>
        </w:tc>
        <w:tc>
          <w:tcPr>
            <w:tcW w:w="565" w:type="dxa"/>
            <w:vAlign w:val="center"/>
          </w:tcPr>
          <w:p w14:paraId="557F411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0.944175</w:t>
            </w:r>
          </w:p>
        </w:tc>
        <w:tc>
          <w:tcPr>
            <w:tcW w:w="593" w:type="dxa"/>
            <w:vAlign w:val="center"/>
          </w:tcPr>
          <w:p w14:paraId="0DF0826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5EC7264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0.132332</w:t>
            </w:r>
          </w:p>
        </w:tc>
        <w:tc>
          <w:tcPr>
            <w:tcW w:w="565" w:type="dxa"/>
            <w:vAlign w:val="center"/>
          </w:tcPr>
          <w:p w14:paraId="19140D2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0.960591</w:t>
            </w:r>
          </w:p>
        </w:tc>
        <w:tc>
          <w:tcPr>
            <w:tcW w:w="593" w:type="dxa"/>
            <w:vAlign w:val="center"/>
          </w:tcPr>
          <w:p w14:paraId="3149036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0.141231</w:t>
            </w:r>
          </w:p>
        </w:tc>
        <w:tc>
          <w:tcPr>
            <w:tcW w:w="565" w:type="dxa"/>
            <w:vAlign w:val="center"/>
          </w:tcPr>
          <w:p w14:paraId="5913904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0.897674</w:t>
            </w:r>
          </w:p>
        </w:tc>
        <w:tc>
          <w:tcPr>
            <w:tcW w:w="593" w:type="dxa"/>
            <w:vAlign w:val="center"/>
          </w:tcPr>
          <w:p w14:paraId="5E91FCA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0.109125</w:t>
            </w:r>
          </w:p>
        </w:tc>
        <w:tc>
          <w:tcPr>
            <w:tcW w:w="463" w:type="dxa"/>
            <w:vAlign w:val="center"/>
          </w:tcPr>
          <w:p w14:paraId="21969A3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2013</w:t>
            </w:r>
          </w:p>
        </w:tc>
        <w:tc>
          <w:tcPr>
            <w:tcW w:w="766" w:type="dxa"/>
            <w:vAlign w:val="center"/>
          </w:tcPr>
          <w:p w14:paraId="29A6FA0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1902</w:t>
            </w:r>
          </w:p>
        </w:tc>
        <w:tc>
          <w:tcPr>
            <w:tcW w:w="728" w:type="dxa"/>
            <w:vAlign w:val="center"/>
          </w:tcPr>
          <w:p w14:paraId="05D20A4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144.2961</w:t>
            </w:r>
          </w:p>
        </w:tc>
        <w:tc>
          <w:tcPr>
            <w:tcW w:w="566" w:type="dxa"/>
            <w:vAlign w:val="center"/>
          </w:tcPr>
          <w:p w14:paraId="65E005D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144.473</w:t>
            </w:r>
          </w:p>
        </w:tc>
      </w:tr>
      <w:tr w:rsidR="001012FF" w14:paraId="22FBF2E9" w14:textId="77777777" w:rsidTr="0099168D">
        <w:trPr>
          <w:jc w:val="center"/>
        </w:trPr>
        <w:tc>
          <w:tcPr>
            <w:tcW w:w="733" w:type="dxa"/>
            <w:vAlign w:val="center"/>
          </w:tcPr>
          <w:p w14:paraId="33554E4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Mauritania</w:t>
            </w:r>
          </w:p>
        </w:tc>
        <w:tc>
          <w:tcPr>
            <w:tcW w:w="421" w:type="dxa"/>
            <w:vAlign w:val="center"/>
          </w:tcPr>
          <w:p w14:paraId="6AA91F28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MRT</w:t>
            </w:r>
          </w:p>
        </w:tc>
        <w:tc>
          <w:tcPr>
            <w:tcW w:w="607" w:type="dxa"/>
            <w:vAlign w:val="center"/>
          </w:tcPr>
          <w:p w14:paraId="751D3D2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7DC042D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Africa</w:t>
            </w:r>
          </w:p>
        </w:tc>
        <w:tc>
          <w:tcPr>
            <w:tcW w:w="946" w:type="dxa"/>
            <w:vAlign w:val="center"/>
          </w:tcPr>
          <w:p w14:paraId="53D1BA3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2FE227D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121F957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0.556</w:t>
            </w:r>
          </w:p>
        </w:tc>
        <w:tc>
          <w:tcPr>
            <w:tcW w:w="463" w:type="dxa"/>
            <w:vAlign w:val="center"/>
          </w:tcPr>
          <w:p w14:paraId="60B4A8D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122</w:t>
            </w:r>
          </w:p>
        </w:tc>
        <w:tc>
          <w:tcPr>
            <w:tcW w:w="766" w:type="dxa"/>
            <w:vAlign w:val="center"/>
          </w:tcPr>
          <w:p w14:paraId="0DBE91C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115</w:t>
            </w:r>
          </w:p>
        </w:tc>
        <w:tc>
          <w:tcPr>
            <w:tcW w:w="727" w:type="dxa"/>
            <w:vAlign w:val="center"/>
          </w:tcPr>
          <w:p w14:paraId="62EA7BC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3.53</w:t>
            </w:r>
          </w:p>
        </w:tc>
        <w:tc>
          <w:tcPr>
            <w:tcW w:w="727" w:type="dxa"/>
            <w:vAlign w:val="center"/>
          </w:tcPr>
          <w:p w14:paraId="589BFD0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3.33</w:t>
            </w:r>
          </w:p>
        </w:tc>
        <w:tc>
          <w:tcPr>
            <w:tcW w:w="766" w:type="dxa"/>
            <w:vAlign w:val="center"/>
          </w:tcPr>
          <w:p w14:paraId="7347C18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217</w:t>
            </w:r>
          </w:p>
        </w:tc>
        <w:tc>
          <w:tcPr>
            <w:tcW w:w="426" w:type="dxa"/>
            <w:vAlign w:val="center"/>
          </w:tcPr>
          <w:p w14:paraId="22D9124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4.98</w:t>
            </w:r>
          </w:p>
        </w:tc>
        <w:tc>
          <w:tcPr>
            <w:tcW w:w="565" w:type="dxa"/>
            <w:vAlign w:val="center"/>
          </w:tcPr>
          <w:p w14:paraId="7C9F999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0.942623</w:t>
            </w:r>
          </w:p>
        </w:tc>
        <w:tc>
          <w:tcPr>
            <w:tcW w:w="593" w:type="dxa"/>
            <w:vAlign w:val="center"/>
          </w:tcPr>
          <w:p w14:paraId="11D4279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2FFE83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0.130780</w:t>
            </w:r>
          </w:p>
        </w:tc>
        <w:tc>
          <w:tcPr>
            <w:tcW w:w="565" w:type="dxa"/>
            <w:vAlign w:val="center"/>
          </w:tcPr>
          <w:p w14:paraId="7E7CFC7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0.950617</w:t>
            </w:r>
          </w:p>
        </w:tc>
        <w:tc>
          <w:tcPr>
            <w:tcW w:w="593" w:type="dxa"/>
            <w:vAlign w:val="center"/>
          </w:tcPr>
          <w:p w14:paraId="1BEF5E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0.131257</w:t>
            </w:r>
          </w:p>
        </w:tc>
        <w:tc>
          <w:tcPr>
            <w:tcW w:w="565" w:type="dxa"/>
            <w:vAlign w:val="center"/>
          </w:tcPr>
          <w:p w14:paraId="490ABC3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0.926829</w:t>
            </w:r>
          </w:p>
        </w:tc>
        <w:tc>
          <w:tcPr>
            <w:tcW w:w="593" w:type="dxa"/>
            <w:vAlign w:val="center"/>
          </w:tcPr>
          <w:p w14:paraId="3BE3228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0.138280</w:t>
            </w:r>
          </w:p>
        </w:tc>
        <w:tc>
          <w:tcPr>
            <w:tcW w:w="463" w:type="dxa"/>
            <w:vAlign w:val="center"/>
          </w:tcPr>
          <w:p w14:paraId="13B1919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258</w:t>
            </w:r>
          </w:p>
        </w:tc>
        <w:tc>
          <w:tcPr>
            <w:tcW w:w="766" w:type="dxa"/>
            <w:vAlign w:val="center"/>
          </w:tcPr>
          <w:p w14:paraId="1E2BAFF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243</w:t>
            </w:r>
          </w:p>
        </w:tc>
        <w:tc>
          <w:tcPr>
            <w:tcW w:w="728" w:type="dxa"/>
            <w:vAlign w:val="center"/>
          </w:tcPr>
          <w:p w14:paraId="0D0B5E1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111.4754</w:t>
            </w:r>
          </w:p>
        </w:tc>
        <w:tc>
          <w:tcPr>
            <w:tcW w:w="566" w:type="dxa"/>
            <w:vAlign w:val="center"/>
          </w:tcPr>
          <w:p w14:paraId="082588C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111.3043</w:t>
            </w:r>
          </w:p>
        </w:tc>
      </w:tr>
      <w:tr w:rsidR="001012FF" w14:paraId="15883527" w14:textId="77777777" w:rsidTr="0099168D">
        <w:trPr>
          <w:jc w:val="center"/>
        </w:trPr>
        <w:tc>
          <w:tcPr>
            <w:tcW w:w="733" w:type="dxa"/>
            <w:vAlign w:val="center"/>
          </w:tcPr>
          <w:p w14:paraId="36A2A13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Togo</w:t>
            </w:r>
          </w:p>
        </w:tc>
        <w:tc>
          <w:tcPr>
            <w:tcW w:w="421" w:type="dxa"/>
            <w:vAlign w:val="center"/>
          </w:tcPr>
          <w:p w14:paraId="180FD39D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TGO</w:t>
            </w:r>
          </w:p>
        </w:tc>
        <w:tc>
          <w:tcPr>
            <w:tcW w:w="607" w:type="dxa"/>
            <w:vAlign w:val="center"/>
          </w:tcPr>
          <w:p w14:paraId="3235E19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581C102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Africa</w:t>
            </w:r>
          </w:p>
        </w:tc>
        <w:tc>
          <w:tcPr>
            <w:tcW w:w="946" w:type="dxa"/>
            <w:vAlign w:val="center"/>
          </w:tcPr>
          <w:p w14:paraId="47A3BD9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6FAE4B5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0C8DF70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0.539</w:t>
            </w:r>
          </w:p>
        </w:tc>
        <w:tc>
          <w:tcPr>
            <w:tcW w:w="463" w:type="dxa"/>
            <w:vAlign w:val="center"/>
          </w:tcPr>
          <w:p w14:paraId="3D4A323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95</w:t>
            </w:r>
          </w:p>
        </w:tc>
        <w:tc>
          <w:tcPr>
            <w:tcW w:w="766" w:type="dxa"/>
            <w:vAlign w:val="center"/>
          </w:tcPr>
          <w:p w14:paraId="62743E3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89</w:t>
            </w:r>
          </w:p>
        </w:tc>
        <w:tc>
          <w:tcPr>
            <w:tcW w:w="727" w:type="dxa"/>
            <w:vAlign w:val="center"/>
          </w:tcPr>
          <w:p w14:paraId="2082C71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1.56</w:t>
            </w:r>
          </w:p>
        </w:tc>
        <w:tc>
          <w:tcPr>
            <w:tcW w:w="727" w:type="dxa"/>
            <w:vAlign w:val="center"/>
          </w:tcPr>
          <w:p w14:paraId="541C059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1.46</w:t>
            </w:r>
          </w:p>
        </w:tc>
        <w:tc>
          <w:tcPr>
            <w:tcW w:w="766" w:type="dxa"/>
            <w:vAlign w:val="center"/>
          </w:tcPr>
          <w:p w14:paraId="5210061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169</w:t>
            </w:r>
          </w:p>
        </w:tc>
        <w:tc>
          <w:tcPr>
            <w:tcW w:w="426" w:type="dxa"/>
            <w:vAlign w:val="center"/>
          </w:tcPr>
          <w:p w14:paraId="4BC77B9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2.17</w:t>
            </w:r>
          </w:p>
        </w:tc>
        <w:tc>
          <w:tcPr>
            <w:tcW w:w="565" w:type="dxa"/>
            <w:vAlign w:val="center"/>
          </w:tcPr>
          <w:p w14:paraId="3EDC859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0.936842</w:t>
            </w:r>
          </w:p>
        </w:tc>
        <w:tc>
          <w:tcPr>
            <w:tcW w:w="593" w:type="dxa"/>
            <w:vAlign w:val="center"/>
          </w:tcPr>
          <w:p w14:paraId="2CFE3E9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0B2D71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0.124999</w:t>
            </w:r>
          </w:p>
        </w:tc>
        <w:tc>
          <w:tcPr>
            <w:tcW w:w="565" w:type="dxa"/>
            <w:vAlign w:val="center"/>
          </w:tcPr>
          <w:p w14:paraId="57F2000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0.90625</w:t>
            </w:r>
          </w:p>
        </w:tc>
        <w:tc>
          <w:tcPr>
            <w:tcW w:w="593" w:type="dxa"/>
            <w:vAlign w:val="center"/>
          </w:tcPr>
          <w:p w14:paraId="79F78CE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0.086890</w:t>
            </w:r>
          </w:p>
        </w:tc>
        <w:tc>
          <w:tcPr>
            <w:tcW w:w="565" w:type="dxa"/>
            <w:vAlign w:val="center"/>
          </w:tcPr>
          <w:p w14:paraId="28E5E9B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1742E85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7CD9396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194</w:t>
            </w:r>
          </w:p>
        </w:tc>
        <w:tc>
          <w:tcPr>
            <w:tcW w:w="766" w:type="dxa"/>
            <w:vAlign w:val="center"/>
          </w:tcPr>
          <w:p w14:paraId="347C542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182</w:t>
            </w:r>
          </w:p>
        </w:tc>
        <w:tc>
          <w:tcPr>
            <w:tcW w:w="728" w:type="dxa"/>
            <w:vAlign w:val="center"/>
          </w:tcPr>
          <w:p w14:paraId="20B4278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104.2105</w:t>
            </w:r>
          </w:p>
        </w:tc>
        <w:tc>
          <w:tcPr>
            <w:tcW w:w="566" w:type="dxa"/>
            <w:vAlign w:val="center"/>
          </w:tcPr>
          <w:p w14:paraId="3A5CCF4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104.4944</w:t>
            </w:r>
          </w:p>
        </w:tc>
      </w:tr>
      <w:tr w:rsidR="001012FF" w14:paraId="064C3453" w14:textId="77777777" w:rsidTr="0099168D">
        <w:trPr>
          <w:jc w:val="center"/>
        </w:trPr>
        <w:tc>
          <w:tcPr>
            <w:tcW w:w="733" w:type="dxa"/>
            <w:vAlign w:val="center"/>
          </w:tcPr>
          <w:p w14:paraId="256BDDA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Sudan</w:t>
            </w:r>
          </w:p>
        </w:tc>
        <w:tc>
          <w:tcPr>
            <w:tcW w:w="421" w:type="dxa"/>
            <w:vAlign w:val="center"/>
          </w:tcPr>
          <w:p w14:paraId="36232A42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SSD</w:t>
            </w:r>
          </w:p>
        </w:tc>
        <w:tc>
          <w:tcPr>
            <w:tcW w:w="607" w:type="dxa"/>
            <w:vAlign w:val="center"/>
          </w:tcPr>
          <w:p w14:paraId="7E18F09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1DD340D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Africa</w:t>
            </w:r>
          </w:p>
        </w:tc>
        <w:tc>
          <w:tcPr>
            <w:tcW w:w="946" w:type="dxa"/>
            <w:vAlign w:val="center"/>
          </w:tcPr>
          <w:p w14:paraId="4C6BBD3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5C47C96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4905E15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0.385</w:t>
            </w:r>
          </w:p>
        </w:tc>
        <w:tc>
          <w:tcPr>
            <w:tcW w:w="463" w:type="dxa"/>
            <w:vAlign w:val="center"/>
          </w:tcPr>
          <w:p w14:paraId="01A187B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122</w:t>
            </w:r>
          </w:p>
        </w:tc>
        <w:tc>
          <w:tcPr>
            <w:tcW w:w="766" w:type="dxa"/>
            <w:vAlign w:val="center"/>
          </w:tcPr>
          <w:p w14:paraId="2CDF4BA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114</w:t>
            </w:r>
          </w:p>
        </w:tc>
        <w:tc>
          <w:tcPr>
            <w:tcW w:w="727" w:type="dxa"/>
            <w:vAlign w:val="center"/>
          </w:tcPr>
          <w:p w14:paraId="0D66CC1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1.6</w:t>
            </w:r>
          </w:p>
        </w:tc>
        <w:tc>
          <w:tcPr>
            <w:tcW w:w="727" w:type="dxa"/>
            <w:vAlign w:val="center"/>
          </w:tcPr>
          <w:p w14:paraId="3BAF919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1.52</w:t>
            </w:r>
          </w:p>
        </w:tc>
        <w:tc>
          <w:tcPr>
            <w:tcW w:w="766" w:type="dxa"/>
            <w:vAlign w:val="center"/>
          </w:tcPr>
          <w:p w14:paraId="59701A4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233</w:t>
            </w:r>
          </w:p>
        </w:tc>
        <w:tc>
          <w:tcPr>
            <w:tcW w:w="426" w:type="dxa"/>
            <w:vAlign w:val="center"/>
          </w:tcPr>
          <w:p w14:paraId="3CAD6A4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2.24</w:t>
            </w:r>
          </w:p>
        </w:tc>
        <w:tc>
          <w:tcPr>
            <w:tcW w:w="565" w:type="dxa"/>
            <w:vAlign w:val="center"/>
          </w:tcPr>
          <w:p w14:paraId="63D377D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0.934426</w:t>
            </w:r>
          </w:p>
        </w:tc>
        <w:tc>
          <w:tcPr>
            <w:tcW w:w="593" w:type="dxa"/>
            <w:vAlign w:val="center"/>
          </w:tcPr>
          <w:p w14:paraId="42A86C1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524755B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0.122583</w:t>
            </w:r>
          </w:p>
        </w:tc>
        <w:tc>
          <w:tcPr>
            <w:tcW w:w="565" w:type="dxa"/>
            <w:vAlign w:val="center"/>
          </w:tcPr>
          <w:p w14:paraId="15AF4F0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0.930233</w:t>
            </w:r>
          </w:p>
        </w:tc>
        <w:tc>
          <w:tcPr>
            <w:tcW w:w="593" w:type="dxa"/>
            <w:vAlign w:val="center"/>
          </w:tcPr>
          <w:p w14:paraId="01769BD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0.110873</w:t>
            </w:r>
          </w:p>
        </w:tc>
        <w:tc>
          <w:tcPr>
            <w:tcW w:w="565" w:type="dxa"/>
            <w:vAlign w:val="center"/>
          </w:tcPr>
          <w:p w14:paraId="3E44CBE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0.944444</w:t>
            </w:r>
          </w:p>
        </w:tc>
        <w:tc>
          <w:tcPr>
            <w:tcW w:w="593" w:type="dxa"/>
            <w:vAlign w:val="center"/>
          </w:tcPr>
          <w:p w14:paraId="704F96D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0.155895</w:t>
            </w:r>
          </w:p>
        </w:tc>
        <w:tc>
          <w:tcPr>
            <w:tcW w:w="463" w:type="dxa"/>
            <w:vAlign w:val="center"/>
          </w:tcPr>
          <w:p w14:paraId="3859A7D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256</w:t>
            </w:r>
          </w:p>
        </w:tc>
        <w:tc>
          <w:tcPr>
            <w:tcW w:w="766" w:type="dxa"/>
            <w:vAlign w:val="center"/>
          </w:tcPr>
          <w:p w14:paraId="6287D95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240</w:t>
            </w:r>
          </w:p>
        </w:tc>
        <w:tc>
          <w:tcPr>
            <w:tcW w:w="728" w:type="dxa"/>
            <w:vAlign w:val="center"/>
          </w:tcPr>
          <w:p w14:paraId="10A8AA7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109.8361</w:t>
            </w:r>
          </w:p>
        </w:tc>
        <w:tc>
          <w:tcPr>
            <w:tcW w:w="566" w:type="dxa"/>
            <w:vAlign w:val="center"/>
          </w:tcPr>
          <w:p w14:paraId="31A0F10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110.5263</w:t>
            </w:r>
          </w:p>
        </w:tc>
      </w:tr>
      <w:tr w:rsidR="001012FF" w14:paraId="6CF0B96D" w14:textId="77777777" w:rsidTr="0099168D">
        <w:trPr>
          <w:jc w:val="center"/>
        </w:trPr>
        <w:tc>
          <w:tcPr>
            <w:tcW w:w="733" w:type="dxa"/>
            <w:vAlign w:val="center"/>
          </w:tcPr>
          <w:p w14:paraId="34801B4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Chad</w:t>
            </w:r>
          </w:p>
        </w:tc>
        <w:tc>
          <w:tcPr>
            <w:tcW w:w="421" w:type="dxa"/>
            <w:vAlign w:val="center"/>
          </w:tcPr>
          <w:p w14:paraId="31A29B47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TCD</w:t>
            </w:r>
          </w:p>
        </w:tc>
        <w:tc>
          <w:tcPr>
            <w:tcW w:w="607" w:type="dxa"/>
            <w:vAlign w:val="center"/>
          </w:tcPr>
          <w:p w14:paraId="462BC6A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18703ED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Middle Africa</w:t>
            </w:r>
          </w:p>
        </w:tc>
        <w:tc>
          <w:tcPr>
            <w:tcW w:w="946" w:type="dxa"/>
            <w:vAlign w:val="center"/>
          </w:tcPr>
          <w:p w14:paraId="2528BAD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2693BA8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0C683F7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0.394</w:t>
            </w:r>
          </w:p>
        </w:tc>
        <w:tc>
          <w:tcPr>
            <w:tcW w:w="463" w:type="dxa"/>
            <w:vAlign w:val="center"/>
          </w:tcPr>
          <w:p w14:paraId="1656767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801</w:t>
            </w:r>
          </w:p>
        </w:tc>
        <w:tc>
          <w:tcPr>
            <w:tcW w:w="766" w:type="dxa"/>
            <w:vAlign w:val="center"/>
          </w:tcPr>
          <w:p w14:paraId="0E0B97B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745</w:t>
            </w:r>
          </w:p>
        </w:tc>
        <w:tc>
          <w:tcPr>
            <w:tcW w:w="727" w:type="dxa"/>
            <w:vAlign w:val="center"/>
          </w:tcPr>
          <w:p w14:paraId="6DC7EAD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8.47</w:t>
            </w:r>
          </w:p>
        </w:tc>
        <w:tc>
          <w:tcPr>
            <w:tcW w:w="727" w:type="dxa"/>
            <w:vAlign w:val="center"/>
          </w:tcPr>
          <w:p w14:paraId="2989567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8.03</w:t>
            </w:r>
          </w:p>
        </w:tc>
        <w:tc>
          <w:tcPr>
            <w:tcW w:w="766" w:type="dxa"/>
            <w:vAlign w:val="center"/>
          </w:tcPr>
          <w:p w14:paraId="14C789D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1477</w:t>
            </w:r>
          </w:p>
        </w:tc>
        <w:tc>
          <w:tcPr>
            <w:tcW w:w="426" w:type="dxa"/>
            <w:vAlign w:val="center"/>
          </w:tcPr>
          <w:p w14:paraId="45FF0EA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9.21</w:t>
            </w:r>
          </w:p>
        </w:tc>
        <w:tc>
          <w:tcPr>
            <w:tcW w:w="565" w:type="dxa"/>
            <w:vAlign w:val="center"/>
          </w:tcPr>
          <w:p w14:paraId="64E24D4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0.930087</w:t>
            </w:r>
          </w:p>
        </w:tc>
        <w:tc>
          <w:tcPr>
            <w:tcW w:w="593" w:type="dxa"/>
            <w:vAlign w:val="center"/>
          </w:tcPr>
          <w:p w14:paraId="58BB552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5BE105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0.118244</w:t>
            </w:r>
          </w:p>
        </w:tc>
        <w:tc>
          <w:tcPr>
            <w:tcW w:w="565" w:type="dxa"/>
            <w:vAlign w:val="center"/>
          </w:tcPr>
          <w:p w14:paraId="078566F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0.911063</w:t>
            </w:r>
          </w:p>
        </w:tc>
        <w:tc>
          <w:tcPr>
            <w:tcW w:w="593" w:type="dxa"/>
            <w:vAlign w:val="center"/>
          </w:tcPr>
          <w:p w14:paraId="23CB122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0.091703</w:t>
            </w:r>
          </w:p>
        </w:tc>
        <w:tc>
          <w:tcPr>
            <w:tcW w:w="565" w:type="dxa"/>
            <w:vAlign w:val="center"/>
          </w:tcPr>
          <w:p w14:paraId="4083490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0.955882</w:t>
            </w:r>
          </w:p>
        </w:tc>
        <w:tc>
          <w:tcPr>
            <w:tcW w:w="593" w:type="dxa"/>
            <w:vAlign w:val="center"/>
          </w:tcPr>
          <w:p w14:paraId="0794EDC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0.167333</w:t>
            </w:r>
          </w:p>
        </w:tc>
        <w:tc>
          <w:tcPr>
            <w:tcW w:w="463" w:type="dxa"/>
            <w:vAlign w:val="center"/>
          </w:tcPr>
          <w:p w14:paraId="7773B90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2115</w:t>
            </w:r>
          </w:p>
        </w:tc>
        <w:tc>
          <w:tcPr>
            <w:tcW w:w="766" w:type="dxa"/>
            <w:vAlign w:val="center"/>
          </w:tcPr>
          <w:p w14:paraId="2D8DF61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1979</w:t>
            </w:r>
          </w:p>
        </w:tc>
        <w:tc>
          <w:tcPr>
            <w:tcW w:w="728" w:type="dxa"/>
            <w:vAlign w:val="center"/>
          </w:tcPr>
          <w:p w14:paraId="3A25D0C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164.0449</w:t>
            </w:r>
          </w:p>
        </w:tc>
        <w:tc>
          <w:tcPr>
            <w:tcW w:w="566" w:type="dxa"/>
            <w:vAlign w:val="center"/>
          </w:tcPr>
          <w:p w14:paraId="57C6492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165.6376</w:t>
            </w:r>
          </w:p>
        </w:tc>
      </w:tr>
      <w:tr w:rsidR="001012FF" w14:paraId="1C502C83" w14:textId="77777777" w:rsidTr="0099168D">
        <w:trPr>
          <w:jc w:val="center"/>
        </w:trPr>
        <w:tc>
          <w:tcPr>
            <w:tcW w:w="733" w:type="dxa"/>
            <w:vAlign w:val="center"/>
          </w:tcPr>
          <w:p w14:paraId="6A06722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Indonesia</w:t>
            </w:r>
          </w:p>
        </w:tc>
        <w:tc>
          <w:tcPr>
            <w:tcW w:w="421" w:type="dxa"/>
            <w:vAlign w:val="center"/>
          </w:tcPr>
          <w:p w14:paraId="1455F6D8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IDN</w:t>
            </w:r>
          </w:p>
        </w:tc>
        <w:tc>
          <w:tcPr>
            <w:tcW w:w="607" w:type="dxa"/>
            <w:vAlign w:val="center"/>
          </w:tcPr>
          <w:p w14:paraId="40EB8A8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272EDAA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South-Eastern Asia</w:t>
            </w:r>
          </w:p>
        </w:tc>
        <w:tc>
          <w:tcPr>
            <w:tcW w:w="946" w:type="dxa"/>
            <w:vAlign w:val="center"/>
          </w:tcPr>
          <w:p w14:paraId="4B87F31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South-East Asia region (SEARO)</w:t>
            </w:r>
          </w:p>
        </w:tc>
        <w:tc>
          <w:tcPr>
            <w:tcW w:w="514" w:type="dxa"/>
            <w:vAlign w:val="center"/>
          </w:tcPr>
          <w:p w14:paraId="3984B34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32DFB94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0.705</w:t>
            </w:r>
          </w:p>
        </w:tc>
        <w:tc>
          <w:tcPr>
            <w:tcW w:w="463" w:type="dxa"/>
            <w:vAlign w:val="center"/>
          </w:tcPr>
          <w:p w14:paraId="4BD317D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4663</w:t>
            </w:r>
          </w:p>
        </w:tc>
        <w:tc>
          <w:tcPr>
            <w:tcW w:w="766" w:type="dxa"/>
            <w:vAlign w:val="center"/>
          </w:tcPr>
          <w:p w14:paraId="7C460DB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4328</w:t>
            </w:r>
          </w:p>
        </w:tc>
        <w:tc>
          <w:tcPr>
            <w:tcW w:w="727" w:type="dxa"/>
            <w:vAlign w:val="center"/>
          </w:tcPr>
          <w:p w14:paraId="2688D5F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1.82</w:t>
            </w:r>
          </w:p>
        </w:tc>
        <w:tc>
          <w:tcPr>
            <w:tcW w:w="727" w:type="dxa"/>
            <w:vAlign w:val="center"/>
          </w:tcPr>
          <w:p w14:paraId="6A8505E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1.68</w:t>
            </w:r>
          </w:p>
        </w:tc>
        <w:tc>
          <w:tcPr>
            <w:tcW w:w="766" w:type="dxa"/>
            <w:vAlign w:val="center"/>
          </w:tcPr>
          <w:p w14:paraId="0C411A7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6513</w:t>
            </w:r>
          </w:p>
        </w:tc>
        <w:tc>
          <w:tcPr>
            <w:tcW w:w="426" w:type="dxa"/>
            <w:vAlign w:val="center"/>
          </w:tcPr>
          <w:p w14:paraId="38A1C22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2.98</w:t>
            </w:r>
          </w:p>
        </w:tc>
        <w:tc>
          <w:tcPr>
            <w:tcW w:w="565" w:type="dxa"/>
            <w:vAlign w:val="center"/>
          </w:tcPr>
          <w:p w14:paraId="30A2AB2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0.928158</w:t>
            </w:r>
          </w:p>
        </w:tc>
        <w:tc>
          <w:tcPr>
            <w:tcW w:w="593" w:type="dxa"/>
            <w:vAlign w:val="center"/>
          </w:tcPr>
          <w:p w14:paraId="6B8D1EE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FE884E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0.116315</w:t>
            </w:r>
          </w:p>
        </w:tc>
        <w:tc>
          <w:tcPr>
            <w:tcW w:w="565" w:type="dxa"/>
            <w:vAlign w:val="center"/>
          </w:tcPr>
          <w:p w14:paraId="363F4FE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0.940476</w:t>
            </w:r>
          </w:p>
        </w:tc>
        <w:tc>
          <w:tcPr>
            <w:tcW w:w="593" w:type="dxa"/>
            <w:vAlign w:val="center"/>
          </w:tcPr>
          <w:p w14:paraId="35E8734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0.121116</w:t>
            </w:r>
          </w:p>
        </w:tc>
        <w:tc>
          <w:tcPr>
            <w:tcW w:w="565" w:type="dxa"/>
            <w:vAlign w:val="center"/>
          </w:tcPr>
          <w:p w14:paraId="319A82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0.868586</w:t>
            </w:r>
          </w:p>
        </w:tc>
        <w:tc>
          <w:tcPr>
            <w:tcW w:w="593" w:type="dxa"/>
            <w:vAlign w:val="center"/>
          </w:tcPr>
          <w:p w14:paraId="0F9B5AF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0.080037</w:t>
            </w:r>
          </w:p>
        </w:tc>
        <w:tc>
          <w:tcPr>
            <w:tcW w:w="463" w:type="dxa"/>
            <w:vAlign w:val="center"/>
          </w:tcPr>
          <w:p w14:paraId="55FD60D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5166</w:t>
            </w:r>
          </w:p>
        </w:tc>
        <w:tc>
          <w:tcPr>
            <w:tcW w:w="766" w:type="dxa"/>
            <w:vAlign w:val="center"/>
          </w:tcPr>
          <w:p w14:paraId="7477F66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4821</w:t>
            </w:r>
          </w:p>
        </w:tc>
        <w:tc>
          <w:tcPr>
            <w:tcW w:w="728" w:type="dxa"/>
            <w:vAlign w:val="center"/>
          </w:tcPr>
          <w:p w14:paraId="3934F4B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10.787</w:t>
            </w:r>
          </w:p>
        </w:tc>
        <w:tc>
          <w:tcPr>
            <w:tcW w:w="566" w:type="dxa"/>
            <w:vAlign w:val="center"/>
          </w:tcPr>
          <w:p w14:paraId="3F9D9B0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11.3909</w:t>
            </w:r>
          </w:p>
        </w:tc>
      </w:tr>
      <w:tr w:rsidR="001012FF" w14:paraId="6DA9DD91" w14:textId="77777777" w:rsidTr="0099168D">
        <w:trPr>
          <w:jc w:val="center"/>
        </w:trPr>
        <w:tc>
          <w:tcPr>
            <w:tcW w:w="733" w:type="dxa"/>
            <w:vAlign w:val="center"/>
          </w:tcPr>
          <w:p w14:paraId="4AC86B7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Bangladesh</w:t>
            </w:r>
          </w:p>
        </w:tc>
        <w:tc>
          <w:tcPr>
            <w:tcW w:w="421" w:type="dxa"/>
            <w:vAlign w:val="center"/>
          </w:tcPr>
          <w:p w14:paraId="05CE9D54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BGD</w:t>
            </w:r>
          </w:p>
        </w:tc>
        <w:tc>
          <w:tcPr>
            <w:tcW w:w="607" w:type="dxa"/>
            <w:vAlign w:val="center"/>
          </w:tcPr>
          <w:p w14:paraId="627659B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715D604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Central Asia</w:t>
            </w:r>
          </w:p>
        </w:tc>
        <w:tc>
          <w:tcPr>
            <w:tcW w:w="946" w:type="dxa"/>
            <w:vAlign w:val="center"/>
          </w:tcPr>
          <w:p w14:paraId="2644767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South-East Asia region (SEARO)</w:t>
            </w:r>
          </w:p>
        </w:tc>
        <w:tc>
          <w:tcPr>
            <w:tcW w:w="514" w:type="dxa"/>
            <w:vAlign w:val="center"/>
          </w:tcPr>
          <w:p w14:paraId="2B817CE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21A0D92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0.661</w:t>
            </w:r>
          </w:p>
        </w:tc>
        <w:tc>
          <w:tcPr>
            <w:tcW w:w="463" w:type="dxa"/>
            <w:vAlign w:val="center"/>
          </w:tcPr>
          <w:p w14:paraId="32B741A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695</w:t>
            </w:r>
          </w:p>
        </w:tc>
        <w:tc>
          <w:tcPr>
            <w:tcW w:w="766" w:type="dxa"/>
            <w:vAlign w:val="center"/>
          </w:tcPr>
          <w:p w14:paraId="3B5D612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643</w:t>
            </w:r>
          </w:p>
        </w:tc>
        <w:tc>
          <w:tcPr>
            <w:tcW w:w="727" w:type="dxa"/>
            <w:vAlign w:val="center"/>
          </w:tcPr>
          <w:p w14:paraId="086500B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0.48</w:t>
            </w:r>
          </w:p>
        </w:tc>
        <w:tc>
          <w:tcPr>
            <w:tcW w:w="727" w:type="dxa"/>
            <w:vAlign w:val="center"/>
          </w:tcPr>
          <w:p w14:paraId="25D852E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0.44</w:t>
            </w:r>
          </w:p>
        </w:tc>
        <w:tc>
          <w:tcPr>
            <w:tcW w:w="766" w:type="dxa"/>
            <w:vAlign w:val="center"/>
          </w:tcPr>
          <w:p w14:paraId="76F04DA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1263</w:t>
            </w:r>
          </w:p>
        </w:tc>
        <w:tc>
          <w:tcPr>
            <w:tcW w:w="426" w:type="dxa"/>
            <w:vAlign w:val="center"/>
          </w:tcPr>
          <w:p w14:paraId="7BDF667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0.92</w:t>
            </w:r>
          </w:p>
        </w:tc>
        <w:tc>
          <w:tcPr>
            <w:tcW w:w="565" w:type="dxa"/>
            <w:vAlign w:val="center"/>
          </w:tcPr>
          <w:p w14:paraId="446BC86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0.92518</w:t>
            </w:r>
          </w:p>
        </w:tc>
        <w:tc>
          <w:tcPr>
            <w:tcW w:w="593" w:type="dxa"/>
            <w:vAlign w:val="center"/>
          </w:tcPr>
          <w:p w14:paraId="75F45FD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B0E03C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0.113337</w:t>
            </w:r>
          </w:p>
        </w:tc>
        <w:tc>
          <w:tcPr>
            <w:tcW w:w="565" w:type="dxa"/>
            <w:vAlign w:val="center"/>
          </w:tcPr>
          <w:p w14:paraId="23B33A7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0.932432</w:t>
            </w:r>
          </w:p>
        </w:tc>
        <w:tc>
          <w:tcPr>
            <w:tcW w:w="593" w:type="dxa"/>
            <w:vAlign w:val="center"/>
          </w:tcPr>
          <w:p w14:paraId="2DD6ACE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0.113072</w:t>
            </w:r>
          </w:p>
        </w:tc>
        <w:tc>
          <w:tcPr>
            <w:tcW w:w="565" w:type="dxa"/>
            <w:vAlign w:val="center"/>
          </w:tcPr>
          <w:p w14:paraId="1FB4640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0.912351</w:t>
            </w:r>
          </w:p>
        </w:tc>
        <w:tc>
          <w:tcPr>
            <w:tcW w:w="593" w:type="dxa"/>
            <w:vAlign w:val="center"/>
          </w:tcPr>
          <w:p w14:paraId="666D296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0.123802</w:t>
            </w:r>
          </w:p>
        </w:tc>
        <w:tc>
          <w:tcPr>
            <w:tcW w:w="463" w:type="dxa"/>
            <w:vAlign w:val="center"/>
          </w:tcPr>
          <w:p w14:paraId="04DACA6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862</w:t>
            </w:r>
          </w:p>
        </w:tc>
        <w:tc>
          <w:tcPr>
            <w:tcW w:w="766" w:type="dxa"/>
            <w:vAlign w:val="center"/>
          </w:tcPr>
          <w:p w14:paraId="5893DE2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806</w:t>
            </w:r>
          </w:p>
        </w:tc>
        <w:tc>
          <w:tcPr>
            <w:tcW w:w="728" w:type="dxa"/>
            <w:vAlign w:val="center"/>
          </w:tcPr>
          <w:p w14:paraId="3BBD9CD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24.0288</w:t>
            </w:r>
          </w:p>
        </w:tc>
        <w:tc>
          <w:tcPr>
            <w:tcW w:w="566" w:type="dxa"/>
            <w:vAlign w:val="center"/>
          </w:tcPr>
          <w:p w14:paraId="7436997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25.3499</w:t>
            </w:r>
          </w:p>
        </w:tc>
      </w:tr>
      <w:tr w:rsidR="001012FF" w14:paraId="1F79AB83" w14:textId="77777777" w:rsidTr="0099168D">
        <w:trPr>
          <w:jc w:val="center"/>
        </w:trPr>
        <w:tc>
          <w:tcPr>
            <w:tcW w:w="733" w:type="dxa"/>
            <w:vAlign w:val="center"/>
          </w:tcPr>
          <w:p w14:paraId="28A5E93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Nigeria</w:t>
            </w:r>
          </w:p>
        </w:tc>
        <w:tc>
          <w:tcPr>
            <w:tcW w:w="421" w:type="dxa"/>
            <w:vAlign w:val="center"/>
          </w:tcPr>
          <w:p w14:paraId="7FF04E85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NGA</w:t>
            </w:r>
          </w:p>
        </w:tc>
        <w:tc>
          <w:tcPr>
            <w:tcW w:w="607" w:type="dxa"/>
            <w:vAlign w:val="center"/>
          </w:tcPr>
          <w:p w14:paraId="4101545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6B0CF8D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Africa</w:t>
            </w:r>
          </w:p>
        </w:tc>
        <w:tc>
          <w:tcPr>
            <w:tcW w:w="946" w:type="dxa"/>
            <w:vAlign w:val="center"/>
          </w:tcPr>
          <w:p w14:paraId="6BB390F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62CD68E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7D3EA55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0.535</w:t>
            </w:r>
          </w:p>
        </w:tc>
        <w:tc>
          <w:tcPr>
            <w:tcW w:w="463" w:type="dxa"/>
            <w:vAlign w:val="center"/>
          </w:tcPr>
          <w:p w14:paraId="675A97C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1252</w:t>
            </w:r>
          </w:p>
        </w:tc>
        <w:tc>
          <w:tcPr>
            <w:tcW w:w="766" w:type="dxa"/>
            <w:vAlign w:val="center"/>
          </w:tcPr>
          <w:p w14:paraId="197DBA1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1158</w:t>
            </w:r>
          </w:p>
        </w:tc>
        <w:tc>
          <w:tcPr>
            <w:tcW w:w="727" w:type="dxa"/>
            <w:vAlign w:val="center"/>
          </w:tcPr>
          <w:p w14:paraId="07589D1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0.88</w:t>
            </w:r>
          </w:p>
        </w:tc>
        <w:tc>
          <w:tcPr>
            <w:tcW w:w="727" w:type="dxa"/>
            <w:vAlign w:val="center"/>
          </w:tcPr>
          <w:p w14:paraId="6D8F063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0.82</w:t>
            </w:r>
          </w:p>
        </w:tc>
        <w:tc>
          <w:tcPr>
            <w:tcW w:w="766" w:type="dxa"/>
            <w:vAlign w:val="center"/>
          </w:tcPr>
          <w:p w14:paraId="22EE792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2407</w:t>
            </w:r>
          </w:p>
        </w:tc>
        <w:tc>
          <w:tcPr>
            <w:tcW w:w="426" w:type="dxa"/>
            <w:vAlign w:val="center"/>
          </w:tcPr>
          <w:p w14:paraId="31AA62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1.23</w:t>
            </w:r>
          </w:p>
        </w:tc>
        <w:tc>
          <w:tcPr>
            <w:tcW w:w="565" w:type="dxa"/>
            <w:vAlign w:val="center"/>
          </w:tcPr>
          <w:p w14:paraId="708CBFD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0.92492</w:t>
            </w:r>
          </w:p>
        </w:tc>
        <w:tc>
          <w:tcPr>
            <w:tcW w:w="593" w:type="dxa"/>
            <w:vAlign w:val="center"/>
          </w:tcPr>
          <w:p w14:paraId="62A9439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29314F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0.113077</w:t>
            </w:r>
          </w:p>
        </w:tc>
        <w:tc>
          <w:tcPr>
            <w:tcW w:w="565" w:type="dxa"/>
            <w:vAlign w:val="center"/>
          </w:tcPr>
          <w:p w14:paraId="2F98B73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0.923001</w:t>
            </w:r>
          </w:p>
        </w:tc>
        <w:tc>
          <w:tcPr>
            <w:tcW w:w="593" w:type="dxa"/>
            <w:vAlign w:val="center"/>
          </w:tcPr>
          <w:p w14:paraId="10B90D7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0.103641</w:t>
            </w:r>
          </w:p>
        </w:tc>
        <w:tc>
          <w:tcPr>
            <w:tcW w:w="565" w:type="dxa"/>
            <w:vAlign w:val="center"/>
          </w:tcPr>
          <w:p w14:paraId="2645BA2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0.933054</w:t>
            </w:r>
          </w:p>
        </w:tc>
        <w:tc>
          <w:tcPr>
            <w:tcW w:w="593" w:type="dxa"/>
            <w:vAlign w:val="center"/>
          </w:tcPr>
          <w:p w14:paraId="5C0398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0.144505</w:t>
            </w:r>
          </w:p>
        </w:tc>
        <w:tc>
          <w:tcPr>
            <w:tcW w:w="463" w:type="dxa"/>
            <w:vAlign w:val="center"/>
          </w:tcPr>
          <w:p w14:paraId="10F980C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2602</w:t>
            </w:r>
          </w:p>
        </w:tc>
        <w:tc>
          <w:tcPr>
            <w:tcW w:w="766" w:type="dxa"/>
            <w:vAlign w:val="center"/>
          </w:tcPr>
          <w:p w14:paraId="4ECE2D5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2441</w:t>
            </w:r>
          </w:p>
        </w:tc>
        <w:tc>
          <w:tcPr>
            <w:tcW w:w="728" w:type="dxa"/>
            <w:vAlign w:val="center"/>
          </w:tcPr>
          <w:p w14:paraId="56ADE3F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107.8275</w:t>
            </w:r>
          </w:p>
        </w:tc>
        <w:tc>
          <w:tcPr>
            <w:tcW w:w="566" w:type="dxa"/>
            <w:vAlign w:val="center"/>
          </w:tcPr>
          <w:p w14:paraId="680EEBD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110.7945</w:t>
            </w:r>
          </w:p>
        </w:tc>
      </w:tr>
      <w:tr w:rsidR="001012FF" w14:paraId="0FDA53DD" w14:textId="77777777" w:rsidTr="0099168D">
        <w:trPr>
          <w:jc w:val="center"/>
        </w:trPr>
        <w:tc>
          <w:tcPr>
            <w:tcW w:w="733" w:type="dxa"/>
            <w:vAlign w:val="center"/>
          </w:tcPr>
          <w:p w14:paraId="19B57A5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Afghanistan</w:t>
            </w:r>
          </w:p>
        </w:tc>
        <w:tc>
          <w:tcPr>
            <w:tcW w:w="421" w:type="dxa"/>
            <w:vAlign w:val="center"/>
          </w:tcPr>
          <w:p w14:paraId="6223F6FC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AFG</w:t>
            </w:r>
          </w:p>
        </w:tc>
        <w:tc>
          <w:tcPr>
            <w:tcW w:w="607" w:type="dxa"/>
            <w:vAlign w:val="center"/>
          </w:tcPr>
          <w:p w14:paraId="18C6FA0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247318F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Central Asia</w:t>
            </w:r>
          </w:p>
        </w:tc>
        <w:tc>
          <w:tcPr>
            <w:tcW w:w="946" w:type="dxa"/>
            <w:vAlign w:val="center"/>
          </w:tcPr>
          <w:p w14:paraId="6E91929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61B0D8E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587D3B0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0.478</w:t>
            </w:r>
          </w:p>
        </w:tc>
        <w:tc>
          <w:tcPr>
            <w:tcW w:w="463" w:type="dxa"/>
            <w:vAlign w:val="center"/>
          </w:tcPr>
          <w:p w14:paraId="574E6F1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213</w:t>
            </w:r>
          </w:p>
        </w:tc>
        <w:tc>
          <w:tcPr>
            <w:tcW w:w="766" w:type="dxa"/>
            <w:vAlign w:val="center"/>
          </w:tcPr>
          <w:p w14:paraId="770855E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197</w:t>
            </w:r>
          </w:p>
        </w:tc>
        <w:tc>
          <w:tcPr>
            <w:tcW w:w="727" w:type="dxa"/>
            <w:vAlign w:val="center"/>
          </w:tcPr>
          <w:p w14:paraId="15D4D15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0.78</w:t>
            </w:r>
          </w:p>
        </w:tc>
        <w:tc>
          <w:tcPr>
            <w:tcW w:w="727" w:type="dxa"/>
            <w:vAlign w:val="center"/>
          </w:tcPr>
          <w:p w14:paraId="206EEC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0.73</w:t>
            </w:r>
          </w:p>
        </w:tc>
        <w:tc>
          <w:tcPr>
            <w:tcW w:w="766" w:type="dxa"/>
            <w:vAlign w:val="center"/>
          </w:tcPr>
          <w:p w14:paraId="5A63014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453</w:t>
            </w:r>
          </w:p>
        </w:tc>
        <w:tc>
          <w:tcPr>
            <w:tcW w:w="426" w:type="dxa"/>
            <w:vAlign w:val="center"/>
          </w:tcPr>
          <w:p w14:paraId="23349DA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1.22</w:t>
            </w:r>
          </w:p>
        </w:tc>
        <w:tc>
          <w:tcPr>
            <w:tcW w:w="565" w:type="dxa"/>
            <w:vAlign w:val="center"/>
          </w:tcPr>
          <w:p w14:paraId="349073C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0.924883</w:t>
            </w:r>
          </w:p>
        </w:tc>
        <w:tc>
          <w:tcPr>
            <w:tcW w:w="593" w:type="dxa"/>
            <w:vAlign w:val="center"/>
          </w:tcPr>
          <w:p w14:paraId="24B71D1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FE30BB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0.113040</w:t>
            </w:r>
          </w:p>
        </w:tc>
        <w:tc>
          <w:tcPr>
            <w:tcW w:w="565" w:type="dxa"/>
            <w:vAlign w:val="center"/>
          </w:tcPr>
          <w:p w14:paraId="64452C9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0.95082</w:t>
            </w:r>
          </w:p>
        </w:tc>
        <w:tc>
          <w:tcPr>
            <w:tcW w:w="593" w:type="dxa"/>
            <w:vAlign w:val="center"/>
          </w:tcPr>
          <w:p w14:paraId="4CCC972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0.131460</w:t>
            </w:r>
          </w:p>
        </w:tc>
        <w:tc>
          <w:tcPr>
            <w:tcW w:w="565" w:type="dxa"/>
            <w:vAlign w:val="center"/>
          </w:tcPr>
          <w:p w14:paraId="5FCF045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0.89011</w:t>
            </w:r>
          </w:p>
        </w:tc>
        <w:tc>
          <w:tcPr>
            <w:tcW w:w="593" w:type="dxa"/>
            <w:vAlign w:val="center"/>
          </w:tcPr>
          <w:p w14:paraId="23E6434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0.101561</w:t>
            </w:r>
          </w:p>
        </w:tc>
        <w:tc>
          <w:tcPr>
            <w:tcW w:w="463" w:type="dxa"/>
            <w:vAlign w:val="center"/>
          </w:tcPr>
          <w:p w14:paraId="53B044E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463</w:t>
            </w:r>
          </w:p>
        </w:tc>
        <w:tc>
          <w:tcPr>
            <w:tcW w:w="766" w:type="dxa"/>
            <w:vAlign w:val="center"/>
          </w:tcPr>
          <w:p w14:paraId="2C4F1AC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438</w:t>
            </w:r>
          </w:p>
        </w:tc>
        <w:tc>
          <w:tcPr>
            <w:tcW w:w="728" w:type="dxa"/>
            <w:vAlign w:val="center"/>
          </w:tcPr>
          <w:p w14:paraId="71C3BA4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117.3709</w:t>
            </w:r>
          </w:p>
        </w:tc>
        <w:tc>
          <w:tcPr>
            <w:tcW w:w="566" w:type="dxa"/>
            <w:vAlign w:val="center"/>
          </w:tcPr>
          <w:p w14:paraId="7CCE428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122.335</w:t>
            </w:r>
          </w:p>
        </w:tc>
      </w:tr>
      <w:tr w:rsidR="001012FF" w14:paraId="7B81605C" w14:textId="77777777" w:rsidTr="0099168D">
        <w:trPr>
          <w:jc w:val="center"/>
        </w:trPr>
        <w:tc>
          <w:tcPr>
            <w:tcW w:w="733" w:type="dxa"/>
            <w:vAlign w:val="center"/>
          </w:tcPr>
          <w:p w14:paraId="45D008A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Ukraine</w:t>
            </w:r>
          </w:p>
        </w:tc>
        <w:tc>
          <w:tcPr>
            <w:tcW w:w="421" w:type="dxa"/>
            <w:vAlign w:val="center"/>
          </w:tcPr>
          <w:p w14:paraId="58E88718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UKR</w:t>
            </w:r>
          </w:p>
        </w:tc>
        <w:tc>
          <w:tcPr>
            <w:tcW w:w="607" w:type="dxa"/>
            <w:vAlign w:val="center"/>
          </w:tcPr>
          <w:p w14:paraId="6B9385C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1580DA6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Europe</w:t>
            </w:r>
          </w:p>
        </w:tc>
        <w:tc>
          <w:tcPr>
            <w:tcW w:w="946" w:type="dxa"/>
            <w:vAlign w:val="center"/>
          </w:tcPr>
          <w:p w14:paraId="0B47352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45CDDDB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05BEE40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0.773</w:t>
            </w:r>
          </w:p>
        </w:tc>
        <w:tc>
          <w:tcPr>
            <w:tcW w:w="463" w:type="dxa"/>
            <w:vAlign w:val="center"/>
          </w:tcPr>
          <w:p w14:paraId="073EF61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210</w:t>
            </w:r>
          </w:p>
        </w:tc>
        <w:tc>
          <w:tcPr>
            <w:tcW w:w="766" w:type="dxa"/>
            <w:vAlign w:val="center"/>
          </w:tcPr>
          <w:p w14:paraId="15740C3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193</w:t>
            </w:r>
          </w:p>
        </w:tc>
        <w:tc>
          <w:tcPr>
            <w:tcW w:w="727" w:type="dxa"/>
            <w:vAlign w:val="center"/>
          </w:tcPr>
          <w:p w14:paraId="2004E8A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0.55</w:t>
            </w:r>
          </w:p>
        </w:tc>
        <w:tc>
          <w:tcPr>
            <w:tcW w:w="727" w:type="dxa"/>
            <w:vAlign w:val="center"/>
          </w:tcPr>
          <w:p w14:paraId="775F211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0.49</w:t>
            </w:r>
          </w:p>
        </w:tc>
        <w:tc>
          <w:tcPr>
            <w:tcW w:w="766" w:type="dxa"/>
            <w:vAlign w:val="center"/>
          </w:tcPr>
          <w:p w14:paraId="178667C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376</w:t>
            </w:r>
          </w:p>
        </w:tc>
        <w:tc>
          <w:tcPr>
            <w:tcW w:w="426" w:type="dxa"/>
            <w:vAlign w:val="center"/>
          </w:tcPr>
          <w:p w14:paraId="1A48C62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1.4</w:t>
            </w:r>
          </w:p>
        </w:tc>
        <w:tc>
          <w:tcPr>
            <w:tcW w:w="565" w:type="dxa"/>
            <w:vAlign w:val="center"/>
          </w:tcPr>
          <w:p w14:paraId="74E716E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0.919048</w:t>
            </w:r>
          </w:p>
        </w:tc>
        <w:tc>
          <w:tcPr>
            <w:tcW w:w="593" w:type="dxa"/>
            <w:vAlign w:val="center"/>
          </w:tcPr>
          <w:p w14:paraId="6067112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6D0A190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0.107205</w:t>
            </w:r>
          </w:p>
        </w:tc>
        <w:tc>
          <w:tcPr>
            <w:tcW w:w="565" w:type="dxa"/>
            <w:vAlign w:val="center"/>
          </w:tcPr>
          <w:p w14:paraId="376DFD4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0.927152</w:t>
            </w:r>
          </w:p>
        </w:tc>
        <w:tc>
          <w:tcPr>
            <w:tcW w:w="593" w:type="dxa"/>
            <w:vAlign w:val="center"/>
          </w:tcPr>
          <w:p w14:paraId="119B46D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0.107792</w:t>
            </w:r>
          </w:p>
        </w:tc>
        <w:tc>
          <w:tcPr>
            <w:tcW w:w="565" w:type="dxa"/>
            <w:vAlign w:val="center"/>
          </w:tcPr>
          <w:p w14:paraId="0CF8A39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0.898305</w:t>
            </w:r>
          </w:p>
        </w:tc>
        <w:tc>
          <w:tcPr>
            <w:tcW w:w="593" w:type="dxa"/>
            <w:vAlign w:val="center"/>
          </w:tcPr>
          <w:p w14:paraId="39A854E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0.109756</w:t>
            </w:r>
          </w:p>
        </w:tc>
        <w:tc>
          <w:tcPr>
            <w:tcW w:w="463" w:type="dxa"/>
            <w:vAlign w:val="center"/>
          </w:tcPr>
          <w:p w14:paraId="09CF2B7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128</w:t>
            </w:r>
          </w:p>
        </w:tc>
        <w:tc>
          <w:tcPr>
            <w:tcW w:w="766" w:type="dxa"/>
            <w:vAlign w:val="center"/>
          </w:tcPr>
          <w:p w14:paraId="6BC266F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117</w:t>
            </w:r>
          </w:p>
        </w:tc>
        <w:tc>
          <w:tcPr>
            <w:tcW w:w="728" w:type="dxa"/>
            <w:vAlign w:val="center"/>
          </w:tcPr>
          <w:p w14:paraId="1BF5E90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-39.0476</w:t>
            </w:r>
          </w:p>
        </w:tc>
        <w:tc>
          <w:tcPr>
            <w:tcW w:w="566" w:type="dxa"/>
            <w:vAlign w:val="center"/>
          </w:tcPr>
          <w:p w14:paraId="43FA7C5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-39.3782</w:t>
            </w:r>
          </w:p>
        </w:tc>
      </w:tr>
      <w:tr w:rsidR="001012FF" w14:paraId="79CB8C7D" w14:textId="77777777" w:rsidTr="0099168D">
        <w:trPr>
          <w:jc w:val="center"/>
        </w:trPr>
        <w:tc>
          <w:tcPr>
            <w:tcW w:w="733" w:type="dxa"/>
            <w:vAlign w:val="center"/>
          </w:tcPr>
          <w:p w14:paraId="2D5A973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lastRenderedPageBreak/>
              <w:t>Croatia</w:t>
            </w:r>
          </w:p>
        </w:tc>
        <w:tc>
          <w:tcPr>
            <w:tcW w:w="421" w:type="dxa"/>
            <w:vAlign w:val="center"/>
          </w:tcPr>
          <w:p w14:paraId="076710B1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HRV</w:t>
            </w:r>
          </w:p>
        </w:tc>
        <w:tc>
          <w:tcPr>
            <w:tcW w:w="607" w:type="dxa"/>
            <w:vAlign w:val="center"/>
          </w:tcPr>
          <w:p w14:paraId="17F7FA4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1F48E3B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Southern Europe</w:t>
            </w:r>
          </w:p>
        </w:tc>
        <w:tc>
          <w:tcPr>
            <w:tcW w:w="946" w:type="dxa"/>
            <w:vAlign w:val="center"/>
          </w:tcPr>
          <w:p w14:paraId="4A5585C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4DF90A8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661535C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0.858</w:t>
            </w:r>
          </w:p>
        </w:tc>
        <w:tc>
          <w:tcPr>
            <w:tcW w:w="463" w:type="dxa"/>
            <w:vAlign w:val="center"/>
          </w:tcPr>
          <w:p w14:paraId="56BD0C9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</w:t>
            </w:r>
          </w:p>
        </w:tc>
        <w:tc>
          <w:tcPr>
            <w:tcW w:w="766" w:type="dxa"/>
            <w:vAlign w:val="center"/>
          </w:tcPr>
          <w:p w14:paraId="2D994CB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</w:t>
            </w:r>
          </w:p>
        </w:tc>
        <w:tc>
          <w:tcPr>
            <w:tcW w:w="727" w:type="dxa"/>
            <w:vAlign w:val="center"/>
          </w:tcPr>
          <w:p w14:paraId="6D2090A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0.39</w:t>
            </w:r>
          </w:p>
        </w:tc>
        <w:tc>
          <w:tcPr>
            <w:tcW w:w="727" w:type="dxa"/>
            <w:vAlign w:val="center"/>
          </w:tcPr>
          <w:p w14:paraId="155A026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</w:t>
            </w:r>
          </w:p>
        </w:tc>
        <w:tc>
          <w:tcPr>
            <w:tcW w:w="766" w:type="dxa"/>
            <w:vAlign w:val="center"/>
          </w:tcPr>
          <w:p w14:paraId="391BEC6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22</w:t>
            </w:r>
          </w:p>
        </w:tc>
        <w:tc>
          <w:tcPr>
            <w:tcW w:w="426" w:type="dxa"/>
            <w:vAlign w:val="center"/>
          </w:tcPr>
          <w:p w14:paraId="7F4A3A2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0.95</w:t>
            </w:r>
          </w:p>
        </w:tc>
        <w:tc>
          <w:tcPr>
            <w:tcW w:w="565" w:type="dxa"/>
            <w:vAlign w:val="center"/>
          </w:tcPr>
          <w:p w14:paraId="5DA7117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0.916667</w:t>
            </w:r>
          </w:p>
        </w:tc>
        <w:tc>
          <w:tcPr>
            <w:tcW w:w="593" w:type="dxa"/>
            <w:vAlign w:val="center"/>
          </w:tcPr>
          <w:p w14:paraId="6D54D2F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6A2E79C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0.104824</w:t>
            </w:r>
          </w:p>
        </w:tc>
        <w:tc>
          <w:tcPr>
            <w:tcW w:w="565" w:type="dxa"/>
            <w:vAlign w:val="center"/>
          </w:tcPr>
          <w:p w14:paraId="14022FD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32F22A9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0.180640</w:t>
            </w:r>
          </w:p>
        </w:tc>
        <w:tc>
          <w:tcPr>
            <w:tcW w:w="565" w:type="dxa"/>
            <w:vAlign w:val="center"/>
          </w:tcPr>
          <w:p w14:paraId="0F57BFE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</w:t>
            </w:r>
          </w:p>
        </w:tc>
        <w:tc>
          <w:tcPr>
            <w:tcW w:w="593" w:type="dxa"/>
            <w:vAlign w:val="center"/>
          </w:tcPr>
          <w:p w14:paraId="34693EA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-0.038549</w:t>
            </w:r>
          </w:p>
        </w:tc>
        <w:tc>
          <w:tcPr>
            <w:tcW w:w="463" w:type="dxa"/>
            <w:vAlign w:val="center"/>
          </w:tcPr>
          <w:p w14:paraId="4496838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</w:t>
            </w:r>
          </w:p>
        </w:tc>
        <w:tc>
          <w:tcPr>
            <w:tcW w:w="766" w:type="dxa"/>
            <w:vAlign w:val="center"/>
          </w:tcPr>
          <w:p w14:paraId="5D40EEF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</w:t>
            </w:r>
          </w:p>
        </w:tc>
        <w:tc>
          <w:tcPr>
            <w:tcW w:w="728" w:type="dxa"/>
            <w:vAlign w:val="center"/>
          </w:tcPr>
          <w:p w14:paraId="1F1B7B0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-33.3333</w:t>
            </w:r>
          </w:p>
        </w:tc>
        <w:tc>
          <w:tcPr>
            <w:tcW w:w="566" w:type="dxa"/>
            <w:vAlign w:val="center"/>
          </w:tcPr>
          <w:p w14:paraId="7C4B8F7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-27.2727</w:t>
            </w:r>
          </w:p>
        </w:tc>
      </w:tr>
      <w:tr w:rsidR="001012FF" w14:paraId="06E59FD7" w14:textId="77777777" w:rsidTr="0099168D">
        <w:trPr>
          <w:jc w:val="center"/>
        </w:trPr>
        <w:tc>
          <w:tcPr>
            <w:tcW w:w="733" w:type="dxa"/>
            <w:vAlign w:val="center"/>
          </w:tcPr>
          <w:p w14:paraId="10D9838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Cambodia</w:t>
            </w:r>
          </w:p>
        </w:tc>
        <w:tc>
          <w:tcPr>
            <w:tcW w:w="421" w:type="dxa"/>
            <w:vAlign w:val="center"/>
          </w:tcPr>
          <w:p w14:paraId="0397D672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KHM</w:t>
            </w:r>
          </w:p>
        </w:tc>
        <w:tc>
          <w:tcPr>
            <w:tcW w:w="607" w:type="dxa"/>
            <w:vAlign w:val="center"/>
          </w:tcPr>
          <w:p w14:paraId="730A855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75A94D3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South-Eastern Asia</w:t>
            </w:r>
          </w:p>
        </w:tc>
        <w:tc>
          <w:tcPr>
            <w:tcW w:w="946" w:type="dxa"/>
            <w:vAlign w:val="center"/>
          </w:tcPr>
          <w:p w14:paraId="7B041A4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Western Pacific region (WPRO)</w:t>
            </w:r>
          </w:p>
        </w:tc>
        <w:tc>
          <w:tcPr>
            <w:tcW w:w="514" w:type="dxa"/>
            <w:vAlign w:val="center"/>
          </w:tcPr>
          <w:p w14:paraId="677049B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59C9C9E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0.593</w:t>
            </w:r>
          </w:p>
        </w:tc>
        <w:tc>
          <w:tcPr>
            <w:tcW w:w="463" w:type="dxa"/>
            <w:vAlign w:val="center"/>
          </w:tcPr>
          <w:p w14:paraId="2D54630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714</w:t>
            </w:r>
          </w:p>
        </w:tc>
        <w:tc>
          <w:tcPr>
            <w:tcW w:w="766" w:type="dxa"/>
            <w:vAlign w:val="center"/>
          </w:tcPr>
          <w:p w14:paraId="196742B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654</w:t>
            </w:r>
          </w:p>
        </w:tc>
        <w:tc>
          <w:tcPr>
            <w:tcW w:w="727" w:type="dxa"/>
            <w:vAlign w:val="center"/>
          </w:tcPr>
          <w:p w14:paraId="2977D53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5.65</w:t>
            </w:r>
          </w:p>
        </w:tc>
        <w:tc>
          <w:tcPr>
            <w:tcW w:w="727" w:type="dxa"/>
            <w:vAlign w:val="center"/>
          </w:tcPr>
          <w:p w14:paraId="753AFA7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5.25</w:t>
            </w:r>
          </w:p>
        </w:tc>
        <w:tc>
          <w:tcPr>
            <w:tcW w:w="766" w:type="dxa"/>
            <w:vAlign w:val="center"/>
          </w:tcPr>
          <w:p w14:paraId="72A87C0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1185</w:t>
            </w:r>
          </w:p>
        </w:tc>
        <w:tc>
          <w:tcPr>
            <w:tcW w:w="426" w:type="dxa"/>
            <w:vAlign w:val="center"/>
          </w:tcPr>
          <w:p w14:paraId="44AA101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8.27</w:t>
            </w:r>
          </w:p>
        </w:tc>
        <w:tc>
          <w:tcPr>
            <w:tcW w:w="565" w:type="dxa"/>
            <w:vAlign w:val="center"/>
          </w:tcPr>
          <w:p w14:paraId="4B3871E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0.915966</w:t>
            </w:r>
          </w:p>
        </w:tc>
        <w:tc>
          <w:tcPr>
            <w:tcW w:w="593" w:type="dxa"/>
            <w:vAlign w:val="center"/>
          </w:tcPr>
          <w:p w14:paraId="4F76E7E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FAACD0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0.104123</w:t>
            </w:r>
          </w:p>
        </w:tc>
        <w:tc>
          <w:tcPr>
            <w:tcW w:w="565" w:type="dxa"/>
            <w:vAlign w:val="center"/>
          </w:tcPr>
          <w:p w14:paraId="7689408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0.922078</w:t>
            </w:r>
          </w:p>
        </w:tc>
        <w:tc>
          <w:tcPr>
            <w:tcW w:w="593" w:type="dxa"/>
            <w:vAlign w:val="center"/>
          </w:tcPr>
          <w:p w14:paraId="0A7DDFA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0.102718</w:t>
            </w:r>
          </w:p>
        </w:tc>
        <w:tc>
          <w:tcPr>
            <w:tcW w:w="565" w:type="dxa"/>
            <w:vAlign w:val="center"/>
          </w:tcPr>
          <w:p w14:paraId="19F9C45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0.877551</w:t>
            </w:r>
          </w:p>
        </w:tc>
        <w:tc>
          <w:tcPr>
            <w:tcW w:w="593" w:type="dxa"/>
            <w:vAlign w:val="center"/>
          </w:tcPr>
          <w:p w14:paraId="1DEDF9B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0.089002</w:t>
            </w:r>
          </w:p>
        </w:tc>
        <w:tc>
          <w:tcPr>
            <w:tcW w:w="463" w:type="dxa"/>
            <w:vAlign w:val="center"/>
          </w:tcPr>
          <w:p w14:paraId="4D91156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1006</w:t>
            </w:r>
          </w:p>
        </w:tc>
        <w:tc>
          <w:tcPr>
            <w:tcW w:w="766" w:type="dxa"/>
            <w:vAlign w:val="center"/>
          </w:tcPr>
          <w:p w14:paraId="51EFE8C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933</w:t>
            </w:r>
          </w:p>
        </w:tc>
        <w:tc>
          <w:tcPr>
            <w:tcW w:w="728" w:type="dxa"/>
            <w:vAlign w:val="center"/>
          </w:tcPr>
          <w:p w14:paraId="7BC2605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40.8964</w:t>
            </w:r>
          </w:p>
        </w:tc>
        <w:tc>
          <w:tcPr>
            <w:tcW w:w="566" w:type="dxa"/>
            <w:vAlign w:val="center"/>
          </w:tcPr>
          <w:p w14:paraId="6AF6534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42.6606</w:t>
            </w:r>
          </w:p>
        </w:tc>
      </w:tr>
      <w:tr w:rsidR="001012FF" w14:paraId="33A79D88" w14:textId="77777777" w:rsidTr="0099168D">
        <w:trPr>
          <w:jc w:val="center"/>
        </w:trPr>
        <w:tc>
          <w:tcPr>
            <w:tcW w:w="733" w:type="dxa"/>
            <w:vAlign w:val="center"/>
          </w:tcPr>
          <w:p w14:paraId="3231B4E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Tanzania, United Republic of</w:t>
            </w:r>
          </w:p>
        </w:tc>
        <w:tc>
          <w:tcPr>
            <w:tcW w:w="421" w:type="dxa"/>
            <w:vAlign w:val="center"/>
          </w:tcPr>
          <w:p w14:paraId="37F4D0F0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TZA</w:t>
            </w:r>
          </w:p>
        </w:tc>
        <w:tc>
          <w:tcPr>
            <w:tcW w:w="607" w:type="dxa"/>
            <w:vAlign w:val="center"/>
          </w:tcPr>
          <w:p w14:paraId="46005FA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17635D8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Africa</w:t>
            </w:r>
          </w:p>
        </w:tc>
        <w:tc>
          <w:tcPr>
            <w:tcW w:w="946" w:type="dxa"/>
            <w:vAlign w:val="center"/>
          </w:tcPr>
          <w:p w14:paraId="5A08745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1163F51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42BE31C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0.549</w:t>
            </w:r>
          </w:p>
        </w:tc>
        <w:tc>
          <w:tcPr>
            <w:tcW w:w="463" w:type="dxa"/>
            <w:vAlign w:val="center"/>
          </w:tcPr>
          <w:p w14:paraId="1588382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422</w:t>
            </w:r>
          </w:p>
        </w:tc>
        <w:tc>
          <w:tcPr>
            <w:tcW w:w="766" w:type="dxa"/>
            <w:vAlign w:val="center"/>
          </w:tcPr>
          <w:p w14:paraId="25DFAF2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385</w:t>
            </w:r>
          </w:p>
        </w:tc>
        <w:tc>
          <w:tcPr>
            <w:tcW w:w="727" w:type="dxa"/>
            <w:vAlign w:val="center"/>
          </w:tcPr>
          <w:p w14:paraId="114F235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0.98</w:t>
            </w:r>
          </w:p>
        </w:tc>
        <w:tc>
          <w:tcPr>
            <w:tcW w:w="727" w:type="dxa"/>
            <w:vAlign w:val="center"/>
          </w:tcPr>
          <w:p w14:paraId="240C897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</w:t>
            </w:r>
          </w:p>
        </w:tc>
        <w:tc>
          <w:tcPr>
            <w:tcW w:w="766" w:type="dxa"/>
            <w:vAlign w:val="center"/>
          </w:tcPr>
          <w:p w14:paraId="10027C8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792</w:t>
            </w:r>
          </w:p>
        </w:tc>
        <w:tc>
          <w:tcPr>
            <w:tcW w:w="426" w:type="dxa"/>
            <w:vAlign w:val="center"/>
          </w:tcPr>
          <w:p w14:paraId="4A70799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1.38</w:t>
            </w:r>
          </w:p>
        </w:tc>
        <w:tc>
          <w:tcPr>
            <w:tcW w:w="565" w:type="dxa"/>
            <w:vAlign w:val="center"/>
          </w:tcPr>
          <w:p w14:paraId="57F5B6A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0.912322</w:t>
            </w:r>
          </w:p>
        </w:tc>
        <w:tc>
          <w:tcPr>
            <w:tcW w:w="593" w:type="dxa"/>
            <w:vAlign w:val="center"/>
          </w:tcPr>
          <w:p w14:paraId="086CF6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5747601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0.100479</w:t>
            </w:r>
          </w:p>
        </w:tc>
        <w:tc>
          <w:tcPr>
            <w:tcW w:w="565" w:type="dxa"/>
            <w:vAlign w:val="center"/>
          </w:tcPr>
          <w:p w14:paraId="683E2A1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0.906149</w:t>
            </w:r>
          </w:p>
        </w:tc>
        <w:tc>
          <w:tcPr>
            <w:tcW w:w="593" w:type="dxa"/>
            <w:vAlign w:val="center"/>
          </w:tcPr>
          <w:p w14:paraId="33E1CF7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0.086789</w:t>
            </w:r>
          </w:p>
        </w:tc>
        <w:tc>
          <w:tcPr>
            <w:tcW w:w="565" w:type="dxa"/>
            <w:vAlign w:val="center"/>
          </w:tcPr>
          <w:p w14:paraId="78E0953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0.929204</w:t>
            </w:r>
          </w:p>
        </w:tc>
        <w:tc>
          <w:tcPr>
            <w:tcW w:w="593" w:type="dxa"/>
            <w:vAlign w:val="center"/>
          </w:tcPr>
          <w:p w14:paraId="5AC862E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0.140655</w:t>
            </w:r>
          </w:p>
        </w:tc>
        <w:tc>
          <w:tcPr>
            <w:tcW w:w="463" w:type="dxa"/>
            <w:vAlign w:val="center"/>
          </w:tcPr>
          <w:p w14:paraId="5486F32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1005</w:t>
            </w:r>
          </w:p>
        </w:tc>
        <w:tc>
          <w:tcPr>
            <w:tcW w:w="766" w:type="dxa"/>
            <w:vAlign w:val="center"/>
          </w:tcPr>
          <w:p w14:paraId="582C45E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920</w:t>
            </w:r>
          </w:p>
        </w:tc>
        <w:tc>
          <w:tcPr>
            <w:tcW w:w="728" w:type="dxa"/>
            <w:vAlign w:val="center"/>
          </w:tcPr>
          <w:p w14:paraId="3582F4C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138.1517</w:t>
            </w:r>
          </w:p>
        </w:tc>
        <w:tc>
          <w:tcPr>
            <w:tcW w:w="566" w:type="dxa"/>
            <w:vAlign w:val="center"/>
          </w:tcPr>
          <w:p w14:paraId="7BF651A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138.961</w:t>
            </w:r>
          </w:p>
        </w:tc>
      </w:tr>
      <w:tr w:rsidR="001012FF" w14:paraId="094E481E" w14:textId="77777777" w:rsidTr="0099168D">
        <w:trPr>
          <w:jc w:val="center"/>
        </w:trPr>
        <w:tc>
          <w:tcPr>
            <w:tcW w:w="733" w:type="dxa"/>
            <w:vAlign w:val="center"/>
          </w:tcPr>
          <w:p w14:paraId="40533BD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Niger</w:t>
            </w:r>
          </w:p>
        </w:tc>
        <w:tc>
          <w:tcPr>
            <w:tcW w:w="421" w:type="dxa"/>
            <w:vAlign w:val="center"/>
          </w:tcPr>
          <w:p w14:paraId="542C050B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NER</w:t>
            </w:r>
          </w:p>
        </w:tc>
        <w:tc>
          <w:tcPr>
            <w:tcW w:w="607" w:type="dxa"/>
            <w:vAlign w:val="center"/>
          </w:tcPr>
          <w:p w14:paraId="37CA519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67A8B21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Africa</w:t>
            </w:r>
          </w:p>
        </w:tc>
        <w:tc>
          <w:tcPr>
            <w:tcW w:w="946" w:type="dxa"/>
            <w:vAlign w:val="center"/>
          </w:tcPr>
          <w:p w14:paraId="4DC625C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45A521C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6B0ED11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</w:t>
            </w:r>
          </w:p>
        </w:tc>
        <w:tc>
          <w:tcPr>
            <w:tcW w:w="463" w:type="dxa"/>
            <w:vAlign w:val="center"/>
          </w:tcPr>
          <w:p w14:paraId="3278903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488</w:t>
            </w:r>
          </w:p>
        </w:tc>
        <w:tc>
          <w:tcPr>
            <w:tcW w:w="766" w:type="dxa"/>
            <w:vAlign w:val="center"/>
          </w:tcPr>
          <w:p w14:paraId="56404EB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445</w:t>
            </w:r>
          </w:p>
        </w:tc>
        <w:tc>
          <w:tcPr>
            <w:tcW w:w="727" w:type="dxa"/>
            <w:vAlign w:val="center"/>
          </w:tcPr>
          <w:p w14:paraId="7C179A3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3.63</w:t>
            </w:r>
          </w:p>
        </w:tc>
        <w:tc>
          <w:tcPr>
            <w:tcW w:w="727" w:type="dxa"/>
            <w:vAlign w:val="center"/>
          </w:tcPr>
          <w:p w14:paraId="308324F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3.35</w:t>
            </w:r>
          </w:p>
        </w:tc>
        <w:tc>
          <w:tcPr>
            <w:tcW w:w="766" w:type="dxa"/>
            <w:vAlign w:val="center"/>
          </w:tcPr>
          <w:p w14:paraId="322EDA0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892</w:t>
            </w:r>
          </w:p>
        </w:tc>
        <w:tc>
          <w:tcPr>
            <w:tcW w:w="426" w:type="dxa"/>
            <w:vAlign w:val="center"/>
          </w:tcPr>
          <w:p w14:paraId="4A6DEE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3.73</w:t>
            </w:r>
          </w:p>
        </w:tc>
        <w:tc>
          <w:tcPr>
            <w:tcW w:w="565" w:type="dxa"/>
            <w:vAlign w:val="center"/>
          </w:tcPr>
          <w:p w14:paraId="76651B5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0.911885</w:t>
            </w:r>
          </w:p>
        </w:tc>
        <w:tc>
          <w:tcPr>
            <w:tcW w:w="593" w:type="dxa"/>
            <w:vAlign w:val="center"/>
          </w:tcPr>
          <w:p w14:paraId="1FD6D86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039EFA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0.100042</w:t>
            </w:r>
          </w:p>
        </w:tc>
        <w:tc>
          <w:tcPr>
            <w:tcW w:w="565" w:type="dxa"/>
            <w:vAlign w:val="center"/>
          </w:tcPr>
          <w:p w14:paraId="19AC48B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0.964179</w:t>
            </w:r>
          </w:p>
        </w:tc>
        <w:tc>
          <w:tcPr>
            <w:tcW w:w="593" w:type="dxa"/>
            <w:vAlign w:val="center"/>
          </w:tcPr>
          <w:p w14:paraId="016D726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0.144819</w:t>
            </w:r>
          </w:p>
        </w:tc>
        <w:tc>
          <w:tcPr>
            <w:tcW w:w="565" w:type="dxa"/>
            <w:vAlign w:val="center"/>
          </w:tcPr>
          <w:p w14:paraId="5ECB044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0.797386</w:t>
            </w:r>
          </w:p>
        </w:tc>
        <w:tc>
          <w:tcPr>
            <w:tcW w:w="593" w:type="dxa"/>
            <w:vAlign w:val="center"/>
          </w:tcPr>
          <w:p w14:paraId="2D6F10D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0.008837</w:t>
            </w:r>
          </w:p>
        </w:tc>
        <w:tc>
          <w:tcPr>
            <w:tcW w:w="463" w:type="dxa"/>
            <w:vAlign w:val="center"/>
          </w:tcPr>
          <w:p w14:paraId="18E634F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1615</w:t>
            </w:r>
          </w:p>
        </w:tc>
        <w:tc>
          <w:tcPr>
            <w:tcW w:w="766" w:type="dxa"/>
            <w:vAlign w:val="center"/>
          </w:tcPr>
          <w:p w14:paraId="528AC34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1487</w:t>
            </w:r>
          </w:p>
        </w:tc>
        <w:tc>
          <w:tcPr>
            <w:tcW w:w="728" w:type="dxa"/>
            <w:vAlign w:val="center"/>
          </w:tcPr>
          <w:p w14:paraId="3072ECB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230.9426</w:t>
            </w:r>
          </w:p>
        </w:tc>
        <w:tc>
          <w:tcPr>
            <w:tcW w:w="566" w:type="dxa"/>
            <w:vAlign w:val="center"/>
          </w:tcPr>
          <w:p w14:paraId="43F0D5F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234.1573</w:t>
            </w:r>
          </w:p>
        </w:tc>
      </w:tr>
      <w:tr w:rsidR="001012FF" w14:paraId="3B80BB3A" w14:textId="77777777" w:rsidTr="0099168D">
        <w:trPr>
          <w:jc w:val="center"/>
        </w:trPr>
        <w:tc>
          <w:tcPr>
            <w:tcW w:w="733" w:type="dxa"/>
            <w:vAlign w:val="center"/>
          </w:tcPr>
          <w:p w14:paraId="1B316E6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Malawi</w:t>
            </w:r>
          </w:p>
        </w:tc>
        <w:tc>
          <w:tcPr>
            <w:tcW w:w="421" w:type="dxa"/>
            <w:vAlign w:val="center"/>
          </w:tcPr>
          <w:p w14:paraId="52646404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MWI</w:t>
            </w:r>
          </w:p>
        </w:tc>
        <w:tc>
          <w:tcPr>
            <w:tcW w:w="607" w:type="dxa"/>
            <w:vAlign w:val="center"/>
          </w:tcPr>
          <w:p w14:paraId="705DD30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5A76A59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Africa</w:t>
            </w:r>
          </w:p>
        </w:tc>
        <w:tc>
          <w:tcPr>
            <w:tcW w:w="946" w:type="dxa"/>
            <w:vAlign w:val="center"/>
          </w:tcPr>
          <w:p w14:paraId="14BC56A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1855C7C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2DDDAEC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0.512</w:t>
            </w:r>
          </w:p>
        </w:tc>
        <w:tc>
          <w:tcPr>
            <w:tcW w:w="463" w:type="dxa"/>
            <w:vAlign w:val="center"/>
          </w:tcPr>
          <w:p w14:paraId="2C85E1F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257</w:t>
            </w:r>
          </w:p>
        </w:tc>
        <w:tc>
          <w:tcPr>
            <w:tcW w:w="766" w:type="dxa"/>
            <w:vAlign w:val="center"/>
          </w:tcPr>
          <w:p w14:paraId="273A1E3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232</w:t>
            </w:r>
          </w:p>
        </w:tc>
        <w:tc>
          <w:tcPr>
            <w:tcW w:w="727" w:type="dxa"/>
            <w:vAlign w:val="center"/>
          </w:tcPr>
          <w:p w14:paraId="7BA4FB6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1.77</w:t>
            </w:r>
          </w:p>
        </w:tc>
        <w:tc>
          <w:tcPr>
            <w:tcW w:w="727" w:type="dxa"/>
            <w:vAlign w:val="center"/>
          </w:tcPr>
          <w:p w14:paraId="034D110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1.61</w:t>
            </w:r>
          </w:p>
        </w:tc>
        <w:tc>
          <w:tcPr>
            <w:tcW w:w="766" w:type="dxa"/>
            <w:vAlign w:val="center"/>
          </w:tcPr>
          <w:p w14:paraId="3E923FE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574</w:t>
            </w:r>
          </w:p>
        </w:tc>
        <w:tc>
          <w:tcPr>
            <w:tcW w:w="426" w:type="dxa"/>
            <w:vAlign w:val="center"/>
          </w:tcPr>
          <w:p w14:paraId="0BAB953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3.11</w:t>
            </w:r>
          </w:p>
        </w:tc>
        <w:tc>
          <w:tcPr>
            <w:tcW w:w="565" w:type="dxa"/>
            <w:vAlign w:val="center"/>
          </w:tcPr>
          <w:p w14:paraId="5088EE5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0.902724</w:t>
            </w:r>
          </w:p>
        </w:tc>
        <w:tc>
          <w:tcPr>
            <w:tcW w:w="593" w:type="dxa"/>
            <w:vAlign w:val="center"/>
          </w:tcPr>
          <w:p w14:paraId="302D889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5DDE70D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0.090881</w:t>
            </w:r>
          </w:p>
        </w:tc>
        <w:tc>
          <w:tcPr>
            <w:tcW w:w="565" w:type="dxa"/>
            <w:vAlign w:val="center"/>
          </w:tcPr>
          <w:p w14:paraId="399B830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0.912791</w:t>
            </w:r>
          </w:p>
        </w:tc>
        <w:tc>
          <w:tcPr>
            <w:tcW w:w="593" w:type="dxa"/>
            <w:vAlign w:val="center"/>
          </w:tcPr>
          <w:p w14:paraId="1DFD9F3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0.093431</w:t>
            </w:r>
          </w:p>
        </w:tc>
        <w:tc>
          <w:tcPr>
            <w:tcW w:w="565" w:type="dxa"/>
            <w:vAlign w:val="center"/>
          </w:tcPr>
          <w:p w14:paraId="25D209B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0.882353</w:t>
            </w:r>
          </w:p>
        </w:tc>
        <w:tc>
          <w:tcPr>
            <w:tcW w:w="593" w:type="dxa"/>
            <w:vAlign w:val="center"/>
          </w:tcPr>
          <w:p w14:paraId="05CBEB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0.093804</w:t>
            </w:r>
          </w:p>
        </w:tc>
        <w:tc>
          <w:tcPr>
            <w:tcW w:w="463" w:type="dxa"/>
            <w:vAlign w:val="center"/>
          </w:tcPr>
          <w:p w14:paraId="7B03554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562</w:t>
            </w:r>
          </w:p>
        </w:tc>
        <w:tc>
          <w:tcPr>
            <w:tcW w:w="766" w:type="dxa"/>
            <w:vAlign w:val="center"/>
          </w:tcPr>
          <w:p w14:paraId="49ECB0A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516</w:t>
            </w:r>
          </w:p>
        </w:tc>
        <w:tc>
          <w:tcPr>
            <w:tcW w:w="728" w:type="dxa"/>
            <w:vAlign w:val="center"/>
          </w:tcPr>
          <w:p w14:paraId="1841174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118.677</w:t>
            </w:r>
          </w:p>
        </w:tc>
        <w:tc>
          <w:tcPr>
            <w:tcW w:w="566" w:type="dxa"/>
            <w:vAlign w:val="center"/>
          </w:tcPr>
          <w:p w14:paraId="14271C9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122.4138</w:t>
            </w:r>
          </w:p>
        </w:tc>
      </w:tr>
      <w:tr w:rsidR="001012FF" w14:paraId="297F6C9D" w14:textId="77777777" w:rsidTr="0099168D">
        <w:trPr>
          <w:jc w:val="center"/>
        </w:trPr>
        <w:tc>
          <w:tcPr>
            <w:tcW w:w="733" w:type="dxa"/>
            <w:vAlign w:val="center"/>
          </w:tcPr>
          <w:p w14:paraId="549B68E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India</w:t>
            </w:r>
          </w:p>
        </w:tc>
        <w:tc>
          <w:tcPr>
            <w:tcW w:w="421" w:type="dxa"/>
            <w:vAlign w:val="center"/>
          </w:tcPr>
          <w:p w14:paraId="69142EAC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IND</w:t>
            </w:r>
          </w:p>
        </w:tc>
        <w:tc>
          <w:tcPr>
            <w:tcW w:w="607" w:type="dxa"/>
            <w:vAlign w:val="center"/>
          </w:tcPr>
          <w:p w14:paraId="464F64A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6ED4871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Central Asia</w:t>
            </w:r>
          </w:p>
        </w:tc>
        <w:tc>
          <w:tcPr>
            <w:tcW w:w="946" w:type="dxa"/>
            <w:vAlign w:val="center"/>
          </w:tcPr>
          <w:p w14:paraId="6A509C2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South-East Asia region (SEARO)</w:t>
            </w:r>
          </w:p>
        </w:tc>
        <w:tc>
          <w:tcPr>
            <w:tcW w:w="514" w:type="dxa"/>
            <w:vAlign w:val="center"/>
          </w:tcPr>
          <w:p w14:paraId="318399F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20B5DCF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0.633</w:t>
            </w:r>
          </w:p>
        </w:tc>
        <w:tc>
          <w:tcPr>
            <w:tcW w:w="463" w:type="dxa"/>
            <w:vAlign w:val="center"/>
          </w:tcPr>
          <w:p w14:paraId="7BE9BEF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6181</w:t>
            </w:r>
          </w:p>
        </w:tc>
        <w:tc>
          <w:tcPr>
            <w:tcW w:w="766" w:type="dxa"/>
            <w:vAlign w:val="center"/>
          </w:tcPr>
          <w:p w14:paraId="515043D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5551</w:t>
            </w:r>
          </w:p>
        </w:tc>
        <w:tc>
          <w:tcPr>
            <w:tcW w:w="727" w:type="dxa"/>
            <w:vAlign w:val="center"/>
          </w:tcPr>
          <w:p w14:paraId="0F47E38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0.52</w:t>
            </w:r>
          </w:p>
        </w:tc>
        <w:tc>
          <w:tcPr>
            <w:tcW w:w="727" w:type="dxa"/>
            <w:vAlign w:val="center"/>
          </w:tcPr>
          <w:p w14:paraId="53F08A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0.46</w:t>
            </w:r>
          </w:p>
        </w:tc>
        <w:tc>
          <w:tcPr>
            <w:tcW w:w="766" w:type="dxa"/>
            <w:vAlign w:val="center"/>
          </w:tcPr>
          <w:p w14:paraId="4DEB52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11669</w:t>
            </w:r>
          </w:p>
        </w:tc>
        <w:tc>
          <w:tcPr>
            <w:tcW w:w="426" w:type="dxa"/>
            <w:vAlign w:val="center"/>
          </w:tcPr>
          <w:p w14:paraId="57B5E40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1.04</w:t>
            </w:r>
          </w:p>
        </w:tc>
        <w:tc>
          <w:tcPr>
            <w:tcW w:w="565" w:type="dxa"/>
            <w:vAlign w:val="center"/>
          </w:tcPr>
          <w:p w14:paraId="77FAB1F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0.898075</w:t>
            </w:r>
          </w:p>
        </w:tc>
        <w:tc>
          <w:tcPr>
            <w:tcW w:w="593" w:type="dxa"/>
            <w:vAlign w:val="center"/>
          </w:tcPr>
          <w:p w14:paraId="678967F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D66E4B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0.086232</w:t>
            </w:r>
          </w:p>
        </w:tc>
        <w:tc>
          <w:tcPr>
            <w:tcW w:w="565" w:type="dxa"/>
            <w:vAlign w:val="center"/>
          </w:tcPr>
          <w:p w14:paraId="0F614D3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0.894405</w:t>
            </w:r>
          </w:p>
        </w:tc>
        <w:tc>
          <w:tcPr>
            <w:tcW w:w="593" w:type="dxa"/>
            <w:vAlign w:val="center"/>
          </w:tcPr>
          <w:p w14:paraId="22DB55A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0.075045</w:t>
            </w:r>
          </w:p>
        </w:tc>
        <w:tc>
          <w:tcPr>
            <w:tcW w:w="565" w:type="dxa"/>
            <w:vAlign w:val="center"/>
          </w:tcPr>
          <w:p w14:paraId="53719D0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0.90396</w:t>
            </w:r>
          </w:p>
        </w:tc>
        <w:tc>
          <w:tcPr>
            <w:tcW w:w="593" w:type="dxa"/>
            <w:vAlign w:val="center"/>
          </w:tcPr>
          <w:p w14:paraId="48A188E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0.115411</w:t>
            </w:r>
          </w:p>
        </w:tc>
        <w:tc>
          <w:tcPr>
            <w:tcW w:w="463" w:type="dxa"/>
            <w:vAlign w:val="center"/>
          </w:tcPr>
          <w:p w14:paraId="780D053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7700</w:t>
            </w:r>
          </w:p>
        </w:tc>
        <w:tc>
          <w:tcPr>
            <w:tcW w:w="766" w:type="dxa"/>
            <w:vAlign w:val="center"/>
          </w:tcPr>
          <w:p w14:paraId="268D006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6990</w:t>
            </w:r>
          </w:p>
        </w:tc>
        <w:tc>
          <w:tcPr>
            <w:tcW w:w="728" w:type="dxa"/>
            <w:vAlign w:val="center"/>
          </w:tcPr>
          <w:p w14:paraId="0A54E33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24.5753</w:t>
            </w:r>
          </w:p>
        </w:tc>
        <w:tc>
          <w:tcPr>
            <w:tcW w:w="566" w:type="dxa"/>
            <w:vAlign w:val="center"/>
          </w:tcPr>
          <w:p w14:paraId="759D2AC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25.9233</w:t>
            </w:r>
          </w:p>
        </w:tc>
      </w:tr>
      <w:tr w:rsidR="001012FF" w14:paraId="7BEE88DC" w14:textId="77777777" w:rsidTr="0099168D">
        <w:trPr>
          <w:jc w:val="center"/>
        </w:trPr>
        <w:tc>
          <w:tcPr>
            <w:tcW w:w="733" w:type="dxa"/>
            <w:vAlign w:val="center"/>
          </w:tcPr>
          <w:p w14:paraId="187685C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Gabon</w:t>
            </w:r>
          </w:p>
        </w:tc>
        <w:tc>
          <w:tcPr>
            <w:tcW w:w="421" w:type="dxa"/>
            <w:vAlign w:val="center"/>
          </w:tcPr>
          <w:p w14:paraId="15F7B6E2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GAB</w:t>
            </w:r>
          </w:p>
        </w:tc>
        <w:tc>
          <w:tcPr>
            <w:tcW w:w="607" w:type="dxa"/>
            <w:vAlign w:val="center"/>
          </w:tcPr>
          <w:p w14:paraId="5B2FB26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4FDCCD8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Middle Africa</w:t>
            </w:r>
          </w:p>
        </w:tc>
        <w:tc>
          <w:tcPr>
            <w:tcW w:w="946" w:type="dxa"/>
            <w:vAlign w:val="center"/>
          </w:tcPr>
          <w:p w14:paraId="64C563E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0397313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5A472A8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0.706</w:t>
            </w:r>
          </w:p>
        </w:tc>
        <w:tc>
          <w:tcPr>
            <w:tcW w:w="463" w:type="dxa"/>
            <w:vAlign w:val="center"/>
          </w:tcPr>
          <w:p w14:paraId="77381F7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78</w:t>
            </w:r>
          </w:p>
        </w:tc>
        <w:tc>
          <w:tcPr>
            <w:tcW w:w="766" w:type="dxa"/>
            <w:vAlign w:val="center"/>
          </w:tcPr>
          <w:p w14:paraId="3F1BF39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70</w:t>
            </w:r>
          </w:p>
        </w:tc>
        <w:tc>
          <w:tcPr>
            <w:tcW w:w="727" w:type="dxa"/>
            <w:vAlign w:val="center"/>
          </w:tcPr>
          <w:p w14:paraId="2E5BEBB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4.15</w:t>
            </w:r>
          </w:p>
        </w:tc>
        <w:tc>
          <w:tcPr>
            <w:tcW w:w="727" w:type="dxa"/>
            <w:vAlign w:val="center"/>
          </w:tcPr>
          <w:p w14:paraId="176E0CB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3.75</w:t>
            </w:r>
          </w:p>
        </w:tc>
        <w:tc>
          <w:tcPr>
            <w:tcW w:w="766" w:type="dxa"/>
            <w:vAlign w:val="center"/>
          </w:tcPr>
          <w:p w14:paraId="73E9B3E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140</w:t>
            </w:r>
          </w:p>
        </w:tc>
        <w:tc>
          <w:tcPr>
            <w:tcW w:w="426" w:type="dxa"/>
            <w:vAlign w:val="center"/>
          </w:tcPr>
          <w:p w14:paraId="67A750F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6.81</w:t>
            </w:r>
          </w:p>
        </w:tc>
        <w:tc>
          <w:tcPr>
            <w:tcW w:w="565" w:type="dxa"/>
            <w:vAlign w:val="center"/>
          </w:tcPr>
          <w:p w14:paraId="18DA592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0.897436</w:t>
            </w:r>
          </w:p>
        </w:tc>
        <w:tc>
          <w:tcPr>
            <w:tcW w:w="593" w:type="dxa"/>
            <w:vAlign w:val="center"/>
          </w:tcPr>
          <w:p w14:paraId="0B9B920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6A3CD97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0.085593</w:t>
            </w:r>
          </w:p>
        </w:tc>
        <w:tc>
          <w:tcPr>
            <w:tcW w:w="565" w:type="dxa"/>
            <w:vAlign w:val="center"/>
          </w:tcPr>
          <w:p w14:paraId="3B70D2A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0.909091</w:t>
            </w:r>
          </w:p>
        </w:tc>
        <w:tc>
          <w:tcPr>
            <w:tcW w:w="593" w:type="dxa"/>
            <w:vAlign w:val="center"/>
          </w:tcPr>
          <w:p w14:paraId="724D16C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0.089731</w:t>
            </w:r>
          </w:p>
        </w:tc>
        <w:tc>
          <w:tcPr>
            <w:tcW w:w="565" w:type="dxa"/>
            <w:vAlign w:val="center"/>
          </w:tcPr>
          <w:p w14:paraId="126F6AD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0.869565</w:t>
            </w:r>
          </w:p>
        </w:tc>
        <w:tc>
          <w:tcPr>
            <w:tcW w:w="593" w:type="dxa"/>
            <w:vAlign w:val="center"/>
          </w:tcPr>
          <w:p w14:paraId="5761B97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0.081016</w:t>
            </w:r>
          </w:p>
        </w:tc>
        <w:tc>
          <w:tcPr>
            <w:tcW w:w="463" w:type="dxa"/>
            <w:vAlign w:val="center"/>
          </w:tcPr>
          <w:p w14:paraId="5B1475B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126</w:t>
            </w:r>
          </w:p>
        </w:tc>
        <w:tc>
          <w:tcPr>
            <w:tcW w:w="766" w:type="dxa"/>
            <w:vAlign w:val="center"/>
          </w:tcPr>
          <w:p w14:paraId="3AF436B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113</w:t>
            </w:r>
          </w:p>
        </w:tc>
        <w:tc>
          <w:tcPr>
            <w:tcW w:w="728" w:type="dxa"/>
            <w:vAlign w:val="center"/>
          </w:tcPr>
          <w:p w14:paraId="45E3A00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61.5385</w:t>
            </w:r>
          </w:p>
        </w:tc>
        <w:tc>
          <w:tcPr>
            <w:tcW w:w="566" w:type="dxa"/>
            <w:vAlign w:val="center"/>
          </w:tcPr>
          <w:p w14:paraId="4880454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61.4286</w:t>
            </w:r>
          </w:p>
        </w:tc>
      </w:tr>
      <w:tr w:rsidR="001012FF" w14:paraId="53657176" w14:textId="77777777" w:rsidTr="0099168D">
        <w:trPr>
          <w:jc w:val="center"/>
        </w:trPr>
        <w:tc>
          <w:tcPr>
            <w:tcW w:w="733" w:type="dxa"/>
            <w:vAlign w:val="center"/>
          </w:tcPr>
          <w:p w14:paraId="0905587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Costa Rica</w:t>
            </w:r>
          </w:p>
        </w:tc>
        <w:tc>
          <w:tcPr>
            <w:tcW w:w="421" w:type="dxa"/>
            <w:vAlign w:val="center"/>
          </w:tcPr>
          <w:p w14:paraId="2D204A91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CRI</w:t>
            </w:r>
          </w:p>
        </w:tc>
        <w:tc>
          <w:tcPr>
            <w:tcW w:w="607" w:type="dxa"/>
            <w:vAlign w:val="center"/>
          </w:tcPr>
          <w:p w14:paraId="4AD9550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0E9F917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Central America</w:t>
            </w:r>
          </w:p>
        </w:tc>
        <w:tc>
          <w:tcPr>
            <w:tcW w:w="946" w:type="dxa"/>
            <w:vAlign w:val="center"/>
          </w:tcPr>
          <w:p w14:paraId="1A9B296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4D8FA18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1A351E8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0.809</w:t>
            </w:r>
          </w:p>
        </w:tc>
        <w:tc>
          <w:tcPr>
            <w:tcW w:w="463" w:type="dxa"/>
            <w:vAlign w:val="center"/>
          </w:tcPr>
          <w:p w14:paraId="02E0CA0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19</w:t>
            </w:r>
          </w:p>
        </w:tc>
        <w:tc>
          <w:tcPr>
            <w:tcW w:w="766" w:type="dxa"/>
            <w:vAlign w:val="center"/>
          </w:tcPr>
          <w:p w14:paraId="04B3561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</w:t>
            </w:r>
          </w:p>
        </w:tc>
        <w:tc>
          <w:tcPr>
            <w:tcW w:w="727" w:type="dxa"/>
            <w:vAlign w:val="center"/>
          </w:tcPr>
          <w:p w14:paraId="6EFAB19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</w:t>
            </w:r>
          </w:p>
        </w:tc>
        <w:tc>
          <w:tcPr>
            <w:tcW w:w="727" w:type="dxa"/>
            <w:vAlign w:val="center"/>
          </w:tcPr>
          <w:p w14:paraId="227C84C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</w:t>
            </w:r>
          </w:p>
        </w:tc>
        <w:tc>
          <w:tcPr>
            <w:tcW w:w="766" w:type="dxa"/>
            <w:vAlign w:val="center"/>
          </w:tcPr>
          <w:p w14:paraId="1DFFA6F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36</w:t>
            </w:r>
          </w:p>
        </w:tc>
        <w:tc>
          <w:tcPr>
            <w:tcW w:w="426" w:type="dxa"/>
            <w:vAlign w:val="center"/>
          </w:tcPr>
          <w:p w14:paraId="73B5C45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0.96</w:t>
            </w:r>
          </w:p>
        </w:tc>
        <w:tc>
          <w:tcPr>
            <w:tcW w:w="565" w:type="dxa"/>
            <w:vAlign w:val="center"/>
          </w:tcPr>
          <w:p w14:paraId="1F3A6A0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0.894737</w:t>
            </w:r>
          </w:p>
        </w:tc>
        <w:tc>
          <w:tcPr>
            <w:tcW w:w="593" w:type="dxa"/>
            <w:vAlign w:val="center"/>
          </w:tcPr>
          <w:p w14:paraId="1F01F3A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8ECD2C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0.082894</w:t>
            </w:r>
          </w:p>
        </w:tc>
        <w:tc>
          <w:tcPr>
            <w:tcW w:w="565" w:type="dxa"/>
            <w:vAlign w:val="center"/>
          </w:tcPr>
          <w:p w14:paraId="205E6A2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0.846154</w:t>
            </w:r>
          </w:p>
        </w:tc>
        <w:tc>
          <w:tcPr>
            <w:tcW w:w="593" w:type="dxa"/>
            <w:vAlign w:val="center"/>
          </w:tcPr>
          <w:p w14:paraId="611BB99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0.026794</w:t>
            </w:r>
          </w:p>
        </w:tc>
        <w:tc>
          <w:tcPr>
            <w:tcW w:w="565" w:type="dxa"/>
            <w:vAlign w:val="center"/>
          </w:tcPr>
          <w:p w14:paraId="7FAC3BC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0D7F5F8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6A7F692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18</w:t>
            </w:r>
          </w:p>
        </w:tc>
        <w:tc>
          <w:tcPr>
            <w:tcW w:w="766" w:type="dxa"/>
            <w:vAlign w:val="center"/>
          </w:tcPr>
          <w:p w14:paraId="34F2954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</w:t>
            </w:r>
          </w:p>
        </w:tc>
        <w:tc>
          <w:tcPr>
            <w:tcW w:w="728" w:type="dxa"/>
            <w:vAlign w:val="center"/>
          </w:tcPr>
          <w:p w14:paraId="5954910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-5.2632</w:t>
            </w:r>
          </w:p>
        </w:tc>
        <w:tc>
          <w:tcPr>
            <w:tcW w:w="566" w:type="dxa"/>
            <w:vAlign w:val="center"/>
          </w:tcPr>
          <w:p w14:paraId="1C4D0FD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-5.8824</w:t>
            </w:r>
          </w:p>
        </w:tc>
      </w:tr>
      <w:tr w:rsidR="001012FF" w14:paraId="42DE064C" w14:textId="77777777" w:rsidTr="0099168D">
        <w:trPr>
          <w:jc w:val="center"/>
        </w:trPr>
        <w:tc>
          <w:tcPr>
            <w:tcW w:w="733" w:type="dxa"/>
            <w:vAlign w:val="center"/>
          </w:tcPr>
          <w:p w14:paraId="75BEAB3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Angola</w:t>
            </w:r>
          </w:p>
        </w:tc>
        <w:tc>
          <w:tcPr>
            <w:tcW w:w="421" w:type="dxa"/>
            <w:vAlign w:val="center"/>
          </w:tcPr>
          <w:p w14:paraId="2EBB0D50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AGO</w:t>
            </w:r>
          </w:p>
        </w:tc>
        <w:tc>
          <w:tcPr>
            <w:tcW w:w="607" w:type="dxa"/>
            <w:vAlign w:val="center"/>
          </w:tcPr>
          <w:p w14:paraId="58FA6FA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1A9B5A3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Middle Africa</w:t>
            </w:r>
          </w:p>
        </w:tc>
        <w:tc>
          <w:tcPr>
            <w:tcW w:w="946" w:type="dxa"/>
            <w:vAlign w:val="center"/>
          </w:tcPr>
          <w:p w14:paraId="54E0374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38B4CBE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0AFFFAA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0.586</w:t>
            </w:r>
          </w:p>
        </w:tc>
        <w:tc>
          <w:tcPr>
            <w:tcW w:w="463" w:type="dxa"/>
            <w:vAlign w:val="center"/>
          </w:tcPr>
          <w:p w14:paraId="193E701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462</w:t>
            </w:r>
          </w:p>
        </w:tc>
        <w:tc>
          <w:tcPr>
            <w:tcW w:w="766" w:type="dxa"/>
            <w:vAlign w:val="center"/>
          </w:tcPr>
          <w:p w14:paraId="0B5F036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412</w:t>
            </w:r>
          </w:p>
        </w:tc>
        <w:tc>
          <w:tcPr>
            <w:tcW w:w="727" w:type="dxa"/>
            <w:vAlign w:val="center"/>
          </w:tcPr>
          <w:p w14:paraId="5711CF6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2.08</w:t>
            </w:r>
          </w:p>
        </w:tc>
        <w:tc>
          <w:tcPr>
            <w:tcW w:w="727" w:type="dxa"/>
            <w:vAlign w:val="center"/>
          </w:tcPr>
          <w:p w14:paraId="614F2FA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1.89</w:t>
            </w:r>
          </w:p>
        </w:tc>
        <w:tc>
          <w:tcPr>
            <w:tcW w:w="766" w:type="dxa"/>
            <w:vAlign w:val="center"/>
          </w:tcPr>
          <w:p w14:paraId="35E34C0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947</w:t>
            </w:r>
          </w:p>
        </w:tc>
        <w:tc>
          <w:tcPr>
            <w:tcW w:w="426" w:type="dxa"/>
            <w:vAlign w:val="center"/>
          </w:tcPr>
          <w:p w14:paraId="6BE914F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2.95</w:t>
            </w:r>
          </w:p>
        </w:tc>
        <w:tc>
          <w:tcPr>
            <w:tcW w:w="565" w:type="dxa"/>
            <w:vAlign w:val="center"/>
          </w:tcPr>
          <w:p w14:paraId="67D53E4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0.891775</w:t>
            </w:r>
          </w:p>
        </w:tc>
        <w:tc>
          <w:tcPr>
            <w:tcW w:w="593" w:type="dxa"/>
            <w:vAlign w:val="center"/>
          </w:tcPr>
          <w:p w14:paraId="7AC4581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5974E3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0.079932</w:t>
            </w:r>
          </w:p>
        </w:tc>
        <w:tc>
          <w:tcPr>
            <w:tcW w:w="565" w:type="dxa"/>
            <w:vAlign w:val="center"/>
          </w:tcPr>
          <w:p w14:paraId="7456906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0.884244</w:t>
            </w:r>
          </w:p>
        </w:tc>
        <w:tc>
          <w:tcPr>
            <w:tcW w:w="593" w:type="dxa"/>
            <w:vAlign w:val="center"/>
          </w:tcPr>
          <w:p w14:paraId="37EE36E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0.064884</w:t>
            </w:r>
          </w:p>
        </w:tc>
        <w:tc>
          <w:tcPr>
            <w:tcW w:w="565" w:type="dxa"/>
            <w:vAlign w:val="center"/>
          </w:tcPr>
          <w:p w14:paraId="48BC149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0.907285</w:t>
            </w:r>
          </w:p>
        </w:tc>
        <w:tc>
          <w:tcPr>
            <w:tcW w:w="593" w:type="dxa"/>
            <w:vAlign w:val="center"/>
          </w:tcPr>
          <w:p w14:paraId="726F40F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0.118736</w:t>
            </w:r>
          </w:p>
        </w:tc>
        <w:tc>
          <w:tcPr>
            <w:tcW w:w="463" w:type="dxa"/>
            <w:vAlign w:val="center"/>
          </w:tcPr>
          <w:p w14:paraId="311D437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1147</w:t>
            </w:r>
          </w:p>
        </w:tc>
        <w:tc>
          <w:tcPr>
            <w:tcW w:w="766" w:type="dxa"/>
            <w:vAlign w:val="center"/>
          </w:tcPr>
          <w:p w14:paraId="4AB1009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1030</w:t>
            </w:r>
          </w:p>
        </w:tc>
        <w:tc>
          <w:tcPr>
            <w:tcW w:w="728" w:type="dxa"/>
            <w:vAlign w:val="center"/>
          </w:tcPr>
          <w:p w14:paraId="036FB59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148.2684</w:t>
            </w:r>
          </w:p>
        </w:tc>
        <w:tc>
          <w:tcPr>
            <w:tcW w:w="566" w:type="dxa"/>
            <w:vAlign w:val="center"/>
          </w:tcPr>
          <w:p w14:paraId="6F95049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150</w:t>
            </w:r>
          </w:p>
        </w:tc>
      </w:tr>
      <w:tr w:rsidR="001012FF" w14:paraId="08E3BA0F" w14:textId="77777777" w:rsidTr="0099168D">
        <w:trPr>
          <w:jc w:val="center"/>
        </w:trPr>
        <w:tc>
          <w:tcPr>
            <w:tcW w:w="733" w:type="dxa"/>
            <w:vAlign w:val="center"/>
          </w:tcPr>
          <w:p w14:paraId="5AA46BB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Kyrgyzstan</w:t>
            </w:r>
          </w:p>
        </w:tc>
        <w:tc>
          <w:tcPr>
            <w:tcW w:w="421" w:type="dxa"/>
            <w:vAlign w:val="center"/>
          </w:tcPr>
          <w:p w14:paraId="70C66BEE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KGZ</w:t>
            </w:r>
          </w:p>
        </w:tc>
        <w:tc>
          <w:tcPr>
            <w:tcW w:w="607" w:type="dxa"/>
            <w:vAlign w:val="center"/>
          </w:tcPr>
          <w:p w14:paraId="072778B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104F6DB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Central Asia</w:t>
            </w:r>
          </w:p>
        </w:tc>
        <w:tc>
          <w:tcPr>
            <w:tcW w:w="946" w:type="dxa"/>
            <w:vAlign w:val="center"/>
          </w:tcPr>
          <w:p w14:paraId="523189E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518557F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038D474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0.692</w:t>
            </w:r>
          </w:p>
        </w:tc>
        <w:tc>
          <w:tcPr>
            <w:tcW w:w="463" w:type="dxa"/>
            <w:vAlign w:val="center"/>
          </w:tcPr>
          <w:p w14:paraId="5DF505E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36</w:t>
            </w:r>
          </w:p>
        </w:tc>
        <w:tc>
          <w:tcPr>
            <w:tcW w:w="766" w:type="dxa"/>
            <w:vAlign w:val="center"/>
          </w:tcPr>
          <w:p w14:paraId="1BF039D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32</w:t>
            </w:r>
          </w:p>
        </w:tc>
        <w:tc>
          <w:tcPr>
            <w:tcW w:w="727" w:type="dxa"/>
            <w:vAlign w:val="center"/>
          </w:tcPr>
          <w:p w14:paraId="69E805E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0.73</w:t>
            </w:r>
          </w:p>
        </w:tc>
        <w:tc>
          <w:tcPr>
            <w:tcW w:w="727" w:type="dxa"/>
            <w:vAlign w:val="center"/>
          </w:tcPr>
          <w:p w14:paraId="053696F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0.64</w:t>
            </w:r>
          </w:p>
        </w:tc>
        <w:tc>
          <w:tcPr>
            <w:tcW w:w="766" w:type="dxa"/>
            <w:vAlign w:val="center"/>
          </w:tcPr>
          <w:p w14:paraId="1A49DF0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70</w:t>
            </w:r>
          </w:p>
        </w:tc>
        <w:tc>
          <w:tcPr>
            <w:tcW w:w="426" w:type="dxa"/>
            <w:vAlign w:val="center"/>
          </w:tcPr>
          <w:p w14:paraId="1EFE58A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1.26</w:t>
            </w:r>
          </w:p>
        </w:tc>
        <w:tc>
          <w:tcPr>
            <w:tcW w:w="565" w:type="dxa"/>
            <w:vAlign w:val="center"/>
          </w:tcPr>
          <w:p w14:paraId="1E9BC63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0.888889</w:t>
            </w:r>
          </w:p>
        </w:tc>
        <w:tc>
          <w:tcPr>
            <w:tcW w:w="593" w:type="dxa"/>
            <w:vAlign w:val="center"/>
          </w:tcPr>
          <w:p w14:paraId="5910647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64EA979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0.077046</w:t>
            </w:r>
          </w:p>
        </w:tc>
        <w:tc>
          <w:tcPr>
            <w:tcW w:w="565" w:type="dxa"/>
            <w:vAlign w:val="center"/>
          </w:tcPr>
          <w:p w14:paraId="16C794A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0.851852</w:t>
            </w:r>
          </w:p>
        </w:tc>
        <w:tc>
          <w:tcPr>
            <w:tcW w:w="593" w:type="dxa"/>
            <w:vAlign w:val="center"/>
          </w:tcPr>
          <w:p w14:paraId="019F18C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0.032492</w:t>
            </w:r>
          </w:p>
        </w:tc>
        <w:tc>
          <w:tcPr>
            <w:tcW w:w="565" w:type="dxa"/>
            <w:vAlign w:val="center"/>
          </w:tcPr>
          <w:p w14:paraId="4F87182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0CB7A74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7C98484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50</w:t>
            </w:r>
          </w:p>
        </w:tc>
        <w:tc>
          <w:tcPr>
            <w:tcW w:w="766" w:type="dxa"/>
            <w:vAlign w:val="center"/>
          </w:tcPr>
          <w:p w14:paraId="791A63B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44</w:t>
            </w:r>
          </w:p>
        </w:tc>
        <w:tc>
          <w:tcPr>
            <w:tcW w:w="728" w:type="dxa"/>
            <w:vAlign w:val="center"/>
          </w:tcPr>
          <w:p w14:paraId="0470A16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38.8889</w:t>
            </w:r>
          </w:p>
        </w:tc>
        <w:tc>
          <w:tcPr>
            <w:tcW w:w="566" w:type="dxa"/>
            <w:vAlign w:val="center"/>
          </w:tcPr>
          <w:p w14:paraId="6FED97C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37.5</w:t>
            </w:r>
          </w:p>
        </w:tc>
      </w:tr>
      <w:tr w:rsidR="001012FF" w14:paraId="01EBF8E2" w14:textId="77777777" w:rsidTr="0099168D">
        <w:trPr>
          <w:jc w:val="center"/>
        </w:trPr>
        <w:tc>
          <w:tcPr>
            <w:tcW w:w="733" w:type="dxa"/>
            <w:vAlign w:val="center"/>
          </w:tcPr>
          <w:p w14:paraId="2365772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 xml:space="preserve">Korea, Democratic </w:t>
            </w:r>
            <w:r>
              <w:rPr>
                <w:rFonts w:ascii="Arial" w:eastAsia="Arial" w:hAnsi="Arial"/>
                <w:sz w:val="14"/>
              </w:rPr>
              <w:lastRenderedPageBreak/>
              <w:t>People's Republic of</w:t>
            </w:r>
          </w:p>
        </w:tc>
        <w:tc>
          <w:tcPr>
            <w:tcW w:w="421" w:type="dxa"/>
            <w:vAlign w:val="center"/>
          </w:tcPr>
          <w:p w14:paraId="06986192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lastRenderedPageBreak/>
              <w:t>PRK</w:t>
            </w:r>
          </w:p>
        </w:tc>
        <w:tc>
          <w:tcPr>
            <w:tcW w:w="607" w:type="dxa"/>
            <w:vAlign w:val="center"/>
          </w:tcPr>
          <w:p w14:paraId="1EE3C81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237F56E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Asia</w:t>
            </w:r>
          </w:p>
        </w:tc>
        <w:tc>
          <w:tcPr>
            <w:tcW w:w="946" w:type="dxa"/>
            <w:vAlign w:val="center"/>
          </w:tcPr>
          <w:p w14:paraId="6736634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 xml:space="preserve">WHO South-East </w:t>
            </w:r>
            <w:r>
              <w:rPr>
                <w:rFonts w:ascii="Arial" w:eastAsia="Arial" w:hAnsi="Arial"/>
                <w:sz w:val="14"/>
              </w:rPr>
              <w:lastRenderedPageBreak/>
              <w:t>Asia region (SEARO)</w:t>
            </w:r>
          </w:p>
        </w:tc>
        <w:tc>
          <w:tcPr>
            <w:tcW w:w="514" w:type="dxa"/>
            <w:vAlign w:val="center"/>
          </w:tcPr>
          <w:p w14:paraId="2C8BF9A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lastRenderedPageBreak/>
              <w:t>NA</w:t>
            </w:r>
          </w:p>
        </w:tc>
        <w:tc>
          <w:tcPr>
            <w:tcW w:w="430" w:type="dxa"/>
            <w:vAlign w:val="center"/>
          </w:tcPr>
          <w:p w14:paraId="10F476F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0D84EE0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757</w:t>
            </w:r>
          </w:p>
        </w:tc>
        <w:tc>
          <w:tcPr>
            <w:tcW w:w="766" w:type="dxa"/>
            <w:vAlign w:val="center"/>
          </w:tcPr>
          <w:p w14:paraId="3FAB2AA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670</w:t>
            </w:r>
          </w:p>
        </w:tc>
        <w:tc>
          <w:tcPr>
            <w:tcW w:w="727" w:type="dxa"/>
            <w:vAlign w:val="center"/>
          </w:tcPr>
          <w:p w14:paraId="2490FCE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3.19</w:t>
            </w:r>
          </w:p>
        </w:tc>
        <w:tc>
          <w:tcPr>
            <w:tcW w:w="727" w:type="dxa"/>
            <w:vAlign w:val="center"/>
          </w:tcPr>
          <w:p w14:paraId="6943CDE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2.82</w:t>
            </w:r>
          </w:p>
        </w:tc>
        <w:tc>
          <w:tcPr>
            <w:tcW w:w="766" w:type="dxa"/>
            <w:vAlign w:val="center"/>
          </w:tcPr>
          <w:p w14:paraId="693F5E3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1211</w:t>
            </w:r>
          </w:p>
        </w:tc>
        <w:tc>
          <w:tcPr>
            <w:tcW w:w="426" w:type="dxa"/>
            <w:vAlign w:val="center"/>
          </w:tcPr>
          <w:p w14:paraId="3F0EB73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6.72</w:t>
            </w:r>
          </w:p>
        </w:tc>
        <w:tc>
          <w:tcPr>
            <w:tcW w:w="565" w:type="dxa"/>
            <w:vAlign w:val="center"/>
          </w:tcPr>
          <w:p w14:paraId="3297217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0.885073</w:t>
            </w:r>
          </w:p>
        </w:tc>
        <w:tc>
          <w:tcPr>
            <w:tcW w:w="593" w:type="dxa"/>
            <w:vAlign w:val="center"/>
          </w:tcPr>
          <w:p w14:paraId="6AEB37A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5CC2092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0.073230</w:t>
            </w:r>
          </w:p>
        </w:tc>
        <w:tc>
          <w:tcPr>
            <w:tcW w:w="565" w:type="dxa"/>
            <w:vAlign w:val="center"/>
          </w:tcPr>
          <w:p w14:paraId="1AE726E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0.905573</w:t>
            </w:r>
          </w:p>
        </w:tc>
        <w:tc>
          <w:tcPr>
            <w:tcW w:w="593" w:type="dxa"/>
            <w:vAlign w:val="center"/>
          </w:tcPr>
          <w:p w14:paraId="30CCCCD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0.086213</w:t>
            </w:r>
          </w:p>
        </w:tc>
        <w:tc>
          <w:tcPr>
            <w:tcW w:w="565" w:type="dxa"/>
            <w:vAlign w:val="center"/>
          </w:tcPr>
          <w:p w14:paraId="3BDBABF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0.765766</w:t>
            </w:r>
          </w:p>
        </w:tc>
        <w:tc>
          <w:tcPr>
            <w:tcW w:w="593" w:type="dxa"/>
            <w:vAlign w:val="center"/>
          </w:tcPr>
          <w:p w14:paraId="7561550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-0.022783</w:t>
            </w:r>
          </w:p>
        </w:tc>
        <w:tc>
          <w:tcPr>
            <w:tcW w:w="463" w:type="dxa"/>
            <w:vAlign w:val="center"/>
          </w:tcPr>
          <w:p w14:paraId="320905F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676</w:t>
            </w:r>
          </w:p>
        </w:tc>
        <w:tc>
          <w:tcPr>
            <w:tcW w:w="766" w:type="dxa"/>
            <w:vAlign w:val="center"/>
          </w:tcPr>
          <w:p w14:paraId="1F37267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599</w:t>
            </w:r>
          </w:p>
        </w:tc>
        <w:tc>
          <w:tcPr>
            <w:tcW w:w="728" w:type="dxa"/>
            <w:vAlign w:val="center"/>
          </w:tcPr>
          <w:p w14:paraId="21CB19C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-10.7001</w:t>
            </w:r>
          </w:p>
        </w:tc>
        <w:tc>
          <w:tcPr>
            <w:tcW w:w="566" w:type="dxa"/>
            <w:vAlign w:val="center"/>
          </w:tcPr>
          <w:p w14:paraId="07A9389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-10.597</w:t>
            </w:r>
          </w:p>
        </w:tc>
      </w:tr>
      <w:tr w:rsidR="001012FF" w14:paraId="2E49885E" w14:textId="77777777" w:rsidTr="0099168D">
        <w:trPr>
          <w:jc w:val="center"/>
        </w:trPr>
        <w:tc>
          <w:tcPr>
            <w:tcW w:w="733" w:type="dxa"/>
            <w:vAlign w:val="center"/>
          </w:tcPr>
          <w:p w14:paraId="54B7A04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Colombia</w:t>
            </w:r>
          </w:p>
        </w:tc>
        <w:tc>
          <w:tcPr>
            <w:tcW w:w="421" w:type="dxa"/>
            <w:vAlign w:val="center"/>
          </w:tcPr>
          <w:p w14:paraId="238CF47A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COL</w:t>
            </w:r>
          </w:p>
        </w:tc>
        <w:tc>
          <w:tcPr>
            <w:tcW w:w="607" w:type="dxa"/>
            <w:vAlign w:val="center"/>
          </w:tcPr>
          <w:p w14:paraId="718BC2A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19B6CAA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America</w:t>
            </w:r>
          </w:p>
        </w:tc>
        <w:tc>
          <w:tcPr>
            <w:tcW w:w="946" w:type="dxa"/>
            <w:vAlign w:val="center"/>
          </w:tcPr>
          <w:p w14:paraId="1488F74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658348B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788A74B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0.752</w:t>
            </w:r>
          </w:p>
        </w:tc>
        <w:tc>
          <w:tcPr>
            <w:tcW w:w="463" w:type="dxa"/>
            <w:vAlign w:val="center"/>
          </w:tcPr>
          <w:p w14:paraId="72AC8C8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151</w:t>
            </w:r>
          </w:p>
        </w:tc>
        <w:tc>
          <w:tcPr>
            <w:tcW w:w="766" w:type="dxa"/>
            <w:vAlign w:val="center"/>
          </w:tcPr>
          <w:p w14:paraId="6099425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133</w:t>
            </w:r>
          </w:p>
        </w:tc>
        <w:tc>
          <w:tcPr>
            <w:tcW w:w="727" w:type="dxa"/>
            <w:vAlign w:val="center"/>
          </w:tcPr>
          <w:p w14:paraId="7293995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0.36</w:t>
            </w:r>
          </w:p>
        </w:tc>
        <w:tc>
          <w:tcPr>
            <w:tcW w:w="727" w:type="dxa"/>
            <w:vAlign w:val="center"/>
          </w:tcPr>
          <w:p w14:paraId="236F6BB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0.31</w:t>
            </w:r>
          </w:p>
        </w:tc>
        <w:tc>
          <w:tcPr>
            <w:tcW w:w="766" w:type="dxa"/>
            <w:vAlign w:val="center"/>
          </w:tcPr>
          <w:p w14:paraId="0484FB5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310</w:t>
            </w:r>
          </w:p>
        </w:tc>
        <w:tc>
          <w:tcPr>
            <w:tcW w:w="426" w:type="dxa"/>
            <w:vAlign w:val="center"/>
          </w:tcPr>
          <w:p w14:paraId="7CAA1B1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</w:t>
            </w:r>
          </w:p>
        </w:tc>
        <w:tc>
          <w:tcPr>
            <w:tcW w:w="565" w:type="dxa"/>
            <w:vAlign w:val="center"/>
          </w:tcPr>
          <w:p w14:paraId="24DEBBF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0.880795</w:t>
            </w:r>
          </w:p>
        </w:tc>
        <w:tc>
          <w:tcPr>
            <w:tcW w:w="593" w:type="dxa"/>
            <w:vAlign w:val="center"/>
          </w:tcPr>
          <w:p w14:paraId="0FDEC96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0E05A5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0.068952</w:t>
            </w:r>
          </w:p>
        </w:tc>
        <w:tc>
          <w:tcPr>
            <w:tcW w:w="565" w:type="dxa"/>
            <w:vAlign w:val="center"/>
          </w:tcPr>
          <w:p w14:paraId="69F7909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0.868421</w:t>
            </w:r>
          </w:p>
        </w:tc>
        <w:tc>
          <w:tcPr>
            <w:tcW w:w="593" w:type="dxa"/>
            <w:vAlign w:val="center"/>
          </w:tcPr>
          <w:p w14:paraId="597356A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0.049061</w:t>
            </w:r>
          </w:p>
        </w:tc>
        <w:tc>
          <w:tcPr>
            <w:tcW w:w="565" w:type="dxa"/>
            <w:vAlign w:val="center"/>
          </w:tcPr>
          <w:p w14:paraId="38D06EC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0.893333</w:t>
            </w:r>
          </w:p>
        </w:tc>
        <w:tc>
          <w:tcPr>
            <w:tcW w:w="593" w:type="dxa"/>
            <w:vAlign w:val="center"/>
          </w:tcPr>
          <w:p w14:paraId="2F35C86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0.104784</w:t>
            </w:r>
          </w:p>
        </w:tc>
        <w:tc>
          <w:tcPr>
            <w:tcW w:w="463" w:type="dxa"/>
            <w:vAlign w:val="center"/>
          </w:tcPr>
          <w:p w14:paraId="3D557BD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151</w:t>
            </w:r>
          </w:p>
        </w:tc>
        <w:tc>
          <w:tcPr>
            <w:tcW w:w="766" w:type="dxa"/>
            <w:vAlign w:val="center"/>
          </w:tcPr>
          <w:p w14:paraId="137CED4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135</w:t>
            </w:r>
          </w:p>
        </w:tc>
        <w:tc>
          <w:tcPr>
            <w:tcW w:w="728" w:type="dxa"/>
            <w:vAlign w:val="center"/>
          </w:tcPr>
          <w:p w14:paraId="3AA8890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6" w:type="dxa"/>
            <w:vAlign w:val="center"/>
          </w:tcPr>
          <w:p w14:paraId="6E9D942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1.5038</w:t>
            </w:r>
          </w:p>
        </w:tc>
      </w:tr>
      <w:tr w:rsidR="001012FF" w14:paraId="7D404171" w14:textId="77777777" w:rsidTr="0099168D">
        <w:trPr>
          <w:jc w:val="center"/>
        </w:trPr>
        <w:tc>
          <w:tcPr>
            <w:tcW w:w="733" w:type="dxa"/>
            <w:vAlign w:val="center"/>
          </w:tcPr>
          <w:p w14:paraId="56013CB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Uganda</w:t>
            </w:r>
          </w:p>
        </w:tc>
        <w:tc>
          <w:tcPr>
            <w:tcW w:w="421" w:type="dxa"/>
            <w:vAlign w:val="center"/>
          </w:tcPr>
          <w:p w14:paraId="088305A9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UGA</w:t>
            </w:r>
          </w:p>
        </w:tc>
        <w:tc>
          <w:tcPr>
            <w:tcW w:w="607" w:type="dxa"/>
            <w:vAlign w:val="center"/>
          </w:tcPr>
          <w:p w14:paraId="257CDB5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41F691B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Africa</w:t>
            </w:r>
          </w:p>
        </w:tc>
        <w:tc>
          <w:tcPr>
            <w:tcW w:w="946" w:type="dxa"/>
            <w:vAlign w:val="center"/>
          </w:tcPr>
          <w:p w14:paraId="2B41B4F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12C7144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7A61F7B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0.525</w:t>
            </w:r>
          </w:p>
        </w:tc>
        <w:tc>
          <w:tcPr>
            <w:tcW w:w="463" w:type="dxa"/>
            <w:vAlign w:val="center"/>
          </w:tcPr>
          <w:p w14:paraId="1B69982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888</w:t>
            </w:r>
          </w:p>
        </w:tc>
        <w:tc>
          <w:tcPr>
            <w:tcW w:w="766" w:type="dxa"/>
            <w:vAlign w:val="center"/>
          </w:tcPr>
          <w:p w14:paraId="3CFED42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778</w:t>
            </w:r>
          </w:p>
        </w:tc>
        <w:tc>
          <w:tcPr>
            <w:tcW w:w="727" w:type="dxa"/>
            <w:vAlign w:val="center"/>
          </w:tcPr>
          <w:p w14:paraId="171CC62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2.94</w:t>
            </w:r>
          </w:p>
        </w:tc>
        <w:tc>
          <w:tcPr>
            <w:tcW w:w="727" w:type="dxa"/>
            <w:vAlign w:val="center"/>
          </w:tcPr>
          <w:p w14:paraId="45EAFA5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2.69</w:t>
            </w:r>
          </w:p>
        </w:tc>
        <w:tc>
          <w:tcPr>
            <w:tcW w:w="766" w:type="dxa"/>
            <w:vAlign w:val="center"/>
          </w:tcPr>
          <w:p w14:paraId="6293E26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1751</w:t>
            </w:r>
          </w:p>
        </w:tc>
        <w:tc>
          <w:tcPr>
            <w:tcW w:w="426" w:type="dxa"/>
            <w:vAlign w:val="center"/>
          </w:tcPr>
          <w:p w14:paraId="5E62809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3.91</w:t>
            </w:r>
          </w:p>
        </w:tc>
        <w:tc>
          <w:tcPr>
            <w:tcW w:w="565" w:type="dxa"/>
            <w:vAlign w:val="center"/>
          </w:tcPr>
          <w:p w14:paraId="03EBC02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0.876126</w:t>
            </w:r>
          </w:p>
        </w:tc>
        <w:tc>
          <w:tcPr>
            <w:tcW w:w="593" w:type="dxa"/>
            <w:vAlign w:val="center"/>
          </w:tcPr>
          <w:p w14:paraId="0638555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A2EC00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0.064283</w:t>
            </w:r>
          </w:p>
        </w:tc>
        <w:tc>
          <w:tcPr>
            <w:tcW w:w="565" w:type="dxa"/>
            <w:vAlign w:val="center"/>
          </w:tcPr>
          <w:p w14:paraId="2E8982B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0.854167</w:t>
            </w:r>
          </w:p>
        </w:tc>
        <w:tc>
          <w:tcPr>
            <w:tcW w:w="593" w:type="dxa"/>
            <w:vAlign w:val="center"/>
          </w:tcPr>
          <w:p w14:paraId="6C688CD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0.034807</w:t>
            </w:r>
          </w:p>
        </w:tc>
        <w:tc>
          <w:tcPr>
            <w:tcW w:w="565" w:type="dxa"/>
            <w:vAlign w:val="center"/>
          </w:tcPr>
          <w:p w14:paraId="01EFA5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0.908333</w:t>
            </w:r>
          </w:p>
        </w:tc>
        <w:tc>
          <w:tcPr>
            <w:tcW w:w="593" w:type="dxa"/>
            <w:vAlign w:val="center"/>
          </w:tcPr>
          <w:p w14:paraId="61BAEB1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0.119784</w:t>
            </w:r>
          </w:p>
        </w:tc>
        <w:tc>
          <w:tcPr>
            <w:tcW w:w="463" w:type="dxa"/>
            <w:vAlign w:val="center"/>
          </w:tcPr>
          <w:p w14:paraId="5AD8FEE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2202</w:t>
            </w:r>
          </w:p>
        </w:tc>
        <w:tc>
          <w:tcPr>
            <w:tcW w:w="766" w:type="dxa"/>
            <w:vAlign w:val="center"/>
          </w:tcPr>
          <w:p w14:paraId="51B90F2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1974</w:t>
            </w:r>
          </w:p>
        </w:tc>
        <w:tc>
          <w:tcPr>
            <w:tcW w:w="728" w:type="dxa"/>
            <w:vAlign w:val="center"/>
          </w:tcPr>
          <w:p w14:paraId="438766C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147.973</w:t>
            </w:r>
          </w:p>
        </w:tc>
        <w:tc>
          <w:tcPr>
            <w:tcW w:w="566" w:type="dxa"/>
            <w:vAlign w:val="center"/>
          </w:tcPr>
          <w:p w14:paraId="3C7F5DD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153.7275</w:t>
            </w:r>
          </w:p>
        </w:tc>
      </w:tr>
      <w:tr w:rsidR="001012FF" w14:paraId="7DE0A70A" w14:textId="77777777" w:rsidTr="0099168D">
        <w:trPr>
          <w:jc w:val="center"/>
        </w:trPr>
        <w:tc>
          <w:tcPr>
            <w:tcW w:w="733" w:type="dxa"/>
            <w:vAlign w:val="center"/>
          </w:tcPr>
          <w:p w14:paraId="251B96A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Maldives</w:t>
            </w:r>
          </w:p>
        </w:tc>
        <w:tc>
          <w:tcPr>
            <w:tcW w:w="421" w:type="dxa"/>
            <w:vAlign w:val="center"/>
          </w:tcPr>
          <w:p w14:paraId="2E6FF976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MDV</w:t>
            </w:r>
          </w:p>
        </w:tc>
        <w:tc>
          <w:tcPr>
            <w:tcW w:w="607" w:type="dxa"/>
            <w:vAlign w:val="center"/>
          </w:tcPr>
          <w:p w14:paraId="18C1E77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61D920D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Central Asia</w:t>
            </w:r>
          </w:p>
        </w:tc>
        <w:tc>
          <w:tcPr>
            <w:tcW w:w="946" w:type="dxa"/>
            <w:vAlign w:val="center"/>
          </w:tcPr>
          <w:p w14:paraId="61CD877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South-East Asia region (SEARO)</w:t>
            </w:r>
          </w:p>
        </w:tc>
        <w:tc>
          <w:tcPr>
            <w:tcW w:w="514" w:type="dxa"/>
            <w:vAlign w:val="center"/>
          </w:tcPr>
          <w:p w14:paraId="24D28BE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3C4E65E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0.747</w:t>
            </w:r>
          </w:p>
        </w:tc>
        <w:tc>
          <w:tcPr>
            <w:tcW w:w="463" w:type="dxa"/>
            <w:vAlign w:val="center"/>
          </w:tcPr>
          <w:p w14:paraId="26A7225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</w:t>
            </w:r>
          </w:p>
        </w:tc>
        <w:tc>
          <w:tcPr>
            <w:tcW w:w="766" w:type="dxa"/>
            <w:vAlign w:val="center"/>
          </w:tcPr>
          <w:p w14:paraId="74DDF10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727" w:type="dxa"/>
            <w:vAlign w:val="center"/>
          </w:tcPr>
          <w:p w14:paraId="01753A1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1.4</w:t>
            </w:r>
          </w:p>
        </w:tc>
        <w:tc>
          <w:tcPr>
            <w:tcW w:w="727" w:type="dxa"/>
            <w:vAlign w:val="center"/>
          </w:tcPr>
          <w:p w14:paraId="0942716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1.31</w:t>
            </w:r>
          </w:p>
        </w:tc>
        <w:tc>
          <w:tcPr>
            <w:tcW w:w="766" w:type="dxa"/>
            <w:vAlign w:val="center"/>
          </w:tcPr>
          <w:p w14:paraId="550454B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</w:t>
            </w:r>
          </w:p>
        </w:tc>
        <w:tc>
          <w:tcPr>
            <w:tcW w:w="426" w:type="dxa"/>
            <w:vAlign w:val="center"/>
          </w:tcPr>
          <w:p w14:paraId="22335BA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2.79</w:t>
            </w:r>
          </w:p>
        </w:tc>
        <w:tc>
          <w:tcPr>
            <w:tcW w:w="565" w:type="dxa"/>
            <w:vAlign w:val="center"/>
          </w:tcPr>
          <w:p w14:paraId="274F92A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0.875</w:t>
            </w:r>
          </w:p>
        </w:tc>
        <w:tc>
          <w:tcPr>
            <w:tcW w:w="593" w:type="dxa"/>
            <w:vAlign w:val="center"/>
          </w:tcPr>
          <w:p w14:paraId="32BAA02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C9E156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0.063157</w:t>
            </w:r>
          </w:p>
        </w:tc>
        <w:tc>
          <w:tcPr>
            <w:tcW w:w="565" w:type="dxa"/>
            <w:vAlign w:val="center"/>
          </w:tcPr>
          <w:p w14:paraId="17A84DE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0.875</w:t>
            </w:r>
          </w:p>
        </w:tc>
        <w:tc>
          <w:tcPr>
            <w:tcW w:w="593" w:type="dxa"/>
            <w:vAlign w:val="center"/>
          </w:tcPr>
          <w:p w14:paraId="2EC1CBA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0.055640</w:t>
            </w:r>
          </w:p>
        </w:tc>
        <w:tc>
          <w:tcPr>
            <w:tcW w:w="565" w:type="dxa"/>
            <w:vAlign w:val="center"/>
          </w:tcPr>
          <w:p w14:paraId="5BAE574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93" w:type="dxa"/>
            <w:vAlign w:val="center"/>
          </w:tcPr>
          <w:p w14:paraId="4A570C9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088A055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66" w:type="dxa"/>
            <w:vAlign w:val="center"/>
          </w:tcPr>
          <w:p w14:paraId="31FBE5A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28" w:type="dxa"/>
            <w:vAlign w:val="center"/>
          </w:tcPr>
          <w:p w14:paraId="27A6D61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-50</w:t>
            </w:r>
          </w:p>
        </w:tc>
        <w:tc>
          <w:tcPr>
            <w:tcW w:w="566" w:type="dxa"/>
            <w:vAlign w:val="center"/>
          </w:tcPr>
          <w:p w14:paraId="4671268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-42.8571</w:t>
            </w:r>
          </w:p>
        </w:tc>
      </w:tr>
      <w:tr w:rsidR="001012FF" w14:paraId="2FCC69D4" w14:textId="77777777" w:rsidTr="0099168D">
        <w:trPr>
          <w:jc w:val="center"/>
        </w:trPr>
        <w:tc>
          <w:tcPr>
            <w:tcW w:w="733" w:type="dxa"/>
            <w:vAlign w:val="center"/>
          </w:tcPr>
          <w:p w14:paraId="2E75373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Ethiopia</w:t>
            </w:r>
          </w:p>
        </w:tc>
        <w:tc>
          <w:tcPr>
            <w:tcW w:w="421" w:type="dxa"/>
            <w:vAlign w:val="center"/>
          </w:tcPr>
          <w:p w14:paraId="61D37013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ETH</w:t>
            </w:r>
          </w:p>
        </w:tc>
        <w:tc>
          <w:tcPr>
            <w:tcW w:w="607" w:type="dxa"/>
            <w:vAlign w:val="center"/>
          </w:tcPr>
          <w:p w14:paraId="077F6CD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3E7FF33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Africa</w:t>
            </w:r>
          </w:p>
        </w:tc>
        <w:tc>
          <w:tcPr>
            <w:tcW w:w="946" w:type="dxa"/>
            <w:vAlign w:val="center"/>
          </w:tcPr>
          <w:p w14:paraId="4DA3314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08A6E4B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059FF0A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0.498</w:t>
            </w:r>
          </w:p>
        </w:tc>
        <w:tc>
          <w:tcPr>
            <w:tcW w:w="463" w:type="dxa"/>
            <w:vAlign w:val="center"/>
          </w:tcPr>
          <w:p w14:paraId="63DF2F4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656</w:t>
            </w:r>
          </w:p>
        </w:tc>
        <w:tc>
          <w:tcPr>
            <w:tcW w:w="766" w:type="dxa"/>
            <w:vAlign w:val="center"/>
          </w:tcPr>
          <w:p w14:paraId="042561A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573</w:t>
            </w:r>
          </w:p>
        </w:tc>
        <w:tc>
          <w:tcPr>
            <w:tcW w:w="727" w:type="dxa"/>
            <w:vAlign w:val="center"/>
          </w:tcPr>
          <w:p w14:paraId="2920199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0.84</w:t>
            </w:r>
          </w:p>
        </w:tc>
        <w:tc>
          <w:tcPr>
            <w:tcW w:w="727" w:type="dxa"/>
            <w:vAlign w:val="center"/>
          </w:tcPr>
          <w:p w14:paraId="4F835C9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</w:t>
            </w:r>
          </w:p>
        </w:tc>
        <w:tc>
          <w:tcPr>
            <w:tcW w:w="766" w:type="dxa"/>
            <w:vAlign w:val="center"/>
          </w:tcPr>
          <w:p w14:paraId="7D852FA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1335</w:t>
            </w:r>
          </w:p>
        </w:tc>
        <w:tc>
          <w:tcPr>
            <w:tcW w:w="426" w:type="dxa"/>
            <w:vAlign w:val="center"/>
          </w:tcPr>
          <w:p w14:paraId="7981149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1.23</w:t>
            </w:r>
          </w:p>
        </w:tc>
        <w:tc>
          <w:tcPr>
            <w:tcW w:w="565" w:type="dxa"/>
            <w:vAlign w:val="center"/>
          </w:tcPr>
          <w:p w14:paraId="67FFF4A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0.873476</w:t>
            </w:r>
          </w:p>
        </w:tc>
        <w:tc>
          <w:tcPr>
            <w:tcW w:w="593" w:type="dxa"/>
            <w:vAlign w:val="center"/>
          </w:tcPr>
          <w:p w14:paraId="6159274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44561C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0.061633</w:t>
            </w:r>
          </w:p>
        </w:tc>
        <w:tc>
          <w:tcPr>
            <w:tcW w:w="565" w:type="dxa"/>
            <w:vAlign w:val="center"/>
          </w:tcPr>
          <w:p w14:paraId="64C500F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0.821522</w:t>
            </w:r>
          </w:p>
        </w:tc>
        <w:tc>
          <w:tcPr>
            <w:tcW w:w="593" w:type="dxa"/>
            <w:vAlign w:val="center"/>
          </w:tcPr>
          <w:p w14:paraId="74C2A5E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0.002162</w:t>
            </w:r>
          </w:p>
        </w:tc>
        <w:tc>
          <w:tcPr>
            <w:tcW w:w="565" w:type="dxa"/>
            <w:vAlign w:val="center"/>
          </w:tcPr>
          <w:p w14:paraId="6A633BC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0.945455</w:t>
            </w:r>
          </w:p>
        </w:tc>
        <w:tc>
          <w:tcPr>
            <w:tcW w:w="593" w:type="dxa"/>
            <w:vAlign w:val="center"/>
          </w:tcPr>
          <w:p w14:paraId="7BF9F9D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0.156906</w:t>
            </w:r>
          </w:p>
        </w:tc>
        <w:tc>
          <w:tcPr>
            <w:tcW w:w="463" w:type="dxa"/>
            <w:vAlign w:val="center"/>
          </w:tcPr>
          <w:p w14:paraId="3FF1B8A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1464</w:t>
            </w:r>
          </w:p>
        </w:tc>
        <w:tc>
          <w:tcPr>
            <w:tcW w:w="766" w:type="dxa"/>
            <w:vAlign w:val="center"/>
          </w:tcPr>
          <w:p w14:paraId="374647C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1312</w:t>
            </w:r>
          </w:p>
        </w:tc>
        <w:tc>
          <w:tcPr>
            <w:tcW w:w="728" w:type="dxa"/>
            <w:vAlign w:val="center"/>
          </w:tcPr>
          <w:p w14:paraId="1E3C2DA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123.1707</w:t>
            </w:r>
          </w:p>
        </w:tc>
        <w:tc>
          <w:tcPr>
            <w:tcW w:w="566" w:type="dxa"/>
            <w:vAlign w:val="center"/>
          </w:tcPr>
          <w:p w14:paraId="05AF43E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128.9703</w:t>
            </w:r>
          </w:p>
        </w:tc>
      </w:tr>
      <w:tr w:rsidR="001012FF" w14:paraId="3994398D" w14:textId="77777777" w:rsidTr="0099168D">
        <w:trPr>
          <w:jc w:val="center"/>
        </w:trPr>
        <w:tc>
          <w:tcPr>
            <w:tcW w:w="733" w:type="dxa"/>
            <w:vAlign w:val="center"/>
          </w:tcPr>
          <w:p w14:paraId="5004C85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Congo, Democratic Republic of</w:t>
            </w:r>
          </w:p>
        </w:tc>
        <w:tc>
          <w:tcPr>
            <w:tcW w:w="421" w:type="dxa"/>
            <w:vAlign w:val="center"/>
          </w:tcPr>
          <w:p w14:paraId="6286F278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COD</w:t>
            </w:r>
          </w:p>
        </w:tc>
        <w:tc>
          <w:tcPr>
            <w:tcW w:w="607" w:type="dxa"/>
            <w:vAlign w:val="center"/>
          </w:tcPr>
          <w:p w14:paraId="6E10D44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16ABF30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Middle Africa</w:t>
            </w:r>
          </w:p>
        </w:tc>
        <w:tc>
          <w:tcPr>
            <w:tcW w:w="946" w:type="dxa"/>
            <w:vAlign w:val="center"/>
          </w:tcPr>
          <w:p w14:paraId="5D97CBA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236BC92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791021E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0.479</w:t>
            </w:r>
          </w:p>
        </w:tc>
        <w:tc>
          <w:tcPr>
            <w:tcW w:w="463" w:type="dxa"/>
            <w:vAlign w:val="center"/>
          </w:tcPr>
          <w:p w14:paraId="7AF15AC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1250</w:t>
            </w:r>
          </w:p>
        </w:tc>
        <w:tc>
          <w:tcPr>
            <w:tcW w:w="766" w:type="dxa"/>
            <w:vAlign w:val="center"/>
          </w:tcPr>
          <w:p w14:paraId="1833950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1088</w:t>
            </w:r>
          </w:p>
        </w:tc>
        <w:tc>
          <w:tcPr>
            <w:tcW w:w="727" w:type="dxa"/>
            <w:vAlign w:val="center"/>
          </w:tcPr>
          <w:p w14:paraId="0DE8EB3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2.16</w:t>
            </w:r>
          </w:p>
        </w:tc>
        <w:tc>
          <w:tcPr>
            <w:tcW w:w="727" w:type="dxa"/>
            <w:vAlign w:val="center"/>
          </w:tcPr>
          <w:p w14:paraId="3B943CE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1.9</w:t>
            </w:r>
          </w:p>
        </w:tc>
        <w:tc>
          <w:tcPr>
            <w:tcW w:w="766" w:type="dxa"/>
            <w:vAlign w:val="center"/>
          </w:tcPr>
          <w:p w14:paraId="40F12BE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2362</w:t>
            </w:r>
          </w:p>
        </w:tc>
        <w:tc>
          <w:tcPr>
            <w:tcW w:w="426" w:type="dxa"/>
            <w:vAlign w:val="center"/>
          </w:tcPr>
          <w:p w14:paraId="7F2F244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2.74</w:t>
            </w:r>
          </w:p>
        </w:tc>
        <w:tc>
          <w:tcPr>
            <w:tcW w:w="565" w:type="dxa"/>
            <w:vAlign w:val="center"/>
          </w:tcPr>
          <w:p w14:paraId="4E8F70F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0.8704</w:t>
            </w:r>
          </w:p>
        </w:tc>
        <w:tc>
          <w:tcPr>
            <w:tcW w:w="593" w:type="dxa"/>
            <w:vAlign w:val="center"/>
          </w:tcPr>
          <w:p w14:paraId="6FED7DF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0507069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0.058557</w:t>
            </w:r>
          </w:p>
        </w:tc>
        <w:tc>
          <w:tcPr>
            <w:tcW w:w="565" w:type="dxa"/>
            <w:vAlign w:val="center"/>
          </w:tcPr>
          <w:p w14:paraId="7995756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0.876464</w:t>
            </w:r>
          </w:p>
        </w:tc>
        <w:tc>
          <w:tcPr>
            <w:tcW w:w="593" w:type="dxa"/>
            <w:vAlign w:val="center"/>
          </w:tcPr>
          <w:p w14:paraId="75C5A50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0.057104</w:t>
            </w:r>
          </w:p>
        </w:tc>
        <w:tc>
          <w:tcPr>
            <w:tcW w:w="565" w:type="dxa"/>
            <w:vAlign w:val="center"/>
          </w:tcPr>
          <w:p w14:paraId="3A58781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0.85209</w:t>
            </w:r>
          </w:p>
        </w:tc>
        <w:tc>
          <w:tcPr>
            <w:tcW w:w="593" w:type="dxa"/>
            <w:vAlign w:val="center"/>
          </w:tcPr>
          <w:p w14:paraId="6F0340D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0.063541</w:t>
            </w:r>
          </w:p>
        </w:tc>
        <w:tc>
          <w:tcPr>
            <w:tcW w:w="463" w:type="dxa"/>
            <w:vAlign w:val="center"/>
          </w:tcPr>
          <w:p w14:paraId="6ADBBDC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3267</w:t>
            </w:r>
          </w:p>
        </w:tc>
        <w:tc>
          <w:tcPr>
            <w:tcW w:w="766" w:type="dxa"/>
            <w:vAlign w:val="center"/>
          </w:tcPr>
          <w:p w14:paraId="0B0BE8A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2846</w:t>
            </w:r>
          </w:p>
        </w:tc>
        <w:tc>
          <w:tcPr>
            <w:tcW w:w="728" w:type="dxa"/>
            <w:vAlign w:val="center"/>
          </w:tcPr>
          <w:p w14:paraId="62E8865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161.36</w:t>
            </w:r>
          </w:p>
        </w:tc>
        <w:tc>
          <w:tcPr>
            <w:tcW w:w="566" w:type="dxa"/>
            <w:vAlign w:val="center"/>
          </w:tcPr>
          <w:p w14:paraId="0D776CC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161.5809</w:t>
            </w:r>
          </w:p>
        </w:tc>
      </w:tr>
      <w:tr w:rsidR="001012FF" w14:paraId="35EC979C" w14:textId="77777777" w:rsidTr="0099168D">
        <w:trPr>
          <w:jc w:val="center"/>
        </w:trPr>
        <w:tc>
          <w:tcPr>
            <w:tcW w:w="733" w:type="dxa"/>
            <w:vAlign w:val="center"/>
          </w:tcPr>
          <w:p w14:paraId="06709F5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Brazil</w:t>
            </w:r>
          </w:p>
        </w:tc>
        <w:tc>
          <w:tcPr>
            <w:tcW w:w="421" w:type="dxa"/>
            <w:vAlign w:val="center"/>
          </w:tcPr>
          <w:p w14:paraId="299E2453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BRA</w:t>
            </w:r>
          </w:p>
        </w:tc>
        <w:tc>
          <w:tcPr>
            <w:tcW w:w="607" w:type="dxa"/>
            <w:vAlign w:val="center"/>
          </w:tcPr>
          <w:p w14:paraId="32E45BD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7DA34EB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America</w:t>
            </w:r>
          </w:p>
        </w:tc>
        <w:tc>
          <w:tcPr>
            <w:tcW w:w="946" w:type="dxa"/>
            <w:vAlign w:val="center"/>
          </w:tcPr>
          <w:p w14:paraId="7D0EE07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3EC66BA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5D1DD77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0.754</w:t>
            </w:r>
          </w:p>
        </w:tc>
        <w:tc>
          <w:tcPr>
            <w:tcW w:w="463" w:type="dxa"/>
            <w:vAlign w:val="center"/>
          </w:tcPr>
          <w:p w14:paraId="5CDECCB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1158</w:t>
            </w:r>
          </w:p>
        </w:tc>
        <w:tc>
          <w:tcPr>
            <w:tcW w:w="766" w:type="dxa"/>
            <w:vAlign w:val="center"/>
          </w:tcPr>
          <w:p w14:paraId="6A613B7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1003</w:t>
            </w:r>
          </w:p>
        </w:tc>
        <w:tc>
          <w:tcPr>
            <w:tcW w:w="727" w:type="dxa"/>
            <w:vAlign w:val="center"/>
          </w:tcPr>
          <w:p w14:paraId="2F32FEA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0.61</w:t>
            </w:r>
          </w:p>
        </w:tc>
        <w:tc>
          <w:tcPr>
            <w:tcW w:w="727" w:type="dxa"/>
            <w:vAlign w:val="center"/>
          </w:tcPr>
          <w:p w14:paraId="5261006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0.51</w:t>
            </w:r>
          </w:p>
        </w:tc>
        <w:tc>
          <w:tcPr>
            <w:tcW w:w="766" w:type="dxa"/>
            <w:vAlign w:val="center"/>
          </w:tcPr>
          <w:p w14:paraId="6E5922D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2175</w:t>
            </w:r>
          </w:p>
        </w:tc>
        <w:tc>
          <w:tcPr>
            <w:tcW w:w="426" w:type="dxa"/>
            <w:vAlign w:val="center"/>
          </w:tcPr>
          <w:p w14:paraId="6C999CF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1.38</w:t>
            </w:r>
          </w:p>
        </w:tc>
        <w:tc>
          <w:tcPr>
            <w:tcW w:w="565" w:type="dxa"/>
            <w:vAlign w:val="center"/>
          </w:tcPr>
          <w:p w14:paraId="5C2899D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0.866149</w:t>
            </w:r>
          </w:p>
        </w:tc>
        <w:tc>
          <w:tcPr>
            <w:tcW w:w="593" w:type="dxa"/>
            <w:vAlign w:val="center"/>
          </w:tcPr>
          <w:p w14:paraId="1CA361D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2EC610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0.054306</w:t>
            </w:r>
          </w:p>
        </w:tc>
        <w:tc>
          <w:tcPr>
            <w:tcW w:w="565" w:type="dxa"/>
            <w:vAlign w:val="center"/>
          </w:tcPr>
          <w:p w14:paraId="0153E63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0.877519</w:t>
            </w:r>
          </w:p>
        </w:tc>
        <w:tc>
          <w:tcPr>
            <w:tcW w:w="593" w:type="dxa"/>
            <w:vAlign w:val="center"/>
          </w:tcPr>
          <w:p w14:paraId="0AB2E80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0.058159</w:t>
            </w:r>
          </w:p>
        </w:tc>
        <w:tc>
          <w:tcPr>
            <w:tcW w:w="565" w:type="dxa"/>
            <w:vAlign w:val="center"/>
          </w:tcPr>
          <w:p w14:paraId="0C7C228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0.851852</w:t>
            </w:r>
          </w:p>
        </w:tc>
        <w:tc>
          <w:tcPr>
            <w:tcW w:w="593" w:type="dxa"/>
            <w:vAlign w:val="center"/>
          </w:tcPr>
          <w:p w14:paraId="1146173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0.063303</w:t>
            </w:r>
          </w:p>
        </w:tc>
        <w:tc>
          <w:tcPr>
            <w:tcW w:w="463" w:type="dxa"/>
            <w:vAlign w:val="center"/>
          </w:tcPr>
          <w:p w14:paraId="48F5333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1105</w:t>
            </w:r>
          </w:p>
        </w:tc>
        <w:tc>
          <w:tcPr>
            <w:tcW w:w="766" w:type="dxa"/>
            <w:vAlign w:val="center"/>
          </w:tcPr>
          <w:p w14:paraId="01BBB1B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960</w:t>
            </w:r>
          </w:p>
        </w:tc>
        <w:tc>
          <w:tcPr>
            <w:tcW w:w="728" w:type="dxa"/>
            <w:vAlign w:val="center"/>
          </w:tcPr>
          <w:p w14:paraId="189CC57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-4.5769</w:t>
            </w:r>
          </w:p>
        </w:tc>
        <w:tc>
          <w:tcPr>
            <w:tcW w:w="566" w:type="dxa"/>
            <w:vAlign w:val="center"/>
          </w:tcPr>
          <w:p w14:paraId="515145B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-4.2871</w:t>
            </w:r>
          </w:p>
        </w:tc>
      </w:tr>
      <w:tr w:rsidR="001012FF" w14:paraId="6E5A35CF" w14:textId="77777777" w:rsidTr="0099168D">
        <w:trPr>
          <w:jc w:val="center"/>
        </w:trPr>
        <w:tc>
          <w:tcPr>
            <w:tcW w:w="733" w:type="dxa"/>
            <w:vAlign w:val="center"/>
          </w:tcPr>
          <w:p w14:paraId="5081078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Côte d'Ivoire</w:t>
            </w:r>
          </w:p>
        </w:tc>
        <w:tc>
          <w:tcPr>
            <w:tcW w:w="421" w:type="dxa"/>
            <w:vAlign w:val="center"/>
          </w:tcPr>
          <w:p w14:paraId="01098C73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CIV</w:t>
            </w:r>
          </w:p>
        </w:tc>
        <w:tc>
          <w:tcPr>
            <w:tcW w:w="607" w:type="dxa"/>
            <w:vAlign w:val="center"/>
          </w:tcPr>
          <w:p w14:paraId="665DCE2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37BB693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Africa</w:t>
            </w:r>
          </w:p>
        </w:tc>
        <w:tc>
          <w:tcPr>
            <w:tcW w:w="946" w:type="dxa"/>
            <w:vAlign w:val="center"/>
          </w:tcPr>
          <w:p w14:paraId="2BC14D1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31B7FFF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7AE47E6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0.55</w:t>
            </w:r>
          </w:p>
        </w:tc>
        <w:tc>
          <w:tcPr>
            <w:tcW w:w="463" w:type="dxa"/>
            <w:vAlign w:val="center"/>
          </w:tcPr>
          <w:p w14:paraId="2AD2FC8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603</w:t>
            </w:r>
          </w:p>
        </w:tc>
        <w:tc>
          <w:tcPr>
            <w:tcW w:w="766" w:type="dxa"/>
            <w:vAlign w:val="center"/>
          </w:tcPr>
          <w:p w14:paraId="7B2FAF3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518</w:t>
            </w:r>
          </w:p>
        </w:tc>
        <w:tc>
          <w:tcPr>
            <w:tcW w:w="727" w:type="dxa"/>
            <w:vAlign w:val="center"/>
          </w:tcPr>
          <w:p w14:paraId="6F61FD2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3.24</w:t>
            </w:r>
          </w:p>
        </w:tc>
        <w:tc>
          <w:tcPr>
            <w:tcW w:w="727" w:type="dxa"/>
            <w:vAlign w:val="center"/>
          </w:tcPr>
          <w:p w14:paraId="1D3A1DF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2.81</w:t>
            </w:r>
          </w:p>
        </w:tc>
        <w:tc>
          <w:tcPr>
            <w:tcW w:w="766" w:type="dxa"/>
            <w:vAlign w:val="center"/>
          </w:tcPr>
          <w:p w14:paraId="599D0B6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1102</w:t>
            </w:r>
          </w:p>
        </w:tc>
        <w:tc>
          <w:tcPr>
            <w:tcW w:w="426" w:type="dxa"/>
            <w:vAlign w:val="center"/>
          </w:tcPr>
          <w:p w14:paraId="78CBA43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4.4</w:t>
            </w:r>
          </w:p>
        </w:tc>
        <w:tc>
          <w:tcPr>
            <w:tcW w:w="565" w:type="dxa"/>
            <w:vAlign w:val="center"/>
          </w:tcPr>
          <w:p w14:paraId="3766DEF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0.859038</w:t>
            </w:r>
          </w:p>
        </w:tc>
        <w:tc>
          <w:tcPr>
            <w:tcW w:w="593" w:type="dxa"/>
            <w:vAlign w:val="center"/>
          </w:tcPr>
          <w:p w14:paraId="00848A9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7C67D8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0.047195</w:t>
            </w:r>
          </w:p>
        </w:tc>
        <w:tc>
          <w:tcPr>
            <w:tcW w:w="565" w:type="dxa"/>
            <w:vAlign w:val="center"/>
          </w:tcPr>
          <w:p w14:paraId="14CB863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0.833333</w:t>
            </w:r>
          </w:p>
        </w:tc>
        <w:tc>
          <w:tcPr>
            <w:tcW w:w="593" w:type="dxa"/>
            <w:vAlign w:val="center"/>
          </w:tcPr>
          <w:p w14:paraId="5EE95C2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0.013973</w:t>
            </w:r>
          </w:p>
        </w:tc>
        <w:tc>
          <w:tcPr>
            <w:tcW w:w="565" w:type="dxa"/>
            <w:vAlign w:val="center"/>
          </w:tcPr>
          <w:p w14:paraId="3980178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0.930818</w:t>
            </w:r>
          </w:p>
        </w:tc>
        <w:tc>
          <w:tcPr>
            <w:tcW w:w="593" w:type="dxa"/>
            <w:vAlign w:val="center"/>
          </w:tcPr>
          <w:p w14:paraId="0213A96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0.142269</w:t>
            </w:r>
          </w:p>
        </w:tc>
        <w:tc>
          <w:tcPr>
            <w:tcW w:w="463" w:type="dxa"/>
            <w:vAlign w:val="center"/>
          </w:tcPr>
          <w:p w14:paraId="47579F7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1353</w:t>
            </w:r>
          </w:p>
        </w:tc>
        <w:tc>
          <w:tcPr>
            <w:tcW w:w="766" w:type="dxa"/>
            <w:vAlign w:val="center"/>
          </w:tcPr>
          <w:p w14:paraId="078CEB5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1166</w:t>
            </w:r>
          </w:p>
        </w:tc>
        <w:tc>
          <w:tcPr>
            <w:tcW w:w="728" w:type="dxa"/>
            <w:vAlign w:val="center"/>
          </w:tcPr>
          <w:p w14:paraId="442DADB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124.3781</w:t>
            </w:r>
          </w:p>
        </w:tc>
        <w:tc>
          <w:tcPr>
            <w:tcW w:w="566" w:type="dxa"/>
            <w:vAlign w:val="center"/>
          </w:tcPr>
          <w:p w14:paraId="276F27E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125.0965</w:t>
            </w:r>
          </w:p>
        </w:tc>
      </w:tr>
      <w:tr w:rsidR="001012FF" w14:paraId="710336FF" w14:textId="77777777" w:rsidTr="0099168D">
        <w:trPr>
          <w:jc w:val="center"/>
        </w:trPr>
        <w:tc>
          <w:tcPr>
            <w:tcW w:w="733" w:type="dxa"/>
            <w:vAlign w:val="center"/>
          </w:tcPr>
          <w:p w14:paraId="15CF3A3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Cameroon</w:t>
            </w:r>
          </w:p>
        </w:tc>
        <w:tc>
          <w:tcPr>
            <w:tcW w:w="421" w:type="dxa"/>
            <w:vAlign w:val="center"/>
          </w:tcPr>
          <w:p w14:paraId="49F8242B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CMR</w:t>
            </w:r>
          </w:p>
        </w:tc>
        <w:tc>
          <w:tcPr>
            <w:tcW w:w="607" w:type="dxa"/>
            <w:vAlign w:val="center"/>
          </w:tcPr>
          <w:p w14:paraId="4F90729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7388028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Middle Africa</w:t>
            </w:r>
          </w:p>
        </w:tc>
        <w:tc>
          <w:tcPr>
            <w:tcW w:w="946" w:type="dxa"/>
            <w:vAlign w:val="center"/>
          </w:tcPr>
          <w:p w14:paraId="43D718A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2DD92C9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7F913F2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0.576</w:t>
            </w:r>
          </w:p>
        </w:tc>
        <w:tc>
          <w:tcPr>
            <w:tcW w:w="463" w:type="dxa"/>
            <w:vAlign w:val="center"/>
          </w:tcPr>
          <w:p w14:paraId="022FA26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516</w:t>
            </w:r>
          </w:p>
        </w:tc>
        <w:tc>
          <w:tcPr>
            <w:tcW w:w="766" w:type="dxa"/>
            <w:vAlign w:val="center"/>
          </w:tcPr>
          <w:p w14:paraId="7875A23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443</w:t>
            </w:r>
          </w:p>
        </w:tc>
        <w:tc>
          <w:tcPr>
            <w:tcW w:w="727" w:type="dxa"/>
            <w:vAlign w:val="center"/>
          </w:tcPr>
          <w:p w14:paraId="53DD8B5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2.66</w:t>
            </w:r>
          </w:p>
        </w:tc>
        <w:tc>
          <w:tcPr>
            <w:tcW w:w="727" w:type="dxa"/>
            <w:vAlign w:val="center"/>
          </w:tcPr>
          <w:p w14:paraId="7537C50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2.31</w:t>
            </w:r>
          </w:p>
        </w:tc>
        <w:tc>
          <w:tcPr>
            <w:tcW w:w="766" w:type="dxa"/>
            <w:vAlign w:val="center"/>
          </w:tcPr>
          <w:p w14:paraId="778F56E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957</w:t>
            </w:r>
          </w:p>
        </w:tc>
        <w:tc>
          <w:tcPr>
            <w:tcW w:w="426" w:type="dxa"/>
            <w:vAlign w:val="center"/>
          </w:tcPr>
          <w:p w14:paraId="51055AA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3.78</w:t>
            </w:r>
          </w:p>
        </w:tc>
        <w:tc>
          <w:tcPr>
            <w:tcW w:w="565" w:type="dxa"/>
            <w:vAlign w:val="center"/>
          </w:tcPr>
          <w:p w14:paraId="5573427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0.858527</w:t>
            </w:r>
          </w:p>
        </w:tc>
        <w:tc>
          <w:tcPr>
            <w:tcW w:w="593" w:type="dxa"/>
            <w:vAlign w:val="center"/>
          </w:tcPr>
          <w:p w14:paraId="41CA610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0BF8CBB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0.046684</w:t>
            </w:r>
          </w:p>
        </w:tc>
        <w:tc>
          <w:tcPr>
            <w:tcW w:w="565" w:type="dxa"/>
            <w:vAlign w:val="center"/>
          </w:tcPr>
          <w:p w14:paraId="62AC0F9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0.860241</w:t>
            </w:r>
          </w:p>
        </w:tc>
        <w:tc>
          <w:tcPr>
            <w:tcW w:w="593" w:type="dxa"/>
            <w:vAlign w:val="center"/>
          </w:tcPr>
          <w:p w14:paraId="7DDEBAB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0.040881</w:t>
            </w:r>
          </w:p>
        </w:tc>
        <w:tc>
          <w:tcPr>
            <w:tcW w:w="565" w:type="dxa"/>
            <w:vAlign w:val="center"/>
          </w:tcPr>
          <w:p w14:paraId="64AEEF4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0.851485</w:t>
            </w:r>
          </w:p>
        </w:tc>
        <w:tc>
          <w:tcPr>
            <w:tcW w:w="593" w:type="dxa"/>
            <w:vAlign w:val="center"/>
          </w:tcPr>
          <w:p w14:paraId="261E522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0.062936</w:t>
            </w:r>
          </w:p>
        </w:tc>
        <w:tc>
          <w:tcPr>
            <w:tcW w:w="463" w:type="dxa"/>
            <w:vAlign w:val="center"/>
          </w:tcPr>
          <w:p w14:paraId="7441A5E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1094</w:t>
            </w:r>
          </w:p>
        </w:tc>
        <w:tc>
          <w:tcPr>
            <w:tcW w:w="766" w:type="dxa"/>
            <w:vAlign w:val="center"/>
          </w:tcPr>
          <w:p w14:paraId="1587BBE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947</w:t>
            </w:r>
          </w:p>
        </w:tc>
        <w:tc>
          <w:tcPr>
            <w:tcW w:w="728" w:type="dxa"/>
            <w:vAlign w:val="center"/>
          </w:tcPr>
          <w:p w14:paraId="133FA2E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112.0155</w:t>
            </w:r>
          </w:p>
        </w:tc>
        <w:tc>
          <w:tcPr>
            <w:tcW w:w="566" w:type="dxa"/>
            <w:vAlign w:val="center"/>
          </w:tcPr>
          <w:p w14:paraId="0B59043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113.7698</w:t>
            </w:r>
          </w:p>
        </w:tc>
      </w:tr>
      <w:tr w:rsidR="001012FF" w14:paraId="4DE54FD6" w14:textId="77777777" w:rsidTr="0099168D">
        <w:trPr>
          <w:jc w:val="center"/>
        </w:trPr>
        <w:tc>
          <w:tcPr>
            <w:tcW w:w="733" w:type="dxa"/>
            <w:vAlign w:val="center"/>
          </w:tcPr>
          <w:p w14:paraId="2361DB5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Serbia</w:t>
            </w:r>
          </w:p>
        </w:tc>
        <w:tc>
          <w:tcPr>
            <w:tcW w:w="421" w:type="dxa"/>
            <w:vAlign w:val="center"/>
          </w:tcPr>
          <w:p w14:paraId="7C2922AC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SRB</w:t>
            </w:r>
          </w:p>
        </w:tc>
        <w:tc>
          <w:tcPr>
            <w:tcW w:w="607" w:type="dxa"/>
            <w:vAlign w:val="center"/>
          </w:tcPr>
          <w:p w14:paraId="512420E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720F715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Southern Europe</w:t>
            </w:r>
          </w:p>
        </w:tc>
        <w:tc>
          <w:tcPr>
            <w:tcW w:w="946" w:type="dxa"/>
            <w:vAlign w:val="center"/>
          </w:tcPr>
          <w:p w14:paraId="557D247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3CED239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707AB4A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0.802</w:t>
            </w:r>
          </w:p>
        </w:tc>
        <w:tc>
          <w:tcPr>
            <w:tcW w:w="463" w:type="dxa"/>
            <w:vAlign w:val="center"/>
          </w:tcPr>
          <w:p w14:paraId="2E70C32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35</w:t>
            </w:r>
          </w:p>
        </w:tc>
        <w:tc>
          <w:tcPr>
            <w:tcW w:w="766" w:type="dxa"/>
            <w:vAlign w:val="center"/>
          </w:tcPr>
          <w:p w14:paraId="36FCA03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30</w:t>
            </w:r>
          </w:p>
        </w:tc>
        <w:tc>
          <w:tcPr>
            <w:tcW w:w="727" w:type="dxa"/>
            <w:vAlign w:val="center"/>
          </w:tcPr>
          <w:p w14:paraId="149A418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0.51</w:t>
            </w:r>
          </w:p>
        </w:tc>
        <w:tc>
          <w:tcPr>
            <w:tcW w:w="727" w:type="dxa"/>
            <w:vAlign w:val="center"/>
          </w:tcPr>
          <w:p w14:paraId="7CD0CE0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0.37</w:t>
            </w:r>
          </w:p>
        </w:tc>
        <w:tc>
          <w:tcPr>
            <w:tcW w:w="766" w:type="dxa"/>
            <w:vAlign w:val="center"/>
          </w:tcPr>
          <w:p w14:paraId="717DCC2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68</w:t>
            </w:r>
          </w:p>
        </w:tc>
        <w:tc>
          <w:tcPr>
            <w:tcW w:w="426" w:type="dxa"/>
            <w:vAlign w:val="center"/>
          </w:tcPr>
          <w:p w14:paraId="020D985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1.28</w:t>
            </w:r>
          </w:p>
        </w:tc>
        <w:tc>
          <w:tcPr>
            <w:tcW w:w="565" w:type="dxa"/>
            <w:vAlign w:val="center"/>
          </w:tcPr>
          <w:p w14:paraId="5E9AD11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0.857143</w:t>
            </w:r>
          </w:p>
        </w:tc>
        <w:tc>
          <w:tcPr>
            <w:tcW w:w="593" w:type="dxa"/>
            <w:vAlign w:val="center"/>
          </w:tcPr>
          <w:p w14:paraId="74537C9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1E0015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0.045300</w:t>
            </w:r>
          </w:p>
        </w:tc>
        <w:tc>
          <w:tcPr>
            <w:tcW w:w="565" w:type="dxa"/>
            <w:vAlign w:val="center"/>
          </w:tcPr>
          <w:p w14:paraId="49A0B8A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0.809524</w:t>
            </w:r>
          </w:p>
        </w:tc>
        <w:tc>
          <w:tcPr>
            <w:tcW w:w="593" w:type="dxa"/>
            <w:vAlign w:val="center"/>
          </w:tcPr>
          <w:p w14:paraId="35D7D7A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-0.009836</w:t>
            </w:r>
          </w:p>
        </w:tc>
        <w:tc>
          <w:tcPr>
            <w:tcW w:w="565" w:type="dxa"/>
            <w:vAlign w:val="center"/>
          </w:tcPr>
          <w:p w14:paraId="3478C9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0.928571</w:t>
            </w:r>
          </w:p>
        </w:tc>
        <w:tc>
          <w:tcPr>
            <w:tcW w:w="593" w:type="dxa"/>
            <w:vAlign w:val="center"/>
          </w:tcPr>
          <w:p w14:paraId="18C413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0.140022</w:t>
            </w:r>
          </w:p>
        </w:tc>
        <w:tc>
          <w:tcPr>
            <w:tcW w:w="463" w:type="dxa"/>
            <w:vAlign w:val="center"/>
          </w:tcPr>
          <w:p w14:paraId="351C35A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19</w:t>
            </w:r>
          </w:p>
        </w:tc>
        <w:tc>
          <w:tcPr>
            <w:tcW w:w="766" w:type="dxa"/>
            <w:vAlign w:val="center"/>
          </w:tcPr>
          <w:p w14:paraId="16428C7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</w:t>
            </w:r>
          </w:p>
        </w:tc>
        <w:tc>
          <w:tcPr>
            <w:tcW w:w="728" w:type="dxa"/>
            <w:vAlign w:val="center"/>
          </w:tcPr>
          <w:p w14:paraId="1213EB2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-45.7143</w:t>
            </w:r>
          </w:p>
        </w:tc>
        <w:tc>
          <w:tcPr>
            <w:tcW w:w="566" w:type="dxa"/>
            <w:vAlign w:val="center"/>
          </w:tcPr>
          <w:p w14:paraId="21301D6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-46.6667</w:t>
            </w:r>
          </w:p>
        </w:tc>
      </w:tr>
      <w:tr w:rsidR="001012FF" w14:paraId="793EA376" w14:textId="77777777" w:rsidTr="0099168D">
        <w:trPr>
          <w:jc w:val="center"/>
        </w:trPr>
        <w:tc>
          <w:tcPr>
            <w:tcW w:w="733" w:type="dxa"/>
            <w:vAlign w:val="center"/>
          </w:tcPr>
          <w:p w14:paraId="7134A6E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lastRenderedPageBreak/>
              <w:t>United Arab Emirates</w:t>
            </w:r>
          </w:p>
        </w:tc>
        <w:tc>
          <w:tcPr>
            <w:tcW w:w="421" w:type="dxa"/>
            <w:vAlign w:val="center"/>
          </w:tcPr>
          <w:p w14:paraId="0BF39D73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ARE</w:t>
            </w:r>
          </w:p>
        </w:tc>
        <w:tc>
          <w:tcPr>
            <w:tcW w:w="607" w:type="dxa"/>
            <w:vAlign w:val="center"/>
          </w:tcPr>
          <w:p w14:paraId="1BEBFAC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470162E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Asia</w:t>
            </w:r>
          </w:p>
        </w:tc>
        <w:tc>
          <w:tcPr>
            <w:tcW w:w="946" w:type="dxa"/>
            <w:vAlign w:val="center"/>
          </w:tcPr>
          <w:p w14:paraId="1B3B853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557183C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7ED8BD4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0.911</w:t>
            </w:r>
          </w:p>
        </w:tc>
        <w:tc>
          <w:tcPr>
            <w:tcW w:w="463" w:type="dxa"/>
            <w:vAlign w:val="center"/>
          </w:tcPr>
          <w:p w14:paraId="5BE367F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</w:t>
            </w:r>
          </w:p>
        </w:tc>
        <w:tc>
          <w:tcPr>
            <w:tcW w:w="766" w:type="dxa"/>
            <w:vAlign w:val="center"/>
          </w:tcPr>
          <w:p w14:paraId="3E199BD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</w:t>
            </w:r>
          </w:p>
        </w:tc>
        <w:tc>
          <w:tcPr>
            <w:tcW w:w="727" w:type="dxa"/>
            <w:vAlign w:val="center"/>
          </w:tcPr>
          <w:p w14:paraId="777C911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</w:t>
            </w:r>
          </w:p>
        </w:tc>
        <w:tc>
          <w:tcPr>
            <w:tcW w:w="727" w:type="dxa"/>
            <w:vAlign w:val="center"/>
          </w:tcPr>
          <w:p w14:paraId="00D8426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0.11</w:t>
            </w:r>
          </w:p>
        </w:tc>
        <w:tc>
          <w:tcPr>
            <w:tcW w:w="766" w:type="dxa"/>
            <w:vAlign w:val="center"/>
          </w:tcPr>
          <w:p w14:paraId="03794CA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30</w:t>
            </w:r>
          </w:p>
        </w:tc>
        <w:tc>
          <w:tcPr>
            <w:tcW w:w="426" w:type="dxa"/>
            <w:vAlign w:val="center"/>
          </w:tcPr>
          <w:p w14:paraId="5F7E829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0.34</w:t>
            </w:r>
          </w:p>
        </w:tc>
        <w:tc>
          <w:tcPr>
            <w:tcW w:w="565" w:type="dxa"/>
            <w:vAlign w:val="center"/>
          </w:tcPr>
          <w:p w14:paraId="136439E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0.857143</w:t>
            </w:r>
          </w:p>
        </w:tc>
        <w:tc>
          <w:tcPr>
            <w:tcW w:w="593" w:type="dxa"/>
            <w:vAlign w:val="center"/>
          </w:tcPr>
          <w:p w14:paraId="070ED84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5F8B981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0.045300</w:t>
            </w:r>
          </w:p>
        </w:tc>
        <w:tc>
          <w:tcPr>
            <w:tcW w:w="565" w:type="dxa"/>
            <w:vAlign w:val="center"/>
          </w:tcPr>
          <w:p w14:paraId="0957BAE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0.857143</w:t>
            </w:r>
          </w:p>
        </w:tc>
        <w:tc>
          <w:tcPr>
            <w:tcW w:w="593" w:type="dxa"/>
            <w:vAlign w:val="center"/>
          </w:tcPr>
          <w:p w14:paraId="05AACB8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0.037783</w:t>
            </w:r>
          </w:p>
        </w:tc>
        <w:tc>
          <w:tcPr>
            <w:tcW w:w="565" w:type="dxa"/>
            <w:vAlign w:val="center"/>
          </w:tcPr>
          <w:p w14:paraId="044E9AB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0.857143</w:t>
            </w:r>
          </w:p>
        </w:tc>
        <w:tc>
          <w:tcPr>
            <w:tcW w:w="593" w:type="dxa"/>
            <w:vAlign w:val="center"/>
          </w:tcPr>
          <w:p w14:paraId="5692197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0.068594</w:t>
            </w:r>
          </w:p>
        </w:tc>
        <w:tc>
          <w:tcPr>
            <w:tcW w:w="463" w:type="dxa"/>
            <w:vAlign w:val="center"/>
          </w:tcPr>
          <w:p w14:paraId="3DE728B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</w:t>
            </w:r>
          </w:p>
        </w:tc>
        <w:tc>
          <w:tcPr>
            <w:tcW w:w="766" w:type="dxa"/>
            <w:vAlign w:val="center"/>
          </w:tcPr>
          <w:p w14:paraId="6812E44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</w:t>
            </w:r>
          </w:p>
        </w:tc>
        <w:tc>
          <w:tcPr>
            <w:tcW w:w="728" w:type="dxa"/>
            <w:vAlign w:val="center"/>
          </w:tcPr>
          <w:p w14:paraId="37CD51A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6" w:type="dxa"/>
            <w:vAlign w:val="center"/>
          </w:tcPr>
          <w:p w14:paraId="5AC2AB9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-8.3333</w:t>
            </w:r>
          </w:p>
        </w:tc>
      </w:tr>
      <w:tr w:rsidR="001012FF" w14:paraId="609009E7" w14:textId="77777777" w:rsidTr="0099168D">
        <w:trPr>
          <w:jc w:val="center"/>
        </w:trPr>
        <w:tc>
          <w:tcPr>
            <w:tcW w:w="733" w:type="dxa"/>
            <w:vAlign w:val="center"/>
          </w:tcPr>
          <w:p w14:paraId="7311E89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Latvia</w:t>
            </w:r>
          </w:p>
        </w:tc>
        <w:tc>
          <w:tcPr>
            <w:tcW w:w="421" w:type="dxa"/>
            <w:vAlign w:val="center"/>
          </w:tcPr>
          <w:p w14:paraId="1115CDE4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LVA</w:t>
            </w:r>
          </w:p>
        </w:tc>
        <w:tc>
          <w:tcPr>
            <w:tcW w:w="607" w:type="dxa"/>
            <w:vAlign w:val="center"/>
          </w:tcPr>
          <w:p w14:paraId="0C886B3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6886BA9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Northern Europe</w:t>
            </w:r>
          </w:p>
        </w:tc>
        <w:tc>
          <w:tcPr>
            <w:tcW w:w="946" w:type="dxa"/>
            <w:vAlign w:val="center"/>
          </w:tcPr>
          <w:p w14:paraId="13B1B60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23A1361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7AA3BF8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0.863</w:t>
            </w:r>
          </w:p>
        </w:tc>
        <w:tc>
          <w:tcPr>
            <w:tcW w:w="463" w:type="dxa"/>
            <w:vAlign w:val="center"/>
          </w:tcPr>
          <w:p w14:paraId="76F7955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766" w:type="dxa"/>
            <w:vAlign w:val="center"/>
          </w:tcPr>
          <w:p w14:paraId="132897F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</w:t>
            </w:r>
          </w:p>
        </w:tc>
        <w:tc>
          <w:tcPr>
            <w:tcW w:w="727" w:type="dxa"/>
            <w:vAlign w:val="center"/>
          </w:tcPr>
          <w:p w14:paraId="175A166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0.42</w:t>
            </w:r>
          </w:p>
        </w:tc>
        <w:tc>
          <w:tcPr>
            <w:tcW w:w="727" w:type="dxa"/>
            <w:vAlign w:val="center"/>
          </w:tcPr>
          <w:p w14:paraId="761B229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0.36</w:t>
            </w:r>
          </w:p>
        </w:tc>
        <w:tc>
          <w:tcPr>
            <w:tcW w:w="766" w:type="dxa"/>
            <w:vAlign w:val="center"/>
          </w:tcPr>
          <w:p w14:paraId="0A0A261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</w:t>
            </w:r>
          </w:p>
        </w:tc>
        <w:tc>
          <w:tcPr>
            <w:tcW w:w="426" w:type="dxa"/>
            <w:vAlign w:val="center"/>
          </w:tcPr>
          <w:p w14:paraId="4264EFB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1.03</w:t>
            </w:r>
          </w:p>
        </w:tc>
        <w:tc>
          <w:tcPr>
            <w:tcW w:w="565" w:type="dxa"/>
            <w:vAlign w:val="center"/>
          </w:tcPr>
          <w:p w14:paraId="354E114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0.857143</w:t>
            </w:r>
          </w:p>
        </w:tc>
        <w:tc>
          <w:tcPr>
            <w:tcW w:w="593" w:type="dxa"/>
            <w:vAlign w:val="center"/>
          </w:tcPr>
          <w:p w14:paraId="0EF8E48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D63B07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0.045300</w:t>
            </w:r>
          </w:p>
        </w:tc>
        <w:tc>
          <w:tcPr>
            <w:tcW w:w="565" w:type="dxa"/>
            <w:vAlign w:val="center"/>
          </w:tcPr>
          <w:p w14:paraId="7475792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0.833333</w:t>
            </w:r>
          </w:p>
        </w:tc>
        <w:tc>
          <w:tcPr>
            <w:tcW w:w="593" w:type="dxa"/>
            <w:vAlign w:val="center"/>
          </w:tcPr>
          <w:p w14:paraId="59B5C8B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0.013973</w:t>
            </w:r>
          </w:p>
        </w:tc>
        <w:tc>
          <w:tcPr>
            <w:tcW w:w="565" w:type="dxa"/>
            <w:vAlign w:val="center"/>
          </w:tcPr>
          <w:p w14:paraId="2DE24F4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5E082A1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7A4473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66" w:type="dxa"/>
            <w:vAlign w:val="center"/>
          </w:tcPr>
          <w:p w14:paraId="2F1A599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28" w:type="dxa"/>
            <w:vAlign w:val="center"/>
          </w:tcPr>
          <w:p w14:paraId="20EB7D4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-42.8571</w:t>
            </w:r>
          </w:p>
        </w:tc>
        <w:tc>
          <w:tcPr>
            <w:tcW w:w="566" w:type="dxa"/>
            <w:vAlign w:val="center"/>
          </w:tcPr>
          <w:p w14:paraId="0531BF9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-33.3333</w:t>
            </w:r>
          </w:p>
        </w:tc>
      </w:tr>
      <w:tr w:rsidR="001012FF" w14:paraId="2360E89A" w14:textId="77777777" w:rsidTr="0099168D">
        <w:trPr>
          <w:jc w:val="center"/>
        </w:trPr>
        <w:tc>
          <w:tcPr>
            <w:tcW w:w="733" w:type="dxa"/>
            <w:vAlign w:val="center"/>
          </w:tcPr>
          <w:p w14:paraId="10D8BB0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El Salvador</w:t>
            </w:r>
          </w:p>
        </w:tc>
        <w:tc>
          <w:tcPr>
            <w:tcW w:w="421" w:type="dxa"/>
            <w:vAlign w:val="center"/>
          </w:tcPr>
          <w:p w14:paraId="658C131F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SLV</w:t>
            </w:r>
          </w:p>
        </w:tc>
        <w:tc>
          <w:tcPr>
            <w:tcW w:w="607" w:type="dxa"/>
            <w:vAlign w:val="center"/>
          </w:tcPr>
          <w:p w14:paraId="49C677B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5DEB46B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Central America</w:t>
            </w:r>
          </w:p>
        </w:tc>
        <w:tc>
          <w:tcPr>
            <w:tcW w:w="946" w:type="dxa"/>
            <w:vAlign w:val="center"/>
          </w:tcPr>
          <w:p w14:paraId="26051D9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2D4D29C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0447D3A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0.675</w:t>
            </w:r>
          </w:p>
        </w:tc>
        <w:tc>
          <w:tcPr>
            <w:tcW w:w="463" w:type="dxa"/>
            <w:vAlign w:val="center"/>
          </w:tcPr>
          <w:p w14:paraId="528EFE1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41</w:t>
            </w:r>
          </w:p>
        </w:tc>
        <w:tc>
          <w:tcPr>
            <w:tcW w:w="766" w:type="dxa"/>
            <w:vAlign w:val="center"/>
          </w:tcPr>
          <w:p w14:paraId="52B6851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35</w:t>
            </w:r>
          </w:p>
        </w:tc>
        <w:tc>
          <w:tcPr>
            <w:tcW w:w="727" w:type="dxa"/>
            <w:vAlign w:val="center"/>
          </w:tcPr>
          <w:p w14:paraId="3F1C507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</w:t>
            </w:r>
          </w:p>
        </w:tc>
        <w:tc>
          <w:tcPr>
            <w:tcW w:w="727" w:type="dxa"/>
            <w:vAlign w:val="center"/>
          </w:tcPr>
          <w:p w14:paraId="3C47DD4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0.66</w:t>
            </w:r>
          </w:p>
        </w:tc>
        <w:tc>
          <w:tcPr>
            <w:tcW w:w="766" w:type="dxa"/>
            <w:vAlign w:val="center"/>
          </w:tcPr>
          <w:p w14:paraId="2C00531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83</w:t>
            </w:r>
          </w:p>
        </w:tc>
        <w:tc>
          <w:tcPr>
            <w:tcW w:w="426" w:type="dxa"/>
            <w:vAlign w:val="center"/>
          </w:tcPr>
          <w:p w14:paraId="23808DF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1.61</w:t>
            </w:r>
          </w:p>
        </w:tc>
        <w:tc>
          <w:tcPr>
            <w:tcW w:w="565" w:type="dxa"/>
            <w:vAlign w:val="center"/>
          </w:tcPr>
          <w:p w14:paraId="15D248A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0.853659</w:t>
            </w:r>
          </w:p>
        </w:tc>
        <w:tc>
          <w:tcPr>
            <w:tcW w:w="593" w:type="dxa"/>
            <w:vAlign w:val="center"/>
          </w:tcPr>
          <w:p w14:paraId="3F3A941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55063F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0.041816</w:t>
            </w:r>
          </w:p>
        </w:tc>
        <w:tc>
          <w:tcPr>
            <w:tcW w:w="565" w:type="dxa"/>
            <w:vAlign w:val="center"/>
          </w:tcPr>
          <w:p w14:paraId="3817CF4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</w:t>
            </w:r>
          </w:p>
        </w:tc>
        <w:tc>
          <w:tcPr>
            <w:tcW w:w="593" w:type="dxa"/>
            <w:vAlign w:val="center"/>
          </w:tcPr>
          <w:p w14:paraId="04769FE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0.080640</w:t>
            </w:r>
          </w:p>
        </w:tc>
        <w:tc>
          <w:tcPr>
            <w:tcW w:w="565" w:type="dxa"/>
            <w:vAlign w:val="center"/>
          </w:tcPr>
          <w:p w14:paraId="55E0DF4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0.809524</w:t>
            </w:r>
          </w:p>
        </w:tc>
        <w:tc>
          <w:tcPr>
            <w:tcW w:w="593" w:type="dxa"/>
            <w:vAlign w:val="center"/>
          </w:tcPr>
          <w:p w14:paraId="2EE2340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0.020975</w:t>
            </w:r>
          </w:p>
        </w:tc>
        <w:tc>
          <w:tcPr>
            <w:tcW w:w="463" w:type="dxa"/>
            <w:vAlign w:val="center"/>
          </w:tcPr>
          <w:p w14:paraId="36F3DCB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43</w:t>
            </w:r>
          </w:p>
        </w:tc>
        <w:tc>
          <w:tcPr>
            <w:tcW w:w="766" w:type="dxa"/>
            <w:vAlign w:val="center"/>
          </w:tcPr>
          <w:p w14:paraId="446669D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39</w:t>
            </w:r>
          </w:p>
        </w:tc>
        <w:tc>
          <w:tcPr>
            <w:tcW w:w="728" w:type="dxa"/>
            <w:vAlign w:val="center"/>
          </w:tcPr>
          <w:p w14:paraId="27F61F8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4.878</w:t>
            </w:r>
          </w:p>
        </w:tc>
        <w:tc>
          <w:tcPr>
            <w:tcW w:w="566" w:type="dxa"/>
            <w:vAlign w:val="center"/>
          </w:tcPr>
          <w:p w14:paraId="2824B5D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11.4286</w:t>
            </w:r>
          </w:p>
        </w:tc>
      </w:tr>
      <w:tr w:rsidR="001012FF" w14:paraId="79A677E3" w14:textId="77777777" w:rsidTr="0099168D">
        <w:trPr>
          <w:jc w:val="center"/>
        </w:trPr>
        <w:tc>
          <w:tcPr>
            <w:tcW w:w="733" w:type="dxa"/>
            <w:vAlign w:val="center"/>
          </w:tcPr>
          <w:p w14:paraId="57C81A3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Azerbaijan</w:t>
            </w:r>
          </w:p>
        </w:tc>
        <w:tc>
          <w:tcPr>
            <w:tcW w:w="421" w:type="dxa"/>
            <w:vAlign w:val="center"/>
          </w:tcPr>
          <w:p w14:paraId="32A26149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AZE</w:t>
            </w:r>
          </w:p>
        </w:tc>
        <w:tc>
          <w:tcPr>
            <w:tcW w:w="607" w:type="dxa"/>
            <w:vAlign w:val="center"/>
          </w:tcPr>
          <w:p w14:paraId="1A7AF4E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7A1305E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Asia</w:t>
            </w:r>
          </w:p>
        </w:tc>
        <w:tc>
          <w:tcPr>
            <w:tcW w:w="946" w:type="dxa"/>
            <w:vAlign w:val="center"/>
          </w:tcPr>
          <w:p w14:paraId="46D67F0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2DD32E9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19AF3FE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0.745</w:t>
            </w:r>
          </w:p>
        </w:tc>
        <w:tc>
          <w:tcPr>
            <w:tcW w:w="463" w:type="dxa"/>
            <w:vAlign w:val="center"/>
          </w:tcPr>
          <w:p w14:paraId="7333741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68</w:t>
            </w:r>
          </w:p>
        </w:tc>
        <w:tc>
          <w:tcPr>
            <w:tcW w:w="766" w:type="dxa"/>
            <w:vAlign w:val="center"/>
          </w:tcPr>
          <w:p w14:paraId="17F92A7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58</w:t>
            </w:r>
          </w:p>
        </w:tc>
        <w:tc>
          <w:tcPr>
            <w:tcW w:w="727" w:type="dxa"/>
            <w:vAlign w:val="center"/>
          </w:tcPr>
          <w:p w14:paraId="4CDDD83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</w:t>
            </w:r>
          </w:p>
        </w:tc>
        <w:tc>
          <w:tcPr>
            <w:tcW w:w="727" w:type="dxa"/>
            <w:vAlign w:val="center"/>
          </w:tcPr>
          <w:p w14:paraId="75BD75E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0.66</w:t>
            </w:r>
          </w:p>
        </w:tc>
        <w:tc>
          <w:tcPr>
            <w:tcW w:w="766" w:type="dxa"/>
            <w:vAlign w:val="center"/>
          </w:tcPr>
          <w:p w14:paraId="0061CFC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138</w:t>
            </w:r>
          </w:p>
        </w:tc>
        <w:tc>
          <w:tcPr>
            <w:tcW w:w="426" w:type="dxa"/>
            <w:vAlign w:val="center"/>
          </w:tcPr>
          <w:p w14:paraId="436DC90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1.79</w:t>
            </w:r>
          </w:p>
        </w:tc>
        <w:tc>
          <w:tcPr>
            <w:tcW w:w="565" w:type="dxa"/>
            <w:vAlign w:val="center"/>
          </w:tcPr>
          <w:p w14:paraId="65C7194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0.852941</w:t>
            </w:r>
          </w:p>
        </w:tc>
        <w:tc>
          <w:tcPr>
            <w:tcW w:w="593" w:type="dxa"/>
            <w:vAlign w:val="center"/>
          </w:tcPr>
          <w:p w14:paraId="2221459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178277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0.041098</w:t>
            </w:r>
          </w:p>
        </w:tc>
        <w:tc>
          <w:tcPr>
            <w:tcW w:w="565" w:type="dxa"/>
            <w:vAlign w:val="center"/>
          </w:tcPr>
          <w:p w14:paraId="298F107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0.857143</w:t>
            </w:r>
          </w:p>
        </w:tc>
        <w:tc>
          <w:tcPr>
            <w:tcW w:w="593" w:type="dxa"/>
            <w:vAlign w:val="center"/>
          </w:tcPr>
          <w:p w14:paraId="7077986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0.037783</w:t>
            </w:r>
          </w:p>
        </w:tc>
        <w:tc>
          <w:tcPr>
            <w:tcW w:w="565" w:type="dxa"/>
            <w:vAlign w:val="center"/>
          </w:tcPr>
          <w:p w14:paraId="371E3B8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</w:t>
            </w:r>
          </w:p>
        </w:tc>
        <w:tc>
          <w:tcPr>
            <w:tcW w:w="593" w:type="dxa"/>
            <w:vAlign w:val="center"/>
          </w:tcPr>
          <w:p w14:paraId="1DDD6B0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0.061451</w:t>
            </w:r>
          </w:p>
        </w:tc>
        <w:tc>
          <w:tcPr>
            <w:tcW w:w="463" w:type="dxa"/>
            <w:vAlign w:val="center"/>
          </w:tcPr>
          <w:p w14:paraId="5260AB7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66</w:t>
            </w:r>
          </w:p>
        </w:tc>
        <w:tc>
          <w:tcPr>
            <w:tcW w:w="766" w:type="dxa"/>
            <w:vAlign w:val="center"/>
          </w:tcPr>
          <w:p w14:paraId="619FA51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57</w:t>
            </w:r>
          </w:p>
        </w:tc>
        <w:tc>
          <w:tcPr>
            <w:tcW w:w="728" w:type="dxa"/>
            <w:vAlign w:val="center"/>
          </w:tcPr>
          <w:p w14:paraId="448E270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-2.9412</w:t>
            </w:r>
          </w:p>
        </w:tc>
        <w:tc>
          <w:tcPr>
            <w:tcW w:w="566" w:type="dxa"/>
            <w:vAlign w:val="center"/>
          </w:tcPr>
          <w:p w14:paraId="1C7CC53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-1.7241</w:t>
            </w:r>
          </w:p>
        </w:tc>
      </w:tr>
      <w:tr w:rsidR="001012FF" w14:paraId="1D231F97" w14:textId="77777777" w:rsidTr="0099168D">
        <w:trPr>
          <w:jc w:val="center"/>
        </w:trPr>
        <w:tc>
          <w:tcPr>
            <w:tcW w:w="733" w:type="dxa"/>
            <w:vAlign w:val="center"/>
          </w:tcPr>
          <w:p w14:paraId="0252466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Burundi</w:t>
            </w:r>
          </w:p>
        </w:tc>
        <w:tc>
          <w:tcPr>
            <w:tcW w:w="421" w:type="dxa"/>
            <w:vAlign w:val="center"/>
          </w:tcPr>
          <w:p w14:paraId="2964093B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BDI</w:t>
            </w:r>
          </w:p>
        </w:tc>
        <w:tc>
          <w:tcPr>
            <w:tcW w:w="607" w:type="dxa"/>
            <w:vAlign w:val="center"/>
          </w:tcPr>
          <w:p w14:paraId="7DC2E32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3891C51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Africa</w:t>
            </w:r>
          </w:p>
        </w:tc>
        <w:tc>
          <w:tcPr>
            <w:tcW w:w="946" w:type="dxa"/>
            <w:vAlign w:val="center"/>
          </w:tcPr>
          <w:p w14:paraId="4B42962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5487937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703002C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0.426</w:t>
            </w:r>
          </w:p>
        </w:tc>
        <w:tc>
          <w:tcPr>
            <w:tcW w:w="463" w:type="dxa"/>
            <w:vAlign w:val="center"/>
          </w:tcPr>
          <w:p w14:paraId="7CE79D5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120</w:t>
            </w:r>
          </w:p>
        </w:tc>
        <w:tc>
          <w:tcPr>
            <w:tcW w:w="766" w:type="dxa"/>
            <w:vAlign w:val="center"/>
          </w:tcPr>
          <w:p w14:paraId="5C8C78B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102</w:t>
            </w:r>
          </w:p>
        </w:tc>
        <w:tc>
          <w:tcPr>
            <w:tcW w:w="727" w:type="dxa"/>
            <w:vAlign w:val="center"/>
          </w:tcPr>
          <w:p w14:paraId="13FFB1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1.54</w:t>
            </w:r>
          </w:p>
        </w:tc>
        <w:tc>
          <w:tcPr>
            <w:tcW w:w="727" w:type="dxa"/>
            <w:vAlign w:val="center"/>
          </w:tcPr>
          <w:p w14:paraId="53388F9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1.37</w:t>
            </w:r>
          </w:p>
        </w:tc>
        <w:tc>
          <w:tcPr>
            <w:tcW w:w="766" w:type="dxa"/>
            <w:vAlign w:val="center"/>
          </w:tcPr>
          <w:p w14:paraId="3BE8CF4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236</w:t>
            </w:r>
          </w:p>
        </w:tc>
        <w:tc>
          <w:tcPr>
            <w:tcW w:w="426" w:type="dxa"/>
            <w:vAlign w:val="center"/>
          </w:tcPr>
          <w:p w14:paraId="6D6568B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2.04</w:t>
            </w:r>
          </w:p>
        </w:tc>
        <w:tc>
          <w:tcPr>
            <w:tcW w:w="565" w:type="dxa"/>
            <w:vAlign w:val="center"/>
          </w:tcPr>
          <w:p w14:paraId="666FAAC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</w:t>
            </w:r>
          </w:p>
        </w:tc>
        <w:tc>
          <w:tcPr>
            <w:tcW w:w="593" w:type="dxa"/>
            <w:vAlign w:val="center"/>
          </w:tcPr>
          <w:p w14:paraId="64F7238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819E0D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0.038157</w:t>
            </w:r>
          </w:p>
        </w:tc>
        <w:tc>
          <w:tcPr>
            <w:tcW w:w="565" w:type="dxa"/>
            <w:vAlign w:val="center"/>
          </w:tcPr>
          <w:p w14:paraId="13D3247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0.835443</w:t>
            </w:r>
          </w:p>
        </w:tc>
        <w:tc>
          <w:tcPr>
            <w:tcW w:w="593" w:type="dxa"/>
            <w:vAlign w:val="center"/>
          </w:tcPr>
          <w:p w14:paraId="262AE86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0.016083</w:t>
            </w:r>
          </w:p>
        </w:tc>
        <w:tc>
          <w:tcPr>
            <w:tcW w:w="565" w:type="dxa"/>
            <w:vAlign w:val="center"/>
          </w:tcPr>
          <w:p w14:paraId="5721DAC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0.878049</w:t>
            </w:r>
          </w:p>
        </w:tc>
        <w:tc>
          <w:tcPr>
            <w:tcW w:w="593" w:type="dxa"/>
            <w:vAlign w:val="center"/>
          </w:tcPr>
          <w:p w14:paraId="48D3FD8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0.089500</w:t>
            </w:r>
          </w:p>
        </w:tc>
        <w:tc>
          <w:tcPr>
            <w:tcW w:w="463" w:type="dxa"/>
            <w:vAlign w:val="center"/>
          </w:tcPr>
          <w:p w14:paraId="07B31FE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298</w:t>
            </w:r>
          </w:p>
        </w:tc>
        <w:tc>
          <w:tcPr>
            <w:tcW w:w="766" w:type="dxa"/>
            <w:vAlign w:val="center"/>
          </w:tcPr>
          <w:p w14:paraId="7DDCC42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261</w:t>
            </w:r>
          </w:p>
        </w:tc>
        <w:tc>
          <w:tcPr>
            <w:tcW w:w="728" w:type="dxa"/>
            <w:vAlign w:val="center"/>
          </w:tcPr>
          <w:p w14:paraId="195DEC1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148.3333</w:t>
            </w:r>
          </w:p>
        </w:tc>
        <w:tc>
          <w:tcPr>
            <w:tcW w:w="566" w:type="dxa"/>
            <w:vAlign w:val="center"/>
          </w:tcPr>
          <w:p w14:paraId="433681E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155.8824</w:t>
            </w:r>
          </w:p>
        </w:tc>
      </w:tr>
      <w:tr w:rsidR="001012FF" w14:paraId="22C23044" w14:textId="77777777" w:rsidTr="0099168D">
        <w:trPr>
          <w:jc w:val="center"/>
        </w:trPr>
        <w:tc>
          <w:tcPr>
            <w:tcW w:w="733" w:type="dxa"/>
            <w:vAlign w:val="center"/>
          </w:tcPr>
          <w:p w14:paraId="677FAA1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Benin</w:t>
            </w:r>
          </w:p>
        </w:tc>
        <w:tc>
          <w:tcPr>
            <w:tcW w:w="421" w:type="dxa"/>
            <w:vAlign w:val="center"/>
          </w:tcPr>
          <w:p w14:paraId="27AC0939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BEN</w:t>
            </w:r>
          </w:p>
        </w:tc>
        <w:tc>
          <w:tcPr>
            <w:tcW w:w="607" w:type="dxa"/>
            <w:vAlign w:val="center"/>
          </w:tcPr>
          <w:p w14:paraId="0DEA884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797AEAF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Africa</w:t>
            </w:r>
          </w:p>
        </w:tc>
        <w:tc>
          <w:tcPr>
            <w:tcW w:w="946" w:type="dxa"/>
            <w:vAlign w:val="center"/>
          </w:tcPr>
          <w:p w14:paraId="7B94605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0640D16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7FAD661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0.525</w:t>
            </w:r>
          </w:p>
        </w:tc>
        <w:tc>
          <w:tcPr>
            <w:tcW w:w="463" w:type="dxa"/>
            <w:vAlign w:val="center"/>
          </w:tcPr>
          <w:p w14:paraId="3A32FAE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248</w:t>
            </w:r>
          </w:p>
        </w:tc>
        <w:tc>
          <w:tcPr>
            <w:tcW w:w="766" w:type="dxa"/>
            <w:vAlign w:val="center"/>
          </w:tcPr>
          <w:p w14:paraId="50D0CC6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210</w:t>
            </w:r>
          </w:p>
        </w:tc>
        <w:tc>
          <w:tcPr>
            <w:tcW w:w="727" w:type="dxa"/>
            <w:vAlign w:val="center"/>
          </w:tcPr>
          <w:p w14:paraId="753F879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2.94</w:t>
            </w:r>
          </w:p>
        </w:tc>
        <w:tc>
          <w:tcPr>
            <w:tcW w:w="727" w:type="dxa"/>
            <w:vAlign w:val="center"/>
          </w:tcPr>
          <w:p w14:paraId="2142118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2.5</w:t>
            </w:r>
          </w:p>
        </w:tc>
        <w:tc>
          <w:tcPr>
            <w:tcW w:w="766" w:type="dxa"/>
            <w:vAlign w:val="center"/>
          </w:tcPr>
          <w:p w14:paraId="7EA69E1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436</w:t>
            </w:r>
          </w:p>
        </w:tc>
        <w:tc>
          <w:tcPr>
            <w:tcW w:w="426" w:type="dxa"/>
            <w:vAlign w:val="center"/>
          </w:tcPr>
          <w:p w14:paraId="590BA77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3.81</w:t>
            </w:r>
          </w:p>
        </w:tc>
        <w:tc>
          <w:tcPr>
            <w:tcW w:w="565" w:type="dxa"/>
            <w:vAlign w:val="center"/>
          </w:tcPr>
          <w:p w14:paraId="2F24EC5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0.846774</w:t>
            </w:r>
          </w:p>
        </w:tc>
        <w:tc>
          <w:tcPr>
            <w:tcW w:w="593" w:type="dxa"/>
            <w:vAlign w:val="center"/>
          </w:tcPr>
          <w:p w14:paraId="368B39C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633F99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0.034931</w:t>
            </w:r>
          </w:p>
        </w:tc>
        <w:tc>
          <w:tcPr>
            <w:tcW w:w="565" w:type="dxa"/>
            <w:vAlign w:val="center"/>
          </w:tcPr>
          <w:p w14:paraId="62FA99C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0.825397</w:t>
            </w:r>
          </w:p>
        </w:tc>
        <w:tc>
          <w:tcPr>
            <w:tcW w:w="593" w:type="dxa"/>
            <w:vAlign w:val="center"/>
          </w:tcPr>
          <w:p w14:paraId="42E945A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0.006037</w:t>
            </w:r>
          </w:p>
        </w:tc>
        <w:tc>
          <w:tcPr>
            <w:tcW w:w="565" w:type="dxa"/>
            <w:vAlign w:val="center"/>
          </w:tcPr>
          <w:p w14:paraId="0A22B90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0.915254</w:t>
            </w:r>
          </w:p>
        </w:tc>
        <w:tc>
          <w:tcPr>
            <w:tcW w:w="593" w:type="dxa"/>
            <w:vAlign w:val="center"/>
          </w:tcPr>
          <w:p w14:paraId="7121A18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0.126705</w:t>
            </w:r>
          </w:p>
        </w:tc>
        <w:tc>
          <w:tcPr>
            <w:tcW w:w="463" w:type="dxa"/>
            <w:vAlign w:val="center"/>
          </w:tcPr>
          <w:p w14:paraId="323DA8C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576</w:t>
            </w:r>
          </w:p>
        </w:tc>
        <w:tc>
          <w:tcPr>
            <w:tcW w:w="766" w:type="dxa"/>
            <w:vAlign w:val="center"/>
          </w:tcPr>
          <w:p w14:paraId="0280CF1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488</w:t>
            </w:r>
          </w:p>
        </w:tc>
        <w:tc>
          <w:tcPr>
            <w:tcW w:w="728" w:type="dxa"/>
            <w:vAlign w:val="center"/>
          </w:tcPr>
          <w:p w14:paraId="22961F7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132.2581</w:t>
            </w:r>
          </w:p>
        </w:tc>
        <w:tc>
          <w:tcPr>
            <w:tcW w:w="566" w:type="dxa"/>
            <w:vAlign w:val="center"/>
          </w:tcPr>
          <w:p w14:paraId="7441FE3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132.381</w:t>
            </w:r>
          </w:p>
        </w:tc>
      </w:tr>
      <w:tr w:rsidR="001012FF" w14:paraId="581579A0" w14:textId="77777777" w:rsidTr="0099168D">
        <w:trPr>
          <w:jc w:val="center"/>
        </w:trPr>
        <w:tc>
          <w:tcPr>
            <w:tcW w:w="733" w:type="dxa"/>
            <w:vAlign w:val="center"/>
          </w:tcPr>
          <w:p w14:paraId="0EC261A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Libya</w:t>
            </w:r>
          </w:p>
        </w:tc>
        <w:tc>
          <w:tcPr>
            <w:tcW w:w="421" w:type="dxa"/>
            <w:vAlign w:val="center"/>
          </w:tcPr>
          <w:p w14:paraId="5229A31A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LBY</w:t>
            </w:r>
          </w:p>
        </w:tc>
        <w:tc>
          <w:tcPr>
            <w:tcW w:w="607" w:type="dxa"/>
            <w:vAlign w:val="center"/>
          </w:tcPr>
          <w:p w14:paraId="22630F5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4D4F34F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Northern Africa</w:t>
            </w:r>
          </w:p>
        </w:tc>
        <w:tc>
          <w:tcPr>
            <w:tcW w:w="946" w:type="dxa"/>
            <w:vAlign w:val="center"/>
          </w:tcPr>
          <w:p w14:paraId="72B0F8A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0A40B6C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6FAFBCB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0.718</w:t>
            </w:r>
          </w:p>
        </w:tc>
        <w:tc>
          <w:tcPr>
            <w:tcW w:w="463" w:type="dxa"/>
            <w:vAlign w:val="center"/>
          </w:tcPr>
          <w:p w14:paraId="43E69D1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32</w:t>
            </w:r>
          </w:p>
        </w:tc>
        <w:tc>
          <w:tcPr>
            <w:tcW w:w="766" w:type="dxa"/>
            <w:vAlign w:val="center"/>
          </w:tcPr>
          <w:p w14:paraId="0124ECE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27</w:t>
            </w:r>
          </w:p>
        </w:tc>
        <w:tc>
          <w:tcPr>
            <w:tcW w:w="727" w:type="dxa"/>
            <w:vAlign w:val="center"/>
          </w:tcPr>
          <w:p w14:paraId="00A0E4D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0.47</w:t>
            </w:r>
          </w:p>
        </w:tc>
        <w:tc>
          <w:tcPr>
            <w:tcW w:w="727" w:type="dxa"/>
            <w:vAlign w:val="center"/>
          </w:tcPr>
          <w:p w14:paraId="3778935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0.38</w:t>
            </w:r>
          </w:p>
        </w:tc>
        <w:tc>
          <w:tcPr>
            <w:tcW w:w="766" w:type="dxa"/>
            <w:vAlign w:val="center"/>
          </w:tcPr>
          <w:p w14:paraId="27B8E6D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57</w:t>
            </w:r>
          </w:p>
        </w:tc>
        <w:tc>
          <w:tcPr>
            <w:tcW w:w="426" w:type="dxa"/>
            <w:vAlign w:val="center"/>
          </w:tcPr>
          <w:p w14:paraId="7B7C0E0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0.98</w:t>
            </w:r>
          </w:p>
        </w:tc>
        <w:tc>
          <w:tcPr>
            <w:tcW w:w="565" w:type="dxa"/>
            <w:vAlign w:val="center"/>
          </w:tcPr>
          <w:p w14:paraId="6134346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0.84375</w:t>
            </w:r>
          </w:p>
        </w:tc>
        <w:tc>
          <w:tcPr>
            <w:tcW w:w="593" w:type="dxa"/>
            <w:vAlign w:val="center"/>
          </w:tcPr>
          <w:p w14:paraId="2ACA72D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3A4506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0.031907</w:t>
            </w:r>
          </w:p>
        </w:tc>
        <w:tc>
          <w:tcPr>
            <w:tcW w:w="565" w:type="dxa"/>
            <w:vAlign w:val="center"/>
          </w:tcPr>
          <w:p w14:paraId="41ADAFB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</w:t>
            </w:r>
          </w:p>
        </w:tc>
        <w:tc>
          <w:tcPr>
            <w:tcW w:w="593" w:type="dxa"/>
            <w:vAlign w:val="center"/>
          </w:tcPr>
          <w:p w14:paraId="3F3B356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-0.019360</w:t>
            </w:r>
          </w:p>
        </w:tc>
        <w:tc>
          <w:tcPr>
            <w:tcW w:w="565" w:type="dxa"/>
            <w:vAlign w:val="center"/>
          </w:tcPr>
          <w:p w14:paraId="5D7CB18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13B313E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580E936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35</w:t>
            </w:r>
          </w:p>
        </w:tc>
        <w:tc>
          <w:tcPr>
            <w:tcW w:w="766" w:type="dxa"/>
            <w:vAlign w:val="center"/>
          </w:tcPr>
          <w:p w14:paraId="4239A92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30</w:t>
            </w:r>
          </w:p>
        </w:tc>
        <w:tc>
          <w:tcPr>
            <w:tcW w:w="728" w:type="dxa"/>
            <w:vAlign w:val="center"/>
          </w:tcPr>
          <w:p w14:paraId="391A91E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9.375</w:t>
            </w:r>
          </w:p>
        </w:tc>
        <w:tc>
          <w:tcPr>
            <w:tcW w:w="566" w:type="dxa"/>
            <w:vAlign w:val="center"/>
          </w:tcPr>
          <w:p w14:paraId="4B5D5F1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11.1111</w:t>
            </w:r>
          </w:p>
        </w:tc>
      </w:tr>
      <w:tr w:rsidR="001012FF" w14:paraId="3158CB86" w14:textId="77777777" w:rsidTr="0099168D">
        <w:trPr>
          <w:jc w:val="center"/>
        </w:trPr>
        <w:tc>
          <w:tcPr>
            <w:tcW w:w="733" w:type="dxa"/>
            <w:vAlign w:val="center"/>
          </w:tcPr>
          <w:p w14:paraId="4AE7D68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Madagascar</w:t>
            </w:r>
          </w:p>
        </w:tc>
        <w:tc>
          <w:tcPr>
            <w:tcW w:w="421" w:type="dxa"/>
            <w:vAlign w:val="center"/>
          </w:tcPr>
          <w:p w14:paraId="3B1DC5FF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MDG</w:t>
            </w:r>
          </w:p>
        </w:tc>
        <w:tc>
          <w:tcPr>
            <w:tcW w:w="607" w:type="dxa"/>
            <w:vAlign w:val="center"/>
          </w:tcPr>
          <w:p w14:paraId="0041900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6E3ED51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Africa</w:t>
            </w:r>
          </w:p>
        </w:tc>
        <w:tc>
          <w:tcPr>
            <w:tcW w:w="946" w:type="dxa"/>
            <w:vAlign w:val="center"/>
          </w:tcPr>
          <w:p w14:paraId="7B83072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6CB5C21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13E51B9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0.501</w:t>
            </w:r>
          </w:p>
        </w:tc>
        <w:tc>
          <w:tcPr>
            <w:tcW w:w="463" w:type="dxa"/>
            <w:vAlign w:val="center"/>
          </w:tcPr>
          <w:p w14:paraId="575F70B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553</w:t>
            </w:r>
          </w:p>
        </w:tc>
        <w:tc>
          <w:tcPr>
            <w:tcW w:w="766" w:type="dxa"/>
            <w:vAlign w:val="center"/>
          </w:tcPr>
          <w:p w14:paraId="037379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466</w:t>
            </w:r>
          </w:p>
        </w:tc>
        <w:tc>
          <w:tcPr>
            <w:tcW w:w="727" w:type="dxa"/>
            <w:vAlign w:val="center"/>
          </w:tcPr>
          <w:p w14:paraId="0016F04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2.56</w:t>
            </w:r>
          </w:p>
        </w:tc>
        <w:tc>
          <w:tcPr>
            <w:tcW w:w="727" w:type="dxa"/>
            <w:vAlign w:val="center"/>
          </w:tcPr>
          <w:p w14:paraId="0B0C70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2.19</w:t>
            </w:r>
          </w:p>
        </w:tc>
        <w:tc>
          <w:tcPr>
            <w:tcW w:w="766" w:type="dxa"/>
            <w:vAlign w:val="center"/>
          </w:tcPr>
          <w:p w14:paraId="7752BA6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1099</w:t>
            </w:r>
          </w:p>
        </w:tc>
        <w:tc>
          <w:tcPr>
            <w:tcW w:w="426" w:type="dxa"/>
            <w:vAlign w:val="center"/>
          </w:tcPr>
          <w:p w14:paraId="3BC6136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4.22</w:t>
            </w:r>
          </w:p>
        </w:tc>
        <w:tc>
          <w:tcPr>
            <w:tcW w:w="565" w:type="dxa"/>
            <w:vAlign w:val="center"/>
          </w:tcPr>
          <w:p w14:paraId="38E2FBC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0.842676</w:t>
            </w:r>
          </w:p>
        </w:tc>
        <w:tc>
          <w:tcPr>
            <w:tcW w:w="593" w:type="dxa"/>
            <w:vAlign w:val="center"/>
          </w:tcPr>
          <w:p w14:paraId="76E3002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D8A9F3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0.030833</w:t>
            </w:r>
          </w:p>
        </w:tc>
        <w:tc>
          <w:tcPr>
            <w:tcW w:w="565" w:type="dxa"/>
            <w:vAlign w:val="center"/>
          </w:tcPr>
          <w:p w14:paraId="4A0B6F0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0.865753</w:t>
            </w:r>
          </w:p>
        </w:tc>
        <w:tc>
          <w:tcPr>
            <w:tcW w:w="593" w:type="dxa"/>
            <w:vAlign w:val="center"/>
          </w:tcPr>
          <w:p w14:paraId="33AF3C3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0.046393</w:t>
            </w:r>
          </w:p>
        </w:tc>
        <w:tc>
          <w:tcPr>
            <w:tcW w:w="565" w:type="dxa"/>
            <w:vAlign w:val="center"/>
          </w:tcPr>
          <w:p w14:paraId="64A6715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0.797872</w:t>
            </w:r>
          </w:p>
        </w:tc>
        <w:tc>
          <w:tcPr>
            <w:tcW w:w="593" w:type="dxa"/>
            <w:vAlign w:val="center"/>
          </w:tcPr>
          <w:p w14:paraId="6057ACA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0.009323</w:t>
            </w:r>
          </w:p>
        </w:tc>
        <w:tc>
          <w:tcPr>
            <w:tcW w:w="463" w:type="dxa"/>
            <w:vAlign w:val="center"/>
          </w:tcPr>
          <w:p w14:paraId="1E87D23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1101</w:t>
            </w:r>
          </w:p>
        </w:tc>
        <w:tc>
          <w:tcPr>
            <w:tcW w:w="766" w:type="dxa"/>
            <w:vAlign w:val="center"/>
          </w:tcPr>
          <w:p w14:paraId="5B988DB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939</w:t>
            </w:r>
          </w:p>
        </w:tc>
        <w:tc>
          <w:tcPr>
            <w:tcW w:w="728" w:type="dxa"/>
            <w:vAlign w:val="center"/>
          </w:tcPr>
          <w:p w14:paraId="0681FB2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99.0958</w:t>
            </w:r>
          </w:p>
        </w:tc>
        <w:tc>
          <w:tcPr>
            <w:tcW w:w="566" w:type="dxa"/>
            <w:vAlign w:val="center"/>
          </w:tcPr>
          <w:p w14:paraId="438DC8A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101.5021</w:t>
            </w:r>
          </w:p>
        </w:tc>
      </w:tr>
      <w:tr w:rsidR="001012FF" w14:paraId="1264F62D" w14:textId="77777777" w:rsidTr="0099168D">
        <w:trPr>
          <w:jc w:val="center"/>
        </w:trPr>
        <w:tc>
          <w:tcPr>
            <w:tcW w:w="733" w:type="dxa"/>
            <w:vAlign w:val="center"/>
          </w:tcPr>
          <w:p w14:paraId="3684A76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Jordan</w:t>
            </w:r>
          </w:p>
        </w:tc>
        <w:tc>
          <w:tcPr>
            <w:tcW w:w="421" w:type="dxa"/>
            <w:vAlign w:val="center"/>
          </w:tcPr>
          <w:p w14:paraId="1A15E398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JOR</w:t>
            </w:r>
          </w:p>
        </w:tc>
        <w:tc>
          <w:tcPr>
            <w:tcW w:w="607" w:type="dxa"/>
            <w:vAlign w:val="center"/>
          </w:tcPr>
          <w:p w14:paraId="54C9104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4081D69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Asia</w:t>
            </w:r>
          </w:p>
        </w:tc>
        <w:tc>
          <w:tcPr>
            <w:tcW w:w="946" w:type="dxa"/>
            <w:vAlign w:val="center"/>
          </w:tcPr>
          <w:p w14:paraId="50117F0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4A42D6C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01377D9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0.72</w:t>
            </w:r>
          </w:p>
        </w:tc>
        <w:tc>
          <w:tcPr>
            <w:tcW w:w="463" w:type="dxa"/>
            <w:vAlign w:val="center"/>
          </w:tcPr>
          <w:p w14:paraId="48D9109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44</w:t>
            </w:r>
          </w:p>
        </w:tc>
        <w:tc>
          <w:tcPr>
            <w:tcW w:w="766" w:type="dxa"/>
            <w:vAlign w:val="center"/>
          </w:tcPr>
          <w:p w14:paraId="4A5F81A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37</w:t>
            </w:r>
          </w:p>
        </w:tc>
        <w:tc>
          <w:tcPr>
            <w:tcW w:w="727" w:type="dxa"/>
            <w:vAlign w:val="center"/>
          </w:tcPr>
          <w:p w14:paraId="4CFD931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0.54</w:t>
            </w:r>
          </w:p>
        </w:tc>
        <w:tc>
          <w:tcPr>
            <w:tcW w:w="727" w:type="dxa"/>
            <w:vAlign w:val="center"/>
          </w:tcPr>
          <w:p w14:paraId="3700FF1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0.46</w:t>
            </w:r>
          </w:p>
        </w:tc>
        <w:tc>
          <w:tcPr>
            <w:tcW w:w="766" w:type="dxa"/>
            <w:vAlign w:val="center"/>
          </w:tcPr>
          <w:p w14:paraId="3C4733D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88</w:t>
            </w:r>
          </w:p>
        </w:tc>
        <w:tc>
          <w:tcPr>
            <w:tcW w:w="426" w:type="dxa"/>
            <w:vAlign w:val="center"/>
          </w:tcPr>
          <w:p w14:paraId="129C2C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565" w:type="dxa"/>
            <w:vAlign w:val="center"/>
          </w:tcPr>
          <w:p w14:paraId="0C5F28F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0.840909</w:t>
            </w:r>
          </w:p>
        </w:tc>
        <w:tc>
          <w:tcPr>
            <w:tcW w:w="593" w:type="dxa"/>
            <w:vAlign w:val="center"/>
          </w:tcPr>
          <w:p w14:paraId="39B3F15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73D528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0.029066</w:t>
            </w:r>
          </w:p>
        </w:tc>
        <w:tc>
          <w:tcPr>
            <w:tcW w:w="565" w:type="dxa"/>
            <w:vAlign w:val="center"/>
          </w:tcPr>
          <w:p w14:paraId="1693849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0.851852</w:t>
            </w:r>
          </w:p>
        </w:tc>
        <w:tc>
          <w:tcPr>
            <w:tcW w:w="593" w:type="dxa"/>
            <w:vAlign w:val="center"/>
          </w:tcPr>
          <w:p w14:paraId="3452919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0.032492</w:t>
            </w:r>
          </w:p>
        </w:tc>
        <w:tc>
          <w:tcPr>
            <w:tcW w:w="565" w:type="dxa"/>
            <w:vAlign w:val="center"/>
          </w:tcPr>
          <w:p w14:paraId="5EA8F81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0.823529</w:t>
            </w:r>
          </w:p>
        </w:tc>
        <w:tc>
          <w:tcPr>
            <w:tcW w:w="593" w:type="dxa"/>
            <w:vAlign w:val="center"/>
          </w:tcPr>
          <w:p w14:paraId="1341A1A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0.034980</w:t>
            </w:r>
          </w:p>
        </w:tc>
        <w:tc>
          <w:tcPr>
            <w:tcW w:w="463" w:type="dxa"/>
            <w:vAlign w:val="center"/>
          </w:tcPr>
          <w:p w14:paraId="57E4739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65</w:t>
            </w:r>
          </w:p>
        </w:tc>
        <w:tc>
          <w:tcPr>
            <w:tcW w:w="766" w:type="dxa"/>
            <w:vAlign w:val="center"/>
          </w:tcPr>
          <w:p w14:paraId="723255F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58</w:t>
            </w:r>
          </w:p>
        </w:tc>
        <w:tc>
          <w:tcPr>
            <w:tcW w:w="728" w:type="dxa"/>
            <w:vAlign w:val="center"/>
          </w:tcPr>
          <w:p w14:paraId="1018F23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47.7273</w:t>
            </w:r>
          </w:p>
        </w:tc>
        <w:tc>
          <w:tcPr>
            <w:tcW w:w="566" w:type="dxa"/>
            <w:vAlign w:val="center"/>
          </w:tcPr>
          <w:p w14:paraId="28103F9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56.7568</w:t>
            </w:r>
          </w:p>
        </w:tc>
      </w:tr>
      <w:tr w:rsidR="001012FF" w14:paraId="110A4F0F" w14:textId="77777777" w:rsidTr="0099168D">
        <w:trPr>
          <w:jc w:val="center"/>
        </w:trPr>
        <w:tc>
          <w:tcPr>
            <w:tcW w:w="733" w:type="dxa"/>
            <w:vAlign w:val="center"/>
          </w:tcPr>
          <w:p w14:paraId="4644E02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Philippines</w:t>
            </w:r>
          </w:p>
        </w:tc>
        <w:tc>
          <w:tcPr>
            <w:tcW w:w="421" w:type="dxa"/>
            <w:vAlign w:val="center"/>
          </w:tcPr>
          <w:p w14:paraId="5B584721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PHL</w:t>
            </w:r>
          </w:p>
        </w:tc>
        <w:tc>
          <w:tcPr>
            <w:tcW w:w="607" w:type="dxa"/>
            <w:vAlign w:val="center"/>
          </w:tcPr>
          <w:p w14:paraId="64ADACB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75C76EE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South-Eastern Asia</w:t>
            </w:r>
          </w:p>
        </w:tc>
        <w:tc>
          <w:tcPr>
            <w:tcW w:w="946" w:type="dxa"/>
            <w:vAlign w:val="center"/>
          </w:tcPr>
          <w:p w14:paraId="7EF7456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Western Pacific region (WPRO)</w:t>
            </w:r>
          </w:p>
        </w:tc>
        <w:tc>
          <w:tcPr>
            <w:tcW w:w="514" w:type="dxa"/>
            <w:vAlign w:val="center"/>
          </w:tcPr>
          <w:p w14:paraId="6F2E490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5DB4457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0.699</w:t>
            </w:r>
          </w:p>
        </w:tc>
        <w:tc>
          <w:tcPr>
            <w:tcW w:w="463" w:type="dxa"/>
            <w:vAlign w:val="center"/>
          </w:tcPr>
          <w:p w14:paraId="67D9E1C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2545</w:t>
            </w:r>
          </w:p>
        </w:tc>
        <w:tc>
          <w:tcPr>
            <w:tcW w:w="766" w:type="dxa"/>
            <w:vAlign w:val="center"/>
          </w:tcPr>
          <w:p w14:paraId="2CB7CA0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2126</w:t>
            </w:r>
          </w:p>
        </w:tc>
        <w:tc>
          <w:tcPr>
            <w:tcW w:w="727" w:type="dxa"/>
            <w:vAlign w:val="center"/>
          </w:tcPr>
          <w:p w14:paraId="21CDC7C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2.83</w:t>
            </w:r>
          </w:p>
        </w:tc>
        <w:tc>
          <w:tcPr>
            <w:tcW w:w="727" w:type="dxa"/>
            <w:vAlign w:val="center"/>
          </w:tcPr>
          <w:p w14:paraId="6E77073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2.39</w:t>
            </w:r>
          </w:p>
        </w:tc>
        <w:tc>
          <w:tcPr>
            <w:tcW w:w="766" w:type="dxa"/>
            <w:vAlign w:val="center"/>
          </w:tcPr>
          <w:p w14:paraId="675BEF7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4517</w:t>
            </w:r>
          </w:p>
        </w:tc>
        <w:tc>
          <w:tcPr>
            <w:tcW w:w="426" w:type="dxa"/>
            <w:vAlign w:val="center"/>
          </w:tcPr>
          <w:p w14:paraId="4CFD99A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4.89</w:t>
            </w:r>
          </w:p>
        </w:tc>
        <w:tc>
          <w:tcPr>
            <w:tcW w:w="565" w:type="dxa"/>
            <w:vAlign w:val="center"/>
          </w:tcPr>
          <w:p w14:paraId="37FC0F6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0.835363</w:t>
            </w:r>
          </w:p>
        </w:tc>
        <w:tc>
          <w:tcPr>
            <w:tcW w:w="593" w:type="dxa"/>
            <w:vAlign w:val="center"/>
          </w:tcPr>
          <w:p w14:paraId="5BE6DE2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2E600F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0.023520</w:t>
            </w:r>
          </w:p>
        </w:tc>
        <w:tc>
          <w:tcPr>
            <w:tcW w:w="565" w:type="dxa"/>
            <w:vAlign w:val="center"/>
          </w:tcPr>
          <w:p w14:paraId="0CC012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0.850988</w:t>
            </w:r>
          </w:p>
        </w:tc>
        <w:tc>
          <w:tcPr>
            <w:tcW w:w="593" w:type="dxa"/>
            <w:vAlign w:val="center"/>
          </w:tcPr>
          <w:p w14:paraId="3F9CDFE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0.031628</w:t>
            </w:r>
          </w:p>
        </w:tc>
        <w:tc>
          <w:tcPr>
            <w:tcW w:w="565" w:type="dxa"/>
            <w:vAlign w:val="center"/>
          </w:tcPr>
          <w:p w14:paraId="0045FCE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0.781469</w:t>
            </w:r>
          </w:p>
        </w:tc>
        <w:tc>
          <w:tcPr>
            <w:tcW w:w="593" w:type="dxa"/>
            <w:vAlign w:val="center"/>
          </w:tcPr>
          <w:p w14:paraId="18030F6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-0.007080</w:t>
            </w:r>
          </w:p>
        </w:tc>
        <w:tc>
          <w:tcPr>
            <w:tcW w:w="463" w:type="dxa"/>
            <w:vAlign w:val="center"/>
          </w:tcPr>
          <w:p w14:paraId="487340E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3884</w:t>
            </w:r>
          </w:p>
        </w:tc>
        <w:tc>
          <w:tcPr>
            <w:tcW w:w="766" w:type="dxa"/>
            <w:vAlign w:val="center"/>
          </w:tcPr>
          <w:p w14:paraId="088CEB1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3314</w:t>
            </w:r>
          </w:p>
        </w:tc>
        <w:tc>
          <w:tcPr>
            <w:tcW w:w="728" w:type="dxa"/>
            <w:vAlign w:val="center"/>
          </w:tcPr>
          <w:p w14:paraId="2124686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52.613</w:t>
            </w:r>
          </w:p>
        </w:tc>
        <w:tc>
          <w:tcPr>
            <w:tcW w:w="566" w:type="dxa"/>
            <w:vAlign w:val="center"/>
          </w:tcPr>
          <w:p w14:paraId="0CC5884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55.8796</w:t>
            </w:r>
          </w:p>
        </w:tc>
      </w:tr>
      <w:tr w:rsidR="001012FF" w14:paraId="42E9E8E3" w14:textId="77777777" w:rsidTr="0099168D">
        <w:trPr>
          <w:jc w:val="center"/>
        </w:trPr>
        <w:tc>
          <w:tcPr>
            <w:tcW w:w="733" w:type="dxa"/>
            <w:vAlign w:val="center"/>
          </w:tcPr>
          <w:p w14:paraId="5387B39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Saudi Arabia</w:t>
            </w:r>
          </w:p>
        </w:tc>
        <w:tc>
          <w:tcPr>
            <w:tcW w:w="421" w:type="dxa"/>
            <w:vAlign w:val="center"/>
          </w:tcPr>
          <w:p w14:paraId="18006F3C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SAU</w:t>
            </w:r>
          </w:p>
        </w:tc>
        <w:tc>
          <w:tcPr>
            <w:tcW w:w="607" w:type="dxa"/>
            <w:vAlign w:val="center"/>
          </w:tcPr>
          <w:p w14:paraId="63B8150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280CA62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Asia</w:t>
            </w:r>
          </w:p>
        </w:tc>
        <w:tc>
          <w:tcPr>
            <w:tcW w:w="946" w:type="dxa"/>
            <w:vAlign w:val="center"/>
          </w:tcPr>
          <w:p w14:paraId="084E3D5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3C942E6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1BC4688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0.875</w:t>
            </w:r>
          </w:p>
        </w:tc>
        <w:tc>
          <w:tcPr>
            <w:tcW w:w="463" w:type="dxa"/>
            <w:vAlign w:val="center"/>
          </w:tcPr>
          <w:p w14:paraId="58E9DCD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174</w:t>
            </w:r>
          </w:p>
        </w:tc>
        <w:tc>
          <w:tcPr>
            <w:tcW w:w="766" w:type="dxa"/>
            <w:vAlign w:val="center"/>
          </w:tcPr>
          <w:p w14:paraId="1ECA75A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145</w:t>
            </w:r>
          </w:p>
        </w:tc>
        <w:tc>
          <w:tcPr>
            <w:tcW w:w="727" w:type="dxa"/>
            <w:vAlign w:val="center"/>
          </w:tcPr>
          <w:p w14:paraId="58116FE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0.44</w:t>
            </w:r>
          </w:p>
        </w:tc>
        <w:tc>
          <w:tcPr>
            <w:tcW w:w="727" w:type="dxa"/>
            <w:vAlign w:val="center"/>
          </w:tcPr>
          <w:p w14:paraId="2FFF972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0.35</w:t>
            </w:r>
          </w:p>
        </w:tc>
        <w:tc>
          <w:tcPr>
            <w:tcW w:w="766" w:type="dxa"/>
            <w:vAlign w:val="center"/>
          </w:tcPr>
          <w:p w14:paraId="7B56E55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318</w:t>
            </w:r>
          </w:p>
        </w:tc>
        <w:tc>
          <w:tcPr>
            <w:tcW w:w="426" w:type="dxa"/>
            <w:vAlign w:val="center"/>
          </w:tcPr>
          <w:p w14:paraId="4FA95EE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1.07</w:t>
            </w:r>
          </w:p>
        </w:tc>
        <w:tc>
          <w:tcPr>
            <w:tcW w:w="565" w:type="dxa"/>
            <w:vAlign w:val="center"/>
          </w:tcPr>
          <w:p w14:paraId="2FAB6A9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0.833333</w:t>
            </w:r>
          </w:p>
        </w:tc>
        <w:tc>
          <w:tcPr>
            <w:tcW w:w="593" w:type="dxa"/>
            <w:vAlign w:val="center"/>
          </w:tcPr>
          <w:p w14:paraId="5E25CB9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6AFF854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0.021490</w:t>
            </w:r>
          </w:p>
        </w:tc>
        <w:tc>
          <w:tcPr>
            <w:tcW w:w="565" w:type="dxa"/>
            <w:vAlign w:val="center"/>
          </w:tcPr>
          <w:p w14:paraId="67A86AC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0.833333</w:t>
            </w:r>
          </w:p>
        </w:tc>
        <w:tc>
          <w:tcPr>
            <w:tcW w:w="593" w:type="dxa"/>
            <w:vAlign w:val="center"/>
          </w:tcPr>
          <w:p w14:paraId="43143B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0.013973</w:t>
            </w:r>
          </w:p>
        </w:tc>
        <w:tc>
          <w:tcPr>
            <w:tcW w:w="565" w:type="dxa"/>
            <w:vAlign w:val="center"/>
          </w:tcPr>
          <w:p w14:paraId="7A2AC38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0.833333</w:t>
            </w:r>
          </w:p>
        </w:tc>
        <w:tc>
          <w:tcPr>
            <w:tcW w:w="593" w:type="dxa"/>
            <w:vAlign w:val="center"/>
          </w:tcPr>
          <w:p w14:paraId="559D0A4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0.044784</w:t>
            </w:r>
          </w:p>
        </w:tc>
        <w:tc>
          <w:tcPr>
            <w:tcW w:w="463" w:type="dxa"/>
            <w:vAlign w:val="center"/>
          </w:tcPr>
          <w:p w14:paraId="049F609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156</w:t>
            </w:r>
          </w:p>
        </w:tc>
        <w:tc>
          <w:tcPr>
            <w:tcW w:w="766" w:type="dxa"/>
            <w:vAlign w:val="center"/>
          </w:tcPr>
          <w:p w14:paraId="7148654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129</w:t>
            </w:r>
          </w:p>
        </w:tc>
        <w:tc>
          <w:tcPr>
            <w:tcW w:w="728" w:type="dxa"/>
            <w:vAlign w:val="center"/>
          </w:tcPr>
          <w:p w14:paraId="016337E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-10.3448</w:t>
            </w:r>
          </w:p>
        </w:tc>
        <w:tc>
          <w:tcPr>
            <w:tcW w:w="566" w:type="dxa"/>
            <w:vAlign w:val="center"/>
          </w:tcPr>
          <w:p w14:paraId="566384C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-11.0345</w:t>
            </w:r>
          </w:p>
        </w:tc>
      </w:tr>
      <w:tr w:rsidR="001012FF" w14:paraId="4E43478D" w14:textId="77777777" w:rsidTr="0099168D">
        <w:trPr>
          <w:jc w:val="center"/>
        </w:trPr>
        <w:tc>
          <w:tcPr>
            <w:tcW w:w="733" w:type="dxa"/>
            <w:vAlign w:val="center"/>
          </w:tcPr>
          <w:p w14:paraId="229837E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lastRenderedPageBreak/>
              <w:t>Bolivia (Plurinational State of)</w:t>
            </w:r>
          </w:p>
        </w:tc>
        <w:tc>
          <w:tcPr>
            <w:tcW w:w="421" w:type="dxa"/>
            <w:vAlign w:val="center"/>
          </w:tcPr>
          <w:p w14:paraId="44A5D19E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BOL</w:t>
            </w:r>
          </w:p>
        </w:tc>
        <w:tc>
          <w:tcPr>
            <w:tcW w:w="607" w:type="dxa"/>
            <w:vAlign w:val="center"/>
          </w:tcPr>
          <w:p w14:paraId="28676A6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226A8AC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America</w:t>
            </w:r>
          </w:p>
        </w:tc>
        <w:tc>
          <w:tcPr>
            <w:tcW w:w="946" w:type="dxa"/>
            <w:vAlign w:val="center"/>
          </w:tcPr>
          <w:p w14:paraId="6C5AAA1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6D3C1E3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36608A3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0.692</w:t>
            </w:r>
          </w:p>
        </w:tc>
        <w:tc>
          <w:tcPr>
            <w:tcW w:w="463" w:type="dxa"/>
            <w:vAlign w:val="center"/>
          </w:tcPr>
          <w:p w14:paraId="30A400A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102</w:t>
            </w:r>
          </w:p>
        </w:tc>
        <w:tc>
          <w:tcPr>
            <w:tcW w:w="766" w:type="dxa"/>
            <w:vAlign w:val="center"/>
          </w:tcPr>
          <w:p w14:paraId="1EBAE7B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85</w:t>
            </w:r>
          </w:p>
        </w:tc>
        <w:tc>
          <w:tcPr>
            <w:tcW w:w="727" w:type="dxa"/>
            <w:vAlign w:val="center"/>
          </w:tcPr>
          <w:p w14:paraId="0358C69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1.13</w:t>
            </w:r>
          </w:p>
        </w:tc>
        <w:tc>
          <w:tcPr>
            <w:tcW w:w="727" w:type="dxa"/>
            <w:vAlign w:val="center"/>
          </w:tcPr>
          <w:p w14:paraId="7FC6E6D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0.92</w:t>
            </w:r>
          </w:p>
        </w:tc>
        <w:tc>
          <w:tcPr>
            <w:tcW w:w="766" w:type="dxa"/>
            <w:vAlign w:val="center"/>
          </w:tcPr>
          <w:p w14:paraId="0C92C67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233</w:t>
            </w:r>
          </w:p>
        </w:tc>
        <w:tc>
          <w:tcPr>
            <w:tcW w:w="426" w:type="dxa"/>
            <w:vAlign w:val="center"/>
          </w:tcPr>
          <w:p w14:paraId="75D4562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2.38</w:t>
            </w:r>
          </w:p>
        </w:tc>
        <w:tc>
          <w:tcPr>
            <w:tcW w:w="565" w:type="dxa"/>
            <w:vAlign w:val="center"/>
          </w:tcPr>
          <w:p w14:paraId="6DFB478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0.833333</w:t>
            </w:r>
          </w:p>
        </w:tc>
        <w:tc>
          <w:tcPr>
            <w:tcW w:w="593" w:type="dxa"/>
            <w:vAlign w:val="center"/>
          </w:tcPr>
          <w:p w14:paraId="5BF4DD7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5BDFFD3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0.021490</w:t>
            </w:r>
          </w:p>
        </w:tc>
        <w:tc>
          <w:tcPr>
            <w:tcW w:w="565" w:type="dxa"/>
            <w:vAlign w:val="center"/>
          </w:tcPr>
          <w:p w14:paraId="3B01CD3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0.897436</w:t>
            </w:r>
          </w:p>
        </w:tc>
        <w:tc>
          <w:tcPr>
            <w:tcW w:w="593" w:type="dxa"/>
            <w:vAlign w:val="center"/>
          </w:tcPr>
          <w:p w14:paraId="4F29C3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0.078076</w:t>
            </w:r>
          </w:p>
        </w:tc>
        <w:tc>
          <w:tcPr>
            <w:tcW w:w="565" w:type="dxa"/>
            <w:vAlign w:val="center"/>
          </w:tcPr>
          <w:p w14:paraId="102D3D1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0.793651</w:t>
            </w:r>
          </w:p>
        </w:tc>
        <w:tc>
          <w:tcPr>
            <w:tcW w:w="593" w:type="dxa"/>
            <w:vAlign w:val="center"/>
          </w:tcPr>
          <w:p w14:paraId="328D73F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0.005102</w:t>
            </w:r>
          </w:p>
        </w:tc>
        <w:tc>
          <w:tcPr>
            <w:tcW w:w="463" w:type="dxa"/>
            <w:vAlign w:val="center"/>
          </w:tcPr>
          <w:p w14:paraId="77A7D2E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153</w:t>
            </w:r>
          </w:p>
        </w:tc>
        <w:tc>
          <w:tcPr>
            <w:tcW w:w="766" w:type="dxa"/>
            <w:vAlign w:val="center"/>
          </w:tcPr>
          <w:p w14:paraId="7C52DCE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130</w:t>
            </w:r>
          </w:p>
        </w:tc>
        <w:tc>
          <w:tcPr>
            <w:tcW w:w="728" w:type="dxa"/>
            <w:vAlign w:val="center"/>
          </w:tcPr>
          <w:p w14:paraId="11F0926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50</w:t>
            </w:r>
          </w:p>
        </w:tc>
        <w:tc>
          <w:tcPr>
            <w:tcW w:w="566" w:type="dxa"/>
            <w:vAlign w:val="center"/>
          </w:tcPr>
          <w:p w14:paraId="552D848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52.9412</w:t>
            </w:r>
          </w:p>
        </w:tc>
      </w:tr>
      <w:tr w:rsidR="001012FF" w14:paraId="2190ECA2" w14:textId="77777777" w:rsidTr="0099168D">
        <w:trPr>
          <w:jc w:val="center"/>
        </w:trPr>
        <w:tc>
          <w:tcPr>
            <w:tcW w:w="733" w:type="dxa"/>
            <w:vAlign w:val="center"/>
          </w:tcPr>
          <w:p w14:paraId="061CD1C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Armenia</w:t>
            </w:r>
          </w:p>
        </w:tc>
        <w:tc>
          <w:tcPr>
            <w:tcW w:w="421" w:type="dxa"/>
            <w:vAlign w:val="center"/>
          </w:tcPr>
          <w:p w14:paraId="1AA79150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ARM</w:t>
            </w:r>
          </w:p>
        </w:tc>
        <w:tc>
          <w:tcPr>
            <w:tcW w:w="607" w:type="dxa"/>
            <w:vAlign w:val="center"/>
          </w:tcPr>
          <w:p w14:paraId="297E666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712A798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Asia</w:t>
            </w:r>
          </w:p>
        </w:tc>
        <w:tc>
          <w:tcPr>
            <w:tcW w:w="946" w:type="dxa"/>
            <w:vAlign w:val="center"/>
          </w:tcPr>
          <w:p w14:paraId="0585AF5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74A3D74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4C8757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0.759</w:t>
            </w:r>
          </w:p>
        </w:tc>
        <w:tc>
          <w:tcPr>
            <w:tcW w:w="463" w:type="dxa"/>
            <w:vAlign w:val="center"/>
          </w:tcPr>
          <w:p w14:paraId="7F3F26C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30</w:t>
            </w:r>
          </w:p>
        </w:tc>
        <w:tc>
          <w:tcPr>
            <w:tcW w:w="766" w:type="dxa"/>
            <w:vAlign w:val="center"/>
          </w:tcPr>
          <w:p w14:paraId="34BEECE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</w:t>
            </w:r>
          </w:p>
        </w:tc>
        <w:tc>
          <w:tcPr>
            <w:tcW w:w="727" w:type="dxa"/>
            <w:vAlign w:val="center"/>
          </w:tcPr>
          <w:p w14:paraId="1B92CFF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1.21</w:t>
            </w:r>
          </w:p>
        </w:tc>
        <w:tc>
          <w:tcPr>
            <w:tcW w:w="727" w:type="dxa"/>
            <w:vAlign w:val="center"/>
          </w:tcPr>
          <w:p w14:paraId="6A40976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1.03</w:t>
            </w:r>
          </w:p>
        </w:tc>
        <w:tc>
          <w:tcPr>
            <w:tcW w:w="766" w:type="dxa"/>
            <w:vAlign w:val="center"/>
          </w:tcPr>
          <w:p w14:paraId="4AFD73D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50</w:t>
            </w:r>
          </w:p>
        </w:tc>
        <w:tc>
          <w:tcPr>
            <w:tcW w:w="426" w:type="dxa"/>
            <w:vAlign w:val="center"/>
          </w:tcPr>
          <w:p w14:paraId="7851804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2.44</w:t>
            </w:r>
          </w:p>
        </w:tc>
        <w:tc>
          <w:tcPr>
            <w:tcW w:w="565" w:type="dxa"/>
            <w:vAlign w:val="center"/>
          </w:tcPr>
          <w:p w14:paraId="69B4069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0.833333</w:t>
            </w:r>
          </w:p>
        </w:tc>
        <w:tc>
          <w:tcPr>
            <w:tcW w:w="593" w:type="dxa"/>
            <w:vAlign w:val="center"/>
          </w:tcPr>
          <w:p w14:paraId="3A6D384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0B15C85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0.021490</w:t>
            </w:r>
          </w:p>
        </w:tc>
        <w:tc>
          <w:tcPr>
            <w:tcW w:w="565" w:type="dxa"/>
            <w:vAlign w:val="center"/>
          </w:tcPr>
          <w:p w14:paraId="5DB2F6A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0.857143</w:t>
            </w:r>
          </w:p>
        </w:tc>
        <w:tc>
          <w:tcPr>
            <w:tcW w:w="593" w:type="dxa"/>
            <w:vAlign w:val="center"/>
          </w:tcPr>
          <w:p w14:paraId="35ACA6E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0.037783</w:t>
            </w:r>
          </w:p>
        </w:tc>
        <w:tc>
          <w:tcPr>
            <w:tcW w:w="565" w:type="dxa"/>
            <w:vAlign w:val="center"/>
          </w:tcPr>
          <w:p w14:paraId="3B8CB88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0.777778</w:t>
            </w:r>
          </w:p>
        </w:tc>
        <w:tc>
          <w:tcPr>
            <w:tcW w:w="593" w:type="dxa"/>
            <w:vAlign w:val="center"/>
          </w:tcPr>
          <w:p w14:paraId="208FD22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-0.010771</w:t>
            </w:r>
          </w:p>
        </w:tc>
        <w:tc>
          <w:tcPr>
            <w:tcW w:w="463" w:type="dxa"/>
            <w:vAlign w:val="center"/>
          </w:tcPr>
          <w:p w14:paraId="487D39F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24</w:t>
            </w:r>
          </w:p>
        </w:tc>
        <w:tc>
          <w:tcPr>
            <w:tcW w:w="766" w:type="dxa"/>
            <w:vAlign w:val="center"/>
          </w:tcPr>
          <w:p w14:paraId="0724B95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</w:t>
            </w:r>
          </w:p>
        </w:tc>
        <w:tc>
          <w:tcPr>
            <w:tcW w:w="728" w:type="dxa"/>
            <w:vAlign w:val="center"/>
          </w:tcPr>
          <w:p w14:paraId="26E793A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-20</w:t>
            </w:r>
          </w:p>
        </w:tc>
        <w:tc>
          <w:tcPr>
            <w:tcW w:w="566" w:type="dxa"/>
            <w:vAlign w:val="center"/>
          </w:tcPr>
          <w:p w14:paraId="1D174A7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-16</w:t>
            </w:r>
          </w:p>
        </w:tc>
      </w:tr>
      <w:tr w:rsidR="001012FF" w14:paraId="22AFDE4F" w14:textId="77777777" w:rsidTr="0099168D">
        <w:trPr>
          <w:jc w:val="center"/>
        </w:trPr>
        <w:tc>
          <w:tcPr>
            <w:tcW w:w="733" w:type="dxa"/>
            <w:vAlign w:val="center"/>
          </w:tcPr>
          <w:p w14:paraId="4FD2D32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Mozambique</w:t>
            </w:r>
          </w:p>
        </w:tc>
        <w:tc>
          <w:tcPr>
            <w:tcW w:w="421" w:type="dxa"/>
            <w:vAlign w:val="center"/>
          </w:tcPr>
          <w:p w14:paraId="65FC3465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MOZ</w:t>
            </w:r>
          </w:p>
        </w:tc>
        <w:tc>
          <w:tcPr>
            <w:tcW w:w="607" w:type="dxa"/>
            <w:vAlign w:val="center"/>
          </w:tcPr>
          <w:p w14:paraId="1772F8B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30BD094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Africa</w:t>
            </w:r>
          </w:p>
        </w:tc>
        <w:tc>
          <w:tcPr>
            <w:tcW w:w="946" w:type="dxa"/>
            <w:vAlign w:val="center"/>
          </w:tcPr>
          <w:p w14:paraId="5F1ADA5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24370FC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6F6411E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0.446</w:t>
            </w:r>
          </w:p>
        </w:tc>
        <w:tc>
          <w:tcPr>
            <w:tcW w:w="463" w:type="dxa"/>
            <w:vAlign w:val="center"/>
          </w:tcPr>
          <w:p w14:paraId="6D101DB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1007</w:t>
            </w:r>
          </w:p>
        </w:tc>
        <w:tc>
          <w:tcPr>
            <w:tcW w:w="766" w:type="dxa"/>
            <w:vAlign w:val="center"/>
          </w:tcPr>
          <w:p w14:paraId="1E4FE77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836</w:t>
            </w:r>
          </w:p>
        </w:tc>
        <w:tc>
          <w:tcPr>
            <w:tcW w:w="727" w:type="dxa"/>
            <w:vAlign w:val="center"/>
          </w:tcPr>
          <w:p w14:paraId="7A709EA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4.28</w:t>
            </w:r>
          </w:p>
        </w:tc>
        <w:tc>
          <w:tcPr>
            <w:tcW w:w="727" w:type="dxa"/>
            <w:vAlign w:val="center"/>
          </w:tcPr>
          <w:p w14:paraId="4D83F46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3.63</w:t>
            </w:r>
          </w:p>
        </w:tc>
        <w:tc>
          <w:tcPr>
            <w:tcW w:w="766" w:type="dxa"/>
            <w:vAlign w:val="center"/>
          </w:tcPr>
          <w:p w14:paraId="5A446EB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2100</w:t>
            </w:r>
          </w:p>
        </w:tc>
        <w:tc>
          <w:tcPr>
            <w:tcW w:w="426" w:type="dxa"/>
            <w:vAlign w:val="center"/>
          </w:tcPr>
          <w:p w14:paraId="0E58EF2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6.97</w:t>
            </w:r>
          </w:p>
        </w:tc>
        <w:tc>
          <w:tcPr>
            <w:tcW w:w="565" w:type="dxa"/>
            <w:vAlign w:val="center"/>
          </w:tcPr>
          <w:p w14:paraId="04DC52C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0.830189</w:t>
            </w:r>
          </w:p>
        </w:tc>
        <w:tc>
          <w:tcPr>
            <w:tcW w:w="593" w:type="dxa"/>
            <w:vAlign w:val="center"/>
          </w:tcPr>
          <w:p w14:paraId="135FCC4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5D2C4D3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0.018346</w:t>
            </w:r>
          </w:p>
        </w:tc>
        <w:tc>
          <w:tcPr>
            <w:tcW w:w="565" w:type="dxa"/>
            <w:vAlign w:val="center"/>
          </w:tcPr>
          <w:p w14:paraId="079AB17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0.849498</w:t>
            </w:r>
          </w:p>
        </w:tc>
        <w:tc>
          <w:tcPr>
            <w:tcW w:w="593" w:type="dxa"/>
            <w:vAlign w:val="center"/>
          </w:tcPr>
          <w:p w14:paraId="5495DE9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0.030138</w:t>
            </w:r>
          </w:p>
        </w:tc>
        <w:tc>
          <w:tcPr>
            <w:tcW w:w="565" w:type="dxa"/>
            <w:vAlign w:val="center"/>
          </w:tcPr>
          <w:p w14:paraId="14893CF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0.801956</w:t>
            </w:r>
          </w:p>
        </w:tc>
        <w:tc>
          <w:tcPr>
            <w:tcW w:w="593" w:type="dxa"/>
            <w:vAlign w:val="center"/>
          </w:tcPr>
          <w:p w14:paraId="6FF3CD9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0.013407</w:t>
            </w:r>
          </w:p>
        </w:tc>
        <w:tc>
          <w:tcPr>
            <w:tcW w:w="463" w:type="dxa"/>
            <w:vAlign w:val="center"/>
          </w:tcPr>
          <w:p w14:paraId="7722936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2289</w:t>
            </w:r>
          </w:p>
        </w:tc>
        <w:tc>
          <w:tcPr>
            <w:tcW w:w="766" w:type="dxa"/>
            <w:vAlign w:val="center"/>
          </w:tcPr>
          <w:p w14:paraId="047E0BA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1923</w:t>
            </w:r>
          </w:p>
        </w:tc>
        <w:tc>
          <w:tcPr>
            <w:tcW w:w="728" w:type="dxa"/>
            <w:vAlign w:val="center"/>
          </w:tcPr>
          <w:p w14:paraId="729287F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127.3088</w:t>
            </w:r>
          </w:p>
        </w:tc>
        <w:tc>
          <w:tcPr>
            <w:tcW w:w="566" w:type="dxa"/>
            <w:vAlign w:val="center"/>
          </w:tcPr>
          <w:p w14:paraId="7A762D2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130.0239</w:t>
            </w:r>
          </w:p>
        </w:tc>
      </w:tr>
      <w:tr w:rsidR="001012FF" w14:paraId="6F569258" w14:textId="77777777" w:rsidTr="0099168D">
        <w:trPr>
          <w:jc w:val="center"/>
        </w:trPr>
        <w:tc>
          <w:tcPr>
            <w:tcW w:w="733" w:type="dxa"/>
            <w:vAlign w:val="center"/>
          </w:tcPr>
          <w:p w14:paraId="4FF030C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Lebanon</w:t>
            </w:r>
          </w:p>
        </w:tc>
        <w:tc>
          <w:tcPr>
            <w:tcW w:w="421" w:type="dxa"/>
            <w:vAlign w:val="center"/>
          </w:tcPr>
          <w:p w14:paraId="4C8BFEFC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LBN</w:t>
            </w:r>
          </w:p>
        </w:tc>
        <w:tc>
          <w:tcPr>
            <w:tcW w:w="607" w:type="dxa"/>
            <w:vAlign w:val="center"/>
          </w:tcPr>
          <w:p w14:paraId="31C1E85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76FAD61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Asia</w:t>
            </w:r>
          </w:p>
        </w:tc>
        <w:tc>
          <w:tcPr>
            <w:tcW w:w="946" w:type="dxa"/>
            <w:vAlign w:val="center"/>
          </w:tcPr>
          <w:p w14:paraId="0FF4796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30E1B1F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5D762DB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0.706</w:t>
            </w:r>
          </w:p>
        </w:tc>
        <w:tc>
          <w:tcPr>
            <w:tcW w:w="463" w:type="dxa"/>
            <w:vAlign w:val="center"/>
          </w:tcPr>
          <w:p w14:paraId="19C5D5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22</w:t>
            </w:r>
          </w:p>
        </w:tc>
        <w:tc>
          <w:tcPr>
            <w:tcW w:w="766" w:type="dxa"/>
            <w:vAlign w:val="center"/>
          </w:tcPr>
          <w:p w14:paraId="5597874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18</w:t>
            </w:r>
          </w:p>
        </w:tc>
        <w:tc>
          <w:tcPr>
            <w:tcW w:w="727" w:type="dxa"/>
            <w:vAlign w:val="center"/>
          </w:tcPr>
          <w:p w14:paraId="312ECDD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0.37</w:t>
            </w:r>
          </w:p>
        </w:tc>
        <w:tc>
          <w:tcPr>
            <w:tcW w:w="727" w:type="dxa"/>
            <w:vAlign w:val="center"/>
          </w:tcPr>
          <w:p w14:paraId="6B9ACF3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0.31</w:t>
            </w:r>
          </w:p>
        </w:tc>
        <w:tc>
          <w:tcPr>
            <w:tcW w:w="766" w:type="dxa"/>
            <w:vAlign w:val="center"/>
          </w:tcPr>
          <w:p w14:paraId="2D0D9B8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38</w:t>
            </w:r>
          </w:p>
        </w:tc>
        <w:tc>
          <w:tcPr>
            <w:tcW w:w="426" w:type="dxa"/>
            <w:vAlign w:val="center"/>
          </w:tcPr>
          <w:p w14:paraId="7E1526D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0.74</w:t>
            </w:r>
          </w:p>
        </w:tc>
        <w:tc>
          <w:tcPr>
            <w:tcW w:w="565" w:type="dxa"/>
            <w:vAlign w:val="center"/>
          </w:tcPr>
          <w:p w14:paraId="0C80164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0.818182</w:t>
            </w:r>
          </w:p>
        </w:tc>
        <w:tc>
          <w:tcPr>
            <w:tcW w:w="593" w:type="dxa"/>
            <w:vAlign w:val="center"/>
          </w:tcPr>
          <w:p w14:paraId="28E31AD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B88EE9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0.006339</w:t>
            </w:r>
          </w:p>
        </w:tc>
        <w:tc>
          <w:tcPr>
            <w:tcW w:w="565" w:type="dxa"/>
            <w:vAlign w:val="center"/>
          </w:tcPr>
          <w:p w14:paraId="3F36CE5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</w:t>
            </w:r>
          </w:p>
        </w:tc>
        <w:tc>
          <w:tcPr>
            <w:tcW w:w="593" w:type="dxa"/>
            <w:vAlign w:val="center"/>
          </w:tcPr>
          <w:p w14:paraId="34966FC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0.080640</w:t>
            </w:r>
          </w:p>
        </w:tc>
        <w:tc>
          <w:tcPr>
            <w:tcW w:w="565" w:type="dxa"/>
            <w:vAlign w:val="center"/>
          </w:tcPr>
          <w:p w14:paraId="0A4B7B3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</w:t>
            </w:r>
          </w:p>
        </w:tc>
        <w:tc>
          <w:tcPr>
            <w:tcW w:w="593" w:type="dxa"/>
            <w:vAlign w:val="center"/>
          </w:tcPr>
          <w:p w14:paraId="0CC2B6D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-0.038549</w:t>
            </w:r>
          </w:p>
        </w:tc>
        <w:tc>
          <w:tcPr>
            <w:tcW w:w="463" w:type="dxa"/>
            <w:vAlign w:val="center"/>
          </w:tcPr>
          <w:p w14:paraId="24EDF38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</w:t>
            </w:r>
          </w:p>
        </w:tc>
        <w:tc>
          <w:tcPr>
            <w:tcW w:w="766" w:type="dxa"/>
            <w:vAlign w:val="center"/>
          </w:tcPr>
          <w:p w14:paraId="57A3970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</w:t>
            </w:r>
          </w:p>
        </w:tc>
        <w:tc>
          <w:tcPr>
            <w:tcW w:w="728" w:type="dxa"/>
            <w:vAlign w:val="center"/>
          </w:tcPr>
          <w:p w14:paraId="39E6728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-31.8182</w:t>
            </w:r>
          </w:p>
        </w:tc>
        <w:tc>
          <w:tcPr>
            <w:tcW w:w="566" w:type="dxa"/>
            <w:vAlign w:val="center"/>
          </w:tcPr>
          <w:p w14:paraId="58C3EC8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-27.7778</w:t>
            </w:r>
          </w:p>
        </w:tc>
      </w:tr>
      <w:tr w:rsidR="001012FF" w14:paraId="387A5FB7" w14:textId="77777777" w:rsidTr="0099168D">
        <w:trPr>
          <w:jc w:val="center"/>
        </w:trPr>
        <w:tc>
          <w:tcPr>
            <w:tcW w:w="733" w:type="dxa"/>
            <w:vAlign w:val="center"/>
          </w:tcPr>
          <w:p w14:paraId="673931D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Bulgaria</w:t>
            </w:r>
          </w:p>
        </w:tc>
        <w:tc>
          <w:tcPr>
            <w:tcW w:w="421" w:type="dxa"/>
            <w:vAlign w:val="center"/>
          </w:tcPr>
          <w:p w14:paraId="183A6A04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BGR</w:t>
            </w:r>
          </w:p>
        </w:tc>
        <w:tc>
          <w:tcPr>
            <w:tcW w:w="607" w:type="dxa"/>
            <w:vAlign w:val="center"/>
          </w:tcPr>
          <w:p w14:paraId="1401CB8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23EAF7F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Europe</w:t>
            </w:r>
          </w:p>
        </w:tc>
        <w:tc>
          <w:tcPr>
            <w:tcW w:w="946" w:type="dxa"/>
            <w:vAlign w:val="center"/>
          </w:tcPr>
          <w:p w14:paraId="08371EA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45A01D2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2A8A256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0.795</w:t>
            </w:r>
          </w:p>
        </w:tc>
        <w:tc>
          <w:tcPr>
            <w:tcW w:w="463" w:type="dxa"/>
            <w:vAlign w:val="center"/>
          </w:tcPr>
          <w:p w14:paraId="10C98C8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43</w:t>
            </w:r>
          </w:p>
        </w:tc>
        <w:tc>
          <w:tcPr>
            <w:tcW w:w="766" w:type="dxa"/>
            <w:vAlign w:val="center"/>
          </w:tcPr>
          <w:p w14:paraId="1F21D68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35</w:t>
            </w:r>
          </w:p>
        </w:tc>
        <w:tc>
          <w:tcPr>
            <w:tcW w:w="727" w:type="dxa"/>
            <w:vAlign w:val="center"/>
          </w:tcPr>
          <w:p w14:paraId="7030336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0.69</w:t>
            </w:r>
          </w:p>
        </w:tc>
        <w:tc>
          <w:tcPr>
            <w:tcW w:w="727" w:type="dxa"/>
            <w:vAlign w:val="center"/>
          </w:tcPr>
          <w:p w14:paraId="0430533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</w:t>
            </w:r>
          </w:p>
        </w:tc>
        <w:tc>
          <w:tcPr>
            <w:tcW w:w="766" w:type="dxa"/>
            <w:vAlign w:val="center"/>
          </w:tcPr>
          <w:p w14:paraId="4CF4BDA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73</w:t>
            </w:r>
          </w:p>
        </w:tc>
        <w:tc>
          <w:tcPr>
            <w:tcW w:w="426" w:type="dxa"/>
            <w:vAlign w:val="center"/>
          </w:tcPr>
          <w:p w14:paraId="641C2EE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1.85</w:t>
            </w:r>
          </w:p>
        </w:tc>
        <w:tc>
          <w:tcPr>
            <w:tcW w:w="565" w:type="dxa"/>
            <w:vAlign w:val="center"/>
          </w:tcPr>
          <w:p w14:paraId="2840CE4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0.813953</w:t>
            </w:r>
          </w:p>
        </w:tc>
        <w:tc>
          <w:tcPr>
            <w:tcW w:w="593" w:type="dxa"/>
            <w:vAlign w:val="center"/>
          </w:tcPr>
          <w:p w14:paraId="5935682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0E8B5F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0.002110</w:t>
            </w:r>
          </w:p>
        </w:tc>
        <w:tc>
          <w:tcPr>
            <w:tcW w:w="565" w:type="dxa"/>
            <w:vAlign w:val="center"/>
          </w:tcPr>
          <w:p w14:paraId="2A9AC2B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0.793103</w:t>
            </w:r>
          </w:p>
        </w:tc>
        <w:tc>
          <w:tcPr>
            <w:tcW w:w="593" w:type="dxa"/>
            <w:vAlign w:val="center"/>
          </w:tcPr>
          <w:p w14:paraId="0E2CC09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-0.026257</w:t>
            </w:r>
          </w:p>
        </w:tc>
        <w:tc>
          <w:tcPr>
            <w:tcW w:w="565" w:type="dxa"/>
            <w:vAlign w:val="center"/>
          </w:tcPr>
          <w:p w14:paraId="65E65AF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0.857143</w:t>
            </w:r>
          </w:p>
        </w:tc>
        <w:tc>
          <w:tcPr>
            <w:tcW w:w="593" w:type="dxa"/>
            <w:vAlign w:val="center"/>
          </w:tcPr>
          <w:p w14:paraId="513BBED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0.068594</w:t>
            </w:r>
          </w:p>
        </w:tc>
        <w:tc>
          <w:tcPr>
            <w:tcW w:w="463" w:type="dxa"/>
            <w:vAlign w:val="center"/>
          </w:tcPr>
          <w:p w14:paraId="7C144E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</w:t>
            </w:r>
          </w:p>
        </w:tc>
        <w:tc>
          <w:tcPr>
            <w:tcW w:w="766" w:type="dxa"/>
            <w:vAlign w:val="center"/>
          </w:tcPr>
          <w:p w14:paraId="3201AD1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</w:t>
            </w:r>
          </w:p>
        </w:tc>
        <w:tc>
          <w:tcPr>
            <w:tcW w:w="728" w:type="dxa"/>
            <w:vAlign w:val="center"/>
          </w:tcPr>
          <w:p w14:paraId="055B44A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-41.8605</w:t>
            </w:r>
          </w:p>
        </w:tc>
        <w:tc>
          <w:tcPr>
            <w:tcW w:w="566" w:type="dxa"/>
            <w:vAlign w:val="center"/>
          </w:tcPr>
          <w:p w14:paraId="196450B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-42.8571</w:t>
            </w:r>
          </w:p>
        </w:tc>
      </w:tr>
      <w:tr w:rsidR="001012FF" w14:paraId="574BEE46" w14:textId="77777777" w:rsidTr="0099168D">
        <w:trPr>
          <w:jc w:val="center"/>
        </w:trPr>
        <w:tc>
          <w:tcPr>
            <w:tcW w:w="733" w:type="dxa"/>
            <w:vAlign w:val="center"/>
          </w:tcPr>
          <w:p w14:paraId="49B6CF6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Peru</w:t>
            </w:r>
          </w:p>
        </w:tc>
        <w:tc>
          <w:tcPr>
            <w:tcW w:w="421" w:type="dxa"/>
            <w:vAlign w:val="center"/>
          </w:tcPr>
          <w:p w14:paraId="053EF5FD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PER</w:t>
            </w:r>
          </w:p>
        </w:tc>
        <w:tc>
          <w:tcPr>
            <w:tcW w:w="607" w:type="dxa"/>
            <w:vAlign w:val="center"/>
          </w:tcPr>
          <w:p w14:paraId="5B6FA96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65C29AA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America</w:t>
            </w:r>
          </w:p>
        </w:tc>
        <w:tc>
          <w:tcPr>
            <w:tcW w:w="946" w:type="dxa"/>
            <w:vAlign w:val="center"/>
          </w:tcPr>
          <w:p w14:paraId="75B2CD8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6783B95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436A1DD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0.762</w:t>
            </w:r>
          </w:p>
        </w:tc>
        <w:tc>
          <w:tcPr>
            <w:tcW w:w="463" w:type="dxa"/>
            <w:vAlign w:val="center"/>
          </w:tcPr>
          <w:p w14:paraId="590795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186</w:t>
            </w:r>
          </w:p>
        </w:tc>
        <w:tc>
          <w:tcPr>
            <w:tcW w:w="766" w:type="dxa"/>
            <w:vAlign w:val="center"/>
          </w:tcPr>
          <w:p w14:paraId="1309B08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151</w:t>
            </w:r>
          </w:p>
        </w:tc>
        <w:tc>
          <w:tcPr>
            <w:tcW w:w="727" w:type="dxa"/>
            <w:vAlign w:val="center"/>
          </w:tcPr>
          <w:p w14:paraId="75C5546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</w:t>
            </w:r>
          </w:p>
        </w:tc>
        <w:tc>
          <w:tcPr>
            <w:tcW w:w="727" w:type="dxa"/>
            <w:vAlign w:val="center"/>
          </w:tcPr>
          <w:p w14:paraId="2E44B45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0.55</w:t>
            </w:r>
          </w:p>
        </w:tc>
        <w:tc>
          <w:tcPr>
            <w:tcW w:w="766" w:type="dxa"/>
            <w:vAlign w:val="center"/>
          </w:tcPr>
          <w:p w14:paraId="1CC71FE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524</w:t>
            </w:r>
          </w:p>
        </w:tc>
        <w:tc>
          <w:tcPr>
            <w:tcW w:w="426" w:type="dxa"/>
            <w:vAlign w:val="center"/>
          </w:tcPr>
          <w:p w14:paraId="1E1EF65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2.03</w:t>
            </w:r>
          </w:p>
        </w:tc>
        <w:tc>
          <w:tcPr>
            <w:tcW w:w="565" w:type="dxa"/>
            <w:vAlign w:val="center"/>
          </w:tcPr>
          <w:p w14:paraId="24DE691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0.811828</w:t>
            </w:r>
          </w:p>
        </w:tc>
        <w:tc>
          <w:tcPr>
            <w:tcW w:w="593" w:type="dxa"/>
            <w:vAlign w:val="center"/>
          </w:tcPr>
          <w:p w14:paraId="037345C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8484DE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-0.000015</w:t>
            </w:r>
          </w:p>
        </w:tc>
        <w:tc>
          <w:tcPr>
            <w:tcW w:w="565" w:type="dxa"/>
            <w:vAlign w:val="center"/>
          </w:tcPr>
          <w:p w14:paraId="08E2D2F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0.771739</w:t>
            </w:r>
          </w:p>
        </w:tc>
        <w:tc>
          <w:tcPr>
            <w:tcW w:w="593" w:type="dxa"/>
            <w:vAlign w:val="center"/>
          </w:tcPr>
          <w:p w14:paraId="00C350F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-0.047621</w:t>
            </w:r>
          </w:p>
        </w:tc>
        <w:tc>
          <w:tcPr>
            <w:tcW w:w="565" w:type="dxa"/>
            <w:vAlign w:val="center"/>
          </w:tcPr>
          <w:p w14:paraId="6006501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0.851064</w:t>
            </w:r>
          </w:p>
        </w:tc>
        <w:tc>
          <w:tcPr>
            <w:tcW w:w="593" w:type="dxa"/>
            <w:vAlign w:val="center"/>
          </w:tcPr>
          <w:p w14:paraId="6D3BC1A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0.062515</w:t>
            </w:r>
          </w:p>
        </w:tc>
        <w:tc>
          <w:tcPr>
            <w:tcW w:w="463" w:type="dxa"/>
            <w:vAlign w:val="center"/>
          </w:tcPr>
          <w:p w14:paraId="2880D83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202</w:t>
            </w:r>
          </w:p>
        </w:tc>
        <w:tc>
          <w:tcPr>
            <w:tcW w:w="766" w:type="dxa"/>
            <w:vAlign w:val="center"/>
          </w:tcPr>
          <w:p w14:paraId="71F2B6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168</w:t>
            </w:r>
          </w:p>
        </w:tc>
        <w:tc>
          <w:tcPr>
            <w:tcW w:w="728" w:type="dxa"/>
            <w:vAlign w:val="center"/>
          </w:tcPr>
          <w:p w14:paraId="074B744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8.6022</w:t>
            </w:r>
          </w:p>
        </w:tc>
        <w:tc>
          <w:tcPr>
            <w:tcW w:w="566" w:type="dxa"/>
            <w:vAlign w:val="center"/>
          </w:tcPr>
          <w:p w14:paraId="74B8240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11.2583</w:t>
            </w:r>
          </w:p>
        </w:tc>
      </w:tr>
      <w:tr w:rsidR="001012FF" w14:paraId="03B21D59" w14:textId="77777777" w:rsidTr="0099168D">
        <w:trPr>
          <w:jc w:val="center"/>
        </w:trPr>
        <w:tc>
          <w:tcPr>
            <w:tcW w:w="733" w:type="dxa"/>
            <w:vAlign w:val="center"/>
          </w:tcPr>
          <w:p w14:paraId="1700CE7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Venezuela</w:t>
            </w:r>
          </w:p>
        </w:tc>
        <w:tc>
          <w:tcPr>
            <w:tcW w:w="421" w:type="dxa"/>
            <w:vAlign w:val="center"/>
          </w:tcPr>
          <w:p w14:paraId="14FD9FAC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VEN</w:t>
            </w:r>
          </w:p>
        </w:tc>
        <w:tc>
          <w:tcPr>
            <w:tcW w:w="607" w:type="dxa"/>
            <w:vAlign w:val="center"/>
          </w:tcPr>
          <w:p w14:paraId="60E3474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0A33293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America</w:t>
            </w:r>
          </w:p>
        </w:tc>
        <w:tc>
          <w:tcPr>
            <w:tcW w:w="946" w:type="dxa"/>
            <w:vAlign w:val="center"/>
          </w:tcPr>
          <w:p w14:paraId="67C01CE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5022D86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63D4267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0.691</w:t>
            </w:r>
          </w:p>
        </w:tc>
        <w:tc>
          <w:tcPr>
            <w:tcW w:w="463" w:type="dxa"/>
            <w:vAlign w:val="center"/>
          </w:tcPr>
          <w:p w14:paraId="5CD41DD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121</w:t>
            </w:r>
          </w:p>
        </w:tc>
        <w:tc>
          <w:tcPr>
            <w:tcW w:w="766" w:type="dxa"/>
            <w:vAlign w:val="center"/>
          </w:tcPr>
          <w:p w14:paraId="5089719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98</w:t>
            </w:r>
          </w:p>
        </w:tc>
        <w:tc>
          <w:tcPr>
            <w:tcW w:w="727" w:type="dxa"/>
            <w:vAlign w:val="center"/>
          </w:tcPr>
          <w:p w14:paraId="43D74EF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0.51</w:t>
            </w:r>
          </w:p>
        </w:tc>
        <w:tc>
          <w:tcPr>
            <w:tcW w:w="727" w:type="dxa"/>
            <w:vAlign w:val="center"/>
          </w:tcPr>
          <w:p w14:paraId="35FD8B3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0.41</w:t>
            </w:r>
          </w:p>
        </w:tc>
        <w:tc>
          <w:tcPr>
            <w:tcW w:w="766" w:type="dxa"/>
            <w:vAlign w:val="center"/>
          </w:tcPr>
          <w:p w14:paraId="5AD3626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245</w:t>
            </w:r>
          </w:p>
        </w:tc>
        <w:tc>
          <w:tcPr>
            <w:tcW w:w="426" w:type="dxa"/>
            <w:vAlign w:val="center"/>
          </w:tcPr>
          <w:p w14:paraId="7A72C89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1.09</w:t>
            </w:r>
          </w:p>
        </w:tc>
        <w:tc>
          <w:tcPr>
            <w:tcW w:w="565" w:type="dxa"/>
            <w:vAlign w:val="center"/>
          </w:tcPr>
          <w:p w14:paraId="2085DAB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0.809917</w:t>
            </w:r>
          </w:p>
        </w:tc>
        <w:tc>
          <w:tcPr>
            <w:tcW w:w="593" w:type="dxa"/>
            <w:vAlign w:val="center"/>
          </w:tcPr>
          <w:p w14:paraId="4A2374C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D43737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-0.001926</w:t>
            </w:r>
          </w:p>
        </w:tc>
        <w:tc>
          <w:tcPr>
            <w:tcW w:w="565" w:type="dxa"/>
            <w:vAlign w:val="center"/>
          </w:tcPr>
          <w:p w14:paraId="2FB0BA0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0.784615</w:t>
            </w:r>
          </w:p>
        </w:tc>
        <w:tc>
          <w:tcPr>
            <w:tcW w:w="593" w:type="dxa"/>
            <w:vAlign w:val="center"/>
          </w:tcPr>
          <w:p w14:paraId="29DC66D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-0.034745</w:t>
            </w:r>
          </w:p>
        </w:tc>
        <w:tc>
          <w:tcPr>
            <w:tcW w:w="565" w:type="dxa"/>
            <w:vAlign w:val="center"/>
          </w:tcPr>
          <w:p w14:paraId="0761517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0.839286</w:t>
            </w:r>
          </w:p>
        </w:tc>
        <w:tc>
          <w:tcPr>
            <w:tcW w:w="593" w:type="dxa"/>
            <w:vAlign w:val="center"/>
          </w:tcPr>
          <w:p w14:paraId="3B7E3D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0.050737</w:t>
            </w:r>
          </w:p>
        </w:tc>
        <w:tc>
          <w:tcPr>
            <w:tcW w:w="463" w:type="dxa"/>
            <w:vAlign w:val="center"/>
          </w:tcPr>
          <w:p w14:paraId="74F7513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158</w:t>
            </w:r>
          </w:p>
        </w:tc>
        <w:tc>
          <w:tcPr>
            <w:tcW w:w="766" w:type="dxa"/>
            <w:vAlign w:val="center"/>
          </w:tcPr>
          <w:p w14:paraId="4EF37C8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131</w:t>
            </w:r>
          </w:p>
        </w:tc>
        <w:tc>
          <w:tcPr>
            <w:tcW w:w="728" w:type="dxa"/>
            <w:vAlign w:val="center"/>
          </w:tcPr>
          <w:p w14:paraId="6DFC2C5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30.5785</w:t>
            </w:r>
          </w:p>
        </w:tc>
        <w:tc>
          <w:tcPr>
            <w:tcW w:w="566" w:type="dxa"/>
            <w:vAlign w:val="center"/>
          </w:tcPr>
          <w:p w14:paraId="7E3CF5E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33.6735</w:t>
            </w:r>
          </w:p>
        </w:tc>
      </w:tr>
      <w:tr w:rsidR="001012FF" w14:paraId="42B01951" w14:textId="77777777" w:rsidTr="0099168D">
        <w:trPr>
          <w:jc w:val="center"/>
        </w:trPr>
        <w:tc>
          <w:tcPr>
            <w:tcW w:w="733" w:type="dxa"/>
            <w:vAlign w:val="center"/>
          </w:tcPr>
          <w:p w14:paraId="631C9A0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Eritrea</w:t>
            </w:r>
          </w:p>
        </w:tc>
        <w:tc>
          <w:tcPr>
            <w:tcW w:w="421" w:type="dxa"/>
            <w:vAlign w:val="center"/>
          </w:tcPr>
          <w:p w14:paraId="5B4CD474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ERI</w:t>
            </w:r>
          </w:p>
        </w:tc>
        <w:tc>
          <w:tcPr>
            <w:tcW w:w="607" w:type="dxa"/>
            <w:vAlign w:val="center"/>
          </w:tcPr>
          <w:p w14:paraId="2D7F59E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09A8E51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Africa</w:t>
            </w:r>
          </w:p>
        </w:tc>
        <w:tc>
          <w:tcPr>
            <w:tcW w:w="946" w:type="dxa"/>
            <w:vAlign w:val="center"/>
          </w:tcPr>
          <w:p w14:paraId="2F6A361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18AAF9A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72389D4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0.492</w:t>
            </w:r>
          </w:p>
        </w:tc>
        <w:tc>
          <w:tcPr>
            <w:tcW w:w="463" w:type="dxa"/>
            <w:vAlign w:val="center"/>
          </w:tcPr>
          <w:p w14:paraId="00F6F2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</w:t>
            </w:r>
          </w:p>
        </w:tc>
        <w:tc>
          <w:tcPr>
            <w:tcW w:w="766" w:type="dxa"/>
            <w:vAlign w:val="center"/>
          </w:tcPr>
          <w:p w14:paraId="1CAEED3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</w:t>
            </w:r>
          </w:p>
        </w:tc>
        <w:tc>
          <w:tcPr>
            <w:tcW w:w="727" w:type="dxa"/>
            <w:vAlign w:val="center"/>
          </w:tcPr>
          <w:p w14:paraId="7DCE996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0.94</w:t>
            </w:r>
          </w:p>
        </w:tc>
        <w:tc>
          <w:tcPr>
            <w:tcW w:w="727" w:type="dxa"/>
            <w:vAlign w:val="center"/>
          </w:tcPr>
          <w:p w14:paraId="79DF6AD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0.79</w:t>
            </w:r>
          </w:p>
        </w:tc>
        <w:tc>
          <w:tcPr>
            <w:tcW w:w="766" w:type="dxa"/>
            <w:vAlign w:val="center"/>
          </w:tcPr>
          <w:p w14:paraId="0B1232F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40</w:t>
            </w:r>
          </w:p>
        </w:tc>
        <w:tc>
          <w:tcPr>
            <w:tcW w:w="426" w:type="dxa"/>
            <w:vAlign w:val="center"/>
          </w:tcPr>
          <w:p w14:paraId="543AE4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1.23</w:t>
            </w:r>
          </w:p>
        </w:tc>
        <w:tc>
          <w:tcPr>
            <w:tcW w:w="565" w:type="dxa"/>
            <w:vAlign w:val="center"/>
          </w:tcPr>
          <w:p w14:paraId="724A013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0.809524</w:t>
            </w:r>
          </w:p>
        </w:tc>
        <w:tc>
          <w:tcPr>
            <w:tcW w:w="593" w:type="dxa"/>
            <w:vAlign w:val="center"/>
          </w:tcPr>
          <w:p w14:paraId="1C1E32D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D9126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-0.002319</w:t>
            </w:r>
          </w:p>
        </w:tc>
        <w:tc>
          <w:tcPr>
            <w:tcW w:w="565" w:type="dxa"/>
            <w:vAlign w:val="center"/>
          </w:tcPr>
          <w:p w14:paraId="546E2A5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0.857143</w:t>
            </w:r>
          </w:p>
        </w:tc>
        <w:tc>
          <w:tcPr>
            <w:tcW w:w="593" w:type="dxa"/>
            <w:vAlign w:val="center"/>
          </w:tcPr>
          <w:p w14:paraId="215B7FC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0.037783</w:t>
            </w:r>
          </w:p>
        </w:tc>
        <w:tc>
          <w:tcPr>
            <w:tcW w:w="565" w:type="dxa"/>
            <w:vAlign w:val="center"/>
          </w:tcPr>
          <w:p w14:paraId="4E42FC1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0.714286</w:t>
            </w:r>
          </w:p>
        </w:tc>
        <w:tc>
          <w:tcPr>
            <w:tcW w:w="593" w:type="dxa"/>
            <w:vAlign w:val="center"/>
          </w:tcPr>
          <w:p w14:paraId="7ACEF58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-0.074263</w:t>
            </w:r>
          </w:p>
        </w:tc>
        <w:tc>
          <w:tcPr>
            <w:tcW w:w="463" w:type="dxa"/>
            <w:vAlign w:val="center"/>
          </w:tcPr>
          <w:p w14:paraId="70ADDB5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48</w:t>
            </w:r>
          </w:p>
        </w:tc>
        <w:tc>
          <w:tcPr>
            <w:tcW w:w="766" w:type="dxa"/>
            <w:vAlign w:val="center"/>
          </w:tcPr>
          <w:p w14:paraId="58C555E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40</w:t>
            </w:r>
          </w:p>
        </w:tc>
        <w:tc>
          <w:tcPr>
            <w:tcW w:w="728" w:type="dxa"/>
            <w:vAlign w:val="center"/>
          </w:tcPr>
          <w:p w14:paraId="257E488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128.5714</w:t>
            </w:r>
          </w:p>
        </w:tc>
        <w:tc>
          <w:tcPr>
            <w:tcW w:w="566" w:type="dxa"/>
            <w:vAlign w:val="center"/>
          </w:tcPr>
          <w:p w14:paraId="78B13E4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135.2941</w:t>
            </w:r>
          </w:p>
        </w:tc>
      </w:tr>
      <w:tr w:rsidR="001012FF" w14:paraId="47F3458D" w14:textId="77777777" w:rsidTr="0099168D">
        <w:trPr>
          <w:jc w:val="center"/>
        </w:trPr>
        <w:tc>
          <w:tcPr>
            <w:tcW w:w="733" w:type="dxa"/>
            <w:vAlign w:val="center"/>
          </w:tcPr>
          <w:p w14:paraId="78C8105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Lithuania</w:t>
            </w:r>
          </w:p>
        </w:tc>
        <w:tc>
          <w:tcPr>
            <w:tcW w:w="421" w:type="dxa"/>
            <w:vAlign w:val="center"/>
          </w:tcPr>
          <w:p w14:paraId="2E26CFBD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LTU</w:t>
            </w:r>
          </w:p>
        </w:tc>
        <w:tc>
          <w:tcPr>
            <w:tcW w:w="607" w:type="dxa"/>
            <w:vAlign w:val="center"/>
          </w:tcPr>
          <w:p w14:paraId="21FC571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68A691A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Northern Europe</w:t>
            </w:r>
          </w:p>
        </w:tc>
        <w:tc>
          <w:tcPr>
            <w:tcW w:w="946" w:type="dxa"/>
            <w:vAlign w:val="center"/>
          </w:tcPr>
          <w:p w14:paraId="592EB49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6FD4026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336C8CD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0.875</w:t>
            </w:r>
          </w:p>
        </w:tc>
        <w:tc>
          <w:tcPr>
            <w:tcW w:w="463" w:type="dxa"/>
            <w:vAlign w:val="center"/>
          </w:tcPr>
          <w:p w14:paraId="6665190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</w:t>
            </w:r>
          </w:p>
        </w:tc>
        <w:tc>
          <w:tcPr>
            <w:tcW w:w="766" w:type="dxa"/>
            <w:vAlign w:val="center"/>
          </w:tcPr>
          <w:p w14:paraId="4F7F2A5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</w:t>
            </w:r>
          </w:p>
        </w:tc>
        <w:tc>
          <w:tcPr>
            <w:tcW w:w="727" w:type="dxa"/>
            <w:vAlign w:val="center"/>
          </w:tcPr>
          <w:p w14:paraId="5C87456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1.01</w:t>
            </w:r>
          </w:p>
        </w:tc>
        <w:tc>
          <w:tcPr>
            <w:tcW w:w="727" w:type="dxa"/>
            <w:vAlign w:val="center"/>
          </w:tcPr>
          <w:p w14:paraId="4C7E9AC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</w:t>
            </w:r>
          </w:p>
        </w:tc>
        <w:tc>
          <w:tcPr>
            <w:tcW w:w="766" w:type="dxa"/>
            <w:vAlign w:val="center"/>
          </w:tcPr>
          <w:p w14:paraId="3004584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36</w:t>
            </w:r>
          </w:p>
        </w:tc>
        <w:tc>
          <w:tcPr>
            <w:tcW w:w="426" w:type="dxa"/>
            <w:vAlign w:val="center"/>
          </w:tcPr>
          <w:p w14:paraId="31BC488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2.41</w:t>
            </w:r>
          </w:p>
        </w:tc>
        <w:tc>
          <w:tcPr>
            <w:tcW w:w="565" w:type="dxa"/>
            <w:vAlign w:val="center"/>
          </w:tcPr>
          <w:p w14:paraId="1F384D7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0.809524</w:t>
            </w:r>
          </w:p>
        </w:tc>
        <w:tc>
          <w:tcPr>
            <w:tcW w:w="593" w:type="dxa"/>
            <w:vAlign w:val="center"/>
          </w:tcPr>
          <w:p w14:paraId="4E00E54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369028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-0.002319</w:t>
            </w:r>
          </w:p>
        </w:tc>
        <w:tc>
          <w:tcPr>
            <w:tcW w:w="565" w:type="dxa"/>
            <w:vAlign w:val="center"/>
          </w:tcPr>
          <w:p w14:paraId="3E93BDA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0.789474</w:t>
            </w:r>
          </w:p>
        </w:tc>
        <w:tc>
          <w:tcPr>
            <w:tcW w:w="593" w:type="dxa"/>
            <w:vAlign w:val="center"/>
          </w:tcPr>
          <w:p w14:paraId="44E0899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-0.029886</w:t>
            </w:r>
          </w:p>
        </w:tc>
        <w:tc>
          <w:tcPr>
            <w:tcW w:w="565" w:type="dxa"/>
            <w:vAlign w:val="center"/>
          </w:tcPr>
          <w:p w14:paraId="750C17D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6BFC4C3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4905504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</w:t>
            </w:r>
          </w:p>
        </w:tc>
        <w:tc>
          <w:tcPr>
            <w:tcW w:w="766" w:type="dxa"/>
            <w:vAlign w:val="center"/>
          </w:tcPr>
          <w:p w14:paraId="6BE5430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</w:t>
            </w:r>
          </w:p>
        </w:tc>
        <w:tc>
          <w:tcPr>
            <w:tcW w:w="728" w:type="dxa"/>
            <w:vAlign w:val="center"/>
          </w:tcPr>
          <w:p w14:paraId="5548525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-33.3333</w:t>
            </w:r>
          </w:p>
        </w:tc>
        <w:tc>
          <w:tcPr>
            <w:tcW w:w="566" w:type="dxa"/>
            <w:vAlign w:val="center"/>
          </w:tcPr>
          <w:p w14:paraId="528B601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-35.2941</w:t>
            </w:r>
          </w:p>
        </w:tc>
      </w:tr>
      <w:tr w:rsidR="001012FF" w14:paraId="01D13CDF" w14:textId="77777777" w:rsidTr="0099168D">
        <w:trPr>
          <w:jc w:val="center"/>
        </w:trPr>
        <w:tc>
          <w:tcPr>
            <w:tcW w:w="733" w:type="dxa"/>
            <w:vAlign w:val="center"/>
          </w:tcPr>
          <w:p w14:paraId="5AC0063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Turkmenistan</w:t>
            </w:r>
          </w:p>
        </w:tc>
        <w:tc>
          <w:tcPr>
            <w:tcW w:w="421" w:type="dxa"/>
            <w:vAlign w:val="center"/>
          </w:tcPr>
          <w:p w14:paraId="13BB5D93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TKM</w:t>
            </w:r>
          </w:p>
        </w:tc>
        <w:tc>
          <w:tcPr>
            <w:tcW w:w="607" w:type="dxa"/>
            <w:vAlign w:val="center"/>
          </w:tcPr>
          <w:p w14:paraId="160191F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5549881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Central Asia</w:t>
            </w:r>
          </w:p>
        </w:tc>
        <w:tc>
          <w:tcPr>
            <w:tcW w:w="946" w:type="dxa"/>
            <w:vAlign w:val="center"/>
          </w:tcPr>
          <w:p w14:paraId="00F6F8F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 xml:space="preserve">WHO Europe </w:t>
            </w:r>
            <w:r>
              <w:rPr>
                <w:rFonts w:ascii="Arial" w:eastAsia="Arial" w:hAnsi="Arial"/>
                <w:sz w:val="14"/>
              </w:rPr>
              <w:lastRenderedPageBreak/>
              <w:t>region (EURO)</w:t>
            </w:r>
          </w:p>
        </w:tc>
        <w:tc>
          <w:tcPr>
            <w:tcW w:w="514" w:type="dxa"/>
            <w:vAlign w:val="center"/>
          </w:tcPr>
          <w:p w14:paraId="1DBA7D1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lastRenderedPageBreak/>
              <w:t>High HDI</w:t>
            </w:r>
          </w:p>
        </w:tc>
        <w:tc>
          <w:tcPr>
            <w:tcW w:w="430" w:type="dxa"/>
            <w:vAlign w:val="center"/>
          </w:tcPr>
          <w:p w14:paraId="165EA9C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0.745</w:t>
            </w:r>
          </w:p>
        </w:tc>
        <w:tc>
          <w:tcPr>
            <w:tcW w:w="463" w:type="dxa"/>
            <w:vAlign w:val="center"/>
          </w:tcPr>
          <w:p w14:paraId="48A3763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52</w:t>
            </w:r>
          </w:p>
        </w:tc>
        <w:tc>
          <w:tcPr>
            <w:tcW w:w="766" w:type="dxa"/>
            <w:vAlign w:val="center"/>
          </w:tcPr>
          <w:p w14:paraId="41FB126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42</w:t>
            </w:r>
          </w:p>
        </w:tc>
        <w:tc>
          <w:tcPr>
            <w:tcW w:w="727" w:type="dxa"/>
            <w:vAlign w:val="center"/>
          </w:tcPr>
          <w:p w14:paraId="57FDE9A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1.05</w:t>
            </w:r>
          </w:p>
        </w:tc>
        <w:tc>
          <w:tcPr>
            <w:tcW w:w="727" w:type="dxa"/>
            <w:vAlign w:val="center"/>
          </w:tcPr>
          <w:p w14:paraId="42F9D5F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0.83</w:t>
            </w:r>
          </w:p>
        </w:tc>
        <w:tc>
          <w:tcPr>
            <w:tcW w:w="766" w:type="dxa"/>
            <w:vAlign w:val="center"/>
          </w:tcPr>
          <w:p w14:paraId="0592D3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110</w:t>
            </w:r>
          </w:p>
        </w:tc>
        <w:tc>
          <w:tcPr>
            <w:tcW w:w="426" w:type="dxa"/>
            <w:vAlign w:val="center"/>
          </w:tcPr>
          <w:p w14:paraId="6CB5988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2.15</w:t>
            </w:r>
          </w:p>
        </w:tc>
        <w:tc>
          <w:tcPr>
            <w:tcW w:w="565" w:type="dxa"/>
            <w:vAlign w:val="center"/>
          </w:tcPr>
          <w:p w14:paraId="0DA8E0E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0.807692</w:t>
            </w:r>
          </w:p>
        </w:tc>
        <w:tc>
          <w:tcPr>
            <w:tcW w:w="593" w:type="dxa"/>
            <w:vAlign w:val="center"/>
          </w:tcPr>
          <w:p w14:paraId="22C9264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9CE779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-0.004151</w:t>
            </w:r>
          </w:p>
        </w:tc>
        <w:tc>
          <w:tcPr>
            <w:tcW w:w="565" w:type="dxa"/>
            <w:vAlign w:val="center"/>
          </w:tcPr>
          <w:p w14:paraId="20CFAB9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0.774194</w:t>
            </w:r>
          </w:p>
        </w:tc>
        <w:tc>
          <w:tcPr>
            <w:tcW w:w="593" w:type="dxa"/>
            <w:vAlign w:val="center"/>
          </w:tcPr>
          <w:p w14:paraId="59F756E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-0.045166</w:t>
            </w:r>
          </w:p>
        </w:tc>
        <w:tc>
          <w:tcPr>
            <w:tcW w:w="565" w:type="dxa"/>
            <w:vAlign w:val="center"/>
          </w:tcPr>
          <w:p w14:paraId="00CD2CC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0.857143</w:t>
            </w:r>
          </w:p>
        </w:tc>
        <w:tc>
          <w:tcPr>
            <w:tcW w:w="593" w:type="dxa"/>
            <w:vAlign w:val="center"/>
          </w:tcPr>
          <w:p w14:paraId="5A3C118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0.068594</w:t>
            </w:r>
          </w:p>
        </w:tc>
        <w:tc>
          <w:tcPr>
            <w:tcW w:w="463" w:type="dxa"/>
            <w:vAlign w:val="center"/>
          </w:tcPr>
          <w:p w14:paraId="4D7A5C1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66</w:t>
            </w:r>
          </w:p>
        </w:tc>
        <w:tc>
          <w:tcPr>
            <w:tcW w:w="766" w:type="dxa"/>
            <w:vAlign w:val="center"/>
          </w:tcPr>
          <w:p w14:paraId="6A2AB13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54</w:t>
            </w:r>
          </w:p>
        </w:tc>
        <w:tc>
          <w:tcPr>
            <w:tcW w:w="728" w:type="dxa"/>
            <w:vAlign w:val="center"/>
          </w:tcPr>
          <w:p w14:paraId="02DCAD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26.9231</w:t>
            </w:r>
          </w:p>
        </w:tc>
        <w:tc>
          <w:tcPr>
            <w:tcW w:w="566" w:type="dxa"/>
            <w:vAlign w:val="center"/>
          </w:tcPr>
          <w:p w14:paraId="670339E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28.5714</w:t>
            </w:r>
          </w:p>
        </w:tc>
      </w:tr>
      <w:tr w:rsidR="001012FF" w14:paraId="7F5C6817" w14:textId="77777777" w:rsidTr="0099168D">
        <w:trPr>
          <w:jc w:val="center"/>
        </w:trPr>
        <w:tc>
          <w:tcPr>
            <w:tcW w:w="733" w:type="dxa"/>
            <w:vAlign w:val="center"/>
          </w:tcPr>
          <w:p w14:paraId="5318FB5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Ghana</w:t>
            </w:r>
          </w:p>
        </w:tc>
        <w:tc>
          <w:tcPr>
            <w:tcW w:w="421" w:type="dxa"/>
            <w:vAlign w:val="center"/>
          </w:tcPr>
          <w:p w14:paraId="006F51FD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GHA</w:t>
            </w:r>
          </w:p>
        </w:tc>
        <w:tc>
          <w:tcPr>
            <w:tcW w:w="607" w:type="dxa"/>
            <w:vAlign w:val="center"/>
          </w:tcPr>
          <w:p w14:paraId="49A91A6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77676DF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Africa</w:t>
            </w:r>
          </w:p>
        </w:tc>
        <w:tc>
          <w:tcPr>
            <w:tcW w:w="946" w:type="dxa"/>
            <w:vAlign w:val="center"/>
          </w:tcPr>
          <w:p w14:paraId="55F25BA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4DB39F2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7EECF0C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0.632</w:t>
            </w:r>
          </w:p>
        </w:tc>
        <w:tc>
          <w:tcPr>
            <w:tcW w:w="463" w:type="dxa"/>
            <w:vAlign w:val="center"/>
          </w:tcPr>
          <w:p w14:paraId="62DD23A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2009</w:t>
            </w:r>
          </w:p>
        </w:tc>
        <w:tc>
          <w:tcPr>
            <w:tcW w:w="766" w:type="dxa"/>
            <w:vAlign w:val="center"/>
          </w:tcPr>
          <w:p w14:paraId="58ADD47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1609</w:t>
            </w:r>
          </w:p>
        </w:tc>
        <w:tc>
          <w:tcPr>
            <w:tcW w:w="727" w:type="dxa"/>
            <w:vAlign w:val="center"/>
          </w:tcPr>
          <w:p w14:paraId="1FBDFEA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7.99</w:t>
            </w:r>
          </w:p>
        </w:tc>
        <w:tc>
          <w:tcPr>
            <w:tcW w:w="727" w:type="dxa"/>
            <w:vAlign w:val="center"/>
          </w:tcPr>
          <w:p w14:paraId="56DE2EF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6.41</w:t>
            </w:r>
          </w:p>
        </w:tc>
        <w:tc>
          <w:tcPr>
            <w:tcW w:w="766" w:type="dxa"/>
            <w:vAlign w:val="center"/>
          </w:tcPr>
          <w:p w14:paraId="24BBC63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3638</w:t>
            </w:r>
          </w:p>
        </w:tc>
        <w:tc>
          <w:tcPr>
            <w:tcW w:w="426" w:type="dxa"/>
            <w:vAlign w:val="center"/>
          </w:tcPr>
          <w:p w14:paraId="52AF1C3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12.85</w:t>
            </w:r>
          </w:p>
        </w:tc>
        <w:tc>
          <w:tcPr>
            <w:tcW w:w="565" w:type="dxa"/>
            <w:vAlign w:val="center"/>
          </w:tcPr>
          <w:p w14:paraId="22D96E3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0.800896</w:t>
            </w:r>
          </w:p>
        </w:tc>
        <w:tc>
          <w:tcPr>
            <w:tcW w:w="593" w:type="dxa"/>
            <w:vAlign w:val="center"/>
          </w:tcPr>
          <w:p w14:paraId="0A6571A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0C6907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-0.010947</w:t>
            </w:r>
          </w:p>
        </w:tc>
        <w:tc>
          <w:tcPr>
            <w:tcW w:w="565" w:type="dxa"/>
            <w:vAlign w:val="center"/>
          </w:tcPr>
          <w:p w14:paraId="0CA16C9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0.814099</w:t>
            </w:r>
          </w:p>
        </w:tc>
        <w:tc>
          <w:tcPr>
            <w:tcW w:w="593" w:type="dxa"/>
            <w:vAlign w:val="center"/>
          </w:tcPr>
          <w:p w14:paraId="27D0AA3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-0.005261</w:t>
            </w:r>
          </w:p>
        </w:tc>
        <w:tc>
          <w:tcPr>
            <w:tcW w:w="565" w:type="dxa"/>
            <w:vAlign w:val="center"/>
          </w:tcPr>
          <w:p w14:paraId="0B1EB80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0.748768</w:t>
            </w:r>
          </w:p>
        </w:tc>
        <w:tc>
          <w:tcPr>
            <w:tcW w:w="593" w:type="dxa"/>
            <w:vAlign w:val="center"/>
          </w:tcPr>
          <w:p w14:paraId="3486B94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-0.039781</w:t>
            </w:r>
          </w:p>
        </w:tc>
        <w:tc>
          <w:tcPr>
            <w:tcW w:w="463" w:type="dxa"/>
            <w:vAlign w:val="center"/>
          </w:tcPr>
          <w:p w14:paraId="2F7F101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3556</w:t>
            </w:r>
          </w:p>
        </w:tc>
        <w:tc>
          <w:tcPr>
            <w:tcW w:w="766" w:type="dxa"/>
            <w:vAlign w:val="center"/>
          </w:tcPr>
          <w:p w14:paraId="3898414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2839</w:t>
            </w:r>
          </w:p>
        </w:tc>
        <w:tc>
          <w:tcPr>
            <w:tcW w:w="728" w:type="dxa"/>
            <w:vAlign w:val="center"/>
          </w:tcPr>
          <w:p w14:paraId="440C35B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77.0035</w:t>
            </w:r>
          </w:p>
        </w:tc>
        <w:tc>
          <w:tcPr>
            <w:tcW w:w="566" w:type="dxa"/>
            <w:vAlign w:val="center"/>
          </w:tcPr>
          <w:p w14:paraId="2375F59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76.445</w:t>
            </w:r>
          </w:p>
        </w:tc>
      </w:tr>
      <w:tr w:rsidR="001012FF" w14:paraId="234697A4" w14:textId="77777777" w:rsidTr="0099168D">
        <w:trPr>
          <w:jc w:val="center"/>
        </w:trPr>
        <w:tc>
          <w:tcPr>
            <w:tcW w:w="733" w:type="dxa"/>
            <w:vAlign w:val="center"/>
          </w:tcPr>
          <w:p w14:paraId="1712355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French Polynesia</w:t>
            </w:r>
          </w:p>
        </w:tc>
        <w:tc>
          <w:tcPr>
            <w:tcW w:w="421" w:type="dxa"/>
            <w:vAlign w:val="center"/>
          </w:tcPr>
          <w:p w14:paraId="30941AC0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PYF</w:t>
            </w:r>
          </w:p>
        </w:tc>
        <w:tc>
          <w:tcPr>
            <w:tcW w:w="607" w:type="dxa"/>
            <w:vAlign w:val="center"/>
          </w:tcPr>
          <w:p w14:paraId="3CD305A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Oceania</w:t>
            </w:r>
          </w:p>
        </w:tc>
        <w:tc>
          <w:tcPr>
            <w:tcW w:w="733" w:type="dxa"/>
            <w:vAlign w:val="center"/>
          </w:tcPr>
          <w:p w14:paraId="068D941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Polynesia</w:t>
            </w:r>
          </w:p>
        </w:tc>
        <w:tc>
          <w:tcPr>
            <w:tcW w:w="946" w:type="dxa"/>
            <w:vAlign w:val="center"/>
          </w:tcPr>
          <w:p w14:paraId="007712D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Western Pacific region (WPRO)</w:t>
            </w:r>
          </w:p>
        </w:tc>
        <w:tc>
          <w:tcPr>
            <w:tcW w:w="514" w:type="dxa"/>
            <w:vAlign w:val="center"/>
          </w:tcPr>
          <w:p w14:paraId="7319BB4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30" w:type="dxa"/>
            <w:vAlign w:val="center"/>
          </w:tcPr>
          <w:p w14:paraId="3D33A84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01CC9F3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766" w:type="dxa"/>
            <w:vAlign w:val="center"/>
          </w:tcPr>
          <w:p w14:paraId="2204C38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27" w:type="dxa"/>
            <w:vAlign w:val="center"/>
          </w:tcPr>
          <w:p w14:paraId="2BCD842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1.89</w:t>
            </w:r>
          </w:p>
        </w:tc>
        <w:tc>
          <w:tcPr>
            <w:tcW w:w="727" w:type="dxa"/>
            <w:vAlign w:val="center"/>
          </w:tcPr>
          <w:p w14:paraId="0654D8C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1.54</w:t>
            </w:r>
          </w:p>
        </w:tc>
        <w:tc>
          <w:tcPr>
            <w:tcW w:w="766" w:type="dxa"/>
            <w:vAlign w:val="center"/>
          </w:tcPr>
          <w:p w14:paraId="000C9AF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</w:t>
            </w:r>
          </w:p>
        </w:tc>
        <w:tc>
          <w:tcPr>
            <w:tcW w:w="426" w:type="dxa"/>
            <w:vAlign w:val="center"/>
          </w:tcPr>
          <w:p w14:paraId="7EA0CAD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4.38</w:t>
            </w:r>
          </w:p>
        </w:tc>
        <w:tc>
          <w:tcPr>
            <w:tcW w:w="565" w:type="dxa"/>
            <w:vAlign w:val="center"/>
          </w:tcPr>
          <w:p w14:paraId="7991A7C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</w:t>
            </w:r>
          </w:p>
        </w:tc>
        <w:tc>
          <w:tcPr>
            <w:tcW w:w="593" w:type="dxa"/>
            <w:vAlign w:val="center"/>
          </w:tcPr>
          <w:p w14:paraId="63DDEAC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5385001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-0.011843</w:t>
            </w:r>
          </w:p>
        </w:tc>
        <w:tc>
          <w:tcPr>
            <w:tcW w:w="565" w:type="dxa"/>
            <w:vAlign w:val="center"/>
          </w:tcPr>
          <w:p w14:paraId="3061D2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0.666667</w:t>
            </w:r>
          </w:p>
        </w:tc>
        <w:tc>
          <w:tcPr>
            <w:tcW w:w="593" w:type="dxa"/>
            <w:vAlign w:val="center"/>
          </w:tcPr>
          <w:p w14:paraId="33D6E3F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-0.152693</w:t>
            </w:r>
          </w:p>
        </w:tc>
        <w:tc>
          <w:tcPr>
            <w:tcW w:w="565" w:type="dxa"/>
            <w:vAlign w:val="center"/>
          </w:tcPr>
          <w:p w14:paraId="55F3F01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0A4E842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01300E2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</w:t>
            </w:r>
          </w:p>
        </w:tc>
        <w:tc>
          <w:tcPr>
            <w:tcW w:w="766" w:type="dxa"/>
            <w:vAlign w:val="center"/>
          </w:tcPr>
          <w:p w14:paraId="2B9AD2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728" w:type="dxa"/>
            <w:vAlign w:val="center"/>
          </w:tcPr>
          <w:p w14:paraId="6D8BEE1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</w:t>
            </w:r>
          </w:p>
        </w:tc>
        <w:tc>
          <w:tcPr>
            <w:tcW w:w="566" w:type="dxa"/>
            <w:vAlign w:val="center"/>
          </w:tcPr>
          <w:p w14:paraId="2C390A2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</w:t>
            </w:r>
          </w:p>
        </w:tc>
      </w:tr>
      <w:tr w:rsidR="001012FF" w14:paraId="47672AFD" w14:textId="77777777" w:rsidTr="0099168D">
        <w:trPr>
          <w:jc w:val="center"/>
        </w:trPr>
        <w:tc>
          <w:tcPr>
            <w:tcW w:w="733" w:type="dxa"/>
            <w:vAlign w:val="center"/>
          </w:tcPr>
          <w:p w14:paraId="6634278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Slovenia</w:t>
            </w:r>
          </w:p>
        </w:tc>
        <w:tc>
          <w:tcPr>
            <w:tcW w:w="421" w:type="dxa"/>
            <w:vAlign w:val="center"/>
          </w:tcPr>
          <w:p w14:paraId="79DD1B50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SVN</w:t>
            </w:r>
          </w:p>
        </w:tc>
        <w:tc>
          <w:tcPr>
            <w:tcW w:w="607" w:type="dxa"/>
            <w:vAlign w:val="center"/>
          </w:tcPr>
          <w:p w14:paraId="326DD1E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3A19B4D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Southern Europe</w:t>
            </w:r>
          </w:p>
        </w:tc>
        <w:tc>
          <w:tcPr>
            <w:tcW w:w="946" w:type="dxa"/>
            <w:vAlign w:val="center"/>
          </w:tcPr>
          <w:p w14:paraId="073AE7C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79DBABE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7B5F274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0.918</w:t>
            </w:r>
          </w:p>
        </w:tc>
        <w:tc>
          <w:tcPr>
            <w:tcW w:w="463" w:type="dxa"/>
            <w:vAlign w:val="center"/>
          </w:tcPr>
          <w:p w14:paraId="0C7348A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766" w:type="dxa"/>
            <w:vAlign w:val="center"/>
          </w:tcPr>
          <w:p w14:paraId="3DB80C5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27" w:type="dxa"/>
            <w:vAlign w:val="center"/>
          </w:tcPr>
          <w:p w14:paraId="58BEF46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0.25</w:t>
            </w:r>
          </w:p>
        </w:tc>
        <w:tc>
          <w:tcPr>
            <w:tcW w:w="727" w:type="dxa"/>
            <w:vAlign w:val="center"/>
          </w:tcPr>
          <w:p w14:paraId="30B2B1C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</w:t>
            </w:r>
          </w:p>
        </w:tc>
        <w:tc>
          <w:tcPr>
            <w:tcW w:w="766" w:type="dxa"/>
            <w:vAlign w:val="center"/>
          </w:tcPr>
          <w:p w14:paraId="525A755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</w:t>
            </w:r>
          </w:p>
        </w:tc>
        <w:tc>
          <w:tcPr>
            <w:tcW w:w="426" w:type="dxa"/>
            <w:vAlign w:val="center"/>
          </w:tcPr>
          <w:p w14:paraId="7354228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0.68</w:t>
            </w:r>
          </w:p>
        </w:tc>
        <w:tc>
          <w:tcPr>
            <w:tcW w:w="565" w:type="dxa"/>
            <w:vAlign w:val="center"/>
          </w:tcPr>
          <w:p w14:paraId="7DBCACE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</w:t>
            </w:r>
          </w:p>
        </w:tc>
        <w:tc>
          <w:tcPr>
            <w:tcW w:w="593" w:type="dxa"/>
            <w:vAlign w:val="center"/>
          </w:tcPr>
          <w:p w14:paraId="4A4194B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50F44F3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-0.011843</w:t>
            </w:r>
          </w:p>
        </w:tc>
        <w:tc>
          <w:tcPr>
            <w:tcW w:w="565" w:type="dxa"/>
            <w:vAlign w:val="center"/>
          </w:tcPr>
          <w:p w14:paraId="478F8CB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</w:t>
            </w:r>
          </w:p>
        </w:tc>
        <w:tc>
          <w:tcPr>
            <w:tcW w:w="593" w:type="dxa"/>
            <w:vAlign w:val="center"/>
          </w:tcPr>
          <w:p w14:paraId="6915B72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-0.069360</w:t>
            </w:r>
          </w:p>
        </w:tc>
        <w:tc>
          <w:tcPr>
            <w:tcW w:w="565" w:type="dxa"/>
            <w:vAlign w:val="center"/>
          </w:tcPr>
          <w:p w14:paraId="0120EE6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6766899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63B9F53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766" w:type="dxa"/>
            <w:vAlign w:val="center"/>
          </w:tcPr>
          <w:p w14:paraId="7002537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728" w:type="dxa"/>
            <w:vAlign w:val="center"/>
          </w:tcPr>
          <w:p w14:paraId="244802E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-40</w:t>
            </w:r>
          </w:p>
        </w:tc>
        <w:tc>
          <w:tcPr>
            <w:tcW w:w="566" w:type="dxa"/>
            <w:vAlign w:val="center"/>
          </w:tcPr>
          <w:p w14:paraId="79A4EEB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-25</w:t>
            </w:r>
          </w:p>
        </w:tc>
      </w:tr>
      <w:tr w:rsidR="001012FF" w14:paraId="247072CF" w14:textId="77777777" w:rsidTr="0099168D">
        <w:trPr>
          <w:jc w:val="center"/>
        </w:trPr>
        <w:tc>
          <w:tcPr>
            <w:tcW w:w="733" w:type="dxa"/>
            <w:vAlign w:val="center"/>
          </w:tcPr>
          <w:p w14:paraId="5BE9087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Kenya</w:t>
            </w:r>
          </w:p>
        </w:tc>
        <w:tc>
          <w:tcPr>
            <w:tcW w:w="421" w:type="dxa"/>
            <w:vAlign w:val="center"/>
          </w:tcPr>
          <w:p w14:paraId="15F5E3C5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KEN</w:t>
            </w:r>
          </w:p>
        </w:tc>
        <w:tc>
          <w:tcPr>
            <w:tcW w:w="607" w:type="dxa"/>
            <w:vAlign w:val="center"/>
          </w:tcPr>
          <w:p w14:paraId="152FB4B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62339FA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Africa</w:t>
            </w:r>
          </w:p>
        </w:tc>
        <w:tc>
          <w:tcPr>
            <w:tcW w:w="946" w:type="dxa"/>
            <w:vAlign w:val="center"/>
          </w:tcPr>
          <w:p w14:paraId="718089B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6B30B06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45EB9DB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0.575</w:t>
            </w:r>
          </w:p>
        </w:tc>
        <w:tc>
          <w:tcPr>
            <w:tcW w:w="463" w:type="dxa"/>
            <w:vAlign w:val="center"/>
          </w:tcPr>
          <w:p w14:paraId="7B0DF73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318</w:t>
            </w:r>
          </w:p>
        </w:tc>
        <w:tc>
          <w:tcPr>
            <w:tcW w:w="766" w:type="dxa"/>
            <w:vAlign w:val="center"/>
          </w:tcPr>
          <w:p w14:paraId="61D1668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253</w:t>
            </w:r>
          </w:p>
        </w:tc>
        <w:tc>
          <w:tcPr>
            <w:tcW w:w="727" w:type="dxa"/>
            <w:vAlign w:val="center"/>
          </w:tcPr>
          <w:p w14:paraId="3957EEF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0.77</w:t>
            </w:r>
          </w:p>
        </w:tc>
        <w:tc>
          <w:tcPr>
            <w:tcW w:w="727" w:type="dxa"/>
            <w:vAlign w:val="center"/>
          </w:tcPr>
          <w:p w14:paraId="7D78297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0.62</w:t>
            </w:r>
          </w:p>
        </w:tc>
        <w:tc>
          <w:tcPr>
            <w:tcW w:w="766" w:type="dxa"/>
            <w:vAlign w:val="center"/>
          </w:tcPr>
          <w:p w14:paraId="05DC887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607</w:t>
            </w:r>
          </w:p>
        </w:tc>
        <w:tc>
          <w:tcPr>
            <w:tcW w:w="426" w:type="dxa"/>
            <w:vAlign w:val="center"/>
          </w:tcPr>
          <w:p w14:paraId="786CE26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1.2</w:t>
            </w:r>
          </w:p>
        </w:tc>
        <w:tc>
          <w:tcPr>
            <w:tcW w:w="565" w:type="dxa"/>
            <w:vAlign w:val="center"/>
          </w:tcPr>
          <w:p w14:paraId="0437403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0.795597</w:t>
            </w:r>
          </w:p>
        </w:tc>
        <w:tc>
          <w:tcPr>
            <w:tcW w:w="593" w:type="dxa"/>
            <w:vAlign w:val="center"/>
          </w:tcPr>
          <w:p w14:paraId="56A78F4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530054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-0.016246</w:t>
            </w:r>
          </w:p>
        </w:tc>
        <w:tc>
          <w:tcPr>
            <w:tcW w:w="565" w:type="dxa"/>
            <w:vAlign w:val="center"/>
          </w:tcPr>
          <w:p w14:paraId="4E46A1D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0.803109</w:t>
            </w:r>
          </w:p>
        </w:tc>
        <w:tc>
          <w:tcPr>
            <w:tcW w:w="593" w:type="dxa"/>
            <w:vAlign w:val="center"/>
          </w:tcPr>
          <w:p w14:paraId="06BBD8D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-0.016251</w:t>
            </w:r>
          </w:p>
        </w:tc>
        <w:tc>
          <w:tcPr>
            <w:tcW w:w="565" w:type="dxa"/>
            <w:vAlign w:val="center"/>
          </w:tcPr>
          <w:p w14:paraId="6F79EC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0.784</w:t>
            </w:r>
          </w:p>
        </w:tc>
        <w:tc>
          <w:tcPr>
            <w:tcW w:w="593" w:type="dxa"/>
            <w:vAlign w:val="center"/>
          </w:tcPr>
          <w:p w14:paraId="33624B1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-0.004549</w:t>
            </w:r>
          </w:p>
        </w:tc>
        <w:tc>
          <w:tcPr>
            <w:tcW w:w="463" w:type="dxa"/>
            <w:vAlign w:val="center"/>
          </w:tcPr>
          <w:p w14:paraId="5CE6FE5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572</w:t>
            </w:r>
          </w:p>
        </w:tc>
        <w:tc>
          <w:tcPr>
            <w:tcW w:w="766" w:type="dxa"/>
            <w:vAlign w:val="center"/>
          </w:tcPr>
          <w:p w14:paraId="24B7C1F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457</w:t>
            </w:r>
          </w:p>
        </w:tc>
        <w:tc>
          <w:tcPr>
            <w:tcW w:w="728" w:type="dxa"/>
            <w:vAlign w:val="center"/>
          </w:tcPr>
          <w:p w14:paraId="38991EB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79.8742</w:t>
            </w:r>
          </w:p>
        </w:tc>
        <w:tc>
          <w:tcPr>
            <w:tcW w:w="566" w:type="dxa"/>
            <w:vAlign w:val="center"/>
          </w:tcPr>
          <w:p w14:paraId="653B06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80.6324</w:t>
            </w:r>
          </w:p>
        </w:tc>
      </w:tr>
      <w:tr w:rsidR="001012FF" w14:paraId="64BD89E1" w14:textId="77777777" w:rsidTr="0099168D">
        <w:trPr>
          <w:jc w:val="center"/>
        </w:trPr>
        <w:tc>
          <w:tcPr>
            <w:tcW w:w="733" w:type="dxa"/>
            <w:vAlign w:val="center"/>
          </w:tcPr>
          <w:p w14:paraId="08F1323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Zimbabwe</w:t>
            </w:r>
          </w:p>
        </w:tc>
        <w:tc>
          <w:tcPr>
            <w:tcW w:w="421" w:type="dxa"/>
            <w:vAlign w:val="center"/>
          </w:tcPr>
          <w:p w14:paraId="281F1DC0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ZWE</w:t>
            </w:r>
          </w:p>
        </w:tc>
        <w:tc>
          <w:tcPr>
            <w:tcW w:w="607" w:type="dxa"/>
            <w:vAlign w:val="center"/>
          </w:tcPr>
          <w:p w14:paraId="4CC51F1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4145EAF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Africa</w:t>
            </w:r>
          </w:p>
        </w:tc>
        <w:tc>
          <w:tcPr>
            <w:tcW w:w="946" w:type="dxa"/>
            <w:vAlign w:val="center"/>
          </w:tcPr>
          <w:p w14:paraId="32535E5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435634C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5D345B1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0.593</w:t>
            </w:r>
          </w:p>
        </w:tc>
        <w:tc>
          <w:tcPr>
            <w:tcW w:w="463" w:type="dxa"/>
            <w:vAlign w:val="center"/>
          </w:tcPr>
          <w:p w14:paraId="3C983BA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212</w:t>
            </w:r>
          </w:p>
        </w:tc>
        <w:tc>
          <w:tcPr>
            <w:tcW w:w="766" w:type="dxa"/>
            <w:vAlign w:val="center"/>
          </w:tcPr>
          <w:p w14:paraId="37365B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166</w:t>
            </w:r>
          </w:p>
        </w:tc>
        <w:tc>
          <w:tcPr>
            <w:tcW w:w="727" w:type="dxa"/>
            <w:vAlign w:val="center"/>
          </w:tcPr>
          <w:p w14:paraId="3B5C518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2.08</w:t>
            </w:r>
          </w:p>
        </w:tc>
        <w:tc>
          <w:tcPr>
            <w:tcW w:w="727" w:type="dxa"/>
            <w:vAlign w:val="center"/>
          </w:tcPr>
          <w:p w14:paraId="5FB1B31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1.61</w:t>
            </w:r>
          </w:p>
        </w:tc>
        <w:tc>
          <w:tcPr>
            <w:tcW w:w="766" w:type="dxa"/>
            <w:vAlign w:val="center"/>
          </w:tcPr>
          <w:p w14:paraId="3F2F5E0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378</w:t>
            </w:r>
          </w:p>
        </w:tc>
        <w:tc>
          <w:tcPr>
            <w:tcW w:w="426" w:type="dxa"/>
            <w:vAlign w:val="center"/>
          </w:tcPr>
          <w:p w14:paraId="17371DF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2.73</w:t>
            </w:r>
          </w:p>
        </w:tc>
        <w:tc>
          <w:tcPr>
            <w:tcW w:w="565" w:type="dxa"/>
            <w:vAlign w:val="center"/>
          </w:tcPr>
          <w:p w14:paraId="38865EE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0.783019</w:t>
            </w:r>
          </w:p>
        </w:tc>
        <w:tc>
          <w:tcPr>
            <w:tcW w:w="593" w:type="dxa"/>
            <w:vAlign w:val="center"/>
          </w:tcPr>
          <w:p w14:paraId="15F2D42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FC0A92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-0.028824</w:t>
            </w:r>
          </w:p>
        </w:tc>
        <w:tc>
          <w:tcPr>
            <w:tcW w:w="565" w:type="dxa"/>
            <w:vAlign w:val="center"/>
          </w:tcPr>
          <w:p w14:paraId="3D268C6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0.801418</w:t>
            </w:r>
          </w:p>
        </w:tc>
        <w:tc>
          <w:tcPr>
            <w:tcW w:w="593" w:type="dxa"/>
            <w:vAlign w:val="center"/>
          </w:tcPr>
          <w:p w14:paraId="0AE5CEC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-0.017942</w:t>
            </w:r>
          </w:p>
        </w:tc>
        <w:tc>
          <w:tcPr>
            <w:tcW w:w="565" w:type="dxa"/>
            <w:vAlign w:val="center"/>
          </w:tcPr>
          <w:p w14:paraId="2D39421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0.746479</w:t>
            </w:r>
          </w:p>
        </w:tc>
        <w:tc>
          <w:tcPr>
            <w:tcW w:w="593" w:type="dxa"/>
            <w:vAlign w:val="center"/>
          </w:tcPr>
          <w:p w14:paraId="08AA2C6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-0.042070</w:t>
            </w:r>
          </w:p>
        </w:tc>
        <w:tc>
          <w:tcPr>
            <w:tcW w:w="463" w:type="dxa"/>
            <w:vAlign w:val="center"/>
          </w:tcPr>
          <w:p w14:paraId="0375308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484</w:t>
            </w:r>
          </w:p>
        </w:tc>
        <w:tc>
          <w:tcPr>
            <w:tcW w:w="766" w:type="dxa"/>
            <w:vAlign w:val="center"/>
          </w:tcPr>
          <w:p w14:paraId="41D4444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374</w:t>
            </w:r>
          </w:p>
        </w:tc>
        <w:tc>
          <w:tcPr>
            <w:tcW w:w="728" w:type="dxa"/>
            <w:vAlign w:val="center"/>
          </w:tcPr>
          <w:p w14:paraId="074B197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128.3019</w:t>
            </w:r>
          </w:p>
        </w:tc>
        <w:tc>
          <w:tcPr>
            <w:tcW w:w="566" w:type="dxa"/>
            <w:vAlign w:val="center"/>
          </w:tcPr>
          <w:p w14:paraId="671D291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125.3012</w:t>
            </w:r>
          </w:p>
        </w:tc>
      </w:tr>
      <w:tr w:rsidR="001012FF" w14:paraId="1B36D4E4" w14:textId="77777777" w:rsidTr="0099168D">
        <w:trPr>
          <w:jc w:val="center"/>
        </w:trPr>
        <w:tc>
          <w:tcPr>
            <w:tcW w:w="733" w:type="dxa"/>
            <w:vAlign w:val="center"/>
          </w:tcPr>
          <w:p w14:paraId="565F5D9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Dominican Republic</w:t>
            </w:r>
          </w:p>
        </w:tc>
        <w:tc>
          <w:tcPr>
            <w:tcW w:w="421" w:type="dxa"/>
            <w:vAlign w:val="center"/>
          </w:tcPr>
          <w:p w14:paraId="23977148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DOM</w:t>
            </w:r>
          </w:p>
        </w:tc>
        <w:tc>
          <w:tcPr>
            <w:tcW w:w="607" w:type="dxa"/>
            <w:vAlign w:val="center"/>
          </w:tcPr>
          <w:p w14:paraId="03E1ACC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03AEFF8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Caribbean</w:t>
            </w:r>
          </w:p>
        </w:tc>
        <w:tc>
          <w:tcPr>
            <w:tcW w:w="946" w:type="dxa"/>
            <w:vAlign w:val="center"/>
          </w:tcPr>
          <w:p w14:paraId="6B8E9E3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59585D3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2DFD4B3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0.767</w:t>
            </w:r>
          </w:p>
        </w:tc>
        <w:tc>
          <w:tcPr>
            <w:tcW w:w="463" w:type="dxa"/>
            <w:vAlign w:val="center"/>
          </w:tcPr>
          <w:p w14:paraId="693B725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136</w:t>
            </w:r>
          </w:p>
        </w:tc>
        <w:tc>
          <w:tcPr>
            <w:tcW w:w="766" w:type="dxa"/>
            <w:vAlign w:val="center"/>
          </w:tcPr>
          <w:p w14:paraId="289D788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105</w:t>
            </w:r>
          </w:p>
        </w:tc>
        <w:tc>
          <w:tcPr>
            <w:tcW w:w="727" w:type="dxa"/>
            <w:vAlign w:val="center"/>
          </w:tcPr>
          <w:p w14:paraId="3C248FA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1.54</w:t>
            </w:r>
          </w:p>
        </w:tc>
        <w:tc>
          <w:tcPr>
            <w:tcW w:w="727" w:type="dxa"/>
            <w:vAlign w:val="center"/>
          </w:tcPr>
          <w:p w14:paraId="61A6F81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1.18</w:t>
            </w:r>
          </w:p>
        </w:tc>
        <w:tc>
          <w:tcPr>
            <w:tcW w:w="766" w:type="dxa"/>
            <w:vAlign w:val="center"/>
          </w:tcPr>
          <w:p w14:paraId="5D896E9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249</w:t>
            </w:r>
          </w:p>
        </w:tc>
        <w:tc>
          <w:tcPr>
            <w:tcW w:w="426" w:type="dxa"/>
            <w:vAlign w:val="center"/>
          </w:tcPr>
          <w:p w14:paraId="7C63781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2.86</w:t>
            </w:r>
          </w:p>
        </w:tc>
        <w:tc>
          <w:tcPr>
            <w:tcW w:w="565" w:type="dxa"/>
            <w:vAlign w:val="center"/>
          </w:tcPr>
          <w:p w14:paraId="0F029B7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0.772059</w:t>
            </w:r>
          </w:p>
        </w:tc>
        <w:tc>
          <w:tcPr>
            <w:tcW w:w="593" w:type="dxa"/>
            <w:vAlign w:val="center"/>
          </w:tcPr>
          <w:p w14:paraId="7212016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7CCFE4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-0.039784</w:t>
            </w:r>
          </w:p>
        </w:tc>
        <w:tc>
          <w:tcPr>
            <w:tcW w:w="565" w:type="dxa"/>
            <w:vAlign w:val="center"/>
          </w:tcPr>
          <w:p w14:paraId="4E448BD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0.724638</w:t>
            </w:r>
          </w:p>
        </w:tc>
        <w:tc>
          <w:tcPr>
            <w:tcW w:w="593" w:type="dxa"/>
            <w:vAlign w:val="center"/>
          </w:tcPr>
          <w:p w14:paraId="36B595F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-0.094722</w:t>
            </w:r>
          </w:p>
        </w:tc>
        <w:tc>
          <w:tcPr>
            <w:tcW w:w="565" w:type="dxa"/>
            <w:vAlign w:val="center"/>
          </w:tcPr>
          <w:p w14:paraId="6F46FCE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0.820896</w:t>
            </w:r>
          </w:p>
        </w:tc>
        <w:tc>
          <w:tcPr>
            <w:tcW w:w="593" w:type="dxa"/>
            <w:vAlign w:val="center"/>
          </w:tcPr>
          <w:p w14:paraId="1161BB8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0.032347</w:t>
            </w:r>
          </w:p>
        </w:tc>
        <w:tc>
          <w:tcPr>
            <w:tcW w:w="463" w:type="dxa"/>
            <w:vAlign w:val="center"/>
          </w:tcPr>
          <w:p w14:paraId="6D651DE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167</w:t>
            </w:r>
          </w:p>
        </w:tc>
        <w:tc>
          <w:tcPr>
            <w:tcW w:w="766" w:type="dxa"/>
            <w:vAlign w:val="center"/>
          </w:tcPr>
          <w:p w14:paraId="5B395FF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129</w:t>
            </w:r>
          </w:p>
        </w:tc>
        <w:tc>
          <w:tcPr>
            <w:tcW w:w="728" w:type="dxa"/>
            <w:vAlign w:val="center"/>
          </w:tcPr>
          <w:p w14:paraId="43245FE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22.7941</w:t>
            </w:r>
          </w:p>
        </w:tc>
        <w:tc>
          <w:tcPr>
            <w:tcW w:w="566" w:type="dxa"/>
            <w:vAlign w:val="center"/>
          </w:tcPr>
          <w:p w14:paraId="6580D9F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22.8571</w:t>
            </w:r>
          </w:p>
        </w:tc>
      </w:tr>
      <w:tr w:rsidR="001012FF" w14:paraId="5C8CEC91" w14:textId="77777777" w:rsidTr="0099168D">
        <w:trPr>
          <w:jc w:val="center"/>
        </w:trPr>
        <w:tc>
          <w:tcPr>
            <w:tcW w:w="733" w:type="dxa"/>
            <w:vAlign w:val="center"/>
          </w:tcPr>
          <w:p w14:paraId="2191E17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Iraq</w:t>
            </w:r>
          </w:p>
        </w:tc>
        <w:tc>
          <w:tcPr>
            <w:tcW w:w="421" w:type="dxa"/>
            <w:vAlign w:val="center"/>
          </w:tcPr>
          <w:p w14:paraId="7483FD6D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IRQ</w:t>
            </w:r>
          </w:p>
        </w:tc>
        <w:tc>
          <w:tcPr>
            <w:tcW w:w="607" w:type="dxa"/>
            <w:vAlign w:val="center"/>
          </w:tcPr>
          <w:p w14:paraId="069E455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00D6250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Asia</w:t>
            </w:r>
          </w:p>
        </w:tc>
        <w:tc>
          <w:tcPr>
            <w:tcW w:w="946" w:type="dxa"/>
            <w:vAlign w:val="center"/>
          </w:tcPr>
          <w:p w14:paraId="3257F11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72C7B30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722BEC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0.686</w:t>
            </w:r>
          </w:p>
        </w:tc>
        <w:tc>
          <w:tcPr>
            <w:tcW w:w="463" w:type="dxa"/>
            <w:vAlign w:val="center"/>
          </w:tcPr>
          <w:p w14:paraId="1A0C4C9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140</w:t>
            </w:r>
          </w:p>
        </w:tc>
        <w:tc>
          <w:tcPr>
            <w:tcW w:w="766" w:type="dxa"/>
            <w:vAlign w:val="center"/>
          </w:tcPr>
          <w:p w14:paraId="64E27BB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108</w:t>
            </w:r>
          </w:p>
        </w:tc>
        <w:tc>
          <w:tcPr>
            <w:tcW w:w="727" w:type="dxa"/>
            <w:vAlign w:val="center"/>
          </w:tcPr>
          <w:p w14:paraId="5FB207C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0.44</w:t>
            </w:r>
          </w:p>
        </w:tc>
        <w:tc>
          <w:tcPr>
            <w:tcW w:w="727" w:type="dxa"/>
            <w:vAlign w:val="center"/>
          </w:tcPr>
          <w:p w14:paraId="4BE162B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0.35</w:t>
            </w:r>
          </w:p>
        </w:tc>
        <w:tc>
          <w:tcPr>
            <w:tcW w:w="766" w:type="dxa"/>
            <w:vAlign w:val="center"/>
          </w:tcPr>
          <w:p w14:paraId="2095D9C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307</w:t>
            </w:r>
          </w:p>
        </w:tc>
        <w:tc>
          <w:tcPr>
            <w:tcW w:w="426" w:type="dxa"/>
            <w:vAlign w:val="center"/>
          </w:tcPr>
          <w:p w14:paraId="2FCFACF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0.82</w:t>
            </w:r>
          </w:p>
        </w:tc>
        <w:tc>
          <w:tcPr>
            <w:tcW w:w="565" w:type="dxa"/>
            <w:vAlign w:val="center"/>
          </w:tcPr>
          <w:p w14:paraId="4D2A354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0.771429</w:t>
            </w:r>
          </w:p>
        </w:tc>
        <w:tc>
          <w:tcPr>
            <w:tcW w:w="593" w:type="dxa"/>
            <w:vAlign w:val="center"/>
          </w:tcPr>
          <w:p w14:paraId="674AA03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4F1130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-0.040414</w:t>
            </w:r>
          </w:p>
        </w:tc>
        <w:tc>
          <w:tcPr>
            <w:tcW w:w="565" w:type="dxa"/>
            <w:vAlign w:val="center"/>
          </w:tcPr>
          <w:p w14:paraId="1F73E47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0.786885</w:t>
            </w:r>
          </w:p>
        </w:tc>
        <w:tc>
          <w:tcPr>
            <w:tcW w:w="593" w:type="dxa"/>
            <w:vAlign w:val="center"/>
          </w:tcPr>
          <w:p w14:paraId="3C10527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-0.032475</w:t>
            </w:r>
          </w:p>
        </w:tc>
        <w:tc>
          <w:tcPr>
            <w:tcW w:w="565" w:type="dxa"/>
            <w:vAlign w:val="center"/>
          </w:tcPr>
          <w:p w14:paraId="59378F2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0.759494</w:t>
            </w:r>
          </w:p>
        </w:tc>
        <w:tc>
          <w:tcPr>
            <w:tcW w:w="593" w:type="dxa"/>
            <w:vAlign w:val="center"/>
          </w:tcPr>
          <w:p w14:paraId="437B4CF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-0.029055</w:t>
            </w:r>
          </w:p>
        </w:tc>
        <w:tc>
          <w:tcPr>
            <w:tcW w:w="463" w:type="dxa"/>
            <w:vAlign w:val="center"/>
          </w:tcPr>
          <w:p w14:paraId="6C44875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267</w:t>
            </w:r>
          </w:p>
        </w:tc>
        <w:tc>
          <w:tcPr>
            <w:tcW w:w="766" w:type="dxa"/>
            <w:vAlign w:val="center"/>
          </w:tcPr>
          <w:p w14:paraId="1C098FE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216</w:t>
            </w:r>
          </w:p>
        </w:tc>
        <w:tc>
          <w:tcPr>
            <w:tcW w:w="728" w:type="dxa"/>
            <w:vAlign w:val="center"/>
          </w:tcPr>
          <w:p w14:paraId="35E2E68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90.7143</w:t>
            </w:r>
          </w:p>
        </w:tc>
        <w:tc>
          <w:tcPr>
            <w:tcW w:w="566" w:type="dxa"/>
            <w:vAlign w:val="center"/>
          </w:tcPr>
          <w:p w14:paraId="5CB3108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100</w:t>
            </w:r>
          </w:p>
        </w:tc>
      </w:tr>
      <w:tr w:rsidR="001012FF" w14:paraId="068CA2D1" w14:textId="77777777" w:rsidTr="0099168D">
        <w:trPr>
          <w:jc w:val="center"/>
        </w:trPr>
        <w:tc>
          <w:tcPr>
            <w:tcW w:w="733" w:type="dxa"/>
            <w:vAlign w:val="center"/>
          </w:tcPr>
          <w:p w14:paraId="255C705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Zambia</w:t>
            </w:r>
          </w:p>
        </w:tc>
        <w:tc>
          <w:tcPr>
            <w:tcW w:w="421" w:type="dxa"/>
            <w:vAlign w:val="center"/>
          </w:tcPr>
          <w:p w14:paraId="664F52A9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ZMB</w:t>
            </w:r>
          </w:p>
        </w:tc>
        <w:tc>
          <w:tcPr>
            <w:tcW w:w="607" w:type="dxa"/>
            <w:vAlign w:val="center"/>
          </w:tcPr>
          <w:p w14:paraId="0C23040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365F145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Africa</w:t>
            </w:r>
          </w:p>
        </w:tc>
        <w:tc>
          <w:tcPr>
            <w:tcW w:w="946" w:type="dxa"/>
            <w:vAlign w:val="center"/>
          </w:tcPr>
          <w:p w14:paraId="789CB24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2E70827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2D4926D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0.565</w:t>
            </w:r>
          </w:p>
        </w:tc>
        <w:tc>
          <w:tcPr>
            <w:tcW w:w="463" w:type="dxa"/>
            <w:vAlign w:val="center"/>
          </w:tcPr>
          <w:p w14:paraId="6A64786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183</w:t>
            </w:r>
          </w:p>
        </w:tc>
        <w:tc>
          <w:tcPr>
            <w:tcW w:w="766" w:type="dxa"/>
            <w:vAlign w:val="center"/>
          </w:tcPr>
          <w:p w14:paraId="2B6CB16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141</w:t>
            </w:r>
          </w:p>
        </w:tc>
        <w:tc>
          <w:tcPr>
            <w:tcW w:w="727" w:type="dxa"/>
            <w:vAlign w:val="center"/>
          </w:tcPr>
          <w:p w14:paraId="03DECB6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1.46</w:t>
            </w:r>
          </w:p>
        </w:tc>
        <w:tc>
          <w:tcPr>
            <w:tcW w:w="727" w:type="dxa"/>
            <w:vAlign w:val="center"/>
          </w:tcPr>
          <w:p w14:paraId="152D37F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1.13</w:t>
            </w:r>
          </w:p>
        </w:tc>
        <w:tc>
          <w:tcPr>
            <w:tcW w:w="766" w:type="dxa"/>
            <w:vAlign w:val="center"/>
          </w:tcPr>
          <w:p w14:paraId="02C8852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287</w:t>
            </w:r>
          </w:p>
        </w:tc>
        <w:tc>
          <w:tcPr>
            <w:tcW w:w="426" w:type="dxa"/>
            <w:vAlign w:val="center"/>
          </w:tcPr>
          <w:p w14:paraId="61A9DAA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1.6</w:t>
            </w:r>
          </w:p>
        </w:tc>
        <w:tc>
          <w:tcPr>
            <w:tcW w:w="565" w:type="dxa"/>
            <w:vAlign w:val="center"/>
          </w:tcPr>
          <w:p w14:paraId="4C36013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0.770492</w:t>
            </w:r>
          </w:p>
        </w:tc>
        <w:tc>
          <w:tcPr>
            <w:tcW w:w="593" w:type="dxa"/>
            <w:vAlign w:val="center"/>
          </w:tcPr>
          <w:p w14:paraId="4ED8EB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2D9FA7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-0.041351</w:t>
            </w:r>
          </w:p>
        </w:tc>
        <w:tc>
          <w:tcPr>
            <w:tcW w:w="565" w:type="dxa"/>
            <w:vAlign w:val="center"/>
          </w:tcPr>
          <w:p w14:paraId="2F6BC5B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0.792308</w:t>
            </w:r>
          </w:p>
        </w:tc>
        <w:tc>
          <w:tcPr>
            <w:tcW w:w="593" w:type="dxa"/>
            <w:vAlign w:val="center"/>
          </w:tcPr>
          <w:p w14:paraId="548D90D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-0.027052</w:t>
            </w:r>
          </w:p>
        </w:tc>
        <w:tc>
          <w:tcPr>
            <w:tcW w:w="565" w:type="dxa"/>
            <w:vAlign w:val="center"/>
          </w:tcPr>
          <w:p w14:paraId="55FA764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0.716981</w:t>
            </w:r>
          </w:p>
        </w:tc>
        <w:tc>
          <w:tcPr>
            <w:tcW w:w="593" w:type="dxa"/>
            <w:vAlign w:val="center"/>
          </w:tcPr>
          <w:p w14:paraId="04974F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-0.071568</w:t>
            </w:r>
          </w:p>
        </w:tc>
        <w:tc>
          <w:tcPr>
            <w:tcW w:w="463" w:type="dxa"/>
            <w:vAlign w:val="center"/>
          </w:tcPr>
          <w:p w14:paraId="3BD3364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443</w:t>
            </w:r>
          </w:p>
        </w:tc>
        <w:tc>
          <w:tcPr>
            <w:tcW w:w="766" w:type="dxa"/>
            <w:vAlign w:val="center"/>
          </w:tcPr>
          <w:p w14:paraId="30D51C4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341</w:t>
            </w:r>
          </w:p>
        </w:tc>
        <w:tc>
          <w:tcPr>
            <w:tcW w:w="728" w:type="dxa"/>
            <w:vAlign w:val="center"/>
          </w:tcPr>
          <w:p w14:paraId="7AAAA04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142.0765</w:t>
            </w:r>
          </w:p>
        </w:tc>
        <w:tc>
          <w:tcPr>
            <w:tcW w:w="566" w:type="dxa"/>
            <w:vAlign w:val="center"/>
          </w:tcPr>
          <w:p w14:paraId="7ED32DB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141.844</w:t>
            </w:r>
          </w:p>
        </w:tc>
      </w:tr>
      <w:tr w:rsidR="001012FF" w14:paraId="01B81992" w14:textId="77777777" w:rsidTr="0099168D">
        <w:trPr>
          <w:jc w:val="center"/>
        </w:trPr>
        <w:tc>
          <w:tcPr>
            <w:tcW w:w="733" w:type="dxa"/>
            <w:vAlign w:val="center"/>
          </w:tcPr>
          <w:p w14:paraId="5C4ED25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Fiji</w:t>
            </w:r>
          </w:p>
        </w:tc>
        <w:tc>
          <w:tcPr>
            <w:tcW w:w="421" w:type="dxa"/>
            <w:vAlign w:val="center"/>
          </w:tcPr>
          <w:p w14:paraId="56E91A97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FJI</w:t>
            </w:r>
          </w:p>
        </w:tc>
        <w:tc>
          <w:tcPr>
            <w:tcW w:w="607" w:type="dxa"/>
            <w:vAlign w:val="center"/>
          </w:tcPr>
          <w:p w14:paraId="47AE06C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Oceania</w:t>
            </w:r>
          </w:p>
        </w:tc>
        <w:tc>
          <w:tcPr>
            <w:tcW w:w="733" w:type="dxa"/>
            <w:vAlign w:val="center"/>
          </w:tcPr>
          <w:p w14:paraId="7A468D5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Melanesia</w:t>
            </w:r>
          </w:p>
        </w:tc>
        <w:tc>
          <w:tcPr>
            <w:tcW w:w="946" w:type="dxa"/>
            <w:vAlign w:val="center"/>
          </w:tcPr>
          <w:p w14:paraId="7FA8C09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Western Pacific region (WPRO)</w:t>
            </w:r>
          </w:p>
        </w:tc>
        <w:tc>
          <w:tcPr>
            <w:tcW w:w="514" w:type="dxa"/>
            <w:vAlign w:val="center"/>
          </w:tcPr>
          <w:p w14:paraId="07F0F1B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4175CE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0.73</w:t>
            </w:r>
          </w:p>
        </w:tc>
        <w:tc>
          <w:tcPr>
            <w:tcW w:w="463" w:type="dxa"/>
            <w:vAlign w:val="center"/>
          </w:tcPr>
          <w:p w14:paraId="5F7B0AF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</w:t>
            </w:r>
          </w:p>
        </w:tc>
        <w:tc>
          <w:tcPr>
            <w:tcW w:w="766" w:type="dxa"/>
            <w:vAlign w:val="center"/>
          </w:tcPr>
          <w:p w14:paraId="0E61B57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</w:t>
            </w:r>
          </w:p>
        </w:tc>
        <w:tc>
          <w:tcPr>
            <w:tcW w:w="727" w:type="dxa"/>
            <w:vAlign w:val="center"/>
          </w:tcPr>
          <w:p w14:paraId="557BBED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2.34</w:t>
            </w:r>
          </w:p>
        </w:tc>
        <w:tc>
          <w:tcPr>
            <w:tcW w:w="727" w:type="dxa"/>
            <w:vAlign w:val="center"/>
          </w:tcPr>
          <w:p w14:paraId="07544C4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1.75</w:t>
            </w:r>
          </w:p>
        </w:tc>
        <w:tc>
          <w:tcPr>
            <w:tcW w:w="766" w:type="dxa"/>
            <w:vAlign w:val="center"/>
          </w:tcPr>
          <w:p w14:paraId="47FF901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35</w:t>
            </w:r>
          </w:p>
        </w:tc>
        <w:tc>
          <w:tcPr>
            <w:tcW w:w="426" w:type="dxa"/>
            <w:vAlign w:val="center"/>
          </w:tcPr>
          <w:p w14:paraId="3247C10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4.83</w:t>
            </w:r>
          </w:p>
        </w:tc>
        <w:tc>
          <w:tcPr>
            <w:tcW w:w="565" w:type="dxa"/>
            <w:vAlign w:val="center"/>
          </w:tcPr>
          <w:p w14:paraId="05C63C3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0.764706</w:t>
            </w:r>
          </w:p>
        </w:tc>
        <w:tc>
          <w:tcPr>
            <w:tcW w:w="593" w:type="dxa"/>
            <w:vAlign w:val="center"/>
          </w:tcPr>
          <w:p w14:paraId="21009C5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F7A7C5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-0.047137</w:t>
            </w:r>
          </w:p>
        </w:tc>
        <w:tc>
          <w:tcPr>
            <w:tcW w:w="565" w:type="dxa"/>
            <w:vAlign w:val="center"/>
          </w:tcPr>
          <w:p w14:paraId="0900DB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0.846154</w:t>
            </w:r>
          </w:p>
        </w:tc>
        <w:tc>
          <w:tcPr>
            <w:tcW w:w="593" w:type="dxa"/>
            <w:vAlign w:val="center"/>
          </w:tcPr>
          <w:p w14:paraId="00E0DD4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0.026794</w:t>
            </w:r>
          </w:p>
        </w:tc>
        <w:tc>
          <w:tcPr>
            <w:tcW w:w="565" w:type="dxa"/>
            <w:vAlign w:val="center"/>
          </w:tcPr>
          <w:p w14:paraId="4D95351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</w:t>
            </w:r>
          </w:p>
        </w:tc>
        <w:tc>
          <w:tcPr>
            <w:tcW w:w="593" w:type="dxa"/>
            <w:vAlign w:val="center"/>
          </w:tcPr>
          <w:p w14:paraId="7023C1A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-0.288549</w:t>
            </w:r>
          </w:p>
        </w:tc>
        <w:tc>
          <w:tcPr>
            <w:tcW w:w="463" w:type="dxa"/>
            <w:vAlign w:val="center"/>
          </w:tcPr>
          <w:p w14:paraId="26C9DF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</w:t>
            </w:r>
          </w:p>
        </w:tc>
        <w:tc>
          <w:tcPr>
            <w:tcW w:w="766" w:type="dxa"/>
            <w:vAlign w:val="center"/>
          </w:tcPr>
          <w:p w14:paraId="299E0F3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</w:t>
            </w:r>
          </w:p>
        </w:tc>
        <w:tc>
          <w:tcPr>
            <w:tcW w:w="728" w:type="dxa"/>
            <w:vAlign w:val="center"/>
          </w:tcPr>
          <w:p w14:paraId="2FBA29A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23.5294</w:t>
            </w:r>
          </w:p>
        </w:tc>
        <w:tc>
          <w:tcPr>
            <w:tcW w:w="566" w:type="dxa"/>
            <w:vAlign w:val="center"/>
          </w:tcPr>
          <w:p w14:paraId="13DC33B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23.0769</w:t>
            </w:r>
          </w:p>
        </w:tc>
      </w:tr>
      <w:tr w:rsidR="001012FF" w14:paraId="51B20598" w14:textId="77777777" w:rsidTr="0099168D">
        <w:trPr>
          <w:jc w:val="center"/>
        </w:trPr>
        <w:tc>
          <w:tcPr>
            <w:tcW w:w="733" w:type="dxa"/>
            <w:vAlign w:val="center"/>
          </w:tcPr>
          <w:p w14:paraId="0EB9AAB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Russian Federation</w:t>
            </w:r>
          </w:p>
        </w:tc>
        <w:tc>
          <w:tcPr>
            <w:tcW w:w="421" w:type="dxa"/>
            <w:vAlign w:val="center"/>
          </w:tcPr>
          <w:p w14:paraId="03D6FC90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RUS</w:t>
            </w:r>
          </w:p>
        </w:tc>
        <w:tc>
          <w:tcPr>
            <w:tcW w:w="607" w:type="dxa"/>
            <w:vAlign w:val="center"/>
          </w:tcPr>
          <w:p w14:paraId="69A3CEC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4C4026B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Europe</w:t>
            </w:r>
          </w:p>
        </w:tc>
        <w:tc>
          <w:tcPr>
            <w:tcW w:w="946" w:type="dxa"/>
            <w:vAlign w:val="center"/>
          </w:tcPr>
          <w:p w14:paraId="541A41C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0E5B30F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5B721EE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0.822</w:t>
            </w:r>
          </w:p>
        </w:tc>
        <w:tc>
          <w:tcPr>
            <w:tcW w:w="463" w:type="dxa"/>
            <w:vAlign w:val="center"/>
          </w:tcPr>
          <w:p w14:paraId="4417DC4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998</w:t>
            </w:r>
          </w:p>
        </w:tc>
        <w:tc>
          <w:tcPr>
            <w:tcW w:w="766" w:type="dxa"/>
            <w:vAlign w:val="center"/>
          </w:tcPr>
          <w:p w14:paraId="626A8C9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763</w:t>
            </w:r>
          </w:p>
        </w:tc>
        <w:tc>
          <w:tcPr>
            <w:tcW w:w="727" w:type="dxa"/>
            <w:vAlign w:val="center"/>
          </w:tcPr>
          <w:p w14:paraId="2CA1A12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0.79</w:t>
            </w:r>
          </w:p>
        </w:tc>
        <w:tc>
          <w:tcPr>
            <w:tcW w:w="727" w:type="dxa"/>
            <w:vAlign w:val="center"/>
          </w:tcPr>
          <w:p w14:paraId="4FAF42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0.58</w:t>
            </w:r>
          </w:p>
        </w:tc>
        <w:tc>
          <w:tcPr>
            <w:tcW w:w="766" w:type="dxa"/>
            <w:vAlign w:val="center"/>
          </w:tcPr>
          <w:p w14:paraId="11842A7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1826</w:t>
            </w:r>
          </w:p>
        </w:tc>
        <w:tc>
          <w:tcPr>
            <w:tcW w:w="426" w:type="dxa"/>
            <w:vAlign w:val="center"/>
          </w:tcPr>
          <w:p w14:paraId="165D9B4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1.95</w:t>
            </w:r>
          </w:p>
        </w:tc>
        <w:tc>
          <w:tcPr>
            <w:tcW w:w="565" w:type="dxa"/>
            <w:vAlign w:val="center"/>
          </w:tcPr>
          <w:p w14:paraId="201AC54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0.764529</w:t>
            </w:r>
          </w:p>
        </w:tc>
        <w:tc>
          <w:tcPr>
            <w:tcW w:w="593" w:type="dxa"/>
            <w:vAlign w:val="center"/>
          </w:tcPr>
          <w:p w14:paraId="3E0F813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3DC48C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-0.047314</w:t>
            </w:r>
          </w:p>
        </w:tc>
        <w:tc>
          <w:tcPr>
            <w:tcW w:w="565" w:type="dxa"/>
            <w:vAlign w:val="center"/>
          </w:tcPr>
          <w:p w14:paraId="64E116E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0.735876</w:t>
            </w:r>
          </w:p>
        </w:tc>
        <w:tc>
          <w:tcPr>
            <w:tcW w:w="593" w:type="dxa"/>
            <w:vAlign w:val="center"/>
          </w:tcPr>
          <w:p w14:paraId="2A381AF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-0.083484</w:t>
            </w:r>
          </w:p>
        </w:tc>
        <w:tc>
          <w:tcPr>
            <w:tcW w:w="565" w:type="dxa"/>
            <w:vAlign w:val="center"/>
          </w:tcPr>
          <w:p w14:paraId="456E81E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0.834483</w:t>
            </w:r>
          </w:p>
        </w:tc>
        <w:tc>
          <w:tcPr>
            <w:tcW w:w="593" w:type="dxa"/>
            <w:vAlign w:val="center"/>
          </w:tcPr>
          <w:p w14:paraId="3B79E8B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0.045934</w:t>
            </w:r>
          </w:p>
        </w:tc>
        <w:tc>
          <w:tcPr>
            <w:tcW w:w="463" w:type="dxa"/>
            <w:vAlign w:val="center"/>
          </w:tcPr>
          <w:p w14:paraId="4EE162A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756</w:t>
            </w:r>
          </w:p>
        </w:tc>
        <w:tc>
          <w:tcPr>
            <w:tcW w:w="766" w:type="dxa"/>
            <w:vAlign w:val="center"/>
          </w:tcPr>
          <w:p w14:paraId="3791DCD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576</w:t>
            </w:r>
          </w:p>
        </w:tc>
        <w:tc>
          <w:tcPr>
            <w:tcW w:w="728" w:type="dxa"/>
            <w:vAlign w:val="center"/>
          </w:tcPr>
          <w:p w14:paraId="71D2AEF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-24.2485</w:t>
            </w:r>
          </w:p>
        </w:tc>
        <w:tc>
          <w:tcPr>
            <w:tcW w:w="566" w:type="dxa"/>
            <w:vAlign w:val="center"/>
          </w:tcPr>
          <w:p w14:paraId="3A906CF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-24.5085</w:t>
            </w:r>
          </w:p>
        </w:tc>
      </w:tr>
      <w:tr w:rsidR="001012FF" w14:paraId="53ABF8BE" w14:textId="77777777" w:rsidTr="0099168D">
        <w:trPr>
          <w:jc w:val="center"/>
        </w:trPr>
        <w:tc>
          <w:tcPr>
            <w:tcW w:w="733" w:type="dxa"/>
            <w:vAlign w:val="center"/>
          </w:tcPr>
          <w:p w14:paraId="358D705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lastRenderedPageBreak/>
              <w:t>Argentina</w:t>
            </w:r>
          </w:p>
        </w:tc>
        <w:tc>
          <w:tcPr>
            <w:tcW w:w="421" w:type="dxa"/>
            <w:vAlign w:val="center"/>
          </w:tcPr>
          <w:p w14:paraId="0E1B5E19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ARG</w:t>
            </w:r>
          </w:p>
        </w:tc>
        <w:tc>
          <w:tcPr>
            <w:tcW w:w="607" w:type="dxa"/>
            <w:vAlign w:val="center"/>
          </w:tcPr>
          <w:p w14:paraId="4AF5AA2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4D8DF93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America</w:t>
            </w:r>
          </w:p>
        </w:tc>
        <w:tc>
          <w:tcPr>
            <w:tcW w:w="946" w:type="dxa"/>
            <w:vAlign w:val="center"/>
          </w:tcPr>
          <w:p w14:paraId="5A9F1C7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25138E0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7A3D182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0.842</w:t>
            </w:r>
          </w:p>
        </w:tc>
        <w:tc>
          <w:tcPr>
            <w:tcW w:w="463" w:type="dxa"/>
            <w:vAlign w:val="center"/>
          </w:tcPr>
          <w:p w14:paraId="14D4A06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168</w:t>
            </w:r>
          </w:p>
        </w:tc>
        <w:tc>
          <w:tcPr>
            <w:tcW w:w="766" w:type="dxa"/>
            <w:vAlign w:val="center"/>
          </w:tcPr>
          <w:p w14:paraId="3C1A829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128</w:t>
            </w:r>
          </w:p>
        </w:tc>
        <w:tc>
          <w:tcPr>
            <w:tcW w:w="727" w:type="dxa"/>
            <w:vAlign w:val="center"/>
          </w:tcPr>
          <w:p w14:paraId="60106EE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0.45</w:t>
            </w:r>
          </w:p>
        </w:tc>
        <w:tc>
          <w:tcPr>
            <w:tcW w:w="727" w:type="dxa"/>
            <w:vAlign w:val="center"/>
          </w:tcPr>
          <w:p w14:paraId="717CBAB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0.33</w:t>
            </w:r>
          </w:p>
        </w:tc>
        <w:tc>
          <w:tcPr>
            <w:tcW w:w="766" w:type="dxa"/>
            <w:vAlign w:val="center"/>
          </w:tcPr>
          <w:p w14:paraId="5914BE6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323</w:t>
            </w:r>
          </w:p>
        </w:tc>
        <w:tc>
          <w:tcPr>
            <w:tcW w:w="426" w:type="dxa"/>
            <w:vAlign w:val="center"/>
          </w:tcPr>
          <w:p w14:paraId="0BDA267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0.95</w:t>
            </w:r>
          </w:p>
        </w:tc>
        <w:tc>
          <w:tcPr>
            <w:tcW w:w="565" w:type="dxa"/>
            <w:vAlign w:val="center"/>
          </w:tcPr>
          <w:p w14:paraId="4B01F53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0.761905</w:t>
            </w:r>
          </w:p>
        </w:tc>
        <w:tc>
          <w:tcPr>
            <w:tcW w:w="593" w:type="dxa"/>
            <w:vAlign w:val="center"/>
          </w:tcPr>
          <w:p w14:paraId="252977A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2E11E3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-0.049938</w:t>
            </w:r>
          </w:p>
        </w:tc>
        <w:tc>
          <w:tcPr>
            <w:tcW w:w="565" w:type="dxa"/>
            <w:vAlign w:val="center"/>
          </w:tcPr>
          <w:p w14:paraId="5151BD5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0.767677</w:t>
            </w:r>
          </w:p>
        </w:tc>
        <w:tc>
          <w:tcPr>
            <w:tcW w:w="593" w:type="dxa"/>
            <w:vAlign w:val="center"/>
          </w:tcPr>
          <w:p w14:paraId="47D9686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-0.051683</w:t>
            </w:r>
          </w:p>
        </w:tc>
        <w:tc>
          <w:tcPr>
            <w:tcW w:w="565" w:type="dxa"/>
            <w:vAlign w:val="center"/>
          </w:tcPr>
          <w:p w14:paraId="7A87214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0.753623</w:t>
            </w:r>
          </w:p>
        </w:tc>
        <w:tc>
          <w:tcPr>
            <w:tcW w:w="593" w:type="dxa"/>
            <w:vAlign w:val="center"/>
          </w:tcPr>
          <w:p w14:paraId="2D1506F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-0.034926</w:t>
            </w:r>
          </w:p>
        </w:tc>
        <w:tc>
          <w:tcPr>
            <w:tcW w:w="463" w:type="dxa"/>
            <w:vAlign w:val="center"/>
          </w:tcPr>
          <w:p w14:paraId="1AB9584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186</w:t>
            </w:r>
          </w:p>
        </w:tc>
        <w:tc>
          <w:tcPr>
            <w:tcW w:w="766" w:type="dxa"/>
            <w:vAlign w:val="center"/>
          </w:tcPr>
          <w:p w14:paraId="537D2D4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143</w:t>
            </w:r>
          </w:p>
        </w:tc>
        <w:tc>
          <w:tcPr>
            <w:tcW w:w="728" w:type="dxa"/>
            <w:vAlign w:val="center"/>
          </w:tcPr>
          <w:p w14:paraId="043EFC8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10.7143</w:t>
            </w:r>
          </w:p>
        </w:tc>
        <w:tc>
          <w:tcPr>
            <w:tcW w:w="566" w:type="dxa"/>
            <w:vAlign w:val="center"/>
          </w:tcPr>
          <w:p w14:paraId="7F6B551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11.7188</w:t>
            </w:r>
          </w:p>
        </w:tc>
      </w:tr>
      <w:tr w:rsidR="001012FF" w14:paraId="0BF4AC43" w14:textId="77777777" w:rsidTr="0099168D">
        <w:trPr>
          <w:jc w:val="center"/>
        </w:trPr>
        <w:tc>
          <w:tcPr>
            <w:tcW w:w="733" w:type="dxa"/>
            <w:vAlign w:val="center"/>
          </w:tcPr>
          <w:p w14:paraId="0772837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Sri Lanka</w:t>
            </w:r>
          </w:p>
        </w:tc>
        <w:tc>
          <w:tcPr>
            <w:tcW w:w="421" w:type="dxa"/>
            <w:vAlign w:val="center"/>
          </w:tcPr>
          <w:p w14:paraId="4F29478A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LKA</w:t>
            </w:r>
          </w:p>
        </w:tc>
        <w:tc>
          <w:tcPr>
            <w:tcW w:w="607" w:type="dxa"/>
            <w:vAlign w:val="center"/>
          </w:tcPr>
          <w:p w14:paraId="7DAA498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08D3BC6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Central Asia</w:t>
            </w:r>
          </w:p>
        </w:tc>
        <w:tc>
          <w:tcPr>
            <w:tcW w:w="946" w:type="dxa"/>
            <w:vAlign w:val="center"/>
          </w:tcPr>
          <w:p w14:paraId="3DF0692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South-East Asia region (SEARO)</w:t>
            </w:r>
          </w:p>
        </w:tc>
        <w:tc>
          <w:tcPr>
            <w:tcW w:w="514" w:type="dxa"/>
            <w:vAlign w:val="center"/>
          </w:tcPr>
          <w:p w14:paraId="4AFEE8E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303A3A7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0.782</w:t>
            </w:r>
          </w:p>
        </w:tc>
        <w:tc>
          <w:tcPr>
            <w:tcW w:w="463" w:type="dxa"/>
            <w:vAlign w:val="center"/>
          </w:tcPr>
          <w:p w14:paraId="44E2B35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</w:t>
            </w:r>
          </w:p>
        </w:tc>
        <w:tc>
          <w:tcPr>
            <w:tcW w:w="766" w:type="dxa"/>
            <w:vAlign w:val="center"/>
          </w:tcPr>
          <w:p w14:paraId="4805DF1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19</w:t>
            </w:r>
          </w:p>
        </w:tc>
        <w:tc>
          <w:tcPr>
            <w:tcW w:w="727" w:type="dxa"/>
            <w:vAlign w:val="center"/>
          </w:tcPr>
          <w:p w14:paraId="244CB68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0.16</w:t>
            </w:r>
          </w:p>
        </w:tc>
        <w:tc>
          <w:tcPr>
            <w:tcW w:w="727" w:type="dxa"/>
            <w:vAlign w:val="center"/>
          </w:tcPr>
          <w:p w14:paraId="2E02F07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</w:t>
            </w:r>
          </w:p>
        </w:tc>
        <w:tc>
          <w:tcPr>
            <w:tcW w:w="766" w:type="dxa"/>
            <w:vAlign w:val="center"/>
          </w:tcPr>
          <w:p w14:paraId="41D10C5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60</w:t>
            </w:r>
          </w:p>
        </w:tc>
        <w:tc>
          <w:tcPr>
            <w:tcW w:w="426" w:type="dxa"/>
            <w:vAlign w:val="center"/>
          </w:tcPr>
          <w:p w14:paraId="0BD3DF3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0.39</w:t>
            </w:r>
          </w:p>
        </w:tc>
        <w:tc>
          <w:tcPr>
            <w:tcW w:w="565" w:type="dxa"/>
            <w:vAlign w:val="center"/>
          </w:tcPr>
          <w:p w14:paraId="5A26365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0.76</w:t>
            </w:r>
          </w:p>
        </w:tc>
        <w:tc>
          <w:tcPr>
            <w:tcW w:w="593" w:type="dxa"/>
            <w:vAlign w:val="center"/>
          </w:tcPr>
          <w:p w14:paraId="0700664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560792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-0.051843</w:t>
            </w:r>
          </w:p>
        </w:tc>
        <w:tc>
          <w:tcPr>
            <w:tcW w:w="565" w:type="dxa"/>
            <w:vAlign w:val="center"/>
          </w:tcPr>
          <w:p w14:paraId="5113977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0.714286</w:t>
            </w:r>
          </w:p>
        </w:tc>
        <w:tc>
          <w:tcPr>
            <w:tcW w:w="593" w:type="dxa"/>
            <w:vAlign w:val="center"/>
          </w:tcPr>
          <w:p w14:paraId="77A69E1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-0.105074</w:t>
            </w:r>
          </w:p>
        </w:tc>
        <w:tc>
          <w:tcPr>
            <w:tcW w:w="565" w:type="dxa"/>
            <w:vAlign w:val="center"/>
          </w:tcPr>
          <w:p w14:paraId="4E0B23A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0.818182</w:t>
            </w:r>
          </w:p>
        </w:tc>
        <w:tc>
          <w:tcPr>
            <w:tcW w:w="593" w:type="dxa"/>
            <w:vAlign w:val="center"/>
          </w:tcPr>
          <w:p w14:paraId="1C64AFE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0.029633</w:t>
            </w:r>
          </w:p>
        </w:tc>
        <w:tc>
          <w:tcPr>
            <w:tcW w:w="463" w:type="dxa"/>
            <w:vAlign w:val="center"/>
          </w:tcPr>
          <w:p w14:paraId="5DBC83F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23</w:t>
            </w:r>
          </w:p>
        </w:tc>
        <w:tc>
          <w:tcPr>
            <w:tcW w:w="766" w:type="dxa"/>
            <w:vAlign w:val="center"/>
          </w:tcPr>
          <w:p w14:paraId="241F4EC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18</w:t>
            </w:r>
          </w:p>
        </w:tc>
        <w:tc>
          <w:tcPr>
            <w:tcW w:w="728" w:type="dxa"/>
            <w:vAlign w:val="center"/>
          </w:tcPr>
          <w:p w14:paraId="601F17E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-8</w:t>
            </w:r>
          </w:p>
        </w:tc>
        <w:tc>
          <w:tcPr>
            <w:tcW w:w="566" w:type="dxa"/>
            <w:vAlign w:val="center"/>
          </w:tcPr>
          <w:p w14:paraId="23E4649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-5.2632</w:t>
            </w:r>
          </w:p>
        </w:tc>
      </w:tr>
      <w:tr w:rsidR="001012FF" w14:paraId="0BF58441" w14:textId="77777777" w:rsidTr="0099168D">
        <w:trPr>
          <w:jc w:val="center"/>
        </w:trPr>
        <w:tc>
          <w:tcPr>
            <w:tcW w:w="733" w:type="dxa"/>
            <w:vAlign w:val="center"/>
          </w:tcPr>
          <w:p w14:paraId="448135E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Mexico</w:t>
            </w:r>
          </w:p>
        </w:tc>
        <w:tc>
          <w:tcPr>
            <w:tcW w:w="421" w:type="dxa"/>
            <w:vAlign w:val="center"/>
          </w:tcPr>
          <w:p w14:paraId="2BFE5F53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MEX</w:t>
            </w:r>
          </w:p>
        </w:tc>
        <w:tc>
          <w:tcPr>
            <w:tcW w:w="607" w:type="dxa"/>
            <w:vAlign w:val="center"/>
          </w:tcPr>
          <w:p w14:paraId="589BBCA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69A15A2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Central America</w:t>
            </w:r>
          </w:p>
        </w:tc>
        <w:tc>
          <w:tcPr>
            <w:tcW w:w="946" w:type="dxa"/>
            <w:vAlign w:val="center"/>
          </w:tcPr>
          <w:p w14:paraId="6E0BDA2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57BC605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70C975C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0.758</w:t>
            </w:r>
          </w:p>
        </w:tc>
        <w:tc>
          <w:tcPr>
            <w:tcW w:w="463" w:type="dxa"/>
            <w:vAlign w:val="center"/>
          </w:tcPr>
          <w:p w14:paraId="7BB80A4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645</w:t>
            </w:r>
          </w:p>
        </w:tc>
        <w:tc>
          <w:tcPr>
            <w:tcW w:w="766" w:type="dxa"/>
            <w:vAlign w:val="center"/>
          </w:tcPr>
          <w:p w14:paraId="5E6F9F4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489</w:t>
            </w:r>
          </w:p>
        </w:tc>
        <w:tc>
          <w:tcPr>
            <w:tcW w:w="727" w:type="dxa"/>
            <w:vAlign w:val="center"/>
          </w:tcPr>
          <w:p w14:paraId="7B3F7F3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0.64</w:t>
            </w:r>
          </w:p>
        </w:tc>
        <w:tc>
          <w:tcPr>
            <w:tcW w:w="727" w:type="dxa"/>
            <w:vAlign w:val="center"/>
          </w:tcPr>
          <w:p w14:paraId="4E00B2A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0.44</w:t>
            </w:r>
          </w:p>
        </w:tc>
        <w:tc>
          <w:tcPr>
            <w:tcW w:w="766" w:type="dxa"/>
            <w:vAlign w:val="center"/>
          </w:tcPr>
          <w:p w14:paraId="0BD1AD5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1634</w:t>
            </w:r>
          </w:p>
        </w:tc>
        <w:tc>
          <w:tcPr>
            <w:tcW w:w="426" w:type="dxa"/>
            <w:vAlign w:val="center"/>
          </w:tcPr>
          <w:p w14:paraId="05F2ECA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1.59</w:t>
            </w:r>
          </w:p>
        </w:tc>
        <w:tc>
          <w:tcPr>
            <w:tcW w:w="565" w:type="dxa"/>
            <w:vAlign w:val="center"/>
          </w:tcPr>
          <w:p w14:paraId="536E39B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0.75814</w:t>
            </w:r>
          </w:p>
        </w:tc>
        <w:tc>
          <w:tcPr>
            <w:tcW w:w="593" w:type="dxa"/>
            <w:vAlign w:val="center"/>
          </w:tcPr>
          <w:p w14:paraId="46A8A99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F7E378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-0.053703</w:t>
            </w:r>
          </w:p>
        </w:tc>
        <w:tc>
          <w:tcPr>
            <w:tcW w:w="565" w:type="dxa"/>
            <w:vAlign w:val="center"/>
          </w:tcPr>
          <w:p w14:paraId="382623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0.787582</w:t>
            </w:r>
          </w:p>
        </w:tc>
        <w:tc>
          <w:tcPr>
            <w:tcW w:w="593" w:type="dxa"/>
            <w:vAlign w:val="center"/>
          </w:tcPr>
          <w:p w14:paraId="2A2E66F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-0.031778</w:t>
            </w:r>
          </w:p>
        </w:tc>
        <w:tc>
          <w:tcPr>
            <w:tcW w:w="565" w:type="dxa"/>
            <w:vAlign w:val="center"/>
          </w:tcPr>
          <w:p w14:paraId="5131A3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0.731563</w:t>
            </w:r>
          </w:p>
        </w:tc>
        <w:tc>
          <w:tcPr>
            <w:tcW w:w="593" w:type="dxa"/>
            <w:vAlign w:val="center"/>
          </w:tcPr>
          <w:p w14:paraId="7849B4F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-0.056986</w:t>
            </w:r>
          </w:p>
        </w:tc>
        <w:tc>
          <w:tcPr>
            <w:tcW w:w="463" w:type="dxa"/>
            <w:vAlign w:val="center"/>
          </w:tcPr>
          <w:p w14:paraId="3EB14AB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641</w:t>
            </w:r>
          </w:p>
        </w:tc>
        <w:tc>
          <w:tcPr>
            <w:tcW w:w="766" w:type="dxa"/>
            <w:vAlign w:val="center"/>
          </w:tcPr>
          <w:p w14:paraId="328D262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520</w:t>
            </w:r>
          </w:p>
        </w:tc>
        <w:tc>
          <w:tcPr>
            <w:tcW w:w="728" w:type="dxa"/>
            <w:vAlign w:val="center"/>
          </w:tcPr>
          <w:p w14:paraId="6BFE6D4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-0.6202</w:t>
            </w:r>
          </w:p>
        </w:tc>
        <w:tc>
          <w:tcPr>
            <w:tcW w:w="566" w:type="dxa"/>
            <w:vAlign w:val="center"/>
          </w:tcPr>
          <w:p w14:paraId="1AB424D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6.3395</w:t>
            </w:r>
          </w:p>
        </w:tc>
      </w:tr>
      <w:tr w:rsidR="001012FF" w14:paraId="548EF93E" w14:textId="77777777" w:rsidTr="0099168D">
        <w:trPr>
          <w:jc w:val="center"/>
        </w:trPr>
        <w:tc>
          <w:tcPr>
            <w:tcW w:w="733" w:type="dxa"/>
            <w:vAlign w:val="center"/>
          </w:tcPr>
          <w:p w14:paraId="64DF5DA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Rwanda</w:t>
            </w:r>
          </w:p>
        </w:tc>
        <w:tc>
          <w:tcPr>
            <w:tcW w:w="421" w:type="dxa"/>
            <w:vAlign w:val="center"/>
          </w:tcPr>
          <w:p w14:paraId="681961D4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RWA</w:t>
            </w:r>
          </w:p>
        </w:tc>
        <w:tc>
          <w:tcPr>
            <w:tcW w:w="607" w:type="dxa"/>
            <w:vAlign w:val="center"/>
          </w:tcPr>
          <w:p w14:paraId="30CAF3C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74F628F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Africa</w:t>
            </w:r>
          </w:p>
        </w:tc>
        <w:tc>
          <w:tcPr>
            <w:tcW w:w="946" w:type="dxa"/>
            <w:vAlign w:val="center"/>
          </w:tcPr>
          <w:p w14:paraId="228ECDF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5B7F8F8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47B3483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0.534</w:t>
            </w:r>
          </w:p>
        </w:tc>
        <w:tc>
          <w:tcPr>
            <w:tcW w:w="463" w:type="dxa"/>
            <w:vAlign w:val="center"/>
          </w:tcPr>
          <w:p w14:paraId="43E5B1E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131</w:t>
            </w:r>
          </w:p>
        </w:tc>
        <w:tc>
          <w:tcPr>
            <w:tcW w:w="766" w:type="dxa"/>
            <w:vAlign w:val="center"/>
          </w:tcPr>
          <w:p w14:paraId="5DE6E1E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99</w:t>
            </w:r>
          </w:p>
        </w:tc>
        <w:tc>
          <w:tcPr>
            <w:tcW w:w="727" w:type="dxa"/>
            <w:vAlign w:val="center"/>
          </w:tcPr>
          <w:p w14:paraId="7D7545D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1.3</w:t>
            </w:r>
          </w:p>
        </w:tc>
        <w:tc>
          <w:tcPr>
            <w:tcW w:w="727" w:type="dxa"/>
            <w:vAlign w:val="center"/>
          </w:tcPr>
          <w:p w14:paraId="17052AA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1.02</w:t>
            </w:r>
          </w:p>
        </w:tc>
        <w:tc>
          <w:tcPr>
            <w:tcW w:w="766" w:type="dxa"/>
            <w:vAlign w:val="center"/>
          </w:tcPr>
          <w:p w14:paraId="3C42826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240</w:t>
            </w:r>
          </w:p>
        </w:tc>
        <w:tc>
          <w:tcPr>
            <w:tcW w:w="426" w:type="dxa"/>
            <w:vAlign w:val="center"/>
          </w:tcPr>
          <w:p w14:paraId="5E92015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1.98</w:t>
            </w:r>
          </w:p>
        </w:tc>
        <w:tc>
          <w:tcPr>
            <w:tcW w:w="565" w:type="dxa"/>
            <w:vAlign w:val="center"/>
          </w:tcPr>
          <w:p w14:paraId="224B12F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0.755725</w:t>
            </w:r>
          </w:p>
        </w:tc>
        <w:tc>
          <w:tcPr>
            <w:tcW w:w="593" w:type="dxa"/>
            <w:vAlign w:val="center"/>
          </w:tcPr>
          <w:p w14:paraId="35247BA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53A9A12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-0.056118</w:t>
            </w:r>
          </w:p>
        </w:tc>
        <w:tc>
          <w:tcPr>
            <w:tcW w:w="565" w:type="dxa"/>
            <w:vAlign w:val="center"/>
          </w:tcPr>
          <w:p w14:paraId="2D97E79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0.712963</w:t>
            </w:r>
          </w:p>
        </w:tc>
        <w:tc>
          <w:tcPr>
            <w:tcW w:w="593" w:type="dxa"/>
            <w:vAlign w:val="center"/>
          </w:tcPr>
          <w:p w14:paraId="379CCCA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-0.106397</w:t>
            </w:r>
          </w:p>
        </w:tc>
        <w:tc>
          <w:tcPr>
            <w:tcW w:w="565" w:type="dxa"/>
            <w:vAlign w:val="center"/>
          </w:tcPr>
          <w:p w14:paraId="1563BDA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0.956522</w:t>
            </w:r>
          </w:p>
        </w:tc>
        <w:tc>
          <w:tcPr>
            <w:tcW w:w="593" w:type="dxa"/>
            <w:vAlign w:val="center"/>
          </w:tcPr>
          <w:p w14:paraId="2E6F256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0.167973</w:t>
            </w:r>
          </w:p>
        </w:tc>
        <w:tc>
          <w:tcPr>
            <w:tcW w:w="463" w:type="dxa"/>
            <w:vAlign w:val="center"/>
          </w:tcPr>
          <w:p w14:paraId="78FABEA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263</w:t>
            </w:r>
          </w:p>
        </w:tc>
        <w:tc>
          <w:tcPr>
            <w:tcW w:w="766" w:type="dxa"/>
            <w:vAlign w:val="center"/>
          </w:tcPr>
          <w:p w14:paraId="4671E00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203</w:t>
            </w:r>
          </w:p>
        </w:tc>
        <w:tc>
          <w:tcPr>
            <w:tcW w:w="728" w:type="dxa"/>
            <w:vAlign w:val="center"/>
          </w:tcPr>
          <w:p w14:paraId="19ABEC5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100.7634</w:t>
            </w:r>
          </w:p>
        </w:tc>
        <w:tc>
          <w:tcPr>
            <w:tcW w:w="566" w:type="dxa"/>
            <w:vAlign w:val="center"/>
          </w:tcPr>
          <w:p w14:paraId="7395CAB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105.0505</w:t>
            </w:r>
          </w:p>
        </w:tc>
      </w:tr>
      <w:tr w:rsidR="001012FF" w14:paraId="2753AE43" w14:textId="77777777" w:rsidTr="0099168D">
        <w:trPr>
          <w:jc w:val="center"/>
        </w:trPr>
        <w:tc>
          <w:tcPr>
            <w:tcW w:w="733" w:type="dxa"/>
            <w:vAlign w:val="center"/>
          </w:tcPr>
          <w:p w14:paraId="0BFC97D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Norway</w:t>
            </w:r>
          </w:p>
        </w:tc>
        <w:tc>
          <w:tcPr>
            <w:tcW w:w="421" w:type="dxa"/>
            <w:vAlign w:val="center"/>
          </w:tcPr>
          <w:p w14:paraId="745AD90A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</w:t>
            </w:r>
          </w:p>
        </w:tc>
        <w:tc>
          <w:tcPr>
            <w:tcW w:w="607" w:type="dxa"/>
            <w:vAlign w:val="center"/>
          </w:tcPr>
          <w:p w14:paraId="5C455A1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6B9D9E6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Northern Europe</w:t>
            </w:r>
          </w:p>
        </w:tc>
        <w:tc>
          <w:tcPr>
            <w:tcW w:w="946" w:type="dxa"/>
            <w:vAlign w:val="center"/>
          </w:tcPr>
          <w:p w14:paraId="18D3FB1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17556BD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4317DF7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0.961</w:t>
            </w:r>
          </w:p>
        </w:tc>
        <w:tc>
          <w:tcPr>
            <w:tcW w:w="463" w:type="dxa"/>
            <w:vAlign w:val="center"/>
          </w:tcPr>
          <w:p w14:paraId="05E3C9F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</w:t>
            </w:r>
          </w:p>
        </w:tc>
        <w:tc>
          <w:tcPr>
            <w:tcW w:w="766" w:type="dxa"/>
            <w:vAlign w:val="center"/>
          </w:tcPr>
          <w:p w14:paraId="0EC6FE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</w:t>
            </w:r>
          </w:p>
        </w:tc>
        <w:tc>
          <w:tcPr>
            <w:tcW w:w="727" w:type="dxa"/>
            <w:vAlign w:val="center"/>
          </w:tcPr>
          <w:p w14:paraId="032C35B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0.41</w:t>
            </w:r>
          </w:p>
        </w:tc>
        <w:tc>
          <w:tcPr>
            <w:tcW w:w="727" w:type="dxa"/>
            <w:vAlign w:val="center"/>
          </w:tcPr>
          <w:p w14:paraId="521631C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0.31</w:t>
            </w:r>
          </w:p>
        </w:tc>
        <w:tc>
          <w:tcPr>
            <w:tcW w:w="766" w:type="dxa"/>
            <w:vAlign w:val="center"/>
          </w:tcPr>
          <w:p w14:paraId="3880A03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32</w:t>
            </w:r>
          </w:p>
        </w:tc>
        <w:tc>
          <w:tcPr>
            <w:tcW w:w="426" w:type="dxa"/>
            <w:vAlign w:val="center"/>
          </w:tcPr>
          <w:p w14:paraId="3990728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0.92</w:t>
            </w:r>
          </w:p>
        </w:tc>
        <w:tc>
          <w:tcPr>
            <w:tcW w:w="565" w:type="dxa"/>
            <w:vAlign w:val="center"/>
          </w:tcPr>
          <w:p w14:paraId="758625C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</w:t>
            </w:r>
          </w:p>
        </w:tc>
        <w:tc>
          <w:tcPr>
            <w:tcW w:w="593" w:type="dxa"/>
            <w:vAlign w:val="center"/>
          </w:tcPr>
          <w:p w14:paraId="3664AF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FAF366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-0.061843</w:t>
            </w:r>
          </w:p>
        </w:tc>
        <w:tc>
          <w:tcPr>
            <w:tcW w:w="565" w:type="dxa"/>
            <w:vAlign w:val="center"/>
          </w:tcPr>
          <w:p w14:paraId="0FC6A4C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0.533333</w:t>
            </w:r>
          </w:p>
        </w:tc>
        <w:tc>
          <w:tcPr>
            <w:tcW w:w="593" w:type="dxa"/>
            <w:vAlign w:val="center"/>
          </w:tcPr>
          <w:p w14:paraId="52ACF35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-0.286027</w:t>
            </w:r>
          </w:p>
        </w:tc>
        <w:tc>
          <w:tcPr>
            <w:tcW w:w="565" w:type="dxa"/>
            <w:vAlign w:val="center"/>
          </w:tcPr>
          <w:p w14:paraId="5000F4A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1.4</w:t>
            </w:r>
          </w:p>
        </w:tc>
        <w:tc>
          <w:tcPr>
            <w:tcW w:w="593" w:type="dxa"/>
            <w:vAlign w:val="center"/>
          </w:tcPr>
          <w:p w14:paraId="4FB76C0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0.611451</w:t>
            </w:r>
          </w:p>
        </w:tc>
        <w:tc>
          <w:tcPr>
            <w:tcW w:w="463" w:type="dxa"/>
            <w:vAlign w:val="center"/>
          </w:tcPr>
          <w:p w14:paraId="4AB8714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23</w:t>
            </w:r>
          </w:p>
        </w:tc>
        <w:tc>
          <w:tcPr>
            <w:tcW w:w="766" w:type="dxa"/>
            <w:vAlign w:val="center"/>
          </w:tcPr>
          <w:p w14:paraId="20DEB31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</w:t>
            </w:r>
          </w:p>
        </w:tc>
        <w:tc>
          <w:tcPr>
            <w:tcW w:w="728" w:type="dxa"/>
            <w:vAlign w:val="center"/>
          </w:tcPr>
          <w:p w14:paraId="1A8974B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</w:t>
            </w:r>
          </w:p>
        </w:tc>
        <w:tc>
          <w:tcPr>
            <w:tcW w:w="566" w:type="dxa"/>
            <w:vAlign w:val="center"/>
          </w:tcPr>
          <w:p w14:paraId="264E5D0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13.3333</w:t>
            </w:r>
          </w:p>
        </w:tc>
      </w:tr>
      <w:tr w:rsidR="001012FF" w14:paraId="472814C6" w14:textId="77777777" w:rsidTr="0099168D">
        <w:trPr>
          <w:jc w:val="center"/>
        </w:trPr>
        <w:tc>
          <w:tcPr>
            <w:tcW w:w="733" w:type="dxa"/>
            <w:vAlign w:val="center"/>
          </w:tcPr>
          <w:p w14:paraId="5050F63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Slovakia</w:t>
            </w:r>
          </w:p>
        </w:tc>
        <w:tc>
          <w:tcPr>
            <w:tcW w:w="421" w:type="dxa"/>
            <w:vAlign w:val="center"/>
          </w:tcPr>
          <w:p w14:paraId="4D026675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SVK</w:t>
            </w:r>
          </w:p>
        </w:tc>
        <w:tc>
          <w:tcPr>
            <w:tcW w:w="607" w:type="dxa"/>
            <w:vAlign w:val="center"/>
          </w:tcPr>
          <w:p w14:paraId="7021857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510A4D2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Europe</w:t>
            </w:r>
          </w:p>
        </w:tc>
        <w:tc>
          <w:tcPr>
            <w:tcW w:w="946" w:type="dxa"/>
            <w:vAlign w:val="center"/>
          </w:tcPr>
          <w:p w14:paraId="133F5F2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0131868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6401AC9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0.848</w:t>
            </w:r>
          </w:p>
        </w:tc>
        <w:tc>
          <w:tcPr>
            <w:tcW w:w="463" w:type="dxa"/>
            <w:vAlign w:val="center"/>
          </w:tcPr>
          <w:p w14:paraId="2F474A1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</w:t>
            </w:r>
          </w:p>
        </w:tc>
        <w:tc>
          <w:tcPr>
            <w:tcW w:w="766" w:type="dxa"/>
            <w:vAlign w:val="center"/>
          </w:tcPr>
          <w:p w14:paraId="5CF237D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</w:t>
            </w:r>
          </w:p>
        </w:tc>
        <w:tc>
          <w:tcPr>
            <w:tcW w:w="727" w:type="dxa"/>
            <w:vAlign w:val="center"/>
          </w:tcPr>
          <w:p w14:paraId="5355D52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0.25</w:t>
            </w:r>
          </w:p>
        </w:tc>
        <w:tc>
          <w:tcPr>
            <w:tcW w:w="727" w:type="dxa"/>
            <w:vAlign w:val="center"/>
          </w:tcPr>
          <w:p w14:paraId="1EDF180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0.16</w:t>
            </w:r>
          </w:p>
        </w:tc>
        <w:tc>
          <w:tcPr>
            <w:tcW w:w="766" w:type="dxa"/>
            <w:vAlign w:val="center"/>
          </w:tcPr>
          <w:p w14:paraId="6FA99CB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22</w:t>
            </w:r>
          </w:p>
        </w:tc>
        <w:tc>
          <w:tcPr>
            <w:tcW w:w="426" w:type="dxa"/>
            <w:vAlign w:val="center"/>
          </w:tcPr>
          <w:p w14:paraId="58EEAA1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0.64</w:t>
            </w:r>
          </w:p>
        </w:tc>
        <w:tc>
          <w:tcPr>
            <w:tcW w:w="565" w:type="dxa"/>
            <w:vAlign w:val="center"/>
          </w:tcPr>
          <w:p w14:paraId="5701283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</w:t>
            </w:r>
          </w:p>
        </w:tc>
        <w:tc>
          <w:tcPr>
            <w:tcW w:w="593" w:type="dxa"/>
            <w:vAlign w:val="center"/>
          </w:tcPr>
          <w:p w14:paraId="6270FF0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3F5889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-0.061843</w:t>
            </w:r>
          </w:p>
        </w:tc>
        <w:tc>
          <w:tcPr>
            <w:tcW w:w="565" w:type="dxa"/>
            <w:vAlign w:val="center"/>
          </w:tcPr>
          <w:p w14:paraId="1D85CDC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</w:t>
            </w:r>
          </w:p>
        </w:tc>
        <w:tc>
          <w:tcPr>
            <w:tcW w:w="593" w:type="dxa"/>
            <w:vAlign w:val="center"/>
          </w:tcPr>
          <w:p w14:paraId="31349C6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-0.069360</w:t>
            </w:r>
          </w:p>
        </w:tc>
        <w:tc>
          <w:tcPr>
            <w:tcW w:w="565" w:type="dxa"/>
            <w:vAlign w:val="center"/>
          </w:tcPr>
          <w:p w14:paraId="4A618D2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</w:t>
            </w:r>
          </w:p>
        </w:tc>
        <w:tc>
          <w:tcPr>
            <w:tcW w:w="593" w:type="dxa"/>
            <w:vAlign w:val="center"/>
          </w:tcPr>
          <w:p w14:paraId="1B70508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-0.038549</w:t>
            </w:r>
          </w:p>
        </w:tc>
        <w:tc>
          <w:tcPr>
            <w:tcW w:w="463" w:type="dxa"/>
            <w:vAlign w:val="center"/>
          </w:tcPr>
          <w:p w14:paraId="3ECD481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</w:t>
            </w:r>
          </w:p>
        </w:tc>
        <w:tc>
          <w:tcPr>
            <w:tcW w:w="766" w:type="dxa"/>
            <w:vAlign w:val="center"/>
          </w:tcPr>
          <w:p w14:paraId="6452A0E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</w:t>
            </w:r>
          </w:p>
        </w:tc>
        <w:tc>
          <w:tcPr>
            <w:tcW w:w="728" w:type="dxa"/>
            <w:vAlign w:val="center"/>
          </w:tcPr>
          <w:p w14:paraId="50F3608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-33.3333</w:t>
            </w:r>
          </w:p>
        </w:tc>
        <w:tc>
          <w:tcPr>
            <w:tcW w:w="566" w:type="dxa"/>
            <w:vAlign w:val="center"/>
          </w:tcPr>
          <w:p w14:paraId="23CB3E7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-33.3333</w:t>
            </w:r>
          </w:p>
        </w:tc>
      </w:tr>
      <w:tr w:rsidR="001012FF" w14:paraId="7ECFE0C8" w14:textId="77777777" w:rsidTr="0099168D">
        <w:trPr>
          <w:jc w:val="center"/>
        </w:trPr>
        <w:tc>
          <w:tcPr>
            <w:tcW w:w="733" w:type="dxa"/>
            <w:vAlign w:val="center"/>
          </w:tcPr>
          <w:p w14:paraId="67B1DCF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Cyprus</w:t>
            </w:r>
          </w:p>
        </w:tc>
        <w:tc>
          <w:tcPr>
            <w:tcW w:w="421" w:type="dxa"/>
            <w:vAlign w:val="center"/>
          </w:tcPr>
          <w:p w14:paraId="2D763B22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CYP</w:t>
            </w:r>
          </w:p>
        </w:tc>
        <w:tc>
          <w:tcPr>
            <w:tcW w:w="607" w:type="dxa"/>
            <w:vAlign w:val="center"/>
          </w:tcPr>
          <w:p w14:paraId="2BC74D9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17F7485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Southern Europe</w:t>
            </w:r>
          </w:p>
        </w:tc>
        <w:tc>
          <w:tcPr>
            <w:tcW w:w="946" w:type="dxa"/>
            <w:vAlign w:val="center"/>
          </w:tcPr>
          <w:p w14:paraId="049FA9F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7C49546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2438F40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0.896</w:t>
            </w:r>
          </w:p>
        </w:tc>
        <w:tc>
          <w:tcPr>
            <w:tcW w:w="463" w:type="dxa"/>
            <w:vAlign w:val="center"/>
          </w:tcPr>
          <w:p w14:paraId="37F671F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66" w:type="dxa"/>
            <w:vAlign w:val="center"/>
          </w:tcPr>
          <w:p w14:paraId="047E8D7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727" w:type="dxa"/>
            <w:vAlign w:val="center"/>
          </w:tcPr>
          <w:p w14:paraId="0604B57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0.51</w:t>
            </w:r>
          </w:p>
        </w:tc>
        <w:tc>
          <w:tcPr>
            <w:tcW w:w="727" w:type="dxa"/>
            <w:vAlign w:val="center"/>
          </w:tcPr>
          <w:p w14:paraId="7DB25D6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0.27</w:t>
            </w:r>
          </w:p>
        </w:tc>
        <w:tc>
          <w:tcPr>
            <w:tcW w:w="766" w:type="dxa"/>
            <w:vAlign w:val="center"/>
          </w:tcPr>
          <w:p w14:paraId="3EB6746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</w:t>
            </w:r>
          </w:p>
        </w:tc>
        <w:tc>
          <w:tcPr>
            <w:tcW w:w="426" w:type="dxa"/>
            <w:vAlign w:val="center"/>
          </w:tcPr>
          <w:p w14:paraId="789CD64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0.98</w:t>
            </w:r>
          </w:p>
        </w:tc>
        <w:tc>
          <w:tcPr>
            <w:tcW w:w="565" w:type="dxa"/>
            <w:vAlign w:val="center"/>
          </w:tcPr>
          <w:p w14:paraId="33D6595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</w:t>
            </w:r>
          </w:p>
        </w:tc>
        <w:tc>
          <w:tcPr>
            <w:tcW w:w="593" w:type="dxa"/>
            <w:vAlign w:val="center"/>
          </w:tcPr>
          <w:p w14:paraId="412DFA6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BEC2A2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-0.061843</w:t>
            </w:r>
          </w:p>
        </w:tc>
        <w:tc>
          <w:tcPr>
            <w:tcW w:w="565" w:type="dxa"/>
            <w:vAlign w:val="center"/>
          </w:tcPr>
          <w:p w14:paraId="4E1A8AE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6B4FFDE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0.180640</w:t>
            </w:r>
          </w:p>
        </w:tc>
        <w:tc>
          <w:tcPr>
            <w:tcW w:w="565" w:type="dxa"/>
            <w:vAlign w:val="center"/>
          </w:tcPr>
          <w:p w14:paraId="76CDAC3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</w:t>
            </w:r>
          </w:p>
        </w:tc>
        <w:tc>
          <w:tcPr>
            <w:tcW w:w="593" w:type="dxa"/>
            <w:vAlign w:val="center"/>
          </w:tcPr>
          <w:p w14:paraId="4B55881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-0.288549</w:t>
            </w:r>
          </w:p>
        </w:tc>
        <w:tc>
          <w:tcPr>
            <w:tcW w:w="463" w:type="dxa"/>
            <w:vAlign w:val="center"/>
          </w:tcPr>
          <w:p w14:paraId="2B528B6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66" w:type="dxa"/>
            <w:vAlign w:val="center"/>
          </w:tcPr>
          <w:p w14:paraId="18BBFA3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728" w:type="dxa"/>
            <w:vAlign w:val="center"/>
          </w:tcPr>
          <w:p w14:paraId="7E79ED9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6" w:type="dxa"/>
            <w:vAlign w:val="center"/>
          </w:tcPr>
          <w:p w14:paraId="269D624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</w:tr>
      <w:tr w:rsidR="001012FF" w14:paraId="10A1D9FE" w14:textId="77777777" w:rsidTr="0099168D">
        <w:trPr>
          <w:jc w:val="center"/>
        </w:trPr>
        <w:tc>
          <w:tcPr>
            <w:tcW w:w="733" w:type="dxa"/>
            <w:vAlign w:val="center"/>
          </w:tcPr>
          <w:p w14:paraId="07EF523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Africa</w:t>
            </w:r>
          </w:p>
        </w:tc>
        <w:tc>
          <w:tcPr>
            <w:tcW w:w="421" w:type="dxa"/>
            <w:vAlign w:val="center"/>
          </w:tcPr>
          <w:p w14:paraId="0330ED42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ZAF</w:t>
            </w:r>
          </w:p>
        </w:tc>
        <w:tc>
          <w:tcPr>
            <w:tcW w:w="607" w:type="dxa"/>
            <w:vAlign w:val="center"/>
          </w:tcPr>
          <w:p w14:paraId="070AAD1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3F9EC9A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Southern Africa</w:t>
            </w:r>
          </w:p>
        </w:tc>
        <w:tc>
          <w:tcPr>
            <w:tcW w:w="946" w:type="dxa"/>
            <w:vAlign w:val="center"/>
          </w:tcPr>
          <w:p w14:paraId="49AA35D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21E1510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5BEE490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0.713</w:t>
            </w:r>
          </w:p>
        </w:tc>
        <w:tc>
          <w:tcPr>
            <w:tcW w:w="463" w:type="dxa"/>
            <w:vAlign w:val="center"/>
          </w:tcPr>
          <w:p w14:paraId="5F74FA1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725</w:t>
            </w:r>
          </w:p>
        </w:tc>
        <w:tc>
          <w:tcPr>
            <w:tcW w:w="766" w:type="dxa"/>
            <w:vAlign w:val="center"/>
          </w:tcPr>
          <w:p w14:paraId="25AC49E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540</w:t>
            </w:r>
          </w:p>
        </w:tc>
        <w:tc>
          <w:tcPr>
            <w:tcW w:w="727" w:type="dxa"/>
            <w:vAlign w:val="center"/>
          </w:tcPr>
          <w:p w14:paraId="5D9C308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1.42</w:t>
            </w:r>
          </w:p>
        </w:tc>
        <w:tc>
          <w:tcPr>
            <w:tcW w:w="727" w:type="dxa"/>
            <w:vAlign w:val="center"/>
          </w:tcPr>
          <w:p w14:paraId="4BFEB6C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1.01</w:t>
            </w:r>
          </w:p>
        </w:tc>
        <w:tc>
          <w:tcPr>
            <w:tcW w:w="766" w:type="dxa"/>
            <w:vAlign w:val="center"/>
          </w:tcPr>
          <w:p w14:paraId="05B70DA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1504</w:t>
            </w:r>
          </w:p>
        </w:tc>
        <w:tc>
          <w:tcPr>
            <w:tcW w:w="426" w:type="dxa"/>
            <w:vAlign w:val="center"/>
          </w:tcPr>
          <w:p w14:paraId="5A93378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2.99</w:t>
            </w:r>
          </w:p>
        </w:tc>
        <w:tc>
          <w:tcPr>
            <w:tcW w:w="565" w:type="dxa"/>
            <w:vAlign w:val="center"/>
          </w:tcPr>
          <w:p w14:paraId="5CC50B0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0.744828</w:t>
            </w:r>
          </w:p>
        </w:tc>
        <w:tc>
          <w:tcPr>
            <w:tcW w:w="593" w:type="dxa"/>
            <w:vAlign w:val="center"/>
          </w:tcPr>
          <w:p w14:paraId="0E4604F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F3901E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-0.067015</w:t>
            </w:r>
          </w:p>
        </w:tc>
        <w:tc>
          <w:tcPr>
            <w:tcW w:w="565" w:type="dxa"/>
            <w:vAlign w:val="center"/>
          </w:tcPr>
          <w:p w14:paraId="390B892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0.811275</w:t>
            </w:r>
          </w:p>
        </w:tc>
        <w:tc>
          <w:tcPr>
            <w:tcW w:w="593" w:type="dxa"/>
            <w:vAlign w:val="center"/>
          </w:tcPr>
          <w:p w14:paraId="0A9AB0B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-0.008085</w:t>
            </w:r>
          </w:p>
        </w:tc>
        <w:tc>
          <w:tcPr>
            <w:tcW w:w="565" w:type="dxa"/>
            <w:vAlign w:val="center"/>
          </w:tcPr>
          <w:p w14:paraId="6B7ADBE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0.659306</w:t>
            </w:r>
          </w:p>
        </w:tc>
        <w:tc>
          <w:tcPr>
            <w:tcW w:w="593" w:type="dxa"/>
            <w:vAlign w:val="center"/>
          </w:tcPr>
          <w:p w14:paraId="63535BA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-0.129243</w:t>
            </w:r>
          </w:p>
        </w:tc>
        <w:tc>
          <w:tcPr>
            <w:tcW w:w="463" w:type="dxa"/>
            <w:vAlign w:val="center"/>
          </w:tcPr>
          <w:p w14:paraId="0FEFDFA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835</w:t>
            </w:r>
          </w:p>
        </w:tc>
        <w:tc>
          <w:tcPr>
            <w:tcW w:w="766" w:type="dxa"/>
            <w:vAlign w:val="center"/>
          </w:tcPr>
          <w:p w14:paraId="0062BB5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636</w:t>
            </w:r>
          </w:p>
        </w:tc>
        <w:tc>
          <w:tcPr>
            <w:tcW w:w="728" w:type="dxa"/>
            <w:vAlign w:val="center"/>
          </w:tcPr>
          <w:p w14:paraId="66B8E31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15.1724</w:t>
            </w:r>
          </w:p>
        </w:tc>
        <w:tc>
          <w:tcPr>
            <w:tcW w:w="566" w:type="dxa"/>
            <w:vAlign w:val="center"/>
          </w:tcPr>
          <w:p w14:paraId="5DEE0E2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17.7778</w:t>
            </w:r>
          </w:p>
        </w:tc>
      </w:tr>
      <w:tr w:rsidR="001012FF" w14:paraId="4F188475" w14:textId="77777777" w:rsidTr="0099168D">
        <w:trPr>
          <w:jc w:val="center"/>
        </w:trPr>
        <w:tc>
          <w:tcPr>
            <w:tcW w:w="733" w:type="dxa"/>
            <w:vAlign w:val="center"/>
          </w:tcPr>
          <w:p w14:paraId="2C34A75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China</w:t>
            </w:r>
          </w:p>
        </w:tc>
        <w:tc>
          <w:tcPr>
            <w:tcW w:w="421" w:type="dxa"/>
            <w:vAlign w:val="center"/>
          </w:tcPr>
          <w:p w14:paraId="7B055633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CHN</w:t>
            </w:r>
          </w:p>
        </w:tc>
        <w:tc>
          <w:tcPr>
            <w:tcW w:w="607" w:type="dxa"/>
            <w:vAlign w:val="center"/>
          </w:tcPr>
          <w:p w14:paraId="16C8E44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33EB4EE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Asia</w:t>
            </w:r>
          </w:p>
        </w:tc>
        <w:tc>
          <w:tcPr>
            <w:tcW w:w="946" w:type="dxa"/>
            <w:vAlign w:val="center"/>
          </w:tcPr>
          <w:p w14:paraId="653E506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Western Pacific region (WPRO)</w:t>
            </w:r>
          </w:p>
        </w:tc>
        <w:tc>
          <w:tcPr>
            <w:tcW w:w="514" w:type="dxa"/>
            <w:vAlign w:val="center"/>
          </w:tcPr>
          <w:p w14:paraId="229F558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55A0511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0.768</w:t>
            </w:r>
          </w:p>
        </w:tc>
        <w:tc>
          <w:tcPr>
            <w:tcW w:w="463" w:type="dxa"/>
            <w:vAlign w:val="center"/>
          </w:tcPr>
          <w:p w14:paraId="0254AD2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50522</w:t>
            </w:r>
          </w:p>
        </w:tc>
        <w:tc>
          <w:tcPr>
            <w:tcW w:w="766" w:type="dxa"/>
            <w:vAlign w:val="center"/>
          </w:tcPr>
          <w:p w14:paraId="0583DFC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37550</w:t>
            </w:r>
          </w:p>
        </w:tc>
        <w:tc>
          <w:tcPr>
            <w:tcW w:w="727" w:type="dxa"/>
            <w:vAlign w:val="center"/>
          </w:tcPr>
          <w:p w14:paraId="2F2BAB2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3.87</w:t>
            </w:r>
          </w:p>
        </w:tc>
        <w:tc>
          <w:tcPr>
            <w:tcW w:w="727" w:type="dxa"/>
            <w:vAlign w:val="center"/>
          </w:tcPr>
          <w:p w14:paraId="395114C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2.85</w:t>
            </w:r>
          </w:p>
        </w:tc>
        <w:tc>
          <w:tcPr>
            <w:tcW w:w="766" w:type="dxa"/>
            <w:vAlign w:val="center"/>
          </w:tcPr>
          <w:p w14:paraId="7696F44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83614</w:t>
            </w:r>
          </w:p>
        </w:tc>
        <w:tc>
          <w:tcPr>
            <w:tcW w:w="426" w:type="dxa"/>
            <w:vAlign w:val="center"/>
          </w:tcPr>
          <w:p w14:paraId="1826A2E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9.35</w:t>
            </w:r>
          </w:p>
        </w:tc>
        <w:tc>
          <w:tcPr>
            <w:tcW w:w="565" w:type="dxa"/>
            <w:vAlign w:val="center"/>
          </w:tcPr>
          <w:p w14:paraId="1D43967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0.743241</w:t>
            </w:r>
          </w:p>
        </w:tc>
        <w:tc>
          <w:tcPr>
            <w:tcW w:w="593" w:type="dxa"/>
            <w:vAlign w:val="center"/>
          </w:tcPr>
          <w:p w14:paraId="44EF147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2F0E18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-0.068602</w:t>
            </w:r>
          </w:p>
        </w:tc>
        <w:tc>
          <w:tcPr>
            <w:tcW w:w="565" w:type="dxa"/>
            <w:vAlign w:val="center"/>
          </w:tcPr>
          <w:p w14:paraId="0E09297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0.758431</w:t>
            </w:r>
          </w:p>
        </w:tc>
        <w:tc>
          <w:tcPr>
            <w:tcW w:w="593" w:type="dxa"/>
            <w:vAlign w:val="center"/>
          </w:tcPr>
          <w:p w14:paraId="1088E59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-0.060929</w:t>
            </w:r>
          </w:p>
        </w:tc>
        <w:tc>
          <w:tcPr>
            <w:tcW w:w="565" w:type="dxa"/>
            <w:vAlign w:val="center"/>
          </w:tcPr>
          <w:p w14:paraId="6EDCBB8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0.665619</w:t>
            </w:r>
          </w:p>
        </w:tc>
        <w:tc>
          <w:tcPr>
            <w:tcW w:w="593" w:type="dxa"/>
            <w:vAlign w:val="center"/>
          </w:tcPr>
          <w:p w14:paraId="2512220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-0.122930</w:t>
            </w:r>
          </w:p>
        </w:tc>
        <w:tc>
          <w:tcPr>
            <w:tcW w:w="463" w:type="dxa"/>
            <w:vAlign w:val="center"/>
          </w:tcPr>
          <w:p w14:paraId="43B10CA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41300</w:t>
            </w:r>
          </w:p>
        </w:tc>
        <w:tc>
          <w:tcPr>
            <w:tcW w:w="766" w:type="dxa"/>
            <w:vAlign w:val="center"/>
          </w:tcPr>
          <w:p w14:paraId="7A3EA0B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30777</w:t>
            </w:r>
          </w:p>
        </w:tc>
        <w:tc>
          <w:tcPr>
            <w:tcW w:w="728" w:type="dxa"/>
            <w:vAlign w:val="center"/>
          </w:tcPr>
          <w:p w14:paraId="4FA905C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-18.2534</w:t>
            </w:r>
          </w:p>
        </w:tc>
        <w:tc>
          <w:tcPr>
            <w:tcW w:w="566" w:type="dxa"/>
            <w:vAlign w:val="center"/>
          </w:tcPr>
          <w:p w14:paraId="224F165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-18.0373</w:t>
            </w:r>
          </w:p>
        </w:tc>
      </w:tr>
      <w:tr w:rsidR="001012FF" w14:paraId="307FFF37" w14:textId="77777777" w:rsidTr="0099168D">
        <w:trPr>
          <w:jc w:val="center"/>
        </w:trPr>
        <w:tc>
          <w:tcPr>
            <w:tcW w:w="733" w:type="dxa"/>
            <w:vAlign w:val="center"/>
          </w:tcPr>
          <w:p w14:paraId="7A9E649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The Netherlands</w:t>
            </w:r>
          </w:p>
        </w:tc>
        <w:tc>
          <w:tcPr>
            <w:tcW w:w="421" w:type="dxa"/>
            <w:vAlign w:val="center"/>
          </w:tcPr>
          <w:p w14:paraId="29856712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NLD</w:t>
            </w:r>
          </w:p>
        </w:tc>
        <w:tc>
          <w:tcPr>
            <w:tcW w:w="607" w:type="dxa"/>
            <w:vAlign w:val="center"/>
          </w:tcPr>
          <w:p w14:paraId="7DCFE73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2BE531D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Europe</w:t>
            </w:r>
          </w:p>
        </w:tc>
        <w:tc>
          <w:tcPr>
            <w:tcW w:w="946" w:type="dxa"/>
            <w:vAlign w:val="center"/>
          </w:tcPr>
          <w:p w14:paraId="12B60CC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6D15EC7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7D1C67F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0.941</w:t>
            </w:r>
          </w:p>
        </w:tc>
        <w:tc>
          <w:tcPr>
            <w:tcW w:w="463" w:type="dxa"/>
            <w:vAlign w:val="center"/>
          </w:tcPr>
          <w:p w14:paraId="45CD627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45</w:t>
            </w:r>
          </w:p>
        </w:tc>
        <w:tc>
          <w:tcPr>
            <w:tcW w:w="766" w:type="dxa"/>
            <w:vAlign w:val="center"/>
          </w:tcPr>
          <w:p w14:paraId="73486E0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33</w:t>
            </w:r>
          </w:p>
        </w:tc>
        <w:tc>
          <w:tcPr>
            <w:tcW w:w="727" w:type="dxa"/>
            <w:vAlign w:val="center"/>
          </w:tcPr>
          <w:p w14:paraId="3CB24F8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0.38</w:t>
            </w:r>
          </w:p>
        </w:tc>
        <w:tc>
          <w:tcPr>
            <w:tcW w:w="727" w:type="dxa"/>
            <w:vAlign w:val="center"/>
          </w:tcPr>
          <w:p w14:paraId="1FA2868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0.24</w:t>
            </w:r>
          </w:p>
        </w:tc>
        <w:tc>
          <w:tcPr>
            <w:tcW w:w="766" w:type="dxa"/>
            <w:vAlign w:val="center"/>
          </w:tcPr>
          <w:p w14:paraId="390EB1C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90</w:t>
            </w:r>
          </w:p>
        </w:tc>
        <w:tc>
          <w:tcPr>
            <w:tcW w:w="426" w:type="dxa"/>
            <w:vAlign w:val="center"/>
          </w:tcPr>
          <w:p w14:paraId="03C6A12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</w:t>
            </w:r>
          </w:p>
        </w:tc>
        <w:tc>
          <w:tcPr>
            <w:tcW w:w="565" w:type="dxa"/>
            <w:vAlign w:val="center"/>
          </w:tcPr>
          <w:p w14:paraId="7621B6D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0.733333</w:t>
            </w:r>
          </w:p>
        </w:tc>
        <w:tc>
          <w:tcPr>
            <w:tcW w:w="593" w:type="dxa"/>
            <w:vAlign w:val="center"/>
          </w:tcPr>
          <w:p w14:paraId="0670A6E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AC0DB4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-0.078510</w:t>
            </w:r>
          </w:p>
        </w:tc>
        <w:tc>
          <w:tcPr>
            <w:tcW w:w="565" w:type="dxa"/>
            <w:vAlign w:val="center"/>
          </w:tcPr>
          <w:p w14:paraId="43A9962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</w:t>
            </w:r>
          </w:p>
        </w:tc>
        <w:tc>
          <w:tcPr>
            <w:tcW w:w="593" w:type="dxa"/>
            <w:vAlign w:val="center"/>
          </w:tcPr>
          <w:p w14:paraId="5BF1273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-0.069360</w:t>
            </w:r>
          </w:p>
        </w:tc>
        <w:tc>
          <w:tcPr>
            <w:tcW w:w="565" w:type="dxa"/>
            <w:vAlign w:val="center"/>
          </w:tcPr>
          <w:p w14:paraId="4D7A176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0.714286</w:t>
            </w:r>
          </w:p>
        </w:tc>
        <w:tc>
          <w:tcPr>
            <w:tcW w:w="593" w:type="dxa"/>
            <w:vAlign w:val="center"/>
          </w:tcPr>
          <w:p w14:paraId="5FE1EED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-0.074263</w:t>
            </w:r>
          </w:p>
        </w:tc>
        <w:tc>
          <w:tcPr>
            <w:tcW w:w="463" w:type="dxa"/>
            <w:vAlign w:val="center"/>
          </w:tcPr>
          <w:p w14:paraId="79948F0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46</w:t>
            </w:r>
          </w:p>
        </w:tc>
        <w:tc>
          <w:tcPr>
            <w:tcW w:w="766" w:type="dxa"/>
            <w:vAlign w:val="center"/>
          </w:tcPr>
          <w:p w14:paraId="5341344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34</w:t>
            </w:r>
          </w:p>
        </w:tc>
        <w:tc>
          <w:tcPr>
            <w:tcW w:w="728" w:type="dxa"/>
            <w:vAlign w:val="center"/>
          </w:tcPr>
          <w:p w14:paraId="07803F9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2.2222</w:t>
            </w:r>
          </w:p>
        </w:tc>
        <w:tc>
          <w:tcPr>
            <w:tcW w:w="566" w:type="dxa"/>
            <w:vAlign w:val="center"/>
          </w:tcPr>
          <w:p w14:paraId="5E13967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3.0303</w:t>
            </w:r>
          </w:p>
        </w:tc>
      </w:tr>
      <w:tr w:rsidR="001012FF" w14:paraId="5DBB4176" w14:textId="77777777" w:rsidTr="0099168D">
        <w:trPr>
          <w:jc w:val="center"/>
        </w:trPr>
        <w:tc>
          <w:tcPr>
            <w:tcW w:w="733" w:type="dxa"/>
            <w:vAlign w:val="center"/>
          </w:tcPr>
          <w:p w14:paraId="396EAC5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lastRenderedPageBreak/>
              <w:t>Cuba</w:t>
            </w:r>
          </w:p>
        </w:tc>
        <w:tc>
          <w:tcPr>
            <w:tcW w:w="421" w:type="dxa"/>
            <w:vAlign w:val="center"/>
          </w:tcPr>
          <w:p w14:paraId="65D714EB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CUB</w:t>
            </w:r>
          </w:p>
        </w:tc>
        <w:tc>
          <w:tcPr>
            <w:tcW w:w="607" w:type="dxa"/>
            <w:vAlign w:val="center"/>
          </w:tcPr>
          <w:p w14:paraId="074A70D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4DD87A9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Caribbean</w:t>
            </w:r>
          </w:p>
        </w:tc>
        <w:tc>
          <w:tcPr>
            <w:tcW w:w="946" w:type="dxa"/>
            <w:vAlign w:val="center"/>
          </w:tcPr>
          <w:p w14:paraId="04E2F3E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11B4B07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5BE308F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0.764</w:t>
            </w:r>
          </w:p>
        </w:tc>
        <w:tc>
          <w:tcPr>
            <w:tcW w:w="463" w:type="dxa"/>
            <w:vAlign w:val="center"/>
          </w:tcPr>
          <w:p w14:paraId="2FDAF07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55</w:t>
            </w:r>
          </w:p>
        </w:tc>
        <w:tc>
          <w:tcPr>
            <w:tcW w:w="766" w:type="dxa"/>
            <w:vAlign w:val="center"/>
          </w:tcPr>
          <w:p w14:paraId="7D48338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40</w:t>
            </w:r>
          </w:p>
        </w:tc>
        <w:tc>
          <w:tcPr>
            <w:tcW w:w="727" w:type="dxa"/>
            <w:vAlign w:val="center"/>
          </w:tcPr>
          <w:p w14:paraId="55ED157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0.62</w:t>
            </w:r>
          </w:p>
        </w:tc>
        <w:tc>
          <w:tcPr>
            <w:tcW w:w="727" w:type="dxa"/>
            <w:vAlign w:val="center"/>
          </w:tcPr>
          <w:p w14:paraId="035D26D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0.43</w:t>
            </w:r>
          </w:p>
        </w:tc>
        <w:tc>
          <w:tcPr>
            <w:tcW w:w="766" w:type="dxa"/>
            <w:vAlign w:val="center"/>
          </w:tcPr>
          <w:p w14:paraId="27A89B5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102</w:t>
            </w:r>
          </w:p>
        </w:tc>
        <w:tc>
          <w:tcPr>
            <w:tcW w:w="426" w:type="dxa"/>
            <w:vAlign w:val="center"/>
          </w:tcPr>
          <w:p w14:paraId="0A5C352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1.52</w:t>
            </w:r>
          </w:p>
        </w:tc>
        <w:tc>
          <w:tcPr>
            <w:tcW w:w="565" w:type="dxa"/>
            <w:vAlign w:val="center"/>
          </w:tcPr>
          <w:p w14:paraId="0E6F8C6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0.727273</w:t>
            </w:r>
          </w:p>
        </w:tc>
        <w:tc>
          <w:tcPr>
            <w:tcW w:w="593" w:type="dxa"/>
            <w:vAlign w:val="center"/>
          </w:tcPr>
          <w:p w14:paraId="686B367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4148F2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-0.084570</w:t>
            </w:r>
          </w:p>
        </w:tc>
        <w:tc>
          <w:tcPr>
            <w:tcW w:w="565" w:type="dxa"/>
            <w:vAlign w:val="center"/>
          </w:tcPr>
          <w:p w14:paraId="53C3A50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0.709677</w:t>
            </w:r>
          </w:p>
        </w:tc>
        <w:tc>
          <w:tcPr>
            <w:tcW w:w="593" w:type="dxa"/>
            <w:vAlign w:val="center"/>
          </w:tcPr>
          <w:p w14:paraId="139FC94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-0.109683</w:t>
            </w:r>
          </w:p>
        </w:tc>
        <w:tc>
          <w:tcPr>
            <w:tcW w:w="565" w:type="dxa"/>
            <w:vAlign w:val="center"/>
          </w:tcPr>
          <w:p w14:paraId="73F87AC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</w:t>
            </w:r>
          </w:p>
        </w:tc>
        <w:tc>
          <w:tcPr>
            <w:tcW w:w="593" w:type="dxa"/>
            <w:vAlign w:val="center"/>
          </w:tcPr>
          <w:p w14:paraId="1E8C39E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-0.038549</w:t>
            </w:r>
          </w:p>
        </w:tc>
        <w:tc>
          <w:tcPr>
            <w:tcW w:w="463" w:type="dxa"/>
            <w:vAlign w:val="center"/>
          </w:tcPr>
          <w:p w14:paraId="04954F2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43</w:t>
            </w:r>
          </w:p>
        </w:tc>
        <w:tc>
          <w:tcPr>
            <w:tcW w:w="766" w:type="dxa"/>
            <w:vAlign w:val="center"/>
          </w:tcPr>
          <w:p w14:paraId="6F091EB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32</w:t>
            </w:r>
          </w:p>
        </w:tc>
        <w:tc>
          <w:tcPr>
            <w:tcW w:w="728" w:type="dxa"/>
            <w:vAlign w:val="center"/>
          </w:tcPr>
          <w:p w14:paraId="4BEB629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-21.8182</w:t>
            </w:r>
          </w:p>
        </w:tc>
        <w:tc>
          <w:tcPr>
            <w:tcW w:w="566" w:type="dxa"/>
            <w:vAlign w:val="center"/>
          </w:tcPr>
          <w:p w14:paraId="2032F3A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-20</w:t>
            </w:r>
          </w:p>
        </w:tc>
      </w:tr>
      <w:tr w:rsidR="001012FF" w14:paraId="3B57D989" w14:textId="77777777" w:rsidTr="0099168D">
        <w:trPr>
          <w:jc w:val="center"/>
        </w:trPr>
        <w:tc>
          <w:tcPr>
            <w:tcW w:w="733" w:type="dxa"/>
            <w:vAlign w:val="center"/>
          </w:tcPr>
          <w:p w14:paraId="73CB313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France (metropolitan)</w:t>
            </w:r>
          </w:p>
        </w:tc>
        <w:tc>
          <w:tcPr>
            <w:tcW w:w="421" w:type="dxa"/>
            <w:vAlign w:val="center"/>
          </w:tcPr>
          <w:p w14:paraId="552D0E82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FRA</w:t>
            </w:r>
          </w:p>
        </w:tc>
        <w:tc>
          <w:tcPr>
            <w:tcW w:w="607" w:type="dxa"/>
            <w:vAlign w:val="center"/>
          </w:tcPr>
          <w:p w14:paraId="3C927C2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5AB19F5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Europe</w:t>
            </w:r>
          </w:p>
        </w:tc>
        <w:tc>
          <w:tcPr>
            <w:tcW w:w="946" w:type="dxa"/>
            <w:vAlign w:val="center"/>
          </w:tcPr>
          <w:p w14:paraId="6B3B794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63A9092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66D15EB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0.903</w:t>
            </w:r>
          </w:p>
        </w:tc>
        <w:tc>
          <w:tcPr>
            <w:tcW w:w="463" w:type="dxa"/>
            <w:vAlign w:val="center"/>
          </w:tcPr>
          <w:p w14:paraId="092B266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288</w:t>
            </w:r>
          </w:p>
        </w:tc>
        <w:tc>
          <w:tcPr>
            <w:tcW w:w="766" w:type="dxa"/>
            <w:vAlign w:val="center"/>
          </w:tcPr>
          <w:p w14:paraId="576D701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208</w:t>
            </w:r>
          </w:p>
        </w:tc>
        <w:tc>
          <w:tcPr>
            <w:tcW w:w="727" w:type="dxa"/>
            <w:vAlign w:val="center"/>
          </w:tcPr>
          <w:p w14:paraId="1C73374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0.58</w:t>
            </w:r>
          </w:p>
        </w:tc>
        <w:tc>
          <w:tcPr>
            <w:tcW w:w="727" w:type="dxa"/>
            <w:vAlign w:val="center"/>
          </w:tcPr>
          <w:p w14:paraId="0B1C1C0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0.38</w:t>
            </w:r>
          </w:p>
        </w:tc>
        <w:tc>
          <w:tcPr>
            <w:tcW w:w="766" w:type="dxa"/>
            <w:vAlign w:val="center"/>
          </w:tcPr>
          <w:p w14:paraId="506BD05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521</w:t>
            </w:r>
          </w:p>
        </w:tc>
        <w:tc>
          <w:tcPr>
            <w:tcW w:w="426" w:type="dxa"/>
            <w:vAlign w:val="center"/>
          </w:tcPr>
          <w:p w14:paraId="53259D3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1.34</w:t>
            </w:r>
          </w:p>
        </w:tc>
        <w:tc>
          <w:tcPr>
            <w:tcW w:w="565" w:type="dxa"/>
            <w:vAlign w:val="center"/>
          </w:tcPr>
          <w:p w14:paraId="650CEC2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0.722222</w:t>
            </w:r>
          </w:p>
        </w:tc>
        <w:tc>
          <w:tcPr>
            <w:tcW w:w="593" w:type="dxa"/>
            <w:vAlign w:val="center"/>
          </w:tcPr>
          <w:p w14:paraId="3BCC24E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1AF929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-0.089621</w:t>
            </w:r>
          </w:p>
        </w:tc>
        <w:tc>
          <w:tcPr>
            <w:tcW w:w="565" w:type="dxa"/>
            <w:vAlign w:val="center"/>
          </w:tcPr>
          <w:p w14:paraId="6798B12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0.763033</w:t>
            </w:r>
          </w:p>
        </w:tc>
        <w:tc>
          <w:tcPr>
            <w:tcW w:w="593" w:type="dxa"/>
            <w:vAlign w:val="center"/>
          </w:tcPr>
          <w:p w14:paraId="67D12BB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-0.056327</w:t>
            </w:r>
          </w:p>
        </w:tc>
        <w:tc>
          <w:tcPr>
            <w:tcW w:w="565" w:type="dxa"/>
            <w:vAlign w:val="center"/>
          </w:tcPr>
          <w:p w14:paraId="5E87D43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0.61039</w:t>
            </w:r>
          </w:p>
        </w:tc>
        <w:tc>
          <w:tcPr>
            <w:tcW w:w="593" w:type="dxa"/>
            <w:vAlign w:val="center"/>
          </w:tcPr>
          <w:p w14:paraId="1BE4302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-0.178159</w:t>
            </w:r>
          </w:p>
        </w:tc>
        <w:tc>
          <w:tcPr>
            <w:tcW w:w="463" w:type="dxa"/>
            <w:vAlign w:val="center"/>
          </w:tcPr>
          <w:p w14:paraId="1C18CFB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264</w:t>
            </w:r>
          </w:p>
        </w:tc>
        <w:tc>
          <w:tcPr>
            <w:tcW w:w="766" w:type="dxa"/>
            <w:vAlign w:val="center"/>
          </w:tcPr>
          <w:p w14:paraId="7EE48C9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192</w:t>
            </w:r>
          </w:p>
        </w:tc>
        <w:tc>
          <w:tcPr>
            <w:tcW w:w="728" w:type="dxa"/>
            <w:vAlign w:val="center"/>
          </w:tcPr>
          <w:p w14:paraId="20F3890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-8.3333</w:t>
            </w:r>
          </w:p>
        </w:tc>
        <w:tc>
          <w:tcPr>
            <w:tcW w:w="566" w:type="dxa"/>
            <w:vAlign w:val="center"/>
          </w:tcPr>
          <w:p w14:paraId="39DBABB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-7.6923</w:t>
            </w:r>
          </w:p>
        </w:tc>
      </w:tr>
      <w:tr w:rsidR="001012FF" w14:paraId="19625890" w14:textId="77777777" w:rsidTr="0099168D">
        <w:trPr>
          <w:jc w:val="center"/>
        </w:trPr>
        <w:tc>
          <w:tcPr>
            <w:tcW w:w="733" w:type="dxa"/>
            <w:vAlign w:val="center"/>
          </w:tcPr>
          <w:p w14:paraId="344123E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Romania</w:t>
            </w:r>
          </w:p>
        </w:tc>
        <w:tc>
          <w:tcPr>
            <w:tcW w:w="421" w:type="dxa"/>
            <w:vAlign w:val="center"/>
          </w:tcPr>
          <w:p w14:paraId="420A30AD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ROU</w:t>
            </w:r>
          </w:p>
        </w:tc>
        <w:tc>
          <w:tcPr>
            <w:tcW w:w="607" w:type="dxa"/>
            <w:vAlign w:val="center"/>
          </w:tcPr>
          <w:p w14:paraId="1BFA30B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682AD9F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Europe</w:t>
            </w:r>
          </w:p>
        </w:tc>
        <w:tc>
          <w:tcPr>
            <w:tcW w:w="946" w:type="dxa"/>
            <w:vAlign w:val="center"/>
          </w:tcPr>
          <w:p w14:paraId="4EF855C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2800BCD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3F5876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0.821</w:t>
            </w:r>
          </w:p>
        </w:tc>
        <w:tc>
          <w:tcPr>
            <w:tcW w:w="463" w:type="dxa"/>
            <w:vAlign w:val="center"/>
          </w:tcPr>
          <w:p w14:paraId="3FD4ED6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203</w:t>
            </w:r>
          </w:p>
        </w:tc>
        <w:tc>
          <w:tcPr>
            <w:tcW w:w="766" w:type="dxa"/>
            <w:vAlign w:val="center"/>
          </w:tcPr>
          <w:p w14:paraId="66A5531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144</w:t>
            </w:r>
          </w:p>
        </w:tc>
        <w:tc>
          <w:tcPr>
            <w:tcW w:w="727" w:type="dxa"/>
            <w:vAlign w:val="center"/>
          </w:tcPr>
          <w:p w14:paraId="6F70EFF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1.2</w:t>
            </w:r>
          </w:p>
        </w:tc>
        <w:tc>
          <w:tcPr>
            <w:tcW w:w="727" w:type="dxa"/>
            <w:vAlign w:val="center"/>
          </w:tcPr>
          <w:p w14:paraId="5AB3D94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0.77</w:t>
            </w:r>
          </w:p>
        </w:tc>
        <w:tc>
          <w:tcPr>
            <w:tcW w:w="766" w:type="dxa"/>
            <w:vAlign w:val="center"/>
          </w:tcPr>
          <w:p w14:paraId="40A3A2A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353</w:t>
            </w:r>
          </w:p>
        </w:tc>
        <w:tc>
          <w:tcPr>
            <w:tcW w:w="426" w:type="dxa"/>
            <w:vAlign w:val="center"/>
          </w:tcPr>
          <w:p w14:paraId="60A3D86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3.11</w:t>
            </w:r>
          </w:p>
        </w:tc>
        <w:tc>
          <w:tcPr>
            <w:tcW w:w="565" w:type="dxa"/>
            <w:vAlign w:val="center"/>
          </w:tcPr>
          <w:p w14:paraId="08B1CB4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0.70936</w:t>
            </w:r>
          </w:p>
        </w:tc>
        <w:tc>
          <w:tcPr>
            <w:tcW w:w="593" w:type="dxa"/>
            <w:vAlign w:val="center"/>
          </w:tcPr>
          <w:p w14:paraId="27D1015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82C710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-0.102483</w:t>
            </w:r>
          </w:p>
        </w:tc>
        <w:tc>
          <w:tcPr>
            <w:tcW w:w="565" w:type="dxa"/>
            <w:vAlign w:val="center"/>
          </w:tcPr>
          <w:p w14:paraId="7BF98D0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0.704403</w:t>
            </w:r>
          </w:p>
        </w:tc>
        <w:tc>
          <w:tcPr>
            <w:tcW w:w="593" w:type="dxa"/>
            <w:vAlign w:val="center"/>
          </w:tcPr>
          <w:p w14:paraId="2FA55F0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-0.114957</w:t>
            </w:r>
          </w:p>
        </w:tc>
        <w:tc>
          <w:tcPr>
            <w:tcW w:w="565" w:type="dxa"/>
            <w:vAlign w:val="center"/>
          </w:tcPr>
          <w:p w14:paraId="763B5CA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0.727273</w:t>
            </w:r>
          </w:p>
        </w:tc>
        <w:tc>
          <w:tcPr>
            <w:tcW w:w="593" w:type="dxa"/>
            <w:vAlign w:val="center"/>
          </w:tcPr>
          <w:p w14:paraId="5E5DFC4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-0.061276</w:t>
            </w:r>
          </w:p>
        </w:tc>
        <w:tc>
          <w:tcPr>
            <w:tcW w:w="463" w:type="dxa"/>
            <w:vAlign w:val="center"/>
          </w:tcPr>
          <w:p w14:paraId="56A3536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144</w:t>
            </w:r>
          </w:p>
        </w:tc>
        <w:tc>
          <w:tcPr>
            <w:tcW w:w="766" w:type="dxa"/>
            <w:vAlign w:val="center"/>
          </w:tcPr>
          <w:p w14:paraId="52C3980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99</w:t>
            </w:r>
          </w:p>
        </w:tc>
        <w:tc>
          <w:tcPr>
            <w:tcW w:w="728" w:type="dxa"/>
            <w:vAlign w:val="center"/>
          </w:tcPr>
          <w:p w14:paraId="34ACC0F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-29.064</w:t>
            </w:r>
          </w:p>
        </w:tc>
        <w:tc>
          <w:tcPr>
            <w:tcW w:w="566" w:type="dxa"/>
            <w:vAlign w:val="center"/>
          </w:tcPr>
          <w:p w14:paraId="62740EA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-31.25</w:t>
            </w:r>
          </w:p>
        </w:tc>
      </w:tr>
      <w:tr w:rsidR="001012FF" w14:paraId="19E2E65F" w14:textId="77777777" w:rsidTr="0099168D">
        <w:trPr>
          <w:jc w:val="center"/>
        </w:trPr>
        <w:tc>
          <w:tcPr>
            <w:tcW w:w="733" w:type="dxa"/>
            <w:vAlign w:val="center"/>
          </w:tcPr>
          <w:p w14:paraId="6CEC3B8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Georgia</w:t>
            </w:r>
          </w:p>
        </w:tc>
        <w:tc>
          <w:tcPr>
            <w:tcW w:w="421" w:type="dxa"/>
            <w:vAlign w:val="center"/>
          </w:tcPr>
          <w:p w14:paraId="3DB4216D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GEO</w:t>
            </w:r>
          </w:p>
        </w:tc>
        <w:tc>
          <w:tcPr>
            <w:tcW w:w="607" w:type="dxa"/>
            <w:vAlign w:val="center"/>
          </w:tcPr>
          <w:p w14:paraId="427330C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58234ED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Asia</w:t>
            </w:r>
          </w:p>
        </w:tc>
        <w:tc>
          <w:tcPr>
            <w:tcW w:w="946" w:type="dxa"/>
            <w:vAlign w:val="center"/>
          </w:tcPr>
          <w:p w14:paraId="5D951E7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3CBEC58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7DAD718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0.802</w:t>
            </w:r>
          </w:p>
        </w:tc>
        <w:tc>
          <w:tcPr>
            <w:tcW w:w="463" w:type="dxa"/>
            <w:vAlign w:val="center"/>
          </w:tcPr>
          <w:p w14:paraId="01E9814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44</w:t>
            </w:r>
          </w:p>
        </w:tc>
        <w:tc>
          <w:tcPr>
            <w:tcW w:w="766" w:type="dxa"/>
            <w:vAlign w:val="center"/>
          </w:tcPr>
          <w:p w14:paraId="7610E82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31</w:t>
            </w:r>
          </w:p>
        </w:tc>
        <w:tc>
          <w:tcPr>
            <w:tcW w:w="727" w:type="dxa"/>
            <w:vAlign w:val="center"/>
          </w:tcPr>
          <w:p w14:paraId="01A6902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1.29</w:t>
            </w:r>
          </w:p>
        </w:tc>
        <w:tc>
          <w:tcPr>
            <w:tcW w:w="727" w:type="dxa"/>
            <w:vAlign w:val="center"/>
          </w:tcPr>
          <w:p w14:paraId="6DF45E3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</w:t>
            </w:r>
          </w:p>
        </w:tc>
        <w:tc>
          <w:tcPr>
            <w:tcW w:w="766" w:type="dxa"/>
            <w:vAlign w:val="center"/>
          </w:tcPr>
          <w:p w14:paraId="52CF331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70</w:t>
            </w:r>
          </w:p>
        </w:tc>
        <w:tc>
          <w:tcPr>
            <w:tcW w:w="426" w:type="dxa"/>
            <w:vAlign w:val="center"/>
          </w:tcPr>
          <w:p w14:paraId="71E870F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2.71</w:t>
            </w:r>
          </w:p>
        </w:tc>
        <w:tc>
          <w:tcPr>
            <w:tcW w:w="565" w:type="dxa"/>
            <w:vAlign w:val="center"/>
          </w:tcPr>
          <w:p w14:paraId="7D43A67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0.704545</w:t>
            </w:r>
          </w:p>
        </w:tc>
        <w:tc>
          <w:tcPr>
            <w:tcW w:w="593" w:type="dxa"/>
            <w:vAlign w:val="center"/>
          </w:tcPr>
          <w:p w14:paraId="275666D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8B536A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-0.107298</w:t>
            </w:r>
          </w:p>
        </w:tc>
        <w:tc>
          <w:tcPr>
            <w:tcW w:w="565" w:type="dxa"/>
            <w:vAlign w:val="center"/>
          </w:tcPr>
          <w:p w14:paraId="1AFF777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0.675</w:t>
            </w:r>
          </w:p>
        </w:tc>
        <w:tc>
          <w:tcPr>
            <w:tcW w:w="593" w:type="dxa"/>
            <w:vAlign w:val="center"/>
          </w:tcPr>
          <w:p w14:paraId="5598052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-0.144360</w:t>
            </w:r>
          </w:p>
        </w:tc>
        <w:tc>
          <w:tcPr>
            <w:tcW w:w="565" w:type="dxa"/>
            <w:vAlign w:val="center"/>
          </w:tcPr>
          <w:p w14:paraId="440A5D9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5CB655E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5A0B7C0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33</w:t>
            </w:r>
          </w:p>
        </w:tc>
        <w:tc>
          <w:tcPr>
            <w:tcW w:w="766" w:type="dxa"/>
            <w:vAlign w:val="center"/>
          </w:tcPr>
          <w:p w14:paraId="05A1057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23</w:t>
            </w:r>
          </w:p>
        </w:tc>
        <w:tc>
          <w:tcPr>
            <w:tcW w:w="728" w:type="dxa"/>
            <w:vAlign w:val="center"/>
          </w:tcPr>
          <w:p w14:paraId="0D5B443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-25</w:t>
            </w:r>
          </w:p>
        </w:tc>
        <w:tc>
          <w:tcPr>
            <w:tcW w:w="566" w:type="dxa"/>
            <w:vAlign w:val="center"/>
          </w:tcPr>
          <w:p w14:paraId="01544B8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-25.8065</w:t>
            </w:r>
          </w:p>
        </w:tc>
      </w:tr>
      <w:tr w:rsidR="001012FF" w14:paraId="7C93F7E5" w14:textId="77777777" w:rsidTr="0099168D">
        <w:trPr>
          <w:jc w:val="center"/>
        </w:trPr>
        <w:tc>
          <w:tcPr>
            <w:tcW w:w="733" w:type="dxa"/>
            <w:vAlign w:val="center"/>
          </w:tcPr>
          <w:p w14:paraId="30AC79F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Puerto Rico</w:t>
            </w:r>
          </w:p>
        </w:tc>
        <w:tc>
          <w:tcPr>
            <w:tcW w:w="421" w:type="dxa"/>
            <w:vAlign w:val="center"/>
          </w:tcPr>
          <w:p w14:paraId="63CEF711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PRI</w:t>
            </w:r>
          </w:p>
        </w:tc>
        <w:tc>
          <w:tcPr>
            <w:tcW w:w="607" w:type="dxa"/>
            <w:vAlign w:val="center"/>
          </w:tcPr>
          <w:p w14:paraId="15E9279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2C9FECD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Caribbean</w:t>
            </w:r>
          </w:p>
        </w:tc>
        <w:tc>
          <w:tcPr>
            <w:tcW w:w="946" w:type="dxa"/>
            <w:vAlign w:val="center"/>
          </w:tcPr>
          <w:p w14:paraId="0E4E0E6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638A9F5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30" w:type="dxa"/>
            <w:vAlign w:val="center"/>
          </w:tcPr>
          <w:p w14:paraId="5810A3D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116ABFB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</w:t>
            </w:r>
          </w:p>
        </w:tc>
        <w:tc>
          <w:tcPr>
            <w:tcW w:w="766" w:type="dxa"/>
            <w:vAlign w:val="center"/>
          </w:tcPr>
          <w:p w14:paraId="4749509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727" w:type="dxa"/>
            <w:vAlign w:val="center"/>
          </w:tcPr>
          <w:p w14:paraId="62A6199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0.39</w:t>
            </w:r>
          </w:p>
        </w:tc>
        <w:tc>
          <w:tcPr>
            <w:tcW w:w="727" w:type="dxa"/>
            <w:vAlign w:val="center"/>
          </w:tcPr>
          <w:p w14:paraId="193049B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0.27</w:t>
            </w:r>
          </w:p>
        </w:tc>
        <w:tc>
          <w:tcPr>
            <w:tcW w:w="766" w:type="dxa"/>
            <w:vAlign w:val="center"/>
          </w:tcPr>
          <w:p w14:paraId="6C88AA2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</w:t>
            </w:r>
          </w:p>
        </w:tc>
        <w:tc>
          <w:tcPr>
            <w:tcW w:w="426" w:type="dxa"/>
            <w:vAlign w:val="center"/>
          </w:tcPr>
          <w:p w14:paraId="51F373C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1.05</w:t>
            </w:r>
          </w:p>
        </w:tc>
        <w:tc>
          <w:tcPr>
            <w:tcW w:w="565" w:type="dxa"/>
            <w:vAlign w:val="center"/>
          </w:tcPr>
          <w:p w14:paraId="03AC7C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</w:t>
            </w:r>
          </w:p>
        </w:tc>
        <w:tc>
          <w:tcPr>
            <w:tcW w:w="593" w:type="dxa"/>
            <w:vAlign w:val="center"/>
          </w:tcPr>
          <w:p w14:paraId="0B3B5A4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F0204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-0.111843</w:t>
            </w:r>
          </w:p>
        </w:tc>
        <w:tc>
          <w:tcPr>
            <w:tcW w:w="565" w:type="dxa"/>
            <w:vAlign w:val="center"/>
          </w:tcPr>
          <w:p w14:paraId="0B62F09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0.857143</w:t>
            </w:r>
          </w:p>
        </w:tc>
        <w:tc>
          <w:tcPr>
            <w:tcW w:w="593" w:type="dxa"/>
            <w:vAlign w:val="center"/>
          </w:tcPr>
          <w:p w14:paraId="6DB3D63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0.037783</w:t>
            </w:r>
          </w:p>
        </w:tc>
        <w:tc>
          <w:tcPr>
            <w:tcW w:w="565" w:type="dxa"/>
            <w:vAlign w:val="center"/>
          </w:tcPr>
          <w:p w14:paraId="272D2F1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0.333333</w:t>
            </w:r>
          </w:p>
        </w:tc>
        <w:tc>
          <w:tcPr>
            <w:tcW w:w="593" w:type="dxa"/>
            <w:vAlign w:val="center"/>
          </w:tcPr>
          <w:p w14:paraId="0B74EAD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-0.455216</w:t>
            </w:r>
          </w:p>
        </w:tc>
        <w:tc>
          <w:tcPr>
            <w:tcW w:w="463" w:type="dxa"/>
            <w:vAlign w:val="center"/>
          </w:tcPr>
          <w:p w14:paraId="1F62E1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</w:t>
            </w:r>
          </w:p>
        </w:tc>
        <w:tc>
          <w:tcPr>
            <w:tcW w:w="766" w:type="dxa"/>
            <w:vAlign w:val="center"/>
          </w:tcPr>
          <w:p w14:paraId="2F7C395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728" w:type="dxa"/>
            <w:vAlign w:val="center"/>
          </w:tcPr>
          <w:p w14:paraId="4BB0218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6" w:type="dxa"/>
            <w:vAlign w:val="center"/>
          </w:tcPr>
          <w:p w14:paraId="3F034C5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</w:tr>
      <w:tr w:rsidR="001012FF" w14:paraId="50E63D57" w14:textId="77777777" w:rsidTr="0099168D">
        <w:trPr>
          <w:jc w:val="center"/>
        </w:trPr>
        <w:tc>
          <w:tcPr>
            <w:tcW w:w="733" w:type="dxa"/>
            <w:vAlign w:val="center"/>
          </w:tcPr>
          <w:p w14:paraId="539A140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Belarus</w:t>
            </w:r>
          </w:p>
        </w:tc>
        <w:tc>
          <w:tcPr>
            <w:tcW w:w="421" w:type="dxa"/>
            <w:vAlign w:val="center"/>
          </w:tcPr>
          <w:p w14:paraId="58FF833F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BLR</w:t>
            </w:r>
          </w:p>
        </w:tc>
        <w:tc>
          <w:tcPr>
            <w:tcW w:w="607" w:type="dxa"/>
            <w:vAlign w:val="center"/>
          </w:tcPr>
          <w:p w14:paraId="5D5AE9E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03CBC02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Europe</w:t>
            </w:r>
          </w:p>
        </w:tc>
        <w:tc>
          <w:tcPr>
            <w:tcW w:w="946" w:type="dxa"/>
            <w:vAlign w:val="center"/>
          </w:tcPr>
          <w:p w14:paraId="3A972FF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55191A5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3F1420C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0.808</w:t>
            </w:r>
          </w:p>
        </w:tc>
        <w:tc>
          <w:tcPr>
            <w:tcW w:w="463" w:type="dxa"/>
            <w:vAlign w:val="center"/>
          </w:tcPr>
          <w:p w14:paraId="023A03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52</w:t>
            </w:r>
          </w:p>
        </w:tc>
        <w:tc>
          <w:tcPr>
            <w:tcW w:w="766" w:type="dxa"/>
            <w:vAlign w:val="center"/>
          </w:tcPr>
          <w:p w14:paraId="0692044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36</w:t>
            </w:r>
          </w:p>
        </w:tc>
        <w:tc>
          <w:tcPr>
            <w:tcW w:w="727" w:type="dxa"/>
            <w:vAlign w:val="center"/>
          </w:tcPr>
          <w:p w14:paraId="2AB9B84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0.71</w:t>
            </w:r>
          </w:p>
        </w:tc>
        <w:tc>
          <w:tcPr>
            <w:tcW w:w="727" w:type="dxa"/>
            <w:vAlign w:val="center"/>
          </w:tcPr>
          <w:p w14:paraId="31DF995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0.44</w:t>
            </w:r>
          </w:p>
        </w:tc>
        <w:tc>
          <w:tcPr>
            <w:tcW w:w="766" w:type="dxa"/>
            <w:vAlign w:val="center"/>
          </w:tcPr>
          <w:p w14:paraId="6A0B28A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97</w:t>
            </w:r>
          </w:p>
        </w:tc>
        <w:tc>
          <w:tcPr>
            <w:tcW w:w="426" w:type="dxa"/>
            <w:vAlign w:val="center"/>
          </w:tcPr>
          <w:p w14:paraId="4922DEF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1.64</w:t>
            </w:r>
          </w:p>
        </w:tc>
        <w:tc>
          <w:tcPr>
            <w:tcW w:w="565" w:type="dxa"/>
            <w:vAlign w:val="center"/>
          </w:tcPr>
          <w:p w14:paraId="59D0F23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0.692308</w:t>
            </w:r>
          </w:p>
        </w:tc>
        <w:tc>
          <w:tcPr>
            <w:tcW w:w="593" w:type="dxa"/>
            <w:vAlign w:val="center"/>
          </w:tcPr>
          <w:p w14:paraId="3FE9EAB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0BDD950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-0.119535</w:t>
            </w:r>
          </w:p>
        </w:tc>
        <w:tc>
          <w:tcPr>
            <w:tcW w:w="565" w:type="dxa"/>
            <w:vAlign w:val="center"/>
          </w:tcPr>
          <w:p w14:paraId="4EAA98F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0.676471</w:t>
            </w:r>
          </w:p>
        </w:tc>
        <w:tc>
          <w:tcPr>
            <w:tcW w:w="593" w:type="dxa"/>
            <w:vAlign w:val="center"/>
          </w:tcPr>
          <w:p w14:paraId="01BA0AE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-0.142889</w:t>
            </w:r>
          </w:p>
        </w:tc>
        <w:tc>
          <w:tcPr>
            <w:tcW w:w="565" w:type="dxa"/>
            <w:vAlign w:val="center"/>
          </w:tcPr>
          <w:p w14:paraId="5940FFF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0.722222</w:t>
            </w:r>
          </w:p>
        </w:tc>
        <w:tc>
          <w:tcPr>
            <w:tcW w:w="593" w:type="dxa"/>
            <w:vAlign w:val="center"/>
          </w:tcPr>
          <w:p w14:paraId="2DA925A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-0.066327</w:t>
            </w:r>
          </w:p>
        </w:tc>
        <w:tc>
          <w:tcPr>
            <w:tcW w:w="463" w:type="dxa"/>
            <w:vAlign w:val="center"/>
          </w:tcPr>
          <w:p w14:paraId="4D15CCC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39</w:t>
            </w:r>
          </w:p>
        </w:tc>
        <w:tc>
          <w:tcPr>
            <w:tcW w:w="766" w:type="dxa"/>
            <w:vAlign w:val="center"/>
          </w:tcPr>
          <w:p w14:paraId="585EFEE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27</w:t>
            </w:r>
          </w:p>
        </w:tc>
        <w:tc>
          <w:tcPr>
            <w:tcW w:w="728" w:type="dxa"/>
            <w:vAlign w:val="center"/>
          </w:tcPr>
          <w:p w14:paraId="4F66F99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-25</w:t>
            </w:r>
          </w:p>
        </w:tc>
        <w:tc>
          <w:tcPr>
            <w:tcW w:w="566" w:type="dxa"/>
            <w:vAlign w:val="center"/>
          </w:tcPr>
          <w:p w14:paraId="3C818C0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-25</w:t>
            </w:r>
          </w:p>
        </w:tc>
      </w:tr>
      <w:tr w:rsidR="001012FF" w14:paraId="215133F0" w14:textId="77777777" w:rsidTr="0099168D">
        <w:trPr>
          <w:jc w:val="center"/>
        </w:trPr>
        <w:tc>
          <w:tcPr>
            <w:tcW w:w="733" w:type="dxa"/>
            <w:vAlign w:val="center"/>
          </w:tcPr>
          <w:p w14:paraId="2BCC070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Mongolia</w:t>
            </w:r>
          </w:p>
        </w:tc>
        <w:tc>
          <w:tcPr>
            <w:tcW w:w="421" w:type="dxa"/>
            <w:vAlign w:val="center"/>
          </w:tcPr>
          <w:p w14:paraId="4D374C66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MNG</w:t>
            </w:r>
          </w:p>
        </w:tc>
        <w:tc>
          <w:tcPr>
            <w:tcW w:w="607" w:type="dxa"/>
            <w:vAlign w:val="center"/>
          </w:tcPr>
          <w:p w14:paraId="5D7AB44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4761FB3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Asia</w:t>
            </w:r>
          </w:p>
        </w:tc>
        <w:tc>
          <w:tcPr>
            <w:tcW w:w="946" w:type="dxa"/>
            <w:vAlign w:val="center"/>
          </w:tcPr>
          <w:p w14:paraId="14EFC33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Western Pacific region (WPRO)</w:t>
            </w:r>
          </w:p>
        </w:tc>
        <w:tc>
          <w:tcPr>
            <w:tcW w:w="514" w:type="dxa"/>
            <w:vAlign w:val="center"/>
          </w:tcPr>
          <w:p w14:paraId="4D20614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6E40D44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0.739</w:t>
            </w:r>
          </w:p>
        </w:tc>
        <w:tc>
          <w:tcPr>
            <w:tcW w:w="463" w:type="dxa"/>
            <w:vAlign w:val="center"/>
          </w:tcPr>
          <w:p w14:paraId="481BBE4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318</w:t>
            </w:r>
          </w:p>
        </w:tc>
        <w:tc>
          <w:tcPr>
            <w:tcW w:w="766" w:type="dxa"/>
            <w:vAlign w:val="center"/>
          </w:tcPr>
          <w:p w14:paraId="6B6026A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218</w:t>
            </w:r>
          </w:p>
        </w:tc>
        <w:tc>
          <w:tcPr>
            <w:tcW w:w="727" w:type="dxa"/>
            <w:vAlign w:val="center"/>
          </w:tcPr>
          <w:p w14:paraId="62B8961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11.29</w:t>
            </w:r>
          </w:p>
        </w:tc>
        <w:tc>
          <w:tcPr>
            <w:tcW w:w="727" w:type="dxa"/>
            <w:vAlign w:val="center"/>
          </w:tcPr>
          <w:p w14:paraId="5E63934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7.83</w:t>
            </w:r>
          </w:p>
        </w:tc>
        <w:tc>
          <w:tcPr>
            <w:tcW w:w="766" w:type="dxa"/>
            <w:vAlign w:val="center"/>
          </w:tcPr>
          <w:p w14:paraId="2D16D6B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523</w:t>
            </w:r>
          </w:p>
        </w:tc>
        <w:tc>
          <w:tcPr>
            <w:tcW w:w="426" w:type="dxa"/>
            <w:vAlign w:val="center"/>
          </w:tcPr>
          <w:p w14:paraId="60386AA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18.82</w:t>
            </w:r>
          </w:p>
        </w:tc>
        <w:tc>
          <w:tcPr>
            <w:tcW w:w="565" w:type="dxa"/>
            <w:vAlign w:val="center"/>
          </w:tcPr>
          <w:p w14:paraId="6F611EC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0.685535</w:t>
            </w:r>
          </w:p>
        </w:tc>
        <w:tc>
          <w:tcPr>
            <w:tcW w:w="593" w:type="dxa"/>
            <w:vAlign w:val="center"/>
          </w:tcPr>
          <w:p w14:paraId="7BE781E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B6F564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-0.126308</w:t>
            </w:r>
          </w:p>
        </w:tc>
        <w:tc>
          <w:tcPr>
            <w:tcW w:w="565" w:type="dxa"/>
            <w:vAlign w:val="center"/>
          </w:tcPr>
          <w:p w14:paraId="794CE5A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0.720648</w:t>
            </w:r>
          </w:p>
        </w:tc>
        <w:tc>
          <w:tcPr>
            <w:tcW w:w="593" w:type="dxa"/>
            <w:vAlign w:val="center"/>
          </w:tcPr>
          <w:p w14:paraId="161278F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-0.098712</w:t>
            </w:r>
          </w:p>
        </w:tc>
        <w:tc>
          <w:tcPr>
            <w:tcW w:w="565" w:type="dxa"/>
            <w:vAlign w:val="center"/>
          </w:tcPr>
          <w:p w14:paraId="5DB7014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0.56338</w:t>
            </w:r>
          </w:p>
        </w:tc>
        <w:tc>
          <w:tcPr>
            <w:tcW w:w="593" w:type="dxa"/>
            <w:vAlign w:val="center"/>
          </w:tcPr>
          <w:p w14:paraId="50B8FC6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-0.225169</w:t>
            </w:r>
          </w:p>
        </w:tc>
        <w:tc>
          <w:tcPr>
            <w:tcW w:w="463" w:type="dxa"/>
            <w:vAlign w:val="center"/>
          </w:tcPr>
          <w:p w14:paraId="63B8B03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358</w:t>
            </w:r>
          </w:p>
        </w:tc>
        <w:tc>
          <w:tcPr>
            <w:tcW w:w="766" w:type="dxa"/>
            <w:vAlign w:val="center"/>
          </w:tcPr>
          <w:p w14:paraId="3F4C5CC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245</w:t>
            </w:r>
          </w:p>
        </w:tc>
        <w:tc>
          <w:tcPr>
            <w:tcW w:w="728" w:type="dxa"/>
            <w:vAlign w:val="center"/>
          </w:tcPr>
          <w:p w14:paraId="6F8F5C3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12.5786</w:t>
            </w:r>
          </w:p>
        </w:tc>
        <w:tc>
          <w:tcPr>
            <w:tcW w:w="566" w:type="dxa"/>
            <w:vAlign w:val="center"/>
          </w:tcPr>
          <w:p w14:paraId="69D1665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12.3853</w:t>
            </w:r>
          </w:p>
        </w:tc>
      </w:tr>
      <w:tr w:rsidR="001012FF" w14:paraId="75279555" w14:textId="77777777" w:rsidTr="0099168D">
        <w:trPr>
          <w:jc w:val="center"/>
        </w:trPr>
        <w:tc>
          <w:tcPr>
            <w:tcW w:w="733" w:type="dxa"/>
            <w:vAlign w:val="center"/>
          </w:tcPr>
          <w:p w14:paraId="4342477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Honduras</w:t>
            </w:r>
          </w:p>
        </w:tc>
        <w:tc>
          <w:tcPr>
            <w:tcW w:w="421" w:type="dxa"/>
            <w:vAlign w:val="center"/>
          </w:tcPr>
          <w:p w14:paraId="60BC92CB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HND</w:t>
            </w:r>
          </w:p>
        </w:tc>
        <w:tc>
          <w:tcPr>
            <w:tcW w:w="607" w:type="dxa"/>
            <w:vAlign w:val="center"/>
          </w:tcPr>
          <w:p w14:paraId="3D586B8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04222EE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Central America</w:t>
            </w:r>
          </w:p>
        </w:tc>
        <w:tc>
          <w:tcPr>
            <w:tcW w:w="946" w:type="dxa"/>
            <w:vAlign w:val="center"/>
          </w:tcPr>
          <w:p w14:paraId="2E6F10D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75E6D52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338C6EC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0.621</w:t>
            </w:r>
          </w:p>
        </w:tc>
        <w:tc>
          <w:tcPr>
            <w:tcW w:w="463" w:type="dxa"/>
            <w:vAlign w:val="center"/>
          </w:tcPr>
          <w:p w14:paraId="2D8346F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121</w:t>
            </w:r>
          </w:p>
        </w:tc>
        <w:tc>
          <w:tcPr>
            <w:tcW w:w="766" w:type="dxa"/>
            <w:vAlign w:val="center"/>
          </w:tcPr>
          <w:p w14:paraId="2046A78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82</w:t>
            </w:r>
          </w:p>
        </w:tc>
        <w:tc>
          <w:tcPr>
            <w:tcW w:w="727" w:type="dxa"/>
            <w:vAlign w:val="center"/>
          </w:tcPr>
          <w:p w14:paraId="5194F30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1.49</w:t>
            </w:r>
          </w:p>
        </w:tc>
        <w:tc>
          <w:tcPr>
            <w:tcW w:w="727" w:type="dxa"/>
            <w:vAlign w:val="center"/>
          </w:tcPr>
          <w:p w14:paraId="5A3C345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0.97</w:t>
            </w:r>
          </w:p>
        </w:tc>
        <w:tc>
          <w:tcPr>
            <w:tcW w:w="766" w:type="dxa"/>
            <w:vAlign w:val="center"/>
          </w:tcPr>
          <w:p w14:paraId="52B12E3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310</w:t>
            </w:r>
          </w:p>
        </w:tc>
        <w:tc>
          <w:tcPr>
            <w:tcW w:w="426" w:type="dxa"/>
            <w:vAlign w:val="center"/>
          </w:tcPr>
          <w:p w14:paraId="724800A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3.57</w:t>
            </w:r>
          </w:p>
        </w:tc>
        <w:tc>
          <w:tcPr>
            <w:tcW w:w="565" w:type="dxa"/>
            <w:vAlign w:val="center"/>
          </w:tcPr>
          <w:p w14:paraId="4F4DD15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0.677686</w:t>
            </w:r>
          </w:p>
        </w:tc>
        <w:tc>
          <w:tcPr>
            <w:tcW w:w="593" w:type="dxa"/>
            <w:vAlign w:val="center"/>
          </w:tcPr>
          <w:p w14:paraId="7766071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02B1EE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-0.134157</w:t>
            </w:r>
          </w:p>
        </w:tc>
        <w:tc>
          <w:tcPr>
            <w:tcW w:w="565" w:type="dxa"/>
            <w:vAlign w:val="center"/>
          </w:tcPr>
          <w:p w14:paraId="314D4F1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0.72093</w:t>
            </w:r>
          </w:p>
        </w:tc>
        <w:tc>
          <w:tcPr>
            <w:tcW w:w="593" w:type="dxa"/>
            <w:vAlign w:val="center"/>
          </w:tcPr>
          <w:p w14:paraId="7DDF467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-0.098430</w:t>
            </w:r>
          </w:p>
        </w:tc>
        <w:tc>
          <w:tcPr>
            <w:tcW w:w="565" w:type="dxa"/>
            <w:vAlign w:val="center"/>
          </w:tcPr>
          <w:p w14:paraId="79A0519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0.571429</w:t>
            </w:r>
          </w:p>
        </w:tc>
        <w:tc>
          <w:tcPr>
            <w:tcW w:w="593" w:type="dxa"/>
            <w:vAlign w:val="center"/>
          </w:tcPr>
          <w:p w14:paraId="166838B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-0.217120</w:t>
            </w:r>
          </w:p>
        </w:tc>
        <w:tc>
          <w:tcPr>
            <w:tcW w:w="463" w:type="dxa"/>
            <w:vAlign w:val="center"/>
          </w:tcPr>
          <w:p w14:paraId="3754E3B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163</w:t>
            </w:r>
          </w:p>
        </w:tc>
        <w:tc>
          <w:tcPr>
            <w:tcW w:w="766" w:type="dxa"/>
            <w:vAlign w:val="center"/>
          </w:tcPr>
          <w:p w14:paraId="4EB049B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111</w:t>
            </w:r>
          </w:p>
        </w:tc>
        <w:tc>
          <w:tcPr>
            <w:tcW w:w="728" w:type="dxa"/>
            <w:vAlign w:val="center"/>
          </w:tcPr>
          <w:p w14:paraId="5C086C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34.7107</w:t>
            </w:r>
          </w:p>
        </w:tc>
        <w:tc>
          <w:tcPr>
            <w:tcW w:w="566" w:type="dxa"/>
            <w:vAlign w:val="center"/>
          </w:tcPr>
          <w:p w14:paraId="4A247EF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35.3659</w:t>
            </w:r>
          </w:p>
        </w:tc>
      </w:tr>
      <w:tr w:rsidR="001012FF" w14:paraId="7BBB0177" w14:textId="77777777" w:rsidTr="0099168D">
        <w:trPr>
          <w:jc w:val="center"/>
        </w:trPr>
        <w:tc>
          <w:tcPr>
            <w:tcW w:w="733" w:type="dxa"/>
            <w:vAlign w:val="center"/>
          </w:tcPr>
          <w:p w14:paraId="0A98C24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Morocco</w:t>
            </w:r>
          </w:p>
        </w:tc>
        <w:tc>
          <w:tcPr>
            <w:tcW w:w="421" w:type="dxa"/>
            <w:vAlign w:val="center"/>
          </w:tcPr>
          <w:p w14:paraId="21622D48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MAR</w:t>
            </w:r>
          </w:p>
        </w:tc>
        <w:tc>
          <w:tcPr>
            <w:tcW w:w="607" w:type="dxa"/>
            <w:vAlign w:val="center"/>
          </w:tcPr>
          <w:p w14:paraId="4E6FF6E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3860BEC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Northern Africa</w:t>
            </w:r>
          </w:p>
        </w:tc>
        <w:tc>
          <w:tcPr>
            <w:tcW w:w="946" w:type="dxa"/>
            <w:vAlign w:val="center"/>
          </w:tcPr>
          <w:p w14:paraId="7283F2F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4B0C042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27084F1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0.683</w:t>
            </w:r>
          </w:p>
        </w:tc>
        <w:tc>
          <w:tcPr>
            <w:tcW w:w="463" w:type="dxa"/>
            <w:vAlign w:val="center"/>
          </w:tcPr>
          <w:p w14:paraId="04CE258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108</w:t>
            </w:r>
          </w:p>
        </w:tc>
        <w:tc>
          <w:tcPr>
            <w:tcW w:w="766" w:type="dxa"/>
            <w:vAlign w:val="center"/>
          </w:tcPr>
          <w:p w14:paraId="73828A8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73</w:t>
            </w:r>
          </w:p>
        </w:tc>
        <w:tc>
          <w:tcPr>
            <w:tcW w:w="727" w:type="dxa"/>
            <w:vAlign w:val="center"/>
          </w:tcPr>
          <w:p w14:paraId="720938C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0.37</w:t>
            </w:r>
          </w:p>
        </w:tc>
        <w:tc>
          <w:tcPr>
            <w:tcW w:w="727" w:type="dxa"/>
            <w:vAlign w:val="center"/>
          </w:tcPr>
          <w:p w14:paraId="66D32A8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0.25</w:t>
            </w:r>
          </w:p>
        </w:tc>
        <w:tc>
          <w:tcPr>
            <w:tcW w:w="766" w:type="dxa"/>
            <w:vAlign w:val="center"/>
          </w:tcPr>
          <w:p w14:paraId="4E13D5A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254</w:t>
            </w:r>
          </w:p>
        </w:tc>
        <w:tc>
          <w:tcPr>
            <w:tcW w:w="426" w:type="dxa"/>
            <w:vAlign w:val="center"/>
          </w:tcPr>
          <w:p w14:paraId="69F892F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0.87</w:t>
            </w:r>
          </w:p>
        </w:tc>
        <w:tc>
          <w:tcPr>
            <w:tcW w:w="565" w:type="dxa"/>
            <w:vAlign w:val="center"/>
          </w:tcPr>
          <w:p w14:paraId="002A7D5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0.675926</w:t>
            </w:r>
          </w:p>
        </w:tc>
        <w:tc>
          <w:tcPr>
            <w:tcW w:w="593" w:type="dxa"/>
            <w:vAlign w:val="center"/>
          </w:tcPr>
          <w:p w14:paraId="7916951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2629F8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-0.135917</w:t>
            </w:r>
          </w:p>
        </w:tc>
        <w:tc>
          <w:tcPr>
            <w:tcW w:w="565" w:type="dxa"/>
            <w:vAlign w:val="center"/>
          </w:tcPr>
          <w:p w14:paraId="4C8FA06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0.78</w:t>
            </w:r>
          </w:p>
        </w:tc>
        <w:tc>
          <w:tcPr>
            <w:tcW w:w="593" w:type="dxa"/>
            <w:vAlign w:val="center"/>
          </w:tcPr>
          <w:p w14:paraId="3D08F0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-0.039360</w:t>
            </w:r>
          </w:p>
        </w:tc>
        <w:tc>
          <w:tcPr>
            <w:tcW w:w="565" w:type="dxa"/>
            <w:vAlign w:val="center"/>
          </w:tcPr>
          <w:p w14:paraId="1B09AA9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0.586207</w:t>
            </w:r>
          </w:p>
        </w:tc>
        <w:tc>
          <w:tcPr>
            <w:tcW w:w="593" w:type="dxa"/>
            <w:vAlign w:val="center"/>
          </w:tcPr>
          <w:p w14:paraId="5CE2CB8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-0.202342</w:t>
            </w:r>
          </w:p>
        </w:tc>
        <w:tc>
          <w:tcPr>
            <w:tcW w:w="463" w:type="dxa"/>
            <w:vAlign w:val="center"/>
          </w:tcPr>
          <w:p w14:paraId="03A613D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117</w:t>
            </w:r>
          </w:p>
        </w:tc>
        <w:tc>
          <w:tcPr>
            <w:tcW w:w="766" w:type="dxa"/>
            <w:vAlign w:val="center"/>
          </w:tcPr>
          <w:p w14:paraId="1554023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82</w:t>
            </w:r>
          </w:p>
        </w:tc>
        <w:tc>
          <w:tcPr>
            <w:tcW w:w="728" w:type="dxa"/>
            <w:vAlign w:val="center"/>
          </w:tcPr>
          <w:p w14:paraId="52E69D8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8.3333</w:t>
            </w:r>
          </w:p>
        </w:tc>
        <w:tc>
          <w:tcPr>
            <w:tcW w:w="566" w:type="dxa"/>
            <w:vAlign w:val="center"/>
          </w:tcPr>
          <w:p w14:paraId="7436F75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12.3288</w:t>
            </w:r>
          </w:p>
        </w:tc>
      </w:tr>
      <w:tr w:rsidR="001012FF" w14:paraId="6026706E" w14:textId="77777777" w:rsidTr="0099168D">
        <w:trPr>
          <w:jc w:val="center"/>
        </w:trPr>
        <w:tc>
          <w:tcPr>
            <w:tcW w:w="733" w:type="dxa"/>
            <w:vAlign w:val="center"/>
          </w:tcPr>
          <w:p w14:paraId="50343C0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lastRenderedPageBreak/>
              <w:t>Algeria</w:t>
            </w:r>
          </w:p>
        </w:tc>
        <w:tc>
          <w:tcPr>
            <w:tcW w:w="421" w:type="dxa"/>
            <w:vAlign w:val="center"/>
          </w:tcPr>
          <w:p w14:paraId="7EEF8D84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DZA</w:t>
            </w:r>
          </w:p>
        </w:tc>
        <w:tc>
          <w:tcPr>
            <w:tcW w:w="607" w:type="dxa"/>
            <w:vAlign w:val="center"/>
          </w:tcPr>
          <w:p w14:paraId="4714EAE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088473C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Northern Africa</w:t>
            </w:r>
          </w:p>
        </w:tc>
        <w:tc>
          <w:tcPr>
            <w:tcW w:w="946" w:type="dxa"/>
            <w:vAlign w:val="center"/>
          </w:tcPr>
          <w:p w14:paraId="5C59E37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7F7948F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6AF01C2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0.745</w:t>
            </w:r>
          </w:p>
        </w:tc>
        <w:tc>
          <w:tcPr>
            <w:tcW w:w="463" w:type="dxa"/>
            <w:vAlign w:val="center"/>
          </w:tcPr>
          <w:p w14:paraId="1875769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97</w:t>
            </w:r>
          </w:p>
        </w:tc>
        <w:tc>
          <w:tcPr>
            <w:tcW w:w="766" w:type="dxa"/>
            <w:vAlign w:val="center"/>
          </w:tcPr>
          <w:p w14:paraId="6D523D2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65</w:t>
            </w:r>
          </w:p>
        </w:tc>
        <w:tc>
          <w:tcPr>
            <w:tcW w:w="727" w:type="dxa"/>
            <w:vAlign w:val="center"/>
          </w:tcPr>
          <w:p w14:paraId="07015FB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0.25</w:t>
            </w:r>
          </w:p>
        </w:tc>
        <w:tc>
          <w:tcPr>
            <w:tcW w:w="727" w:type="dxa"/>
            <w:vAlign w:val="center"/>
          </w:tcPr>
          <w:p w14:paraId="5AC1688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0.17</w:t>
            </w:r>
          </w:p>
        </w:tc>
        <w:tc>
          <w:tcPr>
            <w:tcW w:w="766" w:type="dxa"/>
            <w:vAlign w:val="center"/>
          </w:tcPr>
          <w:p w14:paraId="48D3478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218</w:t>
            </w:r>
          </w:p>
        </w:tc>
        <w:tc>
          <w:tcPr>
            <w:tcW w:w="426" w:type="dxa"/>
            <w:vAlign w:val="center"/>
          </w:tcPr>
          <w:p w14:paraId="6C6CBD8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</w:t>
            </w:r>
          </w:p>
        </w:tc>
        <w:tc>
          <w:tcPr>
            <w:tcW w:w="565" w:type="dxa"/>
            <w:vAlign w:val="center"/>
          </w:tcPr>
          <w:p w14:paraId="22AF743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0.670103</w:t>
            </w:r>
          </w:p>
        </w:tc>
        <w:tc>
          <w:tcPr>
            <w:tcW w:w="593" w:type="dxa"/>
            <w:vAlign w:val="center"/>
          </w:tcPr>
          <w:p w14:paraId="400AB7E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63DE2C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-0.141740</w:t>
            </w:r>
          </w:p>
        </w:tc>
        <w:tc>
          <w:tcPr>
            <w:tcW w:w="565" w:type="dxa"/>
            <w:vAlign w:val="center"/>
          </w:tcPr>
          <w:p w14:paraId="3F3289B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0.604167</w:t>
            </w:r>
          </w:p>
        </w:tc>
        <w:tc>
          <w:tcPr>
            <w:tcW w:w="593" w:type="dxa"/>
            <w:vAlign w:val="center"/>
          </w:tcPr>
          <w:p w14:paraId="10D9469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-0.215193</w:t>
            </w:r>
          </w:p>
        </w:tc>
        <w:tc>
          <w:tcPr>
            <w:tcW w:w="565" w:type="dxa"/>
            <w:vAlign w:val="center"/>
          </w:tcPr>
          <w:p w14:paraId="7A74AE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0.734694</w:t>
            </w:r>
          </w:p>
        </w:tc>
        <w:tc>
          <w:tcPr>
            <w:tcW w:w="593" w:type="dxa"/>
            <w:vAlign w:val="center"/>
          </w:tcPr>
          <w:p w14:paraId="6946C55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-0.053855</w:t>
            </w:r>
          </w:p>
        </w:tc>
        <w:tc>
          <w:tcPr>
            <w:tcW w:w="463" w:type="dxa"/>
            <w:vAlign w:val="center"/>
          </w:tcPr>
          <w:p w14:paraId="5B0ECFD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108</w:t>
            </w:r>
          </w:p>
        </w:tc>
        <w:tc>
          <w:tcPr>
            <w:tcW w:w="766" w:type="dxa"/>
            <w:vAlign w:val="center"/>
          </w:tcPr>
          <w:p w14:paraId="6247338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74</w:t>
            </w:r>
          </w:p>
        </w:tc>
        <w:tc>
          <w:tcPr>
            <w:tcW w:w="728" w:type="dxa"/>
            <w:vAlign w:val="center"/>
          </w:tcPr>
          <w:p w14:paraId="6090C17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11.3402</w:t>
            </w:r>
          </w:p>
        </w:tc>
        <w:tc>
          <w:tcPr>
            <w:tcW w:w="566" w:type="dxa"/>
            <w:vAlign w:val="center"/>
          </w:tcPr>
          <w:p w14:paraId="2C5BFDD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13.8462</w:t>
            </w:r>
          </w:p>
        </w:tc>
      </w:tr>
      <w:tr w:rsidR="001012FF" w14:paraId="230CC8CE" w14:textId="77777777" w:rsidTr="0099168D">
        <w:trPr>
          <w:jc w:val="center"/>
        </w:trPr>
        <w:tc>
          <w:tcPr>
            <w:tcW w:w="733" w:type="dxa"/>
            <w:vAlign w:val="center"/>
          </w:tcPr>
          <w:p w14:paraId="3DB41CC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Republic of Moldova</w:t>
            </w:r>
          </w:p>
        </w:tc>
        <w:tc>
          <w:tcPr>
            <w:tcW w:w="421" w:type="dxa"/>
            <w:vAlign w:val="center"/>
          </w:tcPr>
          <w:p w14:paraId="41C1D371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MDA</w:t>
            </w:r>
          </w:p>
        </w:tc>
        <w:tc>
          <w:tcPr>
            <w:tcW w:w="607" w:type="dxa"/>
            <w:vAlign w:val="center"/>
          </w:tcPr>
          <w:p w14:paraId="43D9704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07B4AED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Europe</w:t>
            </w:r>
          </w:p>
        </w:tc>
        <w:tc>
          <w:tcPr>
            <w:tcW w:w="946" w:type="dxa"/>
            <w:vAlign w:val="center"/>
          </w:tcPr>
          <w:p w14:paraId="39A4CC5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02401C1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708198A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0.767</w:t>
            </w:r>
          </w:p>
        </w:tc>
        <w:tc>
          <w:tcPr>
            <w:tcW w:w="463" w:type="dxa"/>
            <w:vAlign w:val="center"/>
          </w:tcPr>
          <w:p w14:paraId="36CB499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69</w:t>
            </w:r>
          </w:p>
        </w:tc>
        <w:tc>
          <w:tcPr>
            <w:tcW w:w="766" w:type="dxa"/>
            <w:vAlign w:val="center"/>
          </w:tcPr>
          <w:p w14:paraId="2FD40D4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46</w:t>
            </w:r>
          </w:p>
        </w:tc>
        <w:tc>
          <w:tcPr>
            <w:tcW w:w="727" w:type="dxa"/>
            <w:vAlign w:val="center"/>
          </w:tcPr>
          <w:p w14:paraId="750E900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1.93</w:t>
            </w:r>
          </w:p>
        </w:tc>
        <w:tc>
          <w:tcPr>
            <w:tcW w:w="727" w:type="dxa"/>
            <w:vAlign w:val="center"/>
          </w:tcPr>
          <w:p w14:paraId="4AB7FC3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1.17</w:t>
            </w:r>
          </w:p>
        </w:tc>
        <w:tc>
          <w:tcPr>
            <w:tcW w:w="766" w:type="dxa"/>
            <w:vAlign w:val="center"/>
          </w:tcPr>
          <w:p w14:paraId="0F5483B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120</w:t>
            </w:r>
          </w:p>
        </w:tc>
        <w:tc>
          <w:tcPr>
            <w:tcW w:w="426" w:type="dxa"/>
            <w:vAlign w:val="center"/>
          </w:tcPr>
          <w:p w14:paraId="384D7E8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4.42</w:t>
            </w:r>
          </w:p>
        </w:tc>
        <w:tc>
          <w:tcPr>
            <w:tcW w:w="565" w:type="dxa"/>
            <w:vAlign w:val="center"/>
          </w:tcPr>
          <w:p w14:paraId="0FFC281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0.666667</w:t>
            </w:r>
          </w:p>
        </w:tc>
        <w:tc>
          <w:tcPr>
            <w:tcW w:w="593" w:type="dxa"/>
            <w:vAlign w:val="center"/>
          </w:tcPr>
          <w:p w14:paraId="57999C9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B184DB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-0.145176</w:t>
            </w:r>
          </w:p>
        </w:tc>
        <w:tc>
          <w:tcPr>
            <w:tcW w:w="565" w:type="dxa"/>
            <w:vAlign w:val="center"/>
          </w:tcPr>
          <w:p w14:paraId="2E69C2D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0.603448</w:t>
            </w:r>
          </w:p>
        </w:tc>
        <w:tc>
          <w:tcPr>
            <w:tcW w:w="593" w:type="dxa"/>
            <w:vAlign w:val="center"/>
          </w:tcPr>
          <w:p w14:paraId="2A65754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-0.215912</w:t>
            </w:r>
          </w:p>
        </w:tc>
        <w:tc>
          <w:tcPr>
            <w:tcW w:w="565" w:type="dxa"/>
            <w:vAlign w:val="center"/>
          </w:tcPr>
          <w:p w14:paraId="1150C1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622A276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06369EB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41</w:t>
            </w:r>
          </w:p>
        </w:tc>
        <w:tc>
          <w:tcPr>
            <w:tcW w:w="766" w:type="dxa"/>
            <w:vAlign w:val="center"/>
          </w:tcPr>
          <w:p w14:paraId="7874B05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27</w:t>
            </w:r>
          </w:p>
        </w:tc>
        <w:tc>
          <w:tcPr>
            <w:tcW w:w="728" w:type="dxa"/>
            <w:vAlign w:val="center"/>
          </w:tcPr>
          <w:p w14:paraId="2F9D16B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-40.5797</w:t>
            </w:r>
          </w:p>
        </w:tc>
        <w:tc>
          <w:tcPr>
            <w:tcW w:w="566" w:type="dxa"/>
            <w:vAlign w:val="center"/>
          </w:tcPr>
          <w:p w14:paraId="387CB3D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-41.3043</w:t>
            </w:r>
          </w:p>
        </w:tc>
      </w:tr>
      <w:tr w:rsidR="001012FF" w14:paraId="3EA5B63D" w14:textId="77777777" w:rsidTr="0099168D">
        <w:trPr>
          <w:jc w:val="center"/>
        </w:trPr>
        <w:tc>
          <w:tcPr>
            <w:tcW w:w="733" w:type="dxa"/>
            <w:vAlign w:val="center"/>
          </w:tcPr>
          <w:p w14:paraId="3C803E0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Guyana</w:t>
            </w:r>
          </w:p>
        </w:tc>
        <w:tc>
          <w:tcPr>
            <w:tcW w:w="421" w:type="dxa"/>
            <w:vAlign w:val="center"/>
          </w:tcPr>
          <w:p w14:paraId="1ED99A45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GUY</w:t>
            </w:r>
          </w:p>
        </w:tc>
        <w:tc>
          <w:tcPr>
            <w:tcW w:w="607" w:type="dxa"/>
            <w:vAlign w:val="center"/>
          </w:tcPr>
          <w:p w14:paraId="1D00143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2714894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America</w:t>
            </w:r>
          </w:p>
        </w:tc>
        <w:tc>
          <w:tcPr>
            <w:tcW w:w="946" w:type="dxa"/>
            <w:vAlign w:val="center"/>
          </w:tcPr>
          <w:p w14:paraId="59E42A7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213DC26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595741C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0.714</w:t>
            </w:r>
          </w:p>
        </w:tc>
        <w:tc>
          <w:tcPr>
            <w:tcW w:w="463" w:type="dxa"/>
            <w:vAlign w:val="center"/>
          </w:tcPr>
          <w:p w14:paraId="03836C2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</w:t>
            </w:r>
          </w:p>
        </w:tc>
        <w:tc>
          <w:tcPr>
            <w:tcW w:w="766" w:type="dxa"/>
            <w:vAlign w:val="center"/>
          </w:tcPr>
          <w:p w14:paraId="63D7D2A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27" w:type="dxa"/>
            <w:vAlign w:val="center"/>
          </w:tcPr>
          <w:p w14:paraId="69B83D8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0.94</w:t>
            </w:r>
          </w:p>
        </w:tc>
        <w:tc>
          <w:tcPr>
            <w:tcW w:w="727" w:type="dxa"/>
            <w:vAlign w:val="center"/>
          </w:tcPr>
          <w:p w14:paraId="5C1C87F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0.64</w:t>
            </w:r>
          </w:p>
        </w:tc>
        <w:tc>
          <w:tcPr>
            <w:tcW w:w="766" w:type="dxa"/>
            <w:vAlign w:val="center"/>
          </w:tcPr>
          <w:p w14:paraId="4D9892C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</w:t>
            </w:r>
          </w:p>
        </w:tc>
        <w:tc>
          <w:tcPr>
            <w:tcW w:w="426" w:type="dxa"/>
            <w:vAlign w:val="center"/>
          </w:tcPr>
          <w:p w14:paraId="7143AEC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1.77</w:t>
            </w:r>
          </w:p>
        </w:tc>
        <w:tc>
          <w:tcPr>
            <w:tcW w:w="565" w:type="dxa"/>
            <w:vAlign w:val="center"/>
          </w:tcPr>
          <w:p w14:paraId="4C9554B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0.666667</w:t>
            </w:r>
          </w:p>
        </w:tc>
        <w:tc>
          <w:tcPr>
            <w:tcW w:w="593" w:type="dxa"/>
            <w:vAlign w:val="center"/>
          </w:tcPr>
          <w:p w14:paraId="17DF1E4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6599A66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-0.145176</w:t>
            </w:r>
          </w:p>
        </w:tc>
        <w:tc>
          <w:tcPr>
            <w:tcW w:w="565" w:type="dxa"/>
            <w:vAlign w:val="center"/>
          </w:tcPr>
          <w:p w14:paraId="52913C4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</w:t>
            </w:r>
          </w:p>
        </w:tc>
        <w:tc>
          <w:tcPr>
            <w:tcW w:w="593" w:type="dxa"/>
            <w:vAlign w:val="center"/>
          </w:tcPr>
          <w:p w14:paraId="28C2EDA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-0.069360</w:t>
            </w:r>
          </w:p>
        </w:tc>
        <w:tc>
          <w:tcPr>
            <w:tcW w:w="565" w:type="dxa"/>
            <w:vAlign w:val="center"/>
          </w:tcPr>
          <w:p w14:paraId="5923E26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</w:t>
            </w:r>
          </w:p>
        </w:tc>
        <w:tc>
          <w:tcPr>
            <w:tcW w:w="593" w:type="dxa"/>
            <w:vAlign w:val="center"/>
          </w:tcPr>
          <w:p w14:paraId="50B269B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-0.288549</w:t>
            </w:r>
          </w:p>
        </w:tc>
        <w:tc>
          <w:tcPr>
            <w:tcW w:w="463" w:type="dxa"/>
            <w:vAlign w:val="center"/>
          </w:tcPr>
          <w:p w14:paraId="678F079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766" w:type="dxa"/>
            <w:vAlign w:val="center"/>
          </w:tcPr>
          <w:p w14:paraId="75242CA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728" w:type="dxa"/>
            <w:vAlign w:val="center"/>
          </w:tcPr>
          <w:p w14:paraId="07D3322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16.6667</w:t>
            </w:r>
          </w:p>
        </w:tc>
        <w:tc>
          <w:tcPr>
            <w:tcW w:w="566" w:type="dxa"/>
            <w:vAlign w:val="center"/>
          </w:tcPr>
          <w:p w14:paraId="4C38EB3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</w:t>
            </w:r>
          </w:p>
        </w:tc>
      </w:tr>
      <w:tr w:rsidR="001012FF" w14:paraId="143205C8" w14:textId="77777777" w:rsidTr="0099168D">
        <w:trPr>
          <w:jc w:val="center"/>
        </w:trPr>
        <w:tc>
          <w:tcPr>
            <w:tcW w:w="733" w:type="dxa"/>
            <w:vAlign w:val="center"/>
          </w:tcPr>
          <w:p w14:paraId="764D20A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Vanuatu</w:t>
            </w:r>
          </w:p>
        </w:tc>
        <w:tc>
          <w:tcPr>
            <w:tcW w:w="421" w:type="dxa"/>
            <w:vAlign w:val="center"/>
          </w:tcPr>
          <w:p w14:paraId="07EA35A8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VUT</w:t>
            </w:r>
          </w:p>
        </w:tc>
        <w:tc>
          <w:tcPr>
            <w:tcW w:w="607" w:type="dxa"/>
            <w:vAlign w:val="center"/>
          </w:tcPr>
          <w:p w14:paraId="3F192E1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Oceania</w:t>
            </w:r>
          </w:p>
        </w:tc>
        <w:tc>
          <w:tcPr>
            <w:tcW w:w="733" w:type="dxa"/>
            <w:vAlign w:val="center"/>
          </w:tcPr>
          <w:p w14:paraId="440A342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Melanesia</w:t>
            </w:r>
          </w:p>
        </w:tc>
        <w:tc>
          <w:tcPr>
            <w:tcW w:w="946" w:type="dxa"/>
            <w:vAlign w:val="center"/>
          </w:tcPr>
          <w:p w14:paraId="5680539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Western Pacific region (WPRO)</w:t>
            </w:r>
          </w:p>
        </w:tc>
        <w:tc>
          <w:tcPr>
            <w:tcW w:w="514" w:type="dxa"/>
            <w:vAlign w:val="center"/>
          </w:tcPr>
          <w:p w14:paraId="1413153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3B214DD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0.607</w:t>
            </w:r>
          </w:p>
        </w:tc>
        <w:tc>
          <w:tcPr>
            <w:tcW w:w="463" w:type="dxa"/>
            <w:vAlign w:val="center"/>
          </w:tcPr>
          <w:p w14:paraId="07B35AA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</w:t>
            </w:r>
          </w:p>
        </w:tc>
        <w:tc>
          <w:tcPr>
            <w:tcW w:w="766" w:type="dxa"/>
            <w:vAlign w:val="center"/>
          </w:tcPr>
          <w:p w14:paraId="06A907E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27" w:type="dxa"/>
            <w:vAlign w:val="center"/>
          </w:tcPr>
          <w:p w14:paraId="1DA0862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2.58</w:t>
            </w:r>
          </w:p>
        </w:tc>
        <w:tc>
          <w:tcPr>
            <w:tcW w:w="727" w:type="dxa"/>
            <w:vAlign w:val="center"/>
          </w:tcPr>
          <w:p w14:paraId="3247553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1.89</w:t>
            </w:r>
          </w:p>
        </w:tc>
        <w:tc>
          <w:tcPr>
            <w:tcW w:w="766" w:type="dxa"/>
            <w:vAlign w:val="center"/>
          </w:tcPr>
          <w:p w14:paraId="759D110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</w:t>
            </w:r>
          </w:p>
        </w:tc>
        <w:tc>
          <w:tcPr>
            <w:tcW w:w="426" w:type="dxa"/>
            <w:vAlign w:val="center"/>
          </w:tcPr>
          <w:p w14:paraId="25A2D83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4.98</w:t>
            </w:r>
          </w:p>
        </w:tc>
        <w:tc>
          <w:tcPr>
            <w:tcW w:w="565" w:type="dxa"/>
            <w:vAlign w:val="center"/>
          </w:tcPr>
          <w:p w14:paraId="734C8E8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0.666667</w:t>
            </w:r>
          </w:p>
        </w:tc>
        <w:tc>
          <w:tcPr>
            <w:tcW w:w="593" w:type="dxa"/>
            <w:vAlign w:val="center"/>
          </w:tcPr>
          <w:p w14:paraId="5B0439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C0E163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-0.145176</w:t>
            </w:r>
          </w:p>
        </w:tc>
        <w:tc>
          <w:tcPr>
            <w:tcW w:w="565" w:type="dxa"/>
            <w:vAlign w:val="center"/>
          </w:tcPr>
          <w:p w14:paraId="5377426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</w:t>
            </w:r>
          </w:p>
        </w:tc>
        <w:tc>
          <w:tcPr>
            <w:tcW w:w="593" w:type="dxa"/>
            <w:vAlign w:val="center"/>
          </w:tcPr>
          <w:p w14:paraId="213B3E0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-0.019360</w:t>
            </w:r>
          </w:p>
        </w:tc>
        <w:tc>
          <w:tcPr>
            <w:tcW w:w="565" w:type="dxa"/>
            <w:vAlign w:val="center"/>
          </w:tcPr>
          <w:p w14:paraId="78C6D5B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</w:t>
            </w:r>
          </w:p>
        </w:tc>
        <w:tc>
          <w:tcPr>
            <w:tcW w:w="593" w:type="dxa"/>
            <w:vAlign w:val="center"/>
          </w:tcPr>
          <w:p w14:paraId="7F01215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-0.788549</w:t>
            </w:r>
          </w:p>
        </w:tc>
        <w:tc>
          <w:tcPr>
            <w:tcW w:w="463" w:type="dxa"/>
            <w:vAlign w:val="center"/>
          </w:tcPr>
          <w:p w14:paraId="69692DC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</w:t>
            </w:r>
          </w:p>
        </w:tc>
        <w:tc>
          <w:tcPr>
            <w:tcW w:w="766" w:type="dxa"/>
            <w:vAlign w:val="center"/>
          </w:tcPr>
          <w:p w14:paraId="030DC1B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</w:t>
            </w:r>
          </w:p>
        </w:tc>
        <w:tc>
          <w:tcPr>
            <w:tcW w:w="728" w:type="dxa"/>
            <w:vAlign w:val="center"/>
          </w:tcPr>
          <w:p w14:paraId="41CCAF6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83.3333</w:t>
            </w:r>
          </w:p>
        </w:tc>
        <w:tc>
          <w:tcPr>
            <w:tcW w:w="566" w:type="dxa"/>
            <w:vAlign w:val="center"/>
          </w:tcPr>
          <w:p w14:paraId="647268F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100</w:t>
            </w:r>
          </w:p>
        </w:tc>
      </w:tr>
      <w:tr w:rsidR="001012FF" w14:paraId="19B624C8" w14:textId="77777777" w:rsidTr="0099168D">
        <w:trPr>
          <w:jc w:val="center"/>
        </w:trPr>
        <w:tc>
          <w:tcPr>
            <w:tcW w:w="733" w:type="dxa"/>
            <w:vAlign w:val="center"/>
          </w:tcPr>
          <w:p w14:paraId="5E147DA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Jamaica</w:t>
            </w:r>
          </w:p>
        </w:tc>
        <w:tc>
          <w:tcPr>
            <w:tcW w:w="421" w:type="dxa"/>
            <w:vAlign w:val="center"/>
          </w:tcPr>
          <w:p w14:paraId="5325721E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JAM</w:t>
            </w:r>
          </w:p>
        </w:tc>
        <w:tc>
          <w:tcPr>
            <w:tcW w:w="607" w:type="dxa"/>
            <w:vAlign w:val="center"/>
          </w:tcPr>
          <w:p w14:paraId="5E97CBC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00726EB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Caribbean</w:t>
            </w:r>
          </w:p>
        </w:tc>
        <w:tc>
          <w:tcPr>
            <w:tcW w:w="946" w:type="dxa"/>
            <w:vAlign w:val="center"/>
          </w:tcPr>
          <w:p w14:paraId="410D090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2C2099D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79BA2D1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0.709</w:t>
            </w:r>
          </w:p>
        </w:tc>
        <w:tc>
          <w:tcPr>
            <w:tcW w:w="463" w:type="dxa"/>
            <w:vAlign w:val="center"/>
          </w:tcPr>
          <w:p w14:paraId="766175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</w:t>
            </w:r>
          </w:p>
        </w:tc>
        <w:tc>
          <w:tcPr>
            <w:tcW w:w="766" w:type="dxa"/>
            <w:vAlign w:val="center"/>
          </w:tcPr>
          <w:p w14:paraId="13F3B8A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</w:t>
            </w:r>
          </w:p>
        </w:tc>
        <w:tc>
          <w:tcPr>
            <w:tcW w:w="727" w:type="dxa"/>
            <w:vAlign w:val="center"/>
          </w:tcPr>
          <w:p w14:paraId="080024B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</w:t>
            </w:r>
          </w:p>
        </w:tc>
        <w:tc>
          <w:tcPr>
            <w:tcW w:w="727" w:type="dxa"/>
            <w:vAlign w:val="center"/>
          </w:tcPr>
          <w:p w14:paraId="088CEA2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0.48</w:t>
            </w:r>
          </w:p>
        </w:tc>
        <w:tc>
          <w:tcPr>
            <w:tcW w:w="766" w:type="dxa"/>
            <w:vAlign w:val="center"/>
          </w:tcPr>
          <w:p w14:paraId="20FFAF1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44</w:t>
            </w:r>
          </w:p>
        </w:tc>
        <w:tc>
          <w:tcPr>
            <w:tcW w:w="426" w:type="dxa"/>
            <w:vAlign w:val="center"/>
          </w:tcPr>
          <w:p w14:paraId="0BEBCAF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1.96</w:t>
            </w:r>
          </w:p>
        </w:tc>
        <w:tc>
          <w:tcPr>
            <w:tcW w:w="565" w:type="dxa"/>
            <w:vAlign w:val="center"/>
          </w:tcPr>
          <w:p w14:paraId="6FD50FA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0.647059</w:t>
            </w:r>
          </w:p>
        </w:tc>
        <w:tc>
          <w:tcPr>
            <w:tcW w:w="593" w:type="dxa"/>
            <w:vAlign w:val="center"/>
          </w:tcPr>
          <w:p w14:paraId="5BC6A24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6E4B8C2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-0.164784</w:t>
            </w:r>
          </w:p>
        </w:tc>
        <w:tc>
          <w:tcPr>
            <w:tcW w:w="565" w:type="dxa"/>
            <w:vAlign w:val="center"/>
          </w:tcPr>
          <w:p w14:paraId="634B92C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0.625</w:t>
            </w:r>
          </w:p>
        </w:tc>
        <w:tc>
          <w:tcPr>
            <w:tcW w:w="593" w:type="dxa"/>
            <w:vAlign w:val="center"/>
          </w:tcPr>
          <w:p w14:paraId="654A862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-0.194360</w:t>
            </w:r>
          </w:p>
        </w:tc>
        <w:tc>
          <w:tcPr>
            <w:tcW w:w="565" w:type="dxa"/>
            <w:vAlign w:val="center"/>
          </w:tcPr>
          <w:p w14:paraId="770A5AC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0.666667</w:t>
            </w:r>
          </w:p>
        </w:tc>
        <w:tc>
          <w:tcPr>
            <w:tcW w:w="593" w:type="dxa"/>
            <w:vAlign w:val="center"/>
          </w:tcPr>
          <w:p w14:paraId="6349ED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-0.121882</w:t>
            </w:r>
          </w:p>
        </w:tc>
        <w:tc>
          <w:tcPr>
            <w:tcW w:w="463" w:type="dxa"/>
            <w:vAlign w:val="center"/>
          </w:tcPr>
          <w:p w14:paraId="262AD89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</w:t>
            </w:r>
          </w:p>
        </w:tc>
        <w:tc>
          <w:tcPr>
            <w:tcW w:w="766" w:type="dxa"/>
            <w:vAlign w:val="center"/>
          </w:tcPr>
          <w:p w14:paraId="54C3222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</w:t>
            </w:r>
          </w:p>
        </w:tc>
        <w:tc>
          <w:tcPr>
            <w:tcW w:w="728" w:type="dxa"/>
            <w:vAlign w:val="center"/>
          </w:tcPr>
          <w:p w14:paraId="5D02B04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-29.4118</w:t>
            </w:r>
          </w:p>
        </w:tc>
        <w:tc>
          <w:tcPr>
            <w:tcW w:w="566" w:type="dxa"/>
            <w:vAlign w:val="center"/>
          </w:tcPr>
          <w:p w14:paraId="4B305EE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-27.2727</w:t>
            </w:r>
          </w:p>
        </w:tc>
      </w:tr>
      <w:tr w:rsidR="001012FF" w14:paraId="3EA2F157" w14:textId="77777777" w:rsidTr="0099168D">
        <w:trPr>
          <w:jc w:val="center"/>
        </w:trPr>
        <w:tc>
          <w:tcPr>
            <w:tcW w:w="733" w:type="dxa"/>
            <w:vAlign w:val="center"/>
          </w:tcPr>
          <w:p w14:paraId="7BADC41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Poland</w:t>
            </w:r>
          </w:p>
        </w:tc>
        <w:tc>
          <w:tcPr>
            <w:tcW w:w="421" w:type="dxa"/>
            <w:vAlign w:val="center"/>
          </w:tcPr>
          <w:p w14:paraId="5449032B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POL</w:t>
            </w:r>
          </w:p>
        </w:tc>
        <w:tc>
          <w:tcPr>
            <w:tcW w:w="607" w:type="dxa"/>
            <w:vAlign w:val="center"/>
          </w:tcPr>
          <w:p w14:paraId="100B6DD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218206E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Europe</w:t>
            </w:r>
          </w:p>
        </w:tc>
        <w:tc>
          <w:tcPr>
            <w:tcW w:w="946" w:type="dxa"/>
            <w:vAlign w:val="center"/>
          </w:tcPr>
          <w:p w14:paraId="144ED8E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2FE3F6B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577D0B1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0.876</w:t>
            </w:r>
          </w:p>
        </w:tc>
        <w:tc>
          <w:tcPr>
            <w:tcW w:w="463" w:type="dxa"/>
            <w:vAlign w:val="center"/>
          </w:tcPr>
          <w:p w14:paraId="73207E0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184</w:t>
            </w:r>
          </w:p>
        </w:tc>
        <w:tc>
          <w:tcPr>
            <w:tcW w:w="766" w:type="dxa"/>
            <w:vAlign w:val="center"/>
          </w:tcPr>
          <w:p w14:paraId="408F9D3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118</w:t>
            </w:r>
          </w:p>
        </w:tc>
        <w:tc>
          <w:tcPr>
            <w:tcW w:w="727" w:type="dxa"/>
            <w:vAlign w:val="center"/>
          </w:tcPr>
          <w:p w14:paraId="6090577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</w:t>
            </w:r>
          </w:p>
        </w:tc>
        <w:tc>
          <w:tcPr>
            <w:tcW w:w="727" w:type="dxa"/>
            <w:vAlign w:val="center"/>
          </w:tcPr>
          <w:p w14:paraId="1C7891C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0.33</w:t>
            </w:r>
          </w:p>
        </w:tc>
        <w:tc>
          <w:tcPr>
            <w:tcW w:w="766" w:type="dxa"/>
            <w:vAlign w:val="center"/>
          </w:tcPr>
          <w:p w14:paraId="587D4A7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346</w:t>
            </w:r>
          </w:p>
        </w:tc>
        <w:tc>
          <w:tcPr>
            <w:tcW w:w="426" w:type="dxa"/>
            <w:vAlign w:val="center"/>
          </w:tcPr>
          <w:p w14:paraId="599DD85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1.49</w:t>
            </w:r>
          </w:p>
        </w:tc>
        <w:tc>
          <w:tcPr>
            <w:tcW w:w="565" w:type="dxa"/>
            <w:vAlign w:val="center"/>
          </w:tcPr>
          <w:p w14:paraId="1782900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0.641304</w:t>
            </w:r>
          </w:p>
        </w:tc>
        <w:tc>
          <w:tcPr>
            <w:tcW w:w="593" w:type="dxa"/>
            <w:vAlign w:val="center"/>
          </w:tcPr>
          <w:p w14:paraId="06DB218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FA1DD2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-0.170539</w:t>
            </w:r>
          </w:p>
        </w:tc>
        <w:tc>
          <w:tcPr>
            <w:tcW w:w="565" w:type="dxa"/>
            <w:vAlign w:val="center"/>
          </w:tcPr>
          <w:p w14:paraId="1FAD37D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0.666667</w:t>
            </w:r>
          </w:p>
        </w:tc>
        <w:tc>
          <w:tcPr>
            <w:tcW w:w="593" w:type="dxa"/>
            <w:vAlign w:val="center"/>
          </w:tcPr>
          <w:p w14:paraId="53433E4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-0.152693</w:t>
            </w:r>
          </w:p>
        </w:tc>
        <w:tc>
          <w:tcPr>
            <w:tcW w:w="565" w:type="dxa"/>
            <w:vAlign w:val="center"/>
          </w:tcPr>
          <w:p w14:paraId="55B9964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0.576923</w:t>
            </w:r>
          </w:p>
        </w:tc>
        <w:tc>
          <w:tcPr>
            <w:tcW w:w="593" w:type="dxa"/>
            <w:vAlign w:val="center"/>
          </w:tcPr>
          <w:p w14:paraId="4BC6926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-0.211626</w:t>
            </w:r>
          </w:p>
        </w:tc>
        <w:tc>
          <w:tcPr>
            <w:tcW w:w="463" w:type="dxa"/>
            <w:vAlign w:val="center"/>
          </w:tcPr>
          <w:p w14:paraId="1BEC7D1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127</w:t>
            </w:r>
          </w:p>
        </w:tc>
        <w:tc>
          <w:tcPr>
            <w:tcW w:w="766" w:type="dxa"/>
            <w:vAlign w:val="center"/>
          </w:tcPr>
          <w:p w14:paraId="5A87FA9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78</w:t>
            </w:r>
          </w:p>
        </w:tc>
        <w:tc>
          <w:tcPr>
            <w:tcW w:w="728" w:type="dxa"/>
            <w:vAlign w:val="center"/>
          </w:tcPr>
          <w:p w14:paraId="2DA4D91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-30.9783</w:t>
            </w:r>
          </w:p>
        </w:tc>
        <w:tc>
          <w:tcPr>
            <w:tcW w:w="566" w:type="dxa"/>
            <w:vAlign w:val="center"/>
          </w:tcPr>
          <w:p w14:paraId="2828C1E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-33.8983</w:t>
            </w:r>
          </w:p>
        </w:tc>
      </w:tr>
      <w:tr w:rsidR="001012FF" w14:paraId="2D1D41F2" w14:textId="77777777" w:rsidTr="0099168D">
        <w:trPr>
          <w:jc w:val="center"/>
        </w:trPr>
        <w:tc>
          <w:tcPr>
            <w:tcW w:w="733" w:type="dxa"/>
            <w:vAlign w:val="center"/>
          </w:tcPr>
          <w:p w14:paraId="0C11623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Paraguay</w:t>
            </w:r>
          </w:p>
        </w:tc>
        <w:tc>
          <w:tcPr>
            <w:tcW w:w="421" w:type="dxa"/>
            <w:vAlign w:val="center"/>
          </w:tcPr>
          <w:p w14:paraId="11F16FA9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PRY</w:t>
            </w:r>
          </w:p>
        </w:tc>
        <w:tc>
          <w:tcPr>
            <w:tcW w:w="607" w:type="dxa"/>
            <w:vAlign w:val="center"/>
          </w:tcPr>
          <w:p w14:paraId="7655692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45AFF74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America</w:t>
            </w:r>
          </w:p>
        </w:tc>
        <w:tc>
          <w:tcPr>
            <w:tcW w:w="946" w:type="dxa"/>
            <w:vAlign w:val="center"/>
          </w:tcPr>
          <w:p w14:paraId="0AAF21D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7BB0DE0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4B43D9D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0.717</w:t>
            </w:r>
          </w:p>
        </w:tc>
        <w:tc>
          <w:tcPr>
            <w:tcW w:w="463" w:type="dxa"/>
            <w:vAlign w:val="center"/>
          </w:tcPr>
          <w:p w14:paraId="0507DDD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</w:t>
            </w:r>
          </w:p>
        </w:tc>
        <w:tc>
          <w:tcPr>
            <w:tcW w:w="766" w:type="dxa"/>
            <w:vAlign w:val="center"/>
          </w:tcPr>
          <w:p w14:paraId="19D6AD2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</w:t>
            </w:r>
          </w:p>
        </w:tc>
        <w:tc>
          <w:tcPr>
            <w:tcW w:w="727" w:type="dxa"/>
            <w:vAlign w:val="center"/>
          </w:tcPr>
          <w:p w14:paraId="5BBD19B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0.45</w:t>
            </w:r>
          </w:p>
        </w:tc>
        <w:tc>
          <w:tcPr>
            <w:tcW w:w="727" w:type="dxa"/>
            <w:vAlign w:val="center"/>
          </w:tcPr>
          <w:p w14:paraId="009060F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</w:t>
            </w:r>
          </w:p>
        </w:tc>
        <w:tc>
          <w:tcPr>
            <w:tcW w:w="766" w:type="dxa"/>
            <w:vAlign w:val="center"/>
          </w:tcPr>
          <w:p w14:paraId="3DE3C0C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50</w:t>
            </w:r>
          </w:p>
        </w:tc>
        <w:tc>
          <w:tcPr>
            <w:tcW w:w="426" w:type="dxa"/>
            <w:vAlign w:val="center"/>
          </w:tcPr>
          <w:p w14:paraId="6566D00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0.83</w:t>
            </w:r>
          </w:p>
        </w:tc>
        <w:tc>
          <w:tcPr>
            <w:tcW w:w="565" w:type="dxa"/>
            <w:vAlign w:val="center"/>
          </w:tcPr>
          <w:p w14:paraId="34489EE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0.64</w:t>
            </w:r>
          </w:p>
        </w:tc>
        <w:tc>
          <w:tcPr>
            <w:tcW w:w="593" w:type="dxa"/>
            <w:vAlign w:val="center"/>
          </w:tcPr>
          <w:p w14:paraId="6103BF8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67D79B2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-0.171843</w:t>
            </w:r>
          </w:p>
        </w:tc>
        <w:tc>
          <w:tcPr>
            <w:tcW w:w="565" w:type="dxa"/>
            <w:vAlign w:val="center"/>
          </w:tcPr>
          <w:p w14:paraId="5568CDD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</w:t>
            </w:r>
          </w:p>
        </w:tc>
        <w:tc>
          <w:tcPr>
            <w:tcW w:w="593" w:type="dxa"/>
            <w:vAlign w:val="center"/>
          </w:tcPr>
          <w:p w14:paraId="30AE59D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-0.319360</w:t>
            </w:r>
          </w:p>
        </w:tc>
        <w:tc>
          <w:tcPr>
            <w:tcW w:w="565" w:type="dxa"/>
            <w:vAlign w:val="center"/>
          </w:tcPr>
          <w:p w14:paraId="2BB8B28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0.888889</w:t>
            </w:r>
          </w:p>
        </w:tc>
        <w:tc>
          <w:tcPr>
            <w:tcW w:w="593" w:type="dxa"/>
            <w:vAlign w:val="center"/>
          </w:tcPr>
          <w:p w14:paraId="67A55B0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0.100340</w:t>
            </w:r>
          </w:p>
        </w:tc>
        <w:tc>
          <w:tcPr>
            <w:tcW w:w="463" w:type="dxa"/>
            <w:vAlign w:val="center"/>
          </w:tcPr>
          <w:p w14:paraId="4DA1022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31</w:t>
            </w:r>
          </w:p>
        </w:tc>
        <w:tc>
          <w:tcPr>
            <w:tcW w:w="766" w:type="dxa"/>
            <w:vAlign w:val="center"/>
          </w:tcPr>
          <w:p w14:paraId="34DCE6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</w:t>
            </w:r>
          </w:p>
        </w:tc>
        <w:tc>
          <w:tcPr>
            <w:tcW w:w="728" w:type="dxa"/>
            <w:vAlign w:val="center"/>
          </w:tcPr>
          <w:p w14:paraId="1972E7B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24</w:t>
            </w:r>
          </w:p>
        </w:tc>
        <w:tc>
          <w:tcPr>
            <w:tcW w:w="566" w:type="dxa"/>
            <w:vAlign w:val="center"/>
          </w:tcPr>
          <w:p w14:paraId="6830A45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31.25</w:t>
            </w:r>
          </w:p>
        </w:tc>
      </w:tr>
      <w:tr w:rsidR="001012FF" w14:paraId="496533C9" w14:textId="77777777" w:rsidTr="0099168D">
        <w:trPr>
          <w:jc w:val="center"/>
        </w:trPr>
        <w:tc>
          <w:tcPr>
            <w:tcW w:w="733" w:type="dxa"/>
            <w:vAlign w:val="center"/>
          </w:tcPr>
          <w:p w14:paraId="5677BE6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Timor-Leste</w:t>
            </w:r>
          </w:p>
        </w:tc>
        <w:tc>
          <w:tcPr>
            <w:tcW w:w="421" w:type="dxa"/>
            <w:vAlign w:val="center"/>
          </w:tcPr>
          <w:p w14:paraId="4AD12973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TLS</w:t>
            </w:r>
          </w:p>
        </w:tc>
        <w:tc>
          <w:tcPr>
            <w:tcW w:w="607" w:type="dxa"/>
            <w:vAlign w:val="center"/>
          </w:tcPr>
          <w:p w14:paraId="552FF00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2B19034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South-Eastern Asia</w:t>
            </w:r>
          </w:p>
        </w:tc>
        <w:tc>
          <w:tcPr>
            <w:tcW w:w="946" w:type="dxa"/>
            <w:vAlign w:val="center"/>
          </w:tcPr>
          <w:p w14:paraId="79A0A65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South-East Asia region (SEARO)</w:t>
            </w:r>
          </w:p>
        </w:tc>
        <w:tc>
          <w:tcPr>
            <w:tcW w:w="514" w:type="dxa"/>
            <w:vAlign w:val="center"/>
          </w:tcPr>
          <w:p w14:paraId="231A641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467EDCB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0.607</w:t>
            </w:r>
          </w:p>
        </w:tc>
        <w:tc>
          <w:tcPr>
            <w:tcW w:w="463" w:type="dxa"/>
            <w:vAlign w:val="center"/>
          </w:tcPr>
          <w:p w14:paraId="0BE7075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</w:t>
            </w:r>
          </w:p>
        </w:tc>
        <w:tc>
          <w:tcPr>
            <w:tcW w:w="766" w:type="dxa"/>
            <w:vAlign w:val="center"/>
          </w:tcPr>
          <w:p w14:paraId="391175C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727" w:type="dxa"/>
            <w:vAlign w:val="center"/>
          </w:tcPr>
          <w:p w14:paraId="6DE0906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1.07</w:t>
            </w:r>
          </w:p>
        </w:tc>
        <w:tc>
          <w:tcPr>
            <w:tcW w:w="727" w:type="dxa"/>
            <w:vAlign w:val="center"/>
          </w:tcPr>
          <w:p w14:paraId="5B10F7A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</w:t>
            </w:r>
          </w:p>
        </w:tc>
        <w:tc>
          <w:tcPr>
            <w:tcW w:w="766" w:type="dxa"/>
            <w:vAlign w:val="center"/>
          </w:tcPr>
          <w:p w14:paraId="34FA27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</w:t>
            </w:r>
          </w:p>
        </w:tc>
        <w:tc>
          <w:tcPr>
            <w:tcW w:w="426" w:type="dxa"/>
            <w:vAlign w:val="center"/>
          </w:tcPr>
          <w:p w14:paraId="7BD4A9C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1.18</w:t>
            </w:r>
          </w:p>
        </w:tc>
        <w:tc>
          <w:tcPr>
            <w:tcW w:w="565" w:type="dxa"/>
            <w:vAlign w:val="center"/>
          </w:tcPr>
          <w:p w14:paraId="2882F34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0.625</w:t>
            </w:r>
          </w:p>
        </w:tc>
        <w:tc>
          <w:tcPr>
            <w:tcW w:w="593" w:type="dxa"/>
            <w:vAlign w:val="center"/>
          </w:tcPr>
          <w:p w14:paraId="42BB50C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717547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-0.186843</w:t>
            </w:r>
          </w:p>
        </w:tc>
        <w:tc>
          <w:tcPr>
            <w:tcW w:w="565" w:type="dxa"/>
            <w:vAlign w:val="center"/>
          </w:tcPr>
          <w:p w14:paraId="45100F1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0.571429</w:t>
            </w:r>
          </w:p>
        </w:tc>
        <w:tc>
          <w:tcPr>
            <w:tcW w:w="593" w:type="dxa"/>
            <w:vAlign w:val="center"/>
          </w:tcPr>
          <w:p w14:paraId="1420494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-0.247931</w:t>
            </w:r>
          </w:p>
        </w:tc>
        <w:tc>
          <w:tcPr>
            <w:tcW w:w="565" w:type="dxa"/>
            <w:vAlign w:val="center"/>
          </w:tcPr>
          <w:p w14:paraId="35A8647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1823E9A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34C66D4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19</w:t>
            </w:r>
          </w:p>
        </w:tc>
        <w:tc>
          <w:tcPr>
            <w:tcW w:w="766" w:type="dxa"/>
            <w:vAlign w:val="center"/>
          </w:tcPr>
          <w:p w14:paraId="3B5B019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</w:t>
            </w:r>
          </w:p>
        </w:tc>
        <w:tc>
          <w:tcPr>
            <w:tcW w:w="728" w:type="dxa"/>
            <w:vAlign w:val="center"/>
          </w:tcPr>
          <w:p w14:paraId="2D585A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137.5</w:t>
            </w:r>
          </w:p>
        </w:tc>
        <w:tc>
          <w:tcPr>
            <w:tcW w:w="566" w:type="dxa"/>
            <w:vAlign w:val="center"/>
          </w:tcPr>
          <w:p w14:paraId="31A2B0C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140</w:t>
            </w:r>
          </w:p>
        </w:tc>
      </w:tr>
      <w:tr w:rsidR="001012FF" w14:paraId="343FAA50" w14:textId="77777777" w:rsidTr="0099168D">
        <w:trPr>
          <w:jc w:val="center"/>
        </w:trPr>
        <w:tc>
          <w:tcPr>
            <w:tcW w:w="733" w:type="dxa"/>
            <w:vAlign w:val="center"/>
          </w:tcPr>
          <w:p w14:paraId="4A80904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Iran, Islamic Republic of</w:t>
            </w:r>
          </w:p>
        </w:tc>
        <w:tc>
          <w:tcPr>
            <w:tcW w:w="421" w:type="dxa"/>
            <w:vAlign w:val="center"/>
          </w:tcPr>
          <w:p w14:paraId="412B7046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IRN</w:t>
            </w:r>
          </w:p>
        </w:tc>
        <w:tc>
          <w:tcPr>
            <w:tcW w:w="607" w:type="dxa"/>
            <w:vAlign w:val="center"/>
          </w:tcPr>
          <w:p w14:paraId="3A7EF2A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3330374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Central Asia</w:t>
            </w:r>
          </w:p>
        </w:tc>
        <w:tc>
          <w:tcPr>
            <w:tcW w:w="946" w:type="dxa"/>
            <w:vAlign w:val="center"/>
          </w:tcPr>
          <w:p w14:paraId="5BC6731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673B202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624EA68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0.774</w:t>
            </w:r>
          </w:p>
        </w:tc>
        <w:tc>
          <w:tcPr>
            <w:tcW w:w="463" w:type="dxa"/>
            <w:vAlign w:val="center"/>
          </w:tcPr>
          <w:p w14:paraId="7E587C9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990</w:t>
            </w:r>
          </w:p>
        </w:tc>
        <w:tc>
          <w:tcPr>
            <w:tcW w:w="766" w:type="dxa"/>
            <w:vAlign w:val="center"/>
          </w:tcPr>
          <w:p w14:paraId="23B1638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613</w:t>
            </w:r>
          </w:p>
        </w:tc>
        <w:tc>
          <w:tcPr>
            <w:tcW w:w="727" w:type="dxa"/>
            <w:vAlign w:val="center"/>
          </w:tcPr>
          <w:p w14:paraId="67434F5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1.24</w:t>
            </w:r>
          </w:p>
        </w:tc>
        <w:tc>
          <w:tcPr>
            <w:tcW w:w="727" w:type="dxa"/>
            <w:vAlign w:val="center"/>
          </w:tcPr>
          <w:p w14:paraId="1C48742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</w:t>
            </w:r>
          </w:p>
        </w:tc>
        <w:tc>
          <w:tcPr>
            <w:tcW w:w="766" w:type="dxa"/>
            <w:vAlign w:val="center"/>
          </w:tcPr>
          <w:p w14:paraId="229D066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2025</w:t>
            </w:r>
          </w:p>
        </w:tc>
        <w:tc>
          <w:tcPr>
            <w:tcW w:w="426" w:type="dxa"/>
            <w:vAlign w:val="center"/>
          </w:tcPr>
          <w:p w14:paraId="7D0BC8D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2.98</w:t>
            </w:r>
          </w:p>
        </w:tc>
        <w:tc>
          <w:tcPr>
            <w:tcW w:w="565" w:type="dxa"/>
            <w:vAlign w:val="center"/>
          </w:tcPr>
          <w:p w14:paraId="482543D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0.619192</w:t>
            </w:r>
          </w:p>
        </w:tc>
        <w:tc>
          <w:tcPr>
            <w:tcW w:w="593" w:type="dxa"/>
            <w:vAlign w:val="center"/>
          </w:tcPr>
          <w:p w14:paraId="58A75CB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79C2C9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-0.192651</w:t>
            </w:r>
          </w:p>
        </w:tc>
        <w:tc>
          <w:tcPr>
            <w:tcW w:w="565" w:type="dxa"/>
            <w:vAlign w:val="center"/>
          </w:tcPr>
          <w:p w14:paraId="2D66CC4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0.687371</w:t>
            </w:r>
          </w:p>
        </w:tc>
        <w:tc>
          <w:tcPr>
            <w:tcW w:w="593" w:type="dxa"/>
            <w:vAlign w:val="center"/>
          </w:tcPr>
          <w:p w14:paraId="5BB8C26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-0.131989</w:t>
            </w:r>
          </w:p>
        </w:tc>
        <w:tc>
          <w:tcPr>
            <w:tcW w:w="565" w:type="dxa"/>
            <w:vAlign w:val="center"/>
          </w:tcPr>
          <w:p w14:paraId="5A078D4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0.554241</w:t>
            </w:r>
          </w:p>
        </w:tc>
        <w:tc>
          <w:tcPr>
            <w:tcW w:w="593" w:type="dxa"/>
            <w:vAlign w:val="center"/>
          </w:tcPr>
          <w:p w14:paraId="6EC32FF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-0.234308</w:t>
            </w:r>
          </w:p>
        </w:tc>
        <w:tc>
          <w:tcPr>
            <w:tcW w:w="463" w:type="dxa"/>
            <w:vAlign w:val="center"/>
          </w:tcPr>
          <w:p w14:paraId="5114BEE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856</w:t>
            </w:r>
          </w:p>
        </w:tc>
        <w:tc>
          <w:tcPr>
            <w:tcW w:w="766" w:type="dxa"/>
            <w:vAlign w:val="center"/>
          </w:tcPr>
          <w:p w14:paraId="23ED3EA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539</w:t>
            </w:r>
          </w:p>
        </w:tc>
        <w:tc>
          <w:tcPr>
            <w:tcW w:w="728" w:type="dxa"/>
            <w:vAlign w:val="center"/>
          </w:tcPr>
          <w:p w14:paraId="5F88404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-13.5354</w:t>
            </w:r>
          </w:p>
        </w:tc>
        <w:tc>
          <w:tcPr>
            <w:tcW w:w="566" w:type="dxa"/>
            <w:vAlign w:val="center"/>
          </w:tcPr>
          <w:p w14:paraId="091636C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-12.0718</w:t>
            </w:r>
          </w:p>
        </w:tc>
      </w:tr>
      <w:tr w:rsidR="001012FF" w14:paraId="78D1B15E" w14:textId="77777777" w:rsidTr="0099168D">
        <w:trPr>
          <w:jc w:val="center"/>
        </w:trPr>
        <w:tc>
          <w:tcPr>
            <w:tcW w:w="733" w:type="dxa"/>
            <w:vAlign w:val="center"/>
          </w:tcPr>
          <w:p w14:paraId="09757FE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lastRenderedPageBreak/>
              <w:t>Korea, Republic of</w:t>
            </w:r>
          </w:p>
        </w:tc>
        <w:tc>
          <w:tcPr>
            <w:tcW w:w="421" w:type="dxa"/>
            <w:vAlign w:val="center"/>
          </w:tcPr>
          <w:p w14:paraId="7BB792C8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KOR</w:t>
            </w:r>
          </w:p>
        </w:tc>
        <w:tc>
          <w:tcPr>
            <w:tcW w:w="607" w:type="dxa"/>
            <w:vAlign w:val="center"/>
          </w:tcPr>
          <w:p w14:paraId="4C86FDC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71C20C7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Asia</w:t>
            </w:r>
          </w:p>
        </w:tc>
        <w:tc>
          <w:tcPr>
            <w:tcW w:w="946" w:type="dxa"/>
            <w:vAlign w:val="center"/>
          </w:tcPr>
          <w:p w14:paraId="3C64F6E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Western Pacific region (WPRO)</w:t>
            </w:r>
          </w:p>
        </w:tc>
        <w:tc>
          <w:tcPr>
            <w:tcW w:w="514" w:type="dxa"/>
            <w:vAlign w:val="center"/>
          </w:tcPr>
          <w:p w14:paraId="0861462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16CD032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0.925</w:t>
            </w:r>
          </w:p>
        </w:tc>
        <w:tc>
          <w:tcPr>
            <w:tcW w:w="463" w:type="dxa"/>
            <w:vAlign w:val="center"/>
          </w:tcPr>
          <w:p w14:paraId="51FF103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1244</w:t>
            </w:r>
          </w:p>
        </w:tc>
        <w:tc>
          <w:tcPr>
            <w:tcW w:w="766" w:type="dxa"/>
            <w:vAlign w:val="center"/>
          </w:tcPr>
          <w:p w14:paraId="411CE88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768</w:t>
            </w:r>
          </w:p>
        </w:tc>
        <w:tc>
          <w:tcPr>
            <w:tcW w:w="727" w:type="dxa"/>
            <w:vAlign w:val="center"/>
          </w:tcPr>
          <w:p w14:paraId="0D11CD9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2.45</w:t>
            </w:r>
          </w:p>
        </w:tc>
        <w:tc>
          <w:tcPr>
            <w:tcW w:w="727" w:type="dxa"/>
            <w:vAlign w:val="center"/>
          </w:tcPr>
          <w:p w14:paraId="7F08594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1.49</w:t>
            </w:r>
          </w:p>
        </w:tc>
        <w:tc>
          <w:tcPr>
            <w:tcW w:w="766" w:type="dxa"/>
            <w:vAlign w:val="center"/>
          </w:tcPr>
          <w:p w14:paraId="7E556FD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3109</w:t>
            </w:r>
          </w:p>
        </w:tc>
        <w:tc>
          <w:tcPr>
            <w:tcW w:w="426" w:type="dxa"/>
            <w:vAlign w:val="center"/>
          </w:tcPr>
          <w:p w14:paraId="2EB1CD0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10.4</w:t>
            </w:r>
          </w:p>
        </w:tc>
        <w:tc>
          <w:tcPr>
            <w:tcW w:w="565" w:type="dxa"/>
            <w:vAlign w:val="center"/>
          </w:tcPr>
          <w:p w14:paraId="76143C1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0.617363</w:t>
            </w:r>
          </w:p>
        </w:tc>
        <w:tc>
          <w:tcPr>
            <w:tcW w:w="593" w:type="dxa"/>
            <w:vAlign w:val="center"/>
          </w:tcPr>
          <w:p w14:paraId="0153474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2E25CB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-0.194480</w:t>
            </w:r>
          </w:p>
        </w:tc>
        <w:tc>
          <w:tcPr>
            <w:tcW w:w="565" w:type="dxa"/>
            <w:vAlign w:val="center"/>
          </w:tcPr>
          <w:p w14:paraId="710B9DD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0.677547</w:t>
            </w:r>
          </w:p>
        </w:tc>
        <w:tc>
          <w:tcPr>
            <w:tcW w:w="593" w:type="dxa"/>
            <w:vAlign w:val="center"/>
          </w:tcPr>
          <w:p w14:paraId="65B4144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-0.141813</w:t>
            </w:r>
          </w:p>
        </w:tc>
        <w:tc>
          <w:tcPr>
            <w:tcW w:w="565" w:type="dxa"/>
            <w:vAlign w:val="center"/>
          </w:tcPr>
          <w:p w14:paraId="487BD94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0.356223</w:t>
            </w:r>
          </w:p>
        </w:tc>
        <w:tc>
          <w:tcPr>
            <w:tcW w:w="593" w:type="dxa"/>
            <w:vAlign w:val="center"/>
          </w:tcPr>
          <w:p w14:paraId="524AD2E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-0.432326</w:t>
            </w:r>
          </w:p>
        </w:tc>
        <w:tc>
          <w:tcPr>
            <w:tcW w:w="463" w:type="dxa"/>
            <w:vAlign w:val="center"/>
          </w:tcPr>
          <w:p w14:paraId="1B88DF0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777</w:t>
            </w:r>
          </w:p>
        </w:tc>
        <w:tc>
          <w:tcPr>
            <w:tcW w:w="766" w:type="dxa"/>
            <w:vAlign w:val="center"/>
          </w:tcPr>
          <w:p w14:paraId="6CE0C87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479</w:t>
            </w:r>
          </w:p>
        </w:tc>
        <w:tc>
          <w:tcPr>
            <w:tcW w:w="728" w:type="dxa"/>
            <w:vAlign w:val="center"/>
          </w:tcPr>
          <w:p w14:paraId="06783F0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-37.5402</w:t>
            </w:r>
          </w:p>
        </w:tc>
        <w:tc>
          <w:tcPr>
            <w:tcW w:w="566" w:type="dxa"/>
            <w:vAlign w:val="center"/>
          </w:tcPr>
          <w:p w14:paraId="4E178EE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-37.6302</w:t>
            </w:r>
          </w:p>
        </w:tc>
      </w:tr>
      <w:tr w:rsidR="001012FF" w14:paraId="674773BF" w14:textId="77777777" w:rsidTr="0099168D">
        <w:trPr>
          <w:jc w:val="center"/>
        </w:trPr>
        <w:tc>
          <w:tcPr>
            <w:tcW w:w="733" w:type="dxa"/>
            <w:vAlign w:val="center"/>
          </w:tcPr>
          <w:p w14:paraId="1F8E5C9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New Zealand</w:t>
            </w:r>
          </w:p>
        </w:tc>
        <w:tc>
          <w:tcPr>
            <w:tcW w:w="421" w:type="dxa"/>
            <w:vAlign w:val="center"/>
          </w:tcPr>
          <w:p w14:paraId="33839115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NZL</w:t>
            </w:r>
          </w:p>
        </w:tc>
        <w:tc>
          <w:tcPr>
            <w:tcW w:w="607" w:type="dxa"/>
            <w:vAlign w:val="center"/>
          </w:tcPr>
          <w:p w14:paraId="5961A63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Oceania</w:t>
            </w:r>
          </w:p>
        </w:tc>
        <w:tc>
          <w:tcPr>
            <w:tcW w:w="733" w:type="dxa"/>
            <w:vAlign w:val="center"/>
          </w:tcPr>
          <w:p w14:paraId="1233B40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Australia/New Zealand</w:t>
            </w:r>
          </w:p>
        </w:tc>
        <w:tc>
          <w:tcPr>
            <w:tcW w:w="946" w:type="dxa"/>
            <w:vAlign w:val="center"/>
          </w:tcPr>
          <w:p w14:paraId="648D3A2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Western Pacific region (WPRO)</w:t>
            </w:r>
          </w:p>
        </w:tc>
        <w:tc>
          <w:tcPr>
            <w:tcW w:w="514" w:type="dxa"/>
            <w:vAlign w:val="center"/>
          </w:tcPr>
          <w:p w14:paraId="18FD591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4A50910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0.937</w:t>
            </w:r>
          </w:p>
        </w:tc>
        <w:tc>
          <w:tcPr>
            <w:tcW w:w="463" w:type="dxa"/>
            <w:vAlign w:val="center"/>
          </w:tcPr>
          <w:p w14:paraId="0FD90E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26</w:t>
            </w:r>
          </w:p>
        </w:tc>
        <w:tc>
          <w:tcPr>
            <w:tcW w:w="766" w:type="dxa"/>
            <w:vAlign w:val="center"/>
          </w:tcPr>
          <w:p w14:paraId="151C132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</w:t>
            </w:r>
          </w:p>
        </w:tc>
        <w:tc>
          <w:tcPr>
            <w:tcW w:w="727" w:type="dxa"/>
            <w:vAlign w:val="center"/>
          </w:tcPr>
          <w:p w14:paraId="71174AA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0.71</w:t>
            </w:r>
          </w:p>
        </w:tc>
        <w:tc>
          <w:tcPr>
            <w:tcW w:w="727" w:type="dxa"/>
            <w:vAlign w:val="center"/>
          </w:tcPr>
          <w:p w14:paraId="2596FAA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0.41</w:t>
            </w:r>
          </w:p>
        </w:tc>
        <w:tc>
          <w:tcPr>
            <w:tcW w:w="766" w:type="dxa"/>
            <w:vAlign w:val="center"/>
          </w:tcPr>
          <w:p w14:paraId="2C1B7FD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79</w:t>
            </w:r>
          </w:p>
        </w:tc>
        <w:tc>
          <w:tcPr>
            <w:tcW w:w="426" w:type="dxa"/>
            <w:vAlign w:val="center"/>
          </w:tcPr>
          <w:p w14:paraId="3603148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2.52</w:t>
            </w:r>
          </w:p>
        </w:tc>
        <w:tc>
          <w:tcPr>
            <w:tcW w:w="565" w:type="dxa"/>
            <w:vAlign w:val="center"/>
          </w:tcPr>
          <w:p w14:paraId="2F380B5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0.615385</w:t>
            </w:r>
          </w:p>
        </w:tc>
        <w:tc>
          <w:tcPr>
            <w:tcW w:w="593" w:type="dxa"/>
            <w:vAlign w:val="center"/>
          </w:tcPr>
          <w:p w14:paraId="1418B3B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2B377E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-0.196458</w:t>
            </w:r>
          </w:p>
        </w:tc>
        <w:tc>
          <w:tcPr>
            <w:tcW w:w="565" w:type="dxa"/>
            <w:vAlign w:val="center"/>
          </w:tcPr>
          <w:p w14:paraId="0A0ACB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</w:t>
            </w:r>
          </w:p>
        </w:tc>
        <w:tc>
          <w:tcPr>
            <w:tcW w:w="593" w:type="dxa"/>
            <w:vAlign w:val="center"/>
          </w:tcPr>
          <w:p w14:paraId="5B1ABE2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-0.219360</w:t>
            </w:r>
          </w:p>
        </w:tc>
        <w:tc>
          <w:tcPr>
            <w:tcW w:w="565" w:type="dxa"/>
            <w:vAlign w:val="center"/>
          </w:tcPr>
          <w:p w14:paraId="2BFDC1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0.666667</w:t>
            </w:r>
          </w:p>
        </w:tc>
        <w:tc>
          <w:tcPr>
            <w:tcW w:w="593" w:type="dxa"/>
            <w:vAlign w:val="center"/>
          </w:tcPr>
          <w:p w14:paraId="40F0463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-0.121882</w:t>
            </w:r>
          </w:p>
        </w:tc>
        <w:tc>
          <w:tcPr>
            <w:tcW w:w="463" w:type="dxa"/>
            <w:vAlign w:val="center"/>
          </w:tcPr>
          <w:p w14:paraId="5CC334C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32</w:t>
            </w:r>
          </w:p>
        </w:tc>
        <w:tc>
          <w:tcPr>
            <w:tcW w:w="766" w:type="dxa"/>
            <w:vAlign w:val="center"/>
          </w:tcPr>
          <w:p w14:paraId="47CC8CF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</w:t>
            </w:r>
          </w:p>
        </w:tc>
        <w:tc>
          <w:tcPr>
            <w:tcW w:w="728" w:type="dxa"/>
            <w:vAlign w:val="center"/>
          </w:tcPr>
          <w:p w14:paraId="0D497F7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23.0769</w:t>
            </w:r>
          </w:p>
        </w:tc>
        <w:tc>
          <w:tcPr>
            <w:tcW w:w="566" w:type="dxa"/>
            <w:vAlign w:val="center"/>
          </w:tcPr>
          <w:p w14:paraId="57AB722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</w:t>
            </w:r>
          </w:p>
        </w:tc>
      </w:tr>
      <w:tr w:rsidR="001012FF" w14:paraId="6427239A" w14:textId="77777777" w:rsidTr="0099168D">
        <w:trPr>
          <w:jc w:val="center"/>
        </w:trPr>
        <w:tc>
          <w:tcPr>
            <w:tcW w:w="733" w:type="dxa"/>
            <w:vAlign w:val="center"/>
          </w:tcPr>
          <w:p w14:paraId="3B3052F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Belgium</w:t>
            </w:r>
          </w:p>
        </w:tc>
        <w:tc>
          <w:tcPr>
            <w:tcW w:w="421" w:type="dxa"/>
            <w:vAlign w:val="center"/>
          </w:tcPr>
          <w:p w14:paraId="47EB6269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BEL</w:t>
            </w:r>
          </w:p>
        </w:tc>
        <w:tc>
          <w:tcPr>
            <w:tcW w:w="607" w:type="dxa"/>
            <w:vAlign w:val="center"/>
          </w:tcPr>
          <w:p w14:paraId="2C2B351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10A01F6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Europe</w:t>
            </w:r>
          </w:p>
        </w:tc>
        <w:tc>
          <w:tcPr>
            <w:tcW w:w="946" w:type="dxa"/>
            <w:vAlign w:val="center"/>
          </w:tcPr>
          <w:p w14:paraId="69E2664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2D7B595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701E148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0.937</w:t>
            </w:r>
          </w:p>
        </w:tc>
        <w:tc>
          <w:tcPr>
            <w:tcW w:w="463" w:type="dxa"/>
            <w:vAlign w:val="center"/>
          </w:tcPr>
          <w:p w14:paraId="4D0636F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44</w:t>
            </w:r>
          </w:p>
        </w:tc>
        <w:tc>
          <w:tcPr>
            <w:tcW w:w="766" w:type="dxa"/>
            <w:vAlign w:val="center"/>
          </w:tcPr>
          <w:p w14:paraId="0276828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27</w:t>
            </w:r>
          </w:p>
        </w:tc>
        <w:tc>
          <w:tcPr>
            <w:tcW w:w="727" w:type="dxa"/>
            <w:vAlign w:val="center"/>
          </w:tcPr>
          <w:p w14:paraId="17798F9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0.49</w:t>
            </w:r>
          </w:p>
        </w:tc>
        <w:tc>
          <w:tcPr>
            <w:tcW w:w="727" w:type="dxa"/>
            <w:vAlign w:val="center"/>
          </w:tcPr>
          <w:p w14:paraId="2D866FF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0.27</w:t>
            </w:r>
          </w:p>
        </w:tc>
        <w:tc>
          <w:tcPr>
            <w:tcW w:w="766" w:type="dxa"/>
            <w:vAlign w:val="center"/>
          </w:tcPr>
          <w:p w14:paraId="19816A7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81</w:t>
            </w:r>
          </w:p>
        </w:tc>
        <w:tc>
          <w:tcPr>
            <w:tcW w:w="426" w:type="dxa"/>
            <w:vAlign w:val="center"/>
          </w:tcPr>
          <w:p w14:paraId="14DDF8A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1.16</w:t>
            </w:r>
          </w:p>
        </w:tc>
        <w:tc>
          <w:tcPr>
            <w:tcW w:w="565" w:type="dxa"/>
            <w:vAlign w:val="center"/>
          </w:tcPr>
          <w:p w14:paraId="2298D29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0.613636</w:t>
            </w:r>
          </w:p>
        </w:tc>
        <w:tc>
          <w:tcPr>
            <w:tcW w:w="593" w:type="dxa"/>
            <w:vAlign w:val="center"/>
          </w:tcPr>
          <w:p w14:paraId="5BD3E65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6B38584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-0.198207</w:t>
            </w:r>
          </w:p>
        </w:tc>
        <w:tc>
          <w:tcPr>
            <w:tcW w:w="565" w:type="dxa"/>
            <w:vAlign w:val="center"/>
          </w:tcPr>
          <w:p w14:paraId="6B9F1F8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0.833333</w:t>
            </w:r>
          </w:p>
        </w:tc>
        <w:tc>
          <w:tcPr>
            <w:tcW w:w="593" w:type="dxa"/>
            <w:vAlign w:val="center"/>
          </w:tcPr>
          <w:p w14:paraId="5289CE4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0.013973</w:t>
            </w:r>
          </w:p>
        </w:tc>
        <w:tc>
          <w:tcPr>
            <w:tcW w:w="565" w:type="dxa"/>
            <w:vAlign w:val="center"/>
          </w:tcPr>
          <w:p w14:paraId="0BBAFE8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0.35</w:t>
            </w:r>
          </w:p>
        </w:tc>
        <w:tc>
          <w:tcPr>
            <w:tcW w:w="593" w:type="dxa"/>
            <w:vAlign w:val="center"/>
          </w:tcPr>
          <w:p w14:paraId="1FC2D27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-0.438549</w:t>
            </w:r>
          </w:p>
        </w:tc>
        <w:tc>
          <w:tcPr>
            <w:tcW w:w="463" w:type="dxa"/>
            <w:vAlign w:val="center"/>
          </w:tcPr>
          <w:p w14:paraId="100FED4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42</w:t>
            </w:r>
          </w:p>
        </w:tc>
        <w:tc>
          <w:tcPr>
            <w:tcW w:w="766" w:type="dxa"/>
            <w:vAlign w:val="center"/>
          </w:tcPr>
          <w:p w14:paraId="4E0E876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26</w:t>
            </w:r>
          </w:p>
        </w:tc>
        <w:tc>
          <w:tcPr>
            <w:tcW w:w="728" w:type="dxa"/>
            <w:vAlign w:val="center"/>
          </w:tcPr>
          <w:p w14:paraId="1E6E10C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-4.5455</w:t>
            </w:r>
          </w:p>
        </w:tc>
        <w:tc>
          <w:tcPr>
            <w:tcW w:w="566" w:type="dxa"/>
            <w:vAlign w:val="center"/>
          </w:tcPr>
          <w:p w14:paraId="7F86744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-3.7037</w:t>
            </w:r>
          </w:p>
        </w:tc>
      </w:tr>
      <w:tr w:rsidR="001012FF" w14:paraId="58736DE2" w14:textId="77777777" w:rsidTr="0099168D">
        <w:trPr>
          <w:jc w:val="center"/>
        </w:trPr>
        <w:tc>
          <w:tcPr>
            <w:tcW w:w="733" w:type="dxa"/>
            <w:vAlign w:val="center"/>
          </w:tcPr>
          <w:p w14:paraId="4C8DAF2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Hungary</w:t>
            </w:r>
          </w:p>
        </w:tc>
        <w:tc>
          <w:tcPr>
            <w:tcW w:w="421" w:type="dxa"/>
            <w:vAlign w:val="center"/>
          </w:tcPr>
          <w:p w14:paraId="728432D7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HUN</w:t>
            </w:r>
          </w:p>
        </w:tc>
        <w:tc>
          <w:tcPr>
            <w:tcW w:w="607" w:type="dxa"/>
            <w:vAlign w:val="center"/>
          </w:tcPr>
          <w:p w14:paraId="549F689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027CB79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Europe</w:t>
            </w:r>
          </w:p>
        </w:tc>
        <w:tc>
          <w:tcPr>
            <w:tcW w:w="946" w:type="dxa"/>
            <w:vAlign w:val="center"/>
          </w:tcPr>
          <w:p w14:paraId="059BAE9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40859A1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60746C6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0.846</w:t>
            </w:r>
          </w:p>
        </w:tc>
        <w:tc>
          <w:tcPr>
            <w:tcW w:w="463" w:type="dxa"/>
            <w:vAlign w:val="center"/>
          </w:tcPr>
          <w:p w14:paraId="6D6EE3E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23</w:t>
            </w:r>
          </w:p>
        </w:tc>
        <w:tc>
          <w:tcPr>
            <w:tcW w:w="766" w:type="dxa"/>
            <w:vAlign w:val="center"/>
          </w:tcPr>
          <w:p w14:paraId="522B3D1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</w:t>
            </w:r>
          </w:p>
        </w:tc>
        <w:tc>
          <w:tcPr>
            <w:tcW w:w="727" w:type="dxa"/>
            <w:vAlign w:val="center"/>
          </w:tcPr>
          <w:p w14:paraId="5FD3592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</w:t>
            </w:r>
          </w:p>
        </w:tc>
        <w:tc>
          <w:tcPr>
            <w:tcW w:w="727" w:type="dxa"/>
            <w:vAlign w:val="center"/>
          </w:tcPr>
          <w:p w14:paraId="4A10C13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0.13</w:t>
            </w:r>
          </w:p>
        </w:tc>
        <w:tc>
          <w:tcPr>
            <w:tcW w:w="766" w:type="dxa"/>
            <w:vAlign w:val="center"/>
          </w:tcPr>
          <w:p w14:paraId="7FD0C80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36</w:t>
            </w:r>
          </w:p>
        </w:tc>
        <w:tc>
          <w:tcPr>
            <w:tcW w:w="426" w:type="dxa"/>
            <w:vAlign w:val="center"/>
          </w:tcPr>
          <w:p w14:paraId="079669B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0.62</w:t>
            </w:r>
          </w:p>
        </w:tc>
        <w:tc>
          <w:tcPr>
            <w:tcW w:w="565" w:type="dxa"/>
            <w:vAlign w:val="center"/>
          </w:tcPr>
          <w:p w14:paraId="306376A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0.608696</w:t>
            </w:r>
          </w:p>
        </w:tc>
        <w:tc>
          <w:tcPr>
            <w:tcW w:w="593" w:type="dxa"/>
            <w:vAlign w:val="center"/>
          </w:tcPr>
          <w:p w14:paraId="72CC2D0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DE8342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-0.203147</w:t>
            </w:r>
          </w:p>
        </w:tc>
        <w:tc>
          <w:tcPr>
            <w:tcW w:w="565" w:type="dxa"/>
            <w:vAlign w:val="center"/>
          </w:tcPr>
          <w:p w14:paraId="702537B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0.555556</w:t>
            </w:r>
          </w:p>
        </w:tc>
        <w:tc>
          <w:tcPr>
            <w:tcW w:w="593" w:type="dxa"/>
            <w:vAlign w:val="center"/>
          </w:tcPr>
          <w:p w14:paraId="5ED87F1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-0.263804</w:t>
            </w:r>
          </w:p>
        </w:tc>
        <w:tc>
          <w:tcPr>
            <w:tcW w:w="565" w:type="dxa"/>
            <w:vAlign w:val="center"/>
          </w:tcPr>
          <w:p w14:paraId="329073F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</w:t>
            </w:r>
          </w:p>
        </w:tc>
        <w:tc>
          <w:tcPr>
            <w:tcW w:w="593" w:type="dxa"/>
            <w:vAlign w:val="center"/>
          </w:tcPr>
          <w:p w14:paraId="6ABE9A8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0.011451</w:t>
            </w:r>
          </w:p>
        </w:tc>
        <w:tc>
          <w:tcPr>
            <w:tcW w:w="463" w:type="dxa"/>
            <w:vAlign w:val="center"/>
          </w:tcPr>
          <w:p w14:paraId="2D3C3E2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</w:t>
            </w:r>
          </w:p>
        </w:tc>
        <w:tc>
          <w:tcPr>
            <w:tcW w:w="766" w:type="dxa"/>
            <w:vAlign w:val="center"/>
          </w:tcPr>
          <w:p w14:paraId="7B28848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</w:t>
            </w:r>
          </w:p>
        </w:tc>
        <w:tc>
          <w:tcPr>
            <w:tcW w:w="728" w:type="dxa"/>
            <w:vAlign w:val="center"/>
          </w:tcPr>
          <w:p w14:paraId="5C720C2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-34.7826</w:t>
            </w:r>
          </w:p>
        </w:tc>
        <w:tc>
          <w:tcPr>
            <w:tcW w:w="566" w:type="dxa"/>
            <w:vAlign w:val="center"/>
          </w:tcPr>
          <w:p w14:paraId="1E48586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-35.7143</w:t>
            </w:r>
          </w:p>
        </w:tc>
      </w:tr>
      <w:tr w:rsidR="001012FF" w14:paraId="3F504CA0" w14:textId="77777777" w:rsidTr="0099168D">
        <w:trPr>
          <w:jc w:val="center"/>
        </w:trPr>
        <w:tc>
          <w:tcPr>
            <w:tcW w:w="733" w:type="dxa"/>
            <w:vAlign w:val="center"/>
          </w:tcPr>
          <w:p w14:paraId="5F4B5F7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Bahrain</w:t>
            </w:r>
          </w:p>
        </w:tc>
        <w:tc>
          <w:tcPr>
            <w:tcW w:w="421" w:type="dxa"/>
            <w:vAlign w:val="center"/>
          </w:tcPr>
          <w:p w14:paraId="699AA622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BHR</w:t>
            </w:r>
          </w:p>
        </w:tc>
        <w:tc>
          <w:tcPr>
            <w:tcW w:w="607" w:type="dxa"/>
            <w:vAlign w:val="center"/>
          </w:tcPr>
          <w:p w14:paraId="6CE445E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0C59DFA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Asia</w:t>
            </w:r>
          </w:p>
        </w:tc>
        <w:tc>
          <w:tcPr>
            <w:tcW w:w="946" w:type="dxa"/>
            <w:vAlign w:val="center"/>
          </w:tcPr>
          <w:p w14:paraId="6EE5902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77D953B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676D31A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0.875</w:t>
            </w:r>
          </w:p>
        </w:tc>
        <w:tc>
          <w:tcPr>
            <w:tcW w:w="463" w:type="dxa"/>
            <w:vAlign w:val="center"/>
          </w:tcPr>
          <w:p w14:paraId="63179B7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766" w:type="dxa"/>
            <w:vAlign w:val="center"/>
          </w:tcPr>
          <w:p w14:paraId="1BB48B2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727" w:type="dxa"/>
            <w:vAlign w:val="center"/>
          </w:tcPr>
          <w:p w14:paraId="784B76B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</w:t>
            </w:r>
          </w:p>
        </w:tc>
        <w:tc>
          <w:tcPr>
            <w:tcW w:w="727" w:type="dxa"/>
            <w:vAlign w:val="center"/>
          </w:tcPr>
          <w:p w14:paraId="0215332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0.14</w:t>
            </w:r>
          </w:p>
        </w:tc>
        <w:tc>
          <w:tcPr>
            <w:tcW w:w="766" w:type="dxa"/>
            <w:vAlign w:val="center"/>
          </w:tcPr>
          <w:p w14:paraId="02572FC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</w:t>
            </w:r>
          </w:p>
        </w:tc>
        <w:tc>
          <w:tcPr>
            <w:tcW w:w="426" w:type="dxa"/>
            <w:vAlign w:val="center"/>
          </w:tcPr>
          <w:p w14:paraId="65D01D3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0.59</w:t>
            </w:r>
          </w:p>
        </w:tc>
        <w:tc>
          <w:tcPr>
            <w:tcW w:w="565" w:type="dxa"/>
            <w:vAlign w:val="center"/>
          </w:tcPr>
          <w:p w14:paraId="7BFD9B7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</w:t>
            </w:r>
          </w:p>
        </w:tc>
        <w:tc>
          <w:tcPr>
            <w:tcW w:w="593" w:type="dxa"/>
            <w:vAlign w:val="center"/>
          </w:tcPr>
          <w:p w14:paraId="4B43252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69F48D0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-0.211843</w:t>
            </w:r>
          </w:p>
        </w:tc>
        <w:tc>
          <w:tcPr>
            <w:tcW w:w="565" w:type="dxa"/>
            <w:vAlign w:val="center"/>
          </w:tcPr>
          <w:p w14:paraId="65D2184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0.333333</w:t>
            </w:r>
          </w:p>
        </w:tc>
        <w:tc>
          <w:tcPr>
            <w:tcW w:w="593" w:type="dxa"/>
            <w:vAlign w:val="center"/>
          </w:tcPr>
          <w:p w14:paraId="47FB6A5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-0.486027</w:t>
            </w:r>
          </w:p>
        </w:tc>
        <w:tc>
          <w:tcPr>
            <w:tcW w:w="565" w:type="dxa"/>
            <w:vAlign w:val="center"/>
          </w:tcPr>
          <w:p w14:paraId="132B44B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7DF7709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18A79B2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66" w:type="dxa"/>
            <w:vAlign w:val="center"/>
          </w:tcPr>
          <w:p w14:paraId="70F85E3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728" w:type="dxa"/>
            <w:vAlign w:val="center"/>
          </w:tcPr>
          <w:p w14:paraId="03435A8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-20</w:t>
            </w:r>
          </w:p>
        </w:tc>
        <w:tc>
          <w:tcPr>
            <w:tcW w:w="566" w:type="dxa"/>
            <w:vAlign w:val="center"/>
          </w:tcPr>
          <w:p w14:paraId="49F4619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</w:tr>
      <w:tr w:rsidR="001012FF" w14:paraId="3884841B" w14:textId="77777777" w:rsidTr="0099168D">
        <w:trPr>
          <w:jc w:val="center"/>
        </w:trPr>
        <w:tc>
          <w:tcPr>
            <w:tcW w:w="733" w:type="dxa"/>
            <w:vAlign w:val="center"/>
          </w:tcPr>
          <w:p w14:paraId="0698692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Haiti</w:t>
            </w:r>
          </w:p>
        </w:tc>
        <w:tc>
          <w:tcPr>
            <w:tcW w:w="421" w:type="dxa"/>
            <w:vAlign w:val="center"/>
          </w:tcPr>
          <w:p w14:paraId="2006942C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HTI</w:t>
            </w:r>
          </w:p>
        </w:tc>
        <w:tc>
          <w:tcPr>
            <w:tcW w:w="607" w:type="dxa"/>
            <w:vAlign w:val="center"/>
          </w:tcPr>
          <w:p w14:paraId="376F2CC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3F14E0F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Caribbean</w:t>
            </w:r>
          </w:p>
        </w:tc>
        <w:tc>
          <w:tcPr>
            <w:tcW w:w="946" w:type="dxa"/>
            <w:vAlign w:val="center"/>
          </w:tcPr>
          <w:p w14:paraId="1F0789C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7F3D382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Low HDI</w:t>
            </w:r>
          </w:p>
        </w:tc>
        <w:tc>
          <w:tcPr>
            <w:tcW w:w="430" w:type="dxa"/>
            <w:vAlign w:val="center"/>
          </w:tcPr>
          <w:p w14:paraId="6AA1594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0.535</w:t>
            </w:r>
          </w:p>
        </w:tc>
        <w:tc>
          <w:tcPr>
            <w:tcW w:w="463" w:type="dxa"/>
            <w:vAlign w:val="center"/>
          </w:tcPr>
          <w:p w14:paraId="4AEC1DD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296</w:t>
            </w:r>
          </w:p>
        </w:tc>
        <w:tc>
          <w:tcPr>
            <w:tcW w:w="766" w:type="dxa"/>
            <w:vAlign w:val="center"/>
          </w:tcPr>
          <w:p w14:paraId="5F40A6E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177</w:t>
            </w:r>
          </w:p>
        </w:tc>
        <w:tc>
          <w:tcPr>
            <w:tcW w:w="727" w:type="dxa"/>
            <w:vAlign w:val="center"/>
          </w:tcPr>
          <w:p w14:paraId="4E4FCCC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3.19</w:t>
            </w:r>
          </w:p>
        </w:tc>
        <w:tc>
          <w:tcPr>
            <w:tcW w:w="727" w:type="dxa"/>
            <w:vAlign w:val="center"/>
          </w:tcPr>
          <w:p w14:paraId="6670A8F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1.96</w:t>
            </w:r>
          </w:p>
        </w:tc>
        <w:tc>
          <w:tcPr>
            <w:tcW w:w="766" w:type="dxa"/>
            <w:vAlign w:val="center"/>
          </w:tcPr>
          <w:p w14:paraId="0B0FEDE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849</w:t>
            </w:r>
          </w:p>
        </w:tc>
        <w:tc>
          <w:tcPr>
            <w:tcW w:w="426" w:type="dxa"/>
            <w:vAlign w:val="center"/>
          </w:tcPr>
          <w:p w14:paraId="7D271B7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8.55</w:t>
            </w:r>
          </w:p>
        </w:tc>
        <w:tc>
          <w:tcPr>
            <w:tcW w:w="565" w:type="dxa"/>
            <w:vAlign w:val="center"/>
          </w:tcPr>
          <w:p w14:paraId="6054E4C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0.597973</w:t>
            </w:r>
          </w:p>
        </w:tc>
        <w:tc>
          <w:tcPr>
            <w:tcW w:w="593" w:type="dxa"/>
            <w:vAlign w:val="center"/>
          </w:tcPr>
          <w:p w14:paraId="33D912E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9B6669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-0.213870</w:t>
            </w:r>
          </w:p>
        </w:tc>
        <w:tc>
          <w:tcPr>
            <w:tcW w:w="565" w:type="dxa"/>
            <w:vAlign w:val="center"/>
          </w:tcPr>
          <w:p w14:paraId="558A2CF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0.690647</w:t>
            </w:r>
          </w:p>
        </w:tc>
        <w:tc>
          <w:tcPr>
            <w:tcW w:w="593" w:type="dxa"/>
            <w:vAlign w:val="center"/>
          </w:tcPr>
          <w:p w14:paraId="30EC84A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-0.128713</w:t>
            </w:r>
          </w:p>
        </w:tc>
        <w:tc>
          <w:tcPr>
            <w:tcW w:w="565" w:type="dxa"/>
            <w:vAlign w:val="center"/>
          </w:tcPr>
          <w:p w14:paraId="7CA9007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0.515924</w:t>
            </w:r>
          </w:p>
        </w:tc>
        <w:tc>
          <w:tcPr>
            <w:tcW w:w="593" w:type="dxa"/>
            <w:vAlign w:val="center"/>
          </w:tcPr>
          <w:p w14:paraId="7A837EE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-0.272625</w:t>
            </w:r>
          </w:p>
        </w:tc>
        <w:tc>
          <w:tcPr>
            <w:tcW w:w="463" w:type="dxa"/>
            <w:vAlign w:val="center"/>
          </w:tcPr>
          <w:p w14:paraId="21A7CA5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358</w:t>
            </w:r>
          </w:p>
        </w:tc>
        <w:tc>
          <w:tcPr>
            <w:tcW w:w="766" w:type="dxa"/>
            <w:vAlign w:val="center"/>
          </w:tcPr>
          <w:p w14:paraId="3D0B546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252</w:t>
            </w:r>
          </w:p>
        </w:tc>
        <w:tc>
          <w:tcPr>
            <w:tcW w:w="728" w:type="dxa"/>
            <w:vAlign w:val="center"/>
          </w:tcPr>
          <w:p w14:paraId="76B1247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20.9459</w:t>
            </w:r>
          </w:p>
        </w:tc>
        <w:tc>
          <w:tcPr>
            <w:tcW w:w="566" w:type="dxa"/>
            <w:vAlign w:val="center"/>
          </w:tcPr>
          <w:p w14:paraId="04CFF20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42.3729</w:t>
            </w:r>
          </w:p>
        </w:tc>
      </w:tr>
      <w:tr w:rsidR="001012FF" w14:paraId="14A8333E" w14:textId="77777777" w:rsidTr="0099168D">
        <w:trPr>
          <w:jc w:val="center"/>
        </w:trPr>
        <w:tc>
          <w:tcPr>
            <w:tcW w:w="733" w:type="dxa"/>
            <w:vAlign w:val="center"/>
          </w:tcPr>
          <w:p w14:paraId="4ECCD4E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Singapore</w:t>
            </w:r>
          </w:p>
        </w:tc>
        <w:tc>
          <w:tcPr>
            <w:tcW w:w="421" w:type="dxa"/>
            <w:vAlign w:val="center"/>
          </w:tcPr>
          <w:p w14:paraId="23116F20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SGP</w:t>
            </w:r>
          </w:p>
        </w:tc>
        <w:tc>
          <w:tcPr>
            <w:tcW w:w="607" w:type="dxa"/>
            <w:vAlign w:val="center"/>
          </w:tcPr>
          <w:p w14:paraId="6EE0EF1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46416F1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South-Eastern Asia</w:t>
            </w:r>
          </w:p>
        </w:tc>
        <w:tc>
          <w:tcPr>
            <w:tcW w:w="946" w:type="dxa"/>
            <w:vAlign w:val="center"/>
          </w:tcPr>
          <w:p w14:paraId="574EC90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Western Pacific region (WPRO)</w:t>
            </w:r>
          </w:p>
        </w:tc>
        <w:tc>
          <w:tcPr>
            <w:tcW w:w="514" w:type="dxa"/>
            <w:vAlign w:val="center"/>
          </w:tcPr>
          <w:p w14:paraId="0483C47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4E14499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0.939</w:t>
            </w:r>
          </w:p>
        </w:tc>
        <w:tc>
          <w:tcPr>
            <w:tcW w:w="463" w:type="dxa"/>
            <w:vAlign w:val="center"/>
          </w:tcPr>
          <w:p w14:paraId="7B5904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59</w:t>
            </w:r>
          </w:p>
        </w:tc>
        <w:tc>
          <w:tcPr>
            <w:tcW w:w="766" w:type="dxa"/>
            <w:vAlign w:val="center"/>
          </w:tcPr>
          <w:p w14:paraId="20FDFFE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35</w:t>
            </w:r>
          </w:p>
        </w:tc>
        <w:tc>
          <w:tcPr>
            <w:tcW w:w="727" w:type="dxa"/>
            <w:vAlign w:val="center"/>
          </w:tcPr>
          <w:p w14:paraId="4B501BC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1.08</w:t>
            </w:r>
          </w:p>
        </w:tc>
        <w:tc>
          <w:tcPr>
            <w:tcW w:w="727" w:type="dxa"/>
            <w:vAlign w:val="center"/>
          </w:tcPr>
          <w:p w14:paraId="5B45DA8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0.57</w:t>
            </w:r>
          </w:p>
        </w:tc>
        <w:tc>
          <w:tcPr>
            <w:tcW w:w="766" w:type="dxa"/>
            <w:vAlign w:val="center"/>
          </w:tcPr>
          <w:p w14:paraId="21DE8E2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104</w:t>
            </w:r>
          </w:p>
        </w:tc>
        <w:tc>
          <w:tcPr>
            <w:tcW w:w="426" w:type="dxa"/>
            <w:vAlign w:val="center"/>
          </w:tcPr>
          <w:p w14:paraId="7200E8E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2.86</w:t>
            </w:r>
          </w:p>
        </w:tc>
        <w:tc>
          <w:tcPr>
            <w:tcW w:w="565" w:type="dxa"/>
            <w:vAlign w:val="center"/>
          </w:tcPr>
          <w:p w14:paraId="27F2D0B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0.59322</w:t>
            </w:r>
          </w:p>
        </w:tc>
        <w:tc>
          <w:tcPr>
            <w:tcW w:w="593" w:type="dxa"/>
            <w:vAlign w:val="center"/>
          </w:tcPr>
          <w:p w14:paraId="293EA3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631DB6D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-0.218623</w:t>
            </w:r>
          </w:p>
        </w:tc>
        <w:tc>
          <w:tcPr>
            <w:tcW w:w="565" w:type="dxa"/>
            <w:vAlign w:val="center"/>
          </w:tcPr>
          <w:p w14:paraId="05FC8D7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0.520833</w:t>
            </w:r>
          </w:p>
        </w:tc>
        <w:tc>
          <w:tcPr>
            <w:tcW w:w="593" w:type="dxa"/>
            <w:vAlign w:val="center"/>
          </w:tcPr>
          <w:p w14:paraId="44CB873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-0.298527</w:t>
            </w:r>
          </w:p>
        </w:tc>
        <w:tc>
          <w:tcPr>
            <w:tcW w:w="565" w:type="dxa"/>
            <w:vAlign w:val="center"/>
          </w:tcPr>
          <w:p w14:paraId="4F0E136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0.909091</w:t>
            </w:r>
          </w:p>
        </w:tc>
        <w:tc>
          <w:tcPr>
            <w:tcW w:w="593" w:type="dxa"/>
            <w:vAlign w:val="center"/>
          </w:tcPr>
          <w:p w14:paraId="6A0C38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0.120542</w:t>
            </w:r>
          </w:p>
        </w:tc>
        <w:tc>
          <w:tcPr>
            <w:tcW w:w="463" w:type="dxa"/>
            <w:vAlign w:val="center"/>
          </w:tcPr>
          <w:p w14:paraId="71DBBD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43</w:t>
            </w:r>
          </w:p>
        </w:tc>
        <w:tc>
          <w:tcPr>
            <w:tcW w:w="766" w:type="dxa"/>
            <w:vAlign w:val="center"/>
          </w:tcPr>
          <w:p w14:paraId="160C3B4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26</w:t>
            </w:r>
          </w:p>
        </w:tc>
        <w:tc>
          <w:tcPr>
            <w:tcW w:w="728" w:type="dxa"/>
            <w:vAlign w:val="center"/>
          </w:tcPr>
          <w:p w14:paraId="6E4B17C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-27.1186</w:t>
            </w:r>
          </w:p>
        </w:tc>
        <w:tc>
          <w:tcPr>
            <w:tcW w:w="566" w:type="dxa"/>
            <w:vAlign w:val="center"/>
          </w:tcPr>
          <w:p w14:paraId="51DC8A0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-25.7143</w:t>
            </w:r>
          </w:p>
        </w:tc>
      </w:tr>
      <w:tr w:rsidR="001012FF" w14:paraId="2B8999EA" w14:textId="77777777" w:rsidTr="0099168D">
        <w:trPr>
          <w:jc w:val="center"/>
        </w:trPr>
        <w:tc>
          <w:tcPr>
            <w:tcW w:w="733" w:type="dxa"/>
            <w:vAlign w:val="center"/>
          </w:tcPr>
          <w:p w14:paraId="13C29F4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Greece</w:t>
            </w:r>
          </w:p>
        </w:tc>
        <w:tc>
          <w:tcPr>
            <w:tcW w:w="421" w:type="dxa"/>
            <w:vAlign w:val="center"/>
          </w:tcPr>
          <w:p w14:paraId="2C661548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GRC</w:t>
            </w:r>
          </w:p>
        </w:tc>
        <w:tc>
          <w:tcPr>
            <w:tcW w:w="607" w:type="dxa"/>
            <w:vAlign w:val="center"/>
          </w:tcPr>
          <w:p w14:paraId="634B297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5583CBC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Southern Europe</w:t>
            </w:r>
          </w:p>
        </w:tc>
        <w:tc>
          <w:tcPr>
            <w:tcW w:w="946" w:type="dxa"/>
            <w:vAlign w:val="center"/>
          </w:tcPr>
          <w:p w14:paraId="3C2D2E3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2C52D22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00557B7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0.887</w:t>
            </w:r>
          </w:p>
        </w:tc>
        <w:tc>
          <w:tcPr>
            <w:tcW w:w="463" w:type="dxa"/>
            <w:vAlign w:val="center"/>
          </w:tcPr>
          <w:p w14:paraId="6A6E2E6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46</w:t>
            </w:r>
          </w:p>
        </w:tc>
        <w:tc>
          <w:tcPr>
            <w:tcW w:w="766" w:type="dxa"/>
            <w:vAlign w:val="center"/>
          </w:tcPr>
          <w:p w14:paraId="1FF77C7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27</w:t>
            </w:r>
          </w:p>
        </w:tc>
        <w:tc>
          <w:tcPr>
            <w:tcW w:w="727" w:type="dxa"/>
            <w:vAlign w:val="center"/>
          </w:tcPr>
          <w:p w14:paraId="746EAEE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0.55</w:t>
            </w:r>
          </w:p>
        </w:tc>
        <w:tc>
          <w:tcPr>
            <w:tcW w:w="727" w:type="dxa"/>
            <w:vAlign w:val="center"/>
          </w:tcPr>
          <w:p w14:paraId="5539C82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0.29</w:t>
            </w:r>
          </w:p>
        </w:tc>
        <w:tc>
          <w:tcPr>
            <w:tcW w:w="766" w:type="dxa"/>
            <w:vAlign w:val="center"/>
          </w:tcPr>
          <w:p w14:paraId="24C0B5B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81</w:t>
            </w:r>
          </w:p>
        </w:tc>
        <w:tc>
          <w:tcPr>
            <w:tcW w:w="426" w:type="dxa"/>
            <w:vAlign w:val="center"/>
          </w:tcPr>
          <w:p w14:paraId="1008321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1.42</w:t>
            </w:r>
          </w:p>
        </w:tc>
        <w:tc>
          <w:tcPr>
            <w:tcW w:w="565" w:type="dxa"/>
            <w:vAlign w:val="center"/>
          </w:tcPr>
          <w:p w14:paraId="2576FC9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0.586957</w:t>
            </w:r>
          </w:p>
        </w:tc>
        <w:tc>
          <w:tcPr>
            <w:tcW w:w="593" w:type="dxa"/>
            <w:vAlign w:val="center"/>
          </w:tcPr>
          <w:p w14:paraId="60C605D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7DA53F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-0.224886</w:t>
            </w:r>
          </w:p>
        </w:tc>
        <w:tc>
          <w:tcPr>
            <w:tcW w:w="565" w:type="dxa"/>
            <w:vAlign w:val="center"/>
          </w:tcPr>
          <w:p w14:paraId="7DD4A65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0.59375</w:t>
            </w:r>
          </w:p>
        </w:tc>
        <w:tc>
          <w:tcPr>
            <w:tcW w:w="593" w:type="dxa"/>
            <w:vAlign w:val="center"/>
          </w:tcPr>
          <w:p w14:paraId="61FE2F7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-0.225610</w:t>
            </w:r>
          </w:p>
        </w:tc>
        <w:tc>
          <w:tcPr>
            <w:tcW w:w="565" w:type="dxa"/>
            <w:vAlign w:val="center"/>
          </w:tcPr>
          <w:p w14:paraId="6F70F78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0.571429</w:t>
            </w:r>
          </w:p>
        </w:tc>
        <w:tc>
          <w:tcPr>
            <w:tcW w:w="593" w:type="dxa"/>
            <w:vAlign w:val="center"/>
          </w:tcPr>
          <w:p w14:paraId="5BD4A81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-0.217120</w:t>
            </w:r>
          </w:p>
        </w:tc>
        <w:tc>
          <w:tcPr>
            <w:tcW w:w="463" w:type="dxa"/>
            <w:vAlign w:val="center"/>
          </w:tcPr>
          <w:p w14:paraId="0841877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35</w:t>
            </w:r>
          </w:p>
        </w:tc>
        <w:tc>
          <w:tcPr>
            <w:tcW w:w="766" w:type="dxa"/>
            <w:vAlign w:val="center"/>
          </w:tcPr>
          <w:p w14:paraId="54F5FB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</w:t>
            </w:r>
          </w:p>
        </w:tc>
        <w:tc>
          <w:tcPr>
            <w:tcW w:w="728" w:type="dxa"/>
            <w:vAlign w:val="center"/>
          </w:tcPr>
          <w:p w14:paraId="7BB97F5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-23.913</w:t>
            </w:r>
          </w:p>
        </w:tc>
        <w:tc>
          <w:tcPr>
            <w:tcW w:w="566" w:type="dxa"/>
            <w:vAlign w:val="center"/>
          </w:tcPr>
          <w:p w14:paraId="16573B4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-25.9259</w:t>
            </w:r>
          </w:p>
        </w:tc>
      </w:tr>
      <w:tr w:rsidR="001012FF" w14:paraId="0489C33A" w14:textId="77777777" w:rsidTr="0099168D">
        <w:trPr>
          <w:jc w:val="center"/>
        </w:trPr>
        <w:tc>
          <w:tcPr>
            <w:tcW w:w="733" w:type="dxa"/>
            <w:vAlign w:val="center"/>
          </w:tcPr>
          <w:p w14:paraId="58E2634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Portugal</w:t>
            </w:r>
          </w:p>
        </w:tc>
        <w:tc>
          <w:tcPr>
            <w:tcW w:w="421" w:type="dxa"/>
            <w:vAlign w:val="center"/>
          </w:tcPr>
          <w:p w14:paraId="00084AC8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PRT</w:t>
            </w:r>
          </w:p>
        </w:tc>
        <w:tc>
          <w:tcPr>
            <w:tcW w:w="607" w:type="dxa"/>
            <w:vAlign w:val="center"/>
          </w:tcPr>
          <w:p w14:paraId="59298AE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29C2E59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Southern Europe</w:t>
            </w:r>
          </w:p>
        </w:tc>
        <w:tc>
          <w:tcPr>
            <w:tcW w:w="946" w:type="dxa"/>
            <w:vAlign w:val="center"/>
          </w:tcPr>
          <w:p w14:paraId="34EE83E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3D47420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71BC21B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0.866</w:t>
            </w:r>
          </w:p>
        </w:tc>
        <w:tc>
          <w:tcPr>
            <w:tcW w:w="463" w:type="dxa"/>
            <w:vAlign w:val="center"/>
          </w:tcPr>
          <w:p w14:paraId="59654A6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106</w:t>
            </w:r>
          </w:p>
        </w:tc>
        <w:tc>
          <w:tcPr>
            <w:tcW w:w="766" w:type="dxa"/>
            <w:vAlign w:val="center"/>
          </w:tcPr>
          <w:p w14:paraId="1DE4602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62</w:t>
            </w:r>
          </w:p>
        </w:tc>
        <w:tc>
          <w:tcPr>
            <w:tcW w:w="727" w:type="dxa"/>
            <w:vAlign w:val="center"/>
          </w:tcPr>
          <w:p w14:paraId="5D49B95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1.17</w:t>
            </w:r>
          </w:p>
        </w:tc>
        <w:tc>
          <w:tcPr>
            <w:tcW w:w="727" w:type="dxa"/>
            <w:vAlign w:val="center"/>
          </w:tcPr>
          <w:p w14:paraId="7058448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0.59</w:t>
            </w:r>
          </w:p>
        </w:tc>
        <w:tc>
          <w:tcPr>
            <w:tcW w:w="766" w:type="dxa"/>
            <w:vAlign w:val="center"/>
          </w:tcPr>
          <w:p w14:paraId="0548D30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175</w:t>
            </w:r>
          </w:p>
        </w:tc>
        <w:tc>
          <w:tcPr>
            <w:tcW w:w="426" w:type="dxa"/>
            <w:vAlign w:val="center"/>
          </w:tcPr>
          <w:p w14:paraId="55D5203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3.15</w:t>
            </w:r>
          </w:p>
        </w:tc>
        <w:tc>
          <w:tcPr>
            <w:tcW w:w="565" w:type="dxa"/>
            <w:vAlign w:val="center"/>
          </w:tcPr>
          <w:p w14:paraId="6C42BCC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0.584906</w:t>
            </w:r>
          </w:p>
        </w:tc>
        <w:tc>
          <w:tcPr>
            <w:tcW w:w="593" w:type="dxa"/>
            <w:vAlign w:val="center"/>
          </w:tcPr>
          <w:p w14:paraId="5751A28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1D49C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-0.226937</w:t>
            </w:r>
          </w:p>
        </w:tc>
        <w:tc>
          <w:tcPr>
            <w:tcW w:w="565" w:type="dxa"/>
            <w:vAlign w:val="center"/>
          </w:tcPr>
          <w:p w14:paraId="0471F4D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0.580645</w:t>
            </w:r>
          </w:p>
        </w:tc>
        <w:tc>
          <w:tcPr>
            <w:tcW w:w="593" w:type="dxa"/>
            <w:vAlign w:val="center"/>
          </w:tcPr>
          <w:p w14:paraId="22C97B3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-0.238715</w:t>
            </w:r>
          </w:p>
        </w:tc>
        <w:tc>
          <w:tcPr>
            <w:tcW w:w="565" w:type="dxa"/>
            <w:vAlign w:val="center"/>
          </w:tcPr>
          <w:p w14:paraId="2689F5C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0.615385</w:t>
            </w:r>
          </w:p>
        </w:tc>
        <w:tc>
          <w:tcPr>
            <w:tcW w:w="593" w:type="dxa"/>
            <w:vAlign w:val="center"/>
          </w:tcPr>
          <w:p w14:paraId="15A5CD1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-0.173164</w:t>
            </w:r>
          </w:p>
        </w:tc>
        <w:tc>
          <w:tcPr>
            <w:tcW w:w="463" w:type="dxa"/>
            <w:vAlign w:val="center"/>
          </w:tcPr>
          <w:p w14:paraId="14BA05B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81</w:t>
            </w:r>
          </w:p>
        </w:tc>
        <w:tc>
          <w:tcPr>
            <w:tcW w:w="766" w:type="dxa"/>
            <w:vAlign w:val="center"/>
          </w:tcPr>
          <w:p w14:paraId="3F79D17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46</w:t>
            </w:r>
          </w:p>
        </w:tc>
        <w:tc>
          <w:tcPr>
            <w:tcW w:w="728" w:type="dxa"/>
            <w:vAlign w:val="center"/>
          </w:tcPr>
          <w:p w14:paraId="3F666EF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-23.5849</w:t>
            </w:r>
          </w:p>
        </w:tc>
        <w:tc>
          <w:tcPr>
            <w:tcW w:w="566" w:type="dxa"/>
            <w:vAlign w:val="center"/>
          </w:tcPr>
          <w:p w14:paraId="57BCE42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-25.8065</w:t>
            </w:r>
          </w:p>
        </w:tc>
      </w:tr>
      <w:tr w:rsidR="001012FF" w14:paraId="0F6C8B3E" w14:textId="77777777" w:rsidTr="0099168D">
        <w:trPr>
          <w:jc w:val="center"/>
        </w:trPr>
        <w:tc>
          <w:tcPr>
            <w:tcW w:w="733" w:type="dxa"/>
            <w:vAlign w:val="center"/>
          </w:tcPr>
          <w:p w14:paraId="341342B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Tunisia</w:t>
            </w:r>
          </w:p>
        </w:tc>
        <w:tc>
          <w:tcPr>
            <w:tcW w:w="421" w:type="dxa"/>
            <w:vAlign w:val="center"/>
          </w:tcPr>
          <w:p w14:paraId="61F42F1D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TUN</w:t>
            </w:r>
          </w:p>
        </w:tc>
        <w:tc>
          <w:tcPr>
            <w:tcW w:w="607" w:type="dxa"/>
            <w:vAlign w:val="center"/>
          </w:tcPr>
          <w:p w14:paraId="6FC05F4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4214D8C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Northern Africa</w:t>
            </w:r>
          </w:p>
        </w:tc>
        <w:tc>
          <w:tcPr>
            <w:tcW w:w="946" w:type="dxa"/>
            <w:vAlign w:val="center"/>
          </w:tcPr>
          <w:p w14:paraId="34CE036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5E65FCA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0999A7C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0.731</w:t>
            </w:r>
          </w:p>
        </w:tc>
        <w:tc>
          <w:tcPr>
            <w:tcW w:w="463" w:type="dxa"/>
            <w:vAlign w:val="center"/>
          </w:tcPr>
          <w:p w14:paraId="66C51C8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64</w:t>
            </w:r>
          </w:p>
        </w:tc>
        <w:tc>
          <w:tcPr>
            <w:tcW w:w="766" w:type="dxa"/>
            <w:vAlign w:val="center"/>
          </w:tcPr>
          <w:p w14:paraId="32E3841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37</w:t>
            </w:r>
          </w:p>
        </w:tc>
        <w:tc>
          <w:tcPr>
            <w:tcW w:w="727" w:type="dxa"/>
            <w:vAlign w:val="center"/>
          </w:tcPr>
          <w:p w14:paraId="5D4E35A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0.66</w:t>
            </w:r>
          </w:p>
        </w:tc>
        <w:tc>
          <w:tcPr>
            <w:tcW w:w="727" w:type="dxa"/>
            <w:vAlign w:val="center"/>
          </w:tcPr>
          <w:p w14:paraId="1C6DFBD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0.36</w:t>
            </w:r>
          </w:p>
        </w:tc>
        <w:tc>
          <w:tcPr>
            <w:tcW w:w="766" w:type="dxa"/>
            <w:vAlign w:val="center"/>
          </w:tcPr>
          <w:p w14:paraId="4263910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148</w:t>
            </w:r>
          </w:p>
        </w:tc>
        <w:tc>
          <w:tcPr>
            <w:tcW w:w="426" w:type="dxa"/>
            <w:vAlign w:val="center"/>
          </w:tcPr>
          <w:p w14:paraId="00C02B5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1.65</w:t>
            </w:r>
          </w:p>
        </w:tc>
        <w:tc>
          <w:tcPr>
            <w:tcW w:w="565" w:type="dxa"/>
            <w:vAlign w:val="center"/>
          </w:tcPr>
          <w:p w14:paraId="674B620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0.578125</w:t>
            </w:r>
          </w:p>
        </w:tc>
        <w:tc>
          <w:tcPr>
            <w:tcW w:w="593" w:type="dxa"/>
            <w:vAlign w:val="center"/>
          </w:tcPr>
          <w:p w14:paraId="51FB791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761133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-0.233718</w:t>
            </w:r>
          </w:p>
        </w:tc>
        <w:tc>
          <w:tcPr>
            <w:tcW w:w="565" w:type="dxa"/>
            <w:vAlign w:val="center"/>
          </w:tcPr>
          <w:p w14:paraId="2229FC3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0.606061</w:t>
            </w:r>
          </w:p>
        </w:tc>
        <w:tc>
          <w:tcPr>
            <w:tcW w:w="593" w:type="dxa"/>
            <w:vAlign w:val="center"/>
          </w:tcPr>
          <w:p w14:paraId="3FBEAE4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-0.213299</w:t>
            </w:r>
          </w:p>
        </w:tc>
        <w:tc>
          <w:tcPr>
            <w:tcW w:w="565" w:type="dxa"/>
            <w:vAlign w:val="center"/>
          </w:tcPr>
          <w:p w14:paraId="1130351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0.548387</w:t>
            </w:r>
          </w:p>
        </w:tc>
        <w:tc>
          <w:tcPr>
            <w:tcW w:w="593" w:type="dxa"/>
            <w:vAlign w:val="center"/>
          </w:tcPr>
          <w:p w14:paraId="017119F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-0.240162</w:t>
            </w:r>
          </w:p>
        </w:tc>
        <w:tc>
          <w:tcPr>
            <w:tcW w:w="463" w:type="dxa"/>
            <w:vAlign w:val="center"/>
          </w:tcPr>
          <w:p w14:paraId="6AFD8FB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63</w:t>
            </w:r>
          </w:p>
        </w:tc>
        <w:tc>
          <w:tcPr>
            <w:tcW w:w="766" w:type="dxa"/>
            <w:vAlign w:val="center"/>
          </w:tcPr>
          <w:p w14:paraId="1C80274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37</w:t>
            </w:r>
          </w:p>
        </w:tc>
        <w:tc>
          <w:tcPr>
            <w:tcW w:w="728" w:type="dxa"/>
            <w:vAlign w:val="center"/>
          </w:tcPr>
          <w:p w14:paraId="7B70415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-1.5625</w:t>
            </w:r>
          </w:p>
        </w:tc>
        <w:tc>
          <w:tcPr>
            <w:tcW w:w="566" w:type="dxa"/>
            <w:vAlign w:val="center"/>
          </w:tcPr>
          <w:p w14:paraId="1C8758F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</w:tr>
      <w:tr w:rsidR="001012FF" w14:paraId="4F844D22" w14:textId="77777777" w:rsidTr="0099168D">
        <w:trPr>
          <w:jc w:val="center"/>
        </w:trPr>
        <w:tc>
          <w:tcPr>
            <w:tcW w:w="733" w:type="dxa"/>
            <w:vAlign w:val="center"/>
          </w:tcPr>
          <w:p w14:paraId="5226940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lastRenderedPageBreak/>
              <w:t>Canada</w:t>
            </w:r>
          </w:p>
        </w:tc>
        <w:tc>
          <w:tcPr>
            <w:tcW w:w="421" w:type="dxa"/>
            <w:vAlign w:val="center"/>
          </w:tcPr>
          <w:p w14:paraId="2D08B2F8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CAN</w:t>
            </w:r>
          </w:p>
        </w:tc>
        <w:tc>
          <w:tcPr>
            <w:tcW w:w="607" w:type="dxa"/>
            <w:vAlign w:val="center"/>
          </w:tcPr>
          <w:p w14:paraId="41C6AE4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Northern America</w:t>
            </w:r>
          </w:p>
        </w:tc>
        <w:tc>
          <w:tcPr>
            <w:tcW w:w="733" w:type="dxa"/>
            <w:vAlign w:val="center"/>
          </w:tcPr>
          <w:p w14:paraId="7E19DAD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Northern America</w:t>
            </w:r>
          </w:p>
        </w:tc>
        <w:tc>
          <w:tcPr>
            <w:tcW w:w="946" w:type="dxa"/>
            <w:vAlign w:val="center"/>
          </w:tcPr>
          <w:p w14:paraId="40EDA1F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776BEA6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020D6C6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0.936</w:t>
            </w:r>
          </w:p>
        </w:tc>
        <w:tc>
          <w:tcPr>
            <w:tcW w:w="463" w:type="dxa"/>
            <w:vAlign w:val="center"/>
          </w:tcPr>
          <w:p w14:paraId="5804A1B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196</w:t>
            </w:r>
          </w:p>
        </w:tc>
        <w:tc>
          <w:tcPr>
            <w:tcW w:w="766" w:type="dxa"/>
            <w:vAlign w:val="center"/>
          </w:tcPr>
          <w:p w14:paraId="44BD558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113</w:t>
            </w:r>
          </w:p>
        </w:tc>
        <w:tc>
          <w:tcPr>
            <w:tcW w:w="727" w:type="dxa"/>
            <w:vAlign w:val="center"/>
          </w:tcPr>
          <w:p w14:paraId="2E862D2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0.66</w:t>
            </w:r>
          </w:p>
        </w:tc>
        <w:tc>
          <w:tcPr>
            <w:tcW w:w="727" w:type="dxa"/>
            <w:vAlign w:val="center"/>
          </w:tcPr>
          <w:p w14:paraId="6C7EEB3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0.36</w:t>
            </w:r>
          </w:p>
        </w:tc>
        <w:tc>
          <w:tcPr>
            <w:tcW w:w="766" w:type="dxa"/>
            <w:vAlign w:val="center"/>
          </w:tcPr>
          <w:p w14:paraId="5C13543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370</w:t>
            </w:r>
          </w:p>
        </w:tc>
        <w:tc>
          <w:tcPr>
            <w:tcW w:w="426" w:type="dxa"/>
            <w:vAlign w:val="center"/>
          </w:tcPr>
          <w:p w14:paraId="6C9349F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1.58</w:t>
            </w:r>
          </w:p>
        </w:tc>
        <w:tc>
          <w:tcPr>
            <w:tcW w:w="565" w:type="dxa"/>
            <w:vAlign w:val="center"/>
          </w:tcPr>
          <w:p w14:paraId="6988EC6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0.576531</w:t>
            </w:r>
          </w:p>
        </w:tc>
        <w:tc>
          <w:tcPr>
            <w:tcW w:w="593" w:type="dxa"/>
            <w:vAlign w:val="center"/>
          </w:tcPr>
          <w:p w14:paraId="44E238C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5AA2DA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-0.235312</w:t>
            </w:r>
          </w:p>
        </w:tc>
        <w:tc>
          <w:tcPr>
            <w:tcW w:w="565" w:type="dxa"/>
            <w:vAlign w:val="center"/>
          </w:tcPr>
          <w:p w14:paraId="5CA6FC7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0.621849</w:t>
            </w:r>
          </w:p>
        </w:tc>
        <w:tc>
          <w:tcPr>
            <w:tcW w:w="593" w:type="dxa"/>
            <w:vAlign w:val="center"/>
          </w:tcPr>
          <w:p w14:paraId="0D30716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-0.197511</w:t>
            </w:r>
          </w:p>
        </w:tc>
        <w:tc>
          <w:tcPr>
            <w:tcW w:w="565" w:type="dxa"/>
            <w:vAlign w:val="center"/>
          </w:tcPr>
          <w:p w14:paraId="167AF57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0.506494</w:t>
            </w:r>
          </w:p>
        </w:tc>
        <w:tc>
          <w:tcPr>
            <w:tcW w:w="593" w:type="dxa"/>
            <w:vAlign w:val="center"/>
          </w:tcPr>
          <w:p w14:paraId="06271AB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-0.282055</w:t>
            </w:r>
          </w:p>
        </w:tc>
        <w:tc>
          <w:tcPr>
            <w:tcW w:w="463" w:type="dxa"/>
            <w:vAlign w:val="center"/>
          </w:tcPr>
          <w:p w14:paraId="253995F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225</w:t>
            </w:r>
          </w:p>
        </w:tc>
        <w:tc>
          <w:tcPr>
            <w:tcW w:w="766" w:type="dxa"/>
            <w:vAlign w:val="center"/>
          </w:tcPr>
          <w:p w14:paraId="2D3AB4E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128</w:t>
            </w:r>
          </w:p>
        </w:tc>
        <w:tc>
          <w:tcPr>
            <w:tcW w:w="728" w:type="dxa"/>
            <w:vAlign w:val="center"/>
          </w:tcPr>
          <w:p w14:paraId="403B57D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14.7959</w:t>
            </w:r>
          </w:p>
        </w:tc>
        <w:tc>
          <w:tcPr>
            <w:tcW w:w="566" w:type="dxa"/>
            <w:vAlign w:val="center"/>
          </w:tcPr>
          <w:p w14:paraId="3FA59CF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13.2743</w:t>
            </w:r>
          </w:p>
        </w:tc>
      </w:tr>
      <w:tr w:rsidR="001012FF" w14:paraId="387EB544" w14:textId="77777777" w:rsidTr="0099168D">
        <w:trPr>
          <w:jc w:val="center"/>
        </w:trPr>
        <w:tc>
          <w:tcPr>
            <w:tcW w:w="733" w:type="dxa"/>
            <w:vAlign w:val="center"/>
          </w:tcPr>
          <w:p w14:paraId="218FE62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Kuwait</w:t>
            </w:r>
          </w:p>
        </w:tc>
        <w:tc>
          <w:tcPr>
            <w:tcW w:w="421" w:type="dxa"/>
            <w:vAlign w:val="center"/>
          </w:tcPr>
          <w:p w14:paraId="287DF124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KWT</w:t>
            </w:r>
          </w:p>
        </w:tc>
        <w:tc>
          <w:tcPr>
            <w:tcW w:w="607" w:type="dxa"/>
            <w:vAlign w:val="center"/>
          </w:tcPr>
          <w:p w14:paraId="0298ACA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36251DF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Asia</w:t>
            </w:r>
          </w:p>
        </w:tc>
        <w:tc>
          <w:tcPr>
            <w:tcW w:w="946" w:type="dxa"/>
            <w:vAlign w:val="center"/>
          </w:tcPr>
          <w:p w14:paraId="48FBAAF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79DB41A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6B71FDF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0.831</w:t>
            </w:r>
          </w:p>
        </w:tc>
        <w:tc>
          <w:tcPr>
            <w:tcW w:w="463" w:type="dxa"/>
            <w:vAlign w:val="center"/>
          </w:tcPr>
          <w:p w14:paraId="0F29521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</w:t>
            </w:r>
          </w:p>
        </w:tc>
        <w:tc>
          <w:tcPr>
            <w:tcW w:w="766" w:type="dxa"/>
            <w:vAlign w:val="center"/>
          </w:tcPr>
          <w:p w14:paraId="3F3EEFF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</w:t>
            </w:r>
          </w:p>
        </w:tc>
        <w:tc>
          <w:tcPr>
            <w:tcW w:w="727" w:type="dxa"/>
            <w:vAlign w:val="center"/>
          </w:tcPr>
          <w:p w14:paraId="6C894FC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</w:t>
            </w:r>
          </w:p>
        </w:tc>
        <w:tc>
          <w:tcPr>
            <w:tcW w:w="727" w:type="dxa"/>
            <w:vAlign w:val="center"/>
          </w:tcPr>
          <w:p w14:paraId="6AC6EFE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0.13</w:t>
            </w:r>
          </w:p>
        </w:tc>
        <w:tc>
          <w:tcPr>
            <w:tcW w:w="766" w:type="dxa"/>
            <w:vAlign w:val="center"/>
          </w:tcPr>
          <w:p w14:paraId="6CEDF33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28</w:t>
            </w:r>
          </w:p>
        </w:tc>
        <w:tc>
          <w:tcPr>
            <w:tcW w:w="426" w:type="dxa"/>
            <w:vAlign w:val="center"/>
          </w:tcPr>
          <w:p w14:paraId="7F995D4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0.82</w:t>
            </w:r>
          </w:p>
        </w:tc>
        <w:tc>
          <w:tcPr>
            <w:tcW w:w="565" w:type="dxa"/>
            <w:vAlign w:val="center"/>
          </w:tcPr>
          <w:p w14:paraId="399C38D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0.571429</w:t>
            </w:r>
          </w:p>
        </w:tc>
        <w:tc>
          <w:tcPr>
            <w:tcW w:w="593" w:type="dxa"/>
            <w:vAlign w:val="center"/>
          </w:tcPr>
          <w:p w14:paraId="393D9E6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0BF2601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-0.240414</w:t>
            </w:r>
          </w:p>
        </w:tc>
        <w:tc>
          <w:tcPr>
            <w:tcW w:w="565" w:type="dxa"/>
            <w:vAlign w:val="center"/>
          </w:tcPr>
          <w:p w14:paraId="6C5BF15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</w:t>
            </w:r>
          </w:p>
        </w:tc>
        <w:tc>
          <w:tcPr>
            <w:tcW w:w="593" w:type="dxa"/>
            <w:vAlign w:val="center"/>
          </w:tcPr>
          <w:p w14:paraId="1E46AB4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-0.219360</w:t>
            </w:r>
          </w:p>
        </w:tc>
        <w:tc>
          <w:tcPr>
            <w:tcW w:w="565" w:type="dxa"/>
            <w:vAlign w:val="center"/>
          </w:tcPr>
          <w:p w14:paraId="1825119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</w:t>
            </w:r>
          </w:p>
        </w:tc>
        <w:tc>
          <w:tcPr>
            <w:tcW w:w="593" w:type="dxa"/>
            <w:vAlign w:val="center"/>
          </w:tcPr>
          <w:p w14:paraId="611FB48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-0.288549</w:t>
            </w:r>
          </w:p>
        </w:tc>
        <w:tc>
          <w:tcPr>
            <w:tcW w:w="463" w:type="dxa"/>
            <w:vAlign w:val="center"/>
          </w:tcPr>
          <w:p w14:paraId="185E6D0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</w:t>
            </w:r>
          </w:p>
        </w:tc>
        <w:tc>
          <w:tcPr>
            <w:tcW w:w="766" w:type="dxa"/>
            <w:vAlign w:val="center"/>
          </w:tcPr>
          <w:p w14:paraId="7988626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728" w:type="dxa"/>
            <w:vAlign w:val="center"/>
          </w:tcPr>
          <w:p w14:paraId="0034F01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-35.7143</w:t>
            </w:r>
          </w:p>
        </w:tc>
        <w:tc>
          <w:tcPr>
            <w:tcW w:w="566" w:type="dxa"/>
            <w:vAlign w:val="center"/>
          </w:tcPr>
          <w:p w14:paraId="09EBDCB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-37.5</w:t>
            </w:r>
          </w:p>
        </w:tc>
      </w:tr>
      <w:tr w:rsidR="001012FF" w14:paraId="568C8427" w14:textId="77777777" w:rsidTr="0099168D">
        <w:trPr>
          <w:jc w:val="center"/>
        </w:trPr>
        <w:tc>
          <w:tcPr>
            <w:tcW w:w="733" w:type="dxa"/>
            <w:vAlign w:val="center"/>
          </w:tcPr>
          <w:p w14:paraId="6FFCCBA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Botswana</w:t>
            </w:r>
          </w:p>
        </w:tc>
        <w:tc>
          <w:tcPr>
            <w:tcW w:w="421" w:type="dxa"/>
            <w:vAlign w:val="center"/>
          </w:tcPr>
          <w:p w14:paraId="501EC8E6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BWA</w:t>
            </w:r>
          </w:p>
        </w:tc>
        <w:tc>
          <w:tcPr>
            <w:tcW w:w="607" w:type="dxa"/>
            <w:vAlign w:val="center"/>
          </w:tcPr>
          <w:p w14:paraId="480DEE9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59877BF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Southern Africa</w:t>
            </w:r>
          </w:p>
        </w:tc>
        <w:tc>
          <w:tcPr>
            <w:tcW w:w="946" w:type="dxa"/>
            <w:vAlign w:val="center"/>
          </w:tcPr>
          <w:p w14:paraId="3DAC5DE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189BE56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Medium HDI</w:t>
            </w:r>
          </w:p>
        </w:tc>
        <w:tc>
          <w:tcPr>
            <w:tcW w:w="430" w:type="dxa"/>
            <w:vAlign w:val="center"/>
          </w:tcPr>
          <w:p w14:paraId="2FBB680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0.693</w:t>
            </w:r>
          </w:p>
        </w:tc>
        <w:tc>
          <w:tcPr>
            <w:tcW w:w="463" w:type="dxa"/>
            <w:vAlign w:val="center"/>
          </w:tcPr>
          <w:p w14:paraId="439260F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766" w:type="dxa"/>
            <w:vAlign w:val="center"/>
          </w:tcPr>
          <w:p w14:paraId="619F5C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27" w:type="dxa"/>
            <w:vAlign w:val="center"/>
          </w:tcPr>
          <w:p w14:paraId="39BA88C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0.34</w:t>
            </w:r>
          </w:p>
        </w:tc>
        <w:tc>
          <w:tcPr>
            <w:tcW w:w="727" w:type="dxa"/>
            <w:vAlign w:val="center"/>
          </w:tcPr>
          <w:p w14:paraId="441D920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</w:t>
            </w:r>
          </w:p>
        </w:tc>
        <w:tc>
          <w:tcPr>
            <w:tcW w:w="766" w:type="dxa"/>
            <w:vAlign w:val="center"/>
          </w:tcPr>
          <w:p w14:paraId="3D790E8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</w:t>
            </w:r>
          </w:p>
        </w:tc>
        <w:tc>
          <w:tcPr>
            <w:tcW w:w="426" w:type="dxa"/>
            <w:vAlign w:val="center"/>
          </w:tcPr>
          <w:p w14:paraId="682F63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0.62</w:t>
            </w:r>
          </w:p>
        </w:tc>
        <w:tc>
          <w:tcPr>
            <w:tcW w:w="565" w:type="dxa"/>
            <w:vAlign w:val="center"/>
          </w:tcPr>
          <w:p w14:paraId="7D04504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0.571429</w:t>
            </w:r>
          </w:p>
        </w:tc>
        <w:tc>
          <w:tcPr>
            <w:tcW w:w="593" w:type="dxa"/>
            <w:vAlign w:val="center"/>
          </w:tcPr>
          <w:p w14:paraId="2987F3E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5FA3DAF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-0.240414</w:t>
            </w:r>
          </w:p>
        </w:tc>
        <w:tc>
          <w:tcPr>
            <w:tcW w:w="565" w:type="dxa"/>
            <w:vAlign w:val="center"/>
          </w:tcPr>
          <w:p w14:paraId="2C14734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0.666667</w:t>
            </w:r>
          </w:p>
        </w:tc>
        <w:tc>
          <w:tcPr>
            <w:tcW w:w="593" w:type="dxa"/>
            <w:vAlign w:val="center"/>
          </w:tcPr>
          <w:p w14:paraId="2798199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-0.152693</w:t>
            </w:r>
          </w:p>
        </w:tc>
        <w:tc>
          <w:tcPr>
            <w:tcW w:w="565" w:type="dxa"/>
            <w:vAlign w:val="center"/>
          </w:tcPr>
          <w:p w14:paraId="111A1CF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</w:t>
            </w:r>
          </w:p>
        </w:tc>
        <w:tc>
          <w:tcPr>
            <w:tcW w:w="593" w:type="dxa"/>
            <w:vAlign w:val="center"/>
          </w:tcPr>
          <w:p w14:paraId="31D6975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-0.288549</w:t>
            </w:r>
          </w:p>
        </w:tc>
        <w:tc>
          <w:tcPr>
            <w:tcW w:w="463" w:type="dxa"/>
            <w:vAlign w:val="center"/>
          </w:tcPr>
          <w:p w14:paraId="1078830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</w:t>
            </w:r>
          </w:p>
        </w:tc>
        <w:tc>
          <w:tcPr>
            <w:tcW w:w="766" w:type="dxa"/>
            <w:vAlign w:val="center"/>
          </w:tcPr>
          <w:p w14:paraId="7A4773A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728" w:type="dxa"/>
            <w:vAlign w:val="center"/>
          </w:tcPr>
          <w:p w14:paraId="222C3B1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57.1429</w:t>
            </w:r>
          </w:p>
        </w:tc>
        <w:tc>
          <w:tcPr>
            <w:tcW w:w="566" w:type="dxa"/>
            <w:vAlign w:val="center"/>
          </w:tcPr>
          <w:p w14:paraId="15E3930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75</w:t>
            </w:r>
          </w:p>
        </w:tc>
      </w:tr>
      <w:tr w:rsidR="001012FF" w14:paraId="7F31BF4C" w14:textId="77777777" w:rsidTr="0099168D">
        <w:trPr>
          <w:jc w:val="center"/>
        </w:trPr>
        <w:tc>
          <w:tcPr>
            <w:tcW w:w="733" w:type="dxa"/>
            <w:vAlign w:val="center"/>
          </w:tcPr>
          <w:p w14:paraId="67B6BBB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United States of America</w:t>
            </w:r>
          </w:p>
        </w:tc>
        <w:tc>
          <w:tcPr>
            <w:tcW w:w="421" w:type="dxa"/>
            <w:vAlign w:val="center"/>
          </w:tcPr>
          <w:p w14:paraId="684D06E4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USA</w:t>
            </w:r>
          </w:p>
        </w:tc>
        <w:tc>
          <w:tcPr>
            <w:tcW w:w="607" w:type="dxa"/>
            <w:vAlign w:val="center"/>
          </w:tcPr>
          <w:p w14:paraId="6E0E52B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Northern America</w:t>
            </w:r>
          </w:p>
        </w:tc>
        <w:tc>
          <w:tcPr>
            <w:tcW w:w="733" w:type="dxa"/>
            <w:vAlign w:val="center"/>
          </w:tcPr>
          <w:p w14:paraId="3688E47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Northern America</w:t>
            </w:r>
          </w:p>
        </w:tc>
        <w:tc>
          <w:tcPr>
            <w:tcW w:w="946" w:type="dxa"/>
            <w:vAlign w:val="center"/>
          </w:tcPr>
          <w:p w14:paraId="3CB09D7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5E96A77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54A35F0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0.921</w:t>
            </w:r>
          </w:p>
        </w:tc>
        <w:tc>
          <w:tcPr>
            <w:tcW w:w="463" w:type="dxa"/>
            <w:vAlign w:val="center"/>
          </w:tcPr>
          <w:p w14:paraId="1A80EDA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1432</w:t>
            </w:r>
          </w:p>
        </w:tc>
        <w:tc>
          <w:tcPr>
            <w:tcW w:w="766" w:type="dxa"/>
            <w:vAlign w:val="center"/>
          </w:tcPr>
          <w:p w14:paraId="5F2ADBC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810</w:t>
            </w:r>
          </w:p>
        </w:tc>
        <w:tc>
          <w:tcPr>
            <w:tcW w:w="727" w:type="dxa"/>
            <w:vAlign w:val="center"/>
          </w:tcPr>
          <w:p w14:paraId="0A3EBB5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</w:t>
            </w:r>
          </w:p>
        </w:tc>
        <w:tc>
          <w:tcPr>
            <w:tcW w:w="727" w:type="dxa"/>
            <w:vAlign w:val="center"/>
          </w:tcPr>
          <w:p w14:paraId="23A59BC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0.31</w:t>
            </w:r>
          </w:p>
        </w:tc>
        <w:tc>
          <w:tcPr>
            <w:tcW w:w="766" w:type="dxa"/>
            <w:vAlign w:val="center"/>
          </w:tcPr>
          <w:p w14:paraId="2354CF7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2967</w:t>
            </w:r>
          </w:p>
        </w:tc>
        <w:tc>
          <w:tcPr>
            <w:tcW w:w="426" w:type="dxa"/>
            <w:vAlign w:val="center"/>
          </w:tcPr>
          <w:p w14:paraId="07A8FE3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1.38</w:t>
            </w:r>
          </w:p>
        </w:tc>
        <w:tc>
          <w:tcPr>
            <w:tcW w:w="565" w:type="dxa"/>
            <w:vAlign w:val="center"/>
          </w:tcPr>
          <w:p w14:paraId="792CB3C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0.565642</w:t>
            </w:r>
          </w:p>
        </w:tc>
        <w:tc>
          <w:tcPr>
            <w:tcW w:w="593" w:type="dxa"/>
            <w:vAlign w:val="center"/>
          </w:tcPr>
          <w:p w14:paraId="42FAD86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C4CB6E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-0.246201</w:t>
            </w:r>
          </w:p>
        </w:tc>
        <w:tc>
          <w:tcPr>
            <w:tcW w:w="565" w:type="dxa"/>
            <w:vAlign w:val="center"/>
          </w:tcPr>
          <w:p w14:paraId="1612248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0.468889</w:t>
            </w:r>
          </w:p>
        </w:tc>
        <w:tc>
          <w:tcPr>
            <w:tcW w:w="593" w:type="dxa"/>
            <w:vAlign w:val="center"/>
          </w:tcPr>
          <w:p w14:paraId="510EEEC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-0.350471</w:t>
            </w:r>
          </w:p>
        </w:tc>
        <w:tc>
          <w:tcPr>
            <w:tcW w:w="565" w:type="dxa"/>
            <w:vAlign w:val="center"/>
          </w:tcPr>
          <w:p w14:paraId="44EB55E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0.729323</w:t>
            </w:r>
          </w:p>
        </w:tc>
        <w:tc>
          <w:tcPr>
            <w:tcW w:w="593" w:type="dxa"/>
            <w:vAlign w:val="center"/>
          </w:tcPr>
          <w:p w14:paraId="134B8AA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-0.059226</w:t>
            </w:r>
          </w:p>
        </w:tc>
        <w:tc>
          <w:tcPr>
            <w:tcW w:w="463" w:type="dxa"/>
            <w:vAlign w:val="center"/>
          </w:tcPr>
          <w:p w14:paraId="5413460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1585</w:t>
            </w:r>
          </w:p>
        </w:tc>
        <w:tc>
          <w:tcPr>
            <w:tcW w:w="766" w:type="dxa"/>
            <w:vAlign w:val="center"/>
          </w:tcPr>
          <w:p w14:paraId="0271F26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913</w:t>
            </w:r>
          </w:p>
        </w:tc>
        <w:tc>
          <w:tcPr>
            <w:tcW w:w="728" w:type="dxa"/>
            <w:vAlign w:val="center"/>
          </w:tcPr>
          <w:p w14:paraId="686C2E6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10.6844</w:t>
            </w:r>
          </w:p>
        </w:tc>
        <w:tc>
          <w:tcPr>
            <w:tcW w:w="566" w:type="dxa"/>
            <w:vAlign w:val="center"/>
          </w:tcPr>
          <w:p w14:paraId="193E1ED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12.716</w:t>
            </w:r>
          </w:p>
        </w:tc>
      </w:tr>
      <w:tr w:rsidR="001012FF" w14:paraId="179A230D" w14:textId="77777777" w:rsidTr="0099168D">
        <w:trPr>
          <w:jc w:val="center"/>
        </w:trPr>
        <w:tc>
          <w:tcPr>
            <w:tcW w:w="733" w:type="dxa"/>
            <w:vAlign w:val="center"/>
          </w:tcPr>
          <w:p w14:paraId="3284B25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Panama</w:t>
            </w:r>
          </w:p>
        </w:tc>
        <w:tc>
          <w:tcPr>
            <w:tcW w:w="421" w:type="dxa"/>
            <w:vAlign w:val="center"/>
          </w:tcPr>
          <w:p w14:paraId="27BB2EB1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PAN</w:t>
            </w:r>
          </w:p>
        </w:tc>
        <w:tc>
          <w:tcPr>
            <w:tcW w:w="607" w:type="dxa"/>
            <w:vAlign w:val="center"/>
          </w:tcPr>
          <w:p w14:paraId="52FB09C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03B2EA1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Central America</w:t>
            </w:r>
          </w:p>
        </w:tc>
        <w:tc>
          <w:tcPr>
            <w:tcW w:w="946" w:type="dxa"/>
            <w:vAlign w:val="center"/>
          </w:tcPr>
          <w:p w14:paraId="01CB432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6DDD18D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560F0E3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0.805</w:t>
            </w:r>
          </w:p>
        </w:tc>
        <w:tc>
          <w:tcPr>
            <w:tcW w:w="463" w:type="dxa"/>
            <w:vAlign w:val="center"/>
          </w:tcPr>
          <w:p w14:paraId="1AA0DBD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</w:t>
            </w:r>
          </w:p>
        </w:tc>
        <w:tc>
          <w:tcPr>
            <w:tcW w:w="766" w:type="dxa"/>
            <w:vAlign w:val="center"/>
          </w:tcPr>
          <w:p w14:paraId="281EF07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</w:t>
            </w:r>
          </w:p>
        </w:tc>
        <w:tc>
          <w:tcPr>
            <w:tcW w:w="727" w:type="dxa"/>
            <w:vAlign w:val="center"/>
          </w:tcPr>
          <w:p w14:paraId="45FB0C5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0.73</w:t>
            </w:r>
          </w:p>
        </w:tc>
        <w:tc>
          <w:tcPr>
            <w:tcW w:w="727" w:type="dxa"/>
            <w:vAlign w:val="center"/>
          </w:tcPr>
          <w:p w14:paraId="4B1672E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0.37</w:t>
            </w:r>
          </w:p>
        </w:tc>
        <w:tc>
          <w:tcPr>
            <w:tcW w:w="766" w:type="dxa"/>
            <w:vAlign w:val="center"/>
          </w:tcPr>
          <w:p w14:paraId="3741D77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61</w:t>
            </w:r>
          </w:p>
        </w:tc>
        <w:tc>
          <w:tcPr>
            <w:tcW w:w="426" w:type="dxa"/>
            <w:vAlign w:val="center"/>
          </w:tcPr>
          <w:p w14:paraId="73F3ACC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1.79</w:t>
            </w:r>
          </w:p>
        </w:tc>
        <w:tc>
          <w:tcPr>
            <w:tcW w:w="565" w:type="dxa"/>
            <w:vAlign w:val="center"/>
          </w:tcPr>
          <w:p w14:paraId="6637F8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0.56</w:t>
            </w:r>
          </w:p>
        </w:tc>
        <w:tc>
          <w:tcPr>
            <w:tcW w:w="593" w:type="dxa"/>
            <w:vAlign w:val="center"/>
          </w:tcPr>
          <w:p w14:paraId="0C4FC3D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6B189E8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-0.251843</w:t>
            </w:r>
          </w:p>
        </w:tc>
        <w:tc>
          <w:tcPr>
            <w:tcW w:w="565" w:type="dxa"/>
            <w:vAlign w:val="center"/>
          </w:tcPr>
          <w:p w14:paraId="2A86FE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0.545455</w:t>
            </w:r>
          </w:p>
        </w:tc>
        <w:tc>
          <w:tcPr>
            <w:tcW w:w="593" w:type="dxa"/>
            <w:vAlign w:val="center"/>
          </w:tcPr>
          <w:p w14:paraId="17CB5F8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-0.273905</w:t>
            </w:r>
          </w:p>
        </w:tc>
        <w:tc>
          <w:tcPr>
            <w:tcW w:w="565" w:type="dxa"/>
            <w:vAlign w:val="center"/>
          </w:tcPr>
          <w:p w14:paraId="701C9ED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0.571429</w:t>
            </w:r>
          </w:p>
        </w:tc>
        <w:tc>
          <w:tcPr>
            <w:tcW w:w="593" w:type="dxa"/>
            <w:vAlign w:val="center"/>
          </w:tcPr>
          <w:p w14:paraId="1506DEC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-0.217120</w:t>
            </w:r>
          </w:p>
        </w:tc>
        <w:tc>
          <w:tcPr>
            <w:tcW w:w="463" w:type="dxa"/>
            <w:vAlign w:val="center"/>
          </w:tcPr>
          <w:p w14:paraId="439C1F3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29</w:t>
            </w:r>
          </w:p>
        </w:tc>
        <w:tc>
          <w:tcPr>
            <w:tcW w:w="766" w:type="dxa"/>
            <w:vAlign w:val="center"/>
          </w:tcPr>
          <w:p w14:paraId="5766C5B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</w:t>
            </w:r>
          </w:p>
        </w:tc>
        <w:tc>
          <w:tcPr>
            <w:tcW w:w="728" w:type="dxa"/>
            <w:vAlign w:val="center"/>
          </w:tcPr>
          <w:p w14:paraId="1CBCE36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</w:t>
            </w:r>
          </w:p>
        </w:tc>
        <w:tc>
          <w:tcPr>
            <w:tcW w:w="566" w:type="dxa"/>
            <w:vAlign w:val="center"/>
          </w:tcPr>
          <w:p w14:paraId="156D27B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21.4286</w:t>
            </w:r>
          </w:p>
        </w:tc>
      </w:tr>
      <w:tr w:rsidR="001012FF" w14:paraId="509B10C9" w14:textId="77777777" w:rsidTr="0099168D">
        <w:trPr>
          <w:jc w:val="center"/>
        </w:trPr>
        <w:tc>
          <w:tcPr>
            <w:tcW w:w="733" w:type="dxa"/>
            <w:vAlign w:val="center"/>
          </w:tcPr>
          <w:p w14:paraId="0F3F75B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Uruguay</w:t>
            </w:r>
          </w:p>
        </w:tc>
        <w:tc>
          <w:tcPr>
            <w:tcW w:w="421" w:type="dxa"/>
            <w:vAlign w:val="center"/>
          </w:tcPr>
          <w:p w14:paraId="109334EA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URY</w:t>
            </w:r>
          </w:p>
        </w:tc>
        <w:tc>
          <w:tcPr>
            <w:tcW w:w="607" w:type="dxa"/>
            <w:vAlign w:val="center"/>
          </w:tcPr>
          <w:p w14:paraId="7A61A32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0EBD57E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America</w:t>
            </w:r>
          </w:p>
        </w:tc>
        <w:tc>
          <w:tcPr>
            <w:tcW w:w="946" w:type="dxa"/>
            <w:vAlign w:val="center"/>
          </w:tcPr>
          <w:p w14:paraId="10E2041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49C3077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5A036E9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0.809</w:t>
            </w:r>
          </w:p>
        </w:tc>
        <w:tc>
          <w:tcPr>
            <w:tcW w:w="463" w:type="dxa"/>
            <w:vAlign w:val="center"/>
          </w:tcPr>
          <w:p w14:paraId="50B7C1A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</w:t>
            </w:r>
          </w:p>
        </w:tc>
        <w:tc>
          <w:tcPr>
            <w:tcW w:w="766" w:type="dxa"/>
            <w:vAlign w:val="center"/>
          </w:tcPr>
          <w:p w14:paraId="348CC8C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</w:t>
            </w:r>
          </w:p>
        </w:tc>
        <w:tc>
          <w:tcPr>
            <w:tcW w:w="727" w:type="dxa"/>
            <w:vAlign w:val="center"/>
          </w:tcPr>
          <w:p w14:paraId="17FE90F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0.39</w:t>
            </w:r>
          </w:p>
        </w:tc>
        <w:tc>
          <w:tcPr>
            <w:tcW w:w="727" w:type="dxa"/>
            <w:vAlign w:val="center"/>
          </w:tcPr>
          <w:p w14:paraId="1C0B5EE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</w:t>
            </w:r>
          </w:p>
        </w:tc>
        <w:tc>
          <w:tcPr>
            <w:tcW w:w="766" w:type="dxa"/>
            <w:vAlign w:val="center"/>
          </w:tcPr>
          <w:p w14:paraId="7B45306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22</w:t>
            </w:r>
          </w:p>
        </w:tc>
        <w:tc>
          <w:tcPr>
            <w:tcW w:w="426" w:type="dxa"/>
            <w:vAlign w:val="center"/>
          </w:tcPr>
          <w:p w14:paraId="285E500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0.93</w:t>
            </w:r>
          </w:p>
        </w:tc>
        <w:tc>
          <w:tcPr>
            <w:tcW w:w="565" w:type="dxa"/>
            <w:vAlign w:val="center"/>
          </w:tcPr>
          <w:p w14:paraId="4532204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0.545455</w:t>
            </w:r>
          </w:p>
        </w:tc>
        <w:tc>
          <w:tcPr>
            <w:tcW w:w="593" w:type="dxa"/>
            <w:vAlign w:val="center"/>
          </w:tcPr>
          <w:p w14:paraId="2F0DDD1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1E6F71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-0.266388</w:t>
            </w:r>
          </w:p>
        </w:tc>
        <w:tc>
          <w:tcPr>
            <w:tcW w:w="565" w:type="dxa"/>
            <w:vAlign w:val="center"/>
          </w:tcPr>
          <w:p w14:paraId="54A241B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</w:t>
            </w:r>
          </w:p>
        </w:tc>
        <w:tc>
          <w:tcPr>
            <w:tcW w:w="593" w:type="dxa"/>
            <w:vAlign w:val="center"/>
          </w:tcPr>
          <w:p w14:paraId="6FBFD5D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-0.319360</w:t>
            </w:r>
          </w:p>
        </w:tc>
        <w:tc>
          <w:tcPr>
            <w:tcW w:w="565" w:type="dxa"/>
            <w:vAlign w:val="center"/>
          </w:tcPr>
          <w:p w14:paraId="2D7B29B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0.666667</w:t>
            </w:r>
          </w:p>
        </w:tc>
        <w:tc>
          <w:tcPr>
            <w:tcW w:w="593" w:type="dxa"/>
            <w:vAlign w:val="center"/>
          </w:tcPr>
          <w:p w14:paraId="68FD1E1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-0.121882</w:t>
            </w:r>
          </w:p>
        </w:tc>
        <w:tc>
          <w:tcPr>
            <w:tcW w:w="463" w:type="dxa"/>
            <w:vAlign w:val="center"/>
          </w:tcPr>
          <w:p w14:paraId="5178177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</w:t>
            </w:r>
          </w:p>
        </w:tc>
        <w:tc>
          <w:tcPr>
            <w:tcW w:w="766" w:type="dxa"/>
            <w:vAlign w:val="center"/>
          </w:tcPr>
          <w:p w14:paraId="072848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</w:t>
            </w:r>
          </w:p>
        </w:tc>
        <w:tc>
          <w:tcPr>
            <w:tcW w:w="728" w:type="dxa"/>
            <w:vAlign w:val="center"/>
          </w:tcPr>
          <w:p w14:paraId="2F5F352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-9.0909</w:t>
            </w:r>
          </w:p>
        </w:tc>
        <w:tc>
          <w:tcPr>
            <w:tcW w:w="566" w:type="dxa"/>
            <w:vAlign w:val="center"/>
          </w:tcPr>
          <w:p w14:paraId="72876E3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</w:tr>
      <w:tr w:rsidR="001012FF" w14:paraId="73984468" w14:textId="77777777" w:rsidTr="0099168D">
        <w:trPr>
          <w:jc w:val="center"/>
        </w:trPr>
        <w:tc>
          <w:tcPr>
            <w:tcW w:w="733" w:type="dxa"/>
            <w:vAlign w:val="center"/>
          </w:tcPr>
          <w:p w14:paraId="67DFD7D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Italy</w:t>
            </w:r>
          </w:p>
        </w:tc>
        <w:tc>
          <w:tcPr>
            <w:tcW w:w="421" w:type="dxa"/>
            <w:vAlign w:val="center"/>
          </w:tcPr>
          <w:p w14:paraId="116857BB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ITA</w:t>
            </w:r>
          </w:p>
        </w:tc>
        <w:tc>
          <w:tcPr>
            <w:tcW w:w="607" w:type="dxa"/>
            <w:vAlign w:val="center"/>
          </w:tcPr>
          <w:p w14:paraId="6AFA67B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236AB07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Southern Europe</w:t>
            </w:r>
          </w:p>
        </w:tc>
        <w:tc>
          <w:tcPr>
            <w:tcW w:w="946" w:type="dxa"/>
            <w:vAlign w:val="center"/>
          </w:tcPr>
          <w:p w14:paraId="4F00101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5076BDF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7662849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0.895</w:t>
            </w:r>
          </w:p>
        </w:tc>
        <w:tc>
          <w:tcPr>
            <w:tcW w:w="463" w:type="dxa"/>
            <w:vAlign w:val="center"/>
          </w:tcPr>
          <w:p w14:paraId="3C86A41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404</w:t>
            </w:r>
          </w:p>
        </w:tc>
        <w:tc>
          <w:tcPr>
            <w:tcW w:w="766" w:type="dxa"/>
            <w:vAlign w:val="center"/>
          </w:tcPr>
          <w:p w14:paraId="14513E5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218</w:t>
            </w:r>
          </w:p>
        </w:tc>
        <w:tc>
          <w:tcPr>
            <w:tcW w:w="727" w:type="dxa"/>
            <w:vAlign w:val="center"/>
          </w:tcPr>
          <w:p w14:paraId="0BD1C72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0.79</w:t>
            </w:r>
          </w:p>
        </w:tc>
        <w:tc>
          <w:tcPr>
            <w:tcW w:w="727" w:type="dxa"/>
            <w:vAlign w:val="center"/>
          </w:tcPr>
          <w:p w14:paraId="09D30A4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0.39</w:t>
            </w:r>
          </w:p>
        </w:tc>
        <w:tc>
          <w:tcPr>
            <w:tcW w:w="766" w:type="dxa"/>
            <w:vAlign w:val="center"/>
          </w:tcPr>
          <w:p w14:paraId="003EF69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674</w:t>
            </w:r>
          </w:p>
        </w:tc>
        <w:tc>
          <w:tcPr>
            <w:tcW w:w="426" w:type="dxa"/>
            <w:vAlign w:val="center"/>
          </w:tcPr>
          <w:p w14:paraId="0A87487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2.11</w:t>
            </w:r>
          </w:p>
        </w:tc>
        <w:tc>
          <w:tcPr>
            <w:tcW w:w="565" w:type="dxa"/>
            <w:vAlign w:val="center"/>
          </w:tcPr>
          <w:p w14:paraId="02F4B56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0.539604</w:t>
            </w:r>
          </w:p>
        </w:tc>
        <w:tc>
          <w:tcPr>
            <w:tcW w:w="593" w:type="dxa"/>
            <w:vAlign w:val="center"/>
          </w:tcPr>
          <w:p w14:paraId="00DF4DE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1BB80C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-0.272239</w:t>
            </w:r>
          </w:p>
        </w:tc>
        <w:tc>
          <w:tcPr>
            <w:tcW w:w="565" w:type="dxa"/>
            <w:vAlign w:val="center"/>
          </w:tcPr>
          <w:p w14:paraId="6148BD5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0.52809</w:t>
            </w:r>
          </w:p>
        </w:tc>
        <w:tc>
          <w:tcPr>
            <w:tcW w:w="593" w:type="dxa"/>
            <w:vAlign w:val="center"/>
          </w:tcPr>
          <w:p w14:paraId="3E9415E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-0.291270</w:t>
            </w:r>
          </w:p>
        </w:tc>
        <w:tc>
          <w:tcPr>
            <w:tcW w:w="565" w:type="dxa"/>
            <w:vAlign w:val="center"/>
          </w:tcPr>
          <w:p w14:paraId="52194FA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0.625</w:t>
            </w:r>
          </w:p>
        </w:tc>
        <w:tc>
          <w:tcPr>
            <w:tcW w:w="593" w:type="dxa"/>
            <w:vAlign w:val="center"/>
          </w:tcPr>
          <w:p w14:paraId="30129D5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-0.163549</w:t>
            </w:r>
          </w:p>
        </w:tc>
        <w:tc>
          <w:tcPr>
            <w:tcW w:w="463" w:type="dxa"/>
            <w:vAlign w:val="center"/>
          </w:tcPr>
          <w:p w14:paraId="552B690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288</w:t>
            </w:r>
          </w:p>
        </w:tc>
        <w:tc>
          <w:tcPr>
            <w:tcW w:w="766" w:type="dxa"/>
            <w:vAlign w:val="center"/>
          </w:tcPr>
          <w:p w14:paraId="7D69EC0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154</w:t>
            </w:r>
          </w:p>
        </w:tc>
        <w:tc>
          <w:tcPr>
            <w:tcW w:w="728" w:type="dxa"/>
            <w:vAlign w:val="center"/>
          </w:tcPr>
          <w:p w14:paraId="63903C8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-28.7129</w:t>
            </w:r>
          </w:p>
        </w:tc>
        <w:tc>
          <w:tcPr>
            <w:tcW w:w="566" w:type="dxa"/>
            <w:vAlign w:val="center"/>
          </w:tcPr>
          <w:p w14:paraId="2F6FEB0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-29.3578</w:t>
            </w:r>
          </w:p>
        </w:tc>
      </w:tr>
      <w:tr w:rsidR="001012FF" w14:paraId="23033ADF" w14:textId="77777777" w:rsidTr="0099168D">
        <w:trPr>
          <w:jc w:val="center"/>
        </w:trPr>
        <w:tc>
          <w:tcPr>
            <w:tcW w:w="733" w:type="dxa"/>
            <w:vAlign w:val="center"/>
          </w:tcPr>
          <w:p w14:paraId="338533F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Albania</w:t>
            </w:r>
          </w:p>
        </w:tc>
        <w:tc>
          <w:tcPr>
            <w:tcW w:w="421" w:type="dxa"/>
            <w:vAlign w:val="center"/>
          </w:tcPr>
          <w:p w14:paraId="18270051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ALB</w:t>
            </w:r>
          </w:p>
        </w:tc>
        <w:tc>
          <w:tcPr>
            <w:tcW w:w="607" w:type="dxa"/>
            <w:vAlign w:val="center"/>
          </w:tcPr>
          <w:p w14:paraId="2B43F3C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68EADBC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Southern Europe</w:t>
            </w:r>
          </w:p>
        </w:tc>
        <w:tc>
          <w:tcPr>
            <w:tcW w:w="946" w:type="dxa"/>
            <w:vAlign w:val="center"/>
          </w:tcPr>
          <w:p w14:paraId="14FF132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188E842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2E71975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0.796</w:t>
            </w:r>
          </w:p>
        </w:tc>
        <w:tc>
          <w:tcPr>
            <w:tcW w:w="463" w:type="dxa"/>
            <w:vAlign w:val="center"/>
          </w:tcPr>
          <w:p w14:paraId="56C82BD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</w:t>
            </w:r>
          </w:p>
        </w:tc>
        <w:tc>
          <w:tcPr>
            <w:tcW w:w="766" w:type="dxa"/>
            <w:vAlign w:val="center"/>
          </w:tcPr>
          <w:p w14:paraId="5846B04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727" w:type="dxa"/>
            <w:vAlign w:val="center"/>
          </w:tcPr>
          <w:p w14:paraId="2AE526C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0.58</w:t>
            </w:r>
          </w:p>
        </w:tc>
        <w:tc>
          <w:tcPr>
            <w:tcW w:w="727" w:type="dxa"/>
            <w:vAlign w:val="center"/>
          </w:tcPr>
          <w:p w14:paraId="340C6B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0.33</w:t>
            </w:r>
          </w:p>
        </w:tc>
        <w:tc>
          <w:tcPr>
            <w:tcW w:w="766" w:type="dxa"/>
            <w:vAlign w:val="center"/>
          </w:tcPr>
          <w:p w14:paraId="5B92EE8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24</w:t>
            </w:r>
          </w:p>
        </w:tc>
        <w:tc>
          <w:tcPr>
            <w:tcW w:w="426" w:type="dxa"/>
            <w:vAlign w:val="center"/>
          </w:tcPr>
          <w:p w14:paraId="2ED48FF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1.3</w:t>
            </w:r>
          </w:p>
        </w:tc>
        <w:tc>
          <w:tcPr>
            <w:tcW w:w="565" w:type="dxa"/>
            <w:vAlign w:val="center"/>
          </w:tcPr>
          <w:p w14:paraId="2BA322E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0.538462</w:t>
            </w:r>
          </w:p>
        </w:tc>
        <w:tc>
          <w:tcPr>
            <w:tcW w:w="593" w:type="dxa"/>
            <w:vAlign w:val="center"/>
          </w:tcPr>
          <w:p w14:paraId="2C7E2E7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FCA4AF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-0.273381</w:t>
            </w:r>
          </w:p>
        </w:tc>
        <w:tc>
          <w:tcPr>
            <w:tcW w:w="565" w:type="dxa"/>
            <w:vAlign w:val="center"/>
          </w:tcPr>
          <w:p w14:paraId="0EAA287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0.444444</w:t>
            </w:r>
          </w:p>
        </w:tc>
        <w:tc>
          <w:tcPr>
            <w:tcW w:w="593" w:type="dxa"/>
            <w:vAlign w:val="center"/>
          </w:tcPr>
          <w:p w14:paraId="30DE3AB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-0.374916</w:t>
            </w:r>
          </w:p>
        </w:tc>
        <w:tc>
          <w:tcPr>
            <w:tcW w:w="565" w:type="dxa"/>
            <w:vAlign w:val="center"/>
          </w:tcPr>
          <w:p w14:paraId="587F32C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</w:t>
            </w:r>
          </w:p>
        </w:tc>
        <w:tc>
          <w:tcPr>
            <w:tcW w:w="593" w:type="dxa"/>
            <w:vAlign w:val="center"/>
          </w:tcPr>
          <w:p w14:paraId="22CBF44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-0.038549</w:t>
            </w:r>
          </w:p>
        </w:tc>
        <w:tc>
          <w:tcPr>
            <w:tcW w:w="463" w:type="dxa"/>
            <w:vAlign w:val="center"/>
          </w:tcPr>
          <w:p w14:paraId="0566340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</w:t>
            </w:r>
          </w:p>
        </w:tc>
        <w:tc>
          <w:tcPr>
            <w:tcW w:w="766" w:type="dxa"/>
            <w:vAlign w:val="center"/>
          </w:tcPr>
          <w:p w14:paraId="3CE70F9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728" w:type="dxa"/>
            <w:vAlign w:val="center"/>
          </w:tcPr>
          <w:p w14:paraId="074EEBC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-15.3846</w:t>
            </w:r>
          </w:p>
        </w:tc>
        <w:tc>
          <w:tcPr>
            <w:tcW w:w="566" w:type="dxa"/>
            <w:vAlign w:val="center"/>
          </w:tcPr>
          <w:p w14:paraId="79B800C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</w:tr>
      <w:tr w:rsidR="001012FF" w14:paraId="27FD4EA4" w14:textId="77777777" w:rsidTr="0099168D">
        <w:trPr>
          <w:jc w:val="center"/>
        </w:trPr>
        <w:tc>
          <w:tcPr>
            <w:tcW w:w="733" w:type="dxa"/>
            <w:vAlign w:val="center"/>
          </w:tcPr>
          <w:p w14:paraId="4DF64FA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Türkiye</w:t>
            </w:r>
          </w:p>
        </w:tc>
        <w:tc>
          <w:tcPr>
            <w:tcW w:w="421" w:type="dxa"/>
            <w:vAlign w:val="center"/>
          </w:tcPr>
          <w:p w14:paraId="7D5AC747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TUR</w:t>
            </w:r>
          </w:p>
        </w:tc>
        <w:tc>
          <w:tcPr>
            <w:tcW w:w="607" w:type="dxa"/>
            <w:vAlign w:val="center"/>
          </w:tcPr>
          <w:p w14:paraId="1E9BFA8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60E72A7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Asia</w:t>
            </w:r>
          </w:p>
        </w:tc>
        <w:tc>
          <w:tcPr>
            <w:tcW w:w="946" w:type="dxa"/>
            <w:vAlign w:val="center"/>
          </w:tcPr>
          <w:p w14:paraId="1F55092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1C4BC7B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2238E4E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0.838</w:t>
            </w:r>
          </w:p>
        </w:tc>
        <w:tc>
          <w:tcPr>
            <w:tcW w:w="463" w:type="dxa"/>
            <w:vAlign w:val="center"/>
          </w:tcPr>
          <w:p w14:paraId="7BB2920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516</w:t>
            </w:r>
          </w:p>
        </w:tc>
        <w:tc>
          <w:tcPr>
            <w:tcW w:w="766" w:type="dxa"/>
            <w:vAlign w:val="center"/>
          </w:tcPr>
          <w:p w14:paraId="0C9969D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274</w:t>
            </w:r>
          </w:p>
        </w:tc>
        <w:tc>
          <w:tcPr>
            <w:tcW w:w="727" w:type="dxa"/>
            <w:vAlign w:val="center"/>
          </w:tcPr>
          <w:p w14:paraId="747E3FA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0.74</w:t>
            </w:r>
          </w:p>
        </w:tc>
        <w:tc>
          <w:tcPr>
            <w:tcW w:w="727" w:type="dxa"/>
            <w:vAlign w:val="center"/>
          </w:tcPr>
          <w:p w14:paraId="2A5C249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0.36</w:t>
            </w:r>
          </w:p>
        </w:tc>
        <w:tc>
          <w:tcPr>
            <w:tcW w:w="766" w:type="dxa"/>
            <w:vAlign w:val="center"/>
          </w:tcPr>
          <w:p w14:paraId="2BF4565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1061</w:t>
            </w:r>
          </w:p>
        </w:tc>
        <w:tc>
          <w:tcPr>
            <w:tcW w:w="426" w:type="dxa"/>
            <w:vAlign w:val="center"/>
          </w:tcPr>
          <w:p w14:paraId="57A1759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1.65</w:t>
            </w:r>
          </w:p>
        </w:tc>
        <w:tc>
          <w:tcPr>
            <w:tcW w:w="565" w:type="dxa"/>
            <w:vAlign w:val="center"/>
          </w:tcPr>
          <w:p w14:paraId="6828F2D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0.531008</w:t>
            </w:r>
          </w:p>
        </w:tc>
        <w:tc>
          <w:tcPr>
            <w:tcW w:w="593" w:type="dxa"/>
            <w:vAlign w:val="center"/>
          </w:tcPr>
          <w:p w14:paraId="05F97C9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F2DC68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-0.280835</w:t>
            </w:r>
          </w:p>
        </w:tc>
        <w:tc>
          <w:tcPr>
            <w:tcW w:w="565" w:type="dxa"/>
            <w:vAlign w:val="center"/>
          </w:tcPr>
          <w:p w14:paraId="2A263E2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0.52322</w:t>
            </w:r>
          </w:p>
        </w:tc>
        <w:tc>
          <w:tcPr>
            <w:tcW w:w="593" w:type="dxa"/>
            <w:vAlign w:val="center"/>
          </w:tcPr>
          <w:p w14:paraId="182B237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-0.296140</w:t>
            </w:r>
          </w:p>
        </w:tc>
        <w:tc>
          <w:tcPr>
            <w:tcW w:w="565" w:type="dxa"/>
            <w:vAlign w:val="center"/>
          </w:tcPr>
          <w:p w14:paraId="49FCD9D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0.544041</w:t>
            </w:r>
          </w:p>
        </w:tc>
        <w:tc>
          <w:tcPr>
            <w:tcW w:w="593" w:type="dxa"/>
            <w:vAlign w:val="center"/>
          </w:tcPr>
          <w:p w14:paraId="043DAA6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-0.244508</w:t>
            </w:r>
          </w:p>
        </w:tc>
        <w:tc>
          <w:tcPr>
            <w:tcW w:w="463" w:type="dxa"/>
            <w:vAlign w:val="center"/>
          </w:tcPr>
          <w:p w14:paraId="4CBF0C1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503</w:t>
            </w:r>
          </w:p>
        </w:tc>
        <w:tc>
          <w:tcPr>
            <w:tcW w:w="766" w:type="dxa"/>
            <w:vAlign w:val="center"/>
          </w:tcPr>
          <w:p w14:paraId="583F533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272</w:t>
            </w:r>
          </w:p>
        </w:tc>
        <w:tc>
          <w:tcPr>
            <w:tcW w:w="728" w:type="dxa"/>
            <w:vAlign w:val="center"/>
          </w:tcPr>
          <w:p w14:paraId="1068AA7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-2.5194</w:t>
            </w:r>
          </w:p>
        </w:tc>
        <w:tc>
          <w:tcPr>
            <w:tcW w:w="566" w:type="dxa"/>
            <w:vAlign w:val="center"/>
          </w:tcPr>
          <w:p w14:paraId="1A61761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-0.7299</w:t>
            </w:r>
          </w:p>
        </w:tc>
      </w:tr>
      <w:tr w:rsidR="001012FF" w14:paraId="544981BF" w14:textId="77777777" w:rsidTr="0099168D">
        <w:trPr>
          <w:jc w:val="center"/>
        </w:trPr>
        <w:tc>
          <w:tcPr>
            <w:tcW w:w="733" w:type="dxa"/>
            <w:vAlign w:val="center"/>
          </w:tcPr>
          <w:p w14:paraId="3BBEB91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Gaza Strip and West Bank</w:t>
            </w:r>
          </w:p>
        </w:tc>
        <w:tc>
          <w:tcPr>
            <w:tcW w:w="421" w:type="dxa"/>
            <w:vAlign w:val="center"/>
          </w:tcPr>
          <w:p w14:paraId="1ECF0364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PSE</w:t>
            </w:r>
          </w:p>
        </w:tc>
        <w:tc>
          <w:tcPr>
            <w:tcW w:w="607" w:type="dxa"/>
            <w:vAlign w:val="center"/>
          </w:tcPr>
          <w:p w14:paraId="06C1E5F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57A068B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Asia</w:t>
            </w:r>
          </w:p>
        </w:tc>
        <w:tc>
          <w:tcPr>
            <w:tcW w:w="946" w:type="dxa"/>
            <w:vAlign w:val="center"/>
          </w:tcPr>
          <w:p w14:paraId="3FDDCD2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3B1361F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71A2786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0.715</w:t>
            </w:r>
          </w:p>
        </w:tc>
        <w:tc>
          <w:tcPr>
            <w:tcW w:w="463" w:type="dxa"/>
            <w:vAlign w:val="center"/>
          </w:tcPr>
          <w:p w14:paraId="00F102C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27</w:t>
            </w:r>
          </w:p>
        </w:tc>
        <w:tc>
          <w:tcPr>
            <w:tcW w:w="766" w:type="dxa"/>
            <w:vAlign w:val="center"/>
          </w:tcPr>
          <w:p w14:paraId="390512C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</w:t>
            </w:r>
          </w:p>
        </w:tc>
        <w:tc>
          <w:tcPr>
            <w:tcW w:w="727" w:type="dxa"/>
            <w:vAlign w:val="center"/>
          </w:tcPr>
          <w:p w14:paraId="12ADCE1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0.66</w:t>
            </w:r>
          </w:p>
        </w:tc>
        <w:tc>
          <w:tcPr>
            <w:tcW w:w="727" w:type="dxa"/>
            <w:vAlign w:val="center"/>
          </w:tcPr>
          <w:p w14:paraId="30C6E71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0.39</w:t>
            </w:r>
          </w:p>
        </w:tc>
        <w:tc>
          <w:tcPr>
            <w:tcW w:w="766" w:type="dxa"/>
            <w:vAlign w:val="center"/>
          </w:tcPr>
          <w:p w14:paraId="599D69A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73</w:t>
            </w:r>
          </w:p>
        </w:tc>
        <w:tc>
          <w:tcPr>
            <w:tcW w:w="426" w:type="dxa"/>
            <w:vAlign w:val="center"/>
          </w:tcPr>
          <w:p w14:paraId="06EAF9E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1.54</w:t>
            </w:r>
          </w:p>
        </w:tc>
        <w:tc>
          <w:tcPr>
            <w:tcW w:w="565" w:type="dxa"/>
            <w:vAlign w:val="center"/>
          </w:tcPr>
          <w:p w14:paraId="7F8191F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0.518519</w:t>
            </w:r>
          </w:p>
        </w:tc>
        <w:tc>
          <w:tcPr>
            <w:tcW w:w="593" w:type="dxa"/>
            <w:vAlign w:val="center"/>
          </w:tcPr>
          <w:p w14:paraId="28C8BCE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80357D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-0.293324</w:t>
            </w:r>
          </w:p>
        </w:tc>
        <w:tc>
          <w:tcPr>
            <w:tcW w:w="565" w:type="dxa"/>
            <w:vAlign w:val="center"/>
          </w:tcPr>
          <w:p w14:paraId="734E75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0.692308</w:t>
            </w:r>
          </w:p>
        </w:tc>
        <w:tc>
          <w:tcPr>
            <w:tcW w:w="593" w:type="dxa"/>
            <w:vAlign w:val="center"/>
          </w:tcPr>
          <w:p w14:paraId="23F9D7A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-0.127052</w:t>
            </w:r>
          </w:p>
        </w:tc>
        <w:tc>
          <w:tcPr>
            <w:tcW w:w="565" w:type="dxa"/>
            <w:vAlign w:val="center"/>
          </w:tcPr>
          <w:p w14:paraId="42D27A7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0.357143</w:t>
            </w:r>
          </w:p>
        </w:tc>
        <w:tc>
          <w:tcPr>
            <w:tcW w:w="593" w:type="dxa"/>
            <w:vAlign w:val="center"/>
          </w:tcPr>
          <w:p w14:paraId="1FB19A9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-0.431406</w:t>
            </w:r>
          </w:p>
        </w:tc>
        <w:tc>
          <w:tcPr>
            <w:tcW w:w="463" w:type="dxa"/>
            <w:vAlign w:val="center"/>
          </w:tcPr>
          <w:p w14:paraId="7B84B83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45</w:t>
            </w:r>
          </w:p>
        </w:tc>
        <w:tc>
          <w:tcPr>
            <w:tcW w:w="766" w:type="dxa"/>
            <w:vAlign w:val="center"/>
          </w:tcPr>
          <w:p w14:paraId="2D9C37F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27</w:t>
            </w:r>
          </w:p>
        </w:tc>
        <w:tc>
          <w:tcPr>
            <w:tcW w:w="728" w:type="dxa"/>
            <w:vAlign w:val="center"/>
          </w:tcPr>
          <w:p w14:paraId="5D1C409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66.6667</w:t>
            </w:r>
          </w:p>
        </w:tc>
        <w:tc>
          <w:tcPr>
            <w:tcW w:w="566" w:type="dxa"/>
            <w:vAlign w:val="center"/>
          </w:tcPr>
          <w:p w14:paraId="1FE5F73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92.8571</w:t>
            </w:r>
          </w:p>
        </w:tc>
      </w:tr>
      <w:tr w:rsidR="001012FF" w14:paraId="06210938" w14:textId="77777777" w:rsidTr="0099168D">
        <w:trPr>
          <w:jc w:val="center"/>
        </w:trPr>
        <w:tc>
          <w:tcPr>
            <w:tcW w:w="733" w:type="dxa"/>
            <w:vAlign w:val="center"/>
          </w:tcPr>
          <w:p w14:paraId="23035FE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lastRenderedPageBreak/>
              <w:t>Czechia</w:t>
            </w:r>
          </w:p>
        </w:tc>
        <w:tc>
          <w:tcPr>
            <w:tcW w:w="421" w:type="dxa"/>
            <w:vAlign w:val="center"/>
          </w:tcPr>
          <w:p w14:paraId="5382900F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CZE</w:t>
            </w:r>
          </w:p>
        </w:tc>
        <w:tc>
          <w:tcPr>
            <w:tcW w:w="607" w:type="dxa"/>
            <w:vAlign w:val="center"/>
          </w:tcPr>
          <w:p w14:paraId="52DD6E4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13DDA4E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Europe</w:t>
            </w:r>
          </w:p>
        </w:tc>
        <w:tc>
          <w:tcPr>
            <w:tcW w:w="946" w:type="dxa"/>
            <w:vAlign w:val="center"/>
          </w:tcPr>
          <w:p w14:paraId="390B90A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0BB917A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56CC67D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0.889</w:t>
            </w:r>
          </w:p>
        </w:tc>
        <w:tc>
          <w:tcPr>
            <w:tcW w:w="463" w:type="dxa"/>
            <w:vAlign w:val="center"/>
          </w:tcPr>
          <w:p w14:paraId="7AB8493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31</w:t>
            </w:r>
          </w:p>
        </w:tc>
        <w:tc>
          <w:tcPr>
            <w:tcW w:w="766" w:type="dxa"/>
            <w:vAlign w:val="center"/>
          </w:tcPr>
          <w:p w14:paraId="0ADEBAD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</w:t>
            </w:r>
          </w:p>
        </w:tc>
        <w:tc>
          <w:tcPr>
            <w:tcW w:w="727" w:type="dxa"/>
            <w:vAlign w:val="center"/>
          </w:tcPr>
          <w:p w14:paraId="1DB1E85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0.35</w:t>
            </w:r>
          </w:p>
        </w:tc>
        <w:tc>
          <w:tcPr>
            <w:tcW w:w="727" w:type="dxa"/>
            <w:vAlign w:val="center"/>
          </w:tcPr>
          <w:p w14:paraId="4D2A906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0.15</w:t>
            </w:r>
          </w:p>
        </w:tc>
        <w:tc>
          <w:tcPr>
            <w:tcW w:w="766" w:type="dxa"/>
            <w:vAlign w:val="center"/>
          </w:tcPr>
          <w:p w14:paraId="74F331A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61</w:t>
            </w:r>
          </w:p>
        </w:tc>
        <w:tc>
          <w:tcPr>
            <w:tcW w:w="426" w:type="dxa"/>
            <w:vAlign w:val="center"/>
          </w:tcPr>
          <w:p w14:paraId="30C5039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0.94</w:t>
            </w:r>
          </w:p>
        </w:tc>
        <w:tc>
          <w:tcPr>
            <w:tcW w:w="565" w:type="dxa"/>
            <w:vAlign w:val="center"/>
          </w:tcPr>
          <w:p w14:paraId="1127F14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0.516129</w:t>
            </w:r>
          </w:p>
        </w:tc>
        <w:tc>
          <w:tcPr>
            <w:tcW w:w="593" w:type="dxa"/>
            <w:vAlign w:val="center"/>
          </w:tcPr>
          <w:p w14:paraId="4461065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593C281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-0.295714</w:t>
            </w:r>
          </w:p>
        </w:tc>
        <w:tc>
          <w:tcPr>
            <w:tcW w:w="565" w:type="dxa"/>
            <w:vAlign w:val="center"/>
          </w:tcPr>
          <w:p w14:paraId="73DBE6C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0.578947</w:t>
            </w:r>
          </w:p>
        </w:tc>
        <w:tc>
          <w:tcPr>
            <w:tcW w:w="593" w:type="dxa"/>
            <w:vAlign w:val="center"/>
          </w:tcPr>
          <w:p w14:paraId="563259D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-0.240413</w:t>
            </w:r>
          </w:p>
        </w:tc>
        <w:tc>
          <w:tcPr>
            <w:tcW w:w="565" w:type="dxa"/>
            <w:vAlign w:val="center"/>
          </w:tcPr>
          <w:p w14:paraId="64AE0B7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0.416667</w:t>
            </w:r>
          </w:p>
        </w:tc>
        <w:tc>
          <w:tcPr>
            <w:tcW w:w="593" w:type="dxa"/>
            <w:vAlign w:val="center"/>
          </w:tcPr>
          <w:p w14:paraId="03FB879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-0.371882</w:t>
            </w:r>
          </w:p>
        </w:tc>
        <w:tc>
          <w:tcPr>
            <w:tcW w:w="463" w:type="dxa"/>
            <w:vAlign w:val="center"/>
          </w:tcPr>
          <w:p w14:paraId="638D62C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26</w:t>
            </w:r>
          </w:p>
        </w:tc>
        <w:tc>
          <w:tcPr>
            <w:tcW w:w="766" w:type="dxa"/>
            <w:vAlign w:val="center"/>
          </w:tcPr>
          <w:p w14:paraId="42134B9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</w:t>
            </w:r>
          </w:p>
        </w:tc>
        <w:tc>
          <w:tcPr>
            <w:tcW w:w="728" w:type="dxa"/>
            <w:vAlign w:val="center"/>
          </w:tcPr>
          <w:p w14:paraId="79482E9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-16.129</w:t>
            </w:r>
          </w:p>
        </w:tc>
        <w:tc>
          <w:tcPr>
            <w:tcW w:w="566" w:type="dxa"/>
            <w:vAlign w:val="center"/>
          </w:tcPr>
          <w:p w14:paraId="612FE99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-31.25</w:t>
            </w:r>
          </w:p>
        </w:tc>
      </w:tr>
      <w:tr w:rsidR="001012FF" w14:paraId="7E5B2B5D" w14:textId="77777777" w:rsidTr="0099168D">
        <w:trPr>
          <w:jc w:val="center"/>
        </w:trPr>
        <w:tc>
          <w:tcPr>
            <w:tcW w:w="733" w:type="dxa"/>
            <w:vAlign w:val="center"/>
          </w:tcPr>
          <w:p w14:paraId="3C6B682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Israel</w:t>
            </w:r>
          </w:p>
        </w:tc>
        <w:tc>
          <w:tcPr>
            <w:tcW w:w="421" w:type="dxa"/>
            <w:vAlign w:val="center"/>
          </w:tcPr>
          <w:p w14:paraId="7F86C26E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ISR</w:t>
            </w:r>
          </w:p>
        </w:tc>
        <w:tc>
          <w:tcPr>
            <w:tcW w:w="607" w:type="dxa"/>
            <w:vAlign w:val="center"/>
          </w:tcPr>
          <w:p w14:paraId="6FDDED3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2FE36A5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Asia</w:t>
            </w:r>
          </w:p>
        </w:tc>
        <w:tc>
          <w:tcPr>
            <w:tcW w:w="946" w:type="dxa"/>
            <w:vAlign w:val="center"/>
          </w:tcPr>
          <w:p w14:paraId="42729CF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41FB722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665779F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0.919</w:t>
            </w:r>
          </w:p>
        </w:tc>
        <w:tc>
          <w:tcPr>
            <w:tcW w:w="463" w:type="dxa"/>
            <w:vAlign w:val="center"/>
          </w:tcPr>
          <w:p w14:paraId="44EEE83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35</w:t>
            </w:r>
          </w:p>
        </w:tc>
        <w:tc>
          <w:tcPr>
            <w:tcW w:w="766" w:type="dxa"/>
            <w:vAlign w:val="center"/>
          </w:tcPr>
          <w:p w14:paraId="1C4FB75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18</w:t>
            </w:r>
          </w:p>
        </w:tc>
        <w:tc>
          <w:tcPr>
            <w:tcW w:w="727" w:type="dxa"/>
            <w:vAlign w:val="center"/>
          </w:tcPr>
          <w:p w14:paraId="393935E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0.52</w:t>
            </w:r>
          </w:p>
        </w:tc>
        <w:tc>
          <w:tcPr>
            <w:tcW w:w="727" w:type="dxa"/>
            <w:vAlign w:val="center"/>
          </w:tcPr>
          <w:p w14:paraId="62D5F30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0.26</w:t>
            </w:r>
          </w:p>
        </w:tc>
        <w:tc>
          <w:tcPr>
            <w:tcW w:w="766" w:type="dxa"/>
            <w:vAlign w:val="center"/>
          </w:tcPr>
          <w:p w14:paraId="44DA178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82</w:t>
            </w:r>
          </w:p>
        </w:tc>
        <w:tc>
          <w:tcPr>
            <w:tcW w:w="426" w:type="dxa"/>
            <w:vAlign w:val="center"/>
          </w:tcPr>
          <w:p w14:paraId="7DC5A62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1.24</w:t>
            </w:r>
          </w:p>
        </w:tc>
        <w:tc>
          <w:tcPr>
            <w:tcW w:w="565" w:type="dxa"/>
            <w:vAlign w:val="center"/>
          </w:tcPr>
          <w:p w14:paraId="2283252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0.514286</w:t>
            </w:r>
          </w:p>
        </w:tc>
        <w:tc>
          <w:tcPr>
            <w:tcW w:w="593" w:type="dxa"/>
            <w:vAlign w:val="center"/>
          </w:tcPr>
          <w:p w14:paraId="1C34B85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D8F8D8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-0.297557</w:t>
            </w:r>
          </w:p>
        </w:tc>
        <w:tc>
          <w:tcPr>
            <w:tcW w:w="565" w:type="dxa"/>
            <w:vAlign w:val="center"/>
          </w:tcPr>
          <w:p w14:paraId="77367F2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0.619048</w:t>
            </w:r>
          </w:p>
        </w:tc>
        <w:tc>
          <w:tcPr>
            <w:tcW w:w="593" w:type="dxa"/>
            <w:vAlign w:val="center"/>
          </w:tcPr>
          <w:p w14:paraId="00B859E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-0.200312</w:t>
            </w:r>
          </w:p>
        </w:tc>
        <w:tc>
          <w:tcPr>
            <w:tcW w:w="565" w:type="dxa"/>
            <w:vAlign w:val="center"/>
          </w:tcPr>
          <w:p w14:paraId="3B5DB3E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0.357143</w:t>
            </w:r>
          </w:p>
        </w:tc>
        <w:tc>
          <w:tcPr>
            <w:tcW w:w="593" w:type="dxa"/>
            <w:vAlign w:val="center"/>
          </w:tcPr>
          <w:p w14:paraId="14CAAB1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-0.431406</w:t>
            </w:r>
          </w:p>
        </w:tc>
        <w:tc>
          <w:tcPr>
            <w:tcW w:w="463" w:type="dxa"/>
            <w:vAlign w:val="center"/>
          </w:tcPr>
          <w:p w14:paraId="3E1242F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48</w:t>
            </w:r>
          </w:p>
        </w:tc>
        <w:tc>
          <w:tcPr>
            <w:tcW w:w="766" w:type="dxa"/>
            <w:vAlign w:val="center"/>
          </w:tcPr>
          <w:p w14:paraId="5D9F944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25</w:t>
            </w:r>
          </w:p>
        </w:tc>
        <w:tc>
          <w:tcPr>
            <w:tcW w:w="728" w:type="dxa"/>
            <w:vAlign w:val="center"/>
          </w:tcPr>
          <w:p w14:paraId="4E0881D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37.1429</w:t>
            </w:r>
          </w:p>
        </w:tc>
        <w:tc>
          <w:tcPr>
            <w:tcW w:w="566" w:type="dxa"/>
            <w:vAlign w:val="center"/>
          </w:tcPr>
          <w:p w14:paraId="376A26B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38.8889</w:t>
            </w:r>
          </w:p>
        </w:tc>
      </w:tr>
      <w:tr w:rsidR="001012FF" w14:paraId="43910825" w14:textId="77777777" w:rsidTr="0099168D">
        <w:trPr>
          <w:jc w:val="center"/>
        </w:trPr>
        <w:tc>
          <w:tcPr>
            <w:tcW w:w="733" w:type="dxa"/>
            <w:vAlign w:val="center"/>
          </w:tcPr>
          <w:p w14:paraId="0A9B918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Bosnia Herzegovina</w:t>
            </w:r>
          </w:p>
        </w:tc>
        <w:tc>
          <w:tcPr>
            <w:tcW w:w="421" w:type="dxa"/>
            <w:vAlign w:val="center"/>
          </w:tcPr>
          <w:p w14:paraId="0D2B0D43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BIH</w:t>
            </w:r>
          </w:p>
        </w:tc>
        <w:tc>
          <w:tcPr>
            <w:tcW w:w="607" w:type="dxa"/>
            <w:vAlign w:val="center"/>
          </w:tcPr>
          <w:p w14:paraId="47A88AA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27DCBF5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Southern Europe</w:t>
            </w:r>
          </w:p>
        </w:tc>
        <w:tc>
          <w:tcPr>
            <w:tcW w:w="946" w:type="dxa"/>
            <w:vAlign w:val="center"/>
          </w:tcPr>
          <w:p w14:paraId="5AA4C0F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7D8CDB6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1FCA571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0.78</w:t>
            </w:r>
          </w:p>
        </w:tc>
        <w:tc>
          <w:tcPr>
            <w:tcW w:w="463" w:type="dxa"/>
            <w:vAlign w:val="center"/>
          </w:tcPr>
          <w:p w14:paraId="307CB2B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</w:t>
            </w:r>
          </w:p>
        </w:tc>
        <w:tc>
          <w:tcPr>
            <w:tcW w:w="766" w:type="dxa"/>
            <w:vAlign w:val="center"/>
          </w:tcPr>
          <w:p w14:paraId="3AE05B9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</w:t>
            </w:r>
          </w:p>
        </w:tc>
        <w:tc>
          <w:tcPr>
            <w:tcW w:w="727" w:type="dxa"/>
            <w:vAlign w:val="center"/>
          </w:tcPr>
          <w:p w14:paraId="4C266C2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0.76</w:t>
            </w:r>
          </w:p>
        </w:tc>
        <w:tc>
          <w:tcPr>
            <w:tcW w:w="727" w:type="dxa"/>
            <w:vAlign w:val="center"/>
          </w:tcPr>
          <w:p w14:paraId="7910B64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0.34</w:t>
            </w:r>
          </w:p>
        </w:tc>
        <w:tc>
          <w:tcPr>
            <w:tcW w:w="766" w:type="dxa"/>
            <w:vAlign w:val="center"/>
          </w:tcPr>
          <w:p w14:paraId="112E1AB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37</w:t>
            </w:r>
          </w:p>
        </w:tc>
        <w:tc>
          <w:tcPr>
            <w:tcW w:w="426" w:type="dxa"/>
            <w:vAlign w:val="center"/>
          </w:tcPr>
          <w:p w14:paraId="30C38C4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1.94</w:t>
            </w:r>
          </w:p>
        </w:tc>
        <w:tc>
          <w:tcPr>
            <w:tcW w:w="565" w:type="dxa"/>
            <w:vAlign w:val="center"/>
          </w:tcPr>
          <w:p w14:paraId="58E8BF8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</w:t>
            </w:r>
          </w:p>
        </w:tc>
        <w:tc>
          <w:tcPr>
            <w:tcW w:w="593" w:type="dxa"/>
            <w:vAlign w:val="center"/>
          </w:tcPr>
          <w:p w14:paraId="740797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624DADF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-0.311843</w:t>
            </w:r>
          </w:p>
        </w:tc>
        <w:tc>
          <w:tcPr>
            <w:tcW w:w="565" w:type="dxa"/>
            <w:vAlign w:val="center"/>
          </w:tcPr>
          <w:p w14:paraId="59181AA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0.538462</w:t>
            </w:r>
          </w:p>
        </w:tc>
        <w:tc>
          <w:tcPr>
            <w:tcW w:w="593" w:type="dxa"/>
            <w:vAlign w:val="center"/>
          </w:tcPr>
          <w:p w14:paraId="0CC423E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-0.280898</w:t>
            </w:r>
          </w:p>
        </w:tc>
        <w:tc>
          <w:tcPr>
            <w:tcW w:w="565" w:type="dxa"/>
            <w:vAlign w:val="center"/>
          </w:tcPr>
          <w:p w14:paraId="5BA34D6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0.428571</w:t>
            </w:r>
          </w:p>
        </w:tc>
        <w:tc>
          <w:tcPr>
            <w:tcW w:w="593" w:type="dxa"/>
            <w:vAlign w:val="center"/>
          </w:tcPr>
          <w:p w14:paraId="22DE6B5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-0.359978</w:t>
            </w:r>
          </w:p>
        </w:tc>
        <w:tc>
          <w:tcPr>
            <w:tcW w:w="463" w:type="dxa"/>
            <w:vAlign w:val="center"/>
          </w:tcPr>
          <w:p w14:paraId="49C90ED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</w:t>
            </w:r>
          </w:p>
        </w:tc>
        <w:tc>
          <w:tcPr>
            <w:tcW w:w="766" w:type="dxa"/>
            <w:vAlign w:val="center"/>
          </w:tcPr>
          <w:p w14:paraId="414C5D2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728" w:type="dxa"/>
            <w:vAlign w:val="center"/>
          </w:tcPr>
          <w:p w14:paraId="299F4AD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-25</w:t>
            </w:r>
          </w:p>
        </w:tc>
        <w:tc>
          <w:tcPr>
            <w:tcW w:w="566" w:type="dxa"/>
            <w:vAlign w:val="center"/>
          </w:tcPr>
          <w:p w14:paraId="5F07A6A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-30</w:t>
            </w:r>
          </w:p>
        </w:tc>
      </w:tr>
      <w:tr w:rsidR="001012FF" w14:paraId="7940E399" w14:textId="77777777" w:rsidTr="0099168D">
        <w:trPr>
          <w:jc w:val="center"/>
        </w:trPr>
        <w:tc>
          <w:tcPr>
            <w:tcW w:w="733" w:type="dxa"/>
            <w:vAlign w:val="center"/>
          </w:tcPr>
          <w:p w14:paraId="2DF2451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Suriname</w:t>
            </w:r>
          </w:p>
        </w:tc>
        <w:tc>
          <w:tcPr>
            <w:tcW w:w="421" w:type="dxa"/>
            <w:vAlign w:val="center"/>
          </w:tcPr>
          <w:p w14:paraId="425242ED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SUR</w:t>
            </w:r>
          </w:p>
        </w:tc>
        <w:tc>
          <w:tcPr>
            <w:tcW w:w="607" w:type="dxa"/>
            <w:vAlign w:val="center"/>
          </w:tcPr>
          <w:p w14:paraId="68DE4C5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3322D7E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 America</w:t>
            </w:r>
          </w:p>
        </w:tc>
        <w:tc>
          <w:tcPr>
            <w:tcW w:w="946" w:type="dxa"/>
            <w:vAlign w:val="center"/>
          </w:tcPr>
          <w:p w14:paraId="5AC1AB4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52D3E3D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25D9437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0.73</w:t>
            </w:r>
          </w:p>
        </w:tc>
        <w:tc>
          <w:tcPr>
            <w:tcW w:w="463" w:type="dxa"/>
            <w:vAlign w:val="center"/>
          </w:tcPr>
          <w:p w14:paraId="1AFD1BB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</w:t>
            </w:r>
          </w:p>
        </w:tc>
        <w:tc>
          <w:tcPr>
            <w:tcW w:w="766" w:type="dxa"/>
            <w:vAlign w:val="center"/>
          </w:tcPr>
          <w:p w14:paraId="7B1C46B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727" w:type="dxa"/>
            <w:vAlign w:val="center"/>
          </w:tcPr>
          <w:p w14:paraId="06D2C10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2.02</w:t>
            </w:r>
          </w:p>
        </w:tc>
        <w:tc>
          <w:tcPr>
            <w:tcW w:w="727" w:type="dxa"/>
            <w:vAlign w:val="center"/>
          </w:tcPr>
          <w:p w14:paraId="5E436F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1.02</w:t>
            </w:r>
          </w:p>
        </w:tc>
        <w:tc>
          <w:tcPr>
            <w:tcW w:w="766" w:type="dxa"/>
            <w:vAlign w:val="center"/>
          </w:tcPr>
          <w:p w14:paraId="5C23D70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22</w:t>
            </w:r>
          </w:p>
        </w:tc>
        <w:tc>
          <w:tcPr>
            <w:tcW w:w="426" w:type="dxa"/>
            <w:vAlign w:val="center"/>
          </w:tcPr>
          <w:p w14:paraId="65FDB23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4.77</w:t>
            </w:r>
          </w:p>
        </w:tc>
        <w:tc>
          <w:tcPr>
            <w:tcW w:w="565" w:type="dxa"/>
            <w:vAlign w:val="center"/>
          </w:tcPr>
          <w:p w14:paraId="50AAAD1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</w:t>
            </w:r>
          </w:p>
        </w:tc>
        <w:tc>
          <w:tcPr>
            <w:tcW w:w="593" w:type="dxa"/>
            <w:vAlign w:val="center"/>
          </w:tcPr>
          <w:p w14:paraId="3EBE2AC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07C310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-0.311843</w:t>
            </w:r>
          </w:p>
        </w:tc>
        <w:tc>
          <w:tcPr>
            <w:tcW w:w="565" w:type="dxa"/>
            <w:vAlign w:val="center"/>
          </w:tcPr>
          <w:p w14:paraId="57724C8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0.666667</w:t>
            </w:r>
          </w:p>
        </w:tc>
        <w:tc>
          <w:tcPr>
            <w:tcW w:w="593" w:type="dxa"/>
            <w:vAlign w:val="center"/>
          </w:tcPr>
          <w:p w14:paraId="56EEFFE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-0.152693</w:t>
            </w:r>
          </w:p>
        </w:tc>
        <w:tc>
          <w:tcPr>
            <w:tcW w:w="565" w:type="dxa"/>
            <w:vAlign w:val="center"/>
          </w:tcPr>
          <w:p w14:paraId="29DD375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0.25</w:t>
            </w:r>
          </w:p>
        </w:tc>
        <w:tc>
          <w:tcPr>
            <w:tcW w:w="593" w:type="dxa"/>
            <w:vAlign w:val="center"/>
          </w:tcPr>
          <w:p w14:paraId="26A0AAF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-0.538549</w:t>
            </w:r>
          </w:p>
        </w:tc>
        <w:tc>
          <w:tcPr>
            <w:tcW w:w="463" w:type="dxa"/>
            <w:vAlign w:val="center"/>
          </w:tcPr>
          <w:p w14:paraId="7CCBC5E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</w:t>
            </w:r>
          </w:p>
        </w:tc>
        <w:tc>
          <w:tcPr>
            <w:tcW w:w="766" w:type="dxa"/>
            <w:vAlign w:val="center"/>
          </w:tcPr>
          <w:p w14:paraId="3075337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</w:t>
            </w:r>
          </w:p>
        </w:tc>
        <w:tc>
          <w:tcPr>
            <w:tcW w:w="728" w:type="dxa"/>
            <w:vAlign w:val="center"/>
          </w:tcPr>
          <w:p w14:paraId="1B4568A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</w:t>
            </w:r>
          </w:p>
        </w:tc>
        <w:tc>
          <w:tcPr>
            <w:tcW w:w="566" w:type="dxa"/>
            <w:vAlign w:val="center"/>
          </w:tcPr>
          <w:p w14:paraId="50CD91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</w:t>
            </w:r>
          </w:p>
        </w:tc>
      </w:tr>
      <w:tr w:rsidR="001012FF" w14:paraId="3E679917" w14:textId="77777777" w:rsidTr="0099168D">
        <w:trPr>
          <w:jc w:val="center"/>
        </w:trPr>
        <w:tc>
          <w:tcPr>
            <w:tcW w:w="733" w:type="dxa"/>
            <w:vAlign w:val="center"/>
          </w:tcPr>
          <w:p w14:paraId="496857A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Brunei Darussalam</w:t>
            </w:r>
          </w:p>
        </w:tc>
        <w:tc>
          <w:tcPr>
            <w:tcW w:w="421" w:type="dxa"/>
            <w:vAlign w:val="center"/>
          </w:tcPr>
          <w:p w14:paraId="42F83B53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BRN</w:t>
            </w:r>
          </w:p>
        </w:tc>
        <w:tc>
          <w:tcPr>
            <w:tcW w:w="607" w:type="dxa"/>
            <w:vAlign w:val="center"/>
          </w:tcPr>
          <w:p w14:paraId="4808B0D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1074680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South-Eastern Asia</w:t>
            </w:r>
          </w:p>
        </w:tc>
        <w:tc>
          <w:tcPr>
            <w:tcW w:w="946" w:type="dxa"/>
            <w:vAlign w:val="center"/>
          </w:tcPr>
          <w:p w14:paraId="5CC83C3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Western Pacific region (WPRO)</w:t>
            </w:r>
          </w:p>
        </w:tc>
        <w:tc>
          <w:tcPr>
            <w:tcW w:w="514" w:type="dxa"/>
            <w:vAlign w:val="center"/>
          </w:tcPr>
          <w:p w14:paraId="08BB227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0E25D4D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0.829</w:t>
            </w:r>
          </w:p>
        </w:tc>
        <w:tc>
          <w:tcPr>
            <w:tcW w:w="463" w:type="dxa"/>
            <w:vAlign w:val="center"/>
          </w:tcPr>
          <w:p w14:paraId="5C63435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66" w:type="dxa"/>
            <w:vAlign w:val="center"/>
          </w:tcPr>
          <w:p w14:paraId="671BA83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727" w:type="dxa"/>
            <w:vAlign w:val="center"/>
          </w:tcPr>
          <w:p w14:paraId="2B111BA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0.87</w:t>
            </w:r>
          </w:p>
        </w:tc>
        <w:tc>
          <w:tcPr>
            <w:tcW w:w="727" w:type="dxa"/>
            <w:vAlign w:val="center"/>
          </w:tcPr>
          <w:p w14:paraId="4A5D943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0.43</w:t>
            </w:r>
          </w:p>
        </w:tc>
        <w:tc>
          <w:tcPr>
            <w:tcW w:w="766" w:type="dxa"/>
            <w:vAlign w:val="center"/>
          </w:tcPr>
          <w:p w14:paraId="030B68E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</w:t>
            </w:r>
          </w:p>
        </w:tc>
        <w:tc>
          <w:tcPr>
            <w:tcW w:w="426" w:type="dxa"/>
            <w:vAlign w:val="center"/>
          </w:tcPr>
          <w:p w14:paraId="67C35F5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1.74</w:t>
            </w:r>
          </w:p>
        </w:tc>
        <w:tc>
          <w:tcPr>
            <w:tcW w:w="565" w:type="dxa"/>
            <w:vAlign w:val="center"/>
          </w:tcPr>
          <w:p w14:paraId="4D2DAA7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</w:t>
            </w:r>
          </w:p>
        </w:tc>
        <w:tc>
          <w:tcPr>
            <w:tcW w:w="593" w:type="dxa"/>
            <w:vAlign w:val="center"/>
          </w:tcPr>
          <w:p w14:paraId="6BF216A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415C336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-0.311843</w:t>
            </w:r>
          </w:p>
        </w:tc>
        <w:tc>
          <w:tcPr>
            <w:tcW w:w="565" w:type="dxa"/>
            <w:vAlign w:val="center"/>
          </w:tcPr>
          <w:p w14:paraId="092CC0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</w:t>
            </w:r>
          </w:p>
        </w:tc>
        <w:tc>
          <w:tcPr>
            <w:tcW w:w="593" w:type="dxa"/>
            <w:vAlign w:val="center"/>
          </w:tcPr>
          <w:p w14:paraId="14DCE11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-0.819360</w:t>
            </w:r>
          </w:p>
        </w:tc>
        <w:tc>
          <w:tcPr>
            <w:tcW w:w="565" w:type="dxa"/>
            <w:vAlign w:val="center"/>
          </w:tcPr>
          <w:p w14:paraId="78B319D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2.0</w:t>
            </w:r>
          </w:p>
        </w:tc>
        <w:tc>
          <w:tcPr>
            <w:tcW w:w="593" w:type="dxa"/>
            <w:vAlign w:val="center"/>
          </w:tcPr>
          <w:p w14:paraId="09F471E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1.211451</w:t>
            </w:r>
          </w:p>
        </w:tc>
        <w:tc>
          <w:tcPr>
            <w:tcW w:w="463" w:type="dxa"/>
            <w:vAlign w:val="center"/>
          </w:tcPr>
          <w:p w14:paraId="01C2885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766" w:type="dxa"/>
            <w:vAlign w:val="center"/>
          </w:tcPr>
          <w:p w14:paraId="1EF5D1F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728" w:type="dxa"/>
            <w:vAlign w:val="center"/>
          </w:tcPr>
          <w:p w14:paraId="5783DDF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6" w:type="dxa"/>
            <w:vAlign w:val="center"/>
          </w:tcPr>
          <w:p w14:paraId="78E6841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</w:tr>
      <w:tr w:rsidR="001012FF" w14:paraId="04F1DF68" w14:textId="77777777" w:rsidTr="0099168D">
        <w:trPr>
          <w:jc w:val="center"/>
        </w:trPr>
        <w:tc>
          <w:tcPr>
            <w:tcW w:w="733" w:type="dxa"/>
            <w:vAlign w:val="center"/>
          </w:tcPr>
          <w:p w14:paraId="2768DCB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Germany</w:t>
            </w:r>
          </w:p>
        </w:tc>
        <w:tc>
          <w:tcPr>
            <w:tcW w:w="421" w:type="dxa"/>
            <w:vAlign w:val="center"/>
          </w:tcPr>
          <w:p w14:paraId="7CE79498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DEU</w:t>
            </w:r>
          </w:p>
        </w:tc>
        <w:tc>
          <w:tcPr>
            <w:tcW w:w="607" w:type="dxa"/>
            <w:vAlign w:val="center"/>
          </w:tcPr>
          <w:p w14:paraId="5B3C75B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397BE57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Europe</w:t>
            </w:r>
          </w:p>
        </w:tc>
        <w:tc>
          <w:tcPr>
            <w:tcW w:w="946" w:type="dxa"/>
            <w:vAlign w:val="center"/>
          </w:tcPr>
          <w:p w14:paraId="611FAC3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171FE3C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3D72ED1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0.942</w:t>
            </w:r>
          </w:p>
        </w:tc>
        <w:tc>
          <w:tcPr>
            <w:tcW w:w="463" w:type="dxa"/>
            <w:vAlign w:val="center"/>
          </w:tcPr>
          <w:p w14:paraId="7CFD647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235</w:t>
            </w:r>
          </w:p>
        </w:tc>
        <w:tc>
          <w:tcPr>
            <w:tcW w:w="766" w:type="dxa"/>
            <w:vAlign w:val="center"/>
          </w:tcPr>
          <w:p w14:paraId="2004FBE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115</w:t>
            </w:r>
          </w:p>
        </w:tc>
        <w:tc>
          <w:tcPr>
            <w:tcW w:w="727" w:type="dxa"/>
            <w:vAlign w:val="center"/>
          </w:tcPr>
          <w:p w14:paraId="7A40CDB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</w:t>
            </w:r>
          </w:p>
        </w:tc>
        <w:tc>
          <w:tcPr>
            <w:tcW w:w="727" w:type="dxa"/>
            <w:vAlign w:val="center"/>
          </w:tcPr>
          <w:p w14:paraId="2320EEE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</w:t>
            </w:r>
          </w:p>
        </w:tc>
        <w:tc>
          <w:tcPr>
            <w:tcW w:w="766" w:type="dxa"/>
            <w:vAlign w:val="center"/>
          </w:tcPr>
          <w:p w14:paraId="4179CC7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441</w:t>
            </w:r>
          </w:p>
        </w:tc>
        <w:tc>
          <w:tcPr>
            <w:tcW w:w="426" w:type="dxa"/>
            <w:vAlign w:val="center"/>
          </w:tcPr>
          <w:p w14:paraId="78A6B69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0.96</w:t>
            </w:r>
          </w:p>
        </w:tc>
        <w:tc>
          <w:tcPr>
            <w:tcW w:w="565" w:type="dxa"/>
            <w:vAlign w:val="center"/>
          </w:tcPr>
          <w:p w14:paraId="2EB6CCB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0.489362</w:t>
            </w:r>
          </w:p>
        </w:tc>
        <w:tc>
          <w:tcPr>
            <w:tcW w:w="593" w:type="dxa"/>
            <w:vAlign w:val="center"/>
          </w:tcPr>
          <w:p w14:paraId="35D9567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6DD5D01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-0.322481</w:t>
            </w:r>
          </w:p>
        </w:tc>
        <w:tc>
          <w:tcPr>
            <w:tcW w:w="565" w:type="dxa"/>
            <w:vAlign w:val="center"/>
          </w:tcPr>
          <w:p w14:paraId="3E9DE90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0.36646</w:t>
            </w:r>
          </w:p>
        </w:tc>
        <w:tc>
          <w:tcPr>
            <w:tcW w:w="593" w:type="dxa"/>
            <w:vAlign w:val="center"/>
          </w:tcPr>
          <w:p w14:paraId="4B01EBE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-0.452900</w:t>
            </w:r>
          </w:p>
        </w:tc>
        <w:tc>
          <w:tcPr>
            <w:tcW w:w="565" w:type="dxa"/>
            <w:vAlign w:val="center"/>
          </w:tcPr>
          <w:p w14:paraId="23C359B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0.756757</w:t>
            </w:r>
          </w:p>
        </w:tc>
        <w:tc>
          <w:tcPr>
            <w:tcW w:w="593" w:type="dxa"/>
            <w:vAlign w:val="center"/>
          </w:tcPr>
          <w:p w14:paraId="185519F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-0.031792</w:t>
            </w:r>
          </w:p>
        </w:tc>
        <w:tc>
          <w:tcPr>
            <w:tcW w:w="463" w:type="dxa"/>
            <w:vAlign w:val="center"/>
          </w:tcPr>
          <w:p w14:paraId="13D309A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205</w:t>
            </w:r>
          </w:p>
        </w:tc>
        <w:tc>
          <w:tcPr>
            <w:tcW w:w="766" w:type="dxa"/>
            <w:vAlign w:val="center"/>
          </w:tcPr>
          <w:p w14:paraId="22271AF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102</w:t>
            </w:r>
          </w:p>
        </w:tc>
        <w:tc>
          <w:tcPr>
            <w:tcW w:w="728" w:type="dxa"/>
            <w:vAlign w:val="center"/>
          </w:tcPr>
          <w:p w14:paraId="5142963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-12.766</w:t>
            </w:r>
          </w:p>
        </w:tc>
        <w:tc>
          <w:tcPr>
            <w:tcW w:w="566" w:type="dxa"/>
            <w:vAlign w:val="center"/>
          </w:tcPr>
          <w:p w14:paraId="028A0BC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-11.3043</w:t>
            </w:r>
          </w:p>
        </w:tc>
      </w:tr>
      <w:tr w:rsidR="001012FF" w14:paraId="2D44D70D" w14:textId="77777777" w:rsidTr="0099168D">
        <w:trPr>
          <w:jc w:val="center"/>
        </w:trPr>
        <w:tc>
          <w:tcPr>
            <w:tcW w:w="733" w:type="dxa"/>
            <w:vAlign w:val="center"/>
          </w:tcPr>
          <w:p w14:paraId="4E1448A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United Kingdom</w:t>
            </w:r>
          </w:p>
        </w:tc>
        <w:tc>
          <w:tcPr>
            <w:tcW w:w="421" w:type="dxa"/>
            <w:vAlign w:val="center"/>
          </w:tcPr>
          <w:p w14:paraId="7B346ED9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GBR</w:t>
            </w:r>
          </w:p>
        </w:tc>
        <w:tc>
          <w:tcPr>
            <w:tcW w:w="607" w:type="dxa"/>
            <w:vAlign w:val="center"/>
          </w:tcPr>
          <w:p w14:paraId="258D683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3CE45A6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Northern Europe</w:t>
            </w:r>
          </w:p>
        </w:tc>
        <w:tc>
          <w:tcPr>
            <w:tcW w:w="946" w:type="dxa"/>
            <w:vAlign w:val="center"/>
          </w:tcPr>
          <w:p w14:paraId="1F6CF96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32A807E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7343366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0.929</w:t>
            </w:r>
          </w:p>
        </w:tc>
        <w:tc>
          <w:tcPr>
            <w:tcW w:w="463" w:type="dxa"/>
            <w:vAlign w:val="center"/>
          </w:tcPr>
          <w:p w14:paraId="748BDED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265</w:t>
            </w:r>
          </w:p>
        </w:tc>
        <w:tc>
          <w:tcPr>
            <w:tcW w:w="766" w:type="dxa"/>
            <w:vAlign w:val="center"/>
          </w:tcPr>
          <w:p w14:paraId="34EFF56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118</w:t>
            </w:r>
          </w:p>
        </w:tc>
        <w:tc>
          <w:tcPr>
            <w:tcW w:w="727" w:type="dxa"/>
            <w:vAlign w:val="center"/>
          </w:tcPr>
          <w:p w14:paraId="74A7606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0.52</w:t>
            </w:r>
          </w:p>
        </w:tc>
        <w:tc>
          <w:tcPr>
            <w:tcW w:w="727" w:type="dxa"/>
            <w:vAlign w:val="center"/>
          </w:tcPr>
          <w:p w14:paraId="5429B79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0.22</w:t>
            </w:r>
          </w:p>
        </w:tc>
        <w:tc>
          <w:tcPr>
            <w:tcW w:w="766" w:type="dxa"/>
            <w:vAlign w:val="center"/>
          </w:tcPr>
          <w:p w14:paraId="5F74FEF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515</w:t>
            </w:r>
          </w:p>
        </w:tc>
        <w:tc>
          <w:tcPr>
            <w:tcW w:w="426" w:type="dxa"/>
            <w:vAlign w:val="center"/>
          </w:tcPr>
          <w:p w14:paraId="2666EF4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1.22</w:t>
            </w:r>
          </w:p>
        </w:tc>
        <w:tc>
          <w:tcPr>
            <w:tcW w:w="565" w:type="dxa"/>
            <w:vAlign w:val="center"/>
          </w:tcPr>
          <w:p w14:paraId="55F72A1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0.445283</w:t>
            </w:r>
          </w:p>
        </w:tc>
        <w:tc>
          <w:tcPr>
            <w:tcW w:w="593" w:type="dxa"/>
            <w:vAlign w:val="center"/>
          </w:tcPr>
          <w:p w14:paraId="0615F13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2D3D4C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-0.366560</w:t>
            </w:r>
          </w:p>
        </w:tc>
        <w:tc>
          <w:tcPr>
            <w:tcW w:w="565" w:type="dxa"/>
            <w:vAlign w:val="center"/>
          </w:tcPr>
          <w:p w14:paraId="63968B3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0.424242</w:t>
            </w:r>
          </w:p>
        </w:tc>
        <w:tc>
          <w:tcPr>
            <w:tcW w:w="593" w:type="dxa"/>
            <w:vAlign w:val="center"/>
          </w:tcPr>
          <w:p w14:paraId="2166B9C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-0.395118</w:t>
            </w:r>
          </w:p>
        </w:tc>
        <w:tc>
          <w:tcPr>
            <w:tcW w:w="565" w:type="dxa"/>
            <w:vAlign w:val="center"/>
          </w:tcPr>
          <w:p w14:paraId="7CF2057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0.48</w:t>
            </w:r>
          </w:p>
        </w:tc>
        <w:tc>
          <w:tcPr>
            <w:tcW w:w="593" w:type="dxa"/>
            <w:vAlign w:val="center"/>
          </w:tcPr>
          <w:p w14:paraId="6BC8C84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-0.308549</w:t>
            </w:r>
          </w:p>
        </w:tc>
        <w:tc>
          <w:tcPr>
            <w:tcW w:w="463" w:type="dxa"/>
            <w:vAlign w:val="center"/>
          </w:tcPr>
          <w:p w14:paraId="10B9079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262</w:t>
            </w:r>
          </w:p>
        </w:tc>
        <w:tc>
          <w:tcPr>
            <w:tcW w:w="766" w:type="dxa"/>
            <w:vAlign w:val="center"/>
          </w:tcPr>
          <w:p w14:paraId="2566038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119</w:t>
            </w:r>
          </w:p>
        </w:tc>
        <w:tc>
          <w:tcPr>
            <w:tcW w:w="728" w:type="dxa"/>
            <w:vAlign w:val="center"/>
          </w:tcPr>
          <w:p w14:paraId="55A3192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-1.1321</w:t>
            </w:r>
          </w:p>
        </w:tc>
        <w:tc>
          <w:tcPr>
            <w:tcW w:w="566" w:type="dxa"/>
            <w:vAlign w:val="center"/>
          </w:tcPr>
          <w:p w14:paraId="6D09D53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0.8475</w:t>
            </w:r>
          </w:p>
        </w:tc>
      </w:tr>
      <w:tr w:rsidR="001012FF" w14:paraId="7F326697" w14:textId="77777777" w:rsidTr="0099168D">
        <w:trPr>
          <w:jc w:val="center"/>
        </w:trPr>
        <w:tc>
          <w:tcPr>
            <w:tcW w:w="733" w:type="dxa"/>
            <w:vAlign w:val="center"/>
          </w:tcPr>
          <w:p w14:paraId="44FAD92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Ireland</w:t>
            </w:r>
          </w:p>
        </w:tc>
        <w:tc>
          <w:tcPr>
            <w:tcW w:w="421" w:type="dxa"/>
            <w:vAlign w:val="center"/>
          </w:tcPr>
          <w:p w14:paraId="666A69D0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IRL</w:t>
            </w:r>
          </w:p>
        </w:tc>
        <w:tc>
          <w:tcPr>
            <w:tcW w:w="607" w:type="dxa"/>
            <w:vAlign w:val="center"/>
          </w:tcPr>
          <w:p w14:paraId="1B6A41E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56701A7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Northern Europe</w:t>
            </w:r>
          </w:p>
        </w:tc>
        <w:tc>
          <w:tcPr>
            <w:tcW w:w="946" w:type="dxa"/>
            <w:vAlign w:val="center"/>
          </w:tcPr>
          <w:p w14:paraId="25B4C46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22DFE74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02B887A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0.945</w:t>
            </w:r>
          </w:p>
        </w:tc>
        <w:tc>
          <w:tcPr>
            <w:tcW w:w="463" w:type="dxa"/>
            <w:vAlign w:val="center"/>
          </w:tcPr>
          <w:p w14:paraId="7C38EAF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29</w:t>
            </w:r>
          </w:p>
        </w:tc>
        <w:tc>
          <w:tcPr>
            <w:tcW w:w="766" w:type="dxa"/>
            <w:vAlign w:val="center"/>
          </w:tcPr>
          <w:p w14:paraId="2E9B8CC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12</w:t>
            </w:r>
          </w:p>
        </w:tc>
        <w:tc>
          <w:tcPr>
            <w:tcW w:w="727" w:type="dxa"/>
            <w:vAlign w:val="center"/>
          </w:tcPr>
          <w:p w14:paraId="2075A1B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</w:t>
            </w:r>
          </w:p>
        </w:tc>
        <w:tc>
          <w:tcPr>
            <w:tcW w:w="727" w:type="dxa"/>
            <w:vAlign w:val="center"/>
          </w:tcPr>
          <w:p w14:paraId="5BC9AC0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0.23</w:t>
            </w:r>
          </w:p>
        </w:tc>
        <w:tc>
          <w:tcPr>
            <w:tcW w:w="766" w:type="dxa"/>
            <w:vAlign w:val="center"/>
          </w:tcPr>
          <w:p w14:paraId="62D8FAA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60</w:t>
            </w:r>
          </w:p>
        </w:tc>
        <w:tc>
          <w:tcPr>
            <w:tcW w:w="426" w:type="dxa"/>
            <w:vAlign w:val="center"/>
          </w:tcPr>
          <w:p w14:paraId="3915CE4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1.78</w:t>
            </w:r>
          </w:p>
        </w:tc>
        <w:tc>
          <w:tcPr>
            <w:tcW w:w="565" w:type="dxa"/>
            <w:vAlign w:val="center"/>
          </w:tcPr>
          <w:p w14:paraId="1496AD2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0.413793</w:t>
            </w:r>
          </w:p>
        </w:tc>
        <w:tc>
          <w:tcPr>
            <w:tcW w:w="593" w:type="dxa"/>
            <w:vAlign w:val="center"/>
          </w:tcPr>
          <w:p w14:paraId="737D1EE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216B80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-0.398050</w:t>
            </w:r>
          </w:p>
        </w:tc>
        <w:tc>
          <w:tcPr>
            <w:tcW w:w="565" w:type="dxa"/>
            <w:vAlign w:val="center"/>
          </w:tcPr>
          <w:p w14:paraId="5C9E4B4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0.318182</w:t>
            </w:r>
          </w:p>
        </w:tc>
        <w:tc>
          <w:tcPr>
            <w:tcW w:w="593" w:type="dxa"/>
            <w:vAlign w:val="center"/>
          </w:tcPr>
          <w:p w14:paraId="3FBB4DE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-0.501178</w:t>
            </w:r>
          </w:p>
        </w:tc>
        <w:tc>
          <w:tcPr>
            <w:tcW w:w="565" w:type="dxa"/>
            <w:vAlign w:val="center"/>
          </w:tcPr>
          <w:p w14:paraId="0FA909C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0.714286</w:t>
            </w:r>
          </w:p>
        </w:tc>
        <w:tc>
          <w:tcPr>
            <w:tcW w:w="593" w:type="dxa"/>
            <w:vAlign w:val="center"/>
          </w:tcPr>
          <w:p w14:paraId="62E84C1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-0.074263</w:t>
            </w:r>
          </w:p>
        </w:tc>
        <w:tc>
          <w:tcPr>
            <w:tcW w:w="463" w:type="dxa"/>
            <w:vAlign w:val="center"/>
          </w:tcPr>
          <w:p w14:paraId="04BAF3E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28</w:t>
            </w:r>
          </w:p>
        </w:tc>
        <w:tc>
          <w:tcPr>
            <w:tcW w:w="766" w:type="dxa"/>
            <w:vAlign w:val="center"/>
          </w:tcPr>
          <w:p w14:paraId="132CBD7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</w:t>
            </w:r>
          </w:p>
        </w:tc>
        <w:tc>
          <w:tcPr>
            <w:tcW w:w="728" w:type="dxa"/>
            <w:vAlign w:val="center"/>
          </w:tcPr>
          <w:p w14:paraId="366C529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-3.4483</w:t>
            </w:r>
          </w:p>
        </w:tc>
        <w:tc>
          <w:tcPr>
            <w:tcW w:w="566" w:type="dxa"/>
            <w:vAlign w:val="center"/>
          </w:tcPr>
          <w:p w14:paraId="74A87F8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-8.3333</w:t>
            </w:r>
          </w:p>
        </w:tc>
      </w:tr>
      <w:tr w:rsidR="001012FF" w14:paraId="4B142042" w14:textId="77777777" w:rsidTr="0099168D">
        <w:trPr>
          <w:jc w:val="center"/>
        </w:trPr>
        <w:tc>
          <w:tcPr>
            <w:tcW w:w="733" w:type="dxa"/>
            <w:vAlign w:val="center"/>
          </w:tcPr>
          <w:p w14:paraId="4B96A05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Spain</w:t>
            </w:r>
          </w:p>
        </w:tc>
        <w:tc>
          <w:tcPr>
            <w:tcW w:w="421" w:type="dxa"/>
            <w:vAlign w:val="center"/>
          </w:tcPr>
          <w:p w14:paraId="6C933D8B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ESP</w:t>
            </w:r>
          </w:p>
        </w:tc>
        <w:tc>
          <w:tcPr>
            <w:tcW w:w="607" w:type="dxa"/>
            <w:vAlign w:val="center"/>
          </w:tcPr>
          <w:p w14:paraId="67ACDFF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6E18613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Southern Europe</w:t>
            </w:r>
          </w:p>
        </w:tc>
        <w:tc>
          <w:tcPr>
            <w:tcW w:w="946" w:type="dxa"/>
            <w:vAlign w:val="center"/>
          </w:tcPr>
          <w:p w14:paraId="38556E9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407F7B8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75B2D57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0.905</w:t>
            </w:r>
          </w:p>
        </w:tc>
        <w:tc>
          <w:tcPr>
            <w:tcW w:w="463" w:type="dxa"/>
            <w:vAlign w:val="center"/>
          </w:tcPr>
          <w:p w14:paraId="68B5086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407</w:t>
            </w:r>
          </w:p>
        </w:tc>
        <w:tc>
          <w:tcPr>
            <w:tcW w:w="766" w:type="dxa"/>
            <w:vAlign w:val="center"/>
          </w:tcPr>
          <w:p w14:paraId="040F67B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167</w:t>
            </w:r>
          </w:p>
        </w:tc>
        <w:tc>
          <w:tcPr>
            <w:tcW w:w="727" w:type="dxa"/>
            <w:vAlign w:val="center"/>
          </w:tcPr>
          <w:p w14:paraId="5E0A1E8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0.91</w:t>
            </w:r>
          </w:p>
        </w:tc>
        <w:tc>
          <w:tcPr>
            <w:tcW w:w="727" w:type="dxa"/>
            <w:vAlign w:val="center"/>
          </w:tcPr>
          <w:p w14:paraId="454245C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0.32</w:t>
            </w:r>
          </w:p>
        </w:tc>
        <w:tc>
          <w:tcPr>
            <w:tcW w:w="766" w:type="dxa"/>
            <w:vAlign w:val="center"/>
          </w:tcPr>
          <w:p w14:paraId="1A7D007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691</w:t>
            </w:r>
          </w:p>
        </w:tc>
        <w:tc>
          <w:tcPr>
            <w:tcW w:w="426" w:type="dxa"/>
            <w:vAlign w:val="center"/>
          </w:tcPr>
          <w:p w14:paraId="488704F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2.59</w:t>
            </w:r>
          </w:p>
        </w:tc>
        <w:tc>
          <w:tcPr>
            <w:tcW w:w="565" w:type="dxa"/>
            <w:vAlign w:val="center"/>
          </w:tcPr>
          <w:p w14:paraId="7ED6FCC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0.410319</w:t>
            </w:r>
          </w:p>
        </w:tc>
        <w:tc>
          <w:tcPr>
            <w:tcW w:w="593" w:type="dxa"/>
            <w:vAlign w:val="center"/>
          </w:tcPr>
          <w:p w14:paraId="18AC583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6C08AC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-0.401524</w:t>
            </w:r>
          </w:p>
        </w:tc>
        <w:tc>
          <w:tcPr>
            <w:tcW w:w="565" w:type="dxa"/>
            <w:vAlign w:val="center"/>
          </w:tcPr>
          <w:p w14:paraId="4397A2A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0.39233</w:t>
            </w:r>
          </w:p>
        </w:tc>
        <w:tc>
          <w:tcPr>
            <w:tcW w:w="593" w:type="dxa"/>
            <w:vAlign w:val="center"/>
          </w:tcPr>
          <w:p w14:paraId="2B4764F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-0.427030</w:t>
            </w:r>
          </w:p>
        </w:tc>
        <w:tc>
          <w:tcPr>
            <w:tcW w:w="565" w:type="dxa"/>
            <w:vAlign w:val="center"/>
          </w:tcPr>
          <w:p w14:paraId="6CF8329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</w:t>
            </w:r>
          </w:p>
        </w:tc>
        <w:tc>
          <w:tcPr>
            <w:tcW w:w="593" w:type="dxa"/>
            <w:vAlign w:val="center"/>
          </w:tcPr>
          <w:p w14:paraId="08B997C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-0.288549</w:t>
            </w:r>
          </w:p>
        </w:tc>
        <w:tc>
          <w:tcPr>
            <w:tcW w:w="463" w:type="dxa"/>
            <w:vAlign w:val="center"/>
          </w:tcPr>
          <w:p w14:paraId="5301A8A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279</w:t>
            </w:r>
          </w:p>
        </w:tc>
        <w:tc>
          <w:tcPr>
            <w:tcW w:w="766" w:type="dxa"/>
            <w:vAlign w:val="center"/>
          </w:tcPr>
          <w:p w14:paraId="01B0015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110</w:t>
            </w:r>
          </w:p>
        </w:tc>
        <w:tc>
          <w:tcPr>
            <w:tcW w:w="728" w:type="dxa"/>
            <w:vAlign w:val="center"/>
          </w:tcPr>
          <w:p w14:paraId="582F0A1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-31.4496</w:t>
            </w:r>
          </w:p>
        </w:tc>
        <w:tc>
          <w:tcPr>
            <w:tcW w:w="566" w:type="dxa"/>
            <w:vAlign w:val="center"/>
          </w:tcPr>
          <w:p w14:paraId="1FA2FEC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-34.1317</w:t>
            </w:r>
          </w:p>
        </w:tc>
      </w:tr>
      <w:tr w:rsidR="001012FF" w14:paraId="0B7E3C6E" w14:textId="77777777" w:rsidTr="0099168D">
        <w:trPr>
          <w:jc w:val="center"/>
        </w:trPr>
        <w:tc>
          <w:tcPr>
            <w:tcW w:w="733" w:type="dxa"/>
            <w:vAlign w:val="center"/>
          </w:tcPr>
          <w:p w14:paraId="5E265E4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Guam</w:t>
            </w:r>
          </w:p>
        </w:tc>
        <w:tc>
          <w:tcPr>
            <w:tcW w:w="421" w:type="dxa"/>
            <w:vAlign w:val="center"/>
          </w:tcPr>
          <w:p w14:paraId="00FB2BD3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GUM</w:t>
            </w:r>
          </w:p>
        </w:tc>
        <w:tc>
          <w:tcPr>
            <w:tcW w:w="607" w:type="dxa"/>
            <w:vAlign w:val="center"/>
          </w:tcPr>
          <w:p w14:paraId="3ECCFE5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Oceania</w:t>
            </w:r>
          </w:p>
        </w:tc>
        <w:tc>
          <w:tcPr>
            <w:tcW w:w="733" w:type="dxa"/>
            <w:vAlign w:val="center"/>
          </w:tcPr>
          <w:p w14:paraId="594539E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Micronesia</w:t>
            </w:r>
          </w:p>
        </w:tc>
        <w:tc>
          <w:tcPr>
            <w:tcW w:w="946" w:type="dxa"/>
            <w:vAlign w:val="center"/>
          </w:tcPr>
          <w:p w14:paraId="4FCB150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Western Pacific region (WPRO)</w:t>
            </w:r>
          </w:p>
        </w:tc>
        <w:tc>
          <w:tcPr>
            <w:tcW w:w="514" w:type="dxa"/>
            <w:vAlign w:val="center"/>
          </w:tcPr>
          <w:p w14:paraId="3CF1A92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30" w:type="dxa"/>
            <w:vAlign w:val="center"/>
          </w:tcPr>
          <w:p w14:paraId="1DF2CBD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06835B1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766" w:type="dxa"/>
            <w:vAlign w:val="center"/>
          </w:tcPr>
          <w:p w14:paraId="784B371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727" w:type="dxa"/>
            <w:vAlign w:val="center"/>
          </w:tcPr>
          <w:p w14:paraId="788E034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3.71</w:t>
            </w:r>
          </w:p>
        </w:tc>
        <w:tc>
          <w:tcPr>
            <w:tcW w:w="727" w:type="dxa"/>
            <w:vAlign w:val="center"/>
          </w:tcPr>
          <w:p w14:paraId="7B20164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1.49</w:t>
            </w:r>
          </w:p>
        </w:tc>
        <w:tc>
          <w:tcPr>
            <w:tcW w:w="766" w:type="dxa"/>
            <w:vAlign w:val="center"/>
          </w:tcPr>
          <w:p w14:paraId="190476A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</w:t>
            </w:r>
          </w:p>
        </w:tc>
        <w:tc>
          <w:tcPr>
            <w:tcW w:w="426" w:type="dxa"/>
            <w:vAlign w:val="center"/>
          </w:tcPr>
          <w:p w14:paraId="5B48565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6.48</w:t>
            </w:r>
          </w:p>
        </w:tc>
        <w:tc>
          <w:tcPr>
            <w:tcW w:w="565" w:type="dxa"/>
            <w:vAlign w:val="center"/>
          </w:tcPr>
          <w:p w14:paraId="0125C6A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</w:t>
            </w:r>
          </w:p>
        </w:tc>
        <w:tc>
          <w:tcPr>
            <w:tcW w:w="593" w:type="dxa"/>
            <w:vAlign w:val="center"/>
          </w:tcPr>
          <w:p w14:paraId="214326E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8390A4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-0.411843</w:t>
            </w:r>
          </w:p>
        </w:tc>
        <w:tc>
          <w:tcPr>
            <w:tcW w:w="565" w:type="dxa"/>
            <w:vAlign w:val="center"/>
          </w:tcPr>
          <w:p w14:paraId="2F4CCD6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0.25</w:t>
            </w:r>
          </w:p>
        </w:tc>
        <w:tc>
          <w:tcPr>
            <w:tcW w:w="593" w:type="dxa"/>
            <w:vAlign w:val="center"/>
          </w:tcPr>
          <w:p w14:paraId="3071BF8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-0.569360</w:t>
            </w:r>
          </w:p>
        </w:tc>
        <w:tc>
          <w:tcPr>
            <w:tcW w:w="565" w:type="dxa"/>
            <w:vAlign w:val="center"/>
          </w:tcPr>
          <w:p w14:paraId="16CE6A7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</w:t>
            </w:r>
          </w:p>
        </w:tc>
        <w:tc>
          <w:tcPr>
            <w:tcW w:w="593" w:type="dxa"/>
            <w:vAlign w:val="center"/>
          </w:tcPr>
          <w:p w14:paraId="07D7181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0.211451</w:t>
            </w:r>
          </w:p>
        </w:tc>
        <w:tc>
          <w:tcPr>
            <w:tcW w:w="463" w:type="dxa"/>
            <w:vAlign w:val="center"/>
          </w:tcPr>
          <w:p w14:paraId="61C3AC5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</w:t>
            </w:r>
          </w:p>
        </w:tc>
        <w:tc>
          <w:tcPr>
            <w:tcW w:w="766" w:type="dxa"/>
            <w:vAlign w:val="center"/>
          </w:tcPr>
          <w:p w14:paraId="2AB76B7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728" w:type="dxa"/>
            <w:vAlign w:val="center"/>
          </w:tcPr>
          <w:p w14:paraId="59A2C54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</w:t>
            </w:r>
          </w:p>
        </w:tc>
        <w:tc>
          <w:tcPr>
            <w:tcW w:w="566" w:type="dxa"/>
            <w:vAlign w:val="center"/>
          </w:tcPr>
          <w:p w14:paraId="54779AE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50</w:t>
            </w:r>
          </w:p>
        </w:tc>
      </w:tr>
      <w:tr w:rsidR="001012FF" w14:paraId="3083CA36" w14:textId="77777777" w:rsidTr="0099168D">
        <w:trPr>
          <w:jc w:val="center"/>
        </w:trPr>
        <w:tc>
          <w:tcPr>
            <w:tcW w:w="733" w:type="dxa"/>
            <w:vAlign w:val="center"/>
          </w:tcPr>
          <w:p w14:paraId="04E0F76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Australia</w:t>
            </w:r>
          </w:p>
        </w:tc>
        <w:tc>
          <w:tcPr>
            <w:tcW w:w="421" w:type="dxa"/>
            <w:vAlign w:val="center"/>
          </w:tcPr>
          <w:p w14:paraId="457F9058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AUS</w:t>
            </w:r>
          </w:p>
        </w:tc>
        <w:tc>
          <w:tcPr>
            <w:tcW w:w="607" w:type="dxa"/>
            <w:vAlign w:val="center"/>
          </w:tcPr>
          <w:p w14:paraId="49D151B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Oceania</w:t>
            </w:r>
          </w:p>
        </w:tc>
        <w:tc>
          <w:tcPr>
            <w:tcW w:w="733" w:type="dxa"/>
            <w:vAlign w:val="center"/>
          </w:tcPr>
          <w:p w14:paraId="7E38B9D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Australia/New Zealand</w:t>
            </w:r>
          </w:p>
        </w:tc>
        <w:tc>
          <w:tcPr>
            <w:tcW w:w="946" w:type="dxa"/>
            <w:vAlign w:val="center"/>
          </w:tcPr>
          <w:p w14:paraId="613E373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 xml:space="preserve">WHO Western Pacific </w:t>
            </w:r>
            <w:r>
              <w:rPr>
                <w:rFonts w:ascii="Arial" w:eastAsia="Arial" w:hAnsi="Arial"/>
                <w:sz w:val="14"/>
              </w:rPr>
              <w:lastRenderedPageBreak/>
              <w:t>region (WPRO)</w:t>
            </w:r>
          </w:p>
        </w:tc>
        <w:tc>
          <w:tcPr>
            <w:tcW w:w="514" w:type="dxa"/>
            <w:vAlign w:val="center"/>
          </w:tcPr>
          <w:p w14:paraId="2AD8DED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lastRenderedPageBreak/>
              <w:t>Very High HDI</w:t>
            </w:r>
          </w:p>
        </w:tc>
        <w:tc>
          <w:tcPr>
            <w:tcW w:w="430" w:type="dxa"/>
            <w:vAlign w:val="center"/>
          </w:tcPr>
          <w:p w14:paraId="5CE8EDB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0.951</w:t>
            </w:r>
          </w:p>
        </w:tc>
        <w:tc>
          <w:tcPr>
            <w:tcW w:w="463" w:type="dxa"/>
            <w:vAlign w:val="center"/>
          </w:tcPr>
          <w:p w14:paraId="6EF44DA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176</w:t>
            </w:r>
          </w:p>
        </w:tc>
        <w:tc>
          <w:tcPr>
            <w:tcW w:w="766" w:type="dxa"/>
            <w:vAlign w:val="center"/>
          </w:tcPr>
          <w:p w14:paraId="2D533CF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69</w:t>
            </w:r>
          </w:p>
        </w:tc>
        <w:tc>
          <w:tcPr>
            <w:tcW w:w="727" w:type="dxa"/>
            <w:vAlign w:val="center"/>
          </w:tcPr>
          <w:p w14:paraId="6D57503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0.86</w:t>
            </w:r>
          </w:p>
        </w:tc>
        <w:tc>
          <w:tcPr>
            <w:tcW w:w="727" w:type="dxa"/>
            <w:vAlign w:val="center"/>
          </w:tcPr>
          <w:p w14:paraId="49ACF81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0.31</w:t>
            </w:r>
          </w:p>
        </w:tc>
        <w:tc>
          <w:tcPr>
            <w:tcW w:w="766" w:type="dxa"/>
            <w:vAlign w:val="center"/>
          </w:tcPr>
          <w:p w14:paraId="0BB6677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336</w:t>
            </w:r>
          </w:p>
        </w:tc>
        <w:tc>
          <w:tcPr>
            <w:tcW w:w="426" w:type="dxa"/>
            <w:vAlign w:val="center"/>
          </w:tcPr>
          <w:p w14:paraId="6FAD1E2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1.97</w:t>
            </w:r>
          </w:p>
        </w:tc>
        <w:tc>
          <w:tcPr>
            <w:tcW w:w="565" w:type="dxa"/>
            <w:vAlign w:val="center"/>
          </w:tcPr>
          <w:p w14:paraId="5F6A555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0.392045</w:t>
            </w:r>
          </w:p>
        </w:tc>
        <w:tc>
          <w:tcPr>
            <w:tcW w:w="593" w:type="dxa"/>
            <w:vAlign w:val="center"/>
          </w:tcPr>
          <w:p w14:paraId="0D58099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05741DA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-0.419798</w:t>
            </w:r>
          </w:p>
        </w:tc>
        <w:tc>
          <w:tcPr>
            <w:tcW w:w="565" w:type="dxa"/>
            <w:vAlign w:val="center"/>
          </w:tcPr>
          <w:p w14:paraId="52A1591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0.27907</w:t>
            </w:r>
          </w:p>
        </w:tc>
        <w:tc>
          <w:tcPr>
            <w:tcW w:w="593" w:type="dxa"/>
            <w:vAlign w:val="center"/>
          </w:tcPr>
          <w:p w14:paraId="12E2C82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-0.540290</w:t>
            </w:r>
          </w:p>
        </w:tc>
        <w:tc>
          <w:tcPr>
            <w:tcW w:w="565" w:type="dxa"/>
            <w:vAlign w:val="center"/>
          </w:tcPr>
          <w:p w14:paraId="2124637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0.702128</w:t>
            </w:r>
          </w:p>
        </w:tc>
        <w:tc>
          <w:tcPr>
            <w:tcW w:w="593" w:type="dxa"/>
            <w:vAlign w:val="center"/>
          </w:tcPr>
          <w:p w14:paraId="0C09B9E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-0.086421</w:t>
            </w:r>
          </w:p>
        </w:tc>
        <w:tc>
          <w:tcPr>
            <w:tcW w:w="463" w:type="dxa"/>
            <w:vAlign w:val="center"/>
          </w:tcPr>
          <w:p w14:paraId="6C2CD62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205</w:t>
            </w:r>
          </w:p>
        </w:tc>
        <w:tc>
          <w:tcPr>
            <w:tcW w:w="766" w:type="dxa"/>
            <w:vAlign w:val="center"/>
          </w:tcPr>
          <w:p w14:paraId="0F20D28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80</w:t>
            </w:r>
          </w:p>
        </w:tc>
        <w:tc>
          <w:tcPr>
            <w:tcW w:w="728" w:type="dxa"/>
            <w:vAlign w:val="center"/>
          </w:tcPr>
          <w:p w14:paraId="7939C47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16.4773</w:t>
            </w:r>
          </w:p>
        </w:tc>
        <w:tc>
          <w:tcPr>
            <w:tcW w:w="566" w:type="dxa"/>
            <w:vAlign w:val="center"/>
          </w:tcPr>
          <w:p w14:paraId="3833A66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15.942</w:t>
            </w:r>
          </w:p>
        </w:tc>
      </w:tr>
      <w:tr w:rsidR="001012FF" w14:paraId="54CCC924" w14:textId="77777777" w:rsidTr="0099168D">
        <w:trPr>
          <w:jc w:val="center"/>
        </w:trPr>
        <w:tc>
          <w:tcPr>
            <w:tcW w:w="733" w:type="dxa"/>
            <w:vAlign w:val="center"/>
          </w:tcPr>
          <w:p w14:paraId="4AF138B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Denmark</w:t>
            </w:r>
          </w:p>
        </w:tc>
        <w:tc>
          <w:tcPr>
            <w:tcW w:w="421" w:type="dxa"/>
            <w:vAlign w:val="center"/>
          </w:tcPr>
          <w:p w14:paraId="23194F59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DNK</w:t>
            </w:r>
          </w:p>
        </w:tc>
        <w:tc>
          <w:tcPr>
            <w:tcW w:w="607" w:type="dxa"/>
            <w:vAlign w:val="center"/>
          </w:tcPr>
          <w:p w14:paraId="1D05C9C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021A6C8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Northern Europe</w:t>
            </w:r>
          </w:p>
        </w:tc>
        <w:tc>
          <w:tcPr>
            <w:tcW w:w="946" w:type="dxa"/>
            <w:vAlign w:val="center"/>
          </w:tcPr>
          <w:p w14:paraId="4AC12D7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6FFAD6B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050C5E8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0.948</w:t>
            </w:r>
          </w:p>
        </w:tc>
        <w:tc>
          <w:tcPr>
            <w:tcW w:w="463" w:type="dxa"/>
            <w:vAlign w:val="center"/>
          </w:tcPr>
          <w:p w14:paraId="469373D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18</w:t>
            </w:r>
          </w:p>
        </w:tc>
        <w:tc>
          <w:tcPr>
            <w:tcW w:w="766" w:type="dxa"/>
            <w:vAlign w:val="center"/>
          </w:tcPr>
          <w:p w14:paraId="21CF5F7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727" w:type="dxa"/>
            <w:vAlign w:val="center"/>
          </w:tcPr>
          <w:p w14:paraId="2B8EFF3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0.43</w:t>
            </w:r>
          </w:p>
        </w:tc>
        <w:tc>
          <w:tcPr>
            <w:tcW w:w="727" w:type="dxa"/>
            <w:vAlign w:val="center"/>
          </w:tcPr>
          <w:p w14:paraId="27E20C1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0.14</w:t>
            </w:r>
          </w:p>
        </w:tc>
        <w:tc>
          <w:tcPr>
            <w:tcW w:w="766" w:type="dxa"/>
            <w:vAlign w:val="center"/>
          </w:tcPr>
          <w:p w14:paraId="25F7AFA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34</w:t>
            </w:r>
          </w:p>
        </w:tc>
        <w:tc>
          <w:tcPr>
            <w:tcW w:w="426" w:type="dxa"/>
            <w:vAlign w:val="center"/>
          </w:tcPr>
          <w:p w14:paraId="2A1A112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0.98</w:t>
            </w:r>
          </w:p>
        </w:tc>
        <w:tc>
          <w:tcPr>
            <w:tcW w:w="565" w:type="dxa"/>
            <w:vAlign w:val="center"/>
          </w:tcPr>
          <w:p w14:paraId="450FDDB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0.388889</w:t>
            </w:r>
          </w:p>
        </w:tc>
        <w:tc>
          <w:tcPr>
            <w:tcW w:w="593" w:type="dxa"/>
            <w:vAlign w:val="center"/>
          </w:tcPr>
          <w:p w14:paraId="0CB91D8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4ADB2E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-0.422954</w:t>
            </w:r>
          </w:p>
        </w:tc>
        <w:tc>
          <w:tcPr>
            <w:tcW w:w="565" w:type="dxa"/>
            <w:vAlign w:val="center"/>
          </w:tcPr>
          <w:p w14:paraId="06B54E5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</w:t>
            </w:r>
          </w:p>
        </w:tc>
        <w:tc>
          <w:tcPr>
            <w:tcW w:w="593" w:type="dxa"/>
            <w:vAlign w:val="center"/>
          </w:tcPr>
          <w:p w14:paraId="748B343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-0.419360</w:t>
            </w:r>
          </w:p>
        </w:tc>
        <w:tc>
          <w:tcPr>
            <w:tcW w:w="565" w:type="dxa"/>
            <w:vAlign w:val="center"/>
          </w:tcPr>
          <w:p w14:paraId="1B5E652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0.375</w:t>
            </w:r>
          </w:p>
        </w:tc>
        <w:tc>
          <w:tcPr>
            <w:tcW w:w="593" w:type="dxa"/>
            <w:vAlign w:val="center"/>
          </w:tcPr>
          <w:p w14:paraId="0F5ADD0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-0.413549</w:t>
            </w:r>
          </w:p>
        </w:tc>
        <w:tc>
          <w:tcPr>
            <w:tcW w:w="463" w:type="dxa"/>
            <w:vAlign w:val="center"/>
          </w:tcPr>
          <w:p w14:paraId="2BDE7CA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</w:t>
            </w:r>
          </w:p>
        </w:tc>
        <w:tc>
          <w:tcPr>
            <w:tcW w:w="766" w:type="dxa"/>
            <w:vAlign w:val="center"/>
          </w:tcPr>
          <w:p w14:paraId="11602EF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</w:t>
            </w:r>
          </w:p>
        </w:tc>
        <w:tc>
          <w:tcPr>
            <w:tcW w:w="728" w:type="dxa"/>
            <w:vAlign w:val="center"/>
          </w:tcPr>
          <w:p w14:paraId="31F5901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11.1111</w:t>
            </w:r>
          </w:p>
        </w:tc>
        <w:tc>
          <w:tcPr>
            <w:tcW w:w="566" w:type="dxa"/>
            <w:vAlign w:val="center"/>
          </w:tcPr>
          <w:p w14:paraId="34A5B99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14.2857</w:t>
            </w:r>
          </w:p>
        </w:tc>
      </w:tr>
      <w:tr w:rsidR="001012FF" w14:paraId="31DF7520" w14:textId="77777777" w:rsidTr="0099168D">
        <w:trPr>
          <w:jc w:val="center"/>
        </w:trPr>
        <w:tc>
          <w:tcPr>
            <w:tcW w:w="733" w:type="dxa"/>
            <w:vAlign w:val="center"/>
          </w:tcPr>
          <w:p w14:paraId="4F4D3F4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Finland</w:t>
            </w:r>
          </w:p>
        </w:tc>
        <w:tc>
          <w:tcPr>
            <w:tcW w:w="421" w:type="dxa"/>
            <w:vAlign w:val="center"/>
          </w:tcPr>
          <w:p w14:paraId="6181280F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FIN</w:t>
            </w:r>
          </w:p>
        </w:tc>
        <w:tc>
          <w:tcPr>
            <w:tcW w:w="607" w:type="dxa"/>
            <w:vAlign w:val="center"/>
          </w:tcPr>
          <w:p w14:paraId="32EABA2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71F4BA9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Northern Europe</w:t>
            </w:r>
          </w:p>
        </w:tc>
        <w:tc>
          <w:tcPr>
            <w:tcW w:w="946" w:type="dxa"/>
            <w:vAlign w:val="center"/>
          </w:tcPr>
          <w:p w14:paraId="54A825A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51BA357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6FA0F07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0.94</w:t>
            </w:r>
          </w:p>
        </w:tc>
        <w:tc>
          <w:tcPr>
            <w:tcW w:w="463" w:type="dxa"/>
            <w:vAlign w:val="center"/>
          </w:tcPr>
          <w:p w14:paraId="0C36CD5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</w:t>
            </w:r>
          </w:p>
        </w:tc>
        <w:tc>
          <w:tcPr>
            <w:tcW w:w="766" w:type="dxa"/>
            <w:vAlign w:val="center"/>
          </w:tcPr>
          <w:p w14:paraId="2D706C0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727" w:type="dxa"/>
            <w:vAlign w:val="center"/>
          </w:tcPr>
          <w:p w14:paraId="4CED383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0.35</w:t>
            </w:r>
          </w:p>
        </w:tc>
        <w:tc>
          <w:tcPr>
            <w:tcW w:w="727" w:type="dxa"/>
            <w:vAlign w:val="center"/>
          </w:tcPr>
          <w:p w14:paraId="439155A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0.11</w:t>
            </w:r>
          </w:p>
        </w:tc>
        <w:tc>
          <w:tcPr>
            <w:tcW w:w="766" w:type="dxa"/>
            <w:vAlign w:val="center"/>
          </w:tcPr>
          <w:p w14:paraId="398F440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27</w:t>
            </w:r>
          </w:p>
        </w:tc>
        <w:tc>
          <w:tcPr>
            <w:tcW w:w="426" w:type="dxa"/>
            <w:vAlign w:val="center"/>
          </w:tcPr>
          <w:p w14:paraId="4830A28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0.84</w:t>
            </w:r>
          </w:p>
        </w:tc>
        <w:tc>
          <w:tcPr>
            <w:tcW w:w="565" w:type="dxa"/>
            <w:vAlign w:val="center"/>
          </w:tcPr>
          <w:p w14:paraId="0CD79F1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0.384615</w:t>
            </w:r>
          </w:p>
        </w:tc>
        <w:tc>
          <w:tcPr>
            <w:tcW w:w="593" w:type="dxa"/>
            <w:vAlign w:val="center"/>
          </w:tcPr>
          <w:p w14:paraId="46FECF8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86B70C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-0.427228</w:t>
            </w:r>
          </w:p>
        </w:tc>
        <w:tc>
          <w:tcPr>
            <w:tcW w:w="565" w:type="dxa"/>
            <w:vAlign w:val="center"/>
          </w:tcPr>
          <w:p w14:paraId="0CD1CE1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0.333333</w:t>
            </w:r>
          </w:p>
        </w:tc>
        <w:tc>
          <w:tcPr>
            <w:tcW w:w="593" w:type="dxa"/>
            <w:vAlign w:val="center"/>
          </w:tcPr>
          <w:p w14:paraId="67DB4B3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-0.486027</w:t>
            </w:r>
          </w:p>
        </w:tc>
        <w:tc>
          <w:tcPr>
            <w:tcW w:w="565" w:type="dxa"/>
            <w:vAlign w:val="center"/>
          </w:tcPr>
          <w:p w14:paraId="62E1BCD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0.428571</w:t>
            </w:r>
          </w:p>
        </w:tc>
        <w:tc>
          <w:tcPr>
            <w:tcW w:w="593" w:type="dxa"/>
            <w:vAlign w:val="center"/>
          </w:tcPr>
          <w:p w14:paraId="091797D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-0.359978</w:t>
            </w:r>
          </w:p>
        </w:tc>
        <w:tc>
          <w:tcPr>
            <w:tcW w:w="463" w:type="dxa"/>
            <w:vAlign w:val="center"/>
          </w:tcPr>
          <w:p w14:paraId="692820D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</w:t>
            </w:r>
          </w:p>
        </w:tc>
        <w:tc>
          <w:tcPr>
            <w:tcW w:w="766" w:type="dxa"/>
            <w:vAlign w:val="center"/>
          </w:tcPr>
          <w:p w14:paraId="4380B1D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728" w:type="dxa"/>
            <w:vAlign w:val="center"/>
          </w:tcPr>
          <w:p w14:paraId="3B3482B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6" w:type="dxa"/>
            <w:vAlign w:val="center"/>
          </w:tcPr>
          <w:p w14:paraId="688783F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</w:tr>
      <w:tr w:rsidR="001012FF" w14:paraId="4B670F83" w14:textId="77777777" w:rsidTr="0099168D">
        <w:trPr>
          <w:jc w:val="center"/>
        </w:trPr>
        <w:tc>
          <w:tcPr>
            <w:tcW w:w="733" w:type="dxa"/>
            <w:vAlign w:val="center"/>
          </w:tcPr>
          <w:p w14:paraId="649D1BE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Austria</w:t>
            </w:r>
          </w:p>
        </w:tc>
        <w:tc>
          <w:tcPr>
            <w:tcW w:w="421" w:type="dxa"/>
            <w:vAlign w:val="center"/>
          </w:tcPr>
          <w:p w14:paraId="7A442722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AUT</w:t>
            </w:r>
          </w:p>
        </w:tc>
        <w:tc>
          <w:tcPr>
            <w:tcW w:w="607" w:type="dxa"/>
            <w:vAlign w:val="center"/>
          </w:tcPr>
          <w:p w14:paraId="239E48B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0A58C75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Europe</w:t>
            </w:r>
          </w:p>
        </w:tc>
        <w:tc>
          <w:tcPr>
            <w:tcW w:w="946" w:type="dxa"/>
            <w:vAlign w:val="center"/>
          </w:tcPr>
          <w:p w14:paraId="0AE3F7D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66A71B5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33D1A41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0.916</w:t>
            </w:r>
          </w:p>
        </w:tc>
        <w:tc>
          <w:tcPr>
            <w:tcW w:w="463" w:type="dxa"/>
            <w:vAlign w:val="center"/>
          </w:tcPr>
          <w:p w14:paraId="0C90D00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27</w:t>
            </w:r>
          </w:p>
        </w:tc>
        <w:tc>
          <w:tcPr>
            <w:tcW w:w="766" w:type="dxa"/>
            <w:vAlign w:val="center"/>
          </w:tcPr>
          <w:p w14:paraId="2A88CB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</w:t>
            </w:r>
          </w:p>
        </w:tc>
        <w:tc>
          <w:tcPr>
            <w:tcW w:w="727" w:type="dxa"/>
            <w:vAlign w:val="center"/>
          </w:tcPr>
          <w:p w14:paraId="5CFE25B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0.38</w:t>
            </w:r>
          </w:p>
        </w:tc>
        <w:tc>
          <w:tcPr>
            <w:tcW w:w="727" w:type="dxa"/>
            <w:vAlign w:val="center"/>
          </w:tcPr>
          <w:p w14:paraId="1CFB00C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</w:t>
            </w:r>
          </w:p>
        </w:tc>
        <w:tc>
          <w:tcPr>
            <w:tcW w:w="766" w:type="dxa"/>
            <w:vAlign w:val="center"/>
          </w:tcPr>
          <w:p w14:paraId="6459BDD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50</w:t>
            </w:r>
          </w:p>
        </w:tc>
        <w:tc>
          <w:tcPr>
            <w:tcW w:w="426" w:type="dxa"/>
            <w:vAlign w:val="center"/>
          </w:tcPr>
          <w:p w14:paraId="61D3C78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0.95</w:t>
            </w:r>
          </w:p>
        </w:tc>
        <w:tc>
          <w:tcPr>
            <w:tcW w:w="565" w:type="dxa"/>
            <w:vAlign w:val="center"/>
          </w:tcPr>
          <w:p w14:paraId="14996BC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0.296296</w:t>
            </w:r>
          </w:p>
        </w:tc>
        <w:tc>
          <w:tcPr>
            <w:tcW w:w="593" w:type="dxa"/>
            <w:vAlign w:val="center"/>
          </w:tcPr>
          <w:p w14:paraId="5CC8181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03520F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-0.515547</w:t>
            </w:r>
          </w:p>
        </w:tc>
        <w:tc>
          <w:tcPr>
            <w:tcW w:w="565" w:type="dxa"/>
            <w:vAlign w:val="center"/>
          </w:tcPr>
          <w:p w14:paraId="7E2AF66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0.235294</w:t>
            </w:r>
          </w:p>
        </w:tc>
        <w:tc>
          <w:tcPr>
            <w:tcW w:w="593" w:type="dxa"/>
            <w:vAlign w:val="center"/>
          </w:tcPr>
          <w:p w14:paraId="513B9C0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-0.584066</w:t>
            </w:r>
          </w:p>
        </w:tc>
        <w:tc>
          <w:tcPr>
            <w:tcW w:w="565" w:type="dxa"/>
            <w:vAlign w:val="center"/>
          </w:tcPr>
          <w:p w14:paraId="76DD4B0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</w:t>
            </w:r>
          </w:p>
        </w:tc>
        <w:tc>
          <w:tcPr>
            <w:tcW w:w="593" w:type="dxa"/>
            <w:vAlign w:val="center"/>
          </w:tcPr>
          <w:p w14:paraId="2295066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-0.388549</w:t>
            </w:r>
          </w:p>
        </w:tc>
        <w:tc>
          <w:tcPr>
            <w:tcW w:w="463" w:type="dxa"/>
            <w:vAlign w:val="center"/>
          </w:tcPr>
          <w:p w14:paraId="4A230E0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23</w:t>
            </w:r>
          </w:p>
        </w:tc>
        <w:tc>
          <w:tcPr>
            <w:tcW w:w="766" w:type="dxa"/>
            <w:vAlign w:val="center"/>
          </w:tcPr>
          <w:p w14:paraId="3DDF263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728" w:type="dxa"/>
            <w:vAlign w:val="center"/>
          </w:tcPr>
          <w:p w14:paraId="34CA2B3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-14.8148</w:t>
            </w:r>
          </w:p>
        </w:tc>
        <w:tc>
          <w:tcPr>
            <w:tcW w:w="566" w:type="dxa"/>
            <w:vAlign w:val="center"/>
          </w:tcPr>
          <w:p w14:paraId="4AE8433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-12.5</w:t>
            </w:r>
          </w:p>
        </w:tc>
      </w:tr>
      <w:tr w:rsidR="001012FF" w14:paraId="0397D55B" w14:textId="77777777" w:rsidTr="0099168D">
        <w:trPr>
          <w:jc w:val="center"/>
        </w:trPr>
        <w:tc>
          <w:tcPr>
            <w:tcW w:w="733" w:type="dxa"/>
            <w:vAlign w:val="center"/>
          </w:tcPr>
          <w:p w14:paraId="4BCAE47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Switzerland</w:t>
            </w:r>
          </w:p>
        </w:tc>
        <w:tc>
          <w:tcPr>
            <w:tcW w:w="421" w:type="dxa"/>
            <w:vAlign w:val="center"/>
          </w:tcPr>
          <w:p w14:paraId="41AB74D5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CHE</w:t>
            </w:r>
          </w:p>
        </w:tc>
        <w:tc>
          <w:tcPr>
            <w:tcW w:w="607" w:type="dxa"/>
            <w:vAlign w:val="center"/>
          </w:tcPr>
          <w:p w14:paraId="69ADF3C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516E28C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Europe</w:t>
            </w:r>
          </w:p>
        </w:tc>
        <w:tc>
          <w:tcPr>
            <w:tcW w:w="946" w:type="dxa"/>
            <w:vAlign w:val="center"/>
          </w:tcPr>
          <w:p w14:paraId="0A1F546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6EF6B64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09BBDC7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0.962</w:t>
            </w:r>
          </w:p>
        </w:tc>
        <w:tc>
          <w:tcPr>
            <w:tcW w:w="463" w:type="dxa"/>
            <w:vAlign w:val="center"/>
          </w:tcPr>
          <w:p w14:paraId="0704D7A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31</w:t>
            </w:r>
          </w:p>
        </w:tc>
        <w:tc>
          <w:tcPr>
            <w:tcW w:w="766" w:type="dxa"/>
            <w:vAlign w:val="center"/>
          </w:tcPr>
          <w:p w14:paraId="5FD2247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</w:t>
            </w:r>
          </w:p>
        </w:tc>
        <w:tc>
          <w:tcPr>
            <w:tcW w:w="727" w:type="dxa"/>
            <w:vAlign w:val="center"/>
          </w:tcPr>
          <w:p w14:paraId="1BCED52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0.43</w:t>
            </w:r>
          </w:p>
        </w:tc>
        <w:tc>
          <w:tcPr>
            <w:tcW w:w="727" w:type="dxa"/>
            <w:vAlign w:val="center"/>
          </w:tcPr>
          <w:p w14:paraId="68D4422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0.12</w:t>
            </w:r>
          </w:p>
        </w:tc>
        <w:tc>
          <w:tcPr>
            <w:tcW w:w="766" w:type="dxa"/>
            <w:vAlign w:val="center"/>
          </w:tcPr>
          <w:p w14:paraId="31FA140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53</w:t>
            </w:r>
          </w:p>
        </w:tc>
        <w:tc>
          <w:tcPr>
            <w:tcW w:w="426" w:type="dxa"/>
            <w:vAlign w:val="center"/>
          </w:tcPr>
          <w:p w14:paraId="61E020A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1.03</w:t>
            </w:r>
          </w:p>
        </w:tc>
        <w:tc>
          <w:tcPr>
            <w:tcW w:w="565" w:type="dxa"/>
            <w:vAlign w:val="center"/>
          </w:tcPr>
          <w:p w14:paraId="6E523A2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0.290323</w:t>
            </w:r>
          </w:p>
        </w:tc>
        <w:tc>
          <w:tcPr>
            <w:tcW w:w="593" w:type="dxa"/>
            <w:vAlign w:val="center"/>
          </w:tcPr>
          <w:p w14:paraId="638ECC6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8456A0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-0.521520</w:t>
            </w:r>
          </w:p>
        </w:tc>
        <w:tc>
          <w:tcPr>
            <w:tcW w:w="565" w:type="dxa"/>
            <w:vAlign w:val="center"/>
          </w:tcPr>
          <w:p w14:paraId="1A00A49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0.173913</w:t>
            </w:r>
          </w:p>
        </w:tc>
        <w:tc>
          <w:tcPr>
            <w:tcW w:w="593" w:type="dxa"/>
            <w:vAlign w:val="center"/>
          </w:tcPr>
          <w:p w14:paraId="25B73B5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-0.645447</w:t>
            </w:r>
          </w:p>
        </w:tc>
        <w:tc>
          <w:tcPr>
            <w:tcW w:w="565" w:type="dxa"/>
            <w:vAlign w:val="center"/>
          </w:tcPr>
          <w:p w14:paraId="016CC74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0.625</w:t>
            </w:r>
          </w:p>
        </w:tc>
        <w:tc>
          <w:tcPr>
            <w:tcW w:w="593" w:type="dxa"/>
            <w:vAlign w:val="center"/>
          </w:tcPr>
          <w:p w14:paraId="4525077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-0.163549</w:t>
            </w:r>
          </w:p>
        </w:tc>
        <w:tc>
          <w:tcPr>
            <w:tcW w:w="463" w:type="dxa"/>
            <w:vAlign w:val="center"/>
          </w:tcPr>
          <w:p w14:paraId="389C4DE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30</w:t>
            </w:r>
          </w:p>
        </w:tc>
        <w:tc>
          <w:tcPr>
            <w:tcW w:w="766" w:type="dxa"/>
            <w:vAlign w:val="center"/>
          </w:tcPr>
          <w:p w14:paraId="5F665F6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</w:t>
            </w:r>
          </w:p>
        </w:tc>
        <w:tc>
          <w:tcPr>
            <w:tcW w:w="728" w:type="dxa"/>
            <w:vAlign w:val="center"/>
          </w:tcPr>
          <w:p w14:paraId="7566D83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-3.2258</w:t>
            </w:r>
          </w:p>
        </w:tc>
        <w:tc>
          <w:tcPr>
            <w:tcW w:w="566" w:type="dxa"/>
            <w:vAlign w:val="center"/>
          </w:tcPr>
          <w:p w14:paraId="0582BCF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</w:tr>
      <w:tr w:rsidR="001012FF" w14:paraId="0A65FD0B" w14:textId="77777777" w:rsidTr="0099168D">
        <w:trPr>
          <w:jc w:val="center"/>
        </w:trPr>
        <w:tc>
          <w:tcPr>
            <w:tcW w:w="733" w:type="dxa"/>
            <w:vAlign w:val="center"/>
          </w:tcPr>
          <w:p w14:paraId="72E0A91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Japan</w:t>
            </w:r>
          </w:p>
        </w:tc>
        <w:tc>
          <w:tcPr>
            <w:tcW w:w="421" w:type="dxa"/>
            <w:vAlign w:val="center"/>
          </w:tcPr>
          <w:p w14:paraId="2FC30D67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JPN</w:t>
            </w:r>
          </w:p>
        </w:tc>
        <w:tc>
          <w:tcPr>
            <w:tcW w:w="607" w:type="dxa"/>
            <w:vAlign w:val="center"/>
          </w:tcPr>
          <w:p w14:paraId="68E5F79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5959420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Asia</w:t>
            </w:r>
          </w:p>
        </w:tc>
        <w:tc>
          <w:tcPr>
            <w:tcW w:w="946" w:type="dxa"/>
            <w:vAlign w:val="center"/>
          </w:tcPr>
          <w:p w14:paraId="5046503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Western Pacific region (WPRO)</w:t>
            </w:r>
          </w:p>
        </w:tc>
        <w:tc>
          <w:tcPr>
            <w:tcW w:w="514" w:type="dxa"/>
            <w:vAlign w:val="center"/>
          </w:tcPr>
          <w:p w14:paraId="34805A1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3B0D3E2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0.925</w:t>
            </w:r>
          </w:p>
        </w:tc>
        <w:tc>
          <w:tcPr>
            <w:tcW w:w="463" w:type="dxa"/>
            <w:vAlign w:val="center"/>
          </w:tcPr>
          <w:p w14:paraId="0617676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704</w:t>
            </w:r>
          </w:p>
        </w:tc>
        <w:tc>
          <w:tcPr>
            <w:tcW w:w="766" w:type="dxa"/>
            <w:vAlign w:val="center"/>
          </w:tcPr>
          <w:p w14:paraId="4AE64AC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203</w:t>
            </w:r>
          </w:p>
        </w:tc>
        <w:tc>
          <w:tcPr>
            <w:tcW w:w="727" w:type="dxa"/>
            <w:vAlign w:val="center"/>
          </w:tcPr>
          <w:p w14:paraId="7FCECFB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0.88</w:t>
            </w:r>
          </w:p>
        </w:tc>
        <w:tc>
          <w:tcPr>
            <w:tcW w:w="727" w:type="dxa"/>
            <w:vAlign w:val="center"/>
          </w:tcPr>
          <w:p w14:paraId="3C0468A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0.22</w:t>
            </w:r>
          </w:p>
        </w:tc>
        <w:tc>
          <w:tcPr>
            <w:tcW w:w="766" w:type="dxa"/>
            <w:vAlign w:val="center"/>
          </w:tcPr>
          <w:p w14:paraId="102F337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2793</w:t>
            </w:r>
          </w:p>
        </w:tc>
        <w:tc>
          <w:tcPr>
            <w:tcW w:w="426" w:type="dxa"/>
            <w:vAlign w:val="center"/>
          </w:tcPr>
          <w:p w14:paraId="7DD65EE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4.34</w:t>
            </w:r>
          </w:p>
        </w:tc>
        <w:tc>
          <w:tcPr>
            <w:tcW w:w="565" w:type="dxa"/>
            <w:vAlign w:val="center"/>
          </w:tcPr>
          <w:p w14:paraId="2403BBB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0.288352</w:t>
            </w:r>
          </w:p>
        </w:tc>
        <w:tc>
          <w:tcPr>
            <w:tcW w:w="593" w:type="dxa"/>
            <w:vAlign w:val="center"/>
          </w:tcPr>
          <w:p w14:paraId="3E45B97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3E9F85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-0.523491</w:t>
            </w:r>
          </w:p>
        </w:tc>
        <w:tc>
          <w:tcPr>
            <w:tcW w:w="565" w:type="dxa"/>
            <w:vAlign w:val="center"/>
          </w:tcPr>
          <w:p w14:paraId="11E89B6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0.282561</w:t>
            </w:r>
          </w:p>
        </w:tc>
        <w:tc>
          <w:tcPr>
            <w:tcW w:w="593" w:type="dxa"/>
            <w:vAlign w:val="center"/>
          </w:tcPr>
          <w:p w14:paraId="239DFBE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-0.536799</w:t>
            </w:r>
          </w:p>
        </w:tc>
        <w:tc>
          <w:tcPr>
            <w:tcW w:w="565" w:type="dxa"/>
            <w:vAlign w:val="center"/>
          </w:tcPr>
          <w:p w14:paraId="7ED4DB8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0.298805</w:t>
            </w:r>
          </w:p>
        </w:tc>
        <w:tc>
          <w:tcPr>
            <w:tcW w:w="593" w:type="dxa"/>
            <w:vAlign w:val="center"/>
          </w:tcPr>
          <w:p w14:paraId="46F790E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-0.489744</w:t>
            </w:r>
          </w:p>
        </w:tc>
        <w:tc>
          <w:tcPr>
            <w:tcW w:w="463" w:type="dxa"/>
            <w:vAlign w:val="center"/>
          </w:tcPr>
          <w:p w14:paraId="227DED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475</w:t>
            </w:r>
          </w:p>
        </w:tc>
        <w:tc>
          <w:tcPr>
            <w:tcW w:w="766" w:type="dxa"/>
            <w:vAlign w:val="center"/>
          </w:tcPr>
          <w:p w14:paraId="541B273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139</w:t>
            </w:r>
          </w:p>
        </w:tc>
        <w:tc>
          <w:tcPr>
            <w:tcW w:w="728" w:type="dxa"/>
            <w:vAlign w:val="center"/>
          </w:tcPr>
          <w:p w14:paraId="30BCC42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-32.5284</w:t>
            </w:r>
          </w:p>
        </w:tc>
        <w:tc>
          <w:tcPr>
            <w:tcW w:w="566" w:type="dxa"/>
            <w:vAlign w:val="center"/>
          </w:tcPr>
          <w:p w14:paraId="54BDA4B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-31.5271</w:t>
            </w:r>
          </w:p>
        </w:tc>
      </w:tr>
      <w:tr w:rsidR="001012FF" w14:paraId="425E8F4A" w14:textId="77777777" w:rsidTr="0099168D">
        <w:trPr>
          <w:jc w:val="center"/>
        </w:trPr>
        <w:tc>
          <w:tcPr>
            <w:tcW w:w="733" w:type="dxa"/>
            <w:vAlign w:val="center"/>
          </w:tcPr>
          <w:p w14:paraId="05A957A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Sweden</w:t>
            </w:r>
          </w:p>
        </w:tc>
        <w:tc>
          <w:tcPr>
            <w:tcW w:w="421" w:type="dxa"/>
            <w:vAlign w:val="center"/>
          </w:tcPr>
          <w:p w14:paraId="4C956907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SWE</w:t>
            </w:r>
          </w:p>
        </w:tc>
        <w:tc>
          <w:tcPr>
            <w:tcW w:w="607" w:type="dxa"/>
            <w:vAlign w:val="center"/>
          </w:tcPr>
          <w:p w14:paraId="1AEB21F0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4981B95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Northern Europe</w:t>
            </w:r>
          </w:p>
        </w:tc>
        <w:tc>
          <w:tcPr>
            <w:tcW w:w="946" w:type="dxa"/>
            <w:vAlign w:val="center"/>
          </w:tcPr>
          <w:p w14:paraId="10B057E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5829518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442A41C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0.947</w:t>
            </w:r>
          </w:p>
        </w:tc>
        <w:tc>
          <w:tcPr>
            <w:tcW w:w="463" w:type="dxa"/>
            <w:vAlign w:val="center"/>
          </w:tcPr>
          <w:p w14:paraId="242A219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49</w:t>
            </w:r>
          </w:p>
        </w:tc>
        <w:tc>
          <w:tcPr>
            <w:tcW w:w="766" w:type="dxa"/>
            <w:vAlign w:val="center"/>
          </w:tcPr>
          <w:p w14:paraId="7F56B34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</w:t>
            </w:r>
          </w:p>
        </w:tc>
        <w:tc>
          <w:tcPr>
            <w:tcW w:w="727" w:type="dxa"/>
            <w:vAlign w:val="center"/>
          </w:tcPr>
          <w:p w14:paraId="3C29AC4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0.65</w:t>
            </w:r>
          </w:p>
        </w:tc>
        <w:tc>
          <w:tcPr>
            <w:tcW w:w="727" w:type="dxa"/>
            <w:vAlign w:val="center"/>
          </w:tcPr>
          <w:p w14:paraId="25C3CE4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</w:t>
            </w:r>
          </w:p>
        </w:tc>
        <w:tc>
          <w:tcPr>
            <w:tcW w:w="766" w:type="dxa"/>
            <w:vAlign w:val="center"/>
          </w:tcPr>
          <w:p w14:paraId="63CD5E7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91</w:t>
            </w:r>
          </w:p>
        </w:tc>
        <w:tc>
          <w:tcPr>
            <w:tcW w:w="426" w:type="dxa"/>
            <w:vAlign w:val="center"/>
          </w:tcPr>
          <w:p w14:paraId="58AF0CC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1.46</w:t>
            </w:r>
          </w:p>
        </w:tc>
        <w:tc>
          <w:tcPr>
            <w:tcW w:w="565" w:type="dxa"/>
            <w:vAlign w:val="center"/>
          </w:tcPr>
          <w:p w14:paraId="4E89CB3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0.285714</w:t>
            </w:r>
          </w:p>
        </w:tc>
        <w:tc>
          <w:tcPr>
            <w:tcW w:w="593" w:type="dxa"/>
            <w:vAlign w:val="center"/>
          </w:tcPr>
          <w:p w14:paraId="1745DB2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6DF5C07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-0.526129</w:t>
            </w:r>
          </w:p>
        </w:tc>
        <w:tc>
          <w:tcPr>
            <w:tcW w:w="565" w:type="dxa"/>
            <w:vAlign w:val="center"/>
          </w:tcPr>
          <w:p w14:paraId="07E53F6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0.333333</w:t>
            </w:r>
          </w:p>
        </w:tc>
        <w:tc>
          <w:tcPr>
            <w:tcW w:w="593" w:type="dxa"/>
            <w:vAlign w:val="center"/>
          </w:tcPr>
          <w:p w14:paraId="00BEA9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-0.486027</w:t>
            </w:r>
          </w:p>
        </w:tc>
        <w:tc>
          <w:tcPr>
            <w:tcW w:w="565" w:type="dxa"/>
            <w:vAlign w:val="center"/>
          </w:tcPr>
          <w:p w14:paraId="2D7AD96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0.1875</w:t>
            </w:r>
          </w:p>
        </w:tc>
        <w:tc>
          <w:tcPr>
            <w:tcW w:w="593" w:type="dxa"/>
            <w:vAlign w:val="center"/>
          </w:tcPr>
          <w:p w14:paraId="5CF39FE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-0.601049</w:t>
            </w:r>
          </w:p>
        </w:tc>
        <w:tc>
          <w:tcPr>
            <w:tcW w:w="463" w:type="dxa"/>
            <w:vAlign w:val="center"/>
          </w:tcPr>
          <w:p w14:paraId="0949876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56</w:t>
            </w:r>
          </w:p>
        </w:tc>
        <w:tc>
          <w:tcPr>
            <w:tcW w:w="766" w:type="dxa"/>
            <w:vAlign w:val="center"/>
          </w:tcPr>
          <w:p w14:paraId="64DCDBA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16</w:t>
            </w:r>
          </w:p>
        </w:tc>
        <w:tc>
          <w:tcPr>
            <w:tcW w:w="728" w:type="dxa"/>
            <w:vAlign w:val="center"/>
          </w:tcPr>
          <w:p w14:paraId="07E36FF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14.2857</w:t>
            </w:r>
          </w:p>
        </w:tc>
        <w:tc>
          <w:tcPr>
            <w:tcW w:w="566" w:type="dxa"/>
            <w:vAlign w:val="center"/>
          </w:tcPr>
          <w:p w14:paraId="3B4ADF2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14.2857</w:t>
            </w:r>
          </w:p>
        </w:tc>
      </w:tr>
      <w:tr w:rsidR="001012FF" w14:paraId="7540727D" w14:textId="77777777" w:rsidTr="0099168D">
        <w:trPr>
          <w:jc w:val="center"/>
        </w:trPr>
        <w:tc>
          <w:tcPr>
            <w:tcW w:w="733" w:type="dxa"/>
            <w:vAlign w:val="center"/>
          </w:tcPr>
          <w:p w14:paraId="40ABDA5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Mauritius</w:t>
            </w:r>
          </w:p>
        </w:tc>
        <w:tc>
          <w:tcPr>
            <w:tcW w:w="421" w:type="dxa"/>
            <w:vAlign w:val="center"/>
          </w:tcPr>
          <w:p w14:paraId="1BE4B20C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MUS</w:t>
            </w:r>
          </w:p>
        </w:tc>
        <w:tc>
          <w:tcPr>
            <w:tcW w:w="607" w:type="dxa"/>
            <w:vAlign w:val="center"/>
          </w:tcPr>
          <w:p w14:paraId="2F8F39C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Africa</w:t>
            </w:r>
          </w:p>
        </w:tc>
        <w:tc>
          <w:tcPr>
            <w:tcW w:w="733" w:type="dxa"/>
            <w:vAlign w:val="center"/>
          </w:tcPr>
          <w:p w14:paraId="24A90CD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Eastern Africa</w:t>
            </w:r>
          </w:p>
        </w:tc>
        <w:tc>
          <w:tcPr>
            <w:tcW w:w="946" w:type="dxa"/>
            <w:vAlign w:val="center"/>
          </w:tcPr>
          <w:p w14:paraId="045F7E9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Africa region (AFRO)</w:t>
            </w:r>
          </w:p>
        </w:tc>
        <w:tc>
          <w:tcPr>
            <w:tcW w:w="514" w:type="dxa"/>
            <w:vAlign w:val="center"/>
          </w:tcPr>
          <w:p w14:paraId="5E88F7F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479DC20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0.802</w:t>
            </w:r>
          </w:p>
        </w:tc>
        <w:tc>
          <w:tcPr>
            <w:tcW w:w="463" w:type="dxa"/>
            <w:vAlign w:val="center"/>
          </w:tcPr>
          <w:p w14:paraId="0A28833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</w:t>
            </w:r>
          </w:p>
        </w:tc>
        <w:tc>
          <w:tcPr>
            <w:tcW w:w="766" w:type="dxa"/>
            <w:vAlign w:val="center"/>
          </w:tcPr>
          <w:p w14:paraId="4F3DDF0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727" w:type="dxa"/>
            <w:vAlign w:val="center"/>
          </w:tcPr>
          <w:p w14:paraId="13A2869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0.68</w:t>
            </w:r>
          </w:p>
        </w:tc>
        <w:tc>
          <w:tcPr>
            <w:tcW w:w="727" w:type="dxa"/>
            <w:vAlign w:val="center"/>
          </w:tcPr>
          <w:p w14:paraId="5D11D6F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0.17</w:t>
            </w:r>
          </w:p>
        </w:tc>
        <w:tc>
          <w:tcPr>
            <w:tcW w:w="766" w:type="dxa"/>
            <w:vAlign w:val="center"/>
          </w:tcPr>
          <w:p w14:paraId="106FF36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</w:t>
            </w:r>
          </w:p>
        </w:tc>
        <w:tc>
          <w:tcPr>
            <w:tcW w:w="426" w:type="dxa"/>
            <w:vAlign w:val="center"/>
          </w:tcPr>
          <w:p w14:paraId="31DAA3E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1.64</w:t>
            </w:r>
          </w:p>
        </w:tc>
        <w:tc>
          <w:tcPr>
            <w:tcW w:w="565" w:type="dxa"/>
            <w:vAlign w:val="center"/>
          </w:tcPr>
          <w:p w14:paraId="2BCF49D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0.25</w:t>
            </w:r>
          </w:p>
        </w:tc>
        <w:tc>
          <w:tcPr>
            <w:tcW w:w="593" w:type="dxa"/>
            <w:vAlign w:val="center"/>
          </w:tcPr>
          <w:p w14:paraId="4A514E7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C3B36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-0.561843</w:t>
            </w:r>
          </w:p>
        </w:tc>
        <w:tc>
          <w:tcPr>
            <w:tcW w:w="565" w:type="dxa"/>
            <w:vAlign w:val="center"/>
          </w:tcPr>
          <w:p w14:paraId="76B4B91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</w:t>
            </w:r>
          </w:p>
        </w:tc>
        <w:tc>
          <w:tcPr>
            <w:tcW w:w="593" w:type="dxa"/>
            <w:vAlign w:val="center"/>
          </w:tcPr>
          <w:p w14:paraId="0E2E7EE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-0.319360</w:t>
            </w:r>
          </w:p>
        </w:tc>
        <w:tc>
          <w:tcPr>
            <w:tcW w:w="565" w:type="dxa"/>
            <w:vAlign w:val="center"/>
          </w:tcPr>
          <w:p w14:paraId="28C7370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</w:t>
            </w:r>
          </w:p>
        </w:tc>
        <w:tc>
          <w:tcPr>
            <w:tcW w:w="593" w:type="dxa"/>
            <w:vAlign w:val="center"/>
          </w:tcPr>
          <w:p w14:paraId="7D9658C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-0.788549</w:t>
            </w:r>
          </w:p>
        </w:tc>
        <w:tc>
          <w:tcPr>
            <w:tcW w:w="463" w:type="dxa"/>
            <w:vAlign w:val="center"/>
          </w:tcPr>
          <w:p w14:paraId="0BD90A0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766" w:type="dxa"/>
            <w:vAlign w:val="center"/>
          </w:tcPr>
          <w:p w14:paraId="2062CE3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728" w:type="dxa"/>
            <w:vAlign w:val="center"/>
          </w:tcPr>
          <w:p w14:paraId="098DF0B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-12.5</w:t>
            </w:r>
          </w:p>
        </w:tc>
        <w:tc>
          <w:tcPr>
            <w:tcW w:w="566" w:type="dxa"/>
            <w:vAlign w:val="center"/>
          </w:tcPr>
          <w:p w14:paraId="25597DE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</w:tr>
      <w:tr w:rsidR="001012FF" w14:paraId="472EC8E2" w14:textId="77777777" w:rsidTr="0099168D">
        <w:trPr>
          <w:jc w:val="center"/>
        </w:trPr>
        <w:tc>
          <w:tcPr>
            <w:tcW w:w="733" w:type="dxa"/>
            <w:vAlign w:val="center"/>
          </w:tcPr>
          <w:p w14:paraId="4475289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Qatar</w:t>
            </w:r>
          </w:p>
        </w:tc>
        <w:tc>
          <w:tcPr>
            <w:tcW w:w="421" w:type="dxa"/>
            <w:vAlign w:val="center"/>
          </w:tcPr>
          <w:p w14:paraId="5DA3C49B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QAT</w:t>
            </w:r>
          </w:p>
        </w:tc>
        <w:tc>
          <w:tcPr>
            <w:tcW w:w="607" w:type="dxa"/>
            <w:vAlign w:val="center"/>
          </w:tcPr>
          <w:p w14:paraId="6EBA69A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Asia</w:t>
            </w:r>
          </w:p>
        </w:tc>
        <w:tc>
          <w:tcPr>
            <w:tcW w:w="733" w:type="dxa"/>
            <w:vAlign w:val="center"/>
          </w:tcPr>
          <w:p w14:paraId="007391A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Asia</w:t>
            </w:r>
          </w:p>
        </w:tc>
        <w:tc>
          <w:tcPr>
            <w:tcW w:w="946" w:type="dxa"/>
            <w:vAlign w:val="center"/>
          </w:tcPr>
          <w:p w14:paraId="6CA825E9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East Mediterranean region (EMRO)</w:t>
            </w:r>
          </w:p>
        </w:tc>
        <w:tc>
          <w:tcPr>
            <w:tcW w:w="514" w:type="dxa"/>
            <w:vAlign w:val="center"/>
          </w:tcPr>
          <w:p w14:paraId="09C33ED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224F031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0.855</w:t>
            </w:r>
          </w:p>
        </w:tc>
        <w:tc>
          <w:tcPr>
            <w:tcW w:w="463" w:type="dxa"/>
            <w:vAlign w:val="center"/>
          </w:tcPr>
          <w:p w14:paraId="4C3677A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</w:t>
            </w:r>
          </w:p>
        </w:tc>
        <w:tc>
          <w:tcPr>
            <w:tcW w:w="766" w:type="dxa"/>
            <w:vAlign w:val="center"/>
          </w:tcPr>
          <w:p w14:paraId="6099038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27" w:type="dxa"/>
            <w:vAlign w:val="center"/>
          </w:tcPr>
          <w:p w14:paraId="6929454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0.31</w:t>
            </w:r>
          </w:p>
        </w:tc>
        <w:tc>
          <w:tcPr>
            <w:tcW w:w="727" w:type="dxa"/>
            <w:vAlign w:val="center"/>
          </w:tcPr>
          <w:p w14:paraId="6F53C2E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0.03</w:t>
            </w:r>
          </w:p>
        </w:tc>
        <w:tc>
          <w:tcPr>
            <w:tcW w:w="766" w:type="dxa"/>
            <w:vAlign w:val="center"/>
          </w:tcPr>
          <w:p w14:paraId="7B6A144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14</w:t>
            </w:r>
          </w:p>
        </w:tc>
        <w:tc>
          <w:tcPr>
            <w:tcW w:w="426" w:type="dxa"/>
            <w:vAlign w:val="center"/>
          </w:tcPr>
          <w:p w14:paraId="2F97DBC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0.55</w:t>
            </w:r>
          </w:p>
        </w:tc>
        <w:tc>
          <w:tcPr>
            <w:tcW w:w="565" w:type="dxa"/>
            <w:vAlign w:val="center"/>
          </w:tcPr>
          <w:p w14:paraId="6FD6425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0.125</w:t>
            </w:r>
          </w:p>
        </w:tc>
        <w:tc>
          <w:tcPr>
            <w:tcW w:w="593" w:type="dxa"/>
            <w:vAlign w:val="center"/>
          </w:tcPr>
          <w:p w14:paraId="09BD066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33AACFB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-0.686843</w:t>
            </w:r>
          </w:p>
        </w:tc>
        <w:tc>
          <w:tcPr>
            <w:tcW w:w="565" w:type="dxa"/>
            <w:vAlign w:val="center"/>
          </w:tcPr>
          <w:p w14:paraId="3AEF91D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0.142857</w:t>
            </w:r>
          </w:p>
        </w:tc>
        <w:tc>
          <w:tcPr>
            <w:tcW w:w="593" w:type="dxa"/>
            <w:vAlign w:val="center"/>
          </w:tcPr>
          <w:p w14:paraId="13BA062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-0.676503</w:t>
            </w:r>
          </w:p>
        </w:tc>
        <w:tc>
          <w:tcPr>
            <w:tcW w:w="565" w:type="dxa"/>
            <w:vAlign w:val="center"/>
          </w:tcPr>
          <w:p w14:paraId="628B9A8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</w:t>
            </w:r>
          </w:p>
        </w:tc>
        <w:tc>
          <w:tcPr>
            <w:tcW w:w="593" w:type="dxa"/>
            <w:vAlign w:val="center"/>
          </w:tcPr>
          <w:p w14:paraId="20B31C8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-0.788549</w:t>
            </w:r>
          </w:p>
        </w:tc>
        <w:tc>
          <w:tcPr>
            <w:tcW w:w="463" w:type="dxa"/>
            <w:vAlign w:val="center"/>
          </w:tcPr>
          <w:p w14:paraId="1259724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</w:t>
            </w:r>
          </w:p>
        </w:tc>
        <w:tc>
          <w:tcPr>
            <w:tcW w:w="766" w:type="dxa"/>
            <w:vAlign w:val="center"/>
          </w:tcPr>
          <w:p w14:paraId="0C82F45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28" w:type="dxa"/>
            <w:vAlign w:val="center"/>
          </w:tcPr>
          <w:p w14:paraId="16E3F3C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6" w:type="dxa"/>
            <w:vAlign w:val="center"/>
          </w:tcPr>
          <w:p w14:paraId="420B50F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</w:tr>
      <w:tr w:rsidR="001012FF" w14:paraId="22D1A029" w14:textId="77777777" w:rsidTr="0099168D">
        <w:trPr>
          <w:jc w:val="center"/>
        </w:trPr>
        <w:tc>
          <w:tcPr>
            <w:tcW w:w="733" w:type="dxa"/>
            <w:vAlign w:val="center"/>
          </w:tcPr>
          <w:p w14:paraId="68DD712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Bahamas</w:t>
            </w:r>
          </w:p>
        </w:tc>
        <w:tc>
          <w:tcPr>
            <w:tcW w:w="421" w:type="dxa"/>
            <w:vAlign w:val="center"/>
          </w:tcPr>
          <w:p w14:paraId="124B947B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BHS</w:t>
            </w:r>
          </w:p>
        </w:tc>
        <w:tc>
          <w:tcPr>
            <w:tcW w:w="607" w:type="dxa"/>
            <w:vAlign w:val="center"/>
          </w:tcPr>
          <w:p w14:paraId="788BF0F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2BA771F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Caribbean</w:t>
            </w:r>
          </w:p>
        </w:tc>
        <w:tc>
          <w:tcPr>
            <w:tcW w:w="946" w:type="dxa"/>
            <w:vAlign w:val="center"/>
          </w:tcPr>
          <w:p w14:paraId="51CB187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77769F5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1CCBAE1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0.812</w:t>
            </w:r>
          </w:p>
        </w:tc>
        <w:tc>
          <w:tcPr>
            <w:tcW w:w="463" w:type="dxa"/>
            <w:vAlign w:val="center"/>
          </w:tcPr>
          <w:p w14:paraId="4CE267F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66" w:type="dxa"/>
            <w:vAlign w:val="center"/>
          </w:tcPr>
          <w:p w14:paraId="24BB771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27" w:type="dxa"/>
            <w:vAlign w:val="center"/>
          </w:tcPr>
          <w:p w14:paraId="46D4EA6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0.26</w:t>
            </w:r>
          </w:p>
        </w:tc>
        <w:tc>
          <w:tcPr>
            <w:tcW w:w="727" w:type="dxa"/>
            <w:vAlign w:val="center"/>
          </w:tcPr>
          <w:p w14:paraId="71312F9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66" w:type="dxa"/>
            <w:vAlign w:val="center"/>
          </w:tcPr>
          <w:p w14:paraId="06FC446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426" w:type="dxa"/>
            <w:vAlign w:val="center"/>
          </w:tcPr>
          <w:p w14:paraId="16D7BC1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0.67</w:t>
            </w:r>
          </w:p>
        </w:tc>
        <w:tc>
          <w:tcPr>
            <w:tcW w:w="565" w:type="dxa"/>
            <w:vAlign w:val="center"/>
          </w:tcPr>
          <w:p w14:paraId="6D5888F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</w:t>
            </w:r>
          </w:p>
        </w:tc>
        <w:tc>
          <w:tcPr>
            <w:tcW w:w="593" w:type="dxa"/>
            <w:vAlign w:val="center"/>
          </w:tcPr>
          <w:p w14:paraId="788A484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6C04F8E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-0.811843</w:t>
            </w:r>
          </w:p>
        </w:tc>
        <w:tc>
          <w:tcPr>
            <w:tcW w:w="565" w:type="dxa"/>
            <w:vAlign w:val="center"/>
          </w:tcPr>
          <w:p w14:paraId="15CDC00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</w:t>
            </w:r>
          </w:p>
        </w:tc>
        <w:tc>
          <w:tcPr>
            <w:tcW w:w="593" w:type="dxa"/>
            <w:vAlign w:val="center"/>
          </w:tcPr>
          <w:p w14:paraId="114C03F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-0.819360</w:t>
            </w:r>
          </w:p>
        </w:tc>
        <w:tc>
          <w:tcPr>
            <w:tcW w:w="565" w:type="dxa"/>
            <w:vAlign w:val="center"/>
          </w:tcPr>
          <w:p w14:paraId="2C3FE7A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93" w:type="dxa"/>
            <w:vAlign w:val="center"/>
          </w:tcPr>
          <w:p w14:paraId="2AA6C6D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5B27D3E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66" w:type="dxa"/>
            <w:vAlign w:val="center"/>
          </w:tcPr>
          <w:p w14:paraId="21F9AAB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28" w:type="dxa"/>
            <w:vAlign w:val="center"/>
          </w:tcPr>
          <w:p w14:paraId="0217589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6" w:type="dxa"/>
            <w:vAlign w:val="center"/>
          </w:tcPr>
          <w:p w14:paraId="54AD98F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</w:tr>
      <w:tr w:rsidR="001012FF" w14:paraId="48C4632F" w14:textId="77777777" w:rsidTr="0099168D">
        <w:trPr>
          <w:jc w:val="center"/>
        </w:trPr>
        <w:tc>
          <w:tcPr>
            <w:tcW w:w="733" w:type="dxa"/>
            <w:vAlign w:val="center"/>
          </w:tcPr>
          <w:p w14:paraId="5EFA155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Luxembourg</w:t>
            </w:r>
          </w:p>
        </w:tc>
        <w:tc>
          <w:tcPr>
            <w:tcW w:w="421" w:type="dxa"/>
            <w:vAlign w:val="center"/>
          </w:tcPr>
          <w:p w14:paraId="3B129423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LUX</w:t>
            </w:r>
          </w:p>
        </w:tc>
        <w:tc>
          <w:tcPr>
            <w:tcW w:w="607" w:type="dxa"/>
            <w:vAlign w:val="center"/>
          </w:tcPr>
          <w:p w14:paraId="52C9C62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21C38BE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Western Europe</w:t>
            </w:r>
          </w:p>
        </w:tc>
        <w:tc>
          <w:tcPr>
            <w:tcW w:w="946" w:type="dxa"/>
            <w:vAlign w:val="center"/>
          </w:tcPr>
          <w:p w14:paraId="65DBE10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3F55CDB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59C2F54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0.93</w:t>
            </w:r>
          </w:p>
        </w:tc>
        <w:tc>
          <w:tcPr>
            <w:tcW w:w="463" w:type="dxa"/>
            <w:vAlign w:val="center"/>
          </w:tcPr>
          <w:p w14:paraId="2749477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66" w:type="dxa"/>
            <w:vAlign w:val="center"/>
          </w:tcPr>
          <w:p w14:paraId="414683E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27" w:type="dxa"/>
            <w:vAlign w:val="center"/>
          </w:tcPr>
          <w:p w14:paraId="49401F0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0.16</w:t>
            </w:r>
          </w:p>
        </w:tc>
        <w:tc>
          <w:tcPr>
            <w:tcW w:w="727" w:type="dxa"/>
            <w:vAlign w:val="center"/>
          </w:tcPr>
          <w:p w14:paraId="3BF3E42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66" w:type="dxa"/>
            <w:vAlign w:val="center"/>
          </w:tcPr>
          <w:p w14:paraId="168583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426" w:type="dxa"/>
            <w:vAlign w:val="center"/>
          </w:tcPr>
          <w:p w14:paraId="1B20963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0.48</w:t>
            </w:r>
          </w:p>
        </w:tc>
        <w:tc>
          <w:tcPr>
            <w:tcW w:w="565" w:type="dxa"/>
            <w:vAlign w:val="center"/>
          </w:tcPr>
          <w:p w14:paraId="4C30A40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</w:t>
            </w:r>
          </w:p>
        </w:tc>
        <w:tc>
          <w:tcPr>
            <w:tcW w:w="593" w:type="dxa"/>
            <w:vAlign w:val="center"/>
          </w:tcPr>
          <w:p w14:paraId="0110D89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7E52CA7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-0.811843</w:t>
            </w:r>
          </w:p>
        </w:tc>
        <w:tc>
          <w:tcPr>
            <w:tcW w:w="565" w:type="dxa"/>
            <w:vAlign w:val="center"/>
          </w:tcPr>
          <w:p w14:paraId="492EF3E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93" w:type="dxa"/>
            <w:vAlign w:val="center"/>
          </w:tcPr>
          <w:p w14:paraId="294ED54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65" w:type="dxa"/>
            <w:vAlign w:val="center"/>
          </w:tcPr>
          <w:p w14:paraId="5058FD2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</w:t>
            </w:r>
          </w:p>
        </w:tc>
        <w:tc>
          <w:tcPr>
            <w:tcW w:w="593" w:type="dxa"/>
            <w:vAlign w:val="center"/>
          </w:tcPr>
          <w:p w14:paraId="00F3A9E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-0.788549</w:t>
            </w:r>
          </w:p>
        </w:tc>
        <w:tc>
          <w:tcPr>
            <w:tcW w:w="463" w:type="dxa"/>
            <w:vAlign w:val="center"/>
          </w:tcPr>
          <w:p w14:paraId="1EC94D9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66" w:type="dxa"/>
            <w:vAlign w:val="center"/>
          </w:tcPr>
          <w:p w14:paraId="2BB1A74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28" w:type="dxa"/>
            <w:vAlign w:val="center"/>
          </w:tcPr>
          <w:p w14:paraId="596BB1A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6" w:type="dxa"/>
            <w:vAlign w:val="center"/>
          </w:tcPr>
          <w:p w14:paraId="138AA40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</w:tr>
      <w:tr w:rsidR="001012FF" w14:paraId="529922B2" w14:textId="77777777" w:rsidTr="0099168D">
        <w:trPr>
          <w:jc w:val="center"/>
        </w:trPr>
        <w:tc>
          <w:tcPr>
            <w:tcW w:w="733" w:type="dxa"/>
            <w:vAlign w:val="center"/>
          </w:tcPr>
          <w:p w14:paraId="311DE176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lastRenderedPageBreak/>
              <w:t>Malta</w:t>
            </w:r>
          </w:p>
        </w:tc>
        <w:tc>
          <w:tcPr>
            <w:tcW w:w="421" w:type="dxa"/>
            <w:vAlign w:val="center"/>
          </w:tcPr>
          <w:p w14:paraId="625F281C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MLT</w:t>
            </w:r>
          </w:p>
        </w:tc>
        <w:tc>
          <w:tcPr>
            <w:tcW w:w="607" w:type="dxa"/>
            <w:vAlign w:val="center"/>
          </w:tcPr>
          <w:p w14:paraId="7792958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4D7E862D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Southern Europe</w:t>
            </w:r>
          </w:p>
        </w:tc>
        <w:tc>
          <w:tcPr>
            <w:tcW w:w="946" w:type="dxa"/>
            <w:vAlign w:val="center"/>
          </w:tcPr>
          <w:p w14:paraId="09EE4032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14217B7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638A014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0.918</w:t>
            </w:r>
          </w:p>
        </w:tc>
        <w:tc>
          <w:tcPr>
            <w:tcW w:w="463" w:type="dxa"/>
            <w:vAlign w:val="center"/>
          </w:tcPr>
          <w:p w14:paraId="40610A5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66" w:type="dxa"/>
            <w:vAlign w:val="center"/>
          </w:tcPr>
          <w:p w14:paraId="65D59E5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27" w:type="dxa"/>
            <w:vAlign w:val="center"/>
          </w:tcPr>
          <w:p w14:paraId="4F2946E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0.24</w:t>
            </w:r>
          </w:p>
        </w:tc>
        <w:tc>
          <w:tcPr>
            <w:tcW w:w="727" w:type="dxa"/>
            <w:vAlign w:val="center"/>
          </w:tcPr>
          <w:p w14:paraId="7D92D69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66" w:type="dxa"/>
            <w:vAlign w:val="center"/>
          </w:tcPr>
          <w:p w14:paraId="053EB58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426" w:type="dxa"/>
            <w:vAlign w:val="center"/>
          </w:tcPr>
          <w:p w14:paraId="51C598C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0.38</w:t>
            </w:r>
          </w:p>
        </w:tc>
        <w:tc>
          <w:tcPr>
            <w:tcW w:w="565" w:type="dxa"/>
            <w:vAlign w:val="center"/>
          </w:tcPr>
          <w:p w14:paraId="2483341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</w:t>
            </w:r>
          </w:p>
        </w:tc>
        <w:tc>
          <w:tcPr>
            <w:tcW w:w="593" w:type="dxa"/>
            <w:vAlign w:val="center"/>
          </w:tcPr>
          <w:p w14:paraId="5871D40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21E01EE9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-0.811843</w:t>
            </w:r>
          </w:p>
        </w:tc>
        <w:tc>
          <w:tcPr>
            <w:tcW w:w="565" w:type="dxa"/>
            <w:vAlign w:val="center"/>
          </w:tcPr>
          <w:p w14:paraId="2E0E889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</w:t>
            </w:r>
          </w:p>
        </w:tc>
        <w:tc>
          <w:tcPr>
            <w:tcW w:w="593" w:type="dxa"/>
            <w:vAlign w:val="center"/>
          </w:tcPr>
          <w:p w14:paraId="7E9BE32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-0.819360</w:t>
            </w:r>
          </w:p>
        </w:tc>
        <w:tc>
          <w:tcPr>
            <w:tcW w:w="565" w:type="dxa"/>
            <w:vAlign w:val="center"/>
          </w:tcPr>
          <w:p w14:paraId="3D66FDA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93" w:type="dxa"/>
            <w:vAlign w:val="center"/>
          </w:tcPr>
          <w:p w14:paraId="331DD47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1A6BFF0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66" w:type="dxa"/>
            <w:vAlign w:val="center"/>
          </w:tcPr>
          <w:p w14:paraId="3C2321F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28" w:type="dxa"/>
            <w:vAlign w:val="center"/>
          </w:tcPr>
          <w:p w14:paraId="2ADB78B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6" w:type="dxa"/>
            <w:vAlign w:val="center"/>
          </w:tcPr>
          <w:p w14:paraId="40B3F3B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</w:tr>
      <w:tr w:rsidR="001012FF" w14:paraId="58B12390" w14:textId="77777777" w:rsidTr="0099168D">
        <w:trPr>
          <w:jc w:val="center"/>
        </w:trPr>
        <w:tc>
          <w:tcPr>
            <w:tcW w:w="733" w:type="dxa"/>
            <w:vAlign w:val="center"/>
          </w:tcPr>
          <w:p w14:paraId="57D4EC7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France, Martinique</w:t>
            </w:r>
          </w:p>
        </w:tc>
        <w:tc>
          <w:tcPr>
            <w:tcW w:w="421" w:type="dxa"/>
            <w:vAlign w:val="center"/>
          </w:tcPr>
          <w:p w14:paraId="1E8171D8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MTQ</w:t>
            </w:r>
          </w:p>
        </w:tc>
        <w:tc>
          <w:tcPr>
            <w:tcW w:w="607" w:type="dxa"/>
            <w:vAlign w:val="center"/>
          </w:tcPr>
          <w:p w14:paraId="66F93DAA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02BF8691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Caribbean</w:t>
            </w:r>
          </w:p>
        </w:tc>
        <w:tc>
          <w:tcPr>
            <w:tcW w:w="946" w:type="dxa"/>
            <w:vAlign w:val="center"/>
          </w:tcPr>
          <w:p w14:paraId="089A1A0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1AE65977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30" w:type="dxa"/>
            <w:vAlign w:val="center"/>
          </w:tcPr>
          <w:p w14:paraId="1202F48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166C970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66" w:type="dxa"/>
            <w:vAlign w:val="center"/>
          </w:tcPr>
          <w:p w14:paraId="5EE9F86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27" w:type="dxa"/>
            <w:vAlign w:val="center"/>
          </w:tcPr>
          <w:p w14:paraId="50EAC93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0.33</w:t>
            </w:r>
          </w:p>
        </w:tc>
        <w:tc>
          <w:tcPr>
            <w:tcW w:w="727" w:type="dxa"/>
            <w:vAlign w:val="center"/>
          </w:tcPr>
          <w:p w14:paraId="5A35291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66" w:type="dxa"/>
            <w:vAlign w:val="center"/>
          </w:tcPr>
          <w:p w14:paraId="4475BAA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426" w:type="dxa"/>
            <w:vAlign w:val="center"/>
          </w:tcPr>
          <w:p w14:paraId="7386A96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1.01</w:t>
            </w:r>
          </w:p>
        </w:tc>
        <w:tc>
          <w:tcPr>
            <w:tcW w:w="565" w:type="dxa"/>
            <w:vAlign w:val="center"/>
          </w:tcPr>
          <w:p w14:paraId="101EB81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</w:t>
            </w:r>
          </w:p>
        </w:tc>
        <w:tc>
          <w:tcPr>
            <w:tcW w:w="593" w:type="dxa"/>
            <w:vAlign w:val="center"/>
          </w:tcPr>
          <w:p w14:paraId="0589A0E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0BED8CA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-0.811843</w:t>
            </w:r>
          </w:p>
        </w:tc>
        <w:tc>
          <w:tcPr>
            <w:tcW w:w="565" w:type="dxa"/>
            <w:vAlign w:val="center"/>
          </w:tcPr>
          <w:p w14:paraId="33392C3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0.0</w:t>
            </w:r>
          </w:p>
        </w:tc>
        <w:tc>
          <w:tcPr>
            <w:tcW w:w="593" w:type="dxa"/>
            <w:vAlign w:val="center"/>
          </w:tcPr>
          <w:p w14:paraId="336151F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-0.819360</w:t>
            </w:r>
          </w:p>
        </w:tc>
        <w:tc>
          <w:tcPr>
            <w:tcW w:w="565" w:type="dxa"/>
            <w:vAlign w:val="center"/>
          </w:tcPr>
          <w:p w14:paraId="3792DF8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93" w:type="dxa"/>
            <w:vAlign w:val="center"/>
          </w:tcPr>
          <w:p w14:paraId="1896139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507B322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66" w:type="dxa"/>
            <w:vAlign w:val="center"/>
          </w:tcPr>
          <w:p w14:paraId="213F938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28" w:type="dxa"/>
            <w:vAlign w:val="center"/>
          </w:tcPr>
          <w:p w14:paraId="1F0C6775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6" w:type="dxa"/>
            <w:vAlign w:val="center"/>
          </w:tcPr>
          <w:p w14:paraId="39E9C82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</w:tr>
      <w:tr w:rsidR="001012FF" w14:paraId="46104668" w14:textId="77777777" w:rsidTr="0099168D">
        <w:trPr>
          <w:jc w:val="center"/>
        </w:trPr>
        <w:tc>
          <w:tcPr>
            <w:tcW w:w="733" w:type="dxa"/>
            <w:vAlign w:val="center"/>
          </w:tcPr>
          <w:p w14:paraId="1EAE3484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Iceland</w:t>
            </w:r>
          </w:p>
        </w:tc>
        <w:tc>
          <w:tcPr>
            <w:tcW w:w="421" w:type="dxa"/>
            <w:vAlign w:val="center"/>
          </w:tcPr>
          <w:p w14:paraId="1C216055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ISL</w:t>
            </w:r>
          </w:p>
        </w:tc>
        <w:tc>
          <w:tcPr>
            <w:tcW w:w="607" w:type="dxa"/>
            <w:vAlign w:val="center"/>
          </w:tcPr>
          <w:p w14:paraId="47794F15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Europe</w:t>
            </w:r>
          </w:p>
        </w:tc>
        <w:tc>
          <w:tcPr>
            <w:tcW w:w="733" w:type="dxa"/>
            <w:vAlign w:val="center"/>
          </w:tcPr>
          <w:p w14:paraId="13DBA6EF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Northern Europe</w:t>
            </w:r>
          </w:p>
        </w:tc>
        <w:tc>
          <w:tcPr>
            <w:tcW w:w="946" w:type="dxa"/>
            <w:vAlign w:val="center"/>
          </w:tcPr>
          <w:p w14:paraId="6C9FCB2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Europe region (EURO)</w:t>
            </w:r>
          </w:p>
        </w:tc>
        <w:tc>
          <w:tcPr>
            <w:tcW w:w="514" w:type="dxa"/>
            <w:vAlign w:val="center"/>
          </w:tcPr>
          <w:p w14:paraId="494291EE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Very High HDI</w:t>
            </w:r>
          </w:p>
        </w:tc>
        <w:tc>
          <w:tcPr>
            <w:tcW w:w="430" w:type="dxa"/>
            <w:vAlign w:val="center"/>
          </w:tcPr>
          <w:p w14:paraId="19E538C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0.959</w:t>
            </w:r>
          </w:p>
        </w:tc>
        <w:tc>
          <w:tcPr>
            <w:tcW w:w="463" w:type="dxa"/>
            <w:vAlign w:val="center"/>
          </w:tcPr>
          <w:p w14:paraId="09C09BB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66" w:type="dxa"/>
            <w:vAlign w:val="center"/>
          </w:tcPr>
          <w:p w14:paraId="3D22786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27" w:type="dxa"/>
            <w:vAlign w:val="center"/>
          </w:tcPr>
          <w:p w14:paraId="6E71AE6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27" w:type="dxa"/>
            <w:vAlign w:val="center"/>
          </w:tcPr>
          <w:p w14:paraId="1A3BAA7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0.31</w:t>
            </w:r>
          </w:p>
        </w:tc>
        <w:tc>
          <w:tcPr>
            <w:tcW w:w="766" w:type="dxa"/>
            <w:vAlign w:val="center"/>
          </w:tcPr>
          <w:p w14:paraId="7E07480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426" w:type="dxa"/>
            <w:vAlign w:val="center"/>
          </w:tcPr>
          <w:p w14:paraId="7862581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5" w:type="dxa"/>
            <w:vAlign w:val="center"/>
          </w:tcPr>
          <w:p w14:paraId="6FD9F21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93" w:type="dxa"/>
            <w:vAlign w:val="center"/>
          </w:tcPr>
          <w:p w14:paraId="172891A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0A6889E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65" w:type="dxa"/>
            <w:vAlign w:val="center"/>
          </w:tcPr>
          <w:p w14:paraId="677F8C1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93" w:type="dxa"/>
            <w:vAlign w:val="center"/>
          </w:tcPr>
          <w:p w14:paraId="232EC73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65" w:type="dxa"/>
            <w:vAlign w:val="center"/>
          </w:tcPr>
          <w:p w14:paraId="549C856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93" w:type="dxa"/>
            <w:vAlign w:val="center"/>
          </w:tcPr>
          <w:p w14:paraId="13B6C21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6541E2D8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66" w:type="dxa"/>
            <w:vAlign w:val="center"/>
          </w:tcPr>
          <w:p w14:paraId="2BA8728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728" w:type="dxa"/>
            <w:vAlign w:val="center"/>
          </w:tcPr>
          <w:p w14:paraId="783E7AC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66" w:type="dxa"/>
            <w:vAlign w:val="center"/>
          </w:tcPr>
          <w:p w14:paraId="0FF85CE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</w:tr>
      <w:tr w:rsidR="001012FF" w14:paraId="6112FA20" w14:textId="77777777" w:rsidTr="0099168D">
        <w:trPr>
          <w:jc w:val="center"/>
        </w:trPr>
        <w:tc>
          <w:tcPr>
            <w:tcW w:w="733" w:type="dxa"/>
            <w:vAlign w:val="center"/>
          </w:tcPr>
          <w:p w14:paraId="7969EABB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Saint Lucia</w:t>
            </w:r>
          </w:p>
        </w:tc>
        <w:tc>
          <w:tcPr>
            <w:tcW w:w="421" w:type="dxa"/>
            <w:vAlign w:val="center"/>
          </w:tcPr>
          <w:p w14:paraId="6F5EF7CD" w14:textId="77777777" w:rsidR="001012FF" w:rsidRDefault="001012FF" w:rsidP="0099168D">
            <w:pPr>
              <w:snapToGrid w:val="0"/>
              <w:spacing w:before="10" w:after="10" w:line="240" w:lineRule="auto"/>
              <w:jc w:val="center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LCA</w:t>
            </w:r>
          </w:p>
        </w:tc>
        <w:tc>
          <w:tcPr>
            <w:tcW w:w="607" w:type="dxa"/>
            <w:vAlign w:val="center"/>
          </w:tcPr>
          <w:p w14:paraId="295554A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Latin America and the Caribbean</w:t>
            </w:r>
          </w:p>
        </w:tc>
        <w:tc>
          <w:tcPr>
            <w:tcW w:w="733" w:type="dxa"/>
            <w:vAlign w:val="center"/>
          </w:tcPr>
          <w:p w14:paraId="499D7B23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Caribbean</w:t>
            </w:r>
          </w:p>
        </w:tc>
        <w:tc>
          <w:tcPr>
            <w:tcW w:w="946" w:type="dxa"/>
            <w:vAlign w:val="center"/>
          </w:tcPr>
          <w:p w14:paraId="3989B9D8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WHO Americas region (PAHO)</w:t>
            </w:r>
          </w:p>
        </w:tc>
        <w:tc>
          <w:tcPr>
            <w:tcW w:w="514" w:type="dxa"/>
            <w:vAlign w:val="center"/>
          </w:tcPr>
          <w:p w14:paraId="73AB5BEC" w14:textId="77777777" w:rsidR="001012FF" w:rsidRDefault="001012FF" w:rsidP="0099168D">
            <w:pPr>
              <w:snapToGrid w:val="0"/>
              <w:spacing w:before="10" w:after="10" w:line="240" w:lineRule="auto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High HDI</w:t>
            </w:r>
          </w:p>
        </w:tc>
        <w:tc>
          <w:tcPr>
            <w:tcW w:w="430" w:type="dxa"/>
            <w:vAlign w:val="center"/>
          </w:tcPr>
          <w:p w14:paraId="0FF25F6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0.715</w:t>
            </w:r>
          </w:p>
        </w:tc>
        <w:tc>
          <w:tcPr>
            <w:tcW w:w="463" w:type="dxa"/>
            <w:vAlign w:val="center"/>
          </w:tcPr>
          <w:p w14:paraId="6041BC6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66" w:type="dxa"/>
            <w:vAlign w:val="center"/>
          </w:tcPr>
          <w:p w14:paraId="54E626D7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27" w:type="dxa"/>
            <w:vAlign w:val="center"/>
          </w:tcPr>
          <w:p w14:paraId="1C6CFB5F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27" w:type="dxa"/>
            <w:vAlign w:val="center"/>
          </w:tcPr>
          <w:p w14:paraId="1BF42941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66" w:type="dxa"/>
            <w:vAlign w:val="center"/>
          </w:tcPr>
          <w:p w14:paraId="00DF6FD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426" w:type="dxa"/>
            <w:vAlign w:val="center"/>
          </w:tcPr>
          <w:p w14:paraId="16D3558B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565" w:type="dxa"/>
            <w:vAlign w:val="center"/>
          </w:tcPr>
          <w:p w14:paraId="44856A5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93" w:type="dxa"/>
            <w:vAlign w:val="center"/>
          </w:tcPr>
          <w:p w14:paraId="4D4CB34D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0.811843</w:t>
            </w:r>
          </w:p>
        </w:tc>
        <w:tc>
          <w:tcPr>
            <w:tcW w:w="584" w:type="dxa"/>
            <w:vAlign w:val="center"/>
          </w:tcPr>
          <w:p w14:paraId="12877B86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65" w:type="dxa"/>
            <w:vAlign w:val="center"/>
          </w:tcPr>
          <w:p w14:paraId="729A8264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93" w:type="dxa"/>
            <w:vAlign w:val="center"/>
          </w:tcPr>
          <w:p w14:paraId="2C8937CE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65" w:type="dxa"/>
            <w:vAlign w:val="center"/>
          </w:tcPr>
          <w:p w14:paraId="272EAEE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93" w:type="dxa"/>
            <w:vAlign w:val="center"/>
          </w:tcPr>
          <w:p w14:paraId="44F7CDCC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463" w:type="dxa"/>
            <w:vAlign w:val="center"/>
          </w:tcPr>
          <w:p w14:paraId="719EDFB3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66" w:type="dxa"/>
            <w:vAlign w:val="center"/>
          </w:tcPr>
          <w:p w14:paraId="76F8D900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0</w:t>
            </w:r>
          </w:p>
        </w:tc>
        <w:tc>
          <w:tcPr>
            <w:tcW w:w="728" w:type="dxa"/>
            <w:vAlign w:val="center"/>
          </w:tcPr>
          <w:p w14:paraId="43A9C252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  <w:tc>
          <w:tcPr>
            <w:tcW w:w="566" w:type="dxa"/>
            <w:vAlign w:val="center"/>
          </w:tcPr>
          <w:p w14:paraId="62909E3A" w14:textId="77777777" w:rsidR="001012FF" w:rsidRDefault="001012FF" w:rsidP="0099168D">
            <w:pPr>
              <w:snapToGrid w:val="0"/>
              <w:spacing w:before="10" w:after="10" w:line="240" w:lineRule="auto"/>
              <w:jc w:val="right"/>
              <w:rPr>
                <w:rFonts w:ascii="Arial" w:eastAsia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NA</w:t>
            </w:r>
          </w:p>
        </w:tc>
      </w:tr>
    </w:tbl>
    <w:p w14:paraId="30127C69" w14:textId="77777777" w:rsidR="001012FF" w:rsidRDefault="001012FF" w:rsidP="001012FF">
      <w:pPr>
        <w:spacing w:before="120" w:after="0"/>
      </w:pPr>
      <w:r>
        <w:rPr>
          <w:rFonts w:ascii="Arial" w:eastAsia="Arial" w:hAnsi="Arial"/>
          <w:color w:val="444444"/>
          <w:sz w:val="14"/>
        </w:rPr>
        <w:t>Abbreviations: MIR, mortality-to-incidence ratio; ASIR, age-standardized incidence rate; ASMR, age-standardized mortality rate; HDI, Human Development Index; prev., prevalence.</w:t>
      </w:r>
    </w:p>
    <w:p w14:paraId="643EC042" w14:textId="77777777" w:rsidR="00C6465A" w:rsidRDefault="00C6465A"/>
    <w:sectPr w:rsidR="00C6465A" w:rsidSect="001012FF">
      <w:pgSz w:w="15840" w:h="122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ADF86B"/>
    <w:multiLevelType w:val="singleLevel"/>
    <w:tmpl w:val="8BADF86B"/>
    <w:lvl w:ilvl="0">
      <w:start w:val="1"/>
      <w:numFmt w:val="decimal"/>
      <w:lvlText w:val="[%1]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171531243">
    <w:abstractNumId w:val="2"/>
  </w:num>
  <w:num w:numId="2" w16cid:durableId="178278346">
    <w:abstractNumId w:val="5"/>
  </w:num>
  <w:num w:numId="3" w16cid:durableId="42143237">
    <w:abstractNumId w:val="6"/>
  </w:num>
  <w:num w:numId="4" w16cid:durableId="1623654458">
    <w:abstractNumId w:val="3"/>
  </w:num>
  <w:num w:numId="5" w16cid:durableId="598834077">
    <w:abstractNumId w:val="1"/>
  </w:num>
  <w:num w:numId="6" w16cid:durableId="157157946">
    <w:abstractNumId w:val="4"/>
  </w:num>
  <w:num w:numId="7" w16cid:durableId="8796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2FF"/>
    <w:rsid w:val="000905F0"/>
    <w:rsid w:val="001012FF"/>
    <w:rsid w:val="00112C91"/>
    <w:rsid w:val="00242B4F"/>
    <w:rsid w:val="00302F9E"/>
    <w:rsid w:val="00443B79"/>
    <w:rsid w:val="004E23CF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FAD75"/>
  <w15:chartTrackingRefBased/>
  <w15:docId w15:val="{B29B9319-E264-4CC3-A837-20B5C5CB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 w:qFormat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2FF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1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12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1012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1012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1012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1012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1012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2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1012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1012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1012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1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101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101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1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sid w:val="001012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12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12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1012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12FF"/>
    <w:rPr>
      <w:b/>
      <w:bCs/>
      <w:smallCaps/>
      <w:color w:val="0F4761" w:themeColor="accent1" w:themeShade="BF"/>
      <w:spacing w:val="5"/>
    </w:rPr>
  </w:style>
  <w:style w:type="paragraph" w:styleId="MacroText">
    <w:name w:val="macro"/>
    <w:link w:val="MacroTextChar"/>
    <w:uiPriority w:val="99"/>
    <w:unhideWhenUsed/>
    <w:qFormat/>
    <w:rsid w:val="001012FF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kern w:val="0"/>
      <w:sz w:val="20"/>
      <w:szCs w:val="20"/>
      <w:lang w:val="en-US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qFormat/>
    <w:rsid w:val="001012FF"/>
    <w:rPr>
      <w:rFonts w:ascii="Courier" w:eastAsiaTheme="minorEastAsia" w:hAnsi="Courier"/>
      <w:kern w:val="0"/>
      <w:sz w:val="20"/>
      <w:szCs w:val="20"/>
      <w:lang w:val="en-US"/>
      <w14:ligatures w14:val="none"/>
    </w:rPr>
  </w:style>
  <w:style w:type="paragraph" w:styleId="List3">
    <w:name w:val="List 3"/>
    <w:basedOn w:val="Normal"/>
    <w:uiPriority w:val="99"/>
    <w:unhideWhenUsed/>
    <w:qFormat/>
    <w:rsid w:val="001012FF"/>
    <w:pPr>
      <w:ind w:left="1080" w:hanging="360"/>
      <w:contextualSpacing/>
    </w:pPr>
  </w:style>
  <w:style w:type="paragraph" w:styleId="ListNumber2">
    <w:name w:val="List Number 2"/>
    <w:basedOn w:val="Normal"/>
    <w:uiPriority w:val="99"/>
    <w:unhideWhenUsed/>
    <w:qFormat/>
    <w:rsid w:val="001012FF"/>
    <w:pPr>
      <w:numPr>
        <w:numId w:val="1"/>
      </w:numPr>
      <w:tabs>
        <w:tab w:val="clear" w:pos="720"/>
      </w:tabs>
      <w:ind w:left="0" w:firstLine="0"/>
      <w:contextualSpacing/>
    </w:pPr>
  </w:style>
  <w:style w:type="paragraph" w:styleId="ListNumber">
    <w:name w:val="List Number"/>
    <w:basedOn w:val="Normal"/>
    <w:uiPriority w:val="99"/>
    <w:unhideWhenUsed/>
    <w:qFormat/>
    <w:rsid w:val="001012FF"/>
    <w:pPr>
      <w:numPr>
        <w:numId w:val="2"/>
      </w:numPr>
      <w:tabs>
        <w:tab w:val="clear" w:pos="360"/>
      </w:tabs>
      <w:ind w:left="0" w:firstLine="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1012FF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ListBullet">
    <w:name w:val="List Bullet"/>
    <w:basedOn w:val="Normal"/>
    <w:uiPriority w:val="99"/>
    <w:unhideWhenUsed/>
    <w:qFormat/>
    <w:rsid w:val="001012FF"/>
    <w:pPr>
      <w:numPr>
        <w:numId w:val="3"/>
      </w:numPr>
      <w:tabs>
        <w:tab w:val="clear" w:pos="360"/>
      </w:tabs>
      <w:ind w:left="0" w:firstLine="0"/>
      <w:contextualSpacing/>
    </w:pPr>
  </w:style>
  <w:style w:type="paragraph" w:styleId="BodyText3">
    <w:name w:val="Body Text 3"/>
    <w:basedOn w:val="Normal"/>
    <w:link w:val="BodyText3Char"/>
    <w:uiPriority w:val="99"/>
    <w:unhideWhenUsed/>
    <w:qFormat/>
    <w:rsid w:val="001012F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qFormat/>
    <w:rsid w:val="001012FF"/>
    <w:rPr>
      <w:rFonts w:eastAsiaTheme="minorEastAsia"/>
      <w:kern w:val="0"/>
      <w:sz w:val="16"/>
      <w:szCs w:val="16"/>
      <w:lang w:val="en-US"/>
      <w14:ligatures w14:val="none"/>
    </w:rPr>
  </w:style>
  <w:style w:type="paragraph" w:styleId="ListBullet3">
    <w:name w:val="List Bullet 3"/>
    <w:basedOn w:val="Normal"/>
    <w:uiPriority w:val="99"/>
    <w:unhideWhenUsed/>
    <w:qFormat/>
    <w:rsid w:val="001012FF"/>
    <w:pPr>
      <w:numPr>
        <w:numId w:val="4"/>
      </w:numPr>
      <w:tabs>
        <w:tab w:val="clear" w:pos="1080"/>
      </w:tabs>
      <w:ind w:left="0" w:firstLine="0"/>
      <w:contextualSpacing/>
    </w:pPr>
  </w:style>
  <w:style w:type="paragraph" w:styleId="BodyText">
    <w:name w:val="Body Text"/>
    <w:basedOn w:val="Normal"/>
    <w:link w:val="BodyTextChar"/>
    <w:uiPriority w:val="99"/>
    <w:unhideWhenUsed/>
    <w:qFormat/>
    <w:rsid w:val="001012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012FF"/>
    <w:rPr>
      <w:rFonts w:eastAsiaTheme="minorEastAsia"/>
      <w:kern w:val="0"/>
      <w:sz w:val="22"/>
      <w:szCs w:val="22"/>
      <w:lang w:val="en-US"/>
      <w14:ligatures w14:val="none"/>
    </w:rPr>
  </w:style>
  <w:style w:type="paragraph" w:styleId="ListNumber3">
    <w:name w:val="List Number 3"/>
    <w:basedOn w:val="Normal"/>
    <w:uiPriority w:val="99"/>
    <w:unhideWhenUsed/>
    <w:qFormat/>
    <w:rsid w:val="001012FF"/>
    <w:pPr>
      <w:numPr>
        <w:numId w:val="5"/>
      </w:numPr>
      <w:tabs>
        <w:tab w:val="clear" w:pos="1080"/>
      </w:tabs>
      <w:ind w:left="0" w:firstLine="0"/>
      <w:contextualSpacing/>
    </w:pPr>
  </w:style>
  <w:style w:type="paragraph" w:styleId="List2">
    <w:name w:val="List 2"/>
    <w:basedOn w:val="Normal"/>
    <w:uiPriority w:val="99"/>
    <w:unhideWhenUsed/>
    <w:qFormat/>
    <w:rsid w:val="001012FF"/>
    <w:pPr>
      <w:ind w:left="720" w:hanging="360"/>
      <w:contextualSpacing/>
    </w:pPr>
  </w:style>
  <w:style w:type="paragraph" w:styleId="ListContinue">
    <w:name w:val="List Continue"/>
    <w:basedOn w:val="Normal"/>
    <w:uiPriority w:val="99"/>
    <w:unhideWhenUsed/>
    <w:qFormat/>
    <w:rsid w:val="001012FF"/>
    <w:pPr>
      <w:spacing w:after="120"/>
      <w:ind w:left="360"/>
      <w:contextualSpacing/>
    </w:pPr>
  </w:style>
  <w:style w:type="paragraph" w:styleId="ListBullet2">
    <w:name w:val="List Bullet 2"/>
    <w:basedOn w:val="Normal"/>
    <w:uiPriority w:val="99"/>
    <w:unhideWhenUsed/>
    <w:qFormat/>
    <w:rsid w:val="001012FF"/>
    <w:pPr>
      <w:numPr>
        <w:numId w:val="6"/>
      </w:numPr>
      <w:tabs>
        <w:tab w:val="clear" w:pos="720"/>
      </w:tabs>
      <w:ind w:left="0" w:firstLine="0"/>
      <w:contextualSpacing/>
    </w:pPr>
  </w:style>
  <w:style w:type="paragraph" w:styleId="Footer">
    <w:name w:val="footer"/>
    <w:basedOn w:val="Normal"/>
    <w:link w:val="FooterChar"/>
    <w:uiPriority w:val="99"/>
    <w:unhideWhenUsed/>
    <w:qFormat/>
    <w:rsid w:val="001012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1012FF"/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1012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2FF"/>
    <w:rPr>
      <w:rFonts w:eastAsiaTheme="minorEastAsia"/>
      <w:kern w:val="0"/>
      <w:sz w:val="22"/>
      <w:szCs w:val="22"/>
      <w:lang w:val="en-US"/>
      <w14:ligatures w14:val="none"/>
    </w:rPr>
  </w:style>
  <w:style w:type="paragraph" w:styleId="List">
    <w:name w:val="List"/>
    <w:basedOn w:val="Normal"/>
    <w:uiPriority w:val="99"/>
    <w:unhideWhenUsed/>
    <w:qFormat/>
    <w:rsid w:val="001012FF"/>
    <w:pPr>
      <w:ind w:left="360" w:hanging="360"/>
      <w:contextualSpacing/>
    </w:pPr>
  </w:style>
  <w:style w:type="paragraph" w:styleId="BodyText2">
    <w:name w:val="Body Text 2"/>
    <w:basedOn w:val="Normal"/>
    <w:link w:val="BodyText2Char"/>
    <w:uiPriority w:val="99"/>
    <w:unhideWhenUsed/>
    <w:qFormat/>
    <w:rsid w:val="001012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qFormat/>
    <w:rsid w:val="001012FF"/>
    <w:rPr>
      <w:rFonts w:eastAsiaTheme="minorEastAsia"/>
      <w:kern w:val="0"/>
      <w:sz w:val="22"/>
      <w:szCs w:val="22"/>
      <w:lang w:val="en-US"/>
      <w14:ligatures w14:val="none"/>
    </w:rPr>
  </w:style>
  <w:style w:type="paragraph" w:styleId="ListContinue2">
    <w:name w:val="List Continue 2"/>
    <w:basedOn w:val="Normal"/>
    <w:uiPriority w:val="99"/>
    <w:unhideWhenUsed/>
    <w:qFormat/>
    <w:rsid w:val="001012F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qFormat/>
    <w:rsid w:val="001012FF"/>
    <w:pPr>
      <w:spacing w:after="120"/>
      <w:ind w:left="1080"/>
      <w:contextualSpacing/>
    </w:pPr>
  </w:style>
  <w:style w:type="table" w:styleId="TableGrid">
    <w:name w:val="Table Grid"/>
    <w:basedOn w:val="TableNormal"/>
    <w:uiPriority w:val="59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 w:themeShade="BF"/>
      <w:kern w:val="0"/>
      <w:sz w:val="20"/>
      <w:szCs w:val="20"/>
      <w:lang w:eastAsia="en-IN"/>
      <w14:ligatures w14:val="none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F4761" w:themeColor="accent1" w:themeShade="BF"/>
      <w:kern w:val="0"/>
      <w:sz w:val="20"/>
      <w:szCs w:val="20"/>
      <w:lang w:eastAsia="en-IN"/>
      <w14:ligatures w14:val="none"/>
    </w:rPr>
    <w:tblPr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BF4E14" w:themeColor="accent2" w:themeShade="BF"/>
      <w:kern w:val="0"/>
      <w:sz w:val="20"/>
      <w:szCs w:val="20"/>
      <w:lang w:eastAsia="en-IN"/>
      <w14:ligatures w14:val="none"/>
    </w:rPr>
    <w:tblPr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124F1A" w:themeColor="accent3" w:themeShade="BF"/>
      <w:kern w:val="0"/>
      <w:sz w:val="20"/>
      <w:szCs w:val="20"/>
      <w:lang w:eastAsia="en-IN"/>
      <w14:ligatures w14:val="none"/>
    </w:rPr>
    <w:tblPr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B769F" w:themeColor="accent4" w:themeShade="BF"/>
      <w:kern w:val="0"/>
      <w:sz w:val="20"/>
      <w:szCs w:val="20"/>
      <w:lang w:eastAsia="en-IN"/>
      <w14:ligatures w14:val="none"/>
    </w:rPr>
    <w:tblPr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77206D" w:themeColor="accent5" w:themeShade="BF"/>
      <w:kern w:val="0"/>
      <w:sz w:val="20"/>
      <w:szCs w:val="20"/>
      <w:lang w:eastAsia="en-IN"/>
      <w14:ligatures w14:val="none"/>
    </w:rPr>
    <w:tblPr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3A7C22" w:themeColor="accent6" w:themeShade="BF"/>
      <w:kern w:val="0"/>
      <w:sz w:val="20"/>
      <w:szCs w:val="20"/>
      <w:lang w:eastAsia="en-IN"/>
      <w14:ligatures w14:val="none"/>
    </w:rPr>
    <w:tblPr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auto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auto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auto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auto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uto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auto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qFormat/>
    <w:rsid w:val="001012F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qFormat/>
    <w:rsid w:val="001012F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qFormat/>
    <w:rsid w:val="001012F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sid w:val="001012F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qFormat/>
    <w:rsid w:val="001012F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qFormat/>
    <w:rsid w:val="001012F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qFormat/>
    <w:rsid w:val="001012F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qFormat/>
    <w:rsid w:val="001012F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qFormat/>
    <w:rsid w:val="001012F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qFormat/>
    <w:rsid w:val="001012F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qFormat/>
    <w:rsid w:val="001012F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qFormat/>
    <w:rsid w:val="001012F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qFormat/>
    <w:rsid w:val="001012F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qFormat/>
    <w:rsid w:val="001012F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qFormat/>
    <w:rsid w:val="001012F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:lang w:eastAsia="en-IN"/>
      <w14:ligatures w14:val="none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:lang w:eastAsia="en-IN"/>
      <w14:ligatures w14:val="none"/>
    </w:rPr>
    <w:tblPr/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:lang w:eastAsia="en-IN"/>
      <w14:ligatures w14:val="none"/>
    </w:rPr>
    <w:tblPr/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:lang w:eastAsia="en-IN"/>
      <w14:ligatures w14:val="none"/>
    </w:rPr>
    <w:tblPr/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:lang w:eastAsia="en-IN"/>
      <w14:ligatures w14:val="none"/>
    </w:rPr>
    <w:tblPr/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:lang w:eastAsia="en-IN"/>
      <w14:ligatures w14:val="none"/>
    </w:rPr>
    <w:tblPr/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:lang w:eastAsia="en-IN"/>
      <w14:ligatures w14:val="none"/>
    </w:rPr>
    <w:tblPr/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rfulShading">
    <w:name w:val="Colorful Shading"/>
    <w:basedOn w:val="TableNormal"/>
    <w:uiPriority w:val="71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/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/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/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/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/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/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Grid">
    <w:name w:val="Colorful Grid"/>
    <w:basedOn w:val="TableNormal"/>
    <w:uiPriority w:val="73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qFormat/>
    <w:rsid w:val="001012FF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:lang w:eastAsia="en-IN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styleId="Strong">
    <w:name w:val="Strong"/>
    <w:basedOn w:val="DefaultParagraphFont"/>
    <w:uiPriority w:val="22"/>
    <w:qFormat/>
    <w:rsid w:val="001012FF"/>
    <w:rPr>
      <w:b/>
      <w:bCs/>
    </w:rPr>
  </w:style>
  <w:style w:type="character" w:styleId="Emphasis">
    <w:name w:val="Emphasis"/>
    <w:basedOn w:val="DefaultParagraphFont"/>
    <w:uiPriority w:val="20"/>
    <w:qFormat/>
    <w:rsid w:val="001012F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qFormat/>
    <w:rsid w:val="001012FF"/>
    <w:rPr>
      <w:color w:val="0000FF"/>
      <w:u w:val="single"/>
    </w:rPr>
  </w:style>
  <w:style w:type="paragraph" w:styleId="NoSpacing">
    <w:name w:val="No Spacing"/>
    <w:uiPriority w:val="1"/>
    <w:qFormat/>
    <w:rsid w:val="001012FF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SubtleEmphasis1">
    <w:name w:val="Subtle Emphasis1"/>
    <w:basedOn w:val="DefaultParagraphFont"/>
    <w:uiPriority w:val="19"/>
    <w:qFormat/>
    <w:rsid w:val="001012FF"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sid w:val="001012FF"/>
    <w:rPr>
      <w:b/>
      <w:bCs/>
      <w:i/>
      <w:iCs/>
      <w:color w:val="156082" w:themeColor="accent1"/>
    </w:rPr>
  </w:style>
  <w:style w:type="character" w:customStyle="1" w:styleId="SubtleReference1">
    <w:name w:val="Subtle Reference1"/>
    <w:basedOn w:val="DefaultParagraphFont"/>
    <w:uiPriority w:val="31"/>
    <w:qFormat/>
    <w:rsid w:val="001012FF"/>
    <w:rPr>
      <w:smallCaps/>
      <w:color w:val="E97132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sid w:val="001012FF"/>
    <w:rPr>
      <w:b/>
      <w:bCs/>
      <w:smallCaps/>
      <w:color w:val="E97132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sid w:val="001012FF"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1012FF"/>
    <w:pPr>
      <w:spacing w:before="480" w:after="0"/>
      <w:outlineLvl w:val="9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4935</Words>
  <Characters>31147</Characters>
  <Application>Microsoft Office Word</Application>
  <DocSecurity>0</DocSecurity>
  <Lines>707</Lines>
  <Paragraphs>322</Paragraphs>
  <ScaleCrop>false</ScaleCrop>
  <Company/>
  <LinksUpToDate>false</LinksUpToDate>
  <CharactersWithSpaces>35760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2026-06-24T06:26:00Z</dcterms:created>
  <dcterms:modified xsi:type="dcterms:W3CDTF">2026-06-24T06:28:00Z</dcterms:modified>
</cp:coreProperties>
</file>