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F270A">
      <w:pPr>
        <w:spacing w:before="120" w:after="60" w:line="252" w:lineRule="auto"/>
        <w:jc w:val="center"/>
      </w:pPr>
      <w:r>
        <w:rPr>
          <w:rFonts w:ascii="Times New Roman" w:hAnsi="Times New Roman" w:eastAsia="Times New Roman" w:cs="Times New Roman"/>
          <w:b/>
          <w:color w:val="000000"/>
          <w:sz w:val="21"/>
        </w:rPr>
        <w:t>Additional file 1</w:t>
      </w:r>
    </w:p>
    <w:p w14:paraId="5381E079">
      <w:pPr>
        <w:spacing w:before="120" w:after="60" w:line="252" w:lineRule="auto"/>
        <w:jc w:val="center"/>
      </w:pPr>
      <w:r>
        <w:rPr>
          <w:rFonts w:ascii="Times New Roman" w:hAnsi="Times New Roman" w:eastAsia="Times New Roman" w:cs="Times New Roman"/>
          <w:color w:val="000000"/>
          <w:sz w:val="21"/>
        </w:rPr>
        <w:t>File format: Word document</w:t>
      </w:r>
    </w:p>
    <w:p w14:paraId="62728FB4">
      <w:pPr>
        <w:spacing w:before="120" w:after="60" w:line="252" w:lineRule="auto"/>
        <w:jc w:val="center"/>
      </w:pPr>
      <w:r>
        <w:rPr>
          <w:rFonts w:ascii="Times New Roman" w:hAnsi="Times New Roman" w:eastAsia="Times New Roman" w:cs="Times New Roman"/>
          <w:color w:val="000000"/>
          <w:sz w:val="21"/>
        </w:rPr>
        <w:t>Title: Supplementary methods, figures, and tables</w:t>
      </w:r>
    </w:p>
    <w:p w14:paraId="4C1B9540">
      <w:pPr>
        <w:spacing w:before="120" w:after="60" w:line="252" w:lineRule="auto"/>
      </w:pPr>
      <w:r>
        <w:rPr>
          <w:rFonts w:ascii="Times New Roman" w:hAnsi="Times New Roman" w:eastAsia="Times New Roman" w:cs="Times New Roman"/>
          <w:color w:val="000000"/>
          <w:sz w:val="21"/>
        </w:rPr>
        <w:t>Description: This file includes supplementary methods, quality-control diagnostics, split-level variable definitions, running and workout split distributions, stratified analyses, sensitivity analyses, event-level robustness analyses, and supplementary table notes for the field-based performance analysis.</w:t>
      </w:r>
    </w:p>
    <w:p w14:paraId="7E191B32">
      <w:pPr>
        <w:spacing w:after="60" w:line="252" w:lineRule="auto"/>
      </w:pPr>
      <w:r>
        <w:rPr>
          <w:rFonts w:ascii="Times New Roman" w:hAnsi="Times New Roman" w:eastAsia="Times New Roman" w:cs="Times New Roman"/>
          <w:b/>
          <w:color w:val="000000"/>
          <w:sz w:val="21"/>
        </w:rPr>
        <w:t>Supplementary material</w:t>
      </w:r>
    </w:p>
    <w:p w14:paraId="125168CC">
      <w:pPr>
        <w:spacing w:after="60" w:line="252" w:lineRule="auto"/>
      </w:pPr>
      <w:r>
        <w:rPr>
          <w:rFonts w:ascii="Times New Roman" w:hAnsi="Times New Roman" w:eastAsia="Times New Roman" w:cs="Times New Roman"/>
          <w:color w:val="000000"/>
          <w:sz w:val="21"/>
        </w:rPr>
        <w:t>Task-to-run transition stability in standardized hybrid fitness racing: a field-based performance analysis using real-world competition split records</w:t>
      </w:r>
    </w:p>
    <w:p w14:paraId="3FCE3EB7">
      <w:pPr>
        <w:pStyle w:val="3"/>
        <w:spacing w:before="160" w:after="80" w:line="252" w:lineRule="auto"/>
      </w:pPr>
      <w:r>
        <w:rPr>
          <w:rFonts w:ascii="Times New Roman" w:hAnsi="Times New Roman" w:eastAsia="Times New Roman" w:cs="Times New Roman"/>
          <w:b/>
          <w:color w:val="000000"/>
          <w:sz w:val="28"/>
        </w:rPr>
        <w:t>Supplementary methods</w:t>
      </w:r>
    </w:p>
    <w:p w14:paraId="6153101D">
      <w:pPr>
        <w:pStyle w:val="4"/>
        <w:spacing w:before="160" w:after="80" w:line="252" w:lineRule="auto"/>
      </w:pPr>
      <w:r>
        <w:rPr>
          <w:rFonts w:ascii="Times New Roman" w:hAnsi="Times New Roman" w:eastAsia="Times New Roman" w:cs="Times New Roman"/>
          <w:b/>
          <w:color w:val="000000"/>
          <w:sz w:val="24"/>
        </w:rPr>
        <w:t>Data parsing and quality-control diagnostics</w:t>
      </w:r>
    </w:p>
    <w:p w14:paraId="332E61D0">
      <w:pPr>
        <w:spacing w:after="60" w:line="252" w:lineRule="auto"/>
      </w:pPr>
      <w:r>
        <w:rPr>
          <w:rFonts w:ascii="Times New Roman" w:hAnsi="Times New Roman" w:eastAsia="Times New Roman" w:cs="Times New Roman"/>
          <w:color w:val="000000"/>
          <w:sz w:val="21"/>
        </w:rPr>
        <w:t>This study used publicly available competition split records from a standardized, running-focused hybrid fitness racing format. The raw data included record-level total finish time, eight 1-km running splits, eight functional station splits, transition-zone time, and grouping variables including sex, age group, division, event year, and race name. The main manuscript describes the primary inclusion criteria and quality-control procedures; this supplementary file provides additional quality-control diagnostics and sample-composition tables. Quality control focused on three aims: ensuring complete running and functional station split data, excluding implausible running split times, and ensuring non-missing key grouping variables. The main analysis used a plausible range of 120-900 s for each 1-km running split, and the sensitivity analysis used a relaxed range of 120-1200 s.</w:t>
      </w:r>
    </w:p>
    <w:p w14:paraId="7A93FB6E">
      <w:pPr>
        <w:pStyle w:val="4"/>
        <w:spacing w:before="160" w:after="80" w:line="252" w:lineRule="auto"/>
      </w:pPr>
      <w:r>
        <w:rPr>
          <w:rFonts w:ascii="Times New Roman" w:hAnsi="Times New Roman" w:eastAsia="Times New Roman" w:cs="Times New Roman"/>
          <w:b/>
          <w:color w:val="000000"/>
          <w:sz w:val="24"/>
        </w:rPr>
        <w:t>Split-level variable derivation</w:t>
      </w:r>
    </w:p>
    <w:p w14:paraId="50B163A3">
      <w:pPr>
        <w:spacing w:after="60" w:line="252" w:lineRule="auto"/>
      </w:pPr>
      <w:r>
        <w:rPr>
          <w:rFonts w:ascii="Times New Roman" w:hAnsi="Times New Roman" w:eastAsia="Times New Roman" w:cs="Times New Roman"/>
          <w:color w:val="000000"/>
          <w:sz w:val="21"/>
        </w:rPr>
        <w:t>The original athlete-event result records were restructured into station-to-run transition-level data. Each athlete-event record contributed seven fixed station-to-run transition observations: SkiErg -&gt; Run 2, Sled Push -&gt; Run 3, Sled Pull -&gt; Run 4, Burpee Broad Jump -&gt; Run 5, Row -&gt; Run 6, Farmers Carry -&gt; Run 7, and Sandbag Lunges -&gt; Run 8. Wall Balls was the final functional station and was not included in the main task-to-run transition stability analysis because no subsequent Run 9 followed. The primary variable was Delta run = run_after - run_before; positive values indicate slower subsequent running splits and negative values indicate faster subsequent running splits.</w:t>
      </w:r>
    </w:p>
    <w:p w14:paraId="03641B20">
      <w:pPr>
        <w:pStyle w:val="4"/>
        <w:spacing w:before="160" w:after="80" w:line="252" w:lineRule="auto"/>
      </w:pPr>
      <w:r>
        <w:rPr>
          <w:rFonts w:ascii="Times New Roman" w:hAnsi="Times New Roman" w:eastAsia="Times New Roman" w:cs="Times New Roman"/>
          <w:b/>
          <w:color w:val="000000"/>
          <w:sz w:val="24"/>
        </w:rPr>
        <w:t>Stratified and sensitivity analyses</w:t>
      </w:r>
    </w:p>
    <w:p w14:paraId="4648FE55">
      <w:pPr>
        <w:spacing w:after="60" w:line="252" w:lineRule="auto"/>
      </w:pPr>
      <w:r>
        <w:rPr>
          <w:rFonts w:ascii="Times New Roman" w:hAnsi="Times New Roman" w:eastAsia="Times New Roman" w:cs="Times New Roman"/>
          <w:color w:val="000000"/>
          <w:sz w:val="21"/>
        </w:rPr>
        <w:t>To examine whether the main task-to-run transition stability patterns were directionally consistent across subgroups, stratified descriptive analyses were conducted by sex, event year, division, performance tier, and standard age group. Sensitivity analyses included relaxed quality-control criteria, relative change in running split time (Delta pct), a Pro-only analysis, and directional consistency between observed median Delta run and covariate-adjusted mean Delta run.</w:t>
      </w:r>
    </w:p>
    <w:p w14:paraId="5023A4A3">
      <w:pPr>
        <w:pStyle w:val="4"/>
        <w:spacing w:before="160" w:after="80" w:line="252" w:lineRule="auto"/>
      </w:pPr>
      <w:r>
        <w:rPr>
          <w:rFonts w:ascii="Times New Roman" w:hAnsi="Times New Roman" w:eastAsia="Times New Roman" w:cs="Times New Roman"/>
          <w:b/>
          <w:color w:val="000000"/>
          <w:sz w:val="24"/>
        </w:rPr>
        <w:t>Event-level robustness analysis</w:t>
      </w:r>
    </w:p>
    <w:p w14:paraId="4269FF24">
      <w:pPr>
        <w:spacing w:after="60" w:line="252" w:lineRule="auto"/>
      </w:pPr>
      <w:r>
        <w:rPr>
          <w:rFonts w:ascii="Times New Roman" w:hAnsi="Times New Roman" w:eastAsia="Times New Roman" w:cs="Times New Roman"/>
          <w:color w:val="000000"/>
          <w:sz w:val="21"/>
        </w:rPr>
        <w:t>To assess whether the main patterns were driven by a small number of events, an event-level robustness analysis was also conducted. This analysis was restricted to events with at least 30 athlete-event result records. For each eligible event, the median Delta run was calculated for each of the seven station-position pairs, and transition pairs were ranked within each event.</w:t>
      </w:r>
    </w:p>
    <w:p w14:paraId="4A3DE1C9">
      <w:pPr>
        <w:pStyle w:val="3"/>
        <w:spacing w:before="160" w:after="80" w:line="252" w:lineRule="auto"/>
      </w:pPr>
      <w:r>
        <w:rPr>
          <w:rFonts w:ascii="Times New Roman" w:hAnsi="Times New Roman" w:eastAsia="Times New Roman" w:cs="Times New Roman"/>
          <w:b/>
          <w:color w:val="000000"/>
          <w:sz w:val="28"/>
        </w:rPr>
        <w:t>Supplementary figures</w:t>
      </w:r>
    </w:p>
    <w:p w14:paraId="25533722">
      <w:pPr>
        <w:spacing w:before="120" w:after="60" w:line="252" w:lineRule="auto"/>
      </w:pPr>
      <w:r>
        <w:rPr>
          <w:rFonts w:ascii="Times New Roman" w:hAnsi="Times New Roman" w:eastAsia="Times New Roman" w:cs="Times New Roman"/>
          <w:b/>
          <w:color w:val="000000"/>
          <w:sz w:val="21"/>
        </w:rPr>
        <w:t>Supplementary Figure S1. Quality-control and plausibility diagnostics.</w:t>
      </w:r>
    </w:p>
    <w:p w14:paraId="53671776">
      <w:pPr>
        <w:spacing w:after="60" w:line="252" w:lineRule="auto"/>
      </w:pPr>
      <w:r>
        <w:rPr>
          <w:rFonts w:ascii="Times New Roman" w:hAnsi="Times New Roman" w:eastAsia="Times New Roman" w:cs="Times New Roman"/>
          <w:i/>
          <w:color w:val="000000"/>
          <w:sz w:val="21"/>
        </w:rPr>
        <w:t>Panel A shows cumulative record retention across quality-control steps. Panel B shows the distribution of all 1 km running split observations, with dashed reference lines indicating the main plausible range of 120–900 s. Panel C shows diagnostic flags used to inspect data quality; flags were not mutually exclusive. Panel D shows records flagged for invalid running split values by running segment. Because a single athlete-event record could contain more than one invalid running split, Panel D represents segment-level flagged counts rather than record-level exclusions.</w:t>
      </w:r>
    </w:p>
    <w:p w14:paraId="3C6155D9">
      <w:pPr>
        <w:spacing w:after="60" w:line="252" w:lineRule="auto"/>
        <w:jc w:val="center"/>
        <w:rPr>
          <w:rFonts w:hint="eastAsia" w:eastAsia="宋体"/>
          <w:lang w:eastAsia="zh-CN"/>
        </w:rPr>
      </w:pPr>
      <w:r>
        <w:rPr>
          <w:rFonts w:hint="eastAsia" w:eastAsia="宋体"/>
          <w:lang w:eastAsia="zh-CN"/>
        </w:rPr>
        <w:drawing>
          <wp:inline distT="0" distB="0" distL="114300" distR="114300">
            <wp:extent cx="9042400" cy="5608955"/>
            <wp:effectExtent l="0" t="0" r="0" b="4445"/>
            <wp:docPr id="7" name="图片 7" descr="Figure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_S1"/>
                    <pic:cNvPicPr>
                      <a:picLocks noChangeAspect="1"/>
                    </pic:cNvPicPr>
                  </pic:nvPicPr>
                  <pic:blipFill>
                    <a:blip r:embed="rId6"/>
                    <a:stretch>
                      <a:fillRect/>
                    </a:stretch>
                  </pic:blipFill>
                  <pic:spPr>
                    <a:xfrm>
                      <a:off x="0" y="0"/>
                      <a:ext cx="9042400" cy="5608955"/>
                    </a:xfrm>
                    <a:prstGeom prst="rect">
                      <a:avLst/>
                    </a:prstGeom>
                  </pic:spPr>
                </pic:pic>
              </a:graphicData>
            </a:graphic>
          </wp:inline>
        </w:drawing>
      </w:r>
    </w:p>
    <w:p w14:paraId="6C6DB706">
      <w:pPr>
        <w:spacing w:before="120" w:after="60" w:line="252" w:lineRule="auto"/>
      </w:pPr>
      <w:r>
        <w:rPr>
          <w:rFonts w:ascii="Times New Roman" w:hAnsi="Times New Roman" w:eastAsia="Times New Roman" w:cs="Times New Roman"/>
          <w:b/>
          <w:color w:val="000000"/>
          <w:sz w:val="21"/>
        </w:rPr>
        <w:t>Supplementary Figure S2. Running split distributions across race position.</w:t>
      </w:r>
    </w:p>
    <w:p w14:paraId="0253F1CA">
      <w:pPr>
        <w:spacing w:after="60" w:line="252" w:lineRule="auto"/>
      </w:pPr>
      <w:r>
        <w:rPr>
          <w:rFonts w:ascii="Times New Roman" w:hAnsi="Times New Roman" w:eastAsia="Times New Roman" w:cs="Times New Roman"/>
          <w:i/>
          <w:color w:val="000000"/>
          <w:sz w:val="21"/>
        </w:rPr>
        <w:t>Panel A shows distributions of the eight 1 km running splits. Points indicate medians and boxes indicate interquartile ranges. Panel B shows median running split trajectories across performance tiers. Panel C shows sex-stratified median running split trajectories. Panel D shows the ratio of Run 8 to Run 1 by performance tier; values above 1 indicate that Run 8 was slower than Run 1.</w:t>
      </w:r>
    </w:p>
    <w:p w14:paraId="66F8C597">
      <w:pPr>
        <w:spacing w:after="60" w:line="252" w:lineRule="auto"/>
        <w:jc w:val="center"/>
        <w:rPr>
          <w:rFonts w:hint="eastAsia" w:eastAsia="宋体"/>
          <w:lang w:eastAsia="zh-CN"/>
        </w:rPr>
      </w:pPr>
      <w:r>
        <w:rPr>
          <w:rFonts w:hint="eastAsia" w:eastAsia="宋体"/>
          <w:lang w:eastAsia="zh-CN"/>
        </w:rPr>
        <w:drawing>
          <wp:inline distT="0" distB="0" distL="114300" distR="114300">
            <wp:extent cx="9030335" cy="6021705"/>
            <wp:effectExtent l="0" t="0" r="12065" b="23495"/>
            <wp:docPr id="8" name="图片 8" descr="Figur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_S2"/>
                    <pic:cNvPicPr>
                      <a:picLocks noChangeAspect="1"/>
                    </pic:cNvPicPr>
                  </pic:nvPicPr>
                  <pic:blipFill>
                    <a:blip r:embed="rId7"/>
                    <a:stretch>
                      <a:fillRect/>
                    </a:stretch>
                  </pic:blipFill>
                  <pic:spPr>
                    <a:xfrm>
                      <a:off x="0" y="0"/>
                      <a:ext cx="9030335" cy="6021705"/>
                    </a:xfrm>
                    <a:prstGeom prst="rect">
                      <a:avLst/>
                    </a:prstGeom>
                  </pic:spPr>
                </pic:pic>
              </a:graphicData>
            </a:graphic>
          </wp:inline>
        </w:drawing>
      </w:r>
    </w:p>
    <w:p w14:paraId="6A12E4BE">
      <w:pPr>
        <w:spacing w:before="120" w:after="60" w:line="252" w:lineRule="auto"/>
      </w:pPr>
      <w:r>
        <w:rPr>
          <w:rFonts w:ascii="Times New Roman" w:hAnsi="Times New Roman" w:eastAsia="Times New Roman" w:cs="Times New Roman"/>
          <w:b/>
          <w:color w:val="000000"/>
          <w:sz w:val="21"/>
        </w:rPr>
        <w:t>Supplementary Figure S3. Workout split distributions and station-time landscape.</w:t>
      </w:r>
    </w:p>
    <w:p w14:paraId="1CF8DAB8">
      <w:pPr>
        <w:spacing w:after="60" w:line="252" w:lineRule="auto"/>
      </w:pPr>
      <w:r>
        <w:rPr>
          <w:rFonts w:ascii="Times New Roman" w:hAnsi="Times New Roman" w:eastAsia="Times New Roman" w:cs="Times New Roman"/>
          <w:color w:val="000000"/>
          <w:sz w:val="21"/>
        </w:rPr>
        <w:t>Panel A shows workout split time distributions across the eight functional workout stations. Panel B ranks stations by the interquartile range of workout split time. Panel C shows median parsed split-time components across performance tiers. Panel D shows median workout split times by performance tier and station. Wall Balls were included as workout-time background only and were not included in the main task-to-run transition stability analysis because no subsequent Run 9 followed.</w:t>
      </w:r>
    </w:p>
    <w:p w14:paraId="18732887">
      <w:pPr>
        <w:spacing w:after="60" w:line="252" w:lineRule="auto"/>
        <w:jc w:val="center"/>
        <w:rPr>
          <w:rFonts w:hint="eastAsia" w:eastAsia="宋体"/>
          <w:lang w:eastAsia="zh-CN"/>
        </w:rPr>
      </w:pPr>
      <w:r>
        <w:rPr>
          <w:rFonts w:hint="eastAsia" w:eastAsia="宋体"/>
          <w:lang w:eastAsia="zh-CN"/>
        </w:rPr>
        <w:drawing>
          <wp:inline distT="0" distB="0" distL="114300" distR="114300">
            <wp:extent cx="9029065" cy="6165215"/>
            <wp:effectExtent l="0" t="0" r="13335" b="6985"/>
            <wp:docPr id="9" name="图片 9" descr="Figure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_S3"/>
                    <pic:cNvPicPr>
                      <a:picLocks noChangeAspect="1"/>
                    </pic:cNvPicPr>
                  </pic:nvPicPr>
                  <pic:blipFill>
                    <a:blip r:embed="rId8"/>
                    <a:stretch>
                      <a:fillRect/>
                    </a:stretch>
                  </pic:blipFill>
                  <pic:spPr>
                    <a:xfrm>
                      <a:off x="0" y="0"/>
                      <a:ext cx="9029065" cy="6165215"/>
                    </a:xfrm>
                    <a:prstGeom prst="rect">
                      <a:avLst/>
                    </a:prstGeom>
                  </pic:spPr>
                </pic:pic>
              </a:graphicData>
            </a:graphic>
          </wp:inline>
        </w:drawing>
      </w:r>
    </w:p>
    <w:p w14:paraId="64E57B63">
      <w:pPr>
        <w:spacing w:before="120" w:after="60" w:line="252" w:lineRule="auto"/>
      </w:pPr>
      <w:r>
        <w:rPr>
          <w:rFonts w:ascii="Times New Roman" w:hAnsi="Times New Roman" w:eastAsia="Times New Roman" w:cs="Times New Roman"/>
          <w:b/>
          <w:color w:val="000000"/>
          <w:sz w:val="21"/>
        </w:rPr>
        <w:t>Supplementary Figure S4. Age-group and sex-stratified task-to-run patterns.</w:t>
      </w:r>
    </w:p>
    <w:p w14:paraId="17F09AB6">
      <w:pPr>
        <w:spacing w:after="60" w:line="252" w:lineRule="auto"/>
      </w:pPr>
      <w:r>
        <w:rPr>
          <w:rFonts w:ascii="Times New Roman" w:hAnsi="Times New Roman" w:eastAsia="Times New Roman" w:cs="Times New Roman"/>
          <w:i/>
          <w:color w:val="000000"/>
          <w:sz w:val="21"/>
        </w:rPr>
        <w:t>Panel A shows median Δrun across standard age groups and station-position pairs. Panel B shows sex-stratified median Δrun patterns. Panel C shows selected key transition profiles across standard age groups for Sled Push → Run 3, Row → Run 6, and Sandbag Lunges → Run 8. Panel D shows the number of athlete-event records by standard age group. Positive values indicate slower subsequent running splits. Age-group analyses were descriptive and restricted to standard age-group labels with adequate sample size.</w:t>
      </w:r>
    </w:p>
    <w:p w14:paraId="2748C3A1">
      <w:pPr>
        <w:spacing w:after="60" w:line="252" w:lineRule="auto"/>
        <w:jc w:val="center"/>
        <w:rPr>
          <w:rFonts w:hint="eastAsia" w:eastAsia="宋体"/>
          <w:lang w:eastAsia="zh-CN"/>
        </w:rPr>
      </w:pPr>
      <w:r>
        <w:rPr>
          <w:rFonts w:hint="eastAsia" w:eastAsia="宋体"/>
          <w:lang w:eastAsia="zh-CN"/>
        </w:rPr>
        <w:drawing>
          <wp:inline distT="0" distB="0" distL="114300" distR="114300">
            <wp:extent cx="9051925" cy="6273800"/>
            <wp:effectExtent l="0" t="0" r="15875" b="0"/>
            <wp:docPr id="10" name="图片 10" descr="Figure_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_S4"/>
                    <pic:cNvPicPr>
                      <a:picLocks noChangeAspect="1"/>
                    </pic:cNvPicPr>
                  </pic:nvPicPr>
                  <pic:blipFill>
                    <a:blip r:embed="rId9"/>
                    <a:stretch>
                      <a:fillRect/>
                    </a:stretch>
                  </pic:blipFill>
                  <pic:spPr>
                    <a:xfrm>
                      <a:off x="0" y="0"/>
                      <a:ext cx="9051925" cy="6273800"/>
                    </a:xfrm>
                    <a:prstGeom prst="rect">
                      <a:avLst/>
                    </a:prstGeom>
                  </pic:spPr>
                </pic:pic>
              </a:graphicData>
            </a:graphic>
          </wp:inline>
        </w:drawing>
      </w:r>
    </w:p>
    <w:p w14:paraId="0FE22BAF">
      <w:pPr>
        <w:spacing w:before="120" w:after="60" w:line="252" w:lineRule="auto"/>
      </w:pPr>
      <w:r>
        <w:rPr>
          <w:rFonts w:ascii="Times New Roman" w:hAnsi="Times New Roman" w:eastAsia="Times New Roman" w:cs="Times New Roman"/>
          <w:b/>
          <w:color w:val="000000"/>
          <w:sz w:val="21"/>
        </w:rPr>
        <w:t>Supplementary Figure S5. Sensitivity analyses of task-to-run patterns.</w:t>
      </w:r>
    </w:p>
    <w:p w14:paraId="37641CE8">
      <w:pPr>
        <w:spacing w:after="60" w:line="252" w:lineRule="auto"/>
      </w:pPr>
      <w:r>
        <w:rPr>
          <w:rFonts w:ascii="Times New Roman" w:hAnsi="Times New Roman" w:eastAsia="Times New Roman" w:cs="Times New Roman"/>
          <w:i/>
          <w:color w:val="000000"/>
          <w:sz w:val="21"/>
        </w:rPr>
        <w:t>Panel A compares median Δrun estimates under main and relaxed quality-control criteria. Panel B compares absolute median Δrun values with relative median Δpct values. Panel C compares full-sample and Pro-only median Δrun estimates. Panel D compares observed median Δrun with covariate-adjusted mean Δrun. Diagonal reference lines indicate equality between the two estimates being compared. In Panel D, observed medians and adjusted means represent different estimands and are interpreted for directional consistency rather than exact equality.</w:t>
      </w:r>
    </w:p>
    <w:p w14:paraId="4AAD3E98">
      <w:pPr>
        <w:spacing w:after="60" w:line="252" w:lineRule="auto"/>
        <w:jc w:val="center"/>
        <w:rPr>
          <w:rFonts w:hint="eastAsia" w:eastAsia="宋体"/>
          <w:lang w:eastAsia="zh-CN"/>
        </w:rPr>
      </w:pPr>
      <w:r>
        <w:rPr>
          <w:rFonts w:hint="eastAsia" w:eastAsia="宋体"/>
          <w:lang w:eastAsia="zh-CN"/>
        </w:rPr>
        <w:drawing>
          <wp:inline distT="0" distB="0" distL="114300" distR="114300">
            <wp:extent cx="9046845" cy="6609715"/>
            <wp:effectExtent l="0" t="0" r="20955" b="19685"/>
            <wp:docPr id="11" name="图片 11" descr="Figure_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_S5"/>
                    <pic:cNvPicPr>
                      <a:picLocks noChangeAspect="1"/>
                    </pic:cNvPicPr>
                  </pic:nvPicPr>
                  <pic:blipFill>
                    <a:blip r:embed="rId10"/>
                    <a:stretch>
                      <a:fillRect/>
                    </a:stretch>
                  </pic:blipFill>
                  <pic:spPr>
                    <a:xfrm>
                      <a:off x="0" y="0"/>
                      <a:ext cx="9046845" cy="6609715"/>
                    </a:xfrm>
                    <a:prstGeom prst="rect">
                      <a:avLst/>
                    </a:prstGeom>
                  </pic:spPr>
                </pic:pic>
              </a:graphicData>
            </a:graphic>
          </wp:inline>
        </w:drawing>
      </w:r>
    </w:p>
    <w:p w14:paraId="1B5119CA">
      <w:pPr>
        <w:spacing w:before="120" w:after="60" w:line="252" w:lineRule="auto"/>
      </w:pPr>
      <w:r>
        <w:rPr>
          <w:rFonts w:ascii="Times New Roman" w:hAnsi="Times New Roman" w:eastAsia="Times New Roman" w:cs="Times New Roman"/>
          <w:b/>
          <w:color w:val="000000"/>
          <w:sz w:val="21"/>
        </w:rPr>
        <w:t>Supplementary Figure S6. Event-level heterogeneity and stability.</w:t>
      </w:r>
    </w:p>
    <w:p w14:paraId="42E8B7C1">
      <w:pPr>
        <w:spacing w:after="60" w:line="252" w:lineRule="auto"/>
      </w:pPr>
      <w:r>
        <w:rPr>
          <w:rFonts w:ascii="Times New Roman" w:hAnsi="Times New Roman" w:eastAsia="Times New Roman" w:cs="Times New Roman"/>
          <w:i/>
          <w:color w:val="000000"/>
          <w:sz w:val="21"/>
        </w:rPr>
        <w:t>Panel A shows event-level median Δrun values across station-position pairs for selected eligible events. Panel B shows the distribution of event-level median Δrun values for three key transitions. Panel C shows the percentage of eligible events in which Sandbag Lunges → Run 8 ranked as the largest disruption, Sled Push → Run 3 ranked within the top two disruptions, and Row → Run 6 ranked as the lowest disruption. Panel D shows event-level median Δrun values for key transitions across event sample sizes. Event-level analyses were restricted to events with at least 30 athlete-event records.</w:t>
      </w:r>
    </w:p>
    <w:p w14:paraId="7DE044EA">
      <w:pPr>
        <w:spacing w:after="60" w:line="252" w:lineRule="auto"/>
        <w:jc w:val="center"/>
        <w:rPr>
          <w:rFonts w:hint="eastAsia" w:eastAsia="宋体"/>
          <w:lang w:eastAsia="zh-CN"/>
        </w:rPr>
      </w:pPr>
      <w:r>
        <w:rPr>
          <w:rFonts w:hint="eastAsia" w:eastAsia="宋体"/>
          <w:lang w:eastAsia="zh-CN"/>
        </w:rPr>
        <w:drawing>
          <wp:inline distT="0" distB="0" distL="114300" distR="114300">
            <wp:extent cx="9050020" cy="6136640"/>
            <wp:effectExtent l="0" t="0" r="17780" b="10160"/>
            <wp:docPr id="12" name="图片 12" descr="Figure_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_S6"/>
                    <pic:cNvPicPr>
                      <a:picLocks noChangeAspect="1"/>
                    </pic:cNvPicPr>
                  </pic:nvPicPr>
                  <pic:blipFill>
                    <a:blip r:embed="rId11"/>
                    <a:stretch>
                      <a:fillRect/>
                    </a:stretch>
                  </pic:blipFill>
                  <pic:spPr>
                    <a:xfrm>
                      <a:off x="0" y="0"/>
                      <a:ext cx="9050020" cy="6136640"/>
                    </a:xfrm>
                    <a:prstGeom prst="rect">
                      <a:avLst/>
                    </a:prstGeom>
                  </pic:spPr>
                </pic:pic>
              </a:graphicData>
            </a:graphic>
          </wp:inline>
        </w:drawing>
      </w:r>
    </w:p>
    <w:p w14:paraId="7945D3B8">
      <w:pPr>
        <w:pStyle w:val="3"/>
        <w:spacing w:before="160" w:after="80" w:line="252" w:lineRule="auto"/>
      </w:pPr>
      <w:r>
        <w:rPr>
          <w:rFonts w:ascii="Times New Roman" w:hAnsi="Times New Roman" w:eastAsia="Times New Roman" w:cs="Times New Roman"/>
          <w:b/>
          <w:color w:val="000000"/>
          <w:sz w:val="28"/>
        </w:rPr>
        <w:t>Supplementary tables</w:t>
      </w:r>
    </w:p>
    <w:p w14:paraId="08E5684E">
      <w:pPr>
        <w:spacing w:after="60" w:line="252" w:lineRule="auto"/>
      </w:pPr>
      <w:r>
        <w:rPr>
          <w:rFonts w:ascii="Times New Roman" w:hAnsi="Times New Roman" w:eastAsia="Times New Roman" w:cs="Times New Roman"/>
          <w:color w:val="000000"/>
          <w:sz w:val="21"/>
        </w:rPr>
        <w:t>The following supplementary tables provide full numeric results. A machine-readable Excel workbook is provided separately as Additional file 2.</w:t>
      </w:r>
    </w:p>
    <w:p w14:paraId="2FBEA07E">
      <w:pPr>
        <w:spacing w:before="120" w:after="60" w:line="252" w:lineRule="auto"/>
      </w:pPr>
      <w:r>
        <w:rPr>
          <w:rFonts w:ascii="Times New Roman" w:hAnsi="Times New Roman" w:eastAsia="Times New Roman" w:cs="Times New Roman"/>
          <w:b/>
          <w:color w:val="000000"/>
          <w:sz w:val="21"/>
        </w:rPr>
        <w:t>Supplementary Table S1. Variable definitions and derivation rules.</w:t>
      </w:r>
    </w:p>
    <w:tbl>
      <w:tblPr>
        <w:tblStyle w:val="33"/>
        <w:tblpPr w:leftFromText="180" w:rightFromText="180" w:vertAnchor="text" w:horzAnchor="page" w:tblpX="1716" w:tblpY="528"/>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78"/>
        <w:gridCol w:w="2078"/>
        <w:gridCol w:w="2078"/>
        <w:gridCol w:w="2078"/>
        <w:gridCol w:w="2078"/>
        <w:gridCol w:w="2078"/>
      </w:tblGrid>
      <w:tr w14:paraId="554E007F">
        <w:trPr>
          <w:tblHeader/>
        </w:trPr>
        <w:tc>
          <w:tcPr>
            <w:tcW w:w="2078" w:type="dxa"/>
            <w:shd w:val="clear" w:color="auto" w:fill="FFFFFF"/>
            <w:tcMar>
              <w:top w:w="25" w:type="dxa"/>
              <w:left w:w="30" w:type="dxa"/>
              <w:bottom w:w="25" w:type="dxa"/>
              <w:right w:w="30" w:type="dxa"/>
            </w:tcMar>
            <w:vAlign w:val="center"/>
          </w:tcPr>
          <w:p w14:paraId="2E73CF97">
            <w:pPr>
              <w:spacing w:before="0" w:after="0" w:line="240" w:lineRule="auto"/>
              <w:jc w:val="center"/>
            </w:pPr>
            <w:bookmarkStart w:id="0" w:name="_GoBack"/>
            <w:bookmarkEnd w:id="0"/>
            <w:r>
              <w:rPr>
                <w:rFonts w:ascii="Times New Roman" w:hAnsi="Times New Roman" w:eastAsia="Times New Roman" w:cs="Times New Roman"/>
                <w:b/>
                <w:color w:val="000000"/>
                <w:sz w:val="17"/>
              </w:rPr>
              <w:t>variable_group</w:t>
            </w:r>
          </w:p>
        </w:tc>
        <w:tc>
          <w:tcPr>
            <w:tcW w:w="2078" w:type="dxa"/>
            <w:shd w:val="clear" w:color="auto" w:fill="FFFFFF"/>
            <w:tcMar>
              <w:top w:w="25" w:type="dxa"/>
              <w:left w:w="30" w:type="dxa"/>
              <w:bottom w:w="25" w:type="dxa"/>
              <w:right w:w="30" w:type="dxa"/>
            </w:tcMar>
            <w:vAlign w:val="center"/>
          </w:tcPr>
          <w:p w14:paraId="61BC165E">
            <w:pPr>
              <w:spacing w:before="0" w:after="0" w:line="240" w:lineRule="auto"/>
              <w:jc w:val="center"/>
            </w:pPr>
            <w:r>
              <w:rPr>
                <w:rFonts w:ascii="Times New Roman" w:hAnsi="Times New Roman" w:eastAsia="Times New Roman" w:cs="Times New Roman"/>
                <w:b/>
                <w:color w:val="000000"/>
                <w:sz w:val="17"/>
              </w:rPr>
              <w:t>variable</w:t>
            </w:r>
          </w:p>
        </w:tc>
        <w:tc>
          <w:tcPr>
            <w:tcW w:w="2078" w:type="dxa"/>
            <w:shd w:val="clear" w:color="auto" w:fill="FFFFFF"/>
            <w:tcMar>
              <w:top w:w="25" w:type="dxa"/>
              <w:left w:w="30" w:type="dxa"/>
              <w:bottom w:w="25" w:type="dxa"/>
              <w:right w:w="30" w:type="dxa"/>
            </w:tcMar>
            <w:vAlign w:val="center"/>
          </w:tcPr>
          <w:p w14:paraId="4B8AD543">
            <w:pPr>
              <w:spacing w:before="0" w:after="0" w:line="240" w:lineRule="auto"/>
              <w:jc w:val="center"/>
            </w:pPr>
            <w:r>
              <w:rPr>
                <w:rFonts w:ascii="Times New Roman" w:hAnsi="Times New Roman" w:eastAsia="Times New Roman" w:cs="Times New Roman"/>
                <w:b/>
                <w:color w:val="000000"/>
                <w:sz w:val="17"/>
              </w:rPr>
              <w:t>definition</w:t>
            </w:r>
          </w:p>
        </w:tc>
        <w:tc>
          <w:tcPr>
            <w:tcW w:w="2078" w:type="dxa"/>
            <w:shd w:val="clear" w:color="auto" w:fill="FFFFFF"/>
            <w:tcMar>
              <w:top w:w="25" w:type="dxa"/>
              <w:left w:w="30" w:type="dxa"/>
              <w:bottom w:w="25" w:type="dxa"/>
              <w:right w:w="30" w:type="dxa"/>
            </w:tcMar>
            <w:vAlign w:val="center"/>
          </w:tcPr>
          <w:p w14:paraId="7A8366ED">
            <w:pPr>
              <w:spacing w:before="0" w:after="0" w:line="240" w:lineRule="auto"/>
              <w:jc w:val="center"/>
            </w:pPr>
            <w:r>
              <w:rPr>
                <w:rFonts w:ascii="Times New Roman" w:hAnsi="Times New Roman" w:eastAsia="Times New Roman" w:cs="Times New Roman"/>
                <w:b/>
                <w:color w:val="000000"/>
                <w:sz w:val="17"/>
              </w:rPr>
              <w:t>derivation_or_source</w:t>
            </w:r>
          </w:p>
        </w:tc>
        <w:tc>
          <w:tcPr>
            <w:tcW w:w="2078" w:type="dxa"/>
            <w:shd w:val="clear" w:color="auto" w:fill="FFFFFF"/>
            <w:tcMar>
              <w:top w:w="25" w:type="dxa"/>
              <w:left w:w="30" w:type="dxa"/>
              <w:bottom w:w="25" w:type="dxa"/>
              <w:right w:w="30" w:type="dxa"/>
            </w:tcMar>
            <w:vAlign w:val="center"/>
          </w:tcPr>
          <w:p w14:paraId="44AAA664">
            <w:pPr>
              <w:spacing w:before="0" w:after="0" w:line="240" w:lineRule="auto"/>
              <w:jc w:val="center"/>
            </w:pPr>
            <w:r>
              <w:rPr>
                <w:rFonts w:ascii="Times New Roman" w:hAnsi="Times New Roman" w:eastAsia="Times New Roman" w:cs="Times New Roman"/>
                <w:b/>
                <w:color w:val="000000"/>
                <w:sz w:val="17"/>
              </w:rPr>
              <w:t>unit</w:t>
            </w:r>
          </w:p>
        </w:tc>
        <w:tc>
          <w:tcPr>
            <w:tcW w:w="2078" w:type="dxa"/>
            <w:shd w:val="clear" w:color="auto" w:fill="FFFFFF"/>
            <w:tcMar>
              <w:top w:w="25" w:type="dxa"/>
              <w:left w:w="30" w:type="dxa"/>
              <w:bottom w:w="25" w:type="dxa"/>
              <w:right w:w="30" w:type="dxa"/>
            </w:tcMar>
            <w:vAlign w:val="center"/>
          </w:tcPr>
          <w:p w14:paraId="157CD7AE">
            <w:pPr>
              <w:spacing w:before="0" w:after="0" w:line="240" w:lineRule="auto"/>
              <w:jc w:val="center"/>
            </w:pPr>
            <w:r>
              <w:rPr>
                <w:rFonts w:ascii="Times New Roman" w:hAnsi="Times New Roman" w:eastAsia="Times New Roman" w:cs="Times New Roman"/>
                <w:b/>
                <w:color w:val="000000"/>
                <w:sz w:val="17"/>
              </w:rPr>
              <w:t>used_in</w:t>
            </w:r>
          </w:p>
        </w:tc>
      </w:tr>
      <w:tr w14:paraId="48AC0322">
        <w:tc>
          <w:tcPr>
            <w:tcW w:w="2078" w:type="dxa"/>
            <w:shd w:val="clear" w:color="auto" w:fill="FFFFFF"/>
            <w:tcMar>
              <w:top w:w="25" w:type="dxa"/>
              <w:left w:w="30" w:type="dxa"/>
              <w:bottom w:w="25" w:type="dxa"/>
              <w:right w:w="30" w:type="dxa"/>
            </w:tcMar>
            <w:vAlign w:val="center"/>
          </w:tcPr>
          <w:p w14:paraId="24D328C5">
            <w:pPr>
              <w:spacing w:before="0" w:after="0" w:line="240" w:lineRule="auto"/>
              <w:jc w:val="left"/>
            </w:pPr>
            <w:r>
              <w:rPr>
                <w:rFonts w:ascii="Times New Roman" w:hAnsi="Times New Roman" w:eastAsia="Times New Roman" w:cs="Times New Roman"/>
                <w:b w:val="0"/>
                <w:color w:val="000000"/>
                <w:sz w:val="17"/>
              </w:rPr>
              <w:t>Identifiers</w:t>
            </w:r>
          </w:p>
        </w:tc>
        <w:tc>
          <w:tcPr>
            <w:tcW w:w="2078" w:type="dxa"/>
            <w:shd w:val="clear" w:color="auto" w:fill="FFFFFF"/>
            <w:tcMar>
              <w:top w:w="25" w:type="dxa"/>
              <w:left w:w="30" w:type="dxa"/>
              <w:bottom w:w="25" w:type="dxa"/>
              <w:right w:w="30" w:type="dxa"/>
            </w:tcMar>
            <w:vAlign w:val="center"/>
          </w:tcPr>
          <w:p w14:paraId="0046C964">
            <w:pPr>
              <w:spacing w:before="0" w:after="0" w:line="240" w:lineRule="auto"/>
              <w:jc w:val="left"/>
            </w:pPr>
            <w:r>
              <w:rPr>
                <w:rFonts w:ascii="Times New Roman" w:hAnsi="Times New Roman" w:eastAsia="Times New Roman" w:cs="Times New Roman"/>
                <w:b w:val="0"/>
                <w:color w:val="000000"/>
                <w:sz w:val="17"/>
              </w:rPr>
              <w:t>record_id</w:t>
            </w:r>
          </w:p>
        </w:tc>
        <w:tc>
          <w:tcPr>
            <w:tcW w:w="2078" w:type="dxa"/>
            <w:shd w:val="clear" w:color="auto" w:fill="FFFFFF"/>
            <w:tcMar>
              <w:top w:w="25" w:type="dxa"/>
              <w:left w:w="30" w:type="dxa"/>
              <w:bottom w:w="25" w:type="dxa"/>
              <w:right w:w="30" w:type="dxa"/>
            </w:tcMar>
            <w:vAlign w:val="center"/>
          </w:tcPr>
          <w:p w14:paraId="55343A83">
            <w:pPr>
              <w:spacing w:before="0" w:after="0" w:line="240" w:lineRule="auto"/>
              <w:jc w:val="left"/>
            </w:pPr>
            <w:r>
              <w:rPr>
                <w:rFonts w:ascii="Times New Roman" w:hAnsi="Times New Roman" w:eastAsia="Times New Roman" w:cs="Times New Roman"/>
                <w:b w:val="0"/>
                <w:color w:val="000000"/>
                <w:sz w:val="17"/>
              </w:rPr>
              <w:t>Athlete-event result record identifier.</w:t>
            </w:r>
          </w:p>
        </w:tc>
        <w:tc>
          <w:tcPr>
            <w:tcW w:w="2078" w:type="dxa"/>
            <w:shd w:val="clear" w:color="auto" w:fill="FFFFFF"/>
            <w:tcMar>
              <w:top w:w="25" w:type="dxa"/>
              <w:left w:w="30" w:type="dxa"/>
              <w:bottom w:w="25" w:type="dxa"/>
              <w:right w:w="30" w:type="dxa"/>
            </w:tcMar>
            <w:vAlign w:val="center"/>
          </w:tcPr>
          <w:p w14:paraId="4EC0E01F">
            <w:pPr>
              <w:spacing w:before="0" w:after="0" w:line="240" w:lineRule="auto"/>
              <w:jc w:val="left"/>
            </w:pPr>
            <w:r>
              <w:rPr>
                <w:rFonts w:ascii="Times New Roman" w:hAnsi="Times New Roman" w:eastAsia="Times New Roman" w:cs="Times New Roman"/>
                <w:b w:val="0"/>
                <w:color w:val="000000"/>
                <w:sz w:val="17"/>
              </w:rPr>
              <w:t>Created or retained from parsed record-level data.</w:t>
            </w:r>
          </w:p>
        </w:tc>
        <w:tc>
          <w:tcPr>
            <w:tcW w:w="2078" w:type="dxa"/>
            <w:shd w:val="clear" w:color="auto" w:fill="FFFFFF"/>
            <w:tcMar>
              <w:top w:w="25" w:type="dxa"/>
              <w:left w:w="30" w:type="dxa"/>
              <w:bottom w:w="25" w:type="dxa"/>
              <w:right w:w="30" w:type="dxa"/>
            </w:tcMar>
            <w:vAlign w:val="center"/>
          </w:tcPr>
          <w:p w14:paraId="4976E560">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24820E14">
            <w:pPr>
              <w:spacing w:before="0" w:after="0" w:line="240" w:lineRule="auto"/>
              <w:jc w:val="left"/>
            </w:pPr>
            <w:r>
              <w:rPr>
                <w:rFonts w:ascii="Times New Roman" w:hAnsi="Times New Roman" w:eastAsia="Times New Roman" w:cs="Times New Roman"/>
                <w:b w:val="0"/>
                <w:color w:val="000000"/>
                <w:sz w:val="17"/>
              </w:rPr>
              <w:t>Data management</w:t>
            </w:r>
          </w:p>
        </w:tc>
      </w:tr>
      <w:tr w14:paraId="57FB48BE">
        <w:tc>
          <w:tcPr>
            <w:tcW w:w="2078" w:type="dxa"/>
            <w:shd w:val="clear" w:color="auto" w:fill="FFFFFF"/>
            <w:tcMar>
              <w:top w:w="25" w:type="dxa"/>
              <w:left w:w="30" w:type="dxa"/>
              <w:bottom w:w="25" w:type="dxa"/>
              <w:right w:w="30" w:type="dxa"/>
            </w:tcMar>
            <w:vAlign w:val="center"/>
          </w:tcPr>
          <w:p w14:paraId="610A679A">
            <w:pPr>
              <w:spacing w:before="0" w:after="0" w:line="240" w:lineRule="auto"/>
              <w:jc w:val="left"/>
            </w:pPr>
            <w:r>
              <w:rPr>
                <w:rFonts w:ascii="Times New Roman" w:hAnsi="Times New Roman" w:eastAsia="Times New Roman" w:cs="Times New Roman"/>
                <w:b w:val="0"/>
                <w:color w:val="000000"/>
                <w:sz w:val="17"/>
              </w:rPr>
              <w:t>Identifiers</w:t>
            </w:r>
          </w:p>
        </w:tc>
        <w:tc>
          <w:tcPr>
            <w:tcW w:w="2078" w:type="dxa"/>
            <w:shd w:val="clear" w:color="auto" w:fill="FFFFFF"/>
            <w:tcMar>
              <w:top w:w="25" w:type="dxa"/>
              <w:left w:w="30" w:type="dxa"/>
              <w:bottom w:w="25" w:type="dxa"/>
              <w:right w:w="30" w:type="dxa"/>
            </w:tcMar>
            <w:vAlign w:val="center"/>
          </w:tcPr>
          <w:p w14:paraId="049B0DF4">
            <w:pPr>
              <w:spacing w:before="0" w:after="0" w:line="240" w:lineRule="auto"/>
              <w:jc w:val="left"/>
            </w:pPr>
            <w:r>
              <w:rPr>
                <w:rFonts w:ascii="Times New Roman" w:hAnsi="Times New Roman" w:eastAsia="Times New Roman" w:cs="Times New Roman"/>
                <w:b w:val="0"/>
                <w:color w:val="000000"/>
                <w:sz w:val="17"/>
              </w:rPr>
              <w:t>result_id</w:t>
            </w:r>
          </w:p>
        </w:tc>
        <w:tc>
          <w:tcPr>
            <w:tcW w:w="2078" w:type="dxa"/>
            <w:shd w:val="clear" w:color="auto" w:fill="FFFFFF"/>
            <w:tcMar>
              <w:top w:w="25" w:type="dxa"/>
              <w:left w:w="30" w:type="dxa"/>
              <w:bottom w:w="25" w:type="dxa"/>
              <w:right w:w="30" w:type="dxa"/>
            </w:tcMar>
            <w:vAlign w:val="center"/>
          </w:tcPr>
          <w:p w14:paraId="004EC502">
            <w:pPr>
              <w:spacing w:before="0" w:after="0" w:line="240" w:lineRule="auto"/>
              <w:jc w:val="left"/>
            </w:pPr>
            <w:r>
              <w:rPr>
                <w:rFonts w:ascii="Times New Roman" w:hAnsi="Times New Roman" w:eastAsia="Times New Roman" w:cs="Times New Roman"/>
                <w:b w:val="0"/>
                <w:color w:val="000000"/>
                <w:sz w:val="17"/>
              </w:rPr>
              <w:t>Parsed result identifier from the source page when available.</w:t>
            </w:r>
          </w:p>
        </w:tc>
        <w:tc>
          <w:tcPr>
            <w:tcW w:w="2078" w:type="dxa"/>
            <w:shd w:val="clear" w:color="auto" w:fill="FFFFFF"/>
            <w:tcMar>
              <w:top w:w="25" w:type="dxa"/>
              <w:left w:w="30" w:type="dxa"/>
              <w:bottom w:w="25" w:type="dxa"/>
              <w:right w:w="30" w:type="dxa"/>
            </w:tcMar>
            <w:vAlign w:val="center"/>
          </w:tcPr>
          <w:p w14:paraId="2910A8D1">
            <w:pPr>
              <w:spacing w:before="0" w:after="0" w:line="240" w:lineRule="auto"/>
              <w:jc w:val="left"/>
            </w:pPr>
            <w:r>
              <w:rPr>
                <w:rFonts w:ascii="Times New Roman" w:hAnsi="Times New Roman" w:eastAsia="Times New Roman" w:cs="Times New Roman"/>
                <w:b w:val="0"/>
                <w:color w:val="000000"/>
                <w:sz w:val="17"/>
              </w:rPr>
              <w:t>Parsed from athlete detail page.</w:t>
            </w:r>
          </w:p>
        </w:tc>
        <w:tc>
          <w:tcPr>
            <w:tcW w:w="2078" w:type="dxa"/>
            <w:shd w:val="clear" w:color="auto" w:fill="FFFFFF"/>
            <w:tcMar>
              <w:top w:w="25" w:type="dxa"/>
              <w:left w:w="30" w:type="dxa"/>
              <w:bottom w:w="25" w:type="dxa"/>
              <w:right w:w="30" w:type="dxa"/>
            </w:tcMar>
            <w:vAlign w:val="center"/>
          </w:tcPr>
          <w:p w14:paraId="5BFE8CD9">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63EC9623">
            <w:pPr>
              <w:spacing w:before="0" w:after="0" w:line="240" w:lineRule="auto"/>
              <w:jc w:val="left"/>
            </w:pPr>
            <w:r>
              <w:rPr>
                <w:rFonts w:ascii="Times New Roman" w:hAnsi="Times New Roman" w:eastAsia="Times New Roman" w:cs="Times New Roman"/>
                <w:b w:val="0"/>
                <w:color w:val="000000"/>
                <w:sz w:val="17"/>
              </w:rPr>
              <w:t>Deduplication / traceability</w:t>
            </w:r>
          </w:p>
        </w:tc>
      </w:tr>
      <w:tr w14:paraId="45F84FD1">
        <w:tc>
          <w:tcPr>
            <w:tcW w:w="2078" w:type="dxa"/>
            <w:shd w:val="clear" w:color="auto" w:fill="FFFFFF"/>
            <w:tcMar>
              <w:top w:w="25" w:type="dxa"/>
              <w:left w:w="30" w:type="dxa"/>
              <w:bottom w:w="25" w:type="dxa"/>
              <w:right w:w="30" w:type="dxa"/>
            </w:tcMar>
            <w:vAlign w:val="center"/>
          </w:tcPr>
          <w:p w14:paraId="33283A64">
            <w:pPr>
              <w:spacing w:before="0" w:after="0" w:line="240" w:lineRule="auto"/>
              <w:jc w:val="left"/>
            </w:pPr>
            <w:r>
              <w:rPr>
                <w:rFonts w:ascii="Times New Roman" w:hAnsi="Times New Roman" w:eastAsia="Times New Roman" w:cs="Times New Roman"/>
                <w:b w:val="0"/>
                <w:color w:val="000000"/>
                <w:sz w:val="17"/>
              </w:rPr>
              <w:t>Identifiers</w:t>
            </w:r>
          </w:p>
        </w:tc>
        <w:tc>
          <w:tcPr>
            <w:tcW w:w="2078" w:type="dxa"/>
            <w:shd w:val="clear" w:color="auto" w:fill="FFFFFF"/>
            <w:tcMar>
              <w:top w:w="25" w:type="dxa"/>
              <w:left w:w="30" w:type="dxa"/>
              <w:bottom w:w="25" w:type="dxa"/>
              <w:right w:w="30" w:type="dxa"/>
            </w:tcMar>
            <w:vAlign w:val="center"/>
          </w:tcPr>
          <w:p w14:paraId="1762D3C8">
            <w:pPr>
              <w:spacing w:before="0" w:after="0" w:line="240" w:lineRule="auto"/>
              <w:jc w:val="left"/>
            </w:pPr>
            <w:r>
              <w:rPr>
                <w:rFonts w:ascii="Times New Roman" w:hAnsi="Times New Roman" w:eastAsia="Times New Roman" w:cs="Times New Roman"/>
                <w:b w:val="0"/>
                <w:color w:val="000000"/>
                <w:sz w:val="17"/>
              </w:rPr>
              <w:t>race_name</w:t>
            </w:r>
          </w:p>
        </w:tc>
        <w:tc>
          <w:tcPr>
            <w:tcW w:w="2078" w:type="dxa"/>
            <w:shd w:val="clear" w:color="auto" w:fill="FFFFFF"/>
            <w:tcMar>
              <w:top w:w="25" w:type="dxa"/>
              <w:left w:w="30" w:type="dxa"/>
              <w:bottom w:w="25" w:type="dxa"/>
              <w:right w:w="30" w:type="dxa"/>
            </w:tcMar>
            <w:vAlign w:val="center"/>
          </w:tcPr>
          <w:p w14:paraId="0A3BDD53">
            <w:pPr>
              <w:spacing w:before="0" w:after="0" w:line="240" w:lineRule="auto"/>
            </w:pPr>
            <w:r>
              <w:rPr>
                <w:rFonts w:ascii="Times New Roman" w:hAnsi="Times New Roman" w:eastAsia="Times New Roman" w:cs="Times New Roman"/>
                <w:color w:val="000000"/>
                <w:sz w:val="17"/>
              </w:rPr>
              <w:t>Name of the event in the standardized competition results source.</w:t>
            </w:r>
          </w:p>
        </w:tc>
        <w:tc>
          <w:tcPr>
            <w:tcW w:w="2078" w:type="dxa"/>
            <w:shd w:val="clear" w:color="auto" w:fill="FFFFFF"/>
            <w:tcMar>
              <w:top w:w="25" w:type="dxa"/>
              <w:left w:w="30" w:type="dxa"/>
              <w:bottom w:w="25" w:type="dxa"/>
              <w:right w:w="30" w:type="dxa"/>
            </w:tcMar>
            <w:vAlign w:val="center"/>
          </w:tcPr>
          <w:p w14:paraId="34D200A5">
            <w:pPr>
              <w:spacing w:before="0" w:after="0" w:line="240" w:lineRule="auto"/>
              <w:jc w:val="left"/>
            </w:pPr>
            <w:r>
              <w:rPr>
                <w:rFonts w:ascii="Times New Roman" w:hAnsi="Times New Roman" w:eastAsia="Times New Roman" w:cs="Times New Roman"/>
                <w:b w:val="0"/>
                <w:color w:val="000000"/>
                <w:sz w:val="17"/>
              </w:rPr>
              <w:t>Parsed from source page.</w:t>
            </w:r>
          </w:p>
        </w:tc>
        <w:tc>
          <w:tcPr>
            <w:tcW w:w="2078" w:type="dxa"/>
            <w:shd w:val="clear" w:color="auto" w:fill="FFFFFF"/>
            <w:tcMar>
              <w:top w:w="25" w:type="dxa"/>
              <w:left w:w="30" w:type="dxa"/>
              <w:bottom w:w="25" w:type="dxa"/>
              <w:right w:w="30" w:type="dxa"/>
            </w:tcMar>
            <w:vAlign w:val="center"/>
          </w:tcPr>
          <w:p w14:paraId="2BCA8A87">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1E9A7D9B">
            <w:pPr>
              <w:spacing w:before="0" w:after="0" w:line="240" w:lineRule="auto"/>
              <w:jc w:val="left"/>
            </w:pPr>
            <w:r>
              <w:rPr>
                <w:rFonts w:ascii="Times New Roman" w:hAnsi="Times New Roman" w:eastAsia="Times New Roman" w:cs="Times New Roman"/>
                <w:b w:val="0"/>
                <w:color w:val="000000"/>
                <w:sz w:val="17"/>
              </w:rPr>
              <w:t>Event fixed effects / subgroup analyses</w:t>
            </w:r>
          </w:p>
        </w:tc>
      </w:tr>
      <w:tr w14:paraId="56479521">
        <w:tc>
          <w:tcPr>
            <w:tcW w:w="2078" w:type="dxa"/>
            <w:shd w:val="clear" w:color="auto" w:fill="FFFFFF"/>
            <w:tcMar>
              <w:top w:w="25" w:type="dxa"/>
              <w:left w:w="30" w:type="dxa"/>
              <w:bottom w:w="25" w:type="dxa"/>
              <w:right w:w="30" w:type="dxa"/>
            </w:tcMar>
            <w:vAlign w:val="center"/>
          </w:tcPr>
          <w:p w14:paraId="6CF347F5">
            <w:pPr>
              <w:spacing w:before="0" w:after="0" w:line="240" w:lineRule="auto"/>
              <w:jc w:val="left"/>
            </w:pPr>
            <w:r>
              <w:rPr>
                <w:rFonts w:ascii="Times New Roman" w:hAnsi="Times New Roman" w:eastAsia="Times New Roman" w:cs="Times New Roman"/>
                <w:b w:val="0"/>
                <w:color w:val="000000"/>
                <w:sz w:val="17"/>
              </w:rPr>
              <w:t>Identifiers</w:t>
            </w:r>
          </w:p>
        </w:tc>
        <w:tc>
          <w:tcPr>
            <w:tcW w:w="2078" w:type="dxa"/>
            <w:shd w:val="clear" w:color="auto" w:fill="FFFFFF"/>
            <w:tcMar>
              <w:top w:w="25" w:type="dxa"/>
              <w:left w:w="30" w:type="dxa"/>
              <w:bottom w:w="25" w:type="dxa"/>
              <w:right w:w="30" w:type="dxa"/>
            </w:tcMar>
            <w:vAlign w:val="center"/>
          </w:tcPr>
          <w:p w14:paraId="42796B22">
            <w:pPr>
              <w:spacing w:before="0" w:after="0" w:line="240" w:lineRule="auto"/>
              <w:jc w:val="left"/>
            </w:pPr>
            <w:r>
              <w:rPr>
                <w:rFonts w:ascii="Times New Roman" w:hAnsi="Times New Roman" w:eastAsia="Times New Roman" w:cs="Times New Roman"/>
                <w:b w:val="0"/>
                <w:color w:val="000000"/>
                <w:sz w:val="17"/>
              </w:rPr>
              <w:t>event_year</w:t>
            </w:r>
          </w:p>
        </w:tc>
        <w:tc>
          <w:tcPr>
            <w:tcW w:w="2078" w:type="dxa"/>
            <w:shd w:val="clear" w:color="auto" w:fill="FFFFFF"/>
            <w:tcMar>
              <w:top w:w="25" w:type="dxa"/>
              <w:left w:w="30" w:type="dxa"/>
              <w:bottom w:w="25" w:type="dxa"/>
              <w:right w:w="30" w:type="dxa"/>
            </w:tcMar>
            <w:vAlign w:val="center"/>
          </w:tcPr>
          <w:p w14:paraId="02101EEE">
            <w:pPr>
              <w:spacing w:before="0" w:after="0" w:line="240" w:lineRule="auto"/>
              <w:jc w:val="left"/>
            </w:pPr>
            <w:r>
              <w:rPr>
                <w:rFonts w:ascii="Times New Roman" w:hAnsi="Times New Roman" w:eastAsia="Times New Roman" w:cs="Times New Roman"/>
                <w:b w:val="0"/>
                <w:color w:val="000000"/>
                <w:sz w:val="17"/>
              </w:rPr>
              <w:t>Event year.</w:t>
            </w:r>
          </w:p>
        </w:tc>
        <w:tc>
          <w:tcPr>
            <w:tcW w:w="2078" w:type="dxa"/>
            <w:shd w:val="clear" w:color="auto" w:fill="FFFFFF"/>
            <w:tcMar>
              <w:top w:w="25" w:type="dxa"/>
              <w:left w:w="30" w:type="dxa"/>
              <w:bottom w:w="25" w:type="dxa"/>
              <w:right w:w="30" w:type="dxa"/>
            </w:tcMar>
            <w:vAlign w:val="center"/>
          </w:tcPr>
          <w:p w14:paraId="22213E43">
            <w:pPr>
              <w:spacing w:before="0" w:after="0" w:line="240" w:lineRule="auto"/>
              <w:jc w:val="left"/>
            </w:pPr>
            <w:r>
              <w:rPr>
                <w:rFonts w:ascii="Times New Roman" w:hAnsi="Times New Roman" w:eastAsia="Times New Roman" w:cs="Times New Roman"/>
                <w:b w:val="0"/>
                <w:color w:val="000000"/>
                <w:sz w:val="17"/>
              </w:rPr>
              <w:t>Derived from event URL or parsed metadata.</w:t>
            </w:r>
          </w:p>
        </w:tc>
        <w:tc>
          <w:tcPr>
            <w:tcW w:w="2078" w:type="dxa"/>
            <w:shd w:val="clear" w:color="auto" w:fill="FFFFFF"/>
            <w:tcMar>
              <w:top w:w="25" w:type="dxa"/>
              <w:left w:w="30" w:type="dxa"/>
              <w:bottom w:w="25" w:type="dxa"/>
              <w:right w:w="30" w:type="dxa"/>
            </w:tcMar>
            <w:vAlign w:val="center"/>
          </w:tcPr>
          <w:p w14:paraId="593C0A26">
            <w:pPr>
              <w:spacing w:before="0" w:after="0" w:line="240" w:lineRule="auto"/>
              <w:jc w:val="left"/>
            </w:pPr>
            <w:r>
              <w:rPr>
                <w:rFonts w:ascii="Times New Roman" w:hAnsi="Times New Roman" w:eastAsia="Times New Roman" w:cs="Times New Roman"/>
                <w:b w:val="0"/>
                <w:color w:val="000000"/>
                <w:sz w:val="17"/>
              </w:rPr>
              <w:t>Year</w:t>
            </w:r>
          </w:p>
        </w:tc>
        <w:tc>
          <w:tcPr>
            <w:tcW w:w="2078" w:type="dxa"/>
            <w:shd w:val="clear" w:color="auto" w:fill="FFFFFF"/>
            <w:tcMar>
              <w:top w:w="25" w:type="dxa"/>
              <w:left w:w="30" w:type="dxa"/>
              <w:bottom w:w="25" w:type="dxa"/>
              <w:right w:w="30" w:type="dxa"/>
            </w:tcMar>
            <w:vAlign w:val="center"/>
          </w:tcPr>
          <w:p w14:paraId="22BFC185">
            <w:pPr>
              <w:spacing w:before="0" w:after="0" w:line="240" w:lineRule="auto"/>
              <w:jc w:val="left"/>
            </w:pPr>
            <w:r>
              <w:rPr>
                <w:rFonts w:ascii="Times New Roman" w:hAnsi="Times New Roman" w:eastAsia="Times New Roman" w:cs="Times New Roman"/>
                <w:b w:val="0"/>
                <w:color w:val="000000"/>
                <w:sz w:val="17"/>
              </w:rPr>
              <w:t>Year-stratified analyses</w:t>
            </w:r>
          </w:p>
        </w:tc>
      </w:tr>
      <w:tr w14:paraId="25B0BF9C">
        <w:tc>
          <w:tcPr>
            <w:tcW w:w="2078" w:type="dxa"/>
            <w:shd w:val="clear" w:color="auto" w:fill="FFFFFF"/>
            <w:tcMar>
              <w:top w:w="25" w:type="dxa"/>
              <w:left w:w="30" w:type="dxa"/>
              <w:bottom w:w="25" w:type="dxa"/>
              <w:right w:w="30" w:type="dxa"/>
            </w:tcMar>
            <w:vAlign w:val="center"/>
          </w:tcPr>
          <w:p w14:paraId="27E14925">
            <w:pPr>
              <w:spacing w:before="0" w:after="0" w:line="240" w:lineRule="auto"/>
              <w:jc w:val="left"/>
            </w:pPr>
            <w:r>
              <w:rPr>
                <w:rFonts w:ascii="Times New Roman" w:hAnsi="Times New Roman" w:eastAsia="Times New Roman" w:cs="Times New Roman"/>
                <w:b w:val="0"/>
                <w:color w:val="000000"/>
                <w:sz w:val="17"/>
              </w:rPr>
              <w:t>Identifiers</w:t>
            </w:r>
          </w:p>
        </w:tc>
        <w:tc>
          <w:tcPr>
            <w:tcW w:w="2078" w:type="dxa"/>
            <w:shd w:val="clear" w:color="auto" w:fill="FFFFFF"/>
            <w:tcMar>
              <w:top w:w="25" w:type="dxa"/>
              <w:left w:w="30" w:type="dxa"/>
              <w:bottom w:w="25" w:type="dxa"/>
              <w:right w:w="30" w:type="dxa"/>
            </w:tcMar>
            <w:vAlign w:val="center"/>
          </w:tcPr>
          <w:p w14:paraId="5E284B4E">
            <w:pPr>
              <w:spacing w:before="0" w:after="0" w:line="240" w:lineRule="auto"/>
              <w:jc w:val="left"/>
            </w:pPr>
            <w:r>
              <w:rPr>
                <w:rFonts w:ascii="Times New Roman" w:hAnsi="Times New Roman" w:eastAsia="Times New Roman" w:cs="Times New Roman"/>
                <w:b w:val="0"/>
                <w:color w:val="000000"/>
                <w:sz w:val="17"/>
              </w:rPr>
              <w:t>source_url</w:t>
            </w:r>
          </w:p>
        </w:tc>
        <w:tc>
          <w:tcPr>
            <w:tcW w:w="2078" w:type="dxa"/>
            <w:shd w:val="clear" w:color="auto" w:fill="FFFFFF"/>
            <w:tcMar>
              <w:top w:w="25" w:type="dxa"/>
              <w:left w:w="30" w:type="dxa"/>
              <w:bottom w:w="25" w:type="dxa"/>
              <w:right w:w="30" w:type="dxa"/>
            </w:tcMar>
            <w:vAlign w:val="center"/>
          </w:tcPr>
          <w:p w14:paraId="15707C69">
            <w:pPr>
              <w:spacing w:before="0" w:after="0" w:line="240" w:lineRule="auto"/>
              <w:jc w:val="left"/>
            </w:pPr>
            <w:r>
              <w:rPr>
                <w:rFonts w:ascii="Times New Roman" w:hAnsi="Times New Roman" w:eastAsia="Times New Roman" w:cs="Times New Roman"/>
                <w:b w:val="0"/>
                <w:color w:val="000000"/>
                <w:sz w:val="17"/>
              </w:rPr>
              <w:t>Source URL for the athlete-event result.</w:t>
            </w:r>
          </w:p>
        </w:tc>
        <w:tc>
          <w:tcPr>
            <w:tcW w:w="2078" w:type="dxa"/>
            <w:shd w:val="clear" w:color="auto" w:fill="FFFFFF"/>
            <w:tcMar>
              <w:top w:w="25" w:type="dxa"/>
              <w:left w:w="30" w:type="dxa"/>
              <w:bottom w:w="25" w:type="dxa"/>
              <w:right w:w="30" w:type="dxa"/>
            </w:tcMar>
            <w:vAlign w:val="center"/>
          </w:tcPr>
          <w:p w14:paraId="52382D09">
            <w:pPr>
              <w:spacing w:before="0" w:after="0" w:line="240" w:lineRule="auto"/>
              <w:jc w:val="left"/>
            </w:pPr>
            <w:r>
              <w:rPr>
                <w:rFonts w:ascii="Times New Roman" w:hAnsi="Times New Roman" w:eastAsia="Times New Roman" w:cs="Times New Roman"/>
                <w:b w:val="0"/>
                <w:color w:val="000000"/>
                <w:sz w:val="17"/>
              </w:rPr>
              <w:t>Parsed athlete-detail URL.</w:t>
            </w:r>
          </w:p>
        </w:tc>
        <w:tc>
          <w:tcPr>
            <w:tcW w:w="2078" w:type="dxa"/>
            <w:shd w:val="clear" w:color="auto" w:fill="FFFFFF"/>
            <w:tcMar>
              <w:top w:w="25" w:type="dxa"/>
              <w:left w:w="30" w:type="dxa"/>
              <w:bottom w:w="25" w:type="dxa"/>
              <w:right w:w="30" w:type="dxa"/>
            </w:tcMar>
            <w:vAlign w:val="center"/>
          </w:tcPr>
          <w:p w14:paraId="4662B1C7">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10828E11">
            <w:pPr>
              <w:spacing w:before="0" w:after="0" w:line="240" w:lineRule="auto"/>
              <w:jc w:val="left"/>
            </w:pPr>
            <w:r>
              <w:rPr>
                <w:rFonts w:ascii="Times New Roman" w:hAnsi="Times New Roman" w:eastAsia="Times New Roman" w:cs="Times New Roman"/>
                <w:b w:val="0"/>
                <w:color w:val="000000"/>
                <w:sz w:val="17"/>
              </w:rPr>
              <w:t>Traceability</w:t>
            </w:r>
          </w:p>
        </w:tc>
      </w:tr>
      <w:tr w14:paraId="10E92856">
        <w:tc>
          <w:tcPr>
            <w:tcW w:w="2078" w:type="dxa"/>
            <w:shd w:val="clear" w:color="auto" w:fill="FFFFFF"/>
            <w:tcMar>
              <w:top w:w="25" w:type="dxa"/>
              <w:left w:w="30" w:type="dxa"/>
              <w:bottom w:w="25" w:type="dxa"/>
              <w:right w:w="30" w:type="dxa"/>
            </w:tcMar>
            <w:vAlign w:val="center"/>
          </w:tcPr>
          <w:p w14:paraId="04E55903">
            <w:pPr>
              <w:spacing w:before="0" w:after="0" w:line="240" w:lineRule="auto"/>
              <w:jc w:val="left"/>
            </w:pPr>
            <w:r>
              <w:rPr>
                <w:rFonts w:ascii="Times New Roman" w:hAnsi="Times New Roman" w:eastAsia="Times New Roman" w:cs="Times New Roman"/>
                <w:b w:val="0"/>
                <w:color w:val="000000"/>
                <w:sz w:val="17"/>
              </w:rPr>
              <w:t>Grouping</w:t>
            </w:r>
          </w:p>
        </w:tc>
        <w:tc>
          <w:tcPr>
            <w:tcW w:w="2078" w:type="dxa"/>
            <w:shd w:val="clear" w:color="auto" w:fill="FFFFFF"/>
            <w:tcMar>
              <w:top w:w="25" w:type="dxa"/>
              <w:left w:w="30" w:type="dxa"/>
              <w:bottom w:w="25" w:type="dxa"/>
              <w:right w:w="30" w:type="dxa"/>
            </w:tcMar>
            <w:vAlign w:val="center"/>
          </w:tcPr>
          <w:p w14:paraId="4C520A04">
            <w:pPr>
              <w:spacing w:before="0" w:after="0" w:line="240" w:lineRule="auto"/>
              <w:jc w:val="left"/>
            </w:pPr>
            <w:r>
              <w:rPr>
                <w:rFonts w:ascii="Times New Roman" w:hAnsi="Times New Roman" w:eastAsia="Times New Roman" w:cs="Times New Roman"/>
                <w:b w:val="0"/>
                <w:color w:val="000000"/>
                <w:sz w:val="17"/>
              </w:rPr>
              <w:t>sex</w:t>
            </w:r>
          </w:p>
        </w:tc>
        <w:tc>
          <w:tcPr>
            <w:tcW w:w="2078" w:type="dxa"/>
            <w:shd w:val="clear" w:color="auto" w:fill="FFFFFF"/>
            <w:tcMar>
              <w:top w:w="25" w:type="dxa"/>
              <w:left w:w="30" w:type="dxa"/>
              <w:bottom w:w="25" w:type="dxa"/>
              <w:right w:w="30" w:type="dxa"/>
            </w:tcMar>
            <w:vAlign w:val="center"/>
          </w:tcPr>
          <w:p w14:paraId="183115AA">
            <w:pPr>
              <w:spacing w:before="0" w:after="0" w:line="240" w:lineRule="auto"/>
              <w:jc w:val="left"/>
            </w:pPr>
            <w:r>
              <w:rPr>
                <w:rFonts w:ascii="Times New Roman" w:hAnsi="Times New Roman" w:eastAsia="Times New Roman" w:cs="Times New Roman"/>
                <w:b w:val="0"/>
                <w:color w:val="000000"/>
                <w:sz w:val="17"/>
              </w:rPr>
              <w:t>Sex category displayed in the results source.</w:t>
            </w:r>
          </w:p>
        </w:tc>
        <w:tc>
          <w:tcPr>
            <w:tcW w:w="2078" w:type="dxa"/>
            <w:shd w:val="clear" w:color="auto" w:fill="FFFFFF"/>
            <w:tcMar>
              <w:top w:w="25" w:type="dxa"/>
              <w:left w:w="30" w:type="dxa"/>
              <w:bottom w:w="25" w:type="dxa"/>
              <w:right w:w="30" w:type="dxa"/>
            </w:tcMar>
            <w:vAlign w:val="center"/>
          </w:tcPr>
          <w:p w14:paraId="660E8548">
            <w:pPr>
              <w:spacing w:before="0" w:after="0" w:line="240" w:lineRule="auto"/>
              <w:jc w:val="left"/>
            </w:pPr>
            <w:r>
              <w:rPr>
                <w:rFonts w:ascii="Times New Roman" w:hAnsi="Times New Roman" w:eastAsia="Times New Roman" w:cs="Times New Roman"/>
                <w:b w:val="0"/>
                <w:color w:val="000000"/>
                <w:sz w:val="17"/>
              </w:rPr>
              <w:t>Parsed and harmonized as men / women.</w:t>
            </w:r>
          </w:p>
        </w:tc>
        <w:tc>
          <w:tcPr>
            <w:tcW w:w="2078" w:type="dxa"/>
            <w:shd w:val="clear" w:color="auto" w:fill="FFFFFF"/>
            <w:tcMar>
              <w:top w:w="25" w:type="dxa"/>
              <w:left w:w="30" w:type="dxa"/>
              <w:bottom w:w="25" w:type="dxa"/>
              <w:right w:w="30" w:type="dxa"/>
            </w:tcMar>
            <w:vAlign w:val="center"/>
          </w:tcPr>
          <w:p w14:paraId="73639780">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236952A5">
            <w:pPr>
              <w:spacing w:before="0" w:after="0" w:line="240" w:lineRule="auto"/>
              <w:jc w:val="left"/>
            </w:pPr>
            <w:r>
              <w:rPr>
                <w:rFonts w:ascii="Times New Roman" w:hAnsi="Times New Roman" w:eastAsia="Times New Roman" w:cs="Times New Roman"/>
                <w:b w:val="0"/>
                <w:color w:val="000000"/>
                <w:sz w:val="17"/>
              </w:rPr>
              <w:t>Stratification / covariate</w:t>
            </w:r>
          </w:p>
        </w:tc>
      </w:tr>
      <w:tr w14:paraId="5BF4B106">
        <w:tc>
          <w:tcPr>
            <w:tcW w:w="2078" w:type="dxa"/>
            <w:shd w:val="clear" w:color="auto" w:fill="FFFFFF"/>
            <w:tcMar>
              <w:top w:w="25" w:type="dxa"/>
              <w:left w:w="30" w:type="dxa"/>
              <w:bottom w:w="25" w:type="dxa"/>
              <w:right w:w="30" w:type="dxa"/>
            </w:tcMar>
            <w:vAlign w:val="center"/>
          </w:tcPr>
          <w:p w14:paraId="7B404EE4">
            <w:pPr>
              <w:spacing w:before="0" w:after="0" w:line="240" w:lineRule="auto"/>
              <w:jc w:val="left"/>
            </w:pPr>
            <w:r>
              <w:rPr>
                <w:rFonts w:ascii="Times New Roman" w:hAnsi="Times New Roman" w:eastAsia="Times New Roman" w:cs="Times New Roman"/>
                <w:b w:val="0"/>
                <w:color w:val="000000"/>
                <w:sz w:val="17"/>
              </w:rPr>
              <w:t>Grouping</w:t>
            </w:r>
          </w:p>
        </w:tc>
        <w:tc>
          <w:tcPr>
            <w:tcW w:w="2078" w:type="dxa"/>
            <w:shd w:val="clear" w:color="auto" w:fill="FFFFFF"/>
            <w:tcMar>
              <w:top w:w="25" w:type="dxa"/>
              <w:left w:w="30" w:type="dxa"/>
              <w:bottom w:w="25" w:type="dxa"/>
              <w:right w:w="30" w:type="dxa"/>
            </w:tcMar>
            <w:vAlign w:val="center"/>
          </w:tcPr>
          <w:p w14:paraId="516C4C36">
            <w:pPr>
              <w:spacing w:before="0" w:after="0" w:line="240" w:lineRule="auto"/>
              <w:jc w:val="left"/>
            </w:pPr>
            <w:r>
              <w:rPr>
                <w:rFonts w:ascii="Times New Roman" w:hAnsi="Times New Roman" w:eastAsia="Times New Roman" w:cs="Times New Roman"/>
                <w:b w:val="0"/>
                <w:color w:val="000000"/>
                <w:sz w:val="17"/>
              </w:rPr>
              <w:t>age_group</w:t>
            </w:r>
          </w:p>
        </w:tc>
        <w:tc>
          <w:tcPr>
            <w:tcW w:w="2078" w:type="dxa"/>
            <w:shd w:val="clear" w:color="auto" w:fill="FFFFFF"/>
            <w:tcMar>
              <w:top w:w="25" w:type="dxa"/>
              <w:left w:w="30" w:type="dxa"/>
              <w:bottom w:w="25" w:type="dxa"/>
              <w:right w:w="30" w:type="dxa"/>
            </w:tcMar>
            <w:vAlign w:val="center"/>
          </w:tcPr>
          <w:p w14:paraId="1623D0C5">
            <w:pPr>
              <w:spacing w:before="0" w:after="0" w:line="240" w:lineRule="auto"/>
              <w:jc w:val="left"/>
            </w:pPr>
            <w:r>
              <w:rPr>
                <w:rFonts w:ascii="Times New Roman" w:hAnsi="Times New Roman" w:eastAsia="Times New Roman" w:cs="Times New Roman"/>
                <w:b w:val="0"/>
                <w:color w:val="000000"/>
                <w:sz w:val="17"/>
              </w:rPr>
              <w:t>Age-group category displayed in the results source.</w:t>
            </w:r>
          </w:p>
        </w:tc>
        <w:tc>
          <w:tcPr>
            <w:tcW w:w="2078" w:type="dxa"/>
            <w:shd w:val="clear" w:color="auto" w:fill="FFFFFF"/>
            <w:tcMar>
              <w:top w:w="25" w:type="dxa"/>
              <w:left w:w="30" w:type="dxa"/>
              <w:bottom w:w="25" w:type="dxa"/>
              <w:right w:w="30" w:type="dxa"/>
            </w:tcMar>
            <w:vAlign w:val="center"/>
          </w:tcPr>
          <w:p w14:paraId="13B81411">
            <w:pPr>
              <w:spacing w:before="0" w:after="0" w:line="240" w:lineRule="auto"/>
              <w:jc w:val="left"/>
            </w:pPr>
            <w:r>
              <w:rPr>
                <w:rFonts w:ascii="Times New Roman" w:hAnsi="Times New Roman" w:eastAsia="Times New Roman" w:cs="Times New Roman"/>
                <w:b w:val="0"/>
                <w:color w:val="000000"/>
                <w:sz w:val="17"/>
              </w:rPr>
              <w:t>Parsed from source page; standard labels used for age-group summaries.</w:t>
            </w:r>
          </w:p>
        </w:tc>
        <w:tc>
          <w:tcPr>
            <w:tcW w:w="2078" w:type="dxa"/>
            <w:shd w:val="clear" w:color="auto" w:fill="FFFFFF"/>
            <w:tcMar>
              <w:top w:w="25" w:type="dxa"/>
              <w:left w:w="30" w:type="dxa"/>
              <w:bottom w:w="25" w:type="dxa"/>
              <w:right w:w="30" w:type="dxa"/>
            </w:tcMar>
            <w:vAlign w:val="center"/>
          </w:tcPr>
          <w:p w14:paraId="2668302C">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5FF60138">
            <w:pPr>
              <w:spacing w:before="0" w:after="0" w:line="240" w:lineRule="auto"/>
              <w:jc w:val="left"/>
            </w:pPr>
            <w:r>
              <w:rPr>
                <w:rFonts w:ascii="Times New Roman" w:hAnsi="Times New Roman" w:eastAsia="Times New Roman" w:cs="Times New Roman"/>
                <w:b w:val="0"/>
                <w:color w:val="000000"/>
                <w:sz w:val="17"/>
              </w:rPr>
              <w:t>Stratification / covariate</w:t>
            </w:r>
          </w:p>
        </w:tc>
      </w:tr>
      <w:tr w14:paraId="00968438">
        <w:tc>
          <w:tcPr>
            <w:tcW w:w="2078" w:type="dxa"/>
            <w:shd w:val="clear" w:color="auto" w:fill="FFFFFF"/>
            <w:tcMar>
              <w:top w:w="25" w:type="dxa"/>
              <w:left w:w="30" w:type="dxa"/>
              <w:bottom w:w="25" w:type="dxa"/>
              <w:right w:w="30" w:type="dxa"/>
            </w:tcMar>
            <w:vAlign w:val="center"/>
          </w:tcPr>
          <w:p w14:paraId="0514ADE9">
            <w:pPr>
              <w:spacing w:before="0" w:after="0" w:line="240" w:lineRule="auto"/>
              <w:jc w:val="left"/>
            </w:pPr>
            <w:r>
              <w:rPr>
                <w:rFonts w:ascii="Times New Roman" w:hAnsi="Times New Roman" w:eastAsia="Times New Roman" w:cs="Times New Roman"/>
                <w:b w:val="0"/>
                <w:color w:val="000000"/>
                <w:sz w:val="17"/>
              </w:rPr>
              <w:t>Grouping</w:t>
            </w:r>
          </w:p>
        </w:tc>
        <w:tc>
          <w:tcPr>
            <w:tcW w:w="2078" w:type="dxa"/>
            <w:shd w:val="clear" w:color="auto" w:fill="FFFFFF"/>
            <w:tcMar>
              <w:top w:w="25" w:type="dxa"/>
              <w:left w:w="30" w:type="dxa"/>
              <w:bottom w:w="25" w:type="dxa"/>
              <w:right w:w="30" w:type="dxa"/>
            </w:tcMar>
            <w:vAlign w:val="center"/>
          </w:tcPr>
          <w:p w14:paraId="7073BCF7">
            <w:pPr>
              <w:spacing w:before="0" w:after="0" w:line="240" w:lineRule="auto"/>
              <w:jc w:val="left"/>
            </w:pPr>
            <w:r>
              <w:rPr>
                <w:rFonts w:ascii="Times New Roman" w:hAnsi="Times New Roman" w:eastAsia="Times New Roman" w:cs="Times New Roman"/>
                <w:b w:val="0"/>
                <w:color w:val="000000"/>
                <w:sz w:val="17"/>
              </w:rPr>
              <w:t>division</w:t>
            </w:r>
          </w:p>
        </w:tc>
        <w:tc>
          <w:tcPr>
            <w:tcW w:w="2078" w:type="dxa"/>
            <w:shd w:val="clear" w:color="auto" w:fill="FFFFFF"/>
            <w:tcMar>
              <w:top w:w="25" w:type="dxa"/>
              <w:left w:w="30" w:type="dxa"/>
              <w:bottom w:w="25" w:type="dxa"/>
              <w:right w:w="30" w:type="dxa"/>
            </w:tcMar>
            <w:vAlign w:val="center"/>
          </w:tcPr>
          <w:p w14:paraId="4B9A4A45">
            <w:pPr>
              <w:spacing w:before="0" w:after="0" w:line="240" w:lineRule="auto"/>
              <w:jc w:val="left"/>
            </w:pPr>
            <w:r>
              <w:rPr>
                <w:rFonts w:ascii="Times New Roman" w:hAnsi="Times New Roman" w:eastAsia="Times New Roman" w:cs="Times New Roman"/>
                <w:b w:val="0"/>
                <w:color w:val="000000"/>
                <w:sz w:val="17"/>
              </w:rPr>
              <w:t>Competitive division.</w:t>
            </w:r>
          </w:p>
        </w:tc>
        <w:tc>
          <w:tcPr>
            <w:tcW w:w="2078" w:type="dxa"/>
            <w:shd w:val="clear" w:color="auto" w:fill="FFFFFF"/>
            <w:tcMar>
              <w:top w:w="25" w:type="dxa"/>
              <w:left w:w="30" w:type="dxa"/>
              <w:bottom w:w="25" w:type="dxa"/>
              <w:right w:w="30" w:type="dxa"/>
            </w:tcMar>
            <w:vAlign w:val="center"/>
          </w:tcPr>
          <w:p w14:paraId="3139D0D3">
            <w:pPr>
              <w:spacing w:before="0" w:after="0" w:line="240" w:lineRule="auto"/>
              <w:jc w:val="left"/>
            </w:pPr>
            <w:r>
              <w:rPr>
                <w:rFonts w:ascii="Times New Roman" w:hAnsi="Times New Roman" w:eastAsia="Times New Roman" w:cs="Times New Roman"/>
                <w:b w:val="0"/>
                <w:color w:val="000000"/>
                <w:sz w:val="17"/>
              </w:rPr>
              <w:t>Parsed from source page.</w:t>
            </w:r>
          </w:p>
        </w:tc>
        <w:tc>
          <w:tcPr>
            <w:tcW w:w="2078" w:type="dxa"/>
            <w:shd w:val="clear" w:color="auto" w:fill="FFFFFF"/>
            <w:tcMar>
              <w:top w:w="25" w:type="dxa"/>
              <w:left w:w="30" w:type="dxa"/>
              <w:bottom w:w="25" w:type="dxa"/>
              <w:right w:w="30" w:type="dxa"/>
            </w:tcMar>
            <w:vAlign w:val="center"/>
          </w:tcPr>
          <w:p w14:paraId="4434CC3B">
            <w:pPr>
              <w:spacing w:before="0" w:after="0" w:line="240" w:lineRule="auto"/>
              <w:jc w:val="left"/>
            </w:pPr>
          </w:p>
        </w:tc>
        <w:tc>
          <w:tcPr>
            <w:tcW w:w="2078" w:type="dxa"/>
            <w:shd w:val="clear" w:color="auto" w:fill="FFFFFF"/>
            <w:tcMar>
              <w:top w:w="25" w:type="dxa"/>
              <w:left w:w="30" w:type="dxa"/>
              <w:bottom w:w="25" w:type="dxa"/>
              <w:right w:w="30" w:type="dxa"/>
            </w:tcMar>
            <w:vAlign w:val="center"/>
          </w:tcPr>
          <w:p w14:paraId="64E6EE04">
            <w:pPr>
              <w:spacing w:before="0" w:after="0" w:line="240" w:lineRule="auto"/>
              <w:jc w:val="left"/>
            </w:pPr>
            <w:r>
              <w:rPr>
                <w:rFonts w:ascii="Times New Roman" w:hAnsi="Times New Roman" w:eastAsia="Times New Roman" w:cs="Times New Roman"/>
                <w:b w:val="0"/>
                <w:color w:val="000000"/>
                <w:sz w:val="17"/>
              </w:rPr>
              <w:t>Stratification / covariate</w:t>
            </w:r>
          </w:p>
        </w:tc>
      </w:tr>
      <w:tr w14:paraId="07CAA906">
        <w:tc>
          <w:tcPr>
            <w:tcW w:w="2078" w:type="dxa"/>
            <w:shd w:val="clear" w:color="auto" w:fill="FFFFFF"/>
            <w:tcMar>
              <w:top w:w="25" w:type="dxa"/>
              <w:left w:w="30" w:type="dxa"/>
              <w:bottom w:w="25" w:type="dxa"/>
              <w:right w:w="30" w:type="dxa"/>
            </w:tcMar>
            <w:vAlign w:val="center"/>
          </w:tcPr>
          <w:p w14:paraId="7D7A482C">
            <w:pPr>
              <w:spacing w:before="0" w:after="0" w:line="240" w:lineRule="auto"/>
              <w:jc w:val="left"/>
            </w:pPr>
            <w:r>
              <w:rPr>
                <w:rFonts w:ascii="Times New Roman" w:hAnsi="Times New Roman" w:eastAsia="Times New Roman" w:cs="Times New Roman"/>
                <w:b w:val="0"/>
                <w:color w:val="000000"/>
                <w:sz w:val="17"/>
              </w:rPr>
              <w:t>Grouping</w:t>
            </w:r>
          </w:p>
        </w:tc>
        <w:tc>
          <w:tcPr>
            <w:tcW w:w="2078" w:type="dxa"/>
            <w:shd w:val="clear" w:color="auto" w:fill="FFFFFF"/>
            <w:tcMar>
              <w:top w:w="25" w:type="dxa"/>
              <w:left w:w="30" w:type="dxa"/>
              <w:bottom w:w="25" w:type="dxa"/>
              <w:right w:w="30" w:type="dxa"/>
            </w:tcMar>
            <w:vAlign w:val="center"/>
          </w:tcPr>
          <w:p w14:paraId="764A55AE">
            <w:pPr>
              <w:spacing w:before="0" w:after="0" w:line="240" w:lineRule="auto"/>
              <w:jc w:val="left"/>
            </w:pPr>
            <w:r>
              <w:rPr>
                <w:rFonts w:ascii="Times New Roman" w:hAnsi="Times New Roman" w:eastAsia="Times New Roman" w:cs="Times New Roman"/>
                <w:b w:val="0"/>
                <w:color w:val="000000"/>
                <w:sz w:val="17"/>
              </w:rPr>
              <w:t>performance_percentile</w:t>
            </w:r>
          </w:p>
        </w:tc>
        <w:tc>
          <w:tcPr>
            <w:tcW w:w="2078" w:type="dxa"/>
            <w:shd w:val="clear" w:color="auto" w:fill="FFFFFF"/>
            <w:tcMar>
              <w:top w:w="25" w:type="dxa"/>
              <w:left w:w="30" w:type="dxa"/>
              <w:bottom w:w="25" w:type="dxa"/>
              <w:right w:w="30" w:type="dxa"/>
            </w:tcMar>
            <w:vAlign w:val="center"/>
          </w:tcPr>
          <w:p w14:paraId="7B05DAE1">
            <w:pPr>
              <w:spacing w:before="0" w:after="0" w:line="240" w:lineRule="auto"/>
              <w:jc w:val="left"/>
            </w:pPr>
            <w:r>
              <w:rPr>
                <w:rFonts w:ascii="Times New Roman" w:hAnsi="Times New Roman" w:eastAsia="Times New Roman" w:cs="Times New Roman"/>
                <w:b w:val="0"/>
                <w:color w:val="000000"/>
                <w:sz w:val="17"/>
              </w:rPr>
              <w:t>Within-event × sex × division percentile of total_time.</w:t>
            </w:r>
          </w:p>
        </w:tc>
        <w:tc>
          <w:tcPr>
            <w:tcW w:w="2078" w:type="dxa"/>
            <w:shd w:val="clear" w:color="auto" w:fill="FFFFFF"/>
            <w:tcMar>
              <w:top w:w="25" w:type="dxa"/>
              <w:left w:w="30" w:type="dxa"/>
              <w:bottom w:w="25" w:type="dxa"/>
              <w:right w:w="30" w:type="dxa"/>
            </w:tcMar>
            <w:vAlign w:val="center"/>
          </w:tcPr>
          <w:p w14:paraId="0251B621">
            <w:pPr>
              <w:spacing w:before="0" w:after="0" w:line="240" w:lineRule="auto"/>
              <w:jc w:val="left"/>
            </w:pPr>
            <w:r>
              <w:rPr>
                <w:rFonts w:ascii="Times New Roman" w:hAnsi="Times New Roman" w:eastAsia="Times New Roman" w:cs="Times New Roman"/>
                <w:b w:val="0"/>
                <w:color w:val="000000"/>
                <w:sz w:val="17"/>
              </w:rPr>
              <w:t>Computed from total_time; lower total_time indicates higher performance.</w:t>
            </w:r>
          </w:p>
        </w:tc>
        <w:tc>
          <w:tcPr>
            <w:tcW w:w="2078" w:type="dxa"/>
            <w:shd w:val="clear" w:color="auto" w:fill="FFFFFF"/>
            <w:tcMar>
              <w:top w:w="25" w:type="dxa"/>
              <w:left w:w="30" w:type="dxa"/>
              <w:bottom w:w="25" w:type="dxa"/>
              <w:right w:w="30" w:type="dxa"/>
            </w:tcMar>
            <w:vAlign w:val="center"/>
          </w:tcPr>
          <w:p w14:paraId="07882FA8">
            <w:pPr>
              <w:spacing w:before="0" w:after="0" w:line="240" w:lineRule="auto"/>
              <w:jc w:val="left"/>
            </w:pPr>
            <w:r>
              <w:rPr>
                <w:rFonts w:ascii="Times New Roman" w:hAnsi="Times New Roman" w:eastAsia="Times New Roman" w:cs="Times New Roman"/>
                <w:b w:val="0"/>
                <w:color w:val="000000"/>
                <w:sz w:val="17"/>
              </w:rPr>
              <w:t>%</w:t>
            </w:r>
          </w:p>
        </w:tc>
        <w:tc>
          <w:tcPr>
            <w:tcW w:w="2078" w:type="dxa"/>
            <w:shd w:val="clear" w:color="auto" w:fill="FFFFFF"/>
            <w:tcMar>
              <w:top w:w="25" w:type="dxa"/>
              <w:left w:w="30" w:type="dxa"/>
              <w:bottom w:w="25" w:type="dxa"/>
              <w:right w:w="30" w:type="dxa"/>
            </w:tcMar>
            <w:vAlign w:val="center"/>
          </w:tcPr>
          <w:p w14:paraId="2C8C9806">
            <w:pPr>
              <w:spacing w:before="0" w:after="0" w:line="240" w:lineRule="auto"/>
              <w:jc w:val="left"/>
            </w:pPr>
            <w:r>
              <w:rPr>
                <w:rFonts w:ascii="Times New Roman" w:hAnsi="Times New Roman" w:eastAsia="Times New Roman" w:cs="Times New Roman"/>
                <w:b w:val="0"/>
                <w:color w:val="000000"/>
                <w:sz w:val="17"/>
              </w:rPr>
              <w:t>Performance adjustment / tiering</w:t>
            </w:r>
          </w:p>
        </w:tc>
      </w:tr>
      <w:tr w14:paraId="7611A31D">
        <w:tc>
          <w:tcPr>
            <w:tcW w:w="2078" w:type="dxa"/>
            <w:shd w:val="clear" w:color="auto" w:fill="FFFFFF"/>
            <w:tcMar>
              <w:top w:w="25" w:type="dxa"/>
              <w:left w:w="30" w:type="dxa"/>
              <w:bottom w:w="25" w:type="dxa"/>
              <w:right w:w="30" w:type="dxa"/>
            </w:tcMar>
            <w:vAlign w:val="center"/>
          </w:tcPr>
          <w:p w14:paraId="4426E9B5">
            <w:pPr>
              <w:spacing w:before="0" w:after="0" w:line="240" w:lineRule="auto"/>
              <w:jc w:val="left"/>
            </w:pPr>
            <w:r>
              <w:rPr>
                <w:rFonts w:ascii="Times New Roman" w:hAnsi="Times New Roman" w:eastAsia="Times New Roman" w:cs="Times New Roman"/>
                <w:b w:val="0"/>
                <w:color w:val="000000"/>
                <w:sz w:val="17"/>
              </w:rPr>
              <w:t>Grouping</w:t>
            </w:r>
          </w:p>
        </w:tc>
        <w:tc>
          <w:tcPr>
            <w:tcW w:w="2078" w:type="dxa"/>
            <w:shd w:val="clear" w:color="auto" w:fill="FFFFFF"/>
            <w:tcMar>
              <w:top w:w="25" w:type="dxa"/>
              <w:left w:w="30" w:type="dxa"/>
              <w:bottom w:w="25" w:type="dxa"/>
              <w:right w:w="30" w:type="dxa"/>
            </w:tcMar>
            <w:vAlign w:val="center"/>
          </w:tcPr>
          <w:p w14:paraId="30A785D0">
            <w:pPr>
              <w:spacing w:before="0" w:after="0" w:line="240" w:lineRule="auto"/>
              <w:jc w:val="left"/>
            </w:pPr>
            <w:r>
              <w:rPr>
                <w:rFonts w:ascii="Times New Roman" w:hAnsi="Times New Roman" w:eastAsia="Times New Roman" w:cs="Times New Roman"/>
                <w:b w:val="0"/>
                <w:color w:val="000000"/>
                <w:sz w:val="17"/>
              </w:rPr>
              <w:t>performance_tier</w:t>
            </w:r>
          </w:p>
        </w:tc>
        <w:tc>
          <w:tcPr>
            <w:tcW w:w="2078" w:type="dxa"/>
            <w:shd w:val="clear" w:color="auto" w:fill="FFFFFF"/>
            <w:tcMar>
              <w:top w:w="25" w:type="dxa"/>
              <w:left w:w="30" w:type="dxa"/>
              <w:bottom w:w="25" w:type="dxa"/>
              <w:right w:w="30" w:type="dxa"/>
            </w:tcMar>
            <w:vAlign w:val="center"/>
          </w:tcPr>
          <w:p w14:paraId="5CFE0FF1">
            <w:pPr>
              <w:spacing w:before="0" w:after="0" w:line="240" w:lineRule="auto"/>
              <w:jc w:val="left"/>
            </w:pPr>
            <w:r>
              <w:rPr>
                <w:rFonts w:ascii="Times New Roman" w:hAnsi="Times New Roman" w:eastAsia="Times New Roman" w:cs="Times New Roman"/>
                <w:b w:val="0"/>
                <w:color w:val="000000"/>
                <w:sz w:val="17"/>
              </w:rPr>
              <w:t>Four-level performance tier.</w:t>
            </w:r>
          </w:p>
        </w:tc>
        <w:tc>
          <w:tcPr>
            <w:tcW w:w="2078" w:type="dxa"/>
            <w:shd w:val="clear" w:color="auto" w:fill="FFFFFF"/>
            <w:tcMar>
              <w:top w:w="25" w:type="dxa"/>
              <w:left w:w="30" w:type="dxa"/>
              <w:bottom w:w="25" w:type="dxa"/>
              <w:right w:w="30" w:type="dxa"/>
            </w:tcMar>
            <w:vAlign w:val="center"/>
          </w:tcPr>
          <w:p w14:paraId="5762A9E9">
            <w:pPr>
              <w:spacing w:before="0" w:after="0" w:line="240" w:lineRule="auto"/>
              <w:jc w:val="left"/>
            </w:pPr>
            <w:r>
              <w:rPr>
                <w:rFonts w:ascii="Times New Roman" w:hAnsi="Times New Roman" w:eastAsia="Times New Roman" w:cs="Times New Roman"/>
                <w:b w:val="0"/>
                <w:color w:val="000000"/>
                <w:sz w:val="17"/>
              </w:rPr>
              <w:t>Top 10%, 11–50%, 51–75%, Bottom 25% within event × sex × division.</w:t>
            </w:r>
          </w:p>
        </w:tc>
        <w:tc>
          <w:tcPr>
            <w:tcW w:w="2078" w:type="dxa"/>
            <w:shd w:val="clear" w:color="auto" w:fill="FFFFFF"/>
            <w:tcMar>
              <w:top w:w="25" w:type="dxa"/>
              <w:left w:w="30" w:type="dxa"/>
              <w:bottom w:w="25" w:type="dxa"/>
              <w:right w:w="30" w:type="dxa"/>
            </w:tcMar>
            <w:vAlign w:val="center"/>
          </w:tcPr>
          <w:p w14:paraId="177A876B">
            <w:pPr>
              <w:spacing w:before="0" w:after="0" w:line="240" w:lineRule="auto"/>
              <w:jc w:val="left"/>
            </w:pPr>
            <w:r>
              <w:rPr>
                <w:rFonts w:ascii="Times New Roman" w:hAnsi="Times New Roman" w:eastAsia="Times New Roman" w:cs="Times New Roman"/>
                <w:b w:val="0"/>
                <w:color w:val="000000"/>
                <w:sz w:val="17"/>
              </w:rPr>
              <w:t>Category</w:t>
            </w:r>
          </w:p>
        </w:tc>
        <w:tc>
          <w:tcPr>
            <w:tcW w:w="2078" w:type="dxa"/>
            <w:shd w:val="clear" w:color="auto" w:fill="FFFFFF"/>
            <w:tcMar>
              <w:top w:w="25" w:type="dxa"/>
              <w:left w:w="30" w:type="dxa"/>
              <w:bottom w:w="25" w:type="dxa"/>
              <w:right w:w="30" w:type="dxa"/>
            </w:tcMar>
            <w:vAlign w:val="center"/>
          </w:tcPr>
          <w:p w14:paraId="5E810FC0">
            <w:pPr>
              <w:spacing w:before="0" w:after="0" w:line="240" w:lineRule="auto"/>
              <w:jc w:val="left"/>
            </w:pPr>
            <w:r>
              <w:rPr>
                <w:rFonts w:ascii="Times New Roman" w:hAnsi="Times New Roman" w:eastAsia="Times New Roman" w:cs="Times New Roman"/>
                <w:b w:val="0"/>
                <w:color w:val="000000"/>
                <w:sz w:val="17"/>
              </w:rPr>
              <w:t>Performance-tier analyses</w:t>
            </w:r>
          </w:p>
        </w:tc>
      </w:tr>
      <w:tr w14:paraId="241DE07D">
        <w:tc>
          <w:tcPr>
            <w:tcW w:w="2078" w:type="dxa"/>
            <w:shd w:val="clear" w:color="auto" w:fill="FFFFFF"/>
            <w:tcMar>
              <w:top w:w="25" w:type="dxa"/>
              <w:left w:w="30" w:type="dxa"/>
              <w:bottom w:w="25" w:type="dxa"/>
              <w:right w:w="30" w:type="dxa"/>
            </w:tcMar>
            <w:vAlign w:val="center"/>
          </w:tcPr>
          <w:p w14:paraId="3632BA2F">
            <w:pPr>
              <w:spacing w:before="0" w:after="0" w:line="240" w:lineRule="auto"/>
              <w:jc w:val="left"/>
            </w:pPr>
            <w:r>
              <w:rPr>
                <w:rFonts w:ascii="Times New Roman" w:hAnsi="Times New Roman" w:eastAsia="Times New Roman" w:cs="Times New Roman"/>
                <w:b w:val="0"/>
                <w:color w:val="000000"/>
                <w:sz w:val="17"/>
              </w:rPr>
              <w:t>Original splits</w:t>
            </w:r>
          </w:p>
        </w:tc>
        <w:tc>
          <w:tcPr>
            <w:tcW w:w="2078" w:type="dxa"/>
            <w:shd w:val="clear" w:color="auto" w:fill="FFFFFF"/>
            <w:tcMar>
              <w:top w:w="25" w:type="dxa"/>
              <w:left w:w="30" w:type="dxa"/>
              <w:bottom w:w="25" w:type="dxa"/>
              <w:right w:w="30" w:type="dxa"/>
            </w:tcMar>
            <w:vAlign w:val="center"/>
          </w:tcPr>
          <w:p w14:paraId="32030A1F">
            <w:pPr>
              <w:spacing w:before="0" w:after="0" w:line="240" w:lineRule="auto"/>
              <w:jc w:val="left"/>
            </w:pPr>
            <w:r>
              <w:rPr>
                <w:rFonts w:ascii="Times New Roman" w:hAnsi="Times New Roman" w:eastAsia="Times New Roman" w:cs="Times New Roman"/>
                <w:b w:val="0"/>
                <w:color w:val="000000"/>
                <w:sz w:val="17"/>
              </w:rPr>
              <w:t>run_1–run_8</w:t>
            </w:r>
          </w:p>
        </w:tc>
        <w:tc>
          <w:tcPr>
            <w:tcW w:w="2078" w:type="dxa"/>
            <w:shd w:val="clear" w:color="auto" w:fill="FFFFFF"/>
            <w:tcMar>
              <w:top w:w="25" w:type="dxa"/>
              <w:left w:w="30" w:type="dxa"/>
              <w:bottom w:w="25" w:type="dxa"/>
              <w:right w:w="30" w:type="dxa"/>
            </w:tcMar>
            <w:vAlign w:val="center"/>
          </w:tcPr>
          <w:p w14:paraId="7B49860C">
            <w:pPr>
              <w:spacing w:before="0" w:after="0" w:line="240" w:lineRule="auto"/>
              <w:jc w:val="left"/>
            </w:pPr>
            <w:r>
              <w:rPr>
                <w:rFonts w:ascii="Times New Roman" w:hAnsi="Times New Roman" w:eastAsia="Times New Roman" w:cs="Times New Roman"/>
                <w:b w:val="0"/>
                <w:color w:val="000000"/>
                <w:sz w:val="17"/>
              </w:rPr>
              <w:t>Eight 1 km running split times.</w:t>
            </w:r>
          </w:p>
        </w:tc>
        <w:tc>
          <w:tcPr>
            <w:tcW w:w="2078" w:type="dxa"/>
            <w:shd w:val="clear" w:color="auto" w:fill="FFFFFF"/>
            <w:tcMar>
              <w:top w:w="25" w:type="dxa"/>
              <w:left w:w="30" w:type="dxa"/>
              <w:bottom w:w="25" w:type="dxa"/>
              <w:right w:w="30" w:type="dxa"/>
            </w:tcMar>
            <w:vAlign w:val="center"/>
          </w:tcPr>
          <w:p w14:paraId="6665E610">
            <w:pPr>
              <w:spacing w:before="0" w:after="0" w:line="240" w:lineRule="auto"/>
              <w:jc w:val="left"/>
            </w:pPr>
            <w:r>
              <w:rPr>
                <w:rFonts w:ascii="Times New Roman" w:hAnsi="Times New Roman" w:eastAsia="Times New Roman" w:cs="Times New Roman"/>
                <w:b w:val="0"/>
                <w:color w:val="000000"/>
                <w:sz w:val="17"/>
              </w:rPr>
              <w:t>Parsed from athlete-event result pages.</w:t>
            </w:r>
          </w:p>
        </w:tc>
        <w:tc>
          <w:tcPr>
            <w:tcW w:w="2078" w:type="dxa"/>
            <w:shd w:val="clear" w:color="auto" w:fill="FFFFFF"/>
            <w:tcMar>
              <w:top w:w="25" w:type="dxa"/>
              <w:left w:w="30" w:type="dxa"/>
              <w:bottom w:w="25" w:type="dxa"/>
              <w:right w:w="30" w:type="dxa"/>
            </w:tcMar>
            <w:vAlign w:val="center"/>
          </w:tcPr>
          <w:p w14:paraId="24805755">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51AD77DA">
            <w:pPr>
              <w:spacing w:before="0" w:after="0" w:line="240" w:lineRule="auto"/>
              <w:jc w:val="left"/>
            </w:pPr>
            <w:r>
              <w:rPr>
                <w:rFonts w:ascii="Times New Roman" w:hAnsi="Times New Roman" w:eastAsia="Times New Roman" w:cs="Times New Roman"/>
                <w:b w:val="0"/>
                <w:color w:val="000000"/>
                <w:sz w:val="17"/>
              </w:rPr>
              <w:t>Main task-to-run variables</w:t>
            </w:r>
          </w:p>
        </w:tc>
      </w:tr>
      <w:tr w14:paraId="25837A9B">
        <w:tc>
          <w:tcPr>
            <w:tcW w:w="2078" w:type="dxa"/>
            <w:shd w:val="clear" w:color="auto" w:fill="FFFFFF"/>
            <w:tcMar>
              <w:top w:w="25" w:type="dxa"/>
              <w:left w:w="30" w:type="dxa"/>
              <w:bottom w:w="25" w:type="dxa"/>
              <w:right w:w="30" w:type="dxa"/>
            </w:tcMar>
            <w:vAlign w:val="center"/>
          </w:tcPr>
          <w:p w14:paraId="4BCC9293">
            <w:pPr>
              <w:spacing w:before="0" w:after="0" w:line="240" w:lineRule="auto"/>
              <w:jc w:val="left"/>
            </w:pPr>
            <w:r>
              <w:rPr>
                <w:rFonts w:ascii="Times New Roman" w:hAnsi="Times New Roman" w:eastAsia="Times New Roman" w:cs="Times New Roman"/>
                <w:b w:val="0"/>
                <w:color w:val="000000"/>
                <w:sz w:val="17"/>
              </w:rPr>
              <w:t>Original splits</w:t>
            </w:r>
          </w:p>
        </w:tc>
        <w:tc>
          <w:tcPr>
            <w:tcW w:w="2078" w:type="dxa"/>
            <w:shd w:val="clear" w:color="auto" w:fill="FFFFFF"/>
            <w:tcMar>
              <w:top w:w="25" w:type="dxa"/>
              <w:left w:w="30" w:type="dxa"/>
              <w:bottom w:w="25" w:type="dxa"/>
              <w:right w:w="30" w:type="dxa"/>
            </w:tcMar>
            <w:vAlign w:val="center"/>
          </w:tcPr>
          <w:p w14:paraId="0D9FADEA">
            <w:pPr>
              <w:spacing w:before="0" w:after="0" w:line="240" w:lineRule="auto"/>
              <w:jc w:val="left"/>
            </w:pPr>
            <w:r>
              <w:rPr>
                <w:rFonts w:ascii="Times New Roman" w:hAnsi="Times New Roman" w:eastAsia="Times New Roman" w:cs="Times New Roman"/>
                <w:b w:val="0"/>
                <w:color w:val="000000"/>
                <w:sz w:val="17"/>
              </w:rPr>
              <w:t>work_1–work_8</w:t>
            </w:r>
          </w:p>
        </w:tc>
        <w:tc>
          <w:tcPr>
            <w:tcW w:w="2078" w:type="dxa"/>
            <w:shd w:val="clear" w:color="auto" w:fill="FFFFFF"/>
            <w:tcMar>
              <w:top w:w="25" w:type="dxa"/>
              <w:left w:w="30" w:type="dxa"/>
              <w:bottom w:w="25" w:type="dxa"/>
              <w:right w:w="30" w:type="dxa"/>
            </w:tcMar>
            <w:vAlign w:val="center"/>
          </w:tcPr>
          <w:p w14:paraId="21165B23">
            <w:pPr>
              <w:spacing w:before="0" w:after="0" w:line="240" w:lineRule="auto"/>
              <w:jc w:val="left"/>
            </w:pPr>
            <w:r>
              <w:rPr>
                <w:rFonts w:ascii="Times New Roman" w:hAnsi="Times New Roman" w:eastAsia="Times New Roman" w:cs="Times New Roman"/>
                <w:b w:val="0"/>
                <w:color w:val="000000"/>
                <w:sz w:val="17"/>
              </w:rPr>
              <w:t>Eight functional workout station split times.</w:t>
            </w:r>
          </w:p>
        </w:tc>
        <w:tc>
          <w:tcPr>
            <w:tcW w:w="2078" w:type="dxa"/>
            <w:shd w:val="clear" w:color="auto" w:fill="FFFFFF"/>
            <w:tcMar>
              <w:top w:w="25" w:type="dxa"/>
              <w:left w:w="30" w:type="dxa"/>
              <w:bottom w:w="25" w:type="dxa"/>
              <w:right w:w="30" w:type="dxa"/>
            </w:tcMar>
            <w:vAlign w:val="center"/>
          </w:tcPr>
          <w:p w14:paraId="66F930EE">
            <w:pPr>
              <w:spacing w:before="0" w:after="0" w:line="240" w:lineRule="auto"/>
              <w:jc w:val="left"/>
            </w:pPr>
            <w:r>
              <w:rPr>
                <w:rFonts w:ascii="Times New Roman" w:hAnsi="Times New Roman" w:eastAsia="Times New Roman" w:cs="Times New Roman"/>
                <w:b w:val="0"/>
                <w:color w:val="000000"/>
                <w:sz w:val="17"/>
              </w:rPr>
              <w:t>work_1 SkiErg; work_2 Sled Push; work_3 Sled Pull; work_4 Burpee Broad Jump; work_5 Row; work_6 Farmers Carry; work_7 Sandbag Lunges; work_8 Wall Balls.</w:t>
            </w:r>
          </w:p>
        </w:tc>
        <w:tc>
          <w:tcPr>
            <w:tcW w:w="2078" w:type="dxa"/>
            <w:shd w:val="clear" w:color="auto" w:fill="FFFFFF"/>
            <w:tcMar>
              <w:top w:w="25" w:type="dxa"/>
              <w:left w:w="30" w:type="dxa"/>
              <w:bottom w:w="25" w:type="dxa"/>
              <w:right w:w="30" w:type="dxa"/>
            </w:tcMar>
            <w:vAlign w:val="center"/>
          </w:tcPr>
          <w:p w14:paraId="4463FE03">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16285CA2">
            <w:pPr>
              <w:spacing w:before="0" w:after="0" w:line="240" w:lineRule="auto"/>
              <w:jc w:val="left"/>
            </w:pPr>
            <w:r>
              <w:rPr>
                <w:rFonts w:ascii="Times New Roman" w:hAnsi="Times New Roman" w:eastAsia="Times New Roman" w:cs="Times New Roman"/>
                <w:b w:val="0"/>
                <w:color w:val="000000"/>
                <w:sz w:val="17"/>
              </w:rPr>
              <w:t>Workout-time background summaries</w:t>
            </w:r>
          </w:p>
        </w:tc>
      </w:tr>
      <w:tr w14:paraId="14EC58B0">
        <w:tc>
          <w:tcPr>
            <w:tcW w:w="2078" w:type="dxa"/>
            <w:shd w:val="clear" w:color="auto" w:fill="FFFFFF"/>
            <w:tcMar>
              <w:top w:w="25" w:type="dxa"/>
              <w:left w:w="30" w:type="dxa"/>
              <w:bottom w:w="25" w:type="dxa"/>
              <w:right w:w="30" w:type="dxa"/>
            </w:tcMar>
            <w:vAlign w:val="center"/>
          </w:tcPr>
          <w:p w14:paraId="29458F2D">
            <w:pPr>
              <w:spacing w:before="0" w:after="0" w:line="240" w:lineRule="auto"/>
              <w:jc w:val="left"/>
            </w:pPr>
            <w:r>
              <w:rPr>
                <w:rFonts w:ascii="Times New Roman" w:hAnsi="Times New Roman" w:eastAsia="Times New Roman" w:cs="Times New Roman"/>
                <w:b w:val="0"/>
                <w:color w:val="000000"/>
                <w:sz w:val="17"/>
              </w:rPr>
              <w:t>Original splits</w:t>
            </w:r>
          </w:p>
        </w:tc>
        <w:tc>
          <w:tcPr>
            <w:tcW w:w="2078" w:type="dxa"/>
            <w:shd w:val="clear" w:color="auto" w:fill="FFFFFF"/>
            <w:tcMar>
              <w:top w:w="25" w:type="dxa"/>
              <w:left w:w="30" w:type="dxa"/>
              <w:bottom w:w="25" w:type="dxa"/>
              <w:right w:w="30" w:type="dxa"/>
            </w:tcMar>
            <w:vAlign w:val="center"/>
          </w:tcPr>
          <w:p w14:paraId="3AEBBD94">
            <w:pPr>
              <w:spacing w:before="0" w:after="0" w:line="240" w:lineRule="auto"/>
              <w:jc w:val="left"/>
            </w:pPr>
            <w:r>
              <w:rPr>
                <w:rFonts w:ascii="Times New Roman" w:hAnsi="Times New Roman" w:eastAsia="Times New Roman" w:cs="Times New Roman"/>
                <w:b w:val="0"/>
                <w:color w:val="000000"/>
                <w:sz w:val="17"/>
              </w:rPr>
              <w:t>roxzone_time</w:t>
            </w:r>
          </w:p>
        </w:tc>
        <w:tc>
          <w:tcPr>
            <w:tcW w:w="2078" w:type="dxa"/>
            <w:shd w:val="clear" w:color="auto" w:fill="FFFFFF"/>
            <w:tcMar>
              <w:top w:w="25" w:type="dxa"/>
              <w:left w:w="30" w:type="dxa"/>
              <w:bottom w:w="25" w:type="dxa"/>
              <w:right w:w="30" w:type="dxa"/>
            </w:tcMar>
            <w:vAlign w:val="center"/>
          </w:tcPr>
          <w:p w14:paraId="248165B1">
            <w:pPr>
              <w:spacing w:before="0" w:after="0" w:line="240" w:lineRule="auto"/>
              <w:jc w:val="left"/>
            </w:pPr>
            <w:r>
              <w:rPr>
                <w:rFonts w:ascii="Times New Roman" w:hAnsi="Times New Roman" w:eastAsia="Times New Roman" w:cs="Times New Roman"/>
                <w:b w:val="0"/>
                <w:color w:val="000000"/>
                <w:sz w:val="17"/>
              </w:rPr>
              <w:t>Total roxzone transition-zone time.</w:t>
            </w:r>
          </w:p>
        </w:tc>
        <w:tc>
          <w:tcPr>
            <w:tcW w:w="2078" w:type="dxa"/>
            <w:shd w:val="clear" w:color="auto" w:fill="FFFFFF"/>
            <w:tcMar>
              <w:top w:w="25" w:type="dxa"/>
              <w:left w:w="30" w:type="dxa"/>
              <w:bottom w:w="25" w:type="dxa"/>
              <w:right w:w="30" w:type="dxa"/>
            </w:tcMar>
            <w:vAlign w:val="center"/>
          </w:tcPr>
          <w:p w14:paraId="7AB4A186">
            <w:pPr>
              <w:spacing w:before="0" w:after="0" w:line="240" w:lineRule="auto"/>
              <w:jc w:val="left"/>
            </w:pPr>
            <w:r>
              <w:rPr>
                <w:rFonts w:ascii="Times New Roman" w:hAnsi="Times New Roman" w:eastAsia="Times New Roman" w:cs="Times New Roman"/>
                <w:b w:val="0"/>
                <w:color w:val="000000"/>
                <w:sz w:val="17"/>
              </w:rPr>
              <w:t>Parsed from athlete-event result pages.</w:t>
            </w:r>
          </w:p>
        </w:tc>
        <w:tc>
          <w:tcPr>
            <w:tcW w:w="2078" w:type="dxa"/>
            <w:shd w:val="clear" w:color="auto" w:fill="FFFFFF"/>
            <w:tcMar>
              <w:top w:w="25" w:type="dxa"/>
              <w:left w:w="30" w:type="dxa"/>
              <w:bottom w:w="25" w:type="dxa"/>
              <w:right w:w="30" w:type="dxa"/>
            </w:tcMar>
            <w:vAlign w:val="center"/>
          </w:tcPr>
          <w:p w14:paraId="28831DF3">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204F5125">
            <w:pPr>
              <w:spacing w:before="0" w:after="0" w:line="240" w:lineRule="auto"/>
              <w:jc w:val="left"/>
            </w:pPr>
            <w:r>
              <w:rPr>
                <w:rFonts w:ascii="Times New Roman" w:hAnsi="Times New Roman" w:eastAsia="Times New Roman" w:cs="Times New Roman"/>
                <w:b w:val="0"/>
                <w:color w:val="000000"/>
                <w:sz w:val="17"/>
              </w:rPr>
              <w:t>Background summaries</w:t>
            </w:r>
          </w:p>
        </w:tc>
      </w:tr>
      <w:tr w14:paraId="03BDDD18">
        <w:tc>
          <w:tcPr>
            <w:tcW w:w="2078" w:type="dxa"/>
            <w:shd w:val="clear" w:color="auto" w:fill="FFFFFF"/>
            <w:tcMar>
              <w:top w:w="25" w:type="dxa"/>
              <w:left w:w="30" w:type="dxa"/>
              <w:bottom w:w="25" w:type="dxa"/>
              <w:right w:w="30" w:type="dxa"/>
            </w:tcMar>
            <w:vAlign w:val="center"/>
          </w:tcPr>
          <w:p w14:paraId="416B391A">
            <w:pPr>
              <w:spacing w:before="0" w:after="0" w:line="240" w:lineRule="auto"/>
              <w:jc w:val="left"/>
            </w:pPr>
            <w:r>
              <w:rPr>
                <w:rFonts w:ascii="Times New Roman" w:hAnsi="Times New Roman" w:eastAsia="Times New Roman" w:cs="Times New Roman"/>
                <w:b w:val="0"/>
                <w:color w:val="000000"/>
                <w:sz w:val="17"/>
              </w:rPr>
              <w:t>Original splits</w:t>
            </w:r>
          </w:p>
        </w:tc>
        <w:tc>
          <w:tcPr>
            <w:tcW w:w="2078" w:type="dxa"/>
            <w:shd w:val="clear" w:color="auto" w:fill="FFFFFF"/>
            <w:tcMar>
              <w:top w:w="25" w:type="dxa"/>
              <w:left w:w="30" w:type="dxa"/>
              <w:bottom w:w="25" w:type="dxa"/>
              <w:right w:w="30" w:type="dxa"/>
            </w:tcMar>
            <w:vAlign w:val="center"/>
          </w:tcPr>
          <w:p w14:paraId="2B3BC33D">
            <w:pPr>
              <w:spacing w:before="0" w:after="0" w:line="240" w:lineRule="auto"/>
              <w:jc w:val="left"/>
            </w:pPr>
            <w:r>
              <w:rPr>
                <w:rFonts w:ascii="Times New Roman" w:hAnsi="Times New Roman" w:eastAsia="Times New Roman" w:cs="Times New Roman"/>
                <w:b w:val="0"/>
                <w:color w:val="000000"/>
                <w:sz w:val="17"/>
              </w:rPr>
              <w:t>total_time</w:t>
            </w:r>
          </w:p>
        </w:tc>
        <w:tc>
          <w:tcPr>
            <w:tcW w:w="2078" w:type="dxa"/>
            <w:shd w:val="clear" w:color="auto" w:fill="FFFFFF"/>
            <w:tcMar>
              <w:top w:w="25" w:type="dxa"/>
              <w:left w:w="30" w:type="dxa"/>
              <w:bottom w:w="25" w:type="dxa"/>
              <w:right w:w="30" w:type="dxa"/>
            </w:tcMar>
            <w:vAlign w:val="center"/>
          </w:tcPr>
          <w:p w14:paraId="0A96445D">
            <w:pPr>
              <w:spacing w:before="0" w:after="0" w:line="240" w:lineRule="auto"/>
              <w:jc w:val="left"/>
            </w:pPr>
            <w:r>
              <w:rPr>
                <w:rFonts w:ascii="Times New Roman" w:hAnsi="Times New Roman" w:eastAsia="Times New Roman" w:cs="Times New Roman"/>
                <w:b w:val="0"/>
                <w:color w:val="000000"/>
                <w:sz w:val="17"/>
              </w:rPr>
              <w:t>Official total finish time in the parsed result.</w:t>
            </w:r>
          </w:p>
        </w:tc>
        <w:tc>
          <w:tcPr>
            <w:tcW w:w="2078" w:type="dxa"/>
            <w:shd w:val="clear" w:color="auto" w:fill="FFFFFF"/>
            <w:tcMar>
              <w:top w:w="25" w:type="dxa"/>
              <w:left w:w="30" w:type="dxa"/>
              <w:bottom w:w="25" w:type="dxa"/>
              <w:right w:w="30" w:type="dxa"/>
            </w:tcMar>
            <w:vAlign w:val="center"/>
          </w:tcPr>
          <w:p w14:paraId="196858A5">
            <w:pPr>
              <w:spacing w:before="0" w:after="0" w:line="240" w:lineRule="auto"/>
              <w:jc w:val="left"/>
            </w:pPr>
            <w:r>
              <w:rPr>
                <w:rFonts w:ascii="Times New Roman" w:hAnsi="Times New Roman" w:eastAsia="Times New Roman" w:cs="Times New Roman"/>
                <w:b w:val="0"/>
                <w:color w:val="000000"/>
                <w:sz w:val="17"/>
              </w:rPr>
              <w:t>Parsed from athlete-event result pages.</w:t>
            </w:r>
          </w:p>
        </w:tc>
        <w:tc>
          <w:tcPr>
            <w:tcW w:w="2078" w:type="dxa"/>
            <w:shd w:val="clear" w:color="auto" w:fill="FFFFFF"/>
            <w:tcMar>
              <w:top w:w="25" w:type="dxa"/>
              <w:left w:w="30" w:type="dxa"/>
              <w:bottom w:w="25" w:type="dxa"/>
              <w:right w:w="30" w:type="dxa"/>
            </w:tcMar>
            <w:vAlign w:val="center"/>
          </w:tcPr>
          <w:p w14:paraId="0A6C1818">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249EB8DC">
            <w:pPr>
              <w:spacing w:before="0" w:after="0" w:line="240" w:lineRule="auto"/>
              <w:jc w:val="left"/>
            </w:pPr>
            <w:r>
              <w:rPr>
                <w:rFonts w:ascii="Times New Roman" w:hAnsi="Times New Roman" w:eastAsia="Times New Roman" w:cs="Times New Roman"/>
                <w:b w:val="0"/>
                <w:color w:val="000000"/>
                <w:sz w:val="17"/>
              </w:rPr>
              <w:t>Performance tiering / summaries</w:t>
            </w:r>
          </w:p>
        </w:tc>
      </w:tr>
      <w:tr w14:paraId="0B16C6B4">
        <w:tc>
          <w:tcPr>
            <w:tcW w:w="2078" w:type="dxa"/>
            <w:shd w:val="clear" w:color="auto" w:fill="FFFFFF"/>
            <w:tcMar>
              <w:top w:w="25" w:type="dxa"/>
              <w:left w:w="30" w:type="dxa"/>
              <w:bottom w:w="25" w:type="dxa"/>
              <w:right w:w="30" w:type="dxa"/>
            </w:tcMar>
            <w:vAlign w:val="center"/>
          </w:tcPr>
          <w:p w14:paraId="012D679B">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53E28BEB">
            <w:pPr>
              <w:spacing w:before="0" w:after="0" w:line="240" w:lineRule="auto"/>
              <w:jc w:val="left"/>
            </w:pPr>
            <w:r>
              <w:rPr>
                <w:rFonts w:ascii="Times New Roman" w:hAnsi="Times New Roman" w:eastAsia="Times New Roman" w:cs="Times New Roman"/>
                <w:b w:val="0"/>
                <w:color w:val="000000"/>
                <w:sz w:val="17"/>
              </w:rPr>
              <w:t>station_before</w:t>
            </w:r>
          </w:p>
        </w:tc>
        <w:tc>
          <w:tcPr>
            <w:tcW w:w="2078" w:type="dxa"/>
            <w:shd w:val="clear" w:color="auto" w:fill="FFFFFF"/>
            <w:tcMar>
              <w:top w:w="25" w:type="dxa"/>
              <w:left w:w="30" w:type="dxa"/>
              <w:bottom w:w="25" w:type="dxa"/>
              <w:right w:w="30" w:type="dxa"/>
            </w:tcMar>
            <w:vAlign w:val="center"/>
          </w:tcPr>
          <w:p w14:paraId="56067F85">
            <w:pPr>
              <w:spacing w:before="0" w:after="0" w:line="240" w:lineRule="auto"/>
              <w:jc w:val="left"/>
            </w:pPr>
            <w:r>
              <w:rPr>
                <w:rFonts w:ascii="Times New Roman" w:hAnsi="Times New Roman" w:eastAsia="Times New Roman" w:cs="Times New Roman"/>
                <w:b w:val="0"/>
                <w:color w:val="000000"/>
                <w:sz w:val="17"/>
              </w:rPr>
              <w:t>Functional station preceding the subsequent running split.</w:t>
            </w:r>
          </w:p>
        </w:tc>
        <w:tc>
          <w:tcPr>
            <w:tcW w:w="2078" w:type="dxa"/>
            <w:shd w:val="clear" w:color="auto" w:fill="FFFFFF"/>
            <w:tcMar>
              <w:top w:w="25" w:type="dxa"/>
              <w:left w:w="30" w:type="dxa"/>
              <w:bottom w:w="25" w:type="dxa"/>
              <w:right w:w="30" w:type="dxa"/>
            </w:tcMar>
            <w:vAlign w:val="center"/>
          </w:tcPr>
          <w:p w14:paraId="2FA503F3">
            <w:pPr>
              <w:spacing w:before="0" w:after="0" w:line="240" w:lineRule="auto"/>
              <w:jc w:val="left"/>
            </w:pPr>
            <w:r>
              <w:rPr>
                <w:rFonts w:ascii="Times New Roman" w:hAnsi="Times New Roman" w:eastAsia="Times New Roman" w:cs="Times New Roman"/>
                <w:b w:val="0"/>
                <w:color w:val="000000"/>
                <w:sz w:val="17"/>
              </w:rPr>
              <w:t>Constructed for seven station-position pairs from SkiErg to Sandbag Lunges.</w:t>
            </w:r>
          </w:p>
        </w:tc>
        <w:tc>
          <w:tcPr>
            <w:tcW w:w="2078" w:type="dxa"/>
            <w:shd w:val="clear" w:color="auto" w:fill="FFFFFF"/>
            <w:tcMar>
              <w:top w:w="25" w:type="dxa"/>
              <w:left w:w="30" w:type="dxa"/>
              <w:bottom w:w="25" w:type="dxa"/>
              <w:right w:w="30" w:type="dxa"/>
            </w:tcMar>
            <w:vAlign w:val="center"/>
          </w:tcPr>
          <w:p w14:paraId="2E68E968">
            <w:pPr>
              <w:spacing w:before="0" w:after="0" w:line="240" w:lineRule="auto"/>
              <w:jc w:val="left"/>
            </w:pPr>
            <w:r>
              <w:rPr>
                <w:rFonts w:ascii="Times New Roman" w:hAnsi="Times New Roman" w:eastAsia="Times New Roman" w:cs="Times New Roman"/>
                <w:b w:val="0"/>
                <w:color w:val="000000"/>
                <w:sz w:val="17"/>
              </w:rPr>
              <w:t>Category</w:t>
            </w:r>
          </w:p>
        </w:tc>
        <w:tc>
          <w:tcPr>
            <w:tcW w:w="2078" w:type="dxa"/>
            <w:shd w:val="clear" w:color="auto" w:fill="FFFFFF"/>
            <w:tcMar>
              <w:top w:w="25" w:type="dxa"/>
              <w:left w:w="30" w:type="dxa"/>
              <w:bottom w:w="25" w:type="dxa"/>
              <w:right w:w="30" w:type="dxa"/>
            </w:tcMar>
            <w:vAlign w:val="center"/>
          </w:tcPr>
          <w:p w14:paraId="72D5F520">
            <w:pPr>
              <w:spacing w:before="0" w:after="0" w:line="240" w:lineRule="auto"/>
              <w:jc w:val="left"/>
            </w:pPr>
            <w:r>
              <w:rPr>
                <w:rFonts w:ascii="Times New Roman" w:hAnsi="Times New Roman" w:eastAsia="Times New Roman" w:cs="Times New Roman"/>
                <w:b w:val="0"/>
                <w:color w:val="000000"/>
                <w:sz w:val="17"/>
              </w:rPr>
              <w:t>Main analyses</w:t>
            </w:r>
          </w:p>
        </w:tc>
      </w:tr>
      <w:tr w14:paraId="36105A7A">
        <w:tc>
          <w:tcPr>
            <w:tcW w:w="2078" w:type="dxa"/>
            <w:shd w:val="clear" w:color="auto" w:fill="FFFFFF"/>
            <w:tcMar>
              <w:top w:w="25" w:type="dxa"/>
              <w:left w:w="30" w:type="dxa"/>
              <w:bottom w:w="25" w:type="dxa"/>
              <w:right w:w="30" w:type="dxa"/>
            </w:tcMar>
            <w:vAlign w:val="center"/>
          </w:tcPr>
          <w:p w14:paraId="140DA0BC">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74DAB0ED">
            <w:pPr>
              <w:spacing w:before="0" w:after="0" w:line="240" w:lineRule="auto"/>
              <w:jc w:val="left"/>
            </w:pPr>
            <w:r>
              <w:rPr>
                <w:rFonts w:ascii="Times New Roman" w:hAnsi="Times New Roman" w:eastAsia="Times New Roman" w:cs="Times New Roman"/>
                <w:b w:val="0"/>
                <w:color w:val="000000"/>
                <w:sz w:val="17"/>
              </w:rPr>
              <w:t>station_position</w:t>
            </w:r>
          </w:p>
        </w:tc>
        <w:tc>
          <w:tcPr>
            <w:tcW w:w="2078" w:type="dxa"/>
            <w:shd w:val="clear" w:color="auto" w:fill="FFFFFF"/>
            <w:tcMar>
              <w:top w:w="25" w:type="dxa"/>
              <w:left w:w="30" w:type="dxa"/>
              <w:bottom w:w="25" w:type="dxa"/>
              <w:right w:w="30" w:type="dxa"/>
            </w:tcMar>
            <w:vAlign w:val="center"/>
          </w:tcPr>
          <w:p w14:paraId="6CDC24F5">
            <w:pPr>
              <w:spacing w:before="0" w:after="0" w:line="240" w:lineRule="auto"/>
              <w:jc w:val="left"/>
            </w:pPr>
            <w:r>
              <w:rPr>
                <w:rFonts w:ascii="Times New Roman" w:hAnsi="Times New Roman" w:eastAsia="Times New Roman" w:cs="Times New Roman"/>
                <w:b w:val="0"/>
                <w:color w:val="000000"/>
                <w:sz w:val="17"/>
              </w:rPr>
              <w:t>Fixed race-sequence position of the preceding station.</w:t>
            </w:r>
          </w:p>
        </w:tc>
        <w:tc>
          <w:tcPr>
            <w:tcW w:w="2078" w:type="dxa"/>
            <w:shd w:val="clear" w:color="auto" w:fill="FFFFFF"/>
            <w:tcMar>
              <w:top w:w="25" w:type="dxa"/>
              <w:left w:w="30" w:type="dxa"/>
              <w:bottom w:w="25" w:type="dxa"/>
              <w:right w:w="30" w:type="dxa"/>
            </w:tcMar>
            <w:vAlign w:val="center"/>
          </w:tcPr>
          <w:p w14:paraId="39B301DD">
            <w:pPr>
              <w:spacing w:before="0" w:after="0" w:line="240" w:lineRule="auto"/>
              <w:jc w:val="left"/>
            </w:pPr>
            <w:r>
              <w:rPr>
                <w:rFonts w:ascii="Times New Roman" w:hAnsi="Times New Roman" w:eastAsia="Times New Roman" w:cs="Times New Roman"/>
                <w:b w:val="0"/>
                <w:color w:val="000000"/>
                <w:sz w:val="17"/>
              </w:rPr>
              <w:t>1 = SkiErg before Run 2; ...; 7 = Sandbag Lunges before Run 8.</w:t>
            </w:r>
          </w:p>
        </w:tc>
        <w:tc>
          <w:tcPr>
            <w:tcW w:w="2078" w:type="dxa"/>
            <w:shd w:val="clear" w:color="auto" w:fill="FFFFFF"/>
            <w:tcMar>
              <w:top w:w="25" w:type="dxa"/>
              <w:left w:w="30" w:type="dxa"/>
              <w:bottom w:w="25" w:type="dxa"/>
              <w:right w:w="30" w:type="dxa"/>
            </w:tcMar>
            <w:vAlign w:val="center"/>
          </w:tcPr>
          <w:p w14:paraId="59863E4D">
            <w:pPr>
              <w:spacing w:before="0" w:after="0" w:line="240" w:lineRule="auto"/>
              <w:jc w:val="left"/>
            </w:pPr>
            <w:r>
              <w:rPr>
                <w:rFonts w:ascii="Times New Roman" w:hAnsi="Times New Roman" w:eastAsia="Times New Roman" w:cs="Times New Roman"/>
                <w:b w:val="0"/>
                <w:color w:val="000000"/>
                <w:sz w:val="17"/>
              </w:rPr>
              <w:t>Ordinal</w:t>
            </w:r>
          </w:p>
        </w:tc>
        <w:tc>
          <w:tcPr>
            <w:tcW w:w="2078" w:type="dxa"/>
            <w:shd w:val="clear" w:color="auto" w:fill="FFFFFF"/>
            <w:tcMar>
              <w:top w:w="25" w:type="dxa"/>
              <w:left w:w="30" w:type="dxa"/>
              <w:bottom w:w="25" w:type="dxa"/>
              <w:right w:w="30" w:type="dxa"/>
            </w:tcMar>
            <w:vAlign w:val="center"/>
          </w:tcPr>
          <w:p w14:paraId="7FCCDAA6">
            <w:pPr>
              <w:spacing w:before="0" w:after="0" w:line="240" w:lineRule="auto"/>
              <w:jc w:val="left"/>
            </w:pPr>
            <w:r>
              <w:rPr>
                <w:rFonts w:ascii="Times New Roman" w:hAnsi="Times New Roman" w:eastAsia="Times New Roman" w:cs="Times New Roman"/>
                <w:b w:val="0"/>
                <w:color w:val="000000"/>
                <w:sz w:val="17"/>
              </w:rPr>
              <w:t>Main analyses</w:t>
            </w:r>
          </w:p>
        </w:tc>
      </w:tr>
      <w:tr w14:paraId="6EC18597">
        <w:tc>
          <w:tcPr>
            <w:tcW w:w="2078" w:type="dxa"/>
            <w:shd w:val="clear" w:color="auto" w:fill="FFFFFF"/>
            <w:tcMar>
              <w:top w:w="25" w:type="dxa"/>
              <w:left w:w="30" w:type="dxa"/>
              <w:bottom w:w="25" w:type="dxa"/>
              <w:right w:w="30" w:type="dxa"/>
            </w:tcMar>
            <w:vAlign w:val="center"/>
          </w:tcPr>
          <w:p w14:paraId="2CF8C5CD">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5B74377C">
            <w:pPr>
              <w:spacing w:before="0" w:after="0" w:line="240" w:lineRule="auto"/>
              <w:jc w:val="left"/>
            </w:pPr>
            <w:r>
              <w:rPr>
                <w:rFonts w:ascii="Times New Roman" w:hAnsi="Times New Roman" w:eastAsia="Times New Roman" w:cs="Times New Roman"/>
                <w:b w:val="0"/>
                <w:color w:val="000000"/>
                <w:sz w:val="17"/>
              </w:rPr>
              <w:t>run_before</w:t>
            </w:r>
          </w:p>
        </w:tc>
        <w:tc>
          <w:tcPr>
            <w:tcW w:w="2078" w:type="dxa"/>
            <w:shd w:val="clear" w:color="auto" w:fill="FFFFFF"/>
            <w:tcMar>
              <w:top w:w="25" w:type="dxa"/>
              <w:left w:w="30" w:type="dxa"/>
              <w:bottom w:w="25" w:type="dxa"/>
              <w:right w:w="30" w:type="dxa"/>
            </w:tcMar>
            <w:vAlign w:val="center"/>
          </w:tcPr>
          <w:p w14:paraId="22D7ADDF">
            <w:pPr>
              <w:spacing w:before="0" w:after="0" w:line="240" w:lineRule="auto"/>
              <w:jc w:val="left"/>
            </w:pPr>
            <w:r>
              <w:rPr>
                <w:rFonts w:ascii="Times New Roman" w:hAnsi="Times New Roman" w:eastAsia="Times New Roman" w:cs="Times New Roman"/>
                <w:b w:val="0"/>
                <w:color w:val="000000"/>
                <w:sz w:val="17"/>
              </w:rPr>
              <w:t>Running split immediately before the station.</w:t>
            </w:r>
          </w:p>
        </w:tc>
        <w:tc>
          <w:tcPr>
            <w:tcW w:w="2078" w:type="dxa"/>
            <w:shd w:val="clear" w:color="auto" w:fill="FFFFFF"/>
            <w:tcMar>
              <w:top w:w="25" w:type="dxa"/>
              <w:left w:w="30" w:type="dxa"/>
              <w:bottom w:w="25" w:type="dxa"/>
              <w:right w:w="30" w:type="dxa"/>
            </w:tcMar>
            <w:vAlign w:val="center"/>
          </w:tcPr>
          <w:p w14:paraId="3DE1EC3A">
            <w:pPr>
              <w:spacing w:before="0" w:after="0" w:line="240" w:lineRule="auto"/>
              <w:jc w:val="left"/>
            </w:pPr>
            <w:r>
              <w:rPr>
                <w:rFonts w:ascii="Times New Roman" w:hAnsi="Times New Roman" w:eastAsia="Times New Roman" w:cs="Times New Roman"/>
                <w:b w:val="0"/>
                <w:color w:val="000000"/>
                <w:sz w:val="17"/>
              </w:rPr>
              <w:t>run_i for station i.</w:t>
            </w:r>
          </w:p>
        </w:tc>
        <w:tc>
          <w:tcPr>
            <w:tcW w:w="2078" w:type="dxa"/>
            <w:shd w:val="clear" w:color="auto" w:fill="FFFFFF"/>
            <w:tcMar>
              <w:top w:w="25" w:type="dxa"/>
              <w:left w:w="30" w:type="dxa"/>
              <w:bottom w:w="25" w:type="dxa"/>
              <w:right w:w="30" w:type="dxa"/>
            </w:tcMar>
            <w:vAlign w:val="center"/>
          </w:tcPr>
          <w:p w14:paraId="2F30E6B1">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6FCD33CC">
            <w:pPr>
              <w:spacing w:before="0" w:after="0" w:line="240" w:lineRule="auto"/>
              <w:jc w:val="left"/>
            </w:pPr>
            <w:r>
              <w:rPr>
                <w:rFonts w:ascii="Times New Roman" w:hAnsi="Times New Roman" w:eastAsia="Times New Roman" w:cs="Times New Roman"/>
                <w:b w:val="0"/>
                <w:color w:val="000000"/>
                <w:sz w:val="17"/>
              </w:rPr>
              <w:t>Main analyses</w:t>
            </w:r>
          </w:p>
        </w:tc>
      </w:tr>
      <w:tr w14:paraId="619D94B7">
        <w:tc>
          <w:tcPr>
            <w:tcW w:w="2078" w:type="dxa"/>
            <w:shd w:val="clear" w:color="auto" w:fill="FFFFFF"/>
            <w:tcMar>
              <w:top w:w="25" w:type="dxa"/>
              <w:left w:w="30" w:type="dxa"/>
              <w:bottom w:w="25" w:type="dxa"/>
              <w:right w:w="30" w:type="dxa"/>
            </w:tcMar>
            <w:vAlign w:val="center"/>
          </w:tcPr>
          <w:p w14:paraId="06828674">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5BD4DC07">
            <w:pPr>
              <w:spacing w:before="0" w:after="0" w:line="240" w:lineRule="auto"/>
              <w:jc w:val="left"/>
            </w:pPr>
            <w:r>
              <w:rPr>
                <w:rFonts w:ascii="Times New Roman" w:hAnsi="Times New Roman" w:eastAsia="Times New Roman" w:cs="Times New Roman"/>
                <w:b w:val="0"/>
                <w:color w:val="000000"/>
                <w:sz w:val="17"/>
              </w:rPr>
              <w:t>run_after</w:t>
            </w:r>
          </w:p>
        </w:tc>
        <w:tc>
          <w:tcPr>
            <w:tcW w:w="2078" w:type="dxa"/>
            <w:shd w:val="clear" w:color="auto" w:fill="FFFFFF"/>
            <w:tcMar>
              <w:top w:w="25" w:type="dxa"/>
              <w:left w:w="30" w:type="dxa"/>
              <w:bottom w:w="25" w:type="dxa"/>
              <w:right w:w="30" w:type="dxa"/>
            </w:tcMar>
            <w:vAlign w:val="center"/>
          </w:tcPr>
          <w:p w14:paraId="2184FDE1">
            <w:pPr>
              <w:spacing w:before="0" w:after="0" w:line="240" w:lineRule="auto"/>
              <w:jc w:val="left"/>
            </w:pPr>
            <w:r>
              <w:rPr>
                <w:rFonts w:ascii="Times New Roman" w:hAnsi="Times New Roman" w:eastAsia="Times New Roman" w:cs="Times New Roman"/>
                <w:b w:val="0"/>
                <w:color w:val="000000"/>
                <w:sz w:val="17"/>
              </w:rPr>
              <w:t>Running split immediately after the station.</w:t>
            </w:r>
          </w:p>
        </w:tc>
        <w:tc>
          <w:tcPr>
            <w:tcW w:w="2078" w:type="dxa"/>
            <w:shd w:val="clear" w:color="auto" w:fill="FFFFFF"/>
            <w:tcMar>
              <w:top w:w="25" w:type="dxa"/>
              <w:left w:w="30" w:type="dxa"/>
              <w:bottom w:w="25" w:type="dxa"/>
              <w:right w:w="30" w:type="dxa"/>
            </w:tcMar>
            <w:vAlign w:val="center"/>
          </w:tcPr>
          <w:p w14:paraId="1B746AAF">
            <w:pPr>
              <w:spacing w:before="0" w:after="0" w:line="240" w:lineRule="auto"/>
              <w:jc w:val="left"/>
            </w:pPr>
            <w:r>
              <w:rPr>
                <w:rFonts w:ascii="Times New Roman" w:hAnsi="Times New Roman" w:eastAsia="Times New Roman" w:cs="Times New Roman"/>
                <w:b w:val="0"/>
                <w:color w:val="000000"/>
                <w:sz w:val="17"/>
              </w:rPr>
              <w:t>run_{i+1} for station i.</w:t>
            </w:r>
          </w:p>
        </w:tc>
        <w:tc>
          <w:tcPr>
            <w:tcW w:w="2078" w:type="dxa"/>
            <w:shd w:val="clear" w:color="auto" w:fill="FFFFFF"/>
            <w:tcMar>
              <w:top w:w="25" w:type="dxa"/>
              <w:left w:w="30" w:type="dxa"/>
              <w:bottom w:w="25" w:type="dxa"/>
              <w:right w:w="30" w:type="dxa"/>
            </w:tcMar>
            <w:vAlign w:val="center"/>
          </w:tcPr>
          <w:p w14:paraId="6C05CEAD">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617AEB82">
            <w:pPr>
              <w:spacing w:before="0" w:after="0" w:line="240" w:lineRule="auto"/>
              <w:jc w:val="left"/>
            </w:pPr>
            <w:r>
              <w:rPr>
                <w:rFonts w:ascii="Times New Roman" w:hAnsi="Times New Roman" w:eastAsia="Times New Roman" w:cs="Times New Roman"/>
                <w:b w:val="0"/>
                <w:color w:val="000000"/>
                <w:sz w:val="17"/>
              </w:rPr>
              <w:t>Main analyses</w:t>
            </w:r>
          </w:p>
        </w:tc>
      </w:tr>
      <w:tr w14:paraId="01A892AC">
        <w:tc>
          <w:tcPr>
            <w:tcW w:w="2078" w:type="dxa"/>
            <w:shd w:val="clear" w:color="auto" w:fill="FFFFFF"/>
            <w:tcMar>
              <w:top w:w="25" w:type="dxa"/>
              <w:left w:w="30" w:type="dxa"/>
              <w:bottom w:w="25" w:type="dxa"/>
              <w:right w:w="30" w:type="dxa"/>
            </w:tcMar>
            <w:vAlign w:val="center"/>
          </w:tcPr>
          <w:p w14:paraId="042222F7">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3E89F376">
            <w:pPr>
              <w:spacing w:before="0" w:after="0" w:line="240" w:lineRule="auto"/>
              <w:jc w:val="left"/>
            </w:pPr>
            <w:r>
              <w:rPr>
                <w:rFonts w:ascii="Times New Roman" w:hAnsi="Times New Roman" w:eastAsia="Times New Roman" w:cs="Times New Roman"/>
                <w:b w:val="0"/>
                <w:color w:val="000000"/>
                <w:sz w:val="17"/>
              </w:rPr>
              <w:t>delta_run</w:t>
            </w:r>
          </w:p>
        </w:tc>
        <w:tc>
          <w:tcPr>
            <w:tcW w:w="2078" w:type="dxa"/>
            <w:shd w:val="clear" w:color="auto" w:fill="FFFFFF"/>
            <w:tcMar>
              <w:top w:w="25" w:type="dxa"/>
              <w:left w:w="30" w:type="dxa"/>
              <w:bottom w:w="25" w:type="dxa"/>
              <w:right w:w="30" w:type="dxa"/>
            </w:tcMar>
            <w:vAlign w:val="center"/>
          </w:tcPr>
          <w:p w14:paraId="5C8B13B7">
            <w:pPr>
              <w:spacing w:before="0" w:after="0" w:line="240" w:lineRule="auto"/>
              <w:jc w:val="left"/>
            </w:pPr>
            <w:r>
              <w:rPr>
                <w:rFonts w:ascii="Times New Roman" w:hAnsi="Times New Roman" w:eastAsia="Times New Roman" w:cs="Times New Roman"/>
                <w:b w:val="0"/>
                <w:color w:val="000000"/>
                <w:sz w:val="17"/>
              </w:rPr>
              <w:t>Change in subsequent running split time.</w:t>
            </w:r>
          </w:p>
        </w:tc>
        <w:tc>
          <w:tcPr>
            <w:tcW w:w="2078" w:type="dxa"/>
            <w:shd w:val="clear" w:color="auto" w:fill="FFFFFF"/>
            <w:tcMar>
              <w:top w:w="25" w:type="dxa"/>
              <w:left w:w="30" w:type="dxa"/>
              <w:bottom w:w="25" w:type="dxa"/>
              <w:right w:w="30" w:type="dxa"/>
            </w:tcMar>
            <w:vAlign w:val="center"/>
          </w:tcPr>
          <w:p w14:paraId="06A3E12F">
            <w:pPr>
              <w:spacing w:before="0" w:after="0" w:line="240" w:lineRule="auto"/>
              <w:jc w:val="left"/>
            </w:pPr>
            <w:r>
              <w:rPr>
                <w:rFonts w:ascii="Times New Roman" w:hAnsi="Times New Roman" w:eastAsia="Times New Roman" w:cs="Times New Roman"/>
                <w:b w:val="0"/>
                <w:color w:val="000000"/>
                <w:sz w:val="17"/>
              </w:rPr>
              <w:t>run_after − run_before. Positive values indicate slower subsequent running.</w:t>
            </w:r>
          </w:p>
        </w:tc>
        <w:tc>
          <w:tcPr>
            <w:tcW w:w="2078" w:type="dxa"/>
            <w:shd w:val="clear" w:color="auto" w:fill="FFFFFF"/>
            <w:tcMar>
              <w:top w:w="25" w:type="dxa"/>
              <w:left w:w="30" w:type="dxa"/>
              <w:bottom w:w="25" w:type="dxa"/>
              <w:right w:w="30" w:type="dxa"/>
            </w:tcMar>
            <w:vAlign w:val="center"/>
          </w:tcPr>
          <w:p w14:paraId="7B82CB83">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741E6188">
            <w:pPr>
              <w:spacing w:before="0" w:after="0" w:line="240" w:lineRule="auto"/>
              <w:jc w:val="left"/>
            </w:pPr>
            <w:r>
              <w:rPr>
                <w:rFonts w:ascii="Times New Roman" w:hAnsi="Times New Roman" w:eastAsia="Times New Roman" w:cs="Times New Roman"/>
                <w:b w:val="0"/>
                <w:color w:val="000000"/>
                <w:sz w:val="17"/>
              </w:rPr>
              <w:t>Primary outcome</w:t>
            </w:r>
          </w:p>
        </w:tc>
      </w:tr>
      <w:tr w14:paraId="4093008B">
        <w:tc>
          <w:tcPr>
            <w:tcW w:w="2078" w:type="dxa"/>
            <w:shd w:val="clear" w:color="auto" w:fill="FFFFFF"/>
            <w:tcMar>
              <w:top w:w="25" w:type="dxa"/>
              <w:left w:w="30" w:type="dxa"/>
              <w:bottom w:w="25" w:type="dxa"/>
              <w:right w:w="30" w:type="dxa"/>
            </w:tcMar>
            <w:vAlign w:val="center"/>
          </w:tcPr>
          <w:p w14:paraId="594B3068">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2D12DF05">
            <w:pPr>
              <w:spacing w:before="0" w:after="0" w:line="240" w:lineRule="auto"/>
              <w:jc w:val="left"/>
            </w:pPr>
            <w:r>
              <w:rPr>
                <w:rFonts w:ascii="Times New Roman" w:hAnsi="Times New Roman" w:eastAsia="Times New Roman" w:cs="Times New Roman"/>
                <w:b w:val="0"/>
                <w:color w:val="000000"/>
                <w:sz w:val="17"/>
              </w:rPr>
              <w:t>delta_pct</w:t>
            </w:r>
          </w:p>
        </w:tc>
        <w:tc>
          <w:tcPr>
            <w:tcW w:w="2078" w:type="dxa"/>
            <w:shd w:val="clear" w:color="auto" w:fill="FFFFFF"/>
            <w:tcMar>
              <w:top w:w="25" w:type="dxa"/>
              <w:left w:w="30" w:type="dxa"/>
              <w:bottom w:w="25" w:type="dxa"/>
              <w:right w:w="30" w:type="dxa"/>
            </w:tcMar>
            <w:vAlign w:val="center"/>
          </w:tcPr>
          <w:p w14:paraId="301710E3">
            <w:pPr>
              <w:spacing w:before="0" w:after="0" w:line="240" w:lineRule="auto"/>
              <w:jc w:val="left"/>
            </w:pPr>
            <w:r>
              <w:rPr>
                <w:rFonts w:ascii="Times New Roman" w:hAnsi="Times New Roman" w:eastAsia="Times New Roman" w:cs="Times New Roman"/>
                <w:b w:val="0"/>
                <w:color w:val="000000"/>
                <w:sz w:val="17"/>
              </w:rPr>
              <w:t>Relative change in subsequent running split time.</w:t>
            </w:r>
          </w:p>
        </w:tc>
        <w:tc>
          <w:tcPr>
            <w:tcW w:w="2078" w:type="dxa"/>
            <w:shd w:val="clear" w:color="auto" w:fill="FFFFFF"/>
            <w:tcMar>
              <w:top w:w="25" w:type="dxa"/>
              <w:left w:w="30" w:type="dxa"/>
              <w:bottom w:w="25" w:type="dxa"/>
              <w:right w:w="30" w:type="dxa"/>
            </w:tcMar>
            <w:vAlign w:val="center"/>
          </w:tcPr>
          <w:p w14:paraId="01E00C92">
            <w:pPr>
              <w:spacing w:before="0" w:after="0" w:line="240" w:lineRule="auto"/>
              <w:jc w:val="left"/>
            </w:pPr>
            <w:r>
              <w:rPr>
                <w:rFonts w:ascii="Times New Roman" w:hAnsi="Times New Roman" w:eastAsia="Times New Roman" w:cs="Times New Roman"/>
                <w:b w:val="0"/>
                <w:color w:val="000000"/>
                <w:sz w:val="17"/>
              </w:rPr>
              <w:t>(run_after − run_before) / run_before × 100.</w:t>
            </w:r>
          </w:p>
        </w:tc>
        <w:tc>
          <w:tcPr>
            <w:tcW w:w="2078" w:type="dxa"/>
            <w:shd w:val="clear" w:color="auto" w:fill="FFFFFF"/>
            <w:tcMar>
              <w:top w:w="25" w:type="dxa"/>
              <w:left w:w="30" w:type="dxa"/>
              <w:bottom w:w="25" w:type="dxa"/>
              <w:right w:w="30" w:type="dxa"/>
            </w:tcMar>
            <w:vAlign w:val="center"/>
          </w:tcPr>
          <w:p w14:paraId="4B6338BC">
            <w:pPr>
              <w:spacing w:before="0" w:after="0" w:line="240" w:lineRule="auto"/>
              <w:jc w:val="left"/>
            </w:pPr>
            <w:r>
              <w:rPr>
                <w:rFonts w:ascii="Times New Roman" w:hAnsi="Times New Roman" w:eastAsia="Times New Roman" w:cs="Times New Roman"/>
                <w:b w:val="0"/>
                <w:color w:val="000000"/>
                <w:sz w:val="17"/>
              </w:rPr>
              <w:t>%</w:t>
            </w:r>
          </w:p>
        </w:tc>
        <w:tc>
          <w:tcPr>
            <w:tcW w:w="2078" w:type="dxa"/>
            <w:shd w:val="clear" w:color="auto" w:fill="FFFFFF"/>
            <w:tcMar>
              <w:top w:w="25" w:type="dxa"/>
              <w:left w:w="30" w:type="dxa"/>
              <w:bottom w:w="25" w:type="dxa"/>
              <w:right w:w="30" w:type="dxa"/>
            </w:tcMar>
            <w:vAlign w:val="center"/>
          </w:tcPr>
          <w:p w14:paraId="663FB3BA">
            <w:pPr>
              <w:spacing w:before="0" w:after="0" w:line="240" w:lineRule="auto"/>
              <w:jc w:val="left"/>
            </w:pPr>
            <w:r>
              <w:rPr>
                <w:rFonts w:ascii="Times New Roman" w:hAnsi="Times New Roman" w:eastAsia="Times New Roman" w:cs="Times New Roman"/>
                <w:b w:val="0"/>
                <w:color w:val="000000"/>
                <w:sz w:val="17"/>
              </w:rPr>
              <w:t>Sensitivity / scaling analyses</w:t>
            </w:r>
          </w:p>
        </w:tc>
      </w:tr>
      <w:tr w14:paraId="2AB8EF7D">
        <w:tc>
          <w:tcPr>
            <w:tcW w:w="2078" w:type="dxa"/>
            <w:shd w:val="clear" w:color="auto" w:fill="FFFFFF"/>
            <w:tcMar>
              <w:top w:w="25" w:type="dxa"/>
              <w:left w:w="30" w:type="dxa"/>
              <w:bottom w:w="25" w:type="dxa"/>
              <w:right w:w="30" w:type="dxa"/>
            </w:tcMar>
            <w:vAlign w:val="center"/>
          </w:tcPr>
          <w:p w14:paraId="18FA7990">
            <w:pPr>
              <w:spacing w:before="0" w:after="0" w:line="240" w:lineRule="auto"/>
              <w:jc w:val="left"/>
            </w:pPr>
            <w:r>
              <w:rPr>
                <w:rFonts w:ascii="Times New Roman" w:hAnsi="Times New Roman" w:eastAsia="Times New Roman" w:cs="Times New Roman"/>
                <w:b w:val="0"/>
                <w:color w:val="000000"/>
                <w:sz w:val="17"/>
              </w:rPr>
              <w:t>Task-to-run variables</w:t>
            </w:r>
          </w:p>
        </w:tc>
        <w:tc>
          <w:tcPr>
            <w:tcW w:w="2078" w:type="dxa"/>
            <w:shd w:val="clear" w:color="auto" w:fill="FFFFFF"/>
            <w:tcMar>
              <w:top w:w="25" w:type="dxa"/>
              <w:left w:w="30" w:type="dxa"/>
              <w:bottom w:w="25" w:type="dxa"/>
              <w:right w:w="30" w:type="dxa"/>
            </w:tcMar>
            <w:vAlign w:val="center"/>
          </w:tcPr>
          <w:p w14:paraId="3094DF85">
            <w:pPr>
              <w:spacing w:before="0" w:after="0" w:line="240" w:lineRule="auto"/>
              <w:jc w:val="left"/>
            </w:pPr>
            <w:r>
              <w:rPr>
                <w:rFonts w:ascii="Times New Roman" w:hAnsi="Times New Roman" w:eastAsia="Times New Roman" w:cs="Times New Roman"/>
                <w:b w:val="0"/>
                <w:color w:val="000000"/>
                <w:sz w:val="17"/>
              </w:rPr>
              <w:t>station_position_pair</w:t>
            </w:r>
          </w:p>
        </w:tc>
        <w:tc>
          <w:tcPr>
            <w:tcW w:w="2078" w:type="dxa"/>
            <w:shd w:val="clear" w:color="auto" w:fill="FFFFFF"/>
            <w:tcMar>
              <w:top w:w="25" w:type="dxa"/>
              <w:left w:w="30" w:type="dxa"/>
              <w:bottom w:w="25" w:type="dxa"/>
              <w:right w:w="30" w:type="dxa"/>
            </w:tcMar>
            <w:vAlign w:val="center"/>
          </w:tcPr>
          <w:p w14:paraId="7FDA1D38">
            <w:pPr>
              <w:spacing w:before="0" w:after="0" w:line="240" w:lineRule="auto"/>
              <w:jc w:val="left"/>
            </w:pPr>
            <w:r>
              <w:rPr>
                <w:rFonts w:ascii="Times New Roman" w:hAnsi="Times New Roman" w:eastAsia="Times New Roman" w:cs="Times New Roman"/>
                <w:b w:val="0"/>
                <w:color w:val="000000"/>
                <w:sz w:val="17"/>
              </w:rPr>
              <w:t>Combined label for station and subsequent run.</w:t>
            </w:r>
          </w:p>
        </w:tc>
        <w:tc>
          <w:tcPr>
            <w:tcW w:w="2078" w:type="dxa"/>
            <w:shd w:val="clear" w:color="auto" w:fill="FFFFFF"/>
            <w:tcMar>
              <w:top w:w="25" w:type="dxa"/>
              <w:left w:w="30" w:type="dxa"/>
              <w:bottom w:w="25" w:type="dxa"/>
              <w:right w:w="30" w:type="dxa"/>
            </w:tcMar>
            <w:vAlign w:val="center"/>
          </w:tcPr>
          <w:p w14:paraId="30042616">
            <w:pPr>
              <w:spacing w:before="0" w:after="0" w:line="240" w:lineRule="auto"/>
              <w:jc w:val="left"/>
            </w:pPr>
            <w:r>
              <w:rPr>
                <w:rFonts w:ascii="Times New Roman" w:hAnsi="Times New Roman" w:eastAsia="Times New Roman" w:cs="Times New Roman"/>
                <w:b w:val="0"/>
                <w:color w:val="000000"/>
                <w:sz w:val="17"/>
              </w:rPr>
              <w:t>Example: Sled Push → Run 3.</w:t>
            </w:r>
          </w:p>
        </w:tc>
        <w:tc>
          <w:tcPr>
            <w:tcW w:w="2078" w:type="dxa"/>
            <w:shd w:val="clear" w:color="auto" w:fill="FFFFFF"/>
            <w:tcMar>
              <w:top w:w="25" w:type="dxa"/>
              <w:left w:w="30" w:type="dxa"/>
              <w:bottom w:w="25" w:type="dxa"/>
              <w:right w:w="30" w:type="dxa"/>
            </w:tcMar>
            <w:vAlign w:val="center"/>
          </w:tcPr>
          <w:p w14:paraId="40602F53">
            <w:pPr>
              <w:spacing w:before="0" w:after="0" w:line="240" w:lineRule="auto"/>
              <w:jc w:val="left"/>
            </w:pPr>
            <w:r>
              <w:rPr>
                <w:rFonts w:ascii="Times New Roman" w:hAnsi="Times New Roman" w:eastAsia="Times New Roman" w:cs="Times New Roman"/>
                <w:b w:val="0"/>
                <w:color w:val="000000"/>
                <w:sz w:val="17"/>
              </w:rPr>
              <w:t>Text</w:t>
            </w:r>
          </w:p>
        </w:tc>
        <w:tc>
          <w:tcPr>
            <w:tcW w:w="2078" w:type="dxa"/>
            <w:shd w:val="clear" w:color="auto" w:fill="FFFFFF"/>
            <w:tcMar>
              <w:top w:w="25" w:type="dxa"/>
              <w:left w:w="30" w:type="dxa"/>
              <w:bottom w:w="25" w:type="dxa"/>
              <w:right w:w="30" w:type="dxa"/>
            </w:tcMar>
            <w:vAlign w:val="center"/>
          </w:tcPr>
          <w:p w14:paraId="105B6AAD">
            <w:pPr>
              <w:spacing w:before="0" w:after="0" w:line="240" w:lineRule="auto"/>
              <w:jc w:val="left"/>
            </w:pPr>
            <w:r>
              <w:rPr>
                <w:rFonts w:ascii="Times New Roman" w:hAnsi="Times New Roman" w:eastAsia="Times New Roman" w:cs="Times New Roman"/>
                <w:b w:val="0"/>
                <w:color w:val="000000"/>
                <w:sz w:val="17"/>
              </w:rPr>
              <w:t>Figures / tables</w:t>
            </w:r>
          </w:p>
        </w:tc>
      </w:tr>
      <w:tr w14:paraId="1AE9D018">
        <w:tc>
          <w:tcPr>
            <w:tcW w:w="2078" w:type="dxa"/>
            <w:shd w:val="clear" w:color="auto" w:fill="FFFFFF"/>
            <w:tcMar>
              <w:top w:w="25" w:type="dxa"/>
              <w:left w:w="30" w:type="dxa"/>
              <w:bottom w:w="25" w:type="dxa"/>
              <w:right w:w="30" w:type="dxa"/>
            </w:tcMar>
            <w:vAlign w:val="center"/>
          </w:tcPr>
          <w:p w14:paraId="41B7E9A6">
            <w:pPr>
              <w:spacing w:before="0" w:after="0" w:line="240" w:lineRule="auto"/>
              <w:jc w:val="left"/>
            </w:pPr>
            <w:r>
              <w:rPr>
                <w:rFonts w:ascii="Times New Roman" w:hAnsi="Times New Roman" w:eastAsia="Times New Roman" w:cs="Times New Roman"/>
                <w:b w:val="0"/>
                <w:color w:val="000000"/>
                <w:sz w:val="17"/>
              </w:rPr>
              <w:t>Model variables</w:t>
            </w:r>
          </w:p>
        </w:tc>
        <w:tc>
          <w:tcPr>
            <w:tcW w:w="2078" w:type="dxa"/>
            <w:shd w:val="clear" w:color="auto" w:fill="FFFFFF"/>
            <w:tcMar>
              <w:top w:w="25" w:type="dxa"/>
              <w:left w:w="30" w:type="dxa"/>
              <w:bottom w:w="25" w:type="dxa"/>
              <w:right w:w="30" w:type="dxa"/>
            </w:tcMar>
            <w:vAlign w:val="center"/>
          </w:tcPr>
          <w:p w14:paraId="1B521014">
            <w:pPr>
              <w:spacing w:before="0" w:after="0" w:line="240" w:lineRule="auto"/>
              <w:jc w:val="left"/>
            </w:pPr>
            <w:r>
              <w:rPr>
                <w:rFonts w:ascii="Times New Roman" w:hAnsi="Times New Roman" w:eastAsia="Times New Roman" w:cs="Times New Roman"/>
                <w:b w:val="0"/>
                <w:color w:val="000000"/>
                <w:sz w:val="17"/>
              </w:rPr>
              <w:t>adjusted_mean_delta_run</w:t>
            </w:r>
          </w:p>
        </w:tc>
        <w:tc>
          <w:tcPr>
            <w:tcW w:w="2078" w:type="dxa"/>
            <w:shd w:val="clear" w:color="auto" w:fill="FFFFFF"/>
            <w:tcMar>
              <w:top w:w="25" w:type="dxa"/>
              <w:left w:w="30" w:type="dxa"/>
              <w:bottom w:w="25" w:type="dxa"/>
              <w:right w:w="30" w:type="dxa"/>
            </w:tcMar>
            <w:vAlign w:val="center"/>
          </w:tcPr>
          <w:p w14:paraId="5377F0B2">
            <w:pPr>
              <w:spacing w:before="0" w:after="0" w:line="240" w:lineRule="auto"/>
              <w:jc w:val="left"/>
            </w:pPr>
            <w:r>
              <w:rPr>
                <w:rFonts w:ascii="Times New Roman" w:hAnsi="Times New Roman" w:eastAsia="Times New Roman" w:cs="Times New Roman"/>
                <w:b w:val="0"/>
                <w:color w:val="000000"/>
                <w:sz w:val="17"/>
              </w:rPr>
              <w:t>Model-based adjusted mean delta_run estimate.</w:t>
            </w:r>
          </w:p>
        </w:tc>
        <w:tc>
          <w:tcPr>
            <w:tcW w:w="2078" w:type="dxa"/>
            <w:shd w:val="clear" w:color="auto" w:fill="FFFFFF"/>
            <w:tcMar>
              <w:top w:w="25" w:type="dxa"/>
              <w:left w:w="30" w:type="dxa"/>
              <w:bottom w:w="25" w:type="dxa"/>
              <w:right w:w="30" w:type="dxa"/>
            </w:tcMar>
            <w:vAlign w:val="center"/>
          </w:tcPr>
          <w:p w14:paraId="1D9A3096">
            <w:pPr>
              <w:spacing w:before="0" w:after="0" w:line="240" w:lineRule="auto"/>
              <w:jc w:val="left"/>
            </w:pPr>
            <w:r>
              <w:rPr>
                <w:rFonts w:ascii="Times New Roman" w:hAnsi="Times New Roman" w:eastAsia="Times New Roman" w:cs="Times New Roman"/>
                <w:b w:val="0"/>
                <w:color w:val="000000"/>
                <w:sz w:val="17"/>
              </w:rPr>
              <w:t>Estimated from adjusted task-to-run model.</w:t>
            </w:r>
          </w:p>
        </w:tc>
        <w:tc>
          <w:tcPr>
            <w:tcW w:w="2078" w:type="dxa"/>
            <w:shd w:val="clear" w:color="auto" w:fill="FFFFFF"/>
            <w:tcMar>
              <w:top w:w="25" w:type="dxa"/>
              <w:left w:w="30" w:type="dxa"/>
              <w:bottom w:w="25" w:type="dxa"/>
              <w:right w:w="30" w:type="dxa"/>
            </w:tcMar>
            <w:vAlign w:val="center"/>
          </w:tcPr>
          <w:p w14:paraId="5F4B251D">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2612EA7E">
            <w:pPr>
              <w:spacing w:before="0" w:after="0" w:line="240" w:lineRule="auto"/>
              <w:jc w:val="left"/>
            </w:pPr>
            <w:r>
              <w:rPr>
                <w:rFonts w:ascii="Times New Roman" w:hAnsi="Times New Roman" w:eastAsia="Times New Roman" w:cs="Times New Roman"/>
                <w:b w:val="0"/>
                <w:color w:val="000000"/>
                <w:sz w:val="17"/>
              </w:rPr>
              <w:t>Figure 4 / Table S5</w:t>
            </w:r>
          </w:p>
        </w:tc>
      </w:tr>
      <w:tr w14:paraId="38A8FA42">
        <w:tc>
          <w:tcPr>
            <w:tcW w:w="2078" w:type="dxa"/>
            <w:shd w:val="clear" w:color="auto" w:fill="FFFFFF"/>
            <w:tcMar>
              <w:top w:w="25" w:type="dxa"/>
              <w:left w:w="30" w:type="dxa"/>
              <w:bottom w:w="25" w:type="dxa"/>
              <w:right w:w="30" w:type="dxa"/>
            </w:tcMar>
            <w:vAlign w:val="center"/>
          </w:tcPr>
          <w:p w14:paraId="3918D715">
            <w:pPr>
              <w:spacing w:before="0" w:after="0" w:line="240" w:lineRule="auto"/>
              <w:jc w:val="left"/>
            </w:pPr>
            <w:r>
              <w:rPr>
                <w:rFonts w:ascii="Times New Roman" w:hAnsi="Times New Roman" w:eastAsia="Times New Roman" w:cs="Times New Roman"/>
                <w:b w:val="0"/>
                <w:color w:val="000000"/>
                <w:sz w:val="17"/>
              </w:rPr>
              <w:t>Model variables</w:t>
            </w:r>
          </w:p>
        </w:tc>
        <w:tc>
          <w:tcPr>
            <w:tcW w:w="2078" w:type="dxa"/>
            <w:shd w:val="clear" w:color="auto" w:fill="FFFFFF"/>
            <w:tcMar>
              <w:top w:w="25" w:type="dxa"/>
              <w:left w:w="30" w:type="dxa"/>
              <w:bottom w:w="25" w:type="dxa"/>
              <w:right w:w="30" w:type="dxa"/>
            </w:tcMar>
            <w:vAlign w:val="center"/>
          </w:tcPr>
          <w:p w14:paraId="3F83DC62">
            <w:pPr>
              <w:spacing w:before="0" w:after="0" w:line="240" w:lineRule="auto"/>
              <w:jc w:val="left"/>
            </w:pPr>
            <w:r>
              <w:rPr>
                <w:rFonts w:ascii="Times New Roman" w:hAnsi="Times New Roman" w:eastAsia="Times New Roman" w:cs="Times New Roman"/>
                <w:b w:val="0"/>
                <w:color w:val="000000"/>
                <w:sz w:val="17"/>
              </w:rPr>
              <w:t>expected_run</w:t>
            </w:r>
          </w:p>
        </w:tc>
        <w:tc>
          <w:tcPr>
            <w:tcW w:w="2078" w:type="dxa"/>
            <w:shd w:val="clear" w:color="auto" w:fill="FFFFFF"/>
            <w:tcMar>
              <w:top w:w="25" w:type="dxa"/>
              <w:left w:w="30" w:type="dxa"/>
              <w:bottom w:w="25" w:type="dxa"/>
              <w:right w:w="30" w:type="dxa"/>
            </w:tcMar>
            <w:vAlign w:val="center"/>
          </w:tcPr>
          <w:p w14:paraId="57FD370F">
            <w:pPr>
              <w:spacing w:before="0" w:after="0" w:line="240" w:lineRule="auto"/>
              <w:jc w:val="left"/>
            </w:pPr>
            <w:r>
              <w:rPr>
                <w:rFonts w:ascii="Times New Roman" w:hAnsi="Times New Roman" w:eastAsia="Times New Roman" w:cs="Times New Roman"/>
                <w:b w:val="0"/>
                <w:color w:val="000000"/>
                <w:sz w:val="17"/>
              </w:rPr>
              <w:t>Predicted subsequent running split time.</w:t>
            </w:r>
          </w:p>
        </w:tc>
        <w:tc>
          <w:tcPr>
            <w:tcW w:w="2078" w:type="dxa"/>
            <w:shd w:val="clear" w:color="auto" w:fill="FFFFFF"/>
            <w:tcMar>
              <w:top w:w="25" w:type="dxa"/>
              <w:left w:w="30" w:type="dxa"/>
              <w:bottom w:w="25" w:type="dxa"/>
              <w:right w:w="30" w:type="dxa"/>
            </w:tcMar>
            <w:vAlign w:val="center"/>
          </w:tcPr>
          <w:p w14:paraId="52B208C6">
            <w:pPr>
              <w:spacing w:before="0" w:after="0" w:line="240" w:lineRule="auto"/>
              <w:jc w:val="left"/>
            </w:pPr>
            <w:r>
              <w:rPr>
                <w:rFonts w:ascii="Times New Roman" w:hAnsi="Times New Roman" w:eastAsia="Times New Roman" w:cs="Times New Roman"/>
                <w:b w:val="0"/>
                <w:color w:val="000000"/>
                <w:sz w:val="17"/>
              </w:rPr>
              <w:t>Predicted from expected-run model without station identity.</w:t>
            </w:r>
          </w:p>
        </w:tc>
        <w:tc>
          <w:tcPr>
            <w:tcW w:w="2078" w:type="dxa"/>
            <w:shd w:val="clear" w:color="auto" w:fill="FFFFFF"/>
            <w:tcMar>
              <w:top w:w="25" w:type="dxa"/>
              <w:left w:w="30" w:type="dxa"/>
              <w:bottom w:w="25" w:type="dxa"/>
              <w:right w:w="30" w:type="dxa"/>
            </w:tcMar>
            <w:vAlign w:val="center"/>
          </w:tcPr>
          <w:p w14:paraId="1E93E73D">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189377D1">
            <w:pPr>
              <w:spacing w:before="0" w:after="0" w:line="240" w:lineRule="auto"/>
              <w:jc w:val="left"/>
            </w:pPr>
            <w:r>
              <w:rPr>
                <w:rFonts w:ascii="Times New Roman" w:hAnsi="Times New Roman" w:eastAsia="Times New Roman" w:cs="Times New Roman"/>
                <w:b w:val="0"/>
                <w:color w:val="000000"/>
                <w:sz w:val="17"/>
              </w:rPr>
              <w:t>Residual analyses</w:t>
            </w:r>
          </w:p>
        </w:tc>
      </w:tr>
      <w:tr w14:paraId="50E4D100">
        <w:tc>
          <w:tcPr>
            <w:tcW w:w="2078" w:type="dxa"/>
            <w:shd w:val="clear" w:color="auto" w:fill="FFFFFF"/>
            <w:tcMar>
              <w:top w:w="25" w:type="dxa"/>
              <w:left w:w="30" w:type="dxa"/>
              <w:bottom w:w="25" w:type="dxa"/>
              <w:right w:w="30" w:type="dxa"/>
            </w:tcMar>
            <w:vAlign w:val="center"/>
          </w:tcPr>
          <w:p w14:paraId="4D4D9B7C">
            <w:pPr>
              <w:spacing w:before="0" w:after="0" w:line="240" w:lineRule="auto"/>
              <w:jc w:val="left"/>
            </w:pPr>
            <w:r>
              <w:rPr>
                <w:rFonts w:ascii="Times New Roman" w:hAnsi="Times New Roman" w:eastAsia="Times New Roman" w:cs="Times New Roman"/>
                <w:b w:val="0"/>
                <w:color w:val="000000"/>
                <w:sz w:val="17"/>
              </w:rPr>
              <w:t>Model variables</w:t>
            </w:r>
          </w:p>
        </w:tc>
        <w:tc>
          <w:tcPr>
            <w:tcW w:w="2078" w:type="dxa"/>
            <w:shd w:val="clear" w:color="auto" w:fill="FFFFFF"/>
            <w:tcMar>
              <w:top w:w="25" w:type="dxa"/>
              <w:left w:w="30" w:type="dxa"/>
              <w:bottom w:w="25" w:type="dxa"/>
              <w:right w:w="30" w:type="dxa"/>
            </w:tcMar>
            <w:vAlign w:val="center"/>
          </w:tcPr>
          <w:p w14:paraId="431E711E">
            <w:pPr>
              <w:spacing w:before="0" w:after="0" w:line="240" w:lineRule="auto"/>
              <w:jc w:val="left"/>
            </w:pPr>
            <w:r>
              <w:rPr>
                <w:rFonts w:ascii="Times New Roman" w:hAnsi="Times New Roman" w:eastAsia="Times New Roman" w:cs="Times New Roman"/>
                <w:b w:val="0"/>
                <w:color w:val="000000"/>
                <w:sz w:val="17"/>
              </w:rPr>
              <w:t>position_adjusted_residual</w:t>
            </w:r>
          </w:p>
        </w:tc>
        <w:tc>
          <w:tcPr>
            <w:tcW w:w="2078" w:type="dxa"/>
            <w:shd w:val="clear" w:color="auto" w:fill="FFFFFF"/>
            <w:tcMar>
              <w:top w:w="25" w:type="dxa"/>
              <w:left w:w="30" w:type="dxa"/>
              <w:bottom w:w="25" w:type="dxa"/>
              <w:right w:w="30" w:type="dxa"/>
            </w:tcMar>
            <w:vAlign w:val="center"/>
          </w:tcPr>
          <w:p w14:paraId="61B610D4">
            <w:pPr>
              <w:spacing w:before="0" w:after="0" w:line="240" w:lineRule="auto"/>
              <w:jc w:val="left"/>
            </w:pPr>
            <w:r>
              <w:rPr>
                <w:rFonts w:ascii="Times New Roman" w:hAnsi="Times New Roman" w:eastAsia="Times New Roman" w:cs="Times New Roman"/>
                <w:b w:val="0"/>
                <w:color w:val="000000"/>
                <w:sz w:val="17"/>
              </w:rPr>
              <w:t>Observed minus expected subsequent running time.</w:t>
            </w:r>
          </w:p>
        </w:tc>
        <w:tc>
          <w:tcPr>
            <w:tcW w:w="2078" w:type="dxa"/>
            <w:shd w:val="clear" w:color="auto" w:fill="FFFFFF"/>
            <w:tcMar>
              <w:top w:w="25" w:type="dxa"/>
              <w:left w:w="30" w:type="dxa"/>
              <w:bottom w:w="25" w:type="dxa"/>
              <w:right w:w="30" w:type="dxa"/>
            </w:tcMar>
            <w:vAlign w:val="center"/>
          </w:tcPr>
          <w:p w14:paraId="4A74DB63">
            <w:pPr>
              <w:spacing w:before="0" w:after="0" w:line="240" w:lineRule="auto"/>
              <w:jc w:val="left"/>
            </w:pPr>
            <w:r>
              <w:rPr>
                <w:rFonts w:ascii="Times New Roman" w:hAnsi="Times New Roman" w:eastAsia="Times New Roman" w:cs="Times New Roman"/>
                <w:b w:val="0"/>
                <w:color w:val="000000"/>
                <w:sz w:val="17"/>
              </w:rPr>
              <w:t>run_after − expected_run; positive values indicate slower than expected.</w:t>
            </w:r>
          </w:p>
        </w:tc>
        <w:tc>
          <w:tcPr>
            <w:tcW w:w="2078" w:type="dxa"/>
            <w:shd w:val="clear" w:color="auto" w:fill="FFFFFF"/>
            <w:tcMar>
              <w:top w:w="25" w:type="dxa"/>
              <w:left w:w="30" w:type="dxa"/>
              <w:bottom w:w="25" w:type="dxa"/>
              <w:right w:w="30" w:type="dxa"/>
            </w:tcMar>
            <w:vAlign w:val="center"/>
          </w:tcPr>
          <w:p w14:paraId="582D31C2">
            <w:pPr>
              <w:spacing w:before="0" w:after="0" w:line="240" w:lineRule="auto"/>
              <w:jc w:val="left"/>
            </w:pPr>
            <w:r>
              <w:rPr>
                <w:rFonts w:ascii="Times New Roman" w:hAnsi="Times New Roman" w:eastAsia="Times New Roman" w:cs="Times New Roman"/>
                <w:b w:val="0"/>
                <w:color w:val="000000"/>
                <w:sz w:val="17"/>
              </w:rPr>
              <w:t>Seconds</w:t>
            </w:r>
          </w:p>
        </w:tc>
        <w:tc>
          <w:tcPr>
            <w:tcW w:w="2078" w:type="dxa"/>
            <w:shd w:val="clear" w:color="auto" w:fill="FFFFFF"/>
            <w:tcMar>
              <w:top w:w="25" w:type="dxa"/>
              <w:left w:w="30" w:type="dxa"/>
              <w:bottom w:w="25" w:type="dxa"/>
              <w:right w:w="30" w:type="dxa"/>
            </w:tcMar>
            <w:vAlign w:val="center"/>
          </w:tcPr>
          <w:p w14:paraId="010E8184">
            <w:pPr>
              <w:spacing w:before="0" w:after="0" w:line="240" w:lineRule="auto"/>
              <w:jc w:val="left"/>
            </w:pPr>
            <w:r>
              <w:rPr>
                <w:rFonts w:ascii="Times New Roman" w:hAnsi="Times New Roman" w:eastAsia="Times New Roman" w:cs="Times New Roman"/>
                <w:b w:val="0"/>
                <w:color w:val="000000"/>
                <w:sz w:val="17"/>
              </w:rPr>
              <w:t>Figure 5 / Table S5</w:t>
            </w:r>
          </w:p>
        </w:tc>
      </w:tr>
    </w:tbl>
    <w:p w14:paraId="390B6898">
      <w:pPr>
        <w:spacing w:before="40" w:after="80" w:line="252" w:lineRule="auto"/>
      </w:pPr>
      <w:r>
        <w:rPr>
          <w:rFonts w:ascii="Times New Roman" w:hAnsi="Times New Roman" w:eastAsia="Times New Roman" w:cs="Times New Roman"/>
          <w:color w:val="000000"/>
          <w:sz w:val="19"/>
        </w:rPr>
        <w:t>Note. This table defines identifiers, grouping variables, original split variables, task-to-run variables, performance-tier variables, model-derived variables, and residual variables used in the analyses. Wall Balls were included in workout-time background summaries but excluded from the main task-to-run transition stability analysis because no subsequent Run 9 followed.</w:t>
      </w:r>
    </w:p>
    <w:p w14:paraId="640E93A2">
      <w:pPr>
        <w:spacing w:after="60" w:line="252" w:lineRule="auto"/>
      </w:pPr>
    </w:p>
    <w:p w14:paraId="31CC6F5C">
      <w:pPr>
        <w:spacing w:before="120" w:after="60" w:line="252" w:lineRule="auto"/>
      </w:pPr>
      <w:r>
        <w:rPr>
          <w:rFonts w:ascii="Times New Roman" w:hAnsi="Times New Roman" w:eastAsia="Times New Roman" w:cs="Times New Roman"/>
          <w:b/>
          <w:color w:val="000000"/>
          <w:sz w:val="21"/>
        </w:rPr>
        <w:t>Supplementary Table S2. Quality-control flow and analytic sample composition.</w:t>
      </w:r>
    </w:p>
    <w:p w14:paraId="21B6436E">
      <w:pPr>
        <w:spacing w:before="40" w:after="80" w:line="252" w:lineRule="auto"/>
      </w:pPr>
      <w:r>
        <w:rPr>
          <w:rFonts w:ascii="Times New Roman" w:hAnsi="Times New Roman" w:eastAsia="Times New Roman" w:cs="Times New Roman"/>
          <w:i/>
          <w:color w:val="000000"/>
          <w:sz w:val="19"/>
        </w:rPr>
        <w:t>Note. This table summarizes cumulative quality-control steps and final analytic sample composition. Percentages for sample composition were calculated among athlete-event result records passing the main quality-control criteria. Diagnostic flags are used for data-quality inspection and should not be interpreted as mutually exclusive exclusion categories unless explicitly stated.</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5"/>
        <w:gridCol w:w="1387"/>
        <w:gridCol w:w="1558"/>
        <w:gridCol w:w="1379"/>
        <w:gridCol w:w="1537"/>
        <w:gridCol w:w="1587"/>
        <w:gridCol w:w="2865"/>
        <w:gridCol w:w="2158"/>
      </w:tblGrid>
      <w:tr w14:paraId="1738D685">
        <w:trPr>
          <w:tblHeader/>
          <w:jc w:val="center"/>
        </w:trPr>
        <w:tc>
          <w:tcPr>
            <w:tcW w:w="1818" w:type="dxa"/>
            <w:shd w:val="clear" w:color="auto" w:fill="FFFFFF"/>
            <w:tcMar>
              <w:top w:w="25" w:type="dxa"/>
              <w:left w:w="30" w:type="dxa"/>
              <w:bottom w:w="25" w:type="dxa"/>
              <w:right w:w="30" w:type="dxa"/>
            </w:tcMar>
            <w:vAlign w:val="center"/>
          </w:tcPr>
          <w:p w14:paraId="33524D2F">
            <w:pPr>
              <w:spacing w:before="0" w:after="0" w:line="240" w:lineRule="auto"/>
              <w:jc w:val="center"/>
            </w:pPr>
            <w:r>
              <w:rPr>
                <w:rFonts w:ascii="Times New Roman" w:hAnsi="Times New Roman" w:eastAsia="Times New Roman" w:cs="Times New Roman"/>
                <w:b/>
                <w:color w:val="000000"/>
                <w:sz w:val="17"/>
              </w:rPr>
              <w:t>table_section</w:t>
            </w:r>
          </w:p>
        </w:tc>
        <w:tc>
          <w:tcPr>
            <w:tcW w:w="1818" w:type="dxa"/>
            <w:shd w:val="clear" w:color="auto" w:fill="FFFFFF"/>
            <w:tcMar>
              <w:top w:w="25" w:type="dxa"/>
              <w:left w:w="30" w:type="dxa"/>
              <w:bottom w:w="25" w:type="dxa"/>
              <w:right w:w="30" w:type="dxa"/>
            </w:tcMar>
            <w:vAlign w:val="center"/>
          </w:tcPr>
          <w:p w14:paraId="6728F484">
            <w:pPr>
              <w:spacing w:before="0" w:after="0" w:line="240" w:lineRule="auto"/>
              <w:jc w:val="center"/>
            </w:pPr>
            <w:r>
              <w:rPr>
                <w:rFonts w:ascii="Times New Roman" w:hAnsi="Times New Roman" w:eastAsia="Times New Roman" w:cs="Times New Roman"/>
                <w:b/>
                <w:color w:val="000000"/>
                <w:sz w:val="17"/>
              </w:rPr>
              <w:t>step_order</w:t>
            </w:r>
          </w:p>
        </w:tc>
        <w:tc>
          <w:tcPr>
            <w:tcW w:w="1818" w:type="dxa"/>
            <w:shd w:val="clear" w:color="auto" w:fill="FFFFFF"/>
            <w:tcMar>
              <w:top w:w="25" w:type="dxa"/>
              <w:left w:w="30" w:type="dxa"/>
              <w:bottom w:w="25" w:type="dxa"/>
              <w:right w:w="30" w:type="dxa"/>
            </w:tcMar>
            <w:vAlign w:val="center"/>
          </w:tcPr>
          <w:p w14:paraId="5FF5F8FD">
            <w:pPr>
              <w:spacing w:before="0" w:after="0" w:line="240" w:lineRule="auto"/>
              <w:jc w:val="center"/>
            </w:pPr>
            <w:r>
              <w:rPr>
                <w:rFonts w:ascii="Times New Roman" w:hAnsi="Times New Roman" w:eastAsia="Times New Roman" w:cs="Times New Roman"/>
                <w:b/>
                <w:color w:val="000000"/>
                <w:sz w:val="17"/>
              </w:rPr>
              <w:t>variable</w:t>
            </w:r>
          </w:p>
        </w:tc>
        <w:tc>
          <w:tcPr>
            <w:tcW w:w="1818" w:type="dxa"/>
            <w:shd w:val="clear" w:color="auto" w:fill="FFFFFF"/>
            <w:tcMar>
              <w:top w:w="25" w:type="dxa"/>
              <w:left w:w="30" w:type="dxa"/>
              <w:bottom w:w="25" w:type="dxa"/>
              <w:right w:w="30" w:type="dxa"/>
            </w:tcMar>
            <w:vAlign w:val="center"/>
          </w:tcPr>
          <w:p w14:paraId="11944FE4">
            <w:pPr>
              <w:spacing w:before="0" w:after="0" w:line="240" w:lineRule="auto"/>
              <w:jc w:val="center"/>
            </w:pPr>
            <w:r>
              <w:rPr>
                <w:rFonts w:ascii="Times New Roman" w:hAnsi="Times New Roman" w:eastAsia="Times New Roman" w:cs="Times New Roman"/>
                <w:b/>
                <w:color w:val="000000"/>
                <w:sz w:val="17"/>
              </w:rPr>
              <w:t>category</w:t>
            </w:r>
          </w:p>
        </w:tc>
        <w:tc>
          <w:tcPr>
            <w:tcW w:w="1818" w:type="dxa"/>
            <w:shd w:val="clear" w:color="auto" w:fill="FFFFFF"/>
            <w:tcMar>
              <w:top w:w="25" w:type="dxa"/>
              <w:left w:w="30" w:type="dxa"/>
              <w:bottom w:w="25" w:type="dxa"/>
              <w:right w:w="30" w:type="dxa"/>
            </w:tcMar>
            <w:vAlign w:val="center"/>
          </w:tcPr>
          <w:p w14:paraId="254F9E3C">
            <w:pPr>
              <w:spacing w:before="0" w:after="0" w:line="240" w:lineRule="auto"/>
              <w:jc w:val="center"/>
            </w:pPr>
            <w:r>
              <w:rPr>
                <w:rFonts w:ascii="Times New Roman" w:hAnsi="Times New Roman" w:eastAsia="Times New Roman" w:cs="Times New Roman"/>
                <w:b/>
                <w:color w:val="000000"/>
                <w:sz w:val="17"/>
              </w:rPr>
              <w:t>criterion</w:t>
            </w:r>
          </w:p>
        </w:tc>
        <w:tc>
          <w:tcPr>
            <w:tcW w:w="1818" w:type="dxa"/>
            <w:shd w:val="clear" w:color="auto" w:fill="FFFFFF"/>
            <w:tcMar>
              <w:top w:w="25" w:type="dxa"/>
              <w:left w:w="30" w:type="dxa"/>
              <w:bottom w:w="25" w:type="dxa"/>
              <w:right w:w="30" w:type="dxa"/>
            </w:tcMar>
            <w:vAlign w:val="center"/>
          </w:tcPr>
          <w:p w14:paraId="50A84D07">
            <w:pPr>
              <w:spacing w:before="0" w:after="0" w:line="240" w:lineRule="auto"/>
              <w:jc w:val="center"/>
            </w:pPr>
            <w:r>
              <w:rPr>
                <w:rFonts w:ascii="Times New Roman" w:hAnsi="Times New Roman" w:eastAsia="Times New Roman" w:cs="Times New Roman"/>
                <w:b/>
                <w:color w:val="000000"/>
                <w:sz w:val="17"/>
              </w:rPr>
              <w:t>records_retained</w:t>
            </w:r>
          </w:p>
        </w:tc>
        <w:tc>
          <w:tcPr>
            <w:tcW w:w="1818" w:type="dxa"/>
            <w:shd w:val="clear" w:color="auto" w:fill="FFFFFF"/>
            <w:tcMar>
              <w:top w:w="25" w:type="dxa"/>
              <w:left w:w="30" w:type="dxa"/>
              <w:bottom w:w="25" w:type="dxa"/>
              <w:right w:w="30" w:type="dxa"/>
            </w:tcMar>
            <w:vAlign w:val="center"/>
          </w:tcPr>
          <w:p w14:paraId="76A525AC">
            <w:pPr>
              <w:spacing w:before="0" w:after="0" w:line="240" w:lineRule="auto"/>
              <w:jc w:val="center"/>
            </w:pPr>
            <w:r>
              <w:rPr>
                <w:rFonts w:ascii="Times New Roman" w:hAnsi="Times New Roman" w:eastAsia="Times New Roman" w:cs="Times New Roman"/>
                <w:b/>
                <w:color w:val="000000"/>
                <w:sz w:val="17"/>
              </w:rPr>
              <w:t>records_excluded_from_previous_step</w:t>
            </w:r>
          </w:p>
        </w:tc>
        <w:tc>
          <w:tcPr>
            <w:tcW w:w="1818" w:type="dxa"/>
            <w:shd w:val="clear" w:color="auto" w:fill="FFFFFF"/>
            <w:tcMar>
              <w:top w:w="25" w:type="dxa"/>
              <w:left w:w="30" w:type="dxa"/>
              <w:bottom w:w="25" w:type="dxa"/>
              <w:right w:w="30" w:type="dxa"/>
            </w:tcMar>
            <w:vAlign w:val="center"/>
          </w:tcPr>
          <w:p w14:paraId="6BDE95F9">
            <w:pPr>
              <w:spacing w:before="0" w:after="0" w:line="240" w:lineRule="auto"/>
              <w:jc w:val="center"/>
            </w:pPr>
            <w:r>
              <w:rPr>
                <w:rFonts w:ascii="Times New Roman" w:hAnsi="Times New Roman" w:eastAsia="Times New Roman" w:cs="Times New Roman"/>
                <w:b/>
                <w:color w:val="000000"/>
                <w:sz w:val="17"/>
              </w:rPr>
              <w:t>retention_percent_of_parsed</w:t>
            </w:r>
          </w:p>
        </w:tc>
      </w:tr>
      <w:tr w14:paraId="75DB03AA">
        <w:trPr>
          <w:jc w:val="center"/>
        </w:trPr>
        <w:tc>
          <w:tcPr>
            <w:tcW w:w="1818" w:type="dxa"/>
            <w:shd w:val="clear" w:color="auto" w:fill="FFFFFF"/>
            <w:tcMar>
              <w:top w:w="25" w:type="dxa"/>
              <w:left w:w="30" w:type="dxa"/>
              <w:bottom w:w="25" w:type="dxa"/>
              <w:right w:w="30" w:type="dxa"/>
            </w:tcMar>
            <w:vAlign w:val="center"/>
          </w:tcPr>
          <w:p w14:paraId="40B4008F">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435CDAA1">
            <w:pPr>
              <w:spacing w:before="0" w:after="0" w:line="240" w:lineRule="auto"/>
              <w:jc w:val="left"/>
            </w:pPr>
            <w:r>
              <w:rPr>
                <w:rFonts w:ascii="Times New Roman" w:hAnsi="Times New Roman" w:eastAsia="Times New Roman" w:cs="Times New Roman"/>
                <w:b w:val="0"/>
                <w:color w:val="000000"/>
                <w:sz w:val="17"/>
              </w:rPr>
              <w:t>1</w:t>
            </w:r>
          </w:p>
        </w:tc>
        <w:tc>
          <w:tcPr>
            <w:tcW w:w="1818" w:type="dxa"/>
            <w:shd w:val="clear" w:color="auto" w:fill="FFFFFF"/>
            <w:tcMar>
              <w:top w:w="25" w:type="dxa"/>
              <w:left w:w="30" w:type="dxa"/>
              <w:bottom w:w="25" w:type="dxa"/>
              <w:right w:w="30" w:type="dxa"/>
            </w:tcMar>
            <w:vAlign w:val="center"/>
          </w:tcPr>
          <w:p w14:paraId="1BFEFBFC">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734B4907">
            <w:pPr>
              <w:spacing w:before="0" w:after="0" w:line="240" w:lineRule="auto"/>
              <w:jc w:val="left"/>
            </w:pPr>
            <w:r>
              <w:rPr>
                <w:rFonts w:ascii="Times New Roman" w:hAnsi="Times New Roman" w:eastAsia="Times New Roman" w:cs="Times New Roman"/>
                <w:b w:val="0"/>
                <w:color w:val="000000"/>
                <w:sz w:val="17"/>
              </w:rPr>
              <w:t>Parsed 2024–2025 records</w:t>
            </w:r>
          </w:p>
        </w:tc>
        <w:tc>
          <w:tcPr>
            <w:tcW w:w="1818" w:type="dxa"/>
            <w:shd w:val="clear" w:color="auto" w:fill="FFFFFF"/>
            <w:tcMar>
              <w:top w:w="25" w:type="dxa"/>
              <w:left w:w="30" w:type="dxa"/>
              <w:bottom w:w="25" w:type="dxa"/>
              <w:right w:w="30" w:type="dxa"/>
            </w:tcMar>
            <w:vAlign w:val="center"/>
          </w:tcPr>
          <w:p w14:paraId="3A00BD25">
            <w:pPr>
              <w:spacing w:before="0" w:after="0" w:line="240" w:lineRule="auto"/>
              <w:jc w:val="left"/>
            </w:pPr>
            <w:r>
              <w:rPr>
                <w:rFonts w:ascii="Times New Roman" w:hAnsi="Times New Roman" w:eastAsia="Times New Roman" w:cs="Times New Roman"/>
                <w:b w:val="0"/>
                <w:color w:val="000000"/>
                <w:sz w:val="17"/>
              </w:rPr>
              <w:t>Raw parsed athlete-event records.</w:t>
            </w:r>
          </w:p>
        </w:tc>
        <w:tc>
          <w:tcPr>
            <w:tcW w:w="1818" w:type="dxa"/>
            <w:shd w:val="clear" w:color="auto" w:fill="FFFFFF"/>
            <w:tcMar>
              <w:top w:w="25" w:type="dxa"/>
              <w:left w:w="30" w:type="dxa"/>
              <w:bottom w:w="25" w:type="dxa"/>
              <w:right w:w="30" w:type="dxa"/>
            </w:tcMar>
            <w:vAlign w:val="center"/>
          </w:tcPr>
          <w:p w14:paraId="07D1BB8D">
            <w:pPr>
              <w:spacing w:before="0" w:after="0" w:line="240" w:lineRule="auto"/>
              <w:jc w:val="left"/>
            </w:pPr>
            <w:r>
              <w:rPr>
                <w:rFonts w:ascii="Times New Roman" w:hAnsi="Times New Roman" w:eastAsia="Times New Roman" w:cs="Times New Roman"/>
                <w:b w:val="0"/>
                <w:color w:val="000000"/>
                <w:sz w:val="17"/>
              </w:rPr>
              <w:t>13942</w:t>
            </w:r>
          </w:p>
        </w:tc>
        <w:tc>
          <w:tcPr>
            <w:tcW w:w="1818" w:type="dxa"/>
            <w:shd w:val="clear" w:color="auto" w:fill="FFFFFF"/>
            <w:tcMar>
              <w:top w:w="25" w:type="dxa"/>
              <w:left w:w="30" w:type="dxa"/>
              <w:bottom w:w="25" w:type="dxa"/>
              <w:right w:w="30" w:type="dxa"/>
            </w:tcMar>
            <w:vAlign w:val="center"/>
          </w:tcPr>
          <w:p w14:paraId="30DB680B">
            <w:pPr>
              <w:spacing w:before="0" w:after="0" w:line="240" w:lineRule="auto"/>
              <w:jc w:val="left"/>
            </w:pPr>
            <w:r>
              <w:rPr>
                <w:rFonts w:ascii="Times New Roman" w:hAnsi="Times New Roman" w:eastAsia="Times New Roman" w:cs="Times New Roman"/>
                <w:b w:val="0"/>
                <w:color w:val="000000"/>
                <w:sz w:val="17"/>
              </w:rPr>
              <w:t>0</w:t>
            </w:r>
          </w:p>
        </w:tc>
        <w:tc>
          <w:tcPr>
            <w:tcW w:w="1818" w:type="dxa"/>
            <w:shd w:val="clear" w:color="auto" w:fill="FFFFFF"/>
            <w:tcMar>
              <w:top w:w="25" w:type="dxa"/>
              <w:left w:w="30" w:type="dxa"/>
              <w:bottom w:w="25" w:type="dxa"/>
              <w:right w:w="30" w:type="dxa"/>
            </w:tcMar>
            <w:vAlign w:val="center"/>
          </w:tcPr>
          <w:p w14:paraId="6A0A11AB">
            <w:pPr>
              <w:spacing w:before="0" w:after="0" w:line="240" w:lineRule="auto"/>
              <w:jc w:val="left"/>
            </w:pPr>
            <w:r>
              <w:rPr>
                <w:rFonts w:ascii="Times New Roman" w:hAnsi="Times New Roman" w:eastAsia="Times New Roman" w:cs="Times New Roman"/>
                <w:b w:val="0"/>
                <w:color w:val="000000"/>
                <w:sz w:val="17"/>
              </w:rPr>
              <w:t>100</w:t>
            </w:r>
          </w:p>
        </w:tc>
      </w:tr>
      <w:tr w14:paraId="08CBC59F">
        <w:trPr>
          <w:jc w:val="center"/>
        </w:trPr>
        <w:tc>
          <w:tcPr>
            <w:tcW w:w="1818" w:type="dxa"/>
            <w:shd w:val="clear" w:color="auto" w:fill="FFFFFF"/>
            <w:tcMar>
              <w:top w:w="25" w:type="dxa"/>
              <w:left w:w="30" w:type="dxa"/>
              <w:bottom w:w="25" w:type="dxa"/>
              <w:right w:w="30" w:type="dxa"/>
            </w:tcMar>
            <w:vAlign w:val="center"/>
          </w:tcPr>
          <w:p w14:paraId="4430EF01">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0073A20A">
            <w:pPr>
              <w:spacing w:before="0" w:after="0" w:line="240" w:lineRule="auto"/>
              <w:jc w:val="left"/>
            </w:pPr>
            <w:r>
              <w:rPr>
                <w:rFonts w:ascii="Times New Roman" w:hAnsi="Times New Roman" w:eastAsia="Times New Roman" w:cs="Times New Roman"/>
                <w:b w:val="0"/>
                <w:color w:val="000000"/>
                <w:sz w:val="17"/>
              </w:rPr>
              <w:t>2</w:t>
            </w:r>
          </w:p>
        </w:tc>
        <w:tc>
          <w:tcPr>
            <w:tcW w:w="1818" w:type="dxa"/>
            <w:shd w:val="clear" w:color="auto" w:fill="FFFFFF"/>
            <w:tcMar>
              <w:top w:w="25" w:type="dxa"/>
              <w:left w:w="30" w:type="dxa"/>
              <w:bottom w:w="25" w:type="dxa"/>
              <w:right w:w="30" w:type="dxa"/>
            </w:tcMar>
            <w:vAlign w:val="center"/>
          </w:tcPr>
          <w:p w14:paraId="55D29174">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10626BEC">
            <w:pPr>
              <w:spacing w:before="0" w:after="0" w:line="240" w:lineRule="auto"/>
              <w:jc w:val="left"/>
            </w:pPr>
            <w:r>
              <w:rPr>
                <w:rFonts w:ascii="Times New Roman" w:hAnsi="Times New Roman" w:eastAsia="Times New Roman" w:cs="Times New Roman"/>
                <w:b w:val="0"/>
                <w:color w:val="000000"/>
                <w:sz w:val="17"/>
              </w:rPr>
              <w:t>Valid year</w:t>
            </w:r>
          </w:p>
        </w:tc>
        <w:tc>
          <w:tcPr>
            <w:tcW w:w="1818" w:type="dxa"/>
            <w:shd w:val="clear" w:color="auto" w:fill="FFFFFF"/>
            <w:tcMar>
              <w:top w:w="25" w:type="dxa"/>
              <w:left w:w="30" w:type="dxa"/>
              <w:bottom w:w="25" w:type="dxa"/>
              <w:right w:w="30" w:type="dxa"/>
            </w:tcMar>
            <w:vAlign w:val="center"/>
          </w:tcPr>
          <w:p w14:paraId="3FB30682">
            <w:pPr>
              <w:spacing w:before="0" w:after="0" w:line="240" w:lineRule="auto"/>
              <w:jc w:val="left"/>
            </w:pPr>
            <w:r>
              <w:rPr>
                <w:rFonts w:ascii="Times New Roman" w:hAnsi="Times New Roman" w:eastAsia="Times New Roman" w:cs="Times New Roman"/>
                <w:b w:val="0"/>
                <w:color w:val="000000"/>
                <w:sz w:val="17"/>
              </w:rPr>
              <w:t>event_year in 2024 or 2025.</w:t>
            </w:r>
          </w:p>
        </w:tc>
        <w:tc>
          <w:tcPr>
            <w:tcW w:w="1818" w:type="dxa"/>
            <w:shd w:val="clear" w:color="auto" w:fill="FFFFFF"/>
            <w:tcMar>
              <w:top w:w="25" w:type="dxa"/>
              <w:left w:w="30" w:type="dxa"/>
              <w:bottom w:w="25" w:type="dxa"/>
              <w:right w:w="30" w:type="dxa"/>
            </w:tcMar>
            <w:vAlign w:val="center"/>
          </w:tcPr>
          <w:p w14:paraId="2E02D69B">
            <w:pPr>
              <w:spacing w:before="0" w:after="0" w:line="240" w:lineRule="auto"/>
              <w:jc w:val="left"/>
            </w:pPr>
            <w:r>
              <w:rPr>
                <w:rFonts w:ascii="Times New Roman" w:hAnsi="Times New Roman" w:eastAsia="Times New Roman" w:cs="Times New Roman"/>
                <w:b w:val="0"/>
                <w:color w:val="000000"/>
                <w:sz w:val="17"/>
              </w:rPr>
              <w:t>13942</w:t>
            </w:r>
          </w:p>
        </w:tc>
        <w:tc>
          <w:tcPr>
            <w:tcW w:w="1818" w:type="dxa"/>
            <w:shd w:val="clear" w:color="auto" w:fill="FFFFFF"/>
            <w:tcMar>
              <w:top w:w="25" w:type="dxa"/>
              <w:left w:w="30" w:type="dxa"/>
              <w:bottom w:w="25" w:type="dxa"/>
              <w:right w:w="30" w:type="dxa"/>
            </w:tcMar>
            <w:vAlign w:val="center"/>
          </w:tcPr>
          <w:p w14:paraId="1CCDA978">
            <w:pPr>
              <w:spacing w:before="0" w:after="0" w:line="240" w:lineRule="auto"/>
              <w:jc w:val="left"/>
            </w:pPr>
            <w:r>
              <w:rPr>
                <w:rFonts w:ascii="Times New Roman" w:hAnsi="Times New Roman" w:eastAsia="Times New Roman" w:cs="Times New Roman"/>
                <w:b w:val="0"/>
                <w:color w:val="000000"/>
                <w:sz w:val="17"/>
              </w:rPr>
              <w:t>0</w:t>
            </w:r>
          </w:p>
        </w:tc>
        <w:tc>
          <w:tcPr>
            <w:tcW w:w="1818" w:type="dxa"/>
            <w:shd w:val="clear" w:color="auto" w:fill="FFFFFF"/>
            <w:tcMar>
              <w:top w:w="25" w:type="dxa"/>
              <w:left w:w="30" w:type="dxa"/>
              <w:bottom w:w="25" w:type="dxa"/>
              <w:right w:w="30" w:type="dxa"/>
            </w:tcMar>
            <w:vAlign w:val="center"/>
          </w:tcPr>
          <w:p w14:paraId="7CAB7CD3">
            <w:pPr>
              <w:spacing w:before="0" w:after="0" w:line="240" w:lineRule="auto"/>
              <w:jc w:val="left"/>
            </w:pPr>
            <w:r>
              <w:rPr>
                <w:rFonts w:ascii="Times New Roman" w:hAnsi="Times New Roman" w:eastAsia="Times New Roman" w:cs="Times New Roman"/>
                <w:b w:val="0"/>
                <w:color w:val="000000"/>
                <w:sz w:val="17"/>
              </w:rPr>
              <w:t>100</w:t>
            </w:r>
          </w:p>
        </w:tc>
      </w:tr>
      <w:tr w14:paraId="7920E968">
        <w:trPr>
          <w:jc w:val="center"/>
        </w:trPr>
        <w:tc>
          <w:tcPr>
            <w:tcW w:w="1818" w:type="dxa"/>
            <w:shd w:val="clear" w:color="auto" w:fill="FFFFFF"/>
            <w:tcMar>
              <w:top w:w="25" w:type="dxa"/>
              <w:left w:w="30" w:type="dxa"/>
              <w:bottom w:w="25" w:type="dxa"/>
              <w:right w:w="30" w:type="dxa"/>
            </w:tcMar>
            <w:vAlign w:val="center"/>
          </w:tcPr>
          <w:p w14:paraId="0F7EF430">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7BA3C22B">
            <w:pPr>
              <w:spacing w:before="0" w:after="0" w:line="240" w:lineRule="auto"/>
              <w:jc w:val="left"/>
            </w:pPr>
            <w:r>
              <w:rPr>
                <w:rFonts w:ascii="Times New Roman" w:hAnsi="Times New Roman" w:eastAsia="Times New Roman" w:cs="Times New Roman"/>
                <w:b w:val="0"/>
                <w:color w:val="000000"/>
                <w:sz w:val="17"/>
              </w:rPr>
              <w:t>3</w:t>
            </w:r>
          </w:p>
        </w:tc>
        <w:tc>
          <w:tcPr>
            <w:tcW w:w="1818" w:type="dxa"/>
            <w:shd w:val="clear" w:color="auto" w:fill="FFFFFF"/>
            <w:tcMar>
              <w:top w:w="25" w:type="dxa"/>
              <w:left w:w="30" w:type="dxa"/>
              <w:bottom w:w="25" w:type="dxa"/>
              <w:right w:w="30" w:type="dxa"/>
            </w:tcMar>
            <w:vAlign w:val="center"/>
          </w:tcPr>
          <w:p w14:paraId="51E5A869">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6FAB38A7">
            <w:pPr>
              <w:spacing w:before="0" w:after="0" w:line="240" w:lineRule="auto"/>
              <w:jc w:val="left"/>
            </w:pPr>
            <w:r>
              <w:rPr>
                <w:rFonts w:ascii="Times New Roman" w:hAnsi="Times New Roman" w:eastAsia="Times New Roman" w:cs="Times New Roman"/>
                <w:b w:val="0"/>
                <w:color w:val="000000"/>
                <w:sz w:val="17"/>
              </w:rPr>
              <w:t>Complete run/work splits</w:t>
            </w:r>
          </w:p>
        </w:tc>
        <w:tc>
          <w:tcPr>
            <w:tcW w:w="1818" w:type="dxa"/>
            <w:shd w:val="clear" w:color="auto" w:fill="FFFFFF"/>
            <w:tcMar>
              <w:top w:w="25" w:type="dxa"/>
              <w:left w:w="30" w:type="dxa"/>
              <w:bottom w:w="25" w:type="dxa"/>
              <w:right w:w="30" w:type="dxa"/>
            </w:tcMar>
            <w:vAlign w:val="center"/>
          </w:tcPr>
          <w:p w14:paraId="33233651">
            <w:pPr>
              <w:spacing w:before="0" w:after="0" w:line="240" w:lineRule="auto"/>
              <w:jc w:val="left"/>
            </w:pPr>
            <w:r>
              <w:rPr>
                <w:rFonts w:ascii="Times New Roman" w:hAnsi="Times New Roman" w:eastAsia="Times New Roman" w:cs="Times New Roman"/>
                <w:b w:val="0"/>
                <w:color w:val="000000"/>
                <w:sz w:val="17"/>
              </w:rPr>
              <w:t>All run_1–run_8 and work_1–work_8 available.</w:t>
            </w:r>
          </w:p>
        </w:tc>
        <w:tc>
          <w:tcPr>
            <w:tcW w:w="1818" w:type="dxa"/>
            <w:shd w:val="clear" w:color="auto" w:fill="FFFFFF"/>
            <w:tcMar>
              <w:top w:w="25" w:type="dxa"/>
              <w:left w:w="30" w:type="dxa"/>
              <w:bottom w:w="25" w:type="dxa"/>
              <w:right w:w="30" w:type="dxa"/>
            </w:tcMar>
            <w:vAlign w:val="center"/>
          </w:tcPr>
          <w:p w14:paraId="531C1F1A">
            <w:pPr>
              <w:spacing w:before="0" w:after="0" w:line="240" w:lineRule="auto"/>
              <w:jc w:val="left"/>
            </w:pPr>
            <w:r>
              <w:rPr>
                <w:rFonts w:ascii="Times New Roman" w:hAnsi="Times New Roman" w:eastAsia="Times New Roman" w:cs="Times New Roman"/>
                <w:b w:val="0"/>
                <w:color w:val="000000"/>
                <w:sz w:val="17"/>
              </w:rPr>
              <w:t>13942</w:t>
            </w:r>
          </w:p>
        </w:tc>
        <w:tc>
          <w:tcPr>
            <w:tcW w:w="1818" w:type="dxa"/>
            <w:shd w:val="clear" w:color="auto" w:fill="FFFFFF"/>
            <w:tcMar>
              <w:top w:w="25" w:type="dxa"/>
              <w:left w:w="30" w:type="dxa"/>
              <w:bottom w:w="25" w:type="dxa"/>
              <w:right w:w="30" w:type="dxa"/>
            </w:tcMar>
            <w:vAlign w:val="center"/>
          </w:tcPr>
          <w:p w14:paraId="178D2DCC">
            <w:pPr>
              <w:spacing w:before="0" w:after="0" w:line="240" w:lineRule="auto"/>
              <w:jc w:val="left"/>
            </w:pPr>
            <w:r>
              <w:rPr>
                <w:rFonts w:ascii="Times New Roman" w:hAnsi="Times New Roman" w:eastAsia="Times New Roman" w:cs="Times New Roman"/>
                <w:b w:val="0"/>
                <w:color w:val="000000"/>
                <w:sz w:val="17"/>
              </w:rPr>
              <w:t>0</w:t>
            </w:r>
          </w:p>
        </w:tc>
        <w:tc>
          <w:tcPr>
            <w:tcW w:w="1818" w:type="dxa"/>
            <w:shd w:val="clear" w:color="auto" w:fill="FFFFFF"/>
            <w:tcMar>
              <w:top w:w="25" w:type="dxa"/>
              <w:left w:w="30" w:type="dxa"/>
              <w:bottom w:w="25" w:type="dxa"/>
              <w:right w:w="30" w:type="dxa"/>
            </w:tcMar>
            <w:vAlign w:val="center"/>
          </w:tcPr>
          <w:p w14:paraId="0AC77B17">
            <w:pPr>
              <w:spacing w:before="0" w:after="0" w:line="240" w:lineRule="auto"/>
              <w:jc w:val="left"/>
            </w:pPr>
            <w:r>
              <w:rPr>
                <w:rFonts w:ascii="Times New Roman" w:hAnsi="Times New Roman" w:eastAsia="Times New Roman" w:cs="Times New Roman"/>
                <w:b w:val="0"/>
                <w:color w:val="000000"/>
                <w:sz w:val="17"/>
              </w:rPr>
              <w:t>100</w:t>
            </w:r>
          </w:p>
        </w:tc>
      </w:tr>
      <w:tr w14:paraId="12973E00">
        <w:trPr>
          <w:jc w:val="center"/>
        </w:trPr>
        <w:tc>
          <w:tcPr>
            <w:tcW w:w="1818" w:type="dxa"/>
            <w:shd w:val="clear" w:color="auto" w:fill="FFFFFF"/>
            <w:tcMar>
              <w:top w:w="25" w:type="dxa"/>
              <w:left w:w="30" w:type="dxa"/>
              <w:bottom w:w="25" w:type="dxa"/>
              <w:right w:w="30" w:type="dxa"/>
            </w:tcMar>
            <w:vAlign w:val="center"/>
          </w:tcPr>
          <w:p w14:paraId="2AC589CE">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5C436B12">
            <w:pPr>
              <w:spacing w:before="0" w:after="0" w:line="240" w:lineRule="auto"/>
              <w:jc w:val="left"/>
            </w:pPr>
            <w:r>
              <w:rPr>
                <w:rFonts w:ascii="Times New Roman" w:hAnsi="Times New Roman" w:eastAsia="Times New Roman" w:cs="Times New Roman"/>
                <w:b w:val="0"/>
                <w:color w:val="000000"/>
                <w:sz w:val="17"/>
              </w:rPr>
              <w:t>4</w:t>
            </w:r>
          </w:p>
        </w:tc>
        <w:tc>
          <w:tcPr>
            <w:tcW w:w="1818" w:type="dxa"/>
            <w:shd w:val="clear" w:color="auto" w:fill="FFFFFF"/>
            <w:tcMar>
              <w:top w:w="25" w:type="dxa"/>
              <w:left w:w="30" w:type="dxa"/>
              <w:bottom w:w="25" w:type="dxa"/>
              <w:right w:w="30" w:type="dxa"/>
            </w:tcMar>
            <w:vAlign w:val="center"/>
          </w:tcPr>
          <w:p w14:paraId="4776552D">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547B437D">
            <w:pPr>
              <w:spacing w:before="0" w:after="0" w:line="240" w:lineRule="auto"/>
              <w:jc w:val="left"/>
            </w:pPr>
            <w:r>
              <w:rPr>
                <w:rFonts w:ascii="Times New Roman" w:hAnsi="Times New Roman" w:eastAsia="Times New Roman" w:cs="Times New Roman"/>
                <w:b w:val="0"/>
                <w:color w:val="000000"/>
                <w:sz w:val="17"/>
              </w:rPr>
              <w:t>Valid 1 km run range</w:t>
            </w:r>
          </w:p>
        </w:tc>
        <w:tc>
          <w:tcPr>
            <w:tcW w:w="1818" w:type="dxa"/>
            <w:shd w:val="clear" w:color="auto" w:fill="FFFFFF"/>
            <w:tcMar>
              <w:top w:w="25" w:type="dxa"/>
              <w:left w:w="30" w:type="dxa"/>
              <w:bottom w:w="25" w:type="dxa"/>
              <w:right w:w="30" w:type="dxa"/>
            </w:tcMar>
            <w:vAlign w:val="center"/>
          </w:tcPr>
          <w:p w14:paraId="71549C05">
            <w:pPr>
              <w:spacing w:before="0" w:after="0" w:line="240" w:lineRule="auto"/>
              <w:jc w:val="left"/>
            </w:pPr>
            <w:r>
              <w:rPr>
                <w:rFonts w:ascii="Times New Roman" w:hAnsi="Times New Roman" w:eastAsia="Times New Roman" w:cs="Times New Roman"/>
                <w:b w:val="0"/>
                <w:color w:val="000000"/>
                <w:sz w:val="17"/>
              </w:rPr>
              <w:t>All run splits within 120–900 s.</w:t>
            </w:r>
          </w:p>
        </w:tc>
        <w:tc>
          <w:tcPr>
            <w:tcW w:w="1818" w:type="dxa"/>
            <w:shd w:val="clear" w:color="auto" w:fill="FFFFFF"/>
            <w:tcMar>
              <w:top w:w="25" w:type="dxa"/>
              <w:left w:w="30" w:type="dxa"/>
              <w:bottom w:w="25" w:type="dxa"/>
              <w:right w:w="30" w:type="dxa"/>
            </w:tcMar>
            <w:vAlign w:val="center"/>
          </w:tcPr>
          <w:p w14:paraId="62534C00">
            <w:pPr>
              <w:spacing w:before="0" w:after="0" w:line="240" w:lineRule="auto"/>
              <w:jc w:val="left"/>
            </w:pPr>
            <w:r>
              <w:rPr>
                <w:rFonts w:ascii="Times New Roman" w:hAnsi="Times New Roman" w:eastAsia="Times New Roman" w:cs="Times New Roman"/>
                <w:b w:val="0"/>
                <w:color w:val="000000"/>
                <w:sz w:val="17"/>
              </w:rPr>
              <w:t>13740</w:t>
            </w:r>
          </w:p>
        </w:tc>
        <w:tc>
          <w:tcPr>
            <w:tcW w:w="1818" w:type="dxa"/>
            <w:shd w:val="clear" w:color="auto" w:fill="FFFFFF"/>
            <w:tcMar>
              <w:top w:w="25" w:type="dxa"/>
              <w:left w:w="30" w:type="dxa"/>
              <w:bottom w:w="25" w:type="dxa"/>
              <w:right w:w="30" w:type="dxa"/>
            </w:tcMar>
            <w:vAlign w:val="center"/>
          </w:tcPr>
          <w:p w14:paraId="34985DA0">
            <w:pPr>
              <w:spacing w:before="0" w:after="0" w:line="240" w:lineRule="auto"/>
              <w:jc w:val="left"/>
            </w:pPr>
            <w:r>
              <w:rPr>
                <w:rFonts w:ascii="Times New Roman" w:hAnsi="Times New Roman" w:eastAsia="Times New Roman" w:cs="Times New Roman"/>
                <w:b w:val="0"/>
                <w:color w:val="000000"/>
                <w:sz w:val="17"/>
              </w:rPr>
              <w:t>202</w:t>
            </w:r>
          </w:p>
        </w:tc>
        <w:tc>
          <w:tcPr>
            <w:tcW w:w="1818" w:type="dxa"/>
            <w:shd w:val="clear" w:color="auto" w:fill="FFFFFF"/>
            <w:tcMar>
              <w:top w:w="25" w:type="dxa"/>
              <w:left w:w="30" w:type="dxa"/>
              <w:bottom w:w="25" w:type="dxa"/>
              <w:right w:w="30" w:type="dxa"/>
            </w:tcMar>
            <w:vAlign w:val="center"/>
          </w:tcPr>
          <w:p w14:paraId="7E110B60">
            <w:pPr>
              <w:spacing w:before="0" w:after="0" w:line="240" w:lineRule="auto"/>
              <w:jc w:val="left"/>
            </w:pPr>
            <w:r>
              <w:rPr>
                <w:rFonts w:ascii="Times New Roman" w:hAnsi="Times New Roman" w:eastAsia="Times New Roman" w:cs="Times New Roman"/>
                <w:b w:val="0"/>
                <w:color w:val="000000"/>
                <w:sz w:val="17"/>
              </w:rPr>
              <w:t>98.551</w:t>
            </w:r>
          </w:p>
        </w:tc>
      </w:tr>
      <w:tr w14:paraId="15231544">
        <w:trPr>
          <w:jc w:val="center"/>
        </w:trPr>
        <w:tc>
          <w:tcPr>
            <w:tcW w:w="1818" w:type="dxa"/>
            <w:shd w:val="clear" w:color="auto" w:fill="FFFFFF"/>
            <w:tcMar>
              <w:top w:w="25" w:type="dxa"/>
              <w:left w:w="30" w:type="dxa"/>
              <w:bottom w:w="25" w:type="dxa"/>
              <w:right w:w="30" w:type="dxa"/>
            </w:tcMar>
            <w:vAlign w:val="center"/>
          </w:tcPr>
          <w:p w14:paraId="2406F3C9">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238C6E91">
            <w:pPr>
              <w:spacing w:before="0" w:after="0" w:line="240" w:lineRule="auto"/>
              <w:jc w:val="left"/>
            </w:pPr>
            <w:r>
              <w:rPr>
                <w:rFonts w:ascii="Times New Roman" w:hAnsi="Times New Roman" w:eastAsia="Times New Roman" w:cs="Times New Roman"/>
                <w:b w:val="0"/>
                <w:color w:val="000000"/>
                <w:sz w:val="17"/>
              </w:rPr>
              <w:t>5</w:t>
            </w:r>
          </w:p>
        </w:tc>
        <w:tc>
          <w:tcPr>
            <w:tcW w:w="1818" w:type="dxa"/>
            <w:shd w:val="clear" w:color="auto" w:fill="FFFFFF"/>
            <w:tcMar>
              <w:top w:w="25" w:type="dxa"/>
              <w:left w:w="30" w:type="dxa"/>
              <w:bottom w:w="25" w:type="dxa"/>
              <w:right w:w="30" w:type="dxa"/>
            </w:tcMar>
            <w:vAlign w:val="center"/>
          </w:tcPr>
          <w:p w14:paraId="5F3B4999">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7235EA5A">
            <w:pPr>
              <w:spacing w:before="0" w:after="0" w:line="240" w:lineRule="auto"/>
              <w:jc w:val="left"/>
            </w:pPr>
            <w:r>
              <w:rPr>
                <w:rFonts w:ascii="Times New Roman" w:hAnsi="Times New Roman" w:eastAsia="Times New Roman" w:cs="Times New Roman"/>
                <w:b w:val="0"/>
                <w:color w:val="000000"/>
                <w:sz w:val="17"/>
              </w:rPr>
              <w:t>Positive total time</w:t>
            </w:r>
          </w:p>
        </w:tc>
        <w:tc>
          <w:tcPr>
            <w:tcW w:w="1818" w:type="dxa"/>
            <w:shd w:val="clear" w:color="auto" w:fill="FFFFFF"/>
            <w:tcMar>
              <w:top w:w="25" w:type="dxa"/>
              <w:left w:w="30" w:type="dxa"/>
              <w:bottom w:w="25" w:type="dxa"/>
              <w:right w:w="30" w:type="dxa"/>
            </w:tcMar>
            <w:vAlign w:val="center"/>
          </w:tcPr>
          <w:p w14:paraId="0E061AFB">
            <w:pPr>
              <w:spacing w:before="0" w:after="0" w:line="240" w:lineRule="auto"/>
              <w:jc w:val="left"/>
            </w:pPr>
            <w:r>
              <w:rPr>
                <w:rFonts w:ascii="Times New Roman" w:hAnsi="Times New Roman" w:eastAsia="Times New Roman" w:cs="Times New Roman"/>
                <w:b w:val="0"/>
                <w:color w:val="000000"/>
                <w:sz w:val="17"/>
              </w:rPr>
              <w:t>total_time &gt; 0.</w:t>
            </w:r>
          </w:p>
        </w:tc>
        <w:tc>
          <w:tcPr>
            <w:tcW w:w="1818" w:type="dxa"/>
            <w:shd w:val="clear" w:color="auto" w:fill="FFFFFF"/>
            <w:tcMar>
              <w:top w:w="25" w:type="dxa"/>
              <w:left w:w="30" w:type="dxa"/>
              <w:bottom w:w="25" w:type="dxa"/>
              <w:right w:w="30" w:type="dxa"/>
            </w:tcMar>
            <w:vAlign w:val="center"/>
          </w:tcPr>
          <w:p w14:paraId="33F6E192">
            <w:pPr>
              <w:spacing w:before="0" w:after="0" w:line="240" w:lineRule="auto"/>
              <w:jc w:val="left"/>
            </w:pPr>
            <w:r>
              <w:rPr>
                <w:rFonts w:ascii="Times New Roman" w:hAnsi="Times New Roman" w:eastAsia="Times New Roman" w:cs="Times New Roman"/>
                <w:b w:val="0"/>
                <w:color w:val="000000"/>
                <w:sz w:val="17"/>
              </w:rPr>
              <w:t>13740</w:t>
            </w:r>
          </w:p>
        </w:tc>
        <w:tc>
          <w:tcPr>
            <w:tcW w:w="1818" w:type="dxa"/>
            <w:shd w:val="clear" w:color="auto" w:fill="FFFFFF"/>
            <w:tcMar>
              <w:top w:w="25" w:type="dxa"/>
              <w:left w:w="30" w:type="dxa"/>
              <w:bottom w:w="25" w:type="dxa"/>
              <w:right w:w="30" w:type="dxa"/>
            </w:tcMar>
            <w:vAlign w:val="center"/>
          </w:tcPr>
          <w:p w14:paraId="50B0F6FB">
            <w:pPr>
              <w:spacing w:before="0" w:after="0" w:line="240" w:lineRule="auto"/>
              <w:jc w:val="left"/>
            </w:pPr>
            <w:r>
              <w:rPr>
                <w:rFonts w:ascii="Times New Roman" w:hAnsi="Times New Roman" w:eastAsia="Times New Roman" w:cs="Times New Roman"/>
                <w:b w:val="0"/>
                <w:color w:val="000000"/>
                <w:sz w:val="17"/>
              </w:rPr>
              <w:t>0</w:t>
            </w:r>
          </w:p>
        </w:tc>
        <w:tc>
          <w:tcPr>
            <w:tcW w:w="1818" w:type="dxa"/>
            <w:shd w:val="clear" w:color="auto" w:fill="FFFFFF"/>
            <w:tcMar>
              <w:top w:w="25" w:type="dxa"/>
              <w:left w:w="30" w:type="dxa"/>
              <w:bottom w:w="25" w:type="dxa"/>
              <w:right w:w="30" w:type="dxa"/>
            </w:tcMar>
            <w:vAlign w:val="center"/>
          </w:tcPr>
          <w:p w14:paraId="297CF9CC">
            <w:pPr>
              <w:spacing w:before="0" w:after="0" w:line="240" w:lineRule="auto"/>
              <w:jc w:val="left"/>
            </w:pPr>
            <w:r>
              <w:rPr>
                <w:rFonts w:ascii="Times New Roman" w:hAnsi="Times New Roman" w:eastAsia="Times New Roman" w:cs="Times New Roman"/>
                <w:b w:val="0"/>
                <w:color w:val="000000"/>
                <w:sz w:val="17"/>
              </w:rPr>
              <w:t>98.551</w:t>
            </w:r>
          </w:p>
        </w:tc>
      </w:tr>
      <w:tr w14:paraId="7E72D288">
        <w:trPr>
          <w:jc w:val="center"/>
        </w:trPr>
        <w:tc>
          <w:tcPr>
            <w:tcW w:w="1818" w:type="dxa"/>
            <w:shd w:val="clear" w:color="auto" w:fill="FFFFFF"/>
            <w:tcMar>
              <w:top w:w="25" w:type="dxa"/>
              <w:left w:w="30" w:type="dxa"/>
              <w:bottom w:w="25" w:type="dxa"/>
              <w:right w:w="30" w:type="dxa"/>
            </w:tcMar>
            <w:vAlign w:val="center"/>
          </w:tcPr>
          <w:p w14:paraId="6FC812D7">
            <w:pPr>
              <w:spacing w:before="0" w:after="0" w:line="240" w:lineRule="auto"/>
              <w:jc w:val="left"/>
            </w:pPr>
            <w:r>
              <w:rPr>
                <w:rFonts w:ascii="Times New Roman" w:hAnsi="Times New Roman" w:eastAsia="Times New Roman" w:cs="Times New Roman"/>
                <w:b w:val="0"/>
                <w:color w:val="000000"/>
                <w:sz w:val="17"/>
              </w:rPr>
              <w:t>S2A_QC_flow</w:t>
            </w:r>
          </w:p>
        </w:tc>
        <w:tc>
          <w:tcPr>
            <w:tcW w:w="1818" w:type="dxa"/>
            <w:shd w:val="clear" w:color="auto" w:fill="FFFFFF"/>
            <w:tcMar>
              <w:top w:w="25" w:type="dxa"/>
              <w:left w:w="30" w:type="dxa"/>
              <w:bottom w:w="25" w:type="dxa"/>
              <w:right w:w="30" w:type="dxa"/>
            </w:tcMar>
            <w:vAlign w:val="center"/>
          </w:tcPr>
          <w:p w14:paraId="50289CCB">
            <w:pPr>
              <w:spacing w:before="0" w:after="0" w:line="240" w:lineRule="auto"/>
              <w:jc w:val="left"/>
            </w:pPr>
            <w:r>
              <w:rPr>
                <w:rFonts w:ascii="Times New Roman" w:hAnsi="Times New Roman" w:eastAsia="Times New Roman" w:cs="Times New Roman"/>
                <w:b w:val="0"/>
                <w:color w:val="000000"/>
                <w:sz w:val="17"/>
              </w:rPr>
              <w:t>6</w:t>
            </w:r>
          </w:p>
        </w:tc>
        <w:tc>
          <w:tcPr>
            <w:tcW w:w="1818" w:type="dxa"/>
            <w:shd w:val="clear" w:color="auto" w:fill="FFFFFF"/>
            <w:tcMar>
              <w:top w:w="25" w:type="dxa"/>
              <w:left w:w="30" w:type="dxa"/>
              <w:bottom w:w="25" w:type="dxa"/>
              <w:right w:w="30" w:type="dxa"/>
            </w:tcMar>
            <w:vAlign w:val="center"/>
          </w:tcPr>
          <w:p w14:paraId="72A11A7B">
            <w:pPr>
              <w:spacing w:before="0" w:after="0" w:line="240" w:lineRule="auto"/>
              <w:jc w:val="left"/>
            </w:pPr>
            <w:r>
              <w:rPr>
                <w:rFonts w:ascii="Times New Roman" w:hAnsi="Times New Roman" w:eastAsia="Times New Roman" w:cs="Times New Roman"/>
                <w:b w:val="0"/>
                <w:color w:val="000000"/>
                <w:sz w:val="17"/>
              </w:rPr>
              <w:t>quality_control</w:t>
            </w:r>
          </w:p>
        </w:tc>
        <w:tc>
          <w:tcPr>
            <w:tcW w:w="1818" w:type="dxa"/>
            <w:shd w:val="clear" w:color="auto" w:fill="FFFFFF"/>
            <w:tcMar>
              <w:top w:w="25" w:type="dxa"/>
              <w:left w:w="30" w:type="dxa"/>
              <w:bottom w:w="25" w:type="dxa"/>
              <w:right w:w="30" w:type="dxa"/>
            </w:tcMar>
            <w:vAlign w:val="center"/>
          </w:tcPr>
          <w:p w14:paraId="17FBC3FA">
            <w:pPr>
              <w:spacing w:before="0" w:after="0" w:line="240" w:lineRule="auto"/>
              <w:jc w:val="left"/>
            </w:pPr>
            <w:r>
              <w:rPr>
                <w:rFonts w:ascii="Times New Roman" w:hAnsi="Times New Roman" w:eastAsia="Times New Roman" w:cs="Times New Roman"/>
                <w:b w:val="0"/>
                <w:color w:val="000000"/>
                <w:sz w:val="17"/>
              </w:rPr>
              <w:t>Non-missing grouping variables</w:t>
            </w:r>
          </w:p>
        </w:tc>
        <w:tc>
          <w:tcPr>
            <w:tcW w:w="1818" w:type="dxa"/>
            <w:shd w:val="clear" w:color="auto" w:fill="FFFFFF"/>
            <w:tcMar>
              <w:top w:w="25" w:type="dxa"/>
              <w:left w:w="30" w:type="dxa"/>
              <w:bottom w:w="25" w:type="dxa"/>
              <w:right w:w="30" w:type="dxa"/>
            </w:tcMar>
            <w:vAlign w:val="center"/>
          </w:tcPr>
          <w:p w14:paraId="4F3A3FA6">
            <w:pPr>
              <w:spacing w:before="0" w:after="0" w:line="240" w:lineRule="auto"/>
              <w:jc w:val="left"/>
            </w:pPr>
            <w:r>
              <w:rPr>
                <w:rFonts w:ascii="Times New Roman" w:hAnsi="Times New Roman" w:eastAsia="Times New Roman" w:cs="Times New Roman"/>
                <w:b w:val="0"/>
                <w:color w:val="000000"/>
                <w:sz w:val="17"/>
              </w:rPr>
              <w:t>sex, division, age_group, and race_name non-missing.</w:t>
            </w:r>
          </w:p>
        </w:tc>
        <w:tc>
          <w:tcPr>
            <w:tcW w:w="1818" w:type="dxa"/>
            <w:shd w:val="clear" w:color="auto" w:fill="FFFFFF"/>
            <w:tcMar>
              <w:top w:w="25" w:type="dxa"/>
              <w:left w:w="30" w:type="dxa"/>
              <w:bottom w:w="25" w:type="dxa"/>
              <w:right w:w="30" w:type="dxa"/>
            </w:tcMar>
            <w:vAlign w:val="center"/>
          </w:tcPr>
          <w:p w14:paraId="5B0816EE">
            <w:pPr>
              <w:spacing w:before="0" w:after="0" w:line="240" w:lineRule="auto"/>
              <w:jc w:val="left"/>
            </w:pPr>
            <w:r>
              <w:rPr>
                <w:rFonts w:ascii="Times New Roman" w:hAnsi="Times New Roman" w:eastAsia="Times New Roman" w:cs="Times New Roman"/>
                <w:b w:val="0"/>
                <w:color w:val="000000"/>
                <w:sz w:val="17"/>
              </w:rPr>
              <w:t>13618</w:t>
            </w:r>
          </w:p>
        </w:tc>
        <w:tc>
          <w:tcPr>
            <w:tcW w:w="1818" w:type="dxa"/>
            <w:shd w:val="clear" w:color="auto" w:fill="FFFFFF"/>
            <w:tcMar>
              <w:top w:w="25" w:type="dxa"/>
              <w:left w:w="30" w:type="dxa"/>
              <w:bottom w:w="25" w:type="dxa"/>
              <w:right w:w="30" w:type="dxa"/>
            </w:tcMar>
            <w:vAlign w:val="center"/>
          </w:tcPr>
          <w:p w14:paraId="5999BDCA">
            <w:pPr>
              <w:spacing w:before="0" w:after="0" w:line="240" w:lineRule="auto"/>
              <w:jc w:val="left"/>
            </w:pPr>
            <w:r>
              <w:rPr>
                <w:rFonts w:ascii="Times New Roman" w:hAnsi="Times New Roman" w:eastAsia="Times New Roman" w:cs="Times New Roman"/>
                <w:b w:val="0"/>
                <w:color w:val="000000"/>
                <w:sz w:val="17"/>
              </w:rPr>
              <w:t>122</w:t>
            </w:r>
          </w:p>
        </w:tc>
        <w:tc>
          <w:tcPr>
            <w:tcW w:w="1818" w:type="dxa"/>
            <w:shd w:val="clear" w:color="auto" w:fill="FFFFFF"/>
            <w:tcMar>
              <w:top w:w="25" w:type="dxa"/>
              <w:left w:w="30" w:type="dxa"/>
              <w:bottom w:w="25" w:type="dxa"/>
              <w:right w:w="30" w:type="dxa"/>
            </w:tcMar>
            <w:vAlign w:val="center"/>
          </w:tcPr>
          <w:p w14:paraId="56A8F9A1">
            <w:pPr>
              <w:spacing w:before="0" w:after="0" w:line="240" w:lineRule="auto"/>
              <w:jc w:val="left"/>
            </w:pPr>
            <w:r>
              <w:rPr>
                <w:rFonts w:ascii="Times New Roman" w:hAnsi="Times New Roman" w:eastAsia="Times New Roman" w:cs="Times New Roman"/>
                <w:b w:val="0"/>
                <w:color w:val="000000"/>
                <w:sz w:val="17"/>
              </w:rPr>
              <w:t>97.676</w:t>
            </w:r>
          </w:p>
        </w:tc>
      </w:tr>
      <w:tr w14:paraId="061B168D">
        <w:trPr>
          <w:jc w:val="center"/>
        </w:trPr>
        <w:tc>
          <w:tcPr>
            <w:tcW w:w="1818" w:type="dxa"/>
            <w:shd w:val="clear" w:color="auto" w:fill="FFFFFF"/>
            <w:tcMar>
              <w:top w:w="25" w:type="dxa"/>
              <w:left w:w="30" w:type="dxa"/>
              <w:bottom w:w="25" w:type="dxa"/>
              <w:right w:w="30" w:type="dxa"/>
            </w:tcMar>
            <w:vAlign w:val="center"/>
          </w:tcPr>
          <w:p w14:paraId="6D522E29">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1A52C446">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8001036">
            <w:pPr>
              <w:spacing w:before="0" w:after="0" w:line="240" w:lineRule="auto"/>
              <w:jc w:val="left"/>
            </w:pPr>
            <w:r>
              <w:rPr>
                <w:rFonts w:ascii="Times New Roman" w:hAnsi="Times New Roman" w:eastAsia="Times New Roman" w:cs="Times New Roman"/>
                <w:b w:val="0"/>
                <w:color w:val="000000"/>
                <w:sz w:val="17"/>
              </w:rPr>
              <w:t>event_year</w:t>
            </w:r>
          </w:p>
        </w:tc>
        <w:tc>
          <w:tcPr>
            <w:tcW w:w="1818" w:type="dxa"/>
            <w:shd w:val="clear" w:color="auto" w:fill="FFFFFF"/>
            <w:tcMar>
              <w:top w:w="25" w:type="dxa"/>
              <w:left w:w="30" w:type="dxa"/>
              <w:bottom w:w="25" w:type="dxa"/>
              <w:right w:w="30" w:type="dxa"/>
            </w:tcMar>
            <w:vAlign w:val="center"/>
          </w:tcPr>
          <w:p w14:paraId="57ED1BC8">
            <w:pPr>
              <w:spacing w:before="0" w:after="0" w:line="240" w:lineRule="auto"/>
              <w:jc w:val="left"/>
            </w:pPr>
            <w:r>
              <w:rPr>
                <w:rFonts w:ascii="Times New Roman" w:hAnsi="Times New Roman" w:eastAsia="Times New Roman" w:cs="Times New Roman"/>
                <w:b w:val="0"/>
                <w:color w:val="000000"/>
                <w:sz w:val="17"/>
              </w:rPr>
              <w:t>2025</w:t>
            </w:r>
          </w:p>
        </w:tc>
        <w:tc>
          <w:tcPr>
            <w:tcW w:w="1818" w:type="dxa"/>
            <w:shd w:val="clear" w:color="auto" w:fill="FFFFFF"/>
            <w:tcMar>
              <w:top w:w="25" w:type="dxa"/>
              <w:left w:w="30" w:type="dxa"/>
              <w:bottom w:w="25" w:type="dxa"/>
              <w:right w:w="30" w:type="dxa"/>
            </w:tcMar>
            <w:vAlign w:val="center"/>
          </w:tcPr>
          <w:p w14:paraId="75DFDDB7">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8F4816D">
            <w:pPr>
              <w:spacing w:before="0" w:after="0" w:line="240" w:lineRule="auto"/>
              <w:jc w:val="left"/>
            </w:pPr>
            <w:r>
              <w:rPr>
                <w:rFonts w:ascii="Times New Roman" w:hAnsi="Times New Roman" w:eastAsia="Times New Roman" w:cs="Times New Roman"/>
                <w:b w:val="0"/>
                <w:color w:val="000000"/>
                <w:sz w:val="17"/>
              </w:rPr>
              <w:t>8503</w:t>
            </w:r>
          </w:p>
        </w:tc>
        <w:tc>
          <w:tcPr>
            <w:tcW w:w="1818" w:type="dxa"/>
            <w:shd w:val="clear" w:color="auto" w:fill="FFFFFF"/>
            <w:tcMar>
              <w:top w:w="25" w:type="dxa"/>
              <w:left w:w="30" w:type="dxa"/>
              <w:bottom w:w="25" w:type="dxa"/>
              <w:right w:w="30" w:type="dxa"/>
            </w:tcMar>
            <w:vAlign w:val="center"/>
          </w:tcPr>
          <w:p w14:paraId="6D8E467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1EF779D">
            <w:pPr>
              <w:spacing w:before="0" w:after="0" w:line="240" w:lineRule="auto"/>
              <w:jc w:val="left"/>
            </w:pPr>
            <w:r>
              <w:rPr>
                <w:rFonts w:ascii="Times New Roman" w:hAnsi="Times New Roman" w:eastAsia="Times New Roman" w:cs="Times New Roman"/>
                <w:b w:val="0"/>
                <w:color w:val="000000"/>
                <w:sz w:val="17"/>
              </w:rPr>
              <w:t>62.439</w:t>
            </w:r>
          </w:p>
        </w:tc>
      </w:tr>
      <w:tr w14:paraId="43A6F2CA">
        <w:trPr>
          <w:jc w:val="center"/>
        </w:trPr>
        <w:tc>
          <w:tcPr>
            <w:tcW w:w="1818" w:type="dxa"/>
            <w:shd w:val="clear" w:color="auto" w:fill="FFFFFF"/>
            <w:tcMar>
              <w:top w:w="25" w:type="dxa"/>
              <w:left w:w="30" w:type="dxa"/>
              <w:bottom w:w="25" w:type="dxa"/>
              <w:right w:w="30" w:type="dxa"/>
            </w:tcMar>
            <w:vAlign w:val="center"/>
          </w:tcPr>
          <w:p w14:paraId="440E197C">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79A59777">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BB4200B">
            <w:pPr>
              <w:spacing w:before="0" w:after="0" w:line="240" w:lineRule="auto"/>
              <w:jc w:val="left"/>
            </w:pPr>
            <w:r>
              <w:rPr>
                <w:rFonts w:ascii="Times New Roman" w:hAnsi="Times New Roman" w:eastAsia="Times New Roman" w:cs="Times New Roman"/>
                <w:b w:val="0"/>
                <w:color w:val="000000"/>
                <w:sz w:val="17"/>
              </w:rPr>
              <w:t>event_year</w:t>
            </w:r>
          </w:p>
        </w:tc>
        <w:tc>
          <w:tcPr>
            <w:tcW w:w="1818" w:type="dxa"/>
            <w:shd w:val="clear" w:color="auto" w:fill="FFFFFF"/>
            <w:tcMar>
              <w:top w:w="25" w:type="dxa"/>
              <w:left w:w="30" w:type="dxa"/>
              <w:bottom w:w="25" w:type="dxa"/>
              <w:right w:w="30" w:type="dxa"/>
            </w:tcMar>
            <w:vAlign w:val="center"/>
          </w:tcPr>
          <w:p w14:paraId="07B015AD">
            <w:pPr>
              <w:spacing w:before="0" w:after="0" w:line="240" w:lineRule="auto"/>
              <w:jc w:val="left"/>
            </w:pPr>
            <w:r>
              <w:rPr>
                <w:rFonts w:ascii="Times New Roman" w:hAnsi="Times New Roman" w:eastAsia="Times New Roman" w:cs="Times New Roman"/>
                <w:b w:val="0"/>
                <w:color w:val="000000"/>
                <w:sz w:val="17"/>
              </w:rPr>
              <w:t>2024</w:t>
            </w:r>
          </w:p>
        </w:tc>
        <w:tc>
          <w:tcPr>
            <w:tcW w:w="1818" w:type="dxa"/>
            <w:shd w:val="clear" w:color="auto" w:fill="FFFFFF"/>
            <w:tcMar>
              <w:top w:w="25" w:type="dxa"/>
              <w:left w:w="30" w:type="dxa"/>
              <w:bottom w:w="25" w:type="dxa"/>
              <w:right w:w="30" w:type="dxa"/>
            </w:tcMar>
            <w:vAlign w:val="center"/>
          </w:tcPr>
          <w:p w14:paraId="3548739B">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4B38A896">
            <w:pPr>
              <w:spacing w:before="0" w:after="0" w:line="240" w:lineRule="auto"/>
              <w:jc w:val="left"/>
            </w:pPr>
            <w:r>
              <w:rPr>
                <w:rFonts w:ascii="Times New Roman" w:hAnsi="Times New Roman" w:eastAsia="Times New Roman" w:cs="Times New Roman"/>
                <w:b w:val="0"/>
                <w:color w:val="000000"/>
                <w:sz w:val="17"/>
              </w:rPr>
              <w:t>5115</w:t>
            </w:r>
          </w:p>
        </w:tc>
        <w:tc>
          <w:tcPr>
            <w:tcW w:w="1818" w:type="dxa"/>
            <w:shd w:val="clear" w:color="auto" w:fill="FFFFFF"/>
            <w:tcMar>
              <w:top w:w="25" w:type="dxa"/>
              <w:left w:w="30" w:type="dxa"/>
              <w:bottom w:w="25" w:type="dxa"/>
              <w:right w:w="30" w:type="dxa"/>
            </w:tcMar>
            <w:vAlign w:val="center"/>
          </w:tcPr>
          <w:p w14:paraId="1507C61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460D93D9">
            <w:pPr>
              <w:spacing w:before="0" w:after="0" w:line="240" w:lineRule="auto"/>
              <w:jc w:val="left"/>
            </w:pPr>
            <w:r>
              <w:rPr>
                <w:rFonts w:ascii="Times New Roman" w:hAnsi="Times New Roman" w:eastAsia="Times New Roman" w:cs="Times New Roman"/>
                <w:b w:val="0"/>
                <w:color w:val="000000"/>
                <w:sz w:val="17"/>
              </w:rPr>
              <w:t>37.561</w:t>
            </w:r>
          </w:p>
        </w:tc>
      </w:tr>
      <w:tr w14:paraId="7CFE381C">
        <w:trPr>
          <w:jc w:val="center"/>
        </w:trPr>
        <w:tc>
          <w:tcPr>
            <w:tcW w:w="1818" w:type="dxa"/>
            <w:shd w:val="clear" w:color="auto" w:fill="FFFFFF"/>
            <w:tcMar>
              <w:top w:w="25" w:type="dxa"/>
              <w:left w:w="30" w:type="dxa"/>
              <w:bottom w:w="25" w:type="dxa"/>
              <w:right w:w="30" w:type="dxa"/>
            </w:tcMar>
            <w:vAlign w:val="center"/>
          </w:tcPr>
          <w:p w14:paraId="3DE0D761">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2067E2B3">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1A1D8C0">
            <w:pPr>
              <w:spacing w:before="0" w:after="0" w:line="240" w:lineRule="auto"/>
              <w:jc w:val="left"/>
            </w:pPr>
            <w:r>
              <w:rPr>
                <w:rFonts w:ascii="Times New Roman" w:hAnsi="Times New Roman" w:eastAsia="Times New Roman" w:cs="Times New Roman"/>
                <w:b w:val="0"/>
                <w:color w:val="000000"/>
                <w:sz w:val="17"/>
              </w:rPr>
              <w:t>sex</w:t>
            </w:r>
          </w:p>
        </w:tc>
        <w:tc>
          <w:tcPr>
            <w:tcW w:w="1818" w:type="dxa"/>
            <w:shd w:val="clear" w:color="auto" w:fill="FFFFFF"/>
            <w:tcMar>
              <w:top w:w="25" w:type="dxa"/>
              <w:left w:w="30" w:type="dxa"/>
              <w:bottom w:w="25" w:type="dxa"/>
              <w:right w:w="30" w:type="dxa"/>
            </w:tcMar>
            <w:vAlign w:val="center"/>
          </w:tcPr>
          <w:p w14:paraId="360A56C2">
            <w:pPr>
              <w:spacing w:before="0" w:after="0" w:line="240" w:lineRule="auto"/>
              <w:jc w:val="left"/>
            </w:pPr>
            <w:r>
              <w:rPr>
                <w:rFonts w:ascii="Times New Roman" w:hAnsi="Times New Roman" w:eastAsia="Times New Roman" w:cs="Times New Roman"/>
                <w:b w:val="0"/>
                <w:color w:val="000000"/>
                <w:sz w:val="17"/>
              </w:rPr>
              <w:t>men</w:t>
            </w:r>
          </w:p>
        </w:tc>
        <w:tc>
          <w:tcPr>
            <w:tcW w:w="1818" w:type="dxa"/>
            <w:shd w:val="clear" w:color="auto" w:fill="FFFFFF"/>
            <w:tcMar>
              <w:top w:w="25" w:type="dxa"/>
              <w:left w:w="30" w:type="dxa"/>
              <w:bottom w:w="25" w:type="dxa"/>
              <w:right w:w="30" w:type="dxa"/>
            </w:tcMar>
            <w:vAlign w:val="center"/>
          </w:tcPr>
          <w:p w14:paraId="6B5912DC">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3DF4B0F5">
            <w:pPr>
              <w:spacing w:before="0" w:after="0" w:line="240" w:lineRule="auto"/>
              <w:jc w:val="left"/>
            </w:pPr>
            <w:r>
              <w:rPr>
                <w:rFonts w:ascii="Times New Roman" w:hAnsi="Times New Roman" w:eastAsia="Times New Roman" w:cs="Times New Roman"/>
                <w:b w:val="0"/>
                <w:color w:val="000000"/>
                <w:sz w:val="17"/>
              </w:rPr>
              <w:t>7106</w:t>
            </w:r>
          </w:p>
        </w:tc>
        <w:tc>
          <w:tcPr>
            <w:tcW w:w="1818" w:type="dxa"/>
            <w:shd w:val="clear" w:color="auto" w:fill="FFFFFF"/>
            <w:tcMar>
              <w:top w:w="25" w:type="dxa"/>
              <w:left w:w="30" w:type="dxa"/>
              <w:bottom w:w="25" w:type="dxa"/>
              <w:right w:w="30" w:type="dxa"/>
            </w:tcMar>
            <w:vAlign w:val="center"/>
          </w:tcPr>
          <w:p w14:paraId="52923C2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5A5AE45">
            <w:pPr>
              <w:spacing w:before="0" w:after="0" w:line="240" w:lineRule="auto"/>
              <w:jc w:val="left"/>
            </w:pPr>
            <w:r>
              <w:rPr>
                <w:rFonts w:ascii="Times New Roman" w:hAnsi="Times New Roman" w:eastAsia="Times New Roman" w:cs="Times New Roman"/>
                <w:b w:val="0"/>
                <w:color w:val="000000"/>
                <w:sz w:val="17"/>
              </w:rPr>
              <w:t>52.181</w:t>
            </w:r>
          </w:p>
        </w:tc>
      </w:tr>
      <w:tr w14:paraId="4EDE965A">
        <w:trPr>
          <w:jc w:val="center"/>
        </w:trPr>
        <w:tc>
          <w:tcPr>
            <w:tcW w:w="1818" w:type="dxa"/>
            <w:shd w:val="clear" w:color="auto" w:fill="FFFFFF"/>
            <w:tcMar>
              <w:top w:w="25" w:type="dxa"/>
              <w:left w:w="30" w:type="dxa"/>
              <w:bottom w:w="25" w:type="dxa"/>
              <w:right w:w="30" w:type="dxa"/>
            </w:tcMar>
            <w:vAlign w:val="center"/>
          </w:tcPr>
          <w:p w14:paraId="0673E84E">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0F2426B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D913ADB">
            <w:pPr>
              <w:spacing w:before="0" w:after="0" w:line="240" w:lineRule="auto"/>
              <w:jc w:val="left"/>
            </w:pPr>
            <w:r>
              <w:rPr>
                <w:rFonts w:ascii="Times New Roman" w:hAnsi="Times New Roman" w:eastAsia="Times New Roman" w:cs="Times New Roman"/>
                <w:b w:val="0"/>
                <w:color w:val="000000"/>
                <w:sz w:val="17"/>
              </w:rPr>
              <w:t>sex</w:t>
            </w:r>
          </w:p>
        </w:tc>
        <w:tc>
          <w:tcPr>
            <w:tcW w:w="1818" w:type="dxa"/>
            <w:shd w:val="clear" w:color="auto" w:fill="FFFFFF"/>
            <w:tcMar>
              <w:top w:w="25" w:type="dxa"/>
              <w:left w:w="30" w:type="dxa"/>
              <w:bottom w:w="25" w:type="dxa"/>
              <w:right w:w="30" w:type="dxa"/>
            </w:tcMar>
            <w:vAlign w:val="center"/>
          </w:tcPr>
          <w:p w14:paraId="39DFFFC0">
            <w:pPr>
              <w:spacing w:before="0" w:after="0" w:line="240" w:lineRule="auto"/>
              <w:jc w:val="left"/>
            </w:pPr>
            <w:r>
              <w:rPr>
                <w:rFonts w:ascii="Times New Roman" w:hAnsi="Times New Roman" w:eastAsia="Times New Roman" w:cs="Times New Roman"/>
                <w:b w:val="0"/>
                <w:color w:val="000000"/>
                <w:sz w:val="17"/>
              </w:rPr>
              <w:t>women</w:t>
            </w:r>
          </w:p>
        </w:tc>
        <w:tc>
          <w:tcPr>
            <w:tcW w:w="1818" w:type="dxa"/>
            <w:shd w:val="clear" w:color="auto" w:fill="FFFFFF"/>
            <w:tcMar>
              <w:top w:w="25" w:type="dxa"/>
              <w:left w:w="30" w:type="dxa"/>
              <w:bottom w:w="25" w:type="dxa"/>
              <w:right w:w="30" w:type="dxa"/>
            </w:tcMar>
            <w:vAlign w:val="center"/>
          </w:tcPr>
          <w:p w14:paraId="1685F72B">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027FF3A5">
            <w:pPr>
              <w:spacing w:before="0" w:after="0" w:line="240" w:lineRule="auto"/>
              <w:jc w:val="left"/>
            </w:pPr>
            <w:r>
              <w:rPr>
                <w:rFonts w:ascii="Times New Roman" w:hAnsi="Times New Roman" w:eastAsia="Times New Roman" w:cs="Times New Roman"/>
                <w:b w:val="0"/>
                <w:color w:val="000000"/>
                <w:sz w:val="17"/>
              </w:rPr>
              <w:t>6512</w:t>
            </w:r>
          </w:p>
        </w:tc>
        <w:tc>
          <w:tcPr>
            <w:tcW w:w="1818" w:type="dxa"/>
            <w:shd w:val="clear" w:color="auto" w:fill="FFFFFF"/>
            <w:tcMar>
              <w:top w:w="25" w:type="dxa"/>
              <w:left w:w="30" w:type="dxa"/>
              <w:bottom w:w="25" w:type="dxa"/>
              <w:right w:w="30" w:type="dxa"/>
            </w:tcMar>
            <w:vAlign w:val="center"/>
          </w:tcPr>
          <w:p w14:paraId="41769501">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06BC2FC">
            <w:pPr>
              <w:spacing w:before="0" w:after="0" w:line="240" w:lineRule="auto"/>
              <w:jc w:val="left"/>
            </w:pPr>
            <w:r>
              <w:rPr>
                <w:rFonts w:ascii="Times New Roman" w:hAnsi="Times New Roman" w:eastAsia="Times New Roman" w:cs="Times New Roman"/>
                <w:b w:val="0"/>
                <w:color w:val="000000"/>
                <w:sz w:val="17"/>
              </w:rPr>
              <w:t>47.819</w:t>
            </w:r>
          </w:p>
        </w:tc>
      </w:tr>
      <w:tr w14:paraId="17E5468C">
        <w:trPr>
          <w:jc w:val="center"/>
        </w:trPr>
        <w:tc>
          <w:tcPr>
            <w:tcW w:w="1818" w:type="dxa"/>
            <w:shd w:val="clear" w:color="auto" w:fill="FFFFFF"/>
            <w:tcMar>
              <w:top w:w="25" w:type="dxa"/>
              <w:left w:w="30" w:type="dxa"/>
              <w:bottom w:w="25" w:type="dxa"/>
              <w:right w:w="30" w:type="dxa"/>
            </w:tcMar>
            <w:vAlign w:val="center"/>
          </w:tcPr>
          <w:p w14:paraId="145F1D07">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71E7A7C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40DA3CCB">
            <w:pPr>
              <w:spacing w:before="0" w:after="0" w:line="240" w:lineRule="auto"/>
              <w:jc w:val="left"/>
            </w:pPr>
            <w:r>
              <w:rPr>
                <w:rFonts w:ascii="Times New Roman" w:hAnsi="Times New Roman" w:eastAsia="Times New Roman" w:cs="Times New Roman"/>
                <w:b w:val="0"/>
                <w:color w:val="000000"/>
                <w:sz w:val="17"/>
              </w:rPr>
              <w:t>division</w:t>
            </w:r>
          </w:p>
        </w:tc>
        <w:tc>
          <w:tcPr>
            <w:tcW w:w="1818" w:type="dxa"/>
            <w:shd w:val="clear" w:color="auto" w:fill="FFFFFF"/>
            <w:tcMar>
              <w:top w:w="25" w:type="dxa"/>
              <w:left w:w="30" w:type="dxa"/>
              <w:bottom w:w="25" w:type="dxa"/>
              <w:right w:w="30" w:type="dxa"/>
            </w:tcMar>
            <w:vAlign w:val="center"/>
          </w:tcPr>
          <w:p w14:paraId="00C7EBF8">
            <w:pPr>
              <w:spacing w:before="0" w:after="0" w:line="240" w:lineRule="auto"/>
              <w:jc w:val="left"/>
            </w:pPr>
            <w:r>
              <w:rPr>
                <w:rFonts w:ascii="Times New Roman" w:hAnsi="Times New Roman" w:eastAsia="Times New Roman" w:cs="Times New Roman"/>
                <w:b w:val="0"/>
                <w:color w:val="000000"/>
                <w:sz w:val="17"/>
              </w:rPr>
              <w:t>Pro</w:t>
            </w:r>
          </w:p>
        </w:tc>
        <w:tc>
          <w:tcPr>
            <w:tcW w:w="1818" w:type="dxa"/>
            <w:shd w:val="clear" w:color="auto" w:fill="FFFFFF"/>
            <w:tcMar>
              <w:top w:w="25" w:type="dxa"/>
              <w:left w:w="30" w:type="dxa"/>
              <w:bottom w:w="25" w:type="dxa"/>
              <w:right w:w="30" w:type="dxa"/>
            </w:tcMar>
            <w:vAlign w:val="center"/>
          </w:tcPr>
          <w:p w14:paraId="7A615B88">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4AE6CCC7">
            <w:pPr>
              <w:spacing w:before="0" w:after="0" w:line="240" w:lineRule="auto"/>
              <w:jc w:val="left"/>
            </w:pPr>
            <w:r>
              <w:rPr>
                <w:rFonts w:ascii="Times New Roman" w:hAnsi="Times New Roman" w:eastAsia="Times New Roman" w:cs="Times New Roman"/>
                <w:b w:val="0"/>
                <w:color w:val="000000"/>
                <w:sz w:val="17"/>
              </w:rPr>
              <w:t>13138</w:t>
            </w:r>
          </w:p>
        </w:tc>
        <w:tc>
          <w:tcPr>
            <w:tcW w:w="1818" w:type="dxa"/>
            <w:shd w:val="clear" w:color="auto" w:fill="FFFFFF"/>
            <w:tcMar>
              <w:top w:w="25" w:type="dxa"/>
              <w:left w:w="30" w:type="dxa"/>
              <w:bottom w:w="25" w:type="dxa"/>
              <w:right w:w="30" w:type="dxa"/>
            </w:tcMar>
            <w:vAlign w:val="center"/>
          </w:tcPr>
          <w:p w14:paraId="43266384">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DA80EA9">
            <w:pPr>
              <w:spacing w:before="0" w:after="0" w:line="240" w:lineRule="auto"/>
              <w:jc w:val="left"/>
            </w:pPr>
            <w:r>
              <w:rPr>
                <w:rFonts w:ascii="Times New Roman" w:hAnsi="Times New Roman" w:eastAsia="Times New Roman" w:cs="Times New Roman"/>
                <w:b w:val="0"/>
                <w:color w:val="000000"/>
                <w:sz w:val="17"/>
              </w:rPr>
              <w:t>96.475</w:t>
            </w:r>
          </w:p>
        </w:tc>
      </w:tr>
      <w:tr w14:paraId="3E8EC354">
        <w:trPr>
          <w:jc w:val="center"/>
        </w:trPr>
        <w:tc>
          <w:tcPr>
            <w:tcW w:w="1818" w:type="dxa"/>
            <w:shd w:val="clear" w:color="auto" w:fill="FFFFFF"/>
            <w:tcMar>
              <w:top w:w="25" w:type="dxa"/>
              <w:left w:w="30" w:type="dxa"/>
              <w:bottom w:w="25" w:type="dxa"/>
              <w:right w:w="30" w:type="dxa"/>
            </w:tcMar>
            <w:vAlign w:val="center"/>
          </w:tcPr>
          <w:p w14:paraId="7B7E5C4F">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1D1200A1">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838DEDC">
            <w:pPr>
              <w:spacing w:before="0" w:after="0" w:line="240" w:lineRule="auto"/>
              <w:jc w:val="left"/>
            </w:pPr>
            <w:r>
              <w:rPr>
                <w:rFonts w:ascii="Times New Roman" w:hAnsi="Times New Roman" w:eastAsia="Times New Roman" w:cs="Times New Roman"/>
                <w:b w:val="0"/>
                <w:color w:val="000000"/>
                <w:sz w:val="17"/>
              </w:rPr>
              <w:t>division</w:t>
            </w:r>
          </w:p>
        </w:tc>
        <w:tc>
          <w:tcPr>
            <w:tcW w:w="1818" w:type="dxa"/>
            <w:shd w:val="clear" w:color="auto" w:fill="FFFFFF"/>
            <w:tcMar>
              <w:top w:w="25" w:type="dxa"/>
              <w:left w:w="30" w:type="dxa"/>
              <w:bottom w:w="25" w:type="dxa"/>
              <w:right w:w="30" w:type="dxa"/>
            </w:tcMar>
            <w:vAlign w:val="center"/>
          </w:tcPr>
          <w:p w14:paraId="37BBFDB1">
            <w:pPr>
              <w:spacing w:before="0" w:after="0" w:line="240" w:lineRule="auto"/>
              <w:jc w:val="left"/>
            </w:pPr>
            <w:r>
              <w:rPr>
                <w:rFonts w:ascii="Times New Roman" w:hAnsi="Times New Roman" w:eastAsia="Times New Roman" w:cs="Times New Roman"/>
                <w:b w:val="0"/>
                <w:color w:val="000000"/>
                <w:sz w:val="17"/>
              </w:rPr>
              <w:t>Open</w:t>
            </w:r>
          </w:p>
        </w:tc>
        <w:tc>
          <w:tcPr>
            <w:tcW w:w="1818" w:type="dxa"/>
            <w:shd w:val="clear" w:color="auto" w:fill="FFFFFF"/>
            <w:tcMar>
              <w:top w:w="25" w:type="dxa"/>
              <w:left w:w="30" w:type="dxa"/>
              <w:bottom w:w="25" w:type="dxa"/>
              <w:right w:w="30" w:type="dxa"/>
            </w:tcMar>
            <w:vAlign w:val="center"/>
          </w:tcPr>
          <w:p w14:paraId="6B115FB3">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ECFFF20">
            <w:pPr>
              <w:spacing w:before="0" w:after="0" w:line="240" w:lineRule="auto"/>
              <w:jc w:val="left"/>
            </w:pPr>
            <w:r>
              <w:rPr>
                <w:rFonts w:ascii="Times New Roman" w:hAnsi="Times New Roman" w:eastAsia="Times New Roman" w:cs="Times New Roman"/>
                <w:b w:val="0"/>
                <w:color w:val="000000"/>
                <w:sz w:val="17"/>
              </w:rPr>
              <w:t>397</w:t>
            </w:r>
          </w:p>
        </w:tc>
        <w:tc>
          <w:tcPr>
            <w:tcW w:w="1818" w:type="dxa"/>
            <w:shd w:val="clear" w:color="auto" w:fill="FFFFFF"/>
            <w:tcMar>
              <w:top w:w="25" w:type="dxa"/>
              <w:left w:w="30" w:type="dxa"/>
              <w:bottom w:w="25" w:type="dxa"/>
              <w:right w:w="30" w:type="dxa"/>
            </w:tcMar>
            <w:vAlign w:val="center"/>
          </w:tcPr>
          <w:p w14:paraId="15960CA5">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D5A02F6">
            <w:pPr>
              <w:spacing w:before="0" w:after="0" w:line="240" w:lineRule="auto"/>
              <w:jc w:val="left"/>
            </w:pPr>
            <w:r>
              <w:rPr>
                <w:rFonts w:ascii="Times New Roman" w:hAnsi="Times New Roman" w:eastAsia="Times New Roman" w:cs="Times New Roman"/>
                <w:b w:val="0"/>
                <w:color w:val="000000"/>
                <w:sz w:val="17"/>
              </w:rPr>
              <w:t>2.915</w:t>
            </w:r>
          </w:p>
        </w:tc>
      </w:tr>
      <w:tr w14:paraId="2E5BEBFD">
        <w:trPr>
          <w:jc w:val="center"/>
        </w:trPr>
        <w:tc>
          <w:tcPr>
            <w:tcW w:w="1818" w:type="dxa"/>
            <w:shd w:val="clear" w:color="auto" w:fill="FFFFFF"/>
            <w:tcMar>
              <w:top w:w="25" w:type="dxa"/>
              <w:left w:w="30" w:type="dxa"/>
              <w:bottom w:w="25" w:type="dxa"/>
              <w:right w:w="30" w:type="dxa"/>
            </w:tcMar>
            <w:vAlign w:val="center"/>
          </w:tcPr>
          <w:p w14:paraId="26F25C50">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670C6544">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29867335">
            <w:pPr>
              <w:spacing w:before="0" w:after="0" w:line="240" w:lineRule="auto"/>
              <w:jc w:val="left"/>
            </w:pPr>
            <w:r>
              <w:rPr>
                <w:rFonts w:ascii="Times New Roman" w:hAnsi="Times New Roman" w:eastAsia="Times New Roman" w:cs="Times New Roman"/>
                <w:b w:val="0"/>
                <w:color w:val="000000"/>
                <w:sz w:val="17"/>
              </w:rPr>
              <w:t>division</w:t>
            </w:r>
          </w:p>
        </w:tc>
        <w:tc>
          <w:tcPr>
            <w:tcW w:w="1818" w:type="dxa"/>
            <w:shd w:val="clear" w:color="auto" w:fill="FFFFFF"/>
            <w:tcMar>
              <w:top w:w="25" w:type="dxa"/>
              <w:left w:w="30" w:type="dxa"/>
              <w:bottom w:w="25" w:type="dxa"/>
              <w:right w:w="30" w:type="dxa"/>
            </w:tcMar>
            <w:vAlign w:val="center"/>
          </w:tcPr>
          <w:p w14:paraId="34D4DF91">
            <w:pPr>
              <w:spacing w:before="0" w:after="0" w:line="240" w:lineRule="auto"/>
              <w:jc w:val="left"/>
            </w:pPr>
            <w:r>
              <w:rPr>
                <w:rFonts w:ascii="Times New Roman" w:hAnsi="Times New Roman" w:eastAsia="Times New Roman" w:cs="Times New Roman"/>
                <w:b w:val="0"/>
                <w:color w:val="000000"/>
                <w:sz w:val="17"/>
              </w:rPr>
              <w:t>Elite</w:t>
            </w:r>
          </w:p>
        </w:tc>
        <w:tc>
          <w:tcPr>
            <w:tcW w:w="1818" w:type="dxa"/>
            <w:shd w:val="clear" w:color="auto" w:fill="FFFFFF"/>
            <w:tcMar>
              <w:top w:w="25" w:type="dxa"/>
              <w:left w:w="30" w:type="dxa"/>
              <w:bottom w:w="25" w:type="dxa"/>
              <w:right w:w="30" w:type="dxa"/>
            </w:tcMar>
            <w:vAlign w:val="center"/>
          </w:tcPr>
          <w:p w14:paraId="32235134">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5EC0B81F">
            <w:pPr>
              <w:spacing w:before="0" w:after="0" w:line="240" w:lineRule="auto"/>
              <w:jc w:val="left"/>
            </w:pPr>
            <w:r>
              <w:rPr>
                <w:rFonts w:ascii="Times New Roman" w:hAnsi="Times New Roman" w:eastAsia="Times New Roman" w:cs="Times New Roman"/>
                <w:b w:val="0"/>
                <w:color w:val="000000"/>
                <w:sz w:val="17"/>
              </w:rPr>
              <w:t>83</w:t>
            </w:r>
          </w:p>
        </w:tc>
        <w:tc>
          <w:tcPr>
            <w:tcW w:w="1818" w:type="dxa"/>
            <w:shd w:val="clear" w:color="auto" w:fill="FFFFFF"/>
            <w:tcMar>
              <w:top w:w="25" w:type="dxa"/>
              <w:left w:w="30" w:type="dxa"/>
              <w:bottom w:w="25" w:type="dxa"/>
              <w:right w:w="30" w:type="dxa"/>
            </w:tcMar>
            <w:vAlign w:val="center"/>
          </w:tcPr>
          <w:p w14:paraId="0C19067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EFCBE43">
            <w:pPr>
              <w:spacing w:before="0" w:after="0" w:line="240" w:lineRule="auto"/>
              <w:jc w:val="left"/>
            </w:pPr>
            <w:r>
              <w:rPr>
                <w:rFonts w:ascii="Times New Roman" w:hAnsi="Times New Roman" w:eastAsia="Times New Roman" w:cs="Times New Roman"/>
                <w:b w:val="0"/>
                <w:color w:val="000000"/>
                <w:sz w:val="17"/>
              </w:rPr>
              <w:t>0.609</w:t>
            </w:r>
          </w:p>
        </w:tc>
      </w:tr>
      <w:tr w14:paraId="696E49A5">
        <w:trPr>
          <w:jc w:val="center"/>
        </w:trPr>
        <w:tc>
          <w:tcPr>
            <w:tcW w:w="1818" w:type="dxa"/>
            <w:shd w:val="clear" w:color="auto" w:fill="FFFFFF"/>
            <w:tcMar>
              <w:top w:w="25" w:type="dxa"/>
              <w:left w:w="30" w:type="dxa"/>
              <w:bottom w:w="25" w:type="dxa"/>
              <w:right w:w="30" w:type="dxa"/>
            </w:tcMar>
            <w:vAlign w:val="center"/>
          </w:tcPr>
          <w:p w14:paraId="040282A3">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645E3B42">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ACAD377">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58199A1A">
            <w:pPr>
              <w:spacing w:before="0" w:after="0" w:line="240" w:lineRule="auto"/>
              <w:jc w:val="left"/>
            </w:pPr>
            <w:r>
              <w:rPr>
                <w:rFonts w:ascii="Times New Roman" w:hAnsi="Times New Roman" w:eastAsia="Times New Roman" w:cs="Times New Roman"/>
                <w:b w:val="0"/>
                <w:color w:val="000000"/>
                <w:sz w:val="17"/>
              </w:rPr>
              <w:t>30-34</w:t>
            </w:r>
          </w:p>
        </w:tc>
        <w:tc>
          <w:tcPr>
            <w:tcW w:w="1818" w:type="dxa"/>
            <w:shd w:val="clear" w:color="auto" w:fill="FFFFFF"/>
            <w:tcMar>
              <w:top w:w="25" w:type="dxa"/>
              <w:left w:w="30" w:type="dxa"/>
              <w:bottom w:w="25" w:type="dxa"/>
              <w:right w:w="30" w:type="dxa"/>
            </w:tcMar>
            <w:vAlign w:val="center"/>
          </w:tcPr>
          <w:p w14:paraId="79689715">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54BC56B">
            <w:pPr>
              <w:spacing w:before="0" w:after="0" w:line="240" w:lineRule="auto"/>
              <w:jc w:val="left"/>
            </w:pPr>
            <w:r>
              <w:rPr>
                <w:rFonts w:ascii="Times New Roman" w:hAnsi="Times New Roman" w:eastAsia="Times New Roman" w:cs="Times New Roman"/>
                <w:b w:val="0"/>
                <w:color w:val="000000"/>
                <w:sz w:val="17"/>
              </w:rPr>
              <w:t>4027</w:t>
            </w:r>
          </w:p>
        </w:tc>
        <w:tc>
          <w:tcPr>
            <w:tcW w:w="1818" w:type="dxa"/>
            <w:shd w:val="clear" w:color="auto" w:fill="FFFFFF"/>
            <w:tcMar>
              <w:top w:w="25" w:type="dxa"/>
              <w:left w:w="30" w:type="dxa"/>
              <w:bottom w:w="25" w:type="dxa"/>
              <w:right w:w="30" w:type="dxa"/>
            </w:tcMar>
            <w:vAlign w:val="center"/>
          </w:tcPr>
          <w:p w14:paraId="4BF00DE4">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428B2312">
            <w:pPr>
              <w:spacing w:before="0" w:after="0" w:line="240" w:lineRule="auto"/>
              <w:jc w:val="left"/>
            </w:pPr>
            <w:r>
              <w:rPr>
                <w:rFonts w:ascii="Times New Roman" w:hAnsi="Times New Roman" w:eastAsia="Times New Roman" w:cs="Times New Roman"/>
                <w:b w:val="0"/>
                <w:color w:val="000000"/>
                <w:sz w:val="17"/>
              </w:rPr>
              <w:t>29.571</w:t>
            </w:r>
          </w:p>
        </w:tc>
      </w:tr>
      <w:tr w14:paraId="40C9DE64">
        <w:trPr>
          <w:jc w:val="center"/>
        </w:trPr>
        <w:tc>
          <w:tcPr>
            <w:tcW w:w="1818" w:type="dxa"/>
            <w:shd w:val="clear" w:color="auto" w:fill="FFFFFF"/>
            <w:tcMar>
              <w:top w:w="25" w:type="dxa"/>
              <w:left w:w="30" w:type="dxa"/>
              <w:bottom w:w="25" w:type="dxa"/>
              <w:right w:w="30" w:type="dxa"/>
            </w:tcMar>
            <w:vAlign w:val="center"/>
          </w:tcPr>
          <w:p w14:paraId="2297048D">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3BA1E3E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F2FEC38">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5B1A35FD">
            <w:pPr>
              <w:spacing w:before="0" w:after="0" w:line="240" w:lineRule="auto"/>
              <w:jc w:val="left"/>
            </w:pPr>
            <w:r>
              <w:rPr>
                <w:rFonts w:ascii="Times New Roman" w:hAnsi="Times New Roman" w:eastAsia="Times New Roman" w:cs="Times New Roman"/>
                <w:b w:val="0"/>
                <w:color w:val="000000"/>
                <w:sz w:val="17"/>
              </w:rPr>
              <w:t>25-29</w:t>
            </w:r>
          </w:p>
        </w:tc>
        <w:tc>
          <w:tcPr>
            <w:tcW w:w="1818" w:type="dxa"/>
            <w:shd w:val="clear" w:color="auto" w:fill="FFFFFF"/>
            <w:tcMar>
              <w:top w:w="25" w:type="dxa"/>
              <w:left w:w="30" w:type="dxa"/>
              <w:bottom w:w="25" w:type="dxa"/>
              <w:right w:w="30" w:type="dxa"/>
            </w:tcMar>
            <w:vAlign w:val="center"/>
          </w:tcPr>
          <w:p w14:paraId="4CD32384">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0D115890">
            <w:pPr>
              <w:spacing w:before="0" w:after="0" w:line="240" w:lineRule="auto"/>
              <w:jc w:val="left"/>
            </w:pPr>
            <w:r>
              <w:rPr>
                <w:rFonts w:ascii="Times New Roman" w:hAnsi="Times New Roman" w:eastAsia="Times New Roman" w:cs="Times New Roman"/>
                <w:b w:val="0"/>
                <w:color w:val="000000"/>
                <w:sz w:val="17"/>
              </w:rPr>
              <w:t>3081</w:t>
            </w:r>
          </w:p>
        </w:tc>
        <w:tc>
          <w:tcPr>
            <w:tcW w:w="1818" w:type="dxa"/>
            <w:shd w:val="clear" w:color="auto" w:fill="FFFFFF"/>
            <w:tcMar>
              <w:top w:w="25" w:type="dxa"/>
              <w:left w:w="30" w:type="dxa"/>
              <w:bottom w:w="25" w:type="dxa"/>
              <w:right w:w="30" w:type="dxa"/>
            </w:tcMar>
            <w:vAlign w:val="center"/>
          </w:tcPr>
          <w:p w14:paraId="21A7BF9E">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9383522">
            <w:pPr>
              <w:spacing w:before="0" w:after="0" w:line="240" w:lineRule="auto"/>
              <w:jc w:val="left"/>
            </w:pPr>
            <w:r>
              <w:rPr>
                <w:rFonts w:ascii="Times New Roman" w:hAnsi="Times New Roman" w:eastAsia="Times New Roman" w:cs="Times New Roman"/>
                <w:b w:val="0"/>
                <w:color w:val="000000"/>
                <w:sz w:val="17"/>
              </w:rPr>
              <w:t>22.624</w:t>
            </w:r>
          </w:p>
        </w:tc>
      </w:tr>
      <w:tr w14:paraId="3104F14B">
        <w:trPr>
          <w:jc w:val="center"/>
        </w:trPr>
        <w:tc>
          <w:tcPr>
            <w:tcW w:w="1818" w:type="dxa"/>
            <w:shd w:val="clear" w:color="auto" w:fill="FFFFFF"/>
            <w:tcMar>
              <w:top w:w="25" w:type="dxa"/>
              <w:left w:w="30" w:type="dxa"/>
              <w:bottom w:w="25" w:type="dxa"/>
              <w:right w:w="30" w:type="dxa"/>
            </w:tcMar>
            <w:vAlign w:val="center"/>
          </w:tcPr>
          <w:p w14:paraId="405F7D9D">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16B85E73">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A8403F8">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7FED481E">
            <w:pPr>
              <w:spacing w:before="0" w:after="0" w:line="240" w:lineRule="auto"/>
              <w:jc w:val="left"/>
            </w:pPr>
            <w:r>
              <w:rPr>
                <w:rFonts w:ascii="Times New Roman" w:hAnsi="Times New Roman" w:eastAsia="Times New Roman" w:cs="Times New Roman"/>
                <w:b w:val="0"/>
                <w:color w:val="000000"/>
                <w:sz w:val="17"/>
              </w:rPr>
              <w:t>35-39</w:t>
            </w:r>
          </w:p>
        </w:tc>
        <w:tc>
          <w:tcPr>
            <w:tcW w:w="1818" w:type="dxa"/>
            <w:shd w:val="clear" w:color="auto" w:fill="FFFFFF"/>
            <w:tcMar>
              <w:top w:w="25" w:type="dxa"/>
              <w:left w:w="30" w:type="dxa"/>
              <w:bottom w:w="25" w:type="dxa"/>
              <w:right w:w="30" w:type="dxa"/>
            </w:tcMar>
            <w:vAlign w:val="center"/>
          </w:tcPr>
          <w:p w14:paraId="23DC0C61">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3ED8966">
            <w:pPr>
              <w:spacing w:before="0" w:after="0" w:line="240" w:lineRule="auto"/>
              <w:jc w:val="left"/>
            </w:pPr>
            <w:r>
              <w:rPr>
                <w:rFonts w:ascii="Times New Roman" w:hAnsi="Times New Roman" w:eastAsia="Times New Roman" w:cs="Times New Roman"/>
                <w:b w:val="0"/>
                <w:color w:val="000000"/>
                <w:sz w:val="17"/>
              </w:rPr>
              <w:t>2806</w:t>
            </w:r>
          </w:p>
        </w:tc>
        <w:tc>
          <w:tcPr>
            <w:tcW w:w="1818" w:type="dxa"/>
            <w:shd w:val="clear" w:color="auto" w:fill="FFFFFF"/>
            <w:tcMar>
              <w:top w:w="25" w:type="dxa"/>
              <w:left w:w="30" w:type="dxa"/>
              <w:bottom w:w="25" w:type="dxa"/>
              <w:right w:w="30" w:type="dxa"/>
            </w:tcMar>
            <w:vAlign w:val="center"/>
          </w:tcPr>
          <w:p w14:paraId="276373C9">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5A704C4">
            <w:pPr>
              <w:spacing w:before="0" w:after="0" w:line="240" w:lineRule="auto"/>
              <w:jc w:val="left"/>
            </w:pPr>
            <w:r>
              <w:rPr>
                <w:rFonts w:ascii="Times New Roman" w:hAnsi="Times New Roman" w:eastAsia="Times New Roman" w:cs="Times New Roman"/>
                <w:b w:val="0"/>
                <w:color w:val="000000"/>
                <w:sz w:val="17"/>
              </w:rPr>
              <w:t>20.605</w:t>
            </w:r>
          </w:p>
        </w:tc>
      </w:tr>
      <w:tr w14:paraId="29121CB2">
        <w:trPr>
          <w:jc w:val="center"/>
        </w:trPr>
        <w:tc>
          <w:tcPr>
            <w:tcW w:w="1818" w:type="dxa"/>
            <w:shd w:val="clear" w:color="auto" w:fill="FFFFFF"/>
            <w:tcMar>
              <w:top w:w="25" w:type="dxa"/>
              <w:left w:w="30" w:type="dxa"/>
              <w:bottom w:w="25" w:type="dxa"/>
              <w:right w:w="30" w:type="dxa"/>
            </w:tcMar>
            <w:vAlign w:val="center"/>
          </w:tcPr>
          <w:p w14:paraId="7C051518">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77BA7670">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F237AD1">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6F348771">
            <w:pPr>
              <w:spacing w:before="0" w:after="0" w:line="240" w:lineRule="auto"/>
              <w:jc w:val="left"/>
            </w:pPr>
            <w:r>
              <w:rPr>
                <w:rFonts w:ascii="Times New Roman" w:hAnsi="Times New Roman" w:eastAsia="Times New Roman" w:cs="Times New Roman"/>
                <w:b w:val="0"/>
                <w:color w:val="000000"/>
                <w:sz w:val="17"/>
              </w:rPr>
              <w:t>40-44</w:t>
            </w:r>
          </w:p>
        </w:tc>
        <w:tc>
          <w:tcPr>
            <w:tcW w:w="1818" w:type="dxa"/>
            <w:shd w:val="clear" w:color="auto" w:fill="FFFFFF"/>
            <w:tcMar>
              <w:top w:w="25" w:type="dxa"/>
              <w:left w:w="30" w:type="dxa"/>
              <w:bottom w:w="25" w:type="dxa"/>
              <w:right w:w="30" w:type="dxa"/>
            </w:tcMar>
            <w:vAlign w:val="center"/>
          </w:tcPr>
          <w:p w14:paraId="127A4946">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6A8A571D">
            <w:pPr>
              <w:spacing w:before="0" w:after="0" w:line="240" w:lineRule="auto"/>
              <w:jc w:val="left"/>
            </w:pPr>
            <w:r>
              <w:rPr>
                <w:rFonts w:ascii="Times New Roman" w:hAnsi="Times New Roman" w:eastAsia="Times New Roman" w:cs="Times New Roman"/>
                <w:b w:val="0"/>
                <w:color w:val="000000"/>
                <w:sz w:val="17"/>
              </w:rPr>
              <w:t>1494</w:t>
            </w:r>
          </w:p>
        </w:tc>
        <w:tc>
          <w:tcPr>
            <w:tcW w:w="1818" w:type="dxa"/>
            <w:shd w:val="clear" w:color="auto" w:fill="FFFFFF"/>
            <w:tcMar>
              <w:top w:w="25" w:type="dxa"/>
              <w:left w:w="30" w:type="dxa"/>
              <w:bottom w:w="25" w:type="dxa"/>
              <w:right w:w="30" w:type="dxa"/>
            </w:tcMar>
            <w:vAlign w:val="center"/>
          </w:tcPr>
          <w:p w14:paraId="66AAED3E">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A1B751E">
            <w:pPr>
              <w:spacing w:before="0" w:after="0" w:line="240" w:lineRule="auto"/>
              <w:jc w:val="left"/>
            </w:pPr>
            <w:r>
              <w:rPr>
                <w:rFonts w:ascii="Times New Roman" w:hAnsi="Times New Roman" w:eastAsia="Times New Roman" w:cs="Times New Roman"/>
                <w:b w:val="0"/>
                <w:color w:val="000000"/>
                <w:sz w:val="17"/>
              </w:rPr>
              <w:t>10.971</w:t>
            </w:r>
          </w:p>
        </w:tc>
      </w:tr>
      <w:tr w14:paraId="455CBCCD">
        <w:trPr>
          <w:jc w:val="center"/>
        </w:trPr>
        <w:tc>
          <w:tcPr>
            <w:tcW w:w="1818" w:type="dxa"/>
            <w:shd w:val="clear" w:color="auto" w:fill="FFFFFF"/>
            <w:tcMar>
              <w:top w:w="25" w:type="dxa"/>
              <w:left w:w="30" w:type="dxa"/>
              <w:bottom w:w="25" w:type="dxa"/>
              <w:right w:w="30" w:type="dxa"/>
            </w:tcMar>
            <w:vAlign w:val="center"/>
          </w:tcPr>
          <w:p w14:paraId="2925B111">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63D2CD4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4CAA0A70">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1B42E238">
            <w:pPr>
              <w:spacing w:before="0" w:after="0" w:line="240" w:lineRule="auto"/>
              <w:jc w:val="left"/>
            </w:pPr>
            <w:r>
              <w:rPr>
                <w:rFonts w:ascii="Times New Roman" w:hAnsi="Times New Roman" w:eastAsia="Times New Roman" w:cs="Times New Roman"/>
                <w:b w:val="0"/>
                <w:color w:val="000000"/>
                <w:sz w:val="17"/>
              </w:rPr>
              <w:t>16-24</w:t>
            </w:r>
          </w:p>
        </w:tc>
        <w:tc>
          <w:tcPr>
            <w:tcW w:w="1818" w:type="dxa"/>
            <w:shd w:val="clear" w:color="auto" w:fill="FFFFFF"/>
            <w:tcMar>
              <w:top w:w="25" w:type="dxa"/>
              <w:left w:w="30" w:type="dxa"/>
              <w:bottom w:w="25" w:type="dxa"/>
              <w:right w:w="30" w:type="dxa"/>
            </w:tcMar>
            <w:vAlign w:val="center"/>
          </w:tcPr>
          <w:p w14:paraId="7FCFD8A5">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7493F928">
            <w:pPr>
              <w:spacing w:before="0" w:after="0" w:line="240" w:lineRule="auto"/>
              <w:jc w:val="left"/>
            </w:pPr>
            <w:r>
              <w:rPr>
                <w:rFonts w:ascii="Times New Roman" w:hAnsi="Times New Roman" w:eastAsia="Times New Roman" w:cs="Times New Roman"/>
                <w:b w:val="0"/>
                <w:color w:val="000000"/>
                <w:sz w:val="17"/>
              </w:rPr>
              <w:t>1182</w:t>
            </w:r>
          </w:p>
        </w:tc>
        <w:tc>
          <w:tcPr>
            <w:tcW w:w="1818" w:type="dxa"/>
            <w:shd w:val="clear" w:color="auto" w:fill="FFFFFF"/>
            <w:tcMar>
              <w:top w:w="25" w:type="dxa"/>
              <w:left w:w="30" w:type="dxa"/>
              <w:bottom w:w="25" w:type="dxa"/>
              <w:right w:w="30" w:type="dxa"/>
            </w:tcMar>
            <w:vAlign w:val="center"/>
          </w:tcPr>
          <w:p w14:paraId="6C50FAE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4CE14A7">
            <w:pPr>
              <w:spacing w:before="0" w:after="0" w:line="240" w:lineRule="auto"/>
              <w:jc w:val="left"/>
            </w:pPr>
            <w:r>
              <w:rPr>
                <w:rFonts w:ascii="Times New Roman" w:hAnsi="Times New Roman" w:eastAsia="Times New Roman" w:cs="Times New Roman"/>
                <w:b w:val="0"/>
                <w:color w:val="000000"/>
                <w:sz w:val="17"/>
              </w:rPr>
              <w:t>8.68</w:t>
            </w:r>
          </w:p>
        </w:tc>
      </w:tr>
      <w:tr w14:paraId="4C3FAAA1">
        <w:trPr>
          <w:jc w:val="center"/>
        </w:trPr>
        <w:tc>
          <w:tcPr>
            <w:tcW w:w="1818" w:type="dxa"/>
            <w:shd w:val="clear" w:color="auto" w:fill="FFFFFF"/>
            <w:tcMar>
              <w:top w:w="25" w:type="dxa"/>
              <w:left w:w="30" w:type="dxa"/>
              <w:bottom w:w="25" w:type="dxa"/>
              <w:right w:w="30" w:type="dxa"/>
            </w:tcMar>
            <w:vAlign w:val="center"/>
          </w:tcPr>
          <w:p w14:paraId="02AB0A0D">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0E3A6017">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395BA320">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4855B275">
            <w:pPr>
              <w:spacing w:before="0" w:after="0" w:line="240" w:lineRule="auto"/>
              <w:jc w:val="left"/>
            </w:pPr>
            <w:r>
              <w:rPr>
                <w:rFonts w:ascii="Times New Roman" w:hAnsi="Times New Roman" w:eastAsia="Times New Roman" w:cs="Times New Roman"/>
                <w:b w:val="0"/>
                <w:color w:val="000000"/>
                <w:sz w:val="17"/>
              </w:rPr>
              <w:t>45-49</w:t>
            </w:r>
          </w:p>
        </w:tc>
        <w:tc>
          <w:tcPr>
            <w:tcW w:w="1818" w:type="dxa"/>
            <w:shd w:val="clear" w:color="auto" w:fill="FFFFFF"/>
            <w:tcMar>
              <w:top w:w="25" w:type="dxa"/>
              <w:left w:w="30" w:type="dxa"/>
              <w:bottom w:w="25" w:type="dxa"/>
              <w:right w:w="30" w:type="dxa"/>
            </w:tcMar>
            <w:vAlign w:val="center"/>
          </w:tcPr>
          <w:p w14:paraId="750D3798">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5F0A44F7">
            <w:pPr>
              <w:spacing w:before="0" w:after="0" w:line="240" w:lineRule="auto"/>
              <w:jc w:val="left"/>
            </w:pPr>
            <w:r>
              <w:rPr>
                <w:rFonts w:ascii="Times New Roman" w:hAnsi="Times New Roman" w:eastAsia="Times New Roman" w:cs="Times New Roman"/>
                <w:b w:val="0"/>
                <w:color w:val="000000"/>
                <w:sz w:val="17"/>
              </w:rPr>
              <w:t>615</w:t>
            </w:r>
          </w:p>
        </w:tc>
        <w:tc>
          <w:tcPr>
            <w:tcW w:w="1818" w:type="dxa"/>
            <w:shd w:val="clear" w:color="auto" w:fill="FFFFFF"/>
            <w:tcMar>
              <w:top w:w="25" w:type="dxa"/>
              <w:left w:w="30" w:type="dxa"/>
              <w:bottom w:w="25" w:type="dxa"/>
              <w:right w:w="30" w:type="dxa"/>
            </w:tcMar>
            <w:vAlign w:val="center"/>
          </w:tcPr>
          <w:p w14:paraId="6104B4F7">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DBD1F51">
            <w:pPr>
              <w:spacing w:before="0" w:after="0" w:line="240" w:lineRule="auto"/>
              <w:jc w:val="left"/>
            </w:pPr>
            <w:r>
              <w:rPr>
                <w:rFonts w:ascii="Times New Roman" w:hAnsi="Times New Roman" w:eastAsia="Times New Roman" w:cs="Times New Roman"/>
                <w:b w:val="0"/>
                <w:color w:val="000000"/>
                <w:sz w:val="17"/>
              </w:rPr>
              <w:t>4.516</w:t>
            </w:r>
          </w:p>
        </w:tc>
      </w:tr>
      <w:tr w14:paraId="0E6DB836">
        <w:trPr>
          <w:jc w:val="center"/>
        </w:trPr>
        <w:tc>
          <w:tcPr>
            <w:tcW w:w="1818" w:type="dxa"/>
            <w:shd w:val="clear" w:color="auto" w:fill="FFFFFF"/>
            <w:tcMar>
              <w:top w:w="25" w:type="dxa"/>
              <w:left w:w="30" w:type="dxa"/>
              <w:bottom w:w="25" w:type="dxa"/>
              <w:right w:w="30" w:type="dxa"/>
            </w:tcMar>
            <w:vAlign w:val="center"/>
          </w:tcPr>
          <w:p w14:paraId="1FA4EEE5">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7E2AC126">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E2666D3">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798F3577">
            <w:pPr>
              <w:spacing w:before="0" w:after="0" w:line="240" w:lineRule="auto"/>
              <w:jc w:val="left"/>
            </w:pPr>
            <w:r>
              <w:rPr>
                <w:rFonts w:ascii="Times New Roman" w:hAnsi="Times New Roman" w:eastAsia="Times New Roman" w:cs="Times New Roman"/>
                <w:b w:val="0"/>
                <w:color w:val="000000"/>
                <w:sz w:val="17"/>
              </w:rPr>
              <w:t>50-54</w:t>
            </w:r>
          </w:p>
        </w:tc>
        <w:tc>
          <w:tcPr>
            <w:tcW w:w="1818" w:type="dxa"/>
            <w:shd w:val="clear" w:color="auto" w:fill="FFFFFF"/>
            <w:tcMar>
              <w:top w:w="25" w:type="dxa"/>
              <w:left w:w="30" w:type="dxa"/>
              <w:bottom w:w="25" w:type="dxa"/>
              <w:right w:w="30" w:type="dxa"/>
            </w:tcMar>
            <w:vAlign w:val="center"/>
          </w:tcPr>
          <w:p w14:paraId="25214A96">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8AC8E18">
            <w:pPr>
              <w:spacing w:before="0" w:after="0" w:line="240" w:lineRule="auto"/>
              <w:jc w:val="left"/>
            </w:pPr>
            <w:r>
              <w:rPr>
                <w:rFonts w:ascii="Times New Roman" w:hAnsi="Times New Roman" w:eastAsia="Times New Roman" w:cs="Times New Roman"/>
                <w:b w:val="0"/>
                <w:color w:val="000000"/>
                <w:sz w:val="17"/>
              </w:rPr>
              <w:t>199</w:t>
            </w:r>
          </w:p>
        </w:tc>
        <w:tc>
          <w:tcPr>
            <w:tcW w:w="1818" w:type="dxa"/>
            <w:shd w:val="clear" w:color="auto" w:fill="FFFFFF"/>
            <w:tcMar>
              <w:top w:w="25" w:type="dxa"/>
              <w:left w:w="30" w:type="dxa"/>
              <w:bottom w:w="25" w:type="dxa"/>
              <w:right w:w="30" w:type="dxa"/>
            </w:tcMar>
            <w:vAlign w:val="center"/>
          </w:tcPr>
          <w:p w14:paraId="1CDF294B">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3785CE2E">
            <w:pPr>
              <w:spacing w:before="0" w:after="0" w:line="240" w:lineRule="auto"/>
              <w:jc w:val="left"/>
            </w:pPr>
            <w:r>
              <w:rPr>
                <w:rFonts w:ascii="Times New Roman" w:hAnsi="Times New Roman" w:eastAsia="Times New Roman" w:cs="Times New Roman"/>
                <w:b w:val="0"/>
                <w:color w:val="000000"/>
                <w:sz w:val="17"/>
              </w:rPr>
              <w:t>1.461</w:t>
            </w:r>
          </w:p>
        </w:tc>
      </w:tr>
      <w:tr w14:paraId="432393E8">
        <w:trPr>
          <w:jc w:val="center"/>
        </w:trPr>
        <w:tc>
          <w:tcPr>
            <w:tcW w:w="1818" w:type="dxa"/>
            <w:shd w:val="clear" w:color="auto" w:fill="FFFFFF"/>
            <w:tcMar>
              <w:top w:w="25" w:type="dxa"/>
              <w:left w:w="30" w:type="dxa"/>
              <w:bottom w:w="25" w:type="dxa"/>
              <w:right w:w="30" w:type="dxa"/>
            </w:tcMar>
            <w:vAlign w:val="center"/>
          </w:tcPr>
          <w:p w14:paraId="2E84540C">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45A55AE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2FDE3CAF">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117D1241">
            <w:pPr>
              <w:spacing w:before="0" w:after="0" w:line="240" w:lineRule="auto"/>
              <w:jc w:val="left"/>
            </w:pPr>
            <w:r>
              <w:rPr>
                <w:rFonts w:ascii="Times New Roman" w:hAnsi="Times New Roman" w:eastAsia="Times New Roman" w:cs="Times New Roman"/>
                <w:b w:val="0"/>
                <w:color w:val="000000"/>
                <w:sz w:val="17"/>
              </w:rPr>
              <w:t>U24</w:t>
            </w:r>
          </w:p>
        </w:tc>
        <w:tc>
          <w:tcPr>
            <w:tcW w:w="1818" w:type="dxa"/>
            <w:shd w:val="clear" w:color="auto" w:fill="FFFFFF"/>
            <w:tcMar>
              <w:top w:w="25" w:type="dxa"/>
              <w:left w:w="30" w:type="dxa"/>
              <w:bottom w:w="25" w:type="dxa"/>
              <w:right w:w="30" w:type="dxa"/>
            </w:tcMar>
            <w:vAlign w:val="center"/>
          </w:tcPr>
          <w:p w14:paraId="380112DE">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4BFD9F3D">
            <w:pPr>
              <w:spacing w:before="0" w:after="0" w:line="240" w:lineRule="auto"/>
              <w:jc w:val="left"/>
            </w:pPr>
            <w:r>
              <w:rPr>
                <w:rFonts w:ascii="Times New Roman" w:hAnsi="Times New Roman" w:eastAsia="Times New Roman" w:cs="Times New Roman"/>
                <w:b w:val="0"/>
                <w:color w:val="000000"/>
                <w:sz w:val="17"/>
              </w:rPr>
              <w:t>68</w:t>
            </w:r>
          </w:p>
        </w:tc>
        <w:tc>
          <w:tcPr>
            <w:tcW w:w="1818" w:type="dxa"/>
            <w:shd w:val="clear" w:color="auto" w:fill="FFFFFF"/>
            <w:tcMar>
              <w:top w:w="25" w:type="dxa"/>
              <w:left w:w="30" w:type="dxa"/>
              <w:bottom w:w="25" w:type="dxa"/>
              <w:right w:w="30" w:type="dxa"/>
            </w:tcMar>
            <w:vAlign w:val="center"/>
          </w:tcPr>
          <w:p w14:paraId="704EA3DE">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3EF46AF">
            <w:pPr>
              <w:spacing w:before="0" w:after="0" w:line="240" w:lineRule="auto"/>
              <w:jc w:val="left"/>
            </w:pPr>
            <w:r>
              <w:rPr>
                <w:rFonts w:ascii="Times New Roman" w:hAnsi="Times New Roman" w:eastAsia="Times New Roman" w:cs="Times New Roman"/>
                <w:b w:val="0"/>
                <w:color w:val="000000"/>
                <w:sz w:val="17"/>
              </w:rPr>
              <w:t>0.499</w:t>
            </w:r>
          </w:p>
        </w:tc>
      </w:tr>
      <w:tr w14:paraId="0392FEA0">
        <w:trPr>
          <w:jc w:val="center"/>
        </w:trPr>
        <w:tc>
          <w:tcPr>
            <w:tcW w:w="1818" w:type="dxa"/>
            <w:shd w:val="clear" w:color="auto" w:fill="FFFFFF"/>
            <w:tcMar>
              <w:top w:w="25" w:type="dxa"/>
              <w:left w:w="30" w:type="dxa"/>
              <w:bottom w:w="25" w:type="dxa"/>
              <w:right w:w="30" w:type="dxa"/>
            </w:tcMar>
            <w:vAlign w:val="center"/>
          </w:tcPr>
          <w:p w14:paraId="7B8BC52D">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4064B6E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C0BDC5E">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77E43D26">
            <w:pPr>
              <w:spacing w:before="0" w:after="0" w:line="240" w:lineRule="auto"/>
              <w:jc w:val="left"/>
            </w:pPr>
            <w:r>
              <w:rPr>
                <w:rFonts w:ascii="Times New Roman" w:hAnsi="Times New Roman" w:eastAsia="Times New Roman" w:cs="Times New Roman"/>
                <w:b w:val="0"/>
                <w:color w:val="000000"/>
                <w:sz w:val="17"/>
              </w:rPr>
              <w:t>–</w:t>
            </w:r>
          </w:p>
        </w:tc>
        <w:tc>
          <w:tcPr>
            <w:tcW w:w="1818" w:type="dxa"/>
            <w:shd w:val="clear" w:color="auto" w:fill="FFFFFF"/>
            <w:tcMar>
              <w:top w:w="25" w:type="dxa"/>
              <w:left w:w="30" w:type="dxa"/>
              <w:bottom w:w="25" w:type="dxa"/>
              <w:right w:w="30" w:type="dxa"/>
            </w:tcMar>
            <w:vAlign w:val="center"/>
          </w:tcPr>
          <w:p w14:paraId="7DEF3A5E">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1BD1401">
            <w:pPr>
              <w:spacing w:before="0" w:after="0" w:line="240" w:lineRule="auto"/>
              <w:jc w:val="left"/>
            </w:pPr>
            <w:r>
              <w:rPr>
                <w:rFonts w:ascii="Times New Roman" w:hAnsi="Times New Roman" w:eastAsia="Times New Roman" w:cs="Times New Roman"/>
                <w:b w:val="0"/>
                <w:color w:val="000000"/>
                <w:sz w:val="17"/>
              </w:rPr>
              <w:t>61</w:t>
            </w:r>
          </w:p>
        </w:tc>
        <w:tc>
          <w:tcPr>
            <w:tcW w:w="1818" w:type="dxa"/>
            <w:shd w:val="clear" w:color="auto" w:fill="FFFFFF"/>
            <w:tcMar>
              <w:top w:w="25" w:type="dxa"/>
              <w:left w:w="30" w:type="dxa"/>
              <w:bottom w:w="25" w:type="dxa"/>
              <w:right w:w="30" w:type="dxa"/>
            </w:tcMar>
            <w:vAlign w:val="center"/>
          </w:tcPr>
          <w:p w14:paraId="73C9A0B2">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3599026">
            <w:pPr>
              <w:spacing w:before="0" w:after="0" w:line="240" w:lineRule="auto"/>
              <w:jc w:val="left"/>
            </w:pPr>
            <w:r>
              <w:rPr>
                <w:rFonts w:ascii="Times New Roman" w:hAnsi="Times New Roman" w:eastAsia="Times New Roman" w:cs="Times New Roman"/>
                <w:b w:val="0"/>
                <w:color w:val="000000"/>
                <w:sz w:val="17"/>
              </w:rPr>
              <w:t>0.448</w:t>
            </w:r>
          </w:p>
        </w:tc>
      </w:tr>
      <w:tr w14:paraId="57247493">
        <w:trPr>
          <w:jc w:val="center"/>
        </w:trPr>
        <w:tc>
          <w:tcPr>
            <w:tcW w:w="1818" w:type="dxa"/>
            <w:shd w:val="clear" w:color="auto" w:fill="FFFFFF"/>
            <w:tcMar>
              <w:top w:w="25" w:type="dxa"/>
              <w:left w:w="30" w:type="dxa"/>
              <w:bottom w:w="25" w:type="dxa"/>
              <w:right w:w="30" w:type="dxa"/>
            </w:tcMar>
            <w:vAlign w:val="center"/>
          </w:tcPr>
          <w:p w14:paraId="622FA9F6">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79B5052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26D7EFED">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205FF8A7">
            <w:pPr>
              <w:spacing w:before="0" w:after="0" w:line="240" w:lineRule="auto"/>
              <w:jc w:val="left"/>
            </w:pPr>
            <w:r>
              <w:rPr>
                <w:rFonts w:ascii="Times New Roman" w:hAnsi="Times New Roman" w:eastAsia="Times New Roman" w:cs="Times New Roman"/>
                <w:b w:val="0"/>
                <w:color w:val="000000"/>
                <w:sz w:val="17"/>
              </w:rPr>
              <w:t>55-59</w:t>
            </w:r>
          </w:p>
        </w:tc>
        <w:tc>
          <w:tcPr>
            <w:tcW w:w="1818" w:type="dxa"/>
            <w:shd w:val="clear" w:color="auto" w:fill="FFFFFF"/>
            <w:tcMar>
              <w:top w:w="25" w:type="dxa"/>
              <w:left w:w="30" w:type="dxa"/>
              <w:bottom w:w="25" w:type="dxa"/>
              <w:right w:w="30" w:type="dxa"/>
            </w:tcMar>
            <w:vAlign w:val="center"/>
          </w:tcPr>
          <w:p w14:paraId="08C8266D">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21CD0BCC">
            <w:pPr>
              <w:spacing w:before="0" w:after="0" w:line="240" w:lineRule="auto"/>
              <w:jc w:val="left"/>
            </w:pPr>
            <w:r>
              <w:rPr>
                <w:rFonts w:ascii="Times New Roman" w:hAnsi="Times New Roman" w:eastAsia="Times New Roman" w:cs="Times New Roman"/>
                <w:b w:val="0"/>
                <w:color w:val="000000"/>
                <w:sz w:val="17"/>
              </w:rPr>
              <w:t>57</w:t>
            </w:r>
          </w:p>
        </w:tc>
        <w:tc>
          <w:tcPr>
            <w:tcW w:w="1818" w:type="dxa"/>
            <w:shd w:val="clear" w:color="auto" w:fill="FFFFFF"/>
            <w:tcMar>
              <w:top w:w="25" w:type="dxa"/>
              <w:left w:w="30" w:type="dxa"/>
              <w:bottom w:w="25" w:type="dxa"/>
              <w:right w:w="30" w:type="dxa"/>
            </w:tcMar>
            <w:vAlign w:val="center"/>
          </w:tcPr>
          <w:p w14:paraId="7BD54A3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16209EA">
            <w:pPr>
              <w:spacing w:before="0" w:after="0" w:line="240" w:lineRule="auto"/>
              <w:jc w:val="left"/>
            </w:pPr>
            <w:r>
              <w:rPr>
                <w:rFonts w:ascii="Times New Roman" w:hAnsi="Times New Roman" w:eastAsia="Times New Roman" w:cs="Times New Roman"/>
                <w:b w:val="0"/>
                <w:color w:val="000000"/>
                <w:sz w:val="17"/>
              </w:rPr>
              <w:t>0.419</w:t>
            </w:r>
          </w:p>
        </w:tc>
      </w:tr>
      <w:tr w14:paraId="601DBA43">
        <w:trPr>
          <w:jc w:val="center"/>
        </w:trPr>
        <w:tc>
          <w:tcPr>
            <w:tcW w:w="1818" w:type="dxa"/>
            <w:shd w:val="clear" w:color="auto" w:fill="FFFFFF"/>
            <w:tcMar>
              <w:top w:w="25" w:type="dxa"/>
              <w:left w:w="30" w:type="dxa"/>
              <w:bottom w:w="25" w:type="dxa"/>
              <w:right w:w="30" w:type="dxa"/>
            </w:tcMar>
            <w:vAlign w:val="center"/>
          </w:tcPr>
          <w:p w14:paraId="4A436377">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01EDB7D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3B459F79">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311A66FB">
            <w:pPr>
              <w:spacing w:before="0" w:after="0" w:line="240" w:lineRule="auto"/>
              <w:jc w:val="left"/>
            </w:pPr>
            <w:r>
              <w:rPr>
                <w:rFonts w:ascii="Times New Roman" w:hAnsi="Times New Roman" w:eastAsia="Times New Roman" w:cs="Times New Roman"/>
                <w:b w:val="0"/>
                <w:color w:val="000000"/>
                <w:sz w:val="17"/>
              </w:rPr>
              <w:t>ELITE15</w:t>
            </w:r>
          </w:p>
        </w:tc>
        <w:tc>
          <w:tcPr>
            <w:tcW w:w="1818" w:type="dxa"/>
            <w:shd w:val="clear" w:color="auto" w:fill="FFFFFF"/>
            <w:tcMar>
              <w:top w:w="25" w:type="dxa"/>
              <w:left w:w="30" w:type="dxa"/>
              <w:bottom w:w="25" w:type="dxa"/>
              <w:right w:w="30" w:type="dxa"/>
            </w:tcMar>
            <w:vAlign w:val="center"/>
          </w:tcPr>
          <w:p w14:paraId="265A4AED">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7CEF64EE">
            <w:pPr>
              <w:spacing w:before="0" w:after="0" w:line="240" w:lineRule="auto"/>
              <w:jc w:val="left"/>
            </w:pPr>
            <w:r>
              <w:rPr>
                <w:rFonts w:ascii="Times New Roman" w:hAnsi="Times New Roman" w:eastAsia="Times New Roman" w:cs="Times New Roman"/>
                <w:b w:val="0"/>
                <w:color w:val="000000"/>
                <w:sz w:val="17"/>
              </w:rPr>
              <w:t>27</w:t>
            </w:r>
          </w:p>
        </w:tc>
        <w:tc>
          <w:tcPr>
            <w:tcW w:w="1818" w:type="dxa"/>
            <w:shd w:val="clear" w:color="auto" w:fill="FFFFFF"/>
            <w:tcMar>
              <w:top w:w="25" w:type="dxa"/>
              <w:left w:w="30" w:type="dxa"/>
              <w:bottom w:w="25" w:type="dxa"/>
              <w:right w:w="30" w:type="dxa"/>
            </w:tcMar>
            <w:vAlign w:val="center"/>
          </w:tcPr>
          <w:p w14:paraId="4F9993E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47A58C8">
            <w:pPr>
              <w:spacing w:before="0" w:after="0" w:line="240" w:lineRule="auto"/>
              <w:jc w:val="left"/>
            </w:pPr>
            <w:r>
              <w:rPr>
                <w:rFonts w:ascii="Times New Roman" w:hAnsi="Times New Roman" w:eastAsia="Times New Roman" w:cs="Times New Roman"/>
                <w:b w:val="0"/>
                <w:color w:val="000000"/>
                <w:sz w:val="17"/>
              </w:rPr>
              <w:t>0.198</w:t>
            </w:r>
          </w:p>
        </w:tc>
      </w:tr>
      <w:tr w14:paraId="3406C973">
        <w:trPr>
          <w:jc w:val="center"/>
        </w:trPr>
        <w:tc>
          <w:tcPr>
            <w:tcW w:w="1818" w:type="dxa"/>
            <w:shd w:val="clear" w:color="auto" w:fill="FFFFFF"/>
            <w:tcMar>
              <w:top w:w="25" w:type="dxa"/>
              <w:left w:w="30" w:type="dxa"/>
              <w:bottom w:w="25" w:type="dxa"/>
              <w:right w:w="30" w:type="dxa"/>
            </w:tcMar>
            <w:vAlign w:val="center"/>
          </w:tcPr>
          <w:p w14:paraId="6AB0BD01">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1164D5CE">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7E24AD1">
            <w:pPr>
              <w:spacing w:before="0" w:after="0" w:line="240" w:lineRule="auto"/>
              <w:jc w:val="left"/>
            </w:pPr>
            <w:r>
              <w:rPr>
                <w:rFonts w:ascii="Times New Roman" w:hAnsi="Times New Roman" w:eastAsia="Times New Roman" w:cs="Times New Roman"/>
                <w:b w:val="0"/>
                <w:color w:val="000000"/>
                <w:sz w:val="17"/>
              </w:rPr>
              <w:t>age_group</w:t>
            </w:r>
          </w:p>
        </w:tc>
        <w:tc>
          <w:tcPr>
            <w:tcW w:w="1818" w:type="dxa"/>
            <w:shd w:val="clear" w:color="auto" w:fill="FFFFFF"/>
            <w:tcMar>
              <w:top w:w="25" w:type="dxa"/>
              <w:left w:w="30" w:type="dxa"/>
              <w:bottom w:w="25" w:type="dxa"/>
              <w:right w:w="30" w:type="dxa"/>
            </w:tcMar>
            <w:vAlign w:val="center"/>
          </w:tcPr>
          <w:p w14:paraId="12537AA3">
            <w:pPr>
              <w:spacing w:before="0" w:after="0" w:line="240" w:lineRule="auto"/>
              <w:jc w:val="left"/>
            </w:pPr>
            <w:r>
              <w:rPr>
                <w:rFonts w:ascii="Times New Roman" w:hAnsi="Times New Roman" w:eastAsia="Times New Roman" w:cs="Times New Roman"/>
                <w:b w:val="0"/>
                <w:color w:val="000000"/>
                <w:sz w:val="17"/>
              </w:rPr>
              <w:t>60-64</w:t>
            </w:r>
          </w:p>
        </w:tc>
        <w:tc>
          <w:tcPr>
            <w:tcW w:w="1818" w:type="dxa"/>
            <w:shd w:val="clear" w:color="auto" w:fill="FFFFFF"/>
            <w:tcMar>
              <w:top w:w="25" w:type="dxa"/>
              <w:left w:w="30" w:type="dxa"/>
              <w:bottom w:w="25" w:type="dxa"/>
              <w:right w:w="30" w:type="dxa"/>
            </w:tcMar>
            <w:vAlign w:val="center"/>
          </w:tcPr>
          <w:p w14:paraId="319982F4">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4D0BF52E">
            <w:pPr>
              <w:spacing w:before="0" w:after="0" w:line="240" w:lineRule="auto"/>
              <w:jc w:val="left"/>
            </w:pPr>
            <w:r>
              <w:rPr>
                <w:rFonts w:ascii="Times New Roman" w:hAnsi="Times New Roman" w:eastAsia="Times New Roman" w:cs="Times New Roman"/>
                <w:b w:val="0"/>
                <w:color w:val="000000"/>
                <w:sz w:val="17"/>
              </w:rPr>
              <w:t>1</w:t>
            </w:r>
          </w:p>
        </w:tc>
        <w:tc>
          <w:tcPr>
            <w:tcW w:w="1818" w:type="dxa"/>
            <w:shd w:val="clear" w:color="auto" w:fill="FFFFFF"/>
            <w:tcMar>
              <w:top w:w="25" w:type="dxa"/>
              <w:left w:w="30" w:type="dxa"/>
              <w:bottom w:w="25" w:type="dxa"/>
              <w:right w:w="30" w:type="dxa"/>
            </w:tcMar>
            <w:vAlign w:val="center"/>
          </w:tcPr>
          <w:p w14:paraId="212D6FE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254904E4">
            <w:pPr>
              <w:spacing w:before="0" w:after="0" w:line="240" w:lineRule="auto"/>
              <w:jc w:val="left"/>
            </w:pPr>
            <w:r>
              <w:rPr>
                <w:rFonts w:ascii="Times New Roman" w:hAnsi="Times New Roman" w:eastAsia="Times New Roman" w:cs="Times New Roman"/>
                <w:b w:val="0"/>
                <w:color w:val="000000"/>
                <w:sz w:val="17"/>
              </w:rPr>
              <w:t>0.007</w:t>
            </w:r>
          </w:p>
        </w:tc>
      </w:tr>
      <w:tr w14:paraId="01EA3FF8">
        <w:trPr>
          <w:jc w:val="center"/>
        </w:trPr>
        <w:tc>
          <w:tcPr>
            <w:tcW w:w="1818" w:type="dxa"/>
            <w:shd w:val="clear" w:color="auto" w:fill="FFFFFF"/>
            <w:tcMar>
              <w:top w:w="25" w:type="dxa"/>
              <w:left w:w="30" w:type="dxa"/>
              <w:bottom w:w="25" w:type="dxa"/>
              <w:right w:w="30" w:type="dxa"/>
            </w:tcMar>
            <w:vAlign w:val="center"/>
          </w:tcPr>
          <w:p w14:paraId="0BFCFFBE">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2CE7B774">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B0772A4">
            <w:pPr>
              <w:spacing w:before="0" w:after="0" w:line="240" w:lineRule="auto"/>
              <w:jc w:val="left"/>
            </w:pPr>
            <w:r>
              <w:rPr>
                <w:rFonts w:ascii="Times New Roman" w:hAnsi="Times New Roman" w:eastAsia="Times New Roman" w:cs="Times New Roman"/>
                <w:b w:val="0"/>
                <w:color w:val="000000"/>
                <w:sz w:val="17"/>
              </w:rPr>
              <w:t>performance_tier</w:t>
            </w:r>
          </w:p>
        </w:tc>
        <w:tc>
          <w:tcPr>
            <w:tcW w:w="1818" w:type="dxa"/>
            <w:shd w:val="clear" w:color="auto" w:fill="FFFFFF"/>
            <w:tcMar>
              <w:top w:w="25" w:type="dxa"/>
              <w:left w:w="30" w:type="dxa"/>
              <w:bottom w:w="25" w:type="dxa"/>
              <w:right w:w="30" w:type="dxa"/>
            </w:tcMar>
            <w:vAlign w:val="center"/>
          </w:tcPr>
          <w:p w14:paraId="6343768E">
            <w:pPr>
              <w:spacing w:before="0" w:after="0" w:line="240" w:lineRule="auto"/>
              <w:jc w:val="left"/>
            </w:pPr>
            <w:r>
              <w:rPr>
                <w:rFonts w:ascii="Times New Roman" w:hAnsi="Times New Roman" w:eastAsia="Times New Roman" w:cs="Times New Roman"/>
                <w:b w:val="0"/>
                <w:color w:val="000000"/>
                <w:sz w:val="17"/>
              </w:rPr>
              <w:t>11-50%</w:t>
            </w:r>
          </w:p>
        </w:tc>
        <w:tc>
          <w:tcPr>
            <w:tcW w:w="1818" w:type="dxa"/>
            <w:shd w:val="clear" w:color="auto" w:fill="FFFFFF"/>
            <w:tcMar>
              <w:top w:w="25" w:type="dxa"/>
              <w:left w:w="30" w:type="dxa"/>
              <w:bottom w:w="25" w:type="dxa"/>
              <w:right w:w="30" w:type="dxa"/>
            </w:tcMar>
            <w:vAlign w:val="center"/>
          </w:tcPr>
          <w:p w14:paraId="3369B78A">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0A897BB9">
            <w:pPr>
              <w:spacing w:before="0" w:after="0" w:line="240" w:lineRule="auto"/>
              <w:jc w:val="left"/>
            </w:pPr>
            <w:r>
              <w:rPr>
                <w:rFonts w:ascii="Times New Roman" w:hAnsi="Times New Roman" w:eastAsia="Times New Roman" w:cs="Times New Roman"/>
                <w:b w:val="0"/>
                <w:color w:val="000000"/>
                <w:sz w:val="17"/>
              </w:rPr>
              <w:t>5464</w:t>
            </w:r>
          </w:p>
        </w:tc>
        <w:tc>
          <w:tcPr>
            <w:tcW w:w="1818" w:type="dxa"/>
            <w:shd w:val="clear" w:color="auto" w:fill="FFFFFF"/>
            <w:tcMar>
              <w:top w:w="25" w:type="dxa"/>
              <w:left w:w="30" w:type="dxa"/>
              <w:bottom w:w="25" w:type="dxa"/>
              <w:right w:w="30" w:type="dxa"/>
            </w:tcMar>
            <w:vAlign w:val="center"/>
          </w:tcPr>
          <w:p w14:paraId="50F6B1FE">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231537A">
            <w:pPr>
              <w:spacing w:before="0" w:after="0" w:line="240" w:lineRule="auto"/>
              <w:jc w:val="left"/>
            </w:pPr>
            <w:r>
              <w:rPr>
                <w:rFonts w:ascii="Times New Roman" w:hAnsi="Times New Roman" w:eastAsia="Times New Roman" w:cs="Times New Roman"/>
                <w:b w:val="0"/>
                <w:color w:val="000000"/>
                <w:sz w:val="17"/>
              </w:rPr>
              <w:t>40.123</w:t>
            </w:r>
          </w:p>
        </w:tc>
      </w:tr>
      <w:tr w14:paraId="687698CD">
        <w:trPr>
          <w:jc w:val="center"/>
        </w:trPr>
        <w:tc>
          <w:tcPr>
            <w:tcW w:w="1818" w:type="dxa"/>
            <w:shd w:val="clear" w:color="auto" w:fill="FFFFFF"/>
            <w:tcMar>
              <w:top w:w="25" w:type="dxa"/>
              <w:left w:w="30" w:type="dxa"/>
              <w:bottom w:w="25" w:type="dxa"/>
              <w:right w:w="30" w:type="dxa"/>
            </w:tcMar>
            <w:vAlign w:val="center"/>
          </w:tcPr>
          <w:p w14:paraId="2E2F57DE">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2FCD33BA">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5A42D07E">
            <w:pPr>
              <w:spacing w:before="0" w:after="0" w:line="240" w:lineRule="auto"/>
              <w:jc w:val="left"/>
            </w:pPr>
            <w:r>
              <w:rPr>
                <w:rFonts w:ascii="Times New Roman" w:hAnsi="Times New Roman" w:eastAsia="Times New Roman" w:cs="Times New Roman"/>
                <w:b w:val="0"/>
                <w:color w:val="000000"/>
                <w:sz w:val="17"/>
              </w:rPr>
              <w:t>performance_tier</w:t>
            </w:r>
          </w:p>
        </w:tc>
        <w:tc>
          <w:tcPr>
            <w:tcW w:w="1818" w:type="dxa"/>
            <w:shd w:val="clear" w:color="auto" w:fill="FFFFFF"/>
            <w:tcMar>
              <w:top w:w="25" w:type="dxa"/>
              <w:left w:w="30" w:type="dxa"/>
              <w:bottom w:w="25" w:type="dxa"/>
              <w:right w:w="30" w:type="dxa"/>
            </w:tcMar>
            <w:vAlign w:val="center"/>
          </w:tcPr>
          <w:p w14:paraId="5B25FA8F">
            <w:pPr>
              <w:spacing w:before="0" w:after="0" w:line="240" w:lineRule="auto"/>
              <w:jc w:val="left"/>
            </w:pPr>
            <w:r>
              <w:rPr>
                <w:rFonts w:ascii="Times New Roman" w:hAnsi="Times New Roman" w:eastAsia="Times New Roman" w:cs="Times New Roman"/>
                <w:b w:val="0"/>
                <w:color w:val="000000"/>
                <w:sz w:val="17"/>
              </w:rPr>
              <w:t>Bottom 25%</w:t>
            </w:r>
          </w:p>
        </w:tc>
        <w:tc>
          <w:tcPr>
            <w:tcW w:w="1818" w:type="dxa"/>
            <w:shd w:val="clear" w:color="auto" w:fill="FFFFFF"/>
            <w:tcMar>
              <w:top w:w="25" w:type="dxa"/>
              <w:left w:w="30" w:type="dxa"/>
              <w:bottom w:w="25" w:type="dxa"/>
              <w:right w:w="30" w:type="dxa"/>
            </w:tcMar>
            <w:vAlign w:val="center"/>
          </w:tcPr>
          <w:p w14:paraId="26805DC9">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887AB7E">
            <w:pPr>
              <w:spacing w:before="0" w:after="0" w:line="240" w:lineRule="auto"/>
              <w:jc w:val="left"/>
            </w:pPr>
            <w:r>
              <w:rPr>
                <w:rFonts w:ascii="Times New Roman" w:hAnsi="Times New Roman" w:eastAsia="Times New Roman" w:cs="Times New Roman"/>
                <w:b w:val="0"/>
                <w:color w:val="000000"/>
                <w:sz w:val="17"/>
              </w:rPr>
              <w:t>3523</w:t>
            </w:r>
          </w:p>
        </w:tc>
        <w:tc>
          <w:tcPr>
            <w:tcW w:w="1818" w:type="dxa"/>
            <w:shd w:val="clear" w:color="auto" w:fill="FFFFFF"/>
            <w:tcMar>
              <w:top w:w="25" w:type="dxa"/>
              <w:left w:w="30" w:type="dxa"/>
              <w:bottom w:w="25" w:type="dxa"/>
              <w:right w:w="30" w:type="dxa"/>
            </w:tcMar>
            <w:vAlign w:val="center"/>
          </w:tcPr>
          <w:p w14:paraId="0070F085">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1FF6B8B4">
            <w:pPr>
              <w:spacing w:before="0" w:after="0" w:line="240" w:lineRule="auto"/>
              <w:jc w:val="left"/>
            </w:pPr>
            <w:r>
              <w:rPr>
                <w:rFonts w:ascii="Times New Roman" w:hAnsi="Times New Roman" w:eastAsia="Times New Roman" w:cs="Times New Roman"/>
                <w:b w:val="0"/>
                <w:color w:val="000000"/>
                <w:sz w:val="17"/>
              </w:rPr>
              <w:t>25.87</w:t>
            </w:r>
          </w:p>
        </w:tc>
      </w:tr>
      <w:tr w14:paraId="4AF824E4">
        <w:trPr>
          <w:jc w:val="center"/>
        </w:trPr>
        <w:tc>
          <w:tcPr>
            <w:tcW w:w="1818" w:type="dxa"/>
            <w:shd w:val="clear" w:color="auto" w:fill="FFFFFF"/>
            <w:tcMar>
              <w:top w:w="25" w:type="dxa"/>
              <w:left w:w="30" w:type="dxa"/>
              <w:bottom w:w="25" w:type="dxa"/>
              <w:right w:w="30" w:type="dxa"/>
            </w:tcMar>
            <w:vAlign w:val="center"/>
          </w:tcPr>
          <w:p w14:paraId="17A80135">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4788FE4F">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BAF9145">
            <w:pPr>
              <w:spacing w:before="0" w:after="0" w:line="240" w:lineRule="auto"/>
              <w:jc w:val="left"/>
            </w:pPr>
            <w:r>
              <w:rPr>
                <w:rFonts w:ascii="Times New Roman" w:hAnsi="Times New Roman" w:eastAsia="Times New Roman" w:cs="Times New Roman"/>
                <w:b w:val="0"/>
                <w:color w:val="000000"/>
                <w:sz w:val="17"/>
              </w:rPr>
              <w:t>performance_tier</w:t>
            </w:r>
          </w:p>
        </w:tc>
        <w:tc>
          <w:tcPr>
            <w:tcW w:w="1818" w:type="dxa"/>
            <w:shd w:val="clear" w:color="auto" w:fill="FFFFFF"/>
            <w:tcMar>
              <w:top w:w="25" w:type="dxa"/>
              <w:left w:w="30" w:type="dxa"/>
              <w:bottom w:w="25" w:type="dxa"/>
              <w:right w:w="30" w:type="dxa"/>
            </w:tcMar>
            <w:vAlign w:val="center"/>
          </w:tcPr>
          <w:p w14:paraId="5E71B291">
            <w:pPr>
              <w:spacing w:before="0" w:after="0" w:line="240" w:lineRule="auto"/>
              <w:jc w:val="left"/>
            </w:pPr>
            <w:r>
              <w:rPr>
                <w:rFonts w:ascii="Times New Roman" w:hAnsi="Times New Roman" w:eastAsia="Times New Roman" w:cs="Times New Roman"/>
                <w:b w:val="0"/>
                <w:color w:val="000000"/>
                <w:sz w:val="17"/>
              </w:rPr>
              <w:t>51-75%</w:t>
            </w:r>
          </w:p>
        </w:tc>
        <w:tc>
          <w:tcPr>
            <w:tcW w:w="1818" w:type="dxa"/>
            <w:shd w:val="clear" w:color="auto" w:fill="FFFFFF"/>
            <w:tcMar>
              <w:top w:w="25" w:type="dxa"/>
              <w:left w:w="30" w:type="dxa"/>
              <w:bottom w:w="25" w:type="dxa"/>
              <w:right w:w="30" w:type="dxa"/>
            </w:tcMar>
            <w:vAlign w:val="center"/>
          </w:tcPr>
          <w:p w14:paraId="7BF4EA84">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113770CB">
            <w:pPr>
              <w:spacing w:before="0" w:after="0" w:line="240" w:lineRule="auto"/>
              <w:jc w:val="left"/>
            </w:pPr>
            <w:r>
              <w:rPr>
                <w:rFonts w:ascii="Times New Roman" w:hAnsi="Times New Roman" w:eastAsia="Times New Roman" w:cs="Times New Roman"/>
                <w:b w:val="0"/>
                <w:color w:val="000000"/>
                <w:sz w:val="17"/>
              </w:rPr>
              <w:t>3314</w:t>
            </w:r>
          </w:p>
        </w:tc>
        <w:tc>
          <w:tcPr>
            <w:tcW w:w="1818" w:type="dxa"/>
            <w:shd w:val="clear" w:color="auto" w:fill="FFFFFF"/>
            <w:tcMar>
              <w:top w:w="25" w:type="dxa"/>
              <w:left w:w="30" w:type="dxa"/>
              <w:bottom w:w="25" w:type="dxa"/>
              <w:right w:w="30" w:type="dxa"/>
            </w:tcMar>
            <w:vAlign w:val="center"/>
          </w:tcPr>
          <w:p w14:paraId="3226395C">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6DFA4E28">
            <w:pPr>
              <w:spacing w:before="0" w:after="0" w:line="240" w:lineRule="auto"/>
              <w:jc w:val="left"/>
            </w:pPr>
            <w:r>
              <w:rPr>
                <w:rFonts w:ascii="Times New Roman" w:hAnsi="Times New Roman" w:eastAsia="Times New Roman" w:cs="Times New Roman"/>
                <w:b w:val="0"/>
                <w:color w:val="000000"/>
                <w:sz w:val="17"/>
              </w:rPr>
              <w:t>24.335</w:t>
            </w:r>
          </w:p>
        </w:tc>
      </w:tr>
      <w:tr w14:paraId="06A94C7E">
        <w:trPr>
          <w:jc w:val="center"/>
        </w:trPr>
        <w:tc>
          <w:tcPr>
            <w:tcW w:w="1818" w:type="dxa"/>
            <w:shd w:val="clear" w:color="auto" w:fill="FFFFFF"/>
            <w:tcMar>
              <w:top w:w="25" w:type="dxa"/>
              <w:left w:w="30" w:type="dxa"/>
              <w:bottom w:w="25" w:type="dxa"/>
              <w:right w:w="30" w:type="dxa"/>
            </w:tcMar>
            <w:vAlign w:val="center"/>
          </w:tcPr>
          <w:p w14:paraId="6E0908EC">
            <w:pPr>
              <w:spacing w:before="0" w:after="0" w:line="240" w:lineRule="auto"/>
              <w:jc w:val="left"/>
            </w:pPr>
            <w:r>
              <w:rPr>
                <w:rFonts w:ascii="Times New Roman" w:hAnsi="Times New Roman" w:eastAsia="Times New Roman" w:cs="Times New Roman"/>
                <w:b w:val="0"/>
                <w:color w:val="000000"/>
                <w:sz w:val="17"/>
              </w:rPr>
              <w:t>S2B_sample_composition</w:t>
            </w:r>
          </w:p>
        </w:tc>
        <w:tc>
          <w:tcPr>
            <w:tcW w:w="1818" w:type="dxa"/>
            <w:shd w:val="clear" w:color="auto" w:fill="FFFFFF"/>
            <w:tcMar>
              <w:top w:w="25" w:type="dxa"/>
              <w:left w:w="30" w:type="dxa"/>
              <w:bottom w:w="25" w:type="dxa"/>
              <w:right w:w="30" w:type="dxa"/>
            </w:tcMar>
            <w:vAlign w:val="center"/>
          </w:tcPr>
          <w:p w14:paraId="4AC567D8">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0EB29763">
            <w:pPr>
              <w:spacing w:before="0" w:after="0" w:line="240" w:lineRule="auto"/>
              <w:jc w:val="left"/>
            </w:pPr>
            <w:r>
              <w:rPr>
                <w:rFonts w:ascii="Times New Roman" w:hAnsi="Times New Roman" w:eastAsia="Times New Roman" w:cs="Times New Roman"/>
                <w:b w:val="0"/>
                <w:color w:val="000000"/>
                <w:sz w:val="17"/>
              </w:rPr>
              <w:t>performance_tier</w:t>
            </w:r>
          </w:p>
        </w:tc>
        <w:tc>
          <w:tcPr>
            <w:tcW w:w="1818" w:type="dxa"/>
            <w:shd w:val="clear" w:color="auto" w:fill="FFFFFF"/>
            <w:tcMar>
              <w:top w:w="25" w:type="dxa"/>
              <w:left w:w="30" w:type="dxa"/>
              <w:bottom w:w="25" w:type="dxa"/>
              <w:right w:w="30" w:type="dxa"/>
            </w:tcMar>
            <w:vAlign w:val="center"/>
          </w:tcPr>
          <w:p w14:paraId="3BA816EF">
            <w:pPr>
              <w:spacing w:before="0" w:after="0" w:line="240" w:lineRule="auto"/>
              <w:jc w:val="left"/>
            </w:pPr>
            <w:r>
              <w:rPr>
                <w:rFonts w:ascii="Times New Roman" w:hAnsi="Times New Roman" w:eastAsia="Times New Roman" w:cs="Times New Roman"/>
                <w:b w:val="0"/>
                <w:color w:val="000000"/>
                <w:sz w:val="17"/>
              </w:rPr>
              <w:t>Top 10%</w:t>
            </w:r>
          </w:p>
        </w:tc>
        <w:tc>
          <w:tcPr>
            <w:tcW w:w="1818" w:type="dxa"/>
            <w:shd w:val="clear" w:color="auto" w:fill="FFFFFF"/>
            <w:tcMar>
              <w:top w:w="25" w:type="dxa"/>
              <w:left w:w="30" w:type="dxa"/>
              <w:bottom w:w="25" w:type="dxa"/>
              <w:right w:w="30" w:type="dxa"/>
            </w:tcMar>
            <w:vAlign w:val="center"/>
          </w:tcPr>
          <w:p w14:paraId="2E9D2BCB">
            <w:pPr>
              <w:spacing w:before="0" w:after="0" w:line="240" w:lineRule="auto"/>
              <w:jc w:val="left"/>
            </w:pPr>
            <w:r>
              <w:rPr>
                <w:rFonts w:ascii="Times New Roman" w:hAnsi="Times New Roman" w:eastAsia="Times New Roman" w:cs="Times New Roman"/>
                <w:b w:val="0"/>
                <w:color w:val="000000"/>
                <w:sz w:val="17"/>
              </w:rPr>
              <w:t>Main QC sample composition.</w:t>
            </w:r>
          </w:p>
        </w:tc>
        <w:tc>
          <w:tcPr>
            <w:tcW w:w="1818" w:type="dxa"/>
            <w:shd w:val="clear" w:color="auto" w:fill="FFFFFF"/>
            <w:tcMar>
              <w:top w:w="25" w:type="dxa"/>
              <w:left w:w="30" w:type="dxa"/>
              <w:bottom w:w="25" w:type="dxa"/>
              <w:right w:w="30" w:type="dxa"/>
            </w:tcMar>
            <w:vAlign w:val="center"/>
          </w:tcPr>
          <w:p w14:paraId="633EE970">
            <w:pPr>
              <w:spacing w:before="0" w:after="0" w:line="240" w:lineRule="auto"/>
              <w:jc w:val="left"/>
            </w:pPr>
            <w:r>
              <w:rPr>
                <w:rFonts w:ascii="Times New Roman" w:hAnsi="Times New Roman" w:eastAsia="Times New Roman" w:cs="Times New Roman"/>
                <w:b w:val="0"/>
                <w:color w:val="000000"/>
                <w:sz w:val="17"/>
              </w:rPr>
              <w:t>1317</w:t>
            </w:r>
          </w:p>
        </w:tc>
        <w:tc>
          <w:tcPr>
            <w:tcW w:w="1818" w:type="dxa"/>
            <w:shd w:val="clear" w:color="auto" w:fill="FFFFFF"/>
            <w:tcMar>
              <w:top w:w="25" w:type="dxa"/>
              <w:left w:w="30" w:type="dxa"/>
              <w:bottom w:w="25" w:type="dxa"/>
              <w:right w:w="30" w:type="dxa"/>
            </w:tcMar>
            <w:vAlign w:val="center"/>
          </w:tcPr>
          <w:p w14:paraId="43F485A9">
            <w:pPr>
              <w:spacing w:before="0" w:after="0" w:line="240" w:lineRule="auto"/>
              <w:jc w:val="left"/>
            </w:pPr>
          </w:p>
        </w:tc>
        <w:tc>
          <w:tcPr>
            <w:tcW w:w="1818" w:type="dxa"/>
            <w:shd w:val="clear" w:color="auto" w:fill="FFFFFF"/>
            <w:tcMar>
              <w:top w:w="25" w:type="dxa"/>
              <w:left w:w="30" w:type="dxa"/>
              <w:bottom w:w="25" w:type="dxa"/>
              <w:right w:w="30" w:type="dxa"/>
            </w:tcMar>
            <w:vAlign w:val="center"/>
          </w:tcPr>
          <w:p w14:paraId="7D502E23">
            <w:pPr>
              <w:spacing w:before="0" w:after="0" w:line="240" w:lineRule="auto"/>
              <w:jc w:val="left"/>
            </w:pPr>
            <w:r>
              <w:rPr>
                <w:rFonts w:ascii="Times New Roman" w:hAnsi="Times New Roman" w:eastAsia="Times New Roman" w:cs="Times New Roman"/>
                <w:b w:val="0"/>
                <w:color w:val="000000"/>
                <w:sz w:val="17"/>
              </w:rPr>
              <w:t>9.671</w:t>
            </w:r>
          </w:p>
        </w:tc>
      </w:tr>
    </w:tbl>
    <w:p w14:paraId="3B0C78D5">
      <w:pPr>
        <w:spacing w:after="60" w:line="252" w:lineRule="auto"/>
      </w:pPr>
    </w:p>
    <w:p w14:paraId="4C458A8D">
      <w:pPr>
        <w:spacing w:before="120" w:after="60" w:line="252" w:lineRule="auto"/>
      </w:pPr>
      <w:r>
        <w:rPr>
          <w:rFonts w:ascii="Times New Roman" w:hAnsi="Times New Roman" w:eastAsia="Times New Roman" w:cs="Times New Roman"/>
          <w:b/>
          <w:color w:val="000000"/>
          <w:sz w:val="21"/>
        </w:rPr>
        <w:t>Supplementary Table S3. Descriptive statistics for station-position pairs.</w:t>
      </w:r>
    </w:p>
    <w:p w14:paraId="59066C80">
      <w:pPr>
        <w:spacing w:before="40" w:after="80" w:line="252" w:lineRule="auto"/>
      </w:pPr>
      <w:r>
        <w:rPr>
          <w:rFonts w:ascii="Times New Roman" w:hAnsi="Times New Roman" w:eastAsia="Times New Roman" w:cs="Times New Roman"/>
          <w:color w:val="000000"/>
          <w:sz w:val="19"/>
        </w:rPr>
        <w:t>Note. This table provides full descriptive statistics for run_before, run_after, Δrun, and Δpct across the seven station-position pairs included in the main task-to-run transition stability analysis. Positive Δrun and Δpct values indicate slower subsequent running splits.</w:t>
      </w:r>
    </w:p>
    <w:p w14:paraId="7B7C725F">
      <w:pPr>
        <w:spacing w:before="120" w:after="60" w:line="252" w:lineRule="auto"/>
      </w:pPr>
      <w:r>
        <w:rPr>
          <w:rFonts w:ascii="Times New Roman" w:hAnsi="Times New Roman" w:eastAsia="Times New Roman" w:cs="Times New Roman"/>
          <w:b/>
          <w:color w:val="000000"/>
          <w:sz w:val="21"/>
        </w:rPr>
        <w:t>Supplementary Table S3A. Running split medians and sample size.</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69"/>
        <w:gridCol w:w="2863"/>
        <w:gridCol w:w="2845"/>
        <w:gridCol w:w="2871"/>
        <w:gridCol w:w="2868"/>
      </w:tblGrid>
      <w:tr w14:paraId="777C9E00">
        <w:trPr>
          <w:tblHeader/>
          <w:jc w:val="center"/>
        </w:trPr>
        <w:tc>
          <w:tcPr>
            <w:tcW w:w="2909" w:type="dxa"/>
            <w:shd w:val="clear" w:color="auto" w:fill="FFFFFF"/>
            <w:tcMar>
              <w:top w:w="25" w:type="dxa"/>
              <w:left w:w="30" w:type="dxa"/>
              <w:bottom w:w="25" w:type="dxa"/>
              <w:right w:w="30" w:type="dxa"/>
            </w:tcMar>
            <w:vAlign w:val="center"/>
          </w:tcPr>
          <w:p w14:paraId="0BD4516D">
            <w:pPr>
              <w:spacing w:before="0" w:after="0" w:line="240" w:lineRule="auto"/>
              <w:jc w:val="center"/>
            </w:pPr>
            <w:r>
              <w:rPr>
                <w:rFonts w:ascii="Times New Roman" w:hAnsi="Times New Roman" w:eastAsia="Times New Roman" w:cs="Times New Roman"/>
                <w:b/>
                <w:color w:val="000000"/>
                <w:sz w:val="17"/>
              </w:rPr>
              <w:t>station_position_pair</w:t>
            </w:r>
          </w:p>
        </w:tc>
        <w:tc>
          <w:tcPr>
            <w:tcW w:w="2909" w:type="dxa"/>
            <w:shd w:val="clear" w:color="auto" w:fill="FFFFFF"/>
            <w:tcMar>
              <w:top w:w="25" w:type="dxa"/>
              <w:left w:w="30" w:type="dxa"/>
              <w:bottom w:w="25" w:type="dxa"/>
              <w:right w:w="30" w:type="dxa"/>
            </w:tcMar>
            <w:vAlign w:val="center"/>
          </w:tcPr>
          <w:p w14:paraId="3D4A8389">
            <w:pPr>
              <w:spacing w:before="0" w:after="0" w:line="240" w:lineRule="auto"/>
              <w:jc w:val="center"/>
            </w:pPr>
            <w:r>
              <w:rPr>
                <w:rFonts w:ascii="Times New Roman" w:hAnsi="Times New Roman" w:eastAsia="Times New Roman" w:cs="Times New Roman"/>
                <w:b/>
                <w:color w:val="000000"/>
                <w:sz w:val="17"/>
              </w:rPr>
              <w:t>n_transition_rows</w:t>
            </w:r>
          </w:p>
        </w:tc>
        <w:tc>
          <w:tcPr>
            <w:tcW w:w="2909" w:type="dxa"/>
            <w:shd w:val="clear" w:color="auto" w:fill="FFFFFF"/>
            <w:tcMar>
              <w:top w:w="25" w:type="dxa"/>
              <w:left w:w="30" w:type="dxa"/>
              <w:bottom w:w="25" w:type="dxa"/>
              <w:right w:w="30" w:type="dxa"/>
            </w:tcMar>
            <w:vAlign w:val="center"/>
          </w:tcPr>
          <w:p w14:paraId="7F98CA56">
            <w:pPr>
              <w:spacing w:before="0" w:after="0" w:line="240" w:lineRule="auto"/>
              <w:jc w:val="center"/>
            </w:pPr>
            <w:r>
              <w:rPr>
                <w:rFonts w:ascii="Times New Roman" w:hAnsi="Times New Roman" w:eastAsia="Times New Roman" w:cs="Times New Roman"/>
                <w:b/>
                <w:color w:val="000000"/>
                <w:sz w:val="17"/>
              </w:rPr>
              <w:t>n_records</w:t>
            </w:r>
          </w:p>
        </w:tc>
        <w:tc>
          <w:tcPr>
            <w:tcW w:w="2909" w:type="dxa"/>
            <w:shd w:val="clear" w:color="auto" w:fill="FFFFFF"/>
            <w:tcMar>
              <w:top w:w="25" w:type="dxa"/>
              <w:left w:w="30" w:type="dxa"/>
              <w:bottom w:w="25" w:type="dxa"/>
              <w:right w:w="30" w:type="dxa"/>
            </w:tcMar>
            <w:vAlign w:val="center"/>
          </w:tcPr>
          <w:p w14:paraId="30250299">
            <w:pPr>
              <w:spacing w:before="0" w:after="0" w:line="240" w:lineRule="auto"/>
              <w:jc w:val="center"/>
            </w:pPr>
            <w:r>
              <w:rPr>
                <w:rFonts w:ascii="Times New Roman" w:hAnsi="Times New Roman" w:eastAsia="Times New Roman" w:cs="Times New Roman"/>
                <w:b/>
                <w:color w:val="000000"/>
                <w:sz w:val="17"/>
              </w:rPr>
              <w:t>run_before_median_s</w:t>
            </w:r>
          </w:p>
        </w:tc>
        <w:tc>
          <w:tcPr>
            <w:tcW w:w="2909" w:type="dxa"/>
            <w:shd w:val="clear" w:color="auto" w:fill="FFFFFF"/>
            <w:tcMar>
              <w:top w:w="25" w:type="dxa"/>
              <w:left w:w="30" w:type="dxa"/>
              <w:bottom w:w="25" w:type="dxa"/>
              <w:right w:w="30" w:type="dxa"/>
            </w:tcMar>
            <w:vAlign w:val="center"/>
          </w:tcPr>
          <w:p w14:paraId="654B1C65">
            <w:pPr>
              <w:spacing w:before="0" w:after="0" w:line="240" w:lineRule="auto"/>
              <w:jc w:val="center"/>
            </w:pPr>
            <w:r>
              <w:rPr>
                <w:rFonts w:ascii="Times New Roman" w:hAnsi="Times New Roman" w:eastAsia="Times New Roman" w:cs="Times New Roman"/>
                <w:b/>
                <w:color w:val="000000"/>
                <w:sz w:val="17"/>
              </w:rPr>
              <w:t>run_after_median_s</w:t>
            </w:r>
          </w:p>
        </w:tc>
      </w:tr>
      <w:tr w14:paraId="73847185">
        <w:trPr>
          <w:jc w:val="center"/>
        </w:trPr>
        <w:tc>
          <w:tcPr>
            <w:tcW w:w="2909" w:type="dxa"/>
            <w:shd w:val="clear" w:color="auto" w:fill="FFFFFF"/>
            <w:tcMar>
              <w:top w:w="25" w:type="dxa"/>
              <w:left w:w="30" w:type="dxa"/>
              <w:bottom w:w="25" w:type="dxa"/>
              <w:right w:w="30" w:type="dxa"/>
            </w:tcMar>
            <w:vAlign w:val="center"/>
          </w:tcPr>
          <w:p w14:paraId="1B4C739A">
            <w:pPr>
              <w:spacing w:before="0" w:after="0" w:line="240" w:lineRule="auto"/>
              <w:jc w:val="left"/>
            </w:pPr>
            <w:r>
              <w:rPr>
                <w:rFonts w:ascii="Times New Roman" w:hAnsi="Times New Roman" w:eastAsia="Times New Roman" w:cs="Times New Roman"/>
                <w:b w:val="0"/>
                <w:color w:val="000000"/>
                <w:sz w:val="17"/>
              </w:rPr>
              <w:t>SkiErg → Run 2</w:t>
            </w:r>
          </w:p>
        </w:tc>
        <w:tc>
          <w:tcPr>
            <w:tcW w:w="2909" w:type="dxa"/>
            <w:shd w:val="clear" w:color="auto" w:fill="FFFFFF"/>
            <w:tcMar>
              <w:top w:w="25" w:type="dxa"/>
              <w:left w:w="30" w:type="dxa"/>
              <w:bottom w:w="25" w:type="dxa"/>
              <w:right w:w="30" w:type="dxa"/>
            </w:tcMar>
            <w:vAlign w:val="center"/>
          </w:tcPr>
          <w:p w14:paraId="135D23D4">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51487BE5">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1087A7E0">
            <w:pPr>
              <w:spacing w:before="0" w:after="0" w:line="240" w:lineRule="auto"/>
              <w:jc w:val="left"/>
            </w:pPr>
            <w:r>
              <w:rPr>
                <w:rFonts w:ascii="Times New Roman" w:hAnsi="Times New Roman" w:eastAsia="Times New Roman" w:cs="Times New Roman"/>
                <w:b w:val="0"/>
                <w:color w:val="000000"/>
                <w:sz w:val="17"/>
              </w:rPr>
              <w:t>235.5</w:t>
            </w:r>
          </w:p>
        </w:tc>
        <w:tc>
          <w:tcPr>
            <w:tcW w:w="2909" w:type="dxa"/>
            <w:shd w:val="clear" w:color="auto" w:fill="FFFFFF"/>
            <w:tcMar>
              <w:top w:w="25" w:type="dxa"/>
              <w:left w:w="30" w:type="dxa"/>
              <w:bottom w:w="25" w:type="dxa"/>
              <w:right w:w="30" w:type="dxa"/>
            </w:tcMar>
            <w:vAlign w:val="center"/>
          </w:tcPr>
          <w:p w14:paraId="59A90F38">
            <w:pPr>
              <w:spacing w:before="0" w:after="0" w:line="240" w:lineRule="auto"/>
              <w:jc w:val="left"/>
            </w:pPr>
            <w:r>
              <w:rPr>
                <w:rFonts w:ascii="Times New Roman" w:hAnsi="Times New Roman" w:eastAsia="Times New Roman" w:cs="Times New Roman"/>
                <w:b w:val="0"/>
                <w:color w:val="000000"/>
                <w:sz w:val="17"/>
              </w:rPr>
              <w:t>245</w:t>
            </w:r>
          </w:p>
        </w:tc>
      </w:tr>
      <w:tr w14:paraId="62DBF15A">
        <w:trPr>
          <w:jc w:val="center"/>
        </w:trPr>
        <w:tc>
          <w:tcPr>
            <w:tcW w:w="2909" w:type="dxa"/>
            <w:shd w:val="clear" w:color="auto" w:fill="FFFFFF"/>
            <w:tcMar>
              <w:top w:w="25" w:type="dxa"/>
              <w:left w:w="30" w:type="dxa"/>
              <w:bottom w:w="25" w:type="dxa"/>
              <w:right w:w="30" w:type="dxa"/>
            </w:tcMar>
            <w:vAlign w:val="center"/>
          </w:tcPr>
          <w:p w14:paraId="4654811A">
            <w:pPr>
              <w:spacing w:before="0" w:after="0" w:line="240" w:lineRule="auto"/>
              <w:jc w:val="left"/>
            </w:pPr>
            <w:r>
              <w:rPr>
                <w:rFonts w:ascii="Times New Roman" w:hAnsi="Times New Roman" w:eastAsia="Times New Roman" w:cs="Times New Roman"/>
                <w:b w:val="0"/>
                <w:color w:val="000000"/>
                <w:sz w:val="17"/>
              </w:rPr>
              <w:t>Sled Push → Run 3</w:t>
            </w:r>
          </w:p>
        </w:tc>
        <w:tc>
          <w:tcPr>
            <w:tcW w:w="2909" w:type="dxa"/>
            <w:shd w:val="clear" w:color="auto" w:fill="FFFFFF"/>
            <w:tcMar>
              <w:top w:w="25" w:type="dxa"/>
              <w:left w:w="30" w:type="dxa"/>
              <w:bottom w:w="25" w:type="dxa"/>
              <w:right w:w="30" w:type="dxa"/>
            </w:tcMar>
            <w:vAlign w:val="center"/>
          </w:tcPr>
          <w:p w14:paraId="1744B5E6">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2CE92877">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3A8282D6">
            <w:pPr>
              <w:spacing w:before="0" w:after="0" w:line="240" w:lineRule="auto"/>
              <w:jc w:val="left"/>
            </w:pPr>
            <w:r>
              <w:rPr>
                <w:rFonts w:ascii="Times New Roman" w:hAnsi="Times New Roman" w:eastAsia="Times New Roman" w:cs="Times New Roman"/>
                <w:b w:val="0"/>
                <w:color w:val="000000"/>
                <w:sz w:val="17"/>
              </w:rPr>
              <w:t>245</w:t>
            </w:r>
          </w:p>
        </w:tc>
        <w:tc>
          <w:tcPr>
            <w:tcW w:w="2909" w:type="dxa"/>
            <w:shd w:val="clear" w:color="auto" w:fill="FFFFFF"/>
            <w:tcMar>
              <w:top w:w="25" w:type="dxa"/>
              <w:left w:w="30" w:type="dxa"/>
              <w:bottom w:w="25" w:type="dxa"/>
              <w:right w:w="30" w:type="dxa"/>
            </w:tcMar>
            <w:vAlign w:val="center"/>
          </w:tcPr>
          <w:p w14:paraId="5EA21C14">
            <w:pPr>
              <w:spacing w:before="0" w:after="0" w:line="240" w:lineRule="auto"/>
              <w:jc w:val="left"/>
            </w:pPr>
            <w:r>
              <w:rPr>
                <w:rFonts w:ascii="Times New Roman" w:hAnsi="Times New Roman" w:eastAsia="Times New Roman" w:cs="Times New Roman"/>
                <w:b w:val="0"/>
                <w:color w:val="000000"/>
                <w:sz w:val="17"/>
              </w:rPr>
              <w:t>261</w:t>
            </w:r>
          </w:p>
        </w:tc>
      </w:tr>
      <w:tr w14:paraId="7D3B7620">
        <w:trPr>
          <w:jc w:val="center"/>
        </w:trPr>
        <w:tc>
          <w:tcPr>
            <w:tcW w:w="2909" w:type="dxa"/>
            <w:shd w:val="clear" w:color="auto" w:fill="FFFFFF"/>
            <w:tcMar>
              <w:top w:w="25" w:type="dxa"/>
              <w:left w:w="30" w:type="dxa"/>
              <w:bottom w:w="25" w:type="dxa"/>
              <w:right w:w="30" w:type="dxa"/>
            </w:tcMar>
            <w:vAlign w:val="center"/>
          </w:tcPr>
          <w:p w14:paraId="24CC431D">
            <w:pPr>
              <w:spacing w:before="0" w:after="0" w:line="240" w:lineRule="auto"/>
              <w:jc w:val="left"/>
            </w:pPr>
            <w:r>
              <w:rPr>
                <w:rFonts w:ascii="Times New Roman" w:hAnsi="Times New Roman" w:eastAsia="Times New Roman" w:cs="Times New Roman"/>
                <w:b w:val="0"/>
                <w:color w:val="000000"/>
                <w:sz w:val="17"/>
              </w:rPr>
              <w:t>Sled Pull → Run 4</w:t>
            </w:r>
          </w:p>
        </w:tc>
        <w:tc>
          <w:tcPr>
            <w:tcW w:w="2909" w:type="dxa"/>
            <w:shd w:val="clear" w:color="auto" w:fill="FFFFFF"/>
            <w:tcMar>
              <w:top w:w="25" w:type="dxa"/>
              <w:left w:w="30" w:type="dxa"/>
              <w:bottom w:w="25" w:type="dxa"/>
              <w:right w:w="30" w:type="dxa"/>
            </w:tcMar>
            <w:vAlign w:val="center"/>
          </w:tcPr>
          <w:p w14:paraId="2B7445D7">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62CAEAB2">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050160D1">
            <w:pPr>
              <w:spacing w:before="0" w:after="0" w:line="240" w:lineRule="auto"/>
              <w:jc w:val="left"/>
            </w:pPr>
            <w:r>
              <w:rPr>
                <w:rFonts w:ascii="Times New Roman" w:hAnsi="Times New Roman" w:eastAsia="Times New Roman" w:cs="Times New Roman"/>
                <w:b w:val="0"/>
                <w:color w:val="000000"/>
                <w:sz w:val="17"/>
              </w:rPr>
              <w:t>261</w:t>
            </w:r>
          </w:p>
        </w:tc>
        <w:tc>
          <w:tcPr>
            <w:tcW w:w="2909" w:type="dxa"/>
            <w:shd w:val="clear" w:color="auto" w:fill="FFFFFF"/>
            <w:tcMar>
              <w:top w:w="25" w:type="dxa"/>
              <w:left w:w="30" w:type="dxa"/>
              <w:bottom w:w="25" w:type="dxa"/>
              <w:right w:w="30" w:type="dxa"/>
            </w:tcMar>
            <w:vAlign w:val="center"/>
          </w:tcPr>
          <w:p w14:paraId="02090E78">
            <w:pPr>
              <w:spacing w:before="0" w:after="0" w:line="240" w:lineRule="auto"/>
              <w:jc w:val="left"/>
            </w:pPr>
            <w:r>
              <w:rPr>
                <w:rFonts w:ascii="Times New Roman" w:hAnsi="Times New Roman" w:eastAsia="Times New Roman" w:cs="Times New Roman"/>
                <w:b w:val="0"/>
                <w:color w:val="000000"/>
                <w:sz w:val="17"/>
              </w:rPr>
              <w:t>262</w:t>
            </w:r>
          </w:p>
        </w:tc>
      </w:tr>
      <w:tr w14:paraId="308D4B10">
        <w:trPr>
          <w:jc w:val="center"/>
        </w:trPr>
        <w:tc>
          <w:tcPr>
            <w:tcW w:w="2909" w:type="dxa"/>
            <w:shd w:val="clear" w:color="auto" w:fill="FFFFFF"/>
            <w:tcMar>
              <w:top w:w="25" w:type="dxa"/>
              <w:left w:w="30" w:type="dxa"/>
              <w:bottom w:w="25" w:type="dxa"/>
              <w:right w:w="30" w:type="dxa"/>
            </w:tcMar>
            <w:vAlign w:val="center"/>
          </w:tcPr>
          <w:p w14:paraId="26CDD828">
            <w:pPr>
              <w:spacing w:before="0" w:after="0" w:line="240" w:lineRule="auto"/>
              <w:jc w:val="left"/>
            </w:pPr>
            <w:r>
              <w:rPr>
                <w:rFonts w:ascii="Times New Roman" w:hAnsi="Times New Roman" w:eastAsia="Times New Roman" w:cs="Times New Roman"/>
                <w:b w:val="0"/>
                <w:color w:val="000000"/>
                <w:sz w:val="17"/>
              </w:rPr>
              <w:t>Burpee Broad Jump → Run 5</w:t>
            </w:r>
          </w:p>
        </w:tc>
        <w:tc>
          <w:tcPr>
            <w:tcW w:w="2909" w:type="dxa"/>
            <w:shd w:val="clear" w:color="auto" w:fill="FFFFFF"/>
            <w:tcMar>
              <w:top w:w="25" w:type="dxa"/>
              <w:left w:w="30" w:type="dxa"/>
              <w:bottom w:w="25" w:type="dxa"/>
              <w:right w:w="30" w:type="dxa"/>
            </w:tcMar>
            <w:vAlign w:val="center"/>
          </w:tcPr>
          <w:p w14:paraId="5CE17412">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2E73E5F8">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45763679">
            <w:pPr>
              <w:spacing w:before="0" w:after="0" w:line="240" w:lineRule="auto"/>
              <w:jc w:val="left"/>
            </w:pPr>
            <w:r>
              <w:rPr>
                <w:rFonts w:ascii="Times New Roman" w:hAnsi="Times New Roman" w:eastAsia="Times New Roman" w:cs="Times New Roman"/>
                <w:b w:val="0"/>
                <w:color w:val="000000"/>
                <w:sz w:val="17"/>
              </w:rPr>
              <w:t>262</w:t>
            </w:r>
          </w:p>
        </w:tc>
        <w:tc>
          <w:tcPr>
            <w:tcW w:w="2909" w:type="dxa"/>
            <w:shd w:val="clear" w:color="auto" w:fill="FFFFFF"/>
            <w:tcMar>
              <w:top w:w="25" w:type="dxa"/>
              <w:left w:w="30" w:type="dxa"/>
              <w:bottom w:w="25" w:type="dxa"/>
              <w:right w:w="30" w:type="dxa"/>
            </w:tcMar>
            <w:vAlign w:val="center"/>
          </w:tcPr>
          <w:p w14:paraId="1F721790">
            <w:pPr>
              <w:spacing w:before="0" w:after="0" w:line="240" w:lineRule="auto"/>
              <w:jc w:val="left"/>
            </w:pPr>
            <w:r>
              <w:rPr>
                <w:rFonts w:ascii="Times New Roman" w:hAnsi="Times New Roman" w:eastAsia="Times New Roman" w:cs="Times New Roman"/>
                <w:b w:val="0"/>
                <w:color w:val="000000"/>
                <w:sz w:val="17"/>
              </w:rPr>
              <w:t>267</w:t>
            </w:r>
          </w:p>
        </w:tc>
      </w:tr>
      <w:tr w14:paraId="54D69EFE">
        <w:trPr>
          <w:jc w:val="center"/>
        </w:trPr>
        <w:tc>
          <w:tcPr>
            <w:tcW w:w="2909" w:type="dxa"/>
            <w:shd w:val="clear" w:color="auto" w:fill="FFFFFF"/>
            <w:tcMar>
              <w:top w:w="25" w:type="dxa"/>
              <w:left w:w="30" w:type="dxa"/>
              <w:bottom w:w="25" w:type="dxa"/>
              <w:right w:w="30" w:type="dxa"/>
            </w:tcMar>
            <w:vAlign w:val="center"/>
          </w:tcPr>
          <w:p w14:paraId="0D1B0414">
            <w:pPr>
              <w:spacing w:before="0" w:after="0" w:line="240" w:lineRule="auto"/>
              <w:jc w:val="left"/>
            </w:pPr>
            <w:r>
              <w:rPr>
                <w:rFonts w:ascii="Times New Roman" w:hAnsi="Times New Roman" w:eastAsia="Times New Roman" w:cs="Times New Roman"/>
                <w:b w:val="0"/>
                <w:color w:val="000000"/>
                <w:sz w:val="17"/>
              </w:rPr>
              <w:t>Row → Run 6</w:t>
            </w:r>
          </w:p>
        </w:tc>
        <w:tc>
          <w:tcPr>
            <w:tcW w:w="2909" w:type="dxa"/>
            <w:shd w:val="clear" w:color="auto" w:fill="FFFFFF"/>
            <w:tcMar>
              <w:top w:w="25" w:type="dxa"/>
              <w:left w:w="30" w:type="dxa"/>
              <w:bottom w:w="25" w:type="dxa"/>
              <w:right w:w="30" w:type="dxa"/>
            </w:tcMar>
            <w:vAlign w:val="center"/>
          </w:tcPr>
          <w:p w14:paraId="758E4E70">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27981F31">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17811F8B">
            <w:pPr>
              <w:spacing w:before="0" w:after="0" w:line="240" w:lineRule="auto"/>
              <w:jc w:val="left"/>
            </w:pPr>
            <w:r>
              <w:rPr>
                <w:rFonts w:ascii="Times New Roman" w:hAnsi="Times New Roman" w:eastAsia="Times New Roman" w:cs="Times New Roman"/>
                <w:b w:val="0"/>
                <w:color w:val="000000"/>
                <w:sz w:val="17"/>
              </w:rPr>
              <w:t>267</w:t>
            </w:r>
          </w:p>
        </w:tc>
        <w:tc>
          <w:tcPr>
            <w:tcW w:w="2909" w:type="dxa"/>
            <w:shd w:val="clear" w:color="auto" w:fill="FFFFFF"/>
            <w:tcMar>
              <w:top w:w="25" w:type="dxa"/>
              <w:left w:w="30" w:type="dxa"/>
              <w:bottom w:w="25" w:type="dxa"/>
              <w:right w:w="30" w:type="dxa"/>
            </w:tcMar>
            <w:vAlign w:val="center"/>
          </w:tcPr>
          <w:p w14:paraId="0DD05B98">
            <w:pPr>
              <w:spacing w:before="0" w:after="0" w:line="240" w:lineRule="auto"/>
              <w:jc w:val="left"/>
            </w:pPr>
            <w:r>
              <w:rPr>
                <w:rFonts w:ascii="Times New Roman" w:hAnsi="Times New Roman" w:eastAsia="Times New Roman" w:cs="Times New Roman"/>
                <w:b w:val="0"/>
                <w:color w:val="000000"/>
                <w:sz w:val="17"/>
              </w:rPr>
              <w:t>263</w:t>
            </w:r>
          </w:p>
        </w:tc>
      </w:tr>
      <w:tr w14:paraId="15824C96">
        <w:trPr>
          <w:jc w:val="center"/>
        </w:trPr>
        <w:tc>
          <w:tcPr>
            <w:tcW w:w="2909" w:type="dxa"/>
            <w:shd w:val="clear" w:color="auto" w:fill="FFFFFF"/>
            <w:tcMar>
              <w:top w:w="25" w:type="dxa"/>
              <w:left w:w="30" w:type="dxa"/>
              <w:bottom w:w="25" w:type="dxa"/>
              <w:right w:w="30" w:type="dxa"/>
            </w:tcMar>
            <w:vAlign w:val="center"/>
          </w:tcPr>
          <w:p w14:paraId="786D91E1">
            <w:pPr>
              <w:spacing w:before="0" w:after="0" w:line="240" w:lineRule="auto"/>
              <w:jc w:val="left"/>
            </w:pPr>
            <w:r>
              <w:rPr>
                <w:rFonts w:ascii="Times New Roman" w:hAnsi="Times New Roman" w:eastAsia="Times New Roman" w:cs="Times New Roman"/>
                <w:b w:val="0"/>
                <w:color w:val="000000"/>
                <w:sz w:val="17"/>
              </w:rPr>
              <w:t>Farmers Carry → Run 7</w:t>
            </w:r>
          </w:p>
        </w:tc>
        <w:tc>
          <w:tcPr>
            <w:tcW w:w="2909" w:type="dxa"/>
            <w:shd w:val="clear" w:color="auto" w:fill="FFFFFF"/>
            <w:tcMar>
              <w:top w:w="25" w:type="dxa"/>
              <w:left w:w="30" w:type="dxa"/>
              <w:bottom w:w="25" w:type="dxa"/>
              <w:right w:w="30" w:type="dxa"/>
            </w:tcMar>
            <w:vAlign w:val="center"/>
          </w:tcPr>
          <w:p w14:paraId="039FB373">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58879D2A">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5CF8D33C">
            <w:pPr>
              <w:spacing w:before="0" w:after="0" w:line="240" w:lineRule="auto"/>
              <w:jc w:val="left"/>
            </w:pPr>
            <w:r>
              <w:rPr>
                <w:rFonts w:ascii="Times New Roman" w:hAnsi="Times New Roman" w:eastAsia="Times New Roman" w:cs="Times New Roman"/>
                <w:b w:val="0"/>
                <w:color w:val="000000"/>
                <w:sz w:val="17"/>
              </w:rPr>
              <w:t>263</w:t>
            </w:r>
          </w:p>
        </w:tc>
        <w:tc>
          <w:tcPr>
            <w:tcW w:w="2909" w:type="dxa"/>
            <w:shd w:val="clear" w:color="auto" w:fill="FFFFFF"/>
            <w:tcMar>
              <w:top w:w="25" w:type="dxa"/>
              <w:left w:w="30" w:type="dxa"/>
              <w:bottom w:w="25" w:type="dxa"/>
              <w:right w:w="30" w:type="dxa"/>
            </w:tcMar>
            <w:vAlign w:val="center"/>
          </w:tcPr>
          <w:p w14:paraId="1530F179">
            <w:pPr>
              <w:spacing w:before="0" w:after="0" w:line="240" w:lineRule="auto"/>
              <w:jc w:val="left"/>
            </w:pPr>
            <w:r>
              <w:rPr>
                <w:rFonts w:ascii="Times New Roman" w:hAnsi="Times New Roman" w:eastAsia="Times New Roman" w:cs="Times New Roman"/>
                <w:b w:val="0"/>
                <w:color w:val="000000"/>
                <w:sz w:val="17"/>
              </w:rPr>
              <w:t>266</w:t>
            </w:r>
          </w:p>
        </w:tc>
      </w:tr>
      <w:tr w14:paraId="6F4D480A">
        <w:trPr>
          <w:jc w:val="center"/>
        </w:trPr>
        <w:tc>
          <w:tcPr>
            <w:tcW w:w="2909" w:type="dxa"/>
            <w:shd w:val="clear" w:color="auto" w:fill="FFFFFF"/>
            <w:tcMar>
              <w:top w:w="25" w:type="dxa"/>
              <w:left w:w="30" w:type="dxa"/>
              <w:bottom w:w="25" w:type="dxa"/>
              <w:right w:w="30" w:type="dxa"/>
            </w:tcMar>
            <w:vAlign w:val="center"/>
          </w:tcPr>
          <w:p w14:paraId="12B693E6">
            <w:pPr>
              <w:spacing w:before="0" w:after="0" w:line="240" w:lineRule="auto"/>
              <w:jc w:val="left"/>
            </w:pPr>
            <w:r>
              <w:rPr>
                <w:rFonts w:ascii="Times New Roman" w:hAnsi="Times New Roman" w:eastAsia="Times New Roman" w:cs="Times New Roman"/>
                <w:b w:val="0"/>
                <w:color w:val="000000"/>
                <w:sz w:val="17"/>
              </w:rPr>
              <w:t>Sandbag Lunges → Run 8</w:t>
            </w:r>
          </w:p>
        </w:tc>
        <w:tc>
          <w:tcPr>
            <w:tcW w:w="2909" w:type="dxa"/>
            <w:shd w:val="clear" w:color="auto" w:fill="FFFFFF"/>
            <w:tcMar>
              <w:top w:w="25" w:type="dxa"/>
              <w:left w:w="30" w:type="dxa"/>
              <w:bottom w:w="25" w:type="dxa"/>
              <w:right w:w="30" w:type="dxa"/>
            </w:tcMar>
            <w:vAlign w:val="center"/>
          </w:tcPr>
          <w:p w14:paraId="0F74A7A6">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24D61638">
            <w:pPr>
              <w:spacing w:before="0" w:after="0" w:line="240" w:lineRule="auto"/>
              <w:jc w:val="left"/>
            </w:pPr>
            <w:r>
              <w:rPr>
                <w:rFonts w:ascii="Times New Roman" w:hAnsi="Times New Roman" w:eastAsia="Times New Roman" w:cs="Times New Roman"/>
                <w:b w:val="0"/>
                <w:color w:val="000000"/>
                <w:sz w:val="17"/>
              </w:rPr>
              <w:t>13618</w:t>
            </w:r>
          </w:p>
        </w:tc>
        <w:tc>
          <w:tcPr>
            <w:tcW w:w="2909" w:type="dxa"/>
            <w:shd w:val="clear" w:color="auto" w:fill="FFFFFF"/>
            <w:tcMar>
              <w:top w:w="25" w:type="dxa"/>
              <w:left w:w="30" w:type="dxa"/>
              <w:bottom w:w="25" w:type="dxa"/>
              <w:right w:w="30" w:type="dxa"/>
            </w:tcMar>
            <w:vAlign w:val="center"/>
          </w:tcPr>
          <w:p w14:paraId="3AE98E79">
            <w:pPr>
              <w:spacing w:before="0" w:after="0" w:line="240" w:lineRule="auto"/>
              <w:jc w:val="left"/>
            </w:pPr>
            <w:r>
              <w:rPr>
                <w:rFonts w:ascii="Times New Roman" w:hAnsi="Times New Roman" w:eastAsia="Times New Roman" w:cs="Times New Roman"/>
                <w:b w:val="0"/>
                <w:color w:val="000000"/>
                <w:sz w:val="17"/>
              </w:rPr>
              <w:t>266</w:t>
            </w:r>
          </w:p>
        </w:tc>
        <w:tc>
          <w:tcPr>
            <w:tcW w:w="2909" w:type="dxa"/>
            <w:shd w:val="clear" w:color="auto" w:fill="FFFFFF"/>
            <w:tcMar>
              <w:top w:w="25" w:type="dxa"/>
              <w:left w:w="30" w:type="dxa"/>
              <w:bottom w:w="25" w:type="dxa"/>
              <w:right w:w="30" w:type="dxa"/>
            </w:tcMar>
            <w:vAlign w:val="center"/>
          </w:tcPr>
          <w:p w14:paraId="4CC35779">
            <w:pPr>
              <w:spacing w:before="0" w:after="0" w:line="240" w:lineRule="auto"/>
              <w:jc w:val="left"/>
            </w:pPr>
            <w:r>
              <w:rPr>
                <w:rFonts w:ascii="Times New Roman" w:hAnsi="Times New Roman" w:eastAsia="Times New Roman" w:cs="Times New Roman"/>
                <w:b w:val="0"/>
                <w:color w:val="000000"/>
                <w:sz w:val="17"/>
              </w:rPr>
              <w:t>284</w:t>
            </w:r>
          </w:p>
        </w:tc>
      </w:tr>
    </w:tbl>
    <w:p w14:paraId="2EC5F29D">
      <w:pPr>
        <w:spacing w:after="60" w:line="252" w:lineRule="auto"/>
      </w:pPr>
    </w:p>
    <w:p w14:paraId="4DF2AB88">
      <w:pPr>
        <w:spacing w:before="120" w:after="60" w:line="252" w:lineRule="auto"/>
      </w:pPr>
      <w:r>
        <w:rPr>
          <w:rFonts w:ascii="Times New Roman" w:hAnsi="Times New Roman" w:eastAsia="Times New Roman" w:cs="Times New Roman"/>
          <w:b/>
          <w:color w:val="000000"/>
          <w:sz w:val="21"/>
        </w:rPr>
        <w:t>Supplementary Table S3B. Absolute Δrun descriptive statistics.</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3"/>
        <w:gridCol w:w="1447"/>
        <w:gridCol w:w="1261"/>
        <w:gridCol w:w="1558"/>
        <w:gridCol w:w="1276"/>
        <w:gridCol w:w="1276"/>
        <w:gridCol w:w="1305"/>
        <w:gridCol w:w="2262"/>
        <w:gridCol w:w="2328"/>
      </w:tblGrid>
      <w:tr w14:paraId="19CDB95A">
        <w:trPr>
          <w:tblHeader/>
          <w:jc w:val="center"/>
        </w:trPr>
        <w:tc>
          <w:tcPr>
            <w:tcW w:w="1616" w:type="dxa"/>
            <w:shd w:val="clear" w:color="auto" w:fill="FFFFFF"/>
            <w:tcMar>
              <w:top w:w="25" w:type="dxa"/>
              <w:left w:w="30" w:type="dxa"/>
              <w:bottom w:w="25" w:type="dxa"/>
              <w:right w:w="30" w:type="dxa"/>
            </w:tcMar>
            <w:vAlign w:val="center"/>
          </w:tcPr>
          <w:p w14:paraId="77A2A24F">
            <w:pPr>
              <w:spacing w:before="0" w:after="0" w:line="240" w:lineRule="auto"/>
              <w:jc w:val="center"/>
            </w:pPr>
            <w:r>
              <w:rPr>
                <w:rFonts w:ascii="Times New Roman" w:hAnsi="Times New Roman" w:eastAsia="Times New Roman" w:cs="Times New Roman"/>
                <w:b/>
                <w:color w:val="000000"/>
                <w:sz w:val="17"/>
              </w:rPr>
              <w:t>station_position_pair</w:t>
            </w:r>
          </w:p>
        </w:tc>
        <w:tc>
          <w:tcPr>
            <w:tcW w:w="1616" w:type="dxa"/>
            <w:shd w:val="clear" w:color="auto" w:fill="FFFFFF"/>
            <w:tcMar>
              <w:top w:w="25" w:type="dxa"/>
              <w:left w:w="30" w:type="dxa"/>
              <w:bottom w:w="25" w:type="dxa"/>
              <w:right w:w="30" w:type="dxa"/>
            </w:tcMar>
            <w:vAlign w:val="center"/>
          </w:tcPr>
          <w:p w14:paraId="545AC469">
            <w:pPr>
              <w:spacing w:before="0" w:after="0" w:line="240" w:lineRule="auto"/>
              <w:jc w:val="center"/>
            </w:pPr>
            <w:r>
              <w:rPr>
                <w:rFonts w:ascii="Times New Roman" w:hAnsi="Times New Roman" w:eastAsia="Times New Roman" w:cs="Times New Roman"/>
                <w:b/>
                <w:color w:val="000000"/>
                <w:sz w:val="17"/>
              </w:rPr>
              <w:t>delta_run_mean_s</w:t>
            </w:r>
          </w:p>
        </w:tc>
        <w:tc>
          <w:tcPr>
            <w:tcW w:w="1616" w:type="dxa"/>
            <w:shd w:val="clear" w:color="auto" w:fill="FFFFFF"/>
            <w:tcMar>
              <w:top w:w="25" w:type="dxa"/>
              <w:left w:w="30" w:type="dxa"/>
              <w:bottom w:w="25" w:type="dxa"/>
              <w:right w:w="30" w:type="dxa"/>
            </w:tcMar>
            <w:vAlign w:val="center"/>
          </w:tcPr>
          <w:p w14:paraId="34059CAA">
            <w:pPr>
              <w:spacing w:before="0" w:after="0" w:line="240" w:lineRule="auto"/>
              <w:jc w:val="center"/>
            </w:pPr>
            <w:r>
              <w:rPr>
                <w:rFonts w:ascii="Times New Roman" w:hAnsi="Times New Roman" w:eastAsia="Times New Roman" w:cs="Times New Roman"/>
                <w:b/>
                <w:color w:val="000000"/>
                <w:sz w:val="17"/>
              </w:rPr>
              <w:t>delta_run_sd_s</w:t>
            </w:r>
          </w:p>
        </w:tc>
        <w:tc>
          <w:tcPr>
            <w:tcW w:w="1616" w:type="dxa"/>
            <w:shd w:val="clear" w:color="auto" w:fill="FFFFFF"/>
            <w:tcMar>
              <w:top w:w="25" w:type="dxa"/>
              <w:left w:w="30" w:type="dxa"/>
              <w:bottom w:w="25" w:type="dxa"/>
              <w:right w:w="30" w:type="dxa"/>
            </w:tcMar>
            <w:vAlign w:val="center"/>
          </w:tcPr>
          <w:p w14:paraId="22E16657">
            <w:pPr>
              <w:spacing w:before="0" w:after="0" w:line="240" w:lineRule="auto"/>
              <w:jc w:val="center"/>
            </w:pPr>
            <w:r>
              <w:rPr>
                <w:rFonts w:ascii="Times New Roman" w:hAnsi="Times New Roman" w:eastAsia="Times New Roman" w:cs="Times New Roman"/>
                <w:b/>
                <w:color w:val="000000"/>
                <w:sz w:val="17"/>
              </w:rPr>
              <w:t>delta_run_median_s</w:t>
            </w:r>
          </w:p>
        </w:tc>
        <w:tc>
          <w:tcPr>
            <w:tcW w:w="1616" w:type="dxa"/>
            <w:shd w:val="clear" w:color="auto" w:fill="FFFFFF"/>
            <w:tcMar>
              <w:top w:w="25" w:type="dxa"/>
              <w:left w:w="30" w:type="dxa"/>
              <w:bottom w:w="25" w:type="dxa"/>
              <w:right w:w="30" w:type="dxa"/>
            </w:tcMar>
            <w:vAlign w:val="center"/>
          </w:tcPr>
          <w:p w14:paraId="79E28496">
            <w:pPr>
              <w:spacing w:before="0" w:after="0" w:line="240" w:lineRule="auto"/>
              <w:jc w:val="center"/>
            </w:pPr>
            <w:r>
              <w:rPr>
                <w:rFonts w:ascii="Times New Roman" w:hAnsi="Times New Roman" w:eastAsia="Times New Roman" w:cs="Times New Roman"/>
                <w:b/>
                <w:color w:val="000000"/>
                <w:sz w:val="17"/>
              </w:rPr>
              <w:t>delta_run_q1_s</w:t>
            </w:r>
          </w:p>
        </w:tc>
        <w:tc>
          <w:tcPr>
            <w:tcW w:w="1616" w:type="dxa"/>
            <w:shd w:val="clear" w:color="auto" w:fill="FFFFFF"/>
            <w:tcMar>
              <w:top w:w="25" w:type="dxa"/>
              <w:left w:w="30" w:type="dxa"/>
              <w:bottom w:w="25" w:type="dxa"/>
              <w:right w:w="30" w:type="dxa"/>
            </w:tcMar>
            <w:vAlign w:val="center"/>
          </w:tcPr>
          <w:p w14:paraId="773CF441">
            <w:pPr>
              <w:spacing w:before="0" w:after="0" w:line="240" w:lineRule="auto"/>
              <w:jc w:val="center"/>
            </w:pPr>
            <w:r>
              <w:rPr>
                <w:rFonts w:ascii="Times New Roman" w:hAnsi="Times New Roman" w:eastAsia="Times New Roman" w:cs="Times New Roman"/>
                <w:b/>
                <w:color w:val="000000"/>
                <w:sz w:val="17"/>
              </w:rPr>
              <w:t>delta_run_q3_s</w:t>
            </w:r>
          </w:p>
        </w:tc>
        <w:tc>
          <w:tcPr>
            <w:tcW w:w="1616" w:type="dxa"/>
            <w:shd w:val="clear" w:color="auto" w:fill="FFFFFF"/>
            <w:tcMar>
              <w:top w:w="25" w:type="dxa"/>
              <w:left w:w="30" w:type="dxa"/>
              <w:bottom w:w="25" w:type="dxa"/>
              <w:right w:w="30" w:type="dxa"/>
            </w:tcMar>
            <w:vAlign w:val="center"/>
          </w:tcPr>
          <w:p w14:paraId="3A9C9F17">
            <w:pPr>
              <w:spacing w:before="0" w:after="0" w:line="240" w:lineRule="auto"/>
              <w:jc w:val="center"/>
            </w:pPr>
            <w:r>
              <w:rPr>
                <w:rFonts w:ascii="Times New Roman" w:hAnsi="Times New Roman" w:eastAsia="Times New Roman" w:cs="Times New Roman"/>
                <w:b/>
                <w:color w:val="000000"/>
                <w:sz w:val="17"/>
              </w:rPr>
              <w:t>delta_run_iqr_s</w:t>
            </w:r>
          </w:p>
        </w:tc>
        <w:tc>
          <w:tcPr>
            <w:tcW w:w="1616" w:type="dxa"/>
            <w:shd w:val="clear" w:color="auto" w:fill="FFFFFF"/>
            <w:tcMar>
              <w:top w:w="25" w:type="dxa"/>
              <w:left w:w="30" w:type="dxa"/>
              <w:bottom w:w="25" w:type="dxa"/>
              <w:right w:w="30" w:type="dxa"/>
            </w:tcMar>
            <w:vAlign w:val="center"/>
          </w:tcPr>
          <w:p w14:paraId="10895E9E">
            <w:pPr>
              <w:spacing w:before="0" w:after="0" w:line="240" w:lineRule="auto"/>
              <w:jc w:val="center"/>
            </w:pPr>
            <w:r>
              <w:rPr>
                <w:rFonts w:ascii="Times New Roman" w:hAnsi="Times New Roman" w:eastAsia="Times New Roman" w:cs="Times New Roman"/>
                <w:b/>
                <w:color w:val="000000"/>
                <w:sz w:val="17"/>
              </w:rPr>
              <w:t>delta_run_median_ci95_low_s</w:t>
            </w:r>
          </w:p>
        </w:tc>
        <w:tc>
          <w:tcPr>
            <w:tcW w:w="1616" w:type="dxa"/>
            <w:shd w:val="clear" w:color="auto" w:fill="FFFFFF"/>
            <w:tcMar>
              <w:top w:w="25" w:type="dxa"/>
              <w:left w:w="30" w:type="dxa"/>
              <w:bottom w:w="25" w:type="dxa"/>
              <w:right w:w="30" w:type="dxa"/>
            </w:tcMar>
            <w:vAlign w:val="center"/>
          </w:tcPr>
          <w:p w14:paraId="4087D78A">
            <w:pPr>
              <w:spacing w:before="0" w:after="0" w:line="240" w:lineRule="auto"/>
              <w:jc w:val="center"/>
            </w:pPr>
            <w:r>
              <w:rPr>
                <w:rFonts w:ascii="Times New Roman" w:hAnsi="Times New Roman" w:eastAsia="Times New Roman" w:cs="Times New Roman"/>
                <w:b/>
                <w:color w:val="000000"/>
                <w:sz w:val="17"/>
              </w:rPr>
              <w:t>delta_run_median_ci95_high_s</w:t>
            </w:r>
          </w:p>
        </w:tc>
      </w:tr>
      <w:tr w14:paraId="4E395E31">
        <w:trPr>
          <w:jc w:val="center"/>
        </w:trPr>
        <w:tc>
          <w:tcPr>
            <w:tcW w:w="1616" w:type="dxa"/>
            <w:shd w:val="clear" w:color="auto" w:fill="FFFFFF"/>
            <w:tcMar>
              <w:top w:w="25" w:type="dxa"/>
              <w:left w:w="30" w:type="dxa"/>
              <w:bottom w:w="25" w:type="dxa"/>
              <w:right w:w="30" w:type="dxa"/>
            </w:tcMar>
            <w:vAlign w:val="center"/>
          </w:tcPr>
          <w:p w14:paraId="346E9B7A">
            <w:pPr>
              <w:spacing w:before="0" w:after="0" w:line="240" w:lineRule="auto"/>
              <w:jc w:val="left"/>
            </w:pPr>
            <w:r>
              <w:rPr>
                <w:rFonts w:ascii="Times New Roman" w:hAnsi="Times New Roman" w:eastAsia="Times New Roman" w:cs="Times New Roman"/>
                <w:b w:val="0"/>
                <w:color w:val="000000"/>
                <w:sz w:val="17"/>
              </w:rPr>
              <w:t>SkiErg → Run 2</w:t>
            </w:r>
          </w:p>
        </w:tc>
        <w:tc>
          <w:tcPr>
            <w:tcW w:w="1616" w:type="dxa"/>
            <w:shd w:val="clear" w:color="auto" w:fill="FFFFFF"/>
            <w:tcMar>
              <w:top w:w="25" w:type="dxa"/>
              <w:left w:w="30" w:type="dxa"/>
              <w:bottom w:w="25" w:type="dxa"/>
              <w:right w:w="30" w:type="dxa"/>
            </w:tcMar>
            <w:vAlign w:val="center"/>
          </w:tcPr>
          <w:p w14:paraId="1D4DA993">
            <w:pPr>
              <w:spacing w:before="0" w:after="0" w:line="240" w:lineRule="auto"/>
              <w:jc w:val="left"/>
            </w:pPr>
            <w:r>
              <w:rPr>
                <w:rFonts w:ascii="Times New Roman" w:hAnsi="Times New Roman" w:eastAsia="Times New Roman" w:cs="Times New Roman"/>
                <w:b w:val="0"/>
                <w:color w:val="000000"/>
                <w:sz w:val="17"/>
              </w:rPr>
              <w:t>14.275</w:t>
            </w:r>
          </w:p>
        </w:tc>
        <w:tc>
          <w:tcPr>
            <w:tcW w:w="1616" w:type="dxa"/>
            <w:shd w:val="clear" w:color="auto" w:fill="FFFFFF"/>
            <w:tcMar>
              <w:top w:w="25" w:type="dxa"/>
              <w:left w:w="30" w:type="dxa"/>
              <w:bottom w:w="25" w:type="dxa"/>
              <w:right w:w="30" w:type="dxa"/>
            </w:tcMar>
            <w:vAlign w:val="center"/>
          </w:tcPr>
          <w:p w14:paraId="7574B972">
            <w:pPr>
              <w:spacing w:before="0" w:after="0" w:line="240" w:lineRule="auto"/>
              <w:jc w:val="left"/>
            </w:pPr>
            <w:r>
              <w:rPr>
                <w:rFonts w:ascii="Times New Roman" w:hAnsi="Times New Roman" w:eastAsia="Times New Roman" w:cs="Times New Roman"/>
                <w:b w:val="0"/>
                <w:color w:val="000000"/>
                <w:sz w:val="17"/>
              </w:rPr>
              <w:t>57.021</w:t>
            </w:r>
          </w:p>
        </w:tc>
        <w:tc>
          <w:tcPr>
            <w:tcW w:w="1616" w:type="dxa"/>
            <w:shd w:val="clear" w:color="auto" w:fill="FFFFFF"/>
            <w:tcMar>
              <w:top w:w="25" w:type="dxa"/>
              <w:left w:w="30" w:type="dxa"/>
              <w:bottom w:w="25" w:type="dxa"/>
              <w:right w:w="30" w:type="dxa"/>
            </w:tcMar>
            <w:vAlign w:val="center"/>
          </w:tcPr>
          <w:p w14:paraId="1DD1FE24">
            <w:pPr>
              <w:spacing w:before="0" w:after="0" w:line="240" w:lineRule="auto"/>
              <w:jc w:val="left"/>
            </w:pPr>
            <w:r>
              <w:rPr>
                <w:rFonts w:ascii="Times New Roman" w:hAnsi="Times New Roman" w:eastAsia="Times New Roman" w:cs="Times New Roman"/>
                <w:b w:val="0"/>
                <w:color w:val="000000"/>
                <w:sz w:val="17"/>
              </w:rPr>
              <w:t>5</w:t>
            </w:r>
          </w:p>
        </w:tc>
        <w:tc>
          <w:tcPr>
            <w:tcW w:w="1616" w:type="dxa"/>
            <w:shd w:val="clear" w:color="auto" w:fill="FFFFFF"/>
            <w:tcMar>
              <w:top w:w="25" w:type="dxa"/>
              <w:left w:w="30" w:type="dxa"/>
              <w:bottom w:w="25" w:type="dxa"/>
              <w:right w:w="30" w:type="dxa"/>
            </w:tcMar>
            <w:vAlign w:val="center"/>
          </w:tcPr>
          <w:p w14:paraId="1D44793D">
            <w:pPr>
              <w:spacing w:before="0" w:after="0" w:line="240" w:lineRule="auto"/>
              <w:jc w:val="left"/>
            </w:pPr>
            <w:r>
              <w:rPr>
                <w:rFonts w:ascii="Times New Roman" w:hAnsi="Times New Roman" w:eastAsia="Times New Roman" w:cs="Times New Roman"/>
                <w:b w:val="0"/>
                <w:color w:val="000000"/>
                <w:sz w:val="17"/>
              </w:rPr>
              <w:t>-22</w:t>
            </w:r>
          </w:p>
        </w:tc>
        <w:tc>
          <w:tcPr>
            <w:tcW w:w="1616" w:type="dxa"/>
            <w:shd w:val="clear" w:color="auto" w:fill="FFFFFF"/>
            <w:tcMar>
              <w:top w:w="25" w:type="dxa"/>
              <w:left w:w="30" w:type="dxa"/>
              <w:bottom w:w="25" w:type="dxa"/>
              <w:right w:w="30" w:type="dxa"/>
            </w:tcMar>
            <w:vAlign w:val="center"/>
          </w:tcPr>
          <w:p w14:paraId="764939ED">
            <w:pPr>
              <w:spacing w:before="0" w:after="0" w:line="240" w:lineRule="auto"/>
              <w:jc w:val="left"/>
            </w:pPr>
            <w:r>
              <w:rPr>
                <w:rFonts w:ascii="Times New Roman" w:hAnsi="Times New Roman" w:eastAsia="Times New Roman" w:cs="Times New Roman"/>
                <w:b w:val="0"/>
                <w:color w:val="000000"/>
                <w:sz w:val="17"/>
              </w:rPr>
              <w:t>55</w:t>
            </w:r>
          </w:p>
        </w:tc>
        <w:tc>
          <w:tcPr>
            <w:tcW w:w="1616" w:type="dxa"/>
            <w:shd w:val="clear" w:color="auto" w:fill="FFFFFF"/>
            <w:tcMar>
              <w:top w:w="25" w:type="dxa"/>
              <w:left w:w="30" w:type="dxa"/>
              <w:bottom w:w="25" w:type="dxa"/>
              <w:right w:w="30" w:type="dxa"/>
            </w:tcMar>
            <w:vAlign w:val="center"/>
          </w:tcPr>
          <w:p w14:paraId="43EFD90A">
            <w:pPr>
              <w:spacing w:before="0" w:after="0" w:line="240" w:lineRule="auto"/>
              <w:jc w:val="left"/>
            </w:pPr>
            <w:r>
              <w:rPr>
                <w:rFonts w:ascii="Times New Roman" w:hAnsi="Times New Roman" w:eastAsia="Times New Roman" w:cs="Times New Roman"/>
                <w:b w:val="0"/>
                <w:color w:val="000000"/>
                <w:sz w:val="17"/>
              </w:rPr>
              <w:t>77</w:t>
            </w:r>
          </w:p>
        </w:tc>
        <w:tc>
          <w:tcPr>
            <w:tcW w:w="1616" w:type="dxa"/>
            <w:shd w:val="clear" w:color="auto" w:fill="FFFFFF"/>
            <w:tcMar>
              <w:top w:w="25" w:type="dxa"/>
              <w:left w:w="30" w:type="dxa"/>
              <w:bottom w:w="25" w:type="dxa"/>
              <w:right w:w="30" w:type="dxa"/>
            </w:tcMar>
            <w:vAlign w:val="center"/>
          </w:tcPr>
          <w:p w14:paraId="7B7D6D8C">
            <w:pPr>
              <w:spacing w:before="0" w:after="0" w:line="240" w:lineRule="auto"/>
              <w:jc w:val="left"/>
            </w:pPr>
            <w:r>
              <w:rPr>
                <w:rFonts w:ascii="Times New Roman" w:hAnsi="Times New Roman" w:eastAsia="Times New Roman" w:cs="Times New Roman"/>
                <w:b w:val="0"/>
                <w:color w:val="000000"/>
                <w:sz w:val="17"/>
              </w:rPr>
              <w:t>4</w:t>
            </w:r>
          </w:p>
        </w:tc>
        <w:tc>
          <w:tcPr>
            <w:tcW w:w="1616" w:type="dxa"/>
            <w:shd w:val="clear" w:color="auto" w:fill="FFFFFF"/>
            <w:tcMar>
              <w:top w:w="25" w:type="dxa"/>
              <w:left w:w="30" w:type="dxa"/>
              <w:bottom w:w="25" w:type="dxa"/>
              <w:right w:w="30" w:type="dxa"/>
            </w:tcMar>
            <w:vAlign w:val="center"/>
          </w:tcPr>
          <w:p w14:paraId="60E295A0">
            <w:pPr>
              <w:spacing w:before="0" w:after="0" w:line="240" w:lineRule="auto"/>
              <w:jc w:val="left"/>
            </w:pPr>
            <w:r>
              <w:rPr>
                <w:rFonts w:ascii="Times New Roman" w:hAnsi="Times New Roman" w:eastAsia="Times New Roman" w:cs="Times New Roman"/>
                <w:b w:val="0"/>
                <w:color w:val="000000"/>
                <w:sz w:val="17"/>
              </w:rPr>
              <w:t>6</w:t>
            </w:r>
          </w:p>
        </w:tc>
      </w:tr>
      <w:tr w14:paraId="1838EE6F">
        <w:trPr>
          <w:jc w:val="center"/>
        </w:trPr>
        <w:tc>
          <w:tcPr>
            <w:tcW w:w="1616" w:type="dxa"/>
            <w:shd w:val="clear" w:color="auto" w:fill="FFFFFF"/>
            <w:tcMar>
              <w:top w:w="25" w:type="dxa"/>
              <w:left w:w="30" w:type="dxa"/>
              <w:bottom w:w="25" w:type="dxa"/>
              <w:right w:w="30" w:type="dxa"/>
            </w:tcMar>
            <w:vAlign w:val="center"/>
          </w:tcPr>
          <w:p w14:paraId="04CF1DD4">
            <w:pPr>
              <w:spacing w:before="0" w:after="0" w:line="240" w:lineRule="auto"/>
              <w:jc w:val="left"/>
            </w:pPr>
            <w:r>
              <w:rPr>
                <w:rFonts w:ascii="Times New Roman" w:hAnsi="Times New Roman" w:eastAsia="Times New Roman" w:cs="Times New Roman"/>
                <w:b w:val="0"/>
                <w:color w:val="000000"/>
                <w:sz w:val="17"/>
              </w:rPr>
              <w:t>Sled Push → Run 3</w:t>
            </w:r>
          </w:p>
        </w:tc>
        <w:tc>
          <w:tcPr>
            <w:tcW w:w="1616" w:type="dxa"/>
            <w:shd w:val="clear" w:color="auto" w:fill="FFFFFF"/>
            <w:tcMar>
              <w:top w:w="25" w:type="dxa"/>
              <w:left w:w="30" w:type="dxa"/>
              <w:bottom w:w="25" w:type="dxa"/>
              <w:right w:w="30" w:type="dxa"/>
            </w:tcMar>
            <w:vAlign w:val="center"/>
          </w:tcPr>
          <w:p w14:paraId="70E51479">
            <w:pPr>
              <w:spacing w:before="0" w:after="0" w:line="240" w:lineRule="auto"/>
              <w:jc w:val="left"/>
            </w:pPr>
            <w:r>
              <w:rPr>
                <w:rFonts w:ascii="Times New Roman" w:hAnsi="Times New Roman" w:eastAsia="Times New Roman" w:cs="Times New Roman"/>
                <w:b w:val="0"/>
                <w:color w:val="000000"/>
                <w:sz w:val="17"/>
              </w:rPr>
              <w:t>16.902</w:t>
            </w:r>
          </w:p>
        </w:tc>
        <w:tc>
          <w:tcPr>
            <w:tcW w:w="1616" w:type="dxa"/>
            <w:shd w:val="clear" w:color="auto" w:fill="FFFFFF"/>
            <w:tcMar>
              <w:top w:w="25" w:type="dxa"/>
              <w:left w:w="30" w:type="dxa"/>
              <w:bottom w:w="25" w:type="dxa"/>
              <w:right w:w="30" w:type="dxa"/>
            </w:tcMar>
            <w:vAlign w:val="center"/>
          </w:tcPr>
          <w:p w14:paraId="7B4FA08D">
            <w:pPr>
              <w:spacing w:before="0" w:after="0" w:line="240" w:lineRule="auto"/>
              <w:jc w:val="left"/>
            </w:pPr>
            <w:r>
              <w:rPr>
                <w:rFonts w:ascii="Times New Roman" w:hAnsi="Times New Roman" w:eastAsia="Times New Roman" w:cs="Times New Roman"/>
                <w:b w:val="0"/>
                <w:color w:val="000000"/>
                <w:sz w:val="17"/>
              </w:rPr>
              <w:t>26.519</w:t>
            </w:r>
          </w:p>
        </w:tc>
        <w:tc>
          <w:tcPr>
            <w:tcW w:w="1616" w:type="dxa"/>
            <w:shd w:val="clear" w:color="auto" w:fill="FFFFFF"/>
            <w:tcMar>
              <w:top w:w="25" w:type="dxa"/>
              <w:left w:w="30" w:type="dxa"/>
              <w:bottom w:w="25" w:type="dxa"/>
              <w:right w:w="30" w:type="dxa"/>
            </w:tcMar>
            <w:vAlign w:val="center"/>
          </w:tcPr>
          <w:p w14:paraId="5C7596BB">
            <w:pPr>
              <w:spacing w:before="0" w:after="0" w:line="240" w:lineRule="auto"/>
              <w:jc w:val="left"/>
            </w:pPr>
            <w:r>
              <w:rPr>
                <w:rFonts w:ascii="Times New Roman" w:hAnsi="Times New Roman" w:eastAsia="Times New Roman" w:cs="Times New Roman"/>
                <w:b w:val="0"/>
                <w:color w:val="000000"/>
                <w:sz w:val="17"/>
              </w:rPr>
              <w:t>14</w:t>
            </w:r>
          </w:p>
        </w:tc>
        <w:tc>
          <w:tcPr>
            <w:tcW w:w="1616" w:type="dxa"/>
            <w:shd w:val="clear" w:color="auto" w:fill="FFFFFF"/>
            <w:tcMar>
              <w:top w:w="25" w:type="dxa"/>
              <w:left w:w="30" w:type="dxa"/>
              <w:bottom w:w="25" w:type="dxa"/>
              <w:right w:w="30" w:type="dxa"/>
            </w:tcMar>
            <w:vAlign w:val="center"/>
          </w:tcPr>
          <w:p w14:paraId="41053784">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4FBE46BB">
            <w:pPr>
              <w:spacing w:before="0" w:after="0" w:line="240" w:lineRule="auto"/>
              <w:jc w:val="left"/>
            </w:pPr>
            <w:r>
              <w:rPr>
                <w:rFonts w:ascii="Times New Roman" w:hAnsi="Times New Roman" w:eastAsia="Times New Roman" w:cs="Times New Roman"/>
                <w:b w:val="0"/>
                <w:color w:val="000000"/>
                <w:sz w:val="17"/>
              </w:rPr>
              <w:t>22</w:t>
            </w:r>
          </w:p>
        </w:tc>
        <w:tc>
          <w:tcPr>
            <w:tcW w:w="1616" w:type="dxa"/>
            <w:shd w:val="clear" w:color="auto" w:fill="FFFFFF"/>
            <w:tcMar>
              <w:top w:w="25" w:type="dxa"/>
              <w:left w:w="30" w:type="dxa"/>
              <w:bottom w:w="25" w:type="dxa"/>
              <w:right w:w="30" w:type="dxa"/>
            </w:tcMar>
            <w:vAlign w:val="center"/>
          </w:tcPr>
          <w:p w14:paraId="698E817F">
            <w:pPr>
              <w:spacing w:before="0" w:after="0" w:line="240" w:lineRule="auto"/>
              <w:jc w:val="left"/>
            </w:pPr>
            <w:r>
              <w:rPr>
                <w:rFonts w:ascii="Times New Roman" w:hAnsi="Times New Roman" w:eastAsia="Times New Roman" w:cs="Times New Roman"/>
                <w:b w:val="0"/>
                <w:color w:val="000000"/>
                <w:sz w:val="17"/>
              </w:rPr>
              <w:t>13</w:t>
            </w:r>
          </w:p>
        </w:tc>
        <w:tc>
          <w:tcPr>
            <w:tcW w:w="1616" w:type="dxa"/>
            <w:shd w:val="clear" w:color="auto" w:fill="FFFFFF"/>
            <w:tcMar>
              <w:top w:w="25" w:type="dxa"/>
              <w:left w:w="30" w:type="dxa"/>
              <w:bottom w:w="25" w:type="dxa"/>
              <w:right w:w="30" w:type="dxa"/>
            </w:tcMar>
            <w:vAlign w:val="center"/>
          </w:tcPr>
          <w:p w14:paraId="029DA8DA">
            <w:pPr>
              <w:spacing w:before="0" w:after="0" w:line="240" w:lineRule="auto"/>
              <w:jc w:val="left"/>
            </w:pPr>
            <w:r>
              <w:rPr>
                <w:rFonts w:ascii="Times New Roman" w:hAnsi="Times New Roman" w:eastAsia="Times New Roman" w:cs="Times New Roman"/>
                <w:b w:val="0"/>
                <w:color w:val="000000"/>
                <w:sz w:val="17"/>
              </w:rPr>
              <w:t>14</w:t>
            </w:r>
          </w:p>
        </w:tc>
        <w:tc>
          <w:tcPr>
            <w:tcW w:w="1616" w:type="dxa"/>
            <w:shd w:val="clear" w:color="auto" w:fill="FFFFFF"/>
            <w:tcMar>
              <w:top w:w="25" w:type="dxa"/>
              <w:left w:w="30" w:type="dxa"/>
              <w:bottom w:w="25" w:type="dxa"/>
              <w:right w:w="30" w:type="dxa"/>
            </w:tcMar>
            <w:vAlign w:val="center"/>
          </w:tcPr>
          <w:p w14:paraId="6ED488F2">
            <w:pPr>
              <w:spacing w:before="0" w:after="0" w:line="240" w:lineRule="auto"/>
              <w:jc w:val="left"/>
            </w:pPr>
            <w:r>
              <w:rPr>
                <w:rFonts w:ascii="Times New Roman" w:hAnsi="Times New Roman" w:eastAsia="Times New Roman" w:cs="Times New Roman"/>
                <w:b w:val="0"/>
                <w:color w:val="000000"/>
                <w:sz w:val="17"/>
              </w:rPr>
              <w:t>15</w:t>
            </w:r>
          </w:p>
        </w:tc>
      </w:tr>
      <w:tr w14:paraId="61AD4F12">
        <w:trPr>
          <w:jc w:val="center"/>
        </w:trPr>
        <w:tc>
          <w:tcPr>
            <w:tcW w:w="1616" w:type="dxa"/>
            <w:shd w:val="clear" w:color="auto" w:fill="FFFFFF"/>
            <w:tcMar>
              <w:top w:w="25" w:type="dxa"/>
              <w:left w:w="30" w:type="dxa"/>
              <w:bottom w:w="25" w:type="dxa"/>
              <w:right w:w="30" w:type="dxa"/>
            </w:tcMar>
            <w:vAlign w:val="center"/>
          </w:tcPr>
          <w:p w14:paraId="679253A7">
            <w:pPr>
              <w:spacing w:before="0" w:after="0" w:line="240" w:lineRule="auto"/>
              <w:jc w:val="left"/>
            </w:pPr>
            <w:r>
              <w:rPr>
                <w:rFonts w:ascii="Times New Roman" w:hAnsi="Times New Roman" w:eastAsia="Times New Roman" w:cs="Times New Roman"/>
                <w:b w:val="0"/>
                <w:color w:val="000000"/>
                <w:sz w:val="17"/>
              </w:rPr>
              <w:t>Sled Pull → Run 4</w:t>
            </w:r>
          </w:p>
        </w:tc>
        <w:tc>
          <w:tcPr>
            <w:tcW w:w="1616" w:type="dxa"/>
            <w:shd w:val="clear" w:color="auto" w:fill="FFFFFF"/>
            <w:tcMar>
              <w:top w:w="25" w:type="dxa"/>
              <w:left w:w="30" w:type="dxa"/>
              <w:bottom w:w="25" w:type="dxa"/>
              <w:right w:w="30" w:type="dxa"/>
            </w:tcMar>
            <w:vAlign w:val="center"/>
          </w:tcPr>
          <w:p w14:paraId="6DA73A1A">
            <w:pPr>
              <w:spacing w:before="0" w:after="0" w:line="240" w:lineRule="auto"/>
              <w:jc w:val="left"/>
            </w:pPr>
            <w:r>
              <w:rPr>
                <w:rFonts w:ascii="Times New Roman" w:hAnsi="Times New Roman" w:eastAsia="Times New Roman" w:cs="Times New Roman"/>
                <w:b w:val="0"/>
                <w:color w:val="000000"/>
                <w:sz w:val="17"/>
              </w:rPr>
              <w:t>1.124</w:t>
            </w:r>
          </w:p>
        </w:tc>
        <w:tc>
          <w:tcPr>
            <w:tcW w:w="1616" w:type="dxa"/>
            <w:shd w:val="clear" w:color="auto" w:fill="FFFFFF"/>
            <w:tcMar>
              <w:top w:w="25" w:type="dxa"/>
              <w:left w:w="30" w:type="dxa"/>
              <w:bottom w:w="25" w:type="dxa"/>
              <w:right w:w="30" w:type="dxa"/>
            </w:tcMar>
            <w:vAlign w:val="center"/>
          </w:tcPr>
          <w:p w14:paraId="4F16BCBC">
            <w:pPr>
              <w:spacing w:before="0" w:after="0" w:line="240" w:lineRule="auto"/>
              <w:jc w:val="left"/>
            </w:pPr>
            <w:r>
              <w:rPr>
                <w:rFonts w:ascii="Times New Roman" w:hAnsi="Times New Roman" w:eastAsia="Times New Roman" w:cs="Times New Roman"/>
                <w:b w:val="0"/>
                <w:color w:val="000000"/>
                <w:sz w:val="17"/>
              </w:rPr>
              <w:t>24.868</w:t>
            </w:r>
          </w:p>
        </w:tc>
        <w:tc>
          <w:tcPr>
            <w:tcW w:w="1616" w:type="dxa"/>
            <w:shd w:val="clear" w:color="auto" w:fill="FFFFFF"/>
            <w:tcMar>
              <w:top w:w="25" w:type="dxa"/>
              <w:left w:w="30" w:type="dxa"/>
              <w:bottom w:w="25" w:type="dxa"/>
              <w:right w:w="30" w:type="dxa"/>
            </w:tcMar>
            <w:vAlign w:val="center"/>
          </w:tcPr>
          <w:p w14:paraId="59D96A9C">
            <w:pPr>
              <w:spacing w:before="0" w:after="0" w:line="240" w:lineRule="auto"/>
              <w:jc w:val="left"/>
            </w:pPr>
            <w:r>
              <w:rPr>
                <w:rFonts w:ascii="Times New Roman" w:hAnsi="Times New Roman" w:eastAsia="Times New Roman" w:cs="Times New Roman"/>
                <w:b w:val="0"/>
                <w:color w:val="000000"/>
                <w:sz w:val="17"/>
              </w:rPr>
              <w:t>2</w:t>
            </w:r>
          </w:p>
        </w:tc>
        <w:tc>
          <w:tcPr>
            <w:tcW w:w="1616" w:type="dxa"/>
            <w:shd w:val="clear" w:color="auto" w:fill="FFFFFF"/>
            <w:tcMar>
              <w:top w:w="25" w:type="dxa"/>
              <w:left w:w="30" w:type="dxa"/>
              <w:bottom w:w="25" w:type="dxa"/>
              <w:right w:w="30" w:type="dxa"/>
            </w:tcMar>
            <w:vAlign w:val="center"/>
          </w:tcPr>
          <w:p w14:paraId="562DB18E">
            <w:pPr>
              <w:spacing w:before="0" w:after="0" w:line="240" w:lineRule="auto"/>
              <w:jc w:val="left"/>
            </w:pPr>
            <w:r>
              <w:rPr>
                <w:rFonts w:ascii="Times New Roman" w:hAnsi="Times New Roman" w:eastAsia="Times New Roman" w:cs="Times New Roman"/>
                <w:b w:val="0"/>
                <w:color w:val="000000"/>
                <w:sz w:val="17"/>
              </w:rPr>
              <w:t>-3</w:t>
            </w:r>
          </w:p>
        </w:tc>
        <w:tc>
          <w:tcPr>
            <w:tcW w:w="1616" w:type="dxa"/>
            <w:shd w:val="clear" w:color="auto" w:fill="FFFFFF"/>
            <w:tcMar>
              <w:top w:w="25" w:type="dxa"/>
              <w:left w:w="30" w:type="dxa"/>
              <w:bottom w:w="25" w:type="dxa"/>
              <w:right w:w="30" w:type="dxa"/>
            </w:tcMar>
            <w:vAlign w:val="center"/>
          </w:tcPr>
          <w:p w14:paraId="0A9DFC11">
            <w:pPr>
              <w:spacing w:before="0" w:after="0" w:line="240" w:lineRule="auto"/>
              <w:jc w:val="left"/>
            </w:pPr>
            <w:r>
              <w:rPr>
                <w:rFonts w:ascii="Times New Roman" w:hAnsi="Times New Roman" w:eastAsia="Times New Roman" w:cs="Times New Roman"/>
                <w:b w:val="0"/>
                <w:color w:val="000000"/>
                <w:sz w:val="17"/>
              </w:rPr>
              <w:t>6</w:t>
            </w:r>
          </w:p>
        </w:tc>
        <w:tc>
          <w:tcPr>
            <w:tcW w:w="1616" w:type="dxa"/>
            <w:shd w:val="clear" w:color="auto" w:fill="FFFFFF"/>
            <w:tcMar>
              <w:top w:w="25" w:type="dxa"/>
              <w:left w:w="30" w:type="dxa"/>
              <w:bottom w:w="25" w:type="dxa"/>
              <w:right w:w="30" w:type="dxa"/>
            </w:tcMar>
            <w:vAlign w:val="center"/>
          </w:tcPr>
          <w:p w14:paraId="3D9FBBA5">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5233D229">
            <w:pPr>
              <w:spacing w:before="0" w:after="0" w:line="240" w:lineRule="auto"/>
              <w:jc w:val="left"/>
            </w:pPr>
            <w:r>
              <w:rPr>
                <w:rFonts w:ascii="Times New Roman" w:hAnsi="Times New Roman" w:eastAsia="Times New Roman" w:cs="Times New Roman"/>
                <w:b w:val="0"/>
                <w:color w:val="000000"/>
                <w:sz w:val="17"/>
              </w:rPr>
              <w:t>2</w:t>
            </w:r>
          </w:p>
        </w:tc>
        <w:tc>
          <w:tcPr>
            <w:tcW w:w="1616" w:type="dxa"/>
            <w:shd w:val="clear" w:color="auto" w:fill="FFFFFF"/>
            <w:tcMar>
              <w:top w:w="25" w:type="dxa"/>
              <w:left w:w="30" w:type="dxa"/>
              <w:bottom w:w="25" w:type="dxa"/>
              <w:right w:w="30" w:type="dxa"/>
            </w:tcMar>
            <w:vAlign w:val="center"/>
          </w:tcPr>
          <w:p w14:paraId="48DF2B07">
            <w:pPr>
              <w:spacing w:before="0" w:after="0" w:line="240" w:lineRule="auto"/>
              <w:jc w:val="left"/>
            </w:pPr>
            <w:r>
              <w:rPr>
                <w:rFonts w:ascii="Times New Roman" w:hAnsi="Times New Roman" w:eastAsia="Times New Roman" w:cs="Times New Roman"/>
                <w:b w:val="0"/>
                <w:color w:val="000000"/>
                <w:sz w:val="17"/>
              </w:rPr>
              <w:t>2</w:t>
            </w:r>
          </w:p>
        </w:tc>
      </w:tr>
      <w:tr w14:paraId="187A233D">
        <w:trPr>
          <w:jc w:val="center"/>
        </w:trPr>
        <w:tc>
          <w:tcPr>
            <w:tcW w:w="1616" w:type="dxa"/>
            <w:shd w:val="clear" w:color="auto" w:fill="FFFFFF"/>
            <w:tcMar>
              <w:top w:w="25" w:type="dxa"/>
              <w:left w:w="30" w:type="dxa"/>
              <w:bottom w:w="25" w:type="dxa"/>
              <w:right w:w="30" w:type="dxa"/>
            </w:tcMar>
            <w:vAlign w:val="center"/>
          </w:tcPr>
          <w:p w14:paraId="710CE6A6">
            <w:pPr>
              <w:spacing w:before="0" w:after="0" w:line="240" w:lineRule="auto"/>
              <w:jc w:val="left"/>
            </w:pPr>
            <w:r>
              <w:rPr>
                <w:rFonts w:ascii="Times New Roman" w:hAnsi="Times New Roman" w:eastAsia="Times New Roman" w:cs="Times New Roman"/>
                <w:b w:val="0"/>
                <w:color w:val="000000"/>
                <w:sz w:val="17"/>
              </w:rPr>
              <w:t>Burpee Broad Jump → Run 5</w:t>
            </w:r>
          </w:p>
        </w:tc>
        <w:tc>
          <w:tcPr>
            <w:tcW w:w="1616" w:type="dxa"/>
            <w:shd w:val="clear" w:color="auto" w:fill="FFFFFF"/>
            <w:tcMar>
              <w:top w:w="25" w:type="dxa"/>
              <w:left w:w="30" w:type="dxa"/>
              <w:bottom w:w="25" w:type="dxa"/>
              <w:right w:w="30" w:type="dxa"/>
            </w:tcMar>
            <w:vAlign w:val="center"/>
          </w:tcPr>
          <w:p w14:paraId="7DF9F074">
            <w:pPr>
              <w:spacing w:before="0" w:after="0" w:line="240" w:lineRule="auto"/>
              <w:jc w:val="left"/>
            </w:pPr>
            <w:r>
              <w:rPr>
                <w:rFonts w:ascii="Times New Roman" w:hAnsi="Times New Roman" w:eastAsia="Times New Roman" w:cs="Times New Roman"/>
                <w:b w:val="0"/>
                <w:color w:val="000000"/>
                <w:sz w:val="17"/>
              </w:rPr>
              <w:t>4.852</w:t>
            </w:r>
          </w:p>
        </w:tc>
        <w:tc>
          <w:tcPr>
            <w:tcW w:w="1616" w:type="dxa"/>
            <w:shd w:val="clear" w:color="auto" w:fill="FFFFFF"/>
            <w:tcMar>
              <w:top w:w="25" w:type="dxa"/>
              <w:left w:w="30" w:type="dxa"/>
              <w:bottom w:w="25" w:type="dxa"/>
              <w:right w:w="30" w:type="dxa"/>
            </w:tcMar>
            <w:vAlign w:val="center"/>
          </w:tcPr>
          <w:p w14:paraId="3BE7F615">
            <w:pPr>
              <w:spacing w:before="0" w:after="0" w:line="240" w:lineRule="auto"/>
              <w:jc w:val="left"/>
            </w:pPr>
            <w:r>
              <w:rPr>
                <w:rFonts w:ascii="Times New Roman" w:hAnsi="Times New Roman" w:eastAsia="Times New Roman" w:cs="Times New Roman"/>
                <w:b w:val="0"/>
                <w:color w:val="000000"/>
                <w:sz w:val="17"/>
              </w:rPr>
              <w:t>20.197</w:t>
            </w:r>
          </w:p>
        </w:tc>
        <w:tc>
          <w:tcPr>
            <w:tcW w:w="1616" w:type="dxa"/>
            <w:shd w:val="clear" w:color="auto" w:fill="FFFFFF"/>
            <w:tcMar>
              <w:top w:w="25" w:type="dxa"/>
              <w:left w:w="30" w:type="dxa"/>
              <w:bottom w:w="25" w:type="dxa"/>
              <w:right w:w="30" w:type="dxa"/>
            </w:tcMar>
            <w:vAlign w:val="center"/>
          </w:tcPr>
          <w:p w14:paraId="35BE3782">
            <w:pPr>
              <w:spacing w:before="0" w:after="0" w:line="240" w:lineRule="auto"/>
              <w:jc w:val="left"/>
            </w:pPr>
            <w:r>
              <w:rPr>
                <w:rFonts w:ascii="Times New Roman" w:hAnsi="Times New Roman" w:eastAsia="Times New Roman" w:cs="Times New Roman"/>
                <w:b w:val="0"/>
                <w:color w:val="000000"/>
                <w:sz w:val="17"/>
              </w:rPr>
              <w:t>5</w:t>
            </w:r>
          </w:p>
        </w:tc>
        <w:tc>
          <w:tcPr>
            <w:tcW w:w="1616" w:type="dxa"/>
            <w:shd w:val="clear" w:color="auto" w:fill="FFFFFF"/>
            <w:tcMar>
              <w:top w:w="25" w:type="dxa"/>
              <w:left w:w="30" w:type="dxa"/>
              <w:bottom w:w="25" w:type="dxa"/>
              <w:right w:w="30" w:type="dxa"/>
            </w:tcMar>
            <w:vAlign w:val="center"/>
          </w:tcPr>
          <w:p w14:paraId="51C3482F">
            <w:pPr>
              <w:spacing w:before="0" w:after="0" w:line="240" w:lineRule="auto"/>
              <w:jc w:val="left"/>
            </w:pPr>
            <w:r>
              <w:rPr>
                <w:rFonts w:ascii="Times New Roman" w:hAnsi="Times New Roman" w:eastAsia="Times New Roman" w:cs="Times New Roman"/>
                <w:b w:val="0"/>
                <w:color w:val="000000"/>
                <w:sz w:val="17"/>
              </w:rPr>
              <w:t>0</w:t>
            </w:r>
          </w:p>
        </w:tc>
        <w:tc>
          <w:tcPr>
            <w:tcW w:w="1616" w:type="dxa"/>
            <w:shd w:val="clear" w:color="auto" w:fill="FFFFFF"/>
            <w:tcMar>
              <w:top w:w="25" w:type="dxa"/>
              <w:left w:w="30" w:type="dxa"/>
              <w:bottom w:w="25" w:type="dxa"/>
              <w:right w:w="30" w:type="dxa"/>
            </w:tcMar>
            <w:vAlign w:val="center"/>
          </w:tcPr>
          <w:p w14:paraId="1F4E0564">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13E595E6">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37F55F59">
            <w:pPr>
              <w:spacing w:before="0" w:after="0" w:line="240" w:lineRule="auto"/>
              <w:jc w:val="left"/>
            </w:pPr>
            <w:r>
              <w:rPr>
                <w:rFonts w:ascii="Times New Roman" w:hAnsi="Times New Roman" w:eastAsia="Times New Roman" w:cs="Times New Roman"/>
                <w:b w:val="0"/>
                <w:color w:val="000000"/>
                <w:sz w:val="17"/>
              </w:rPr>
              <w:t>4</w:t>
            </w:r>
          </w:p>
        </w:tc>
        <w:tc>
          <w:tcPr>
            <w:tcW w:w="1616" w:type="dxa"/>
            <w:shd w:val="clear" w:color="auto" w:fill="FFFFFF"/>
            <w:tcMar>
              <w:top w:w="25" w:type="dxa"/>
              <w:left w:w="30" w:type="dxa"/>
              <w:bottom w:w="25" w:type="dxa"/>
              <w:right w:w="30" w:type="dxa"/>
            </w:tcMar>
            <w:vAlign w:val="center"/>
          </w:tcPr>
          <w:p w14:paraId="49CB08AC">
            <w:pPr>
              <w:spacing w:before="0" w:after="0" w:line="240" w:lineRule="auto"/>
              <w:jc w:val="left"/>
            </w:pPr>
            <w:r>
              <w:rPr>
                <w:rFonts w:ascii="Times New Roman" w:hAnsi="Times New Roman" w:eastAsia="Times New Roman" w:cs="Times New Roman"/>
                <w:b w:val="0"/>
                <w:color w:val="000000"/>
                <w:sz w:val="17"/>
              </w:rPr>
              <w:t>5</w:t>
            </w:r>
          </w:p>
        </w:tc>
      </w:tr>
      <w:tr w14:paraId="77287866">
        <w:trPr>
          <w:jc w:val="center"/>
        </w:trPr>
        <w:tc>
          <w:tcPr>
            <w:tcW w:w="1616" w:type="dxa"/>
            <w:shd w:val="clear" w:color="auto" w:fill="FFFFFF"/>
            <w:tcMar>
              <w:top w:w="25" w:type="dxa"/>
              <w:left w:w="30" w:type="dxa"/>
              <w:bottom w:w="25" w:type="dxa"/>
              <w:right w:w="30" w:type="dxa"/>
            </w:tcMar>
            <w:vAlign w:val="center"/>
          </w:tcPr>
          <w:p w14:paraId="040EFF3E">
            <w:pPr>
              <w:spacing w:before="0" w:after="0" w:line="240" w:lineRule="auto"/>
              <w:jc w:val="left"/>
            </w:pPr>
            <w:r>
              <w:rPr>
                <w:rFonts w:ascii="Times New Roman" w:hAnsi="Times New Roman" w:eastAsia="Times New Roman" w:cs="Times New Roman"/>
                <w:b w:val="0"/>
                <w:color w:val="000000"/>
                <w:sz w:val="17"/>
              </w:rPr>
              <w:t>Row → Run 6</w:t>
            </w:r>
          </w:p>
        </w:tc>
        <w:tc>
          <w:tcPr>
            <w:tcW w:w="1616" w:type="dxa"/>
            <w:shd w:val="clear" w:color="auto" w:fill="FFFFFF"/>
            <w:tcMar>
              <w:top w:w="25" w:type="dxa"/>
              <w:left w:w="30" w:type="dxa"/>
              <w:bottom w:w="25" w:type="dxa"/>
              <w:right w:w="30" w:type="dxa"/>
            </w:tcMar>
            <w:vAlign w:val="center"/>
          </w:tcPr>
          <w:p w14:paraId="4F46D74D">
            <w:pPr>
              <w:spacing w:before="0" w:after="0" w:line="240" w:lineRule="auto"/>
              <w:jc w:val="left"/>
            </w:pPr>
            <w:r>
              <w:rPr>
                <w:rFonts w:ascii="Times New Roman" w:hAnsi="Times New Roman" w:eastAsia="Times New Roman" w:cs="Times New Roman"/>
                <w:b w:val="0"/>
                <w:color w:val="000000"/>
                <w:sz w:val="17"/>
              </w:rPr>
              <w:t>-4.534</w:t>
            </w:r>
          </w:p>
        </w:tc>
        <w:tc>
          <w:tcPr>
            <w:tcW w:w="1616" w:type="dxa"/>
            <w:shd w:val="clear" w:color="auto" w:fill="FFFFFF"/>
            <w:tcMar>
              <w:top w:w="25" w:type="dxa"/>
              <w:left w:w="30" w:type="dxa"/>
              <w:bottom w:w="25" w:type="dxa"/>
              <w:right w:w="30" w:type="dxa"/>
            </w:tcMar>
            <w:vAlign w:val="center"/>
          </w:tcPr>
          <w:p w14:paraId="4A6FDE46">
            <w:pPr>
              <w:spacing w:before="0" w:after="0" w:line="240" w:lineRule="auto"/>
              <w:jc w:val="left"/>
            </w:pPr>
            <w:r>
              <w:rPr>
                <w:rFonts w:ascii="Times New Roman" w:hAnsi="Times New Roman" w:eastAsia="Times New Roman" w:cs="Times New Roman"/>
                <w:b w:val="0"/>
                <w:color w:val="000000"/>
                <w:sz w:val="17"/>
              </w:rPr>
              <w:t>18.885</w:t>
            </w:r>
          </w:p>
        </w:tc>
        <w:tc>
          <w:tcPr>
            <w:tcW w:w="1616" w:type="dxa"/>
            <w:shd w:val="clear" w:color="auto" w:fill="FFFFFF"/>
            <w:tcMar>
              <w:top w:w="25" w:type="dxa"/>
              <w:left w:w="30" w:type="dxa"/>
              <w:bottom w:w="25" w:type="dxa"/>
              <w:right w:w="30" w:type="dxa"/>
            </w:tcMar>
            <w:vAlign w:val="center"/>
          </w:tcPr>
          <w:p w14:paraId="2371FD40">
            <w:pPr>
              <w:spacing w:before="0" w:after="0" w:line="240" w:lineRule="auto"/>
              <w:jc w:val="left"/>
            </w:pPr>
            <w:r>
              <w:rPr>
                <w:rFonts w:ascii="Times New Roman" w:hAnsi="Times New Roman" w:eastAsia="Times New Roman" w:cs="Times New Roman"/>
                <w:b w:val="0"/>
                <w:color w:val="000000"/>
                <w:sz w:val="17"/>
              </w:rPr>
              <w:t>-4</w:t>
            </w:r>
          </w:p>
        </w:tc>
        <w:tc>
          <w:tcPr>
            <w:tcW w:w="1616" w:type="dxa"/>
            <w:shd w:val="clear" w:color="auto" w:fill="FFFFFF"/>
            <w:tcMar>
              <w:top w:w="25" w:type="dxa"/>
              <w:left w:w="30" w:type="dxa"/>
              <w:bottom w:w="25" w:type="dxa"/>
              <w:right w:w="30" w:type="dxa"/>
            </w:tcMar>
            <w:vAlign w:val="center"/>
          </w:tcPr>
          <w:p w14:paraId="6E9F840A">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38FE0569">
            <w:pPr>
              <w:spacing w:before="0" w:after="0" w:line="240" w:lineRule="auto"/>
              <w:jc w:val="left"/>
            </w:pPr>
            <w:r>
              <w:rPr>
                <w:rFonts w:ascii="Times New Roman" w:hAnsi="Times New Roman" w:eastAsia="Times New Roman" w:cs="Times New Roman"/>
                <w:b w:val="0"/>
                <w:color w:val="000000"/>
                <w:sz w:val="17"/>
              </w:rPr>
              <w:t>0</w:t>
            </w:r>
          </w:p>
        </w:tc>
        <w:tc>
          <w:tcPr>
            <w:tcW w:w="1616" w:type="dxa"/>
            <w:shd w:val="clear" w:color="auto" w:fill="FFFFFF"/>
            <w:tcMar>
              <w:top w:w="25" w:type="dxa"/>
              <w:left w:w="30" w:type="dxa"/>
              <w:bottom w:w="25" w:type="dxa"/>
              <w:right w:w="30" w:type="dxa"/>
            </w:tcMar>
            <w:vAlign w:val="center"/>
          </w:tcPr>
          <w:p w14:paraId="51EE373B">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3E3A5C87">
            <w:pPr>
              <w:spacing w:before="0" w:after="0" w:line="240" w:lineRule="auto"/>
              <w:jc w:val="left"/>
            </w:pPr>
            <w:r>
              <w:rPr>
                <w:rFonts w:ascii="Times New Roman" w:hAnsi="Times New Roman" w:eastAsia="Times New Roman" w:cs="Times New Roman"/>
                <w:b w:val="0"/>
                <w:color w:val="000000"/>
                <w:sz w:val="17"/>
              </w:rPr>
              <w:t>-4</w:t>
            </w:r>
          </w:p>
        </w:tc>
        <w:tc>
          <w:tcPr>
            <w:tcW w:w="1616" w:type="dxa"/>
            <w:shd w:val="clear" w:color="auto" w:fill="FFFFFF"/>
            <w:tcMar>
              <w:top w:w="25" w:type="dxa"/>
              <w:left w:w="30" w:type="dxa"/>
              <w:bottom w:w="25" w:type="dxa"/>
              <w:right w:w="30" w:type="dxa"/>
            </w:tcMar>
            <w:vAlign w:val="center"/>
          </w:tcPr>
          <w:p w14:paraId="59DB8F65">
            <w:pPr>
              <w:spacing w:before="0" w:after="0" w:line="240" w:lineRule="auto"/>
              <w:jc w:val="left"/>
            </w:pPr>
            <w:r>
              <w:rPr>
                <w:rFonts w:ascii="Times New Roman" w:hAnsi="Times New Roman" w:eastAsia="Times New Roman" w:cs="Times New Roman"/>
                <w:b w:val="0"/>
                <w:color w:val="000000"/>
                <w:sz w:val="17"/>
              </w:rPr>
              <w:t>-4</w:t>
            </w:r>
          </w:p>
        </w:tc>
      </w:tr>
      <w:tr w14:paraId="374378B6">
        <w:trPr>
          <w:jc w:val="center"/>
        </w:trPr>
        <w:tc>
          <w:tcPr>
            <w:tcW w:w="1616" w:type="dxa"/>
            <w:shd w:val="clear" w:color="auto" w:fill="FFFFFF"/>
            <w:tcMar>
              <w:top w:w="25" w:type="dxa"/>
              <w:left w:w="30" w:type="dxa"/>
              <w:bottom w:w="25" w:type="dxa"/>
              <w:right w:w="30" w:type="dxa"/>
            </w:tcMar>
            <w:vAlign w:val="center"/>
          </w:tcPr>
          <w:p w14:paraId="34B15DD5">
            <w:pPr>
              <w:spacing w:before="0" w:after="0" w:line="240" w:lineRule="auto"/>
              <w:jc w:val="left"/>
            </w:pPr>
            <w:r>
              <w:rPr>
                <w:rFonts w:ascii="Times New Roman" w:hAnsi="Times New Roman" w:eastAsia="Times New Roman" w:cs="Times New Roman"/>
                <w:b w:val="0"/>
                <w:color w:val="000000"/>
                <w:sz w:val="17"/>
              </w:rPr>
              <w:t>Farmers Carry → Run 7</w:t>
            </w:r>
          </w:p>
        </w:tc>
        <w:tc>
          <w:tcPr>
            <w:tcW w:w="1616" w:type="dxa"/>
            <w:shd w:val="clear" w:color="auto" w:fill="FFFFFF"/>
            <w:tcMar>
              <w:top w:w="25" w:type="dxa"/>
              <w:left w:w="30" w:type="dxa"/>
              <w:bottom w:w="25" w:type="dxa"/>
              <w:right w:w="30" w:type="dxa"/>
            </w:tcMar>
            <w:vAlign w:val="center"/>
          </w:tcPr>
          <w:p w14:paraId="79597CFE">
            <w:pPr>
              <w:spacing w:before="0" w:after="0" w:line="240" w:lineRule="auto"/>
              <w:jc w:val="left"/>
            </w:pPr>
            <w:r>
              <w:rPr>
                <w:rFonts w:ascii="Times New Roman" w:hAnsi="Times New Roman" w:eastAsia="Times New Roman" w:cs="Times New Roman"/>
                <w:b w:val="0"/>
                <w:color w:val="000000"/>
                <w:sz w:val="17"/>
              </w:rPr>
              <w:t>3.454</w:t>
            </w:r>
          </w:p>
        </w:tc>
        <w:tc>
          <w:tcPr>
            <w:tcW w:w="1616" w:type="dxa"/>
            <w:shd w:val="clear" w:color="auto" w:fill="FFFFFF"/>
            <w:tcMar>
              <w:top w:w="25" w:type="dxa"/>
              <w:left w:w="30" w:type="dxa"/>
              <w:bottom w:w="25" w:type="dxa"/>
              <w:right w:w="30" w:type="dxa"/>
            </w:tcMar>
            <w:vAlign w:val="center"/>
          </w:tcPr>
          <w:p w14:paraId="0BB0BC99">
            <w:pPr>
              <w:spacing w:before="0" w:after="0" w:line="240" w:lineRule="auto"/>
              <w:jc w:val="left"/>
            </w:pPr>
            <w:r>
              <w:rPr>
                <w:rFonts w:ascii="Times New Roman" w:hAnsi="Times New Roman" w:eastAsia="Times New Roman" w:cs="Times New Roman"/>
                <w:b w:val="0"/>
                <w:color w:val="000000"/>
                <w:sz w:val="17"/>
              </w:rPr>
              <w:t>19.171</w:t>
            </w:r>
          </w:p>
        </w:tc>
        <w:tc>
          <w:tcPr>
            <w:tcW w:w="1616" w:type="dxa"/>
            <w:shd w:val="clear" w:color="auto" w:fill="FFFFFF"/>
            <w:tcMar>
              <w:top w:w="25" w:type="dxa"/>
              <w:left w:w="30" w:type="dxa"/>
              <w:bottom w:w="25" w:type="dxa"/>
              <w:right w:w="30" w:type="dxa"/>
            </w:tcMar>
            <w:vAlign w:val="center"/>
          </w:tcPr>
          <w:p w14:paraId="41DCA06A">
            <w:pPr>
              <w:spacing w:before="0" w:after="0" w:line="240" w:lineRule="auto"/>
              <w:jc w:val="left"/>
            </w:pPr>
            <w:r>
              <w:rPr>
                <w:rFonts w:ascii="Times New Roman" w:hAnsi="Times New Roman" w:eastAsia="Times New Roman" w:cs="Times New Roman"/>
                <w:b w:val="0"/>
                <w:color w:val="000000"/>
                <w:sz w:val="17"/>
              </w:rPr>
              <w:t>3</w:t>
            </w:r>
          </w:p>
        </w:tc>
        <w:tc>
          <w:tcPr>
            <w:tcW w:w="1616" w:type="dxa"/>
            <w:shd w:val="clear" w:color="auto" w:fill="FFFFFF"/>
            <w:tcMar>
              <w:top w:w="25" w:type="dxa"/>
              <w:left w:w="30" w:type="dxa"/>
              <w:bottom w:w="25" w:type="dxa"/>
              <w:right w:w="30" w:type="dxa"/>
            </w:tcMar>
            <w:vAlign w:val="center"/>
          </w:tcPr>
          <w:p w14:paraId="16410D84">
            <w:pPr>
              <w:spacing w:before="0" w:after="0" w:line="240" w:lineRule="auto"/>
              <w:jc w:val="left"/>
            </w:pPr>
            <w:r>
              <w:rPr>
                <w:rFonts w:ascii="Times New Roman" w:hAnsi="Times New Roman" w:eastAsia="Times New Roman" w:cs="Times New Roman"/>
                <w:b w:val="0"/>
                <w:color w:val="000000"/>
                <w:sz w:val="17"/>
              </w:rPr>
              <w:t>-1</w:t>
            </w:r>
          </w:p>
        </w:tc>
        <w:tc>
          <w:tcPr>
            <w:tcW w:w="1616" w:type="dxa"/>
            <w:shd w:val="clear" w:color="auto" w:fill="FFFFFF"/>
            <w:tcMar>
              <w:top w:w="25" w:type="dxa"/>
              <w:left w:w="30" w:type="dxa"/>
              <w:bottom w:w="25" w:type="dxa"/>
              <w:right w:w="30" w:type="dxa"/>
            </w:tcMar>
            <w:vAlign w:val="center"/>
          </w:tcPr>
          <w:p w14:paraId="5637F4D7">
            <w:pPr>
              <w:spacing w:before="0" w:after="0" w:line="240" w:lineRule="auto"/>
              <w:jc w:val="left"/>
            </w:pPr>
            <w:r>
              <w:rPr>
                <w:rFonts w:ascii="Times New Roman" w:hAnsi="Times New Roman" w:eastAsia="Times New Roman" w:cs="Times New Roman"/>
                <w:b w:val="0"/>
                <w:color w:val="000000"/>
                <w:sz w:val="17"/>
              </w:rPr>
              <w:t>8</w:t>
            </w:r>
          </w:p>
        </w:tc>
        <w:tc>
          <w:tcPr>
            <w:tcW w:w="1616" w:type="dxa"/>
            <w:shd w:val="clear" w:color="auto" w:fill="FFFFFF"/>
            <w:tcMar>
              <w:top w:w="25" w:type="dxa"/>
              <w:left w:w="30" w:type="dxa"/>
              <w:bottom w:w="25" w:type="dxa"/>
              <w:right w:w="30" w:type="dxa"/>
            </w:tcMar>
            <w:vAlign w:val="center"/>
          </w:tcPr>
          <w:p w14:paraId="2B692EFD">
            <w:pPr>
              <w:spacing w:before="0" w:after="0" w:line="240" w:lineRule="auto"/>
              <w:jc w:val="left"/>
            </w:pPr>
            <w:r>
              <w:rPr>
                <w:rFonts w:ascii="Times New Roman" w:hAnsi="Times New Roman" w:eastAsia="Times New Roman" w:cs="Times New Roman"/>
                <w:b w:val="0"/>
                <w:color w:val="000000"/>
                <w:sz w:val="17"/>
              </w:rPr>
              <w:t>9</w:t>
            </w:r>
          </w:p>
        </w:tc>
        <w:tc>
          <w:tcPr>
            <w:tcW w:w="1616" w:type="dxa"/>
            <w:shd w:val="clear" w:color="auto" w:fill="FFFFFF"/>
            <w:tcMar>
              <w:top w:w="25" w:type="dxa"/>
              <w:left w:w="30" w:type="dxa"/>
              <w:bottom w:w="25" w:type="dxa"/>
              <w:right w:w="30" w:type="dxa"/>
            </w:tcMar>
            <w:vAlign w:val="center"/>
          </w:tcPr>
          <w:p w14:paraId="554014C9">
            <w:pPr>
              <w:spacing w:before="0" w:after="0" w:line="240" w:lineRule="auto"/>
              <w:jc w:val="left"/>
            </w:pPr>
            <w:r>
              <w:rPr>
                <w:rFonts w:ascii="Times New Roman" w:hAnsi="Times New Roman" w:eastAsia="Times New Roman" w:cs="Times New Roman"/>
                <w:b w:val="0"/>
                <w:color w:val="000000"/>
                <w:sz w:val="17"/>
              </w:rPr>
              <w:t>3</w:t>
            </w:r>
          </w:p>
        </w:tc>
        <w:tc>
          <w:tcPr>
            <w:tcW w:w="1616" w:type="dxa"/>
            <w:shd w:val="clear" w:color="auto" w:fill="FFFFFF"/>
            <w:tcMar>
              <w:top w:w="25" w:type="dxa"/>
              <w:left w:w="30" w:type="dxa"/>
              <w:bottom w:w="25" w:type="dxa"/>
              <w:right w:w="30" w:type="dxa"/>
            </w:tcMar>
            <w:vAlign w:val="center"/>
          </w:tcPr>
          <w:p w14:paraId="59B679A6">
            <w:pPr>
              <w:spacing w:before="0" w:after="0" w:line="240" w:lineRule="auto"/>
              <w:jc w:val="left"/>
            </w:pPr>
            <w:r>
              <w:rPr>
                <w:rFonts w:ascii="Times New Roman" w:hAnsi="Times New Roman" w:eastAsia="Times New Roman" w:cs="Times New Roman"/>
                <w:b w:val="0"/>
                <w:color w:val="000000"/>
                <w:sz w:val="17"/>
              </w:rPr>
              <w:t>3</w:t>
            </w:r>
          </w:p>
        </w:tc>
      </w:tr>
      <w:tr w14:paraId="4D06C5E6">
        <w:trPr>
          <w:jc w:val="center"/>
        </w:trPr>
        <w:tc>
          <w:tcPr>
            <w:tcW w:w="1616" w:type="dxa"/>
            <w:shd w:val="clear" w:color="auto" w:fill="FFFFFF"/>
            <w:tcMar>
              <w:top w:w="25" w:type="dxa"/>
              <w:left w:w="30" w:type="dxa"/>
              <w:bottom w:w="25" w:type="dxa"/>
              <w:right w:w="30" w:type="dxa"/>
            </w:tcMar>
            <w:vAlign w:val="center"/>
          </w:tcPr>
          <w:p w14:paraId="3662BDFC">
            <w:pPr>
              <w:spacing w:before="0" w:after="0" w:line="240" w:lineRule="auto"/>
              <w:jc w:val="left"/>
            </w:pPr>
            <w:r>
              <w:rPr>
                <w:rFonts w:ascii="Times New Roman" w:hAnsi="Times New Roman" w:eastAsia="Times New Roman" w:cs="Times New Roman"/>
                <w:b w:val="0"/>
                <w:color w:val="000000"/>
                <w:sz w:val="17"/>
              </w:rPr>
              <w:t>Sandbag Lunges → Run 8</w:t>
            </w:r>
          </w:p>
        </w:tc>
        <w:tc>
          <w:tcPr>
            <w:tcW w:w="1616" w:type="dxa"/>
            <w:shd w:val="clear" w:color="auto" w:fill="FFFFFF"/>
            <w:tcMar>
              <w:top w:w="25" w:type="dxa"/>
              <w:left w:w="30" w:type="dxa"/>
              <w:bottom w:w="25" w:type="dxa"/>
              <w:right w:w="30" w:type="dxa"/>
            </w:tcMar>
            <w:vAlign w:val="center"/>
          </w:tcPr>
          <w:p w14:paraId="3509BE20">
            <w:pPr>
              <w:spacing w:before="0" w:after="0" w:line="240" w:lineRule="auto"/>
              <w:jc w:val="left"/>
            </w:pPr>
            <w:r>
              <w:rPr>
                <w:rFonts w:ascii="Times New Roman" w:hAnsi="Times New Roman" w:eastAsia="Times New Roman" w:cs="Times New Roman"/>
                <w:b w:val="0"/>
                <w:color w:val="000000"/>
                <w:sz w:val="17"/>
              </w:rPr>
              <w:t>20.025</w:t>
            </w:r>
          </w:p>
        </w:tc>
        <w:tc>
          <w:tcPr>
            <w:tcW w:w="1616" w:type="dxa"/>
            <w:shd w:val="clear" w:color="auto" w:fill="FFFFFF"/>
            <w:tcMar>
              <w:top w:w="25" w:type="dxa"/>
              <w:left w:w="30" w:type="dxa"/>
              <w:bottom w:w="25" w:type="dxa"/>
              <w:right w:w="30" w:type="dxa"/>
            </w:tcMar>
            <w:vAlign w:val="center"/>
          </w:tcPr>
          <w:p w14:paraId="6C58947C">
            <w:pPr>
              <w:spacing w:before="0" w:after="0" w:line="240" w:lineRule="auto"/>
              <w:jc w:val="left"/>
            </w:pPr>
            <w:r>
              <w:rPr>
                <w:rFonts w:ascii="Times New Roman" w:hAnsi="Times New Roman" w:eastAsia="Times New Roman" w:cs="Times New Roman"/>
                <w:b w:val="0"/>
                <w:color w:val="000000"/>
                <w:sz w:val="17"/>
              </w:rPr>
              <w:t>35.985</w:t>
            </w:r>
          </w:p>
        </w:tc>
        <w:tc>
          <w:tcPr>
            <w:tcW w:w="1616" w:type="dxa"/>
            <w:shd w:val="clear" w:color="auto" w:fill="FFFFFF"/>
            <w:tcMar>
              <w:top w:w="25" w:type="dxa"/>
              <w:left w:w="30" w:type="dxa"/>
              <w:bottom w:w="25" w:type="dxa"/>
              <w:right w:w="30" w:type="dxa"/>
            </w:tcMar>
            <w:vAlign w:val="center"/>
          </w:tcPr>
          <w:p w14:paraId="21111B7C">
            <w:pPr>
              <w:spacing w:before="0" w:after="0" w:line="240" w:lineRule="auto"/>
              <w:jc w:val="left"/>
            </w:pPr>
            <w:r>
              <w:rPr>
                <w:rFonts w:ascii="Times New Roman" w:hAnsi="Times New Roman" w:eastAsia="Times New Roman" w:cs="Times New Roman"/>
                <w:b w:val="0"/>
                <w:color w:val="000000"/>
                <w:sz w:val="17"/>
              </w:rPr>
              <w:t>20</w:t>
            </w:r>
          </w:p>
        </w:tc>
        <w:tc>
          <w:tcPr>
            <w:tcW w:w="1616" w:type="dxa"/>
            <w:shd w:val="clear" w:color="auto" w:fill="FFFFFF"/>
            <w:tcMar>
              <w:top w:w="25" w:type="dxa"/>
              <w:left w:w="30" w:type="dxa"/>
              <w:bottom w:w="25" w:type="dxa"/>
              <w:right w:w="30" w:type="dxa"/>
            </w:tcMar>
            <w:vAlign w:val="center"/>
          </w:tcPr>
          <w:p w14:paraId="334400F9">
            <w:pPr>
              <w:spacing w:before="0" w:after="0" w:line="240" w:lineRule="auto"/>
              <w:jc w:val="left"/>
            </w:pPr>
            <w:r>
              <w:rPr>
                <w:rFonts w:ascii="Times New Roman" w:hAnsi="Times New Roman" w:eastAsia="Times New Roman" w:cs="Times New Roman"/>
                <w:b w:val="0"/>
                <w:color w:val="000000"/>
                <w:sz w:val="17"/>
              </w:rPr>
              <w:t>8</w:t>
            </w:r>
          </w:p>
        </w:tc>
        <w:tc>
          <w:tcPr>
            <w:tcW w:w="1616" w:type="dxa"/>
            <w:shd w:val="clear" w:color="auto" w:fill="FFFFFF"/>
            <w:tcMar>
              <w:top w:w="25" w:type="dxa"/>
              <w:left w:w="30" w:type="dxa"/>
              <w:bottom w:w="25" w:type="dxa"/>
              <w:right w:w="30" w:type="dxa"/>
            </w:tcMar>
            <w:vAlign w:val="center"/>
          </w:tcPr>
          <w:p w14:paraId="3FC8F621">
            <w:pPr>
              <w:spacing w:before="0" w:after="0" w:line="240" w:lineRule="auto"/>
              <w:jc w:val="left"/>
            </w:pPr>
            <w:r>
              <w:rPr>
                <w:rFonts w:ascii="Times New Roman" w:hAnsi="Times New Roman" w:eastAsia="Times New Roman" w:cs="Times New Roman"/>
                <w:b w:val="0"/>
                <w:color w:val="000000"/>
                <w:sz w:val="17"/>
              </w:rPr>
              <w:t>35</w:t>
            </w:r>
          </w:p>
        </w:tc>
        <w:tc>
          <w:tcPr>
            <w:tcW w:w="1616" w:type="dxa"/>
            <w:shd w:val="clear" w:color="auto" w:fill="FFFFFF"/>
            <w:tcMar>
              <w:top w:w="25" w:type="dxa"/>
              <w:left w:w="30" w:type="dxa"/>
              <w:bottom w:w="25" w:type="dxa"/>
              <w:right w:w="30" w:type="dxa"/>
            </w:tcMar>
            <w:vAlign w:val="center"/>
          </w:tcPr>
          <w:p w14:paraId="15E79DDC">
            <w:pPr>
              <w:spacing w:before="0" w:after="0" w:line="240" w:lineRule="auto"/>
              <w:jc w:val="left"/>
            </w:pPr>
            <w:r>
              <w:rPr>
                <w:rFonts w:ascii="Times New Roman" w:hAnsi="Times New Roman" w:eastAsia="Times New Roman" w:cs="Times New Roman"/>
                <w:b w:val="0"/>
                <w:color w:val="000000"/>
                <w:sz w:val="17"/>
              </w:rPr>
              <w:t>27</w:t>
            </w:r>
          </w:p>
        </w:tc>
        <w:tc>
          <w:tcPr>
            <w:tcW w:w="1616" w:type="dxa"/>
            <w:shd w:val="clear" w:color="auto" w:fill="FFFFFF"/>
            <w:tcMar>
              <w:top w:w="25" w:type="dxa"/>
              <w:left w:w="30" w:type="dxa"/>
              <w:bottom w:w="25" w:type="dxa"/>
              <w:right w:w="30" w:type="dxa"/>
            </w:tcMar>
            <w:vAlign w:val="center"/>
          </w:tcPr>
          <w:p w14:paraId="555B67E0">
            <w:pPr>
              <w:spacing w:before="0" w:after="0" w:line="240" w:lineRule="auto"/>
              <w:jc w:val="left"/>
            </w:pPr>
            <w:r>
              <w:rPr>
                <w:rFonts w:ascii="Times New Roman" w:hAnsi="Times New Roman" w:eastAsia="Times New Roman" w:cs="Times New Roman"/>
                <w:b w:val="0"/>
                <w:color w:val="000000"/>
                <w:sz w:val="17"/>
              </w:rPr>
              <w:t>20</w:t>
            </w:r>
          </w:p>
        </w:tc>
        <w:tc>
          <w:tcPr>
            <w:tcW w:w="1616" w:type="dxa"/>
            <w:shd w:val="clear" w:color="auto" w:fill="FFFFFF"/>
            <w:tcMar>
              <w:top w:w="25" w:type="dxa"/>
              <w:left w:w="30" w:type="dxa"/>
              <w:bottom w:w="25" w:type="dxa"/>
              <w:right w:w="30" w:type="dxa"/>
            </w:tcMar>
            <w:vAlign w:val="center"/>
          </w:tcPr>
          <w:p w14:paraId="3634CC5A">
            <w:pPr>
              <w:spacing w:before="0" w:after="0" w:line="240" w:lineRule="auto"/>
              <w:jc w:val="left"/>
            </w:pPr>
            <w:r>
              <w:rPr>
                <w:rFonts w:ascii="Times New Roman" w:hAnsi="Times New Roman" w:eastAsia="Times New Roman" w:cs="Times New Roman"/>
                <w:b w:val="0"/>
                <w:color w:val="000000"/>
                <w:sz w:val="17"/>
              </w:rPr>
              <w:t>20</w:t>
            </w:r>
          </w:p>
        </w:tc>
      </w:tr>
    </w:tbl>
    <w:p w14:paraId="40938161">
      <w:pPr>
        <w:spacing w:after="60" w:line="252" w:lineRule="auto"/>
      </w:pPr>
    </w:p>
    <w:p w14:paraId="6B5135EF">
      <w:pPr>
        <w:spacing w:before="120" w:after="60" w:line="252" w:lineRule="auto"/>
      </w:pPr>
      <w:r>
        <w:rPr>
          <w:rFonts w:ascii="Times New Roman" w:hAnsi="Times New Roman" w:eastAsia="Times New Roman" w:cs="Times New Roman"/>
          <w:b/>
          <w:color w:val="000000"/>
          <w:sz w:val="21"/>
        </w:rPr>
        <w:t>Supplementary Table S3C. Relative Δpct descriptive statistics.</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74"/>
        <w:gridCol w:w="2867"/>
        <w:gridCol w:w="2858"/>
        <w:gridCol w:w="2858"/>
        <w:gridCol w:w="2859"/>
      </w:tblGrid>
      <w:tr w14:paraId="7139423D">
        <w:trPr>
          <w:tblHeader/>
          <w:jc w:val="center"/>
        </w:trPr>
        <w:tc>
          <w:tcPr>
            <w:tcW w:w="2909" w:type="dxa"/>
            <w:shd w:val="clear" w:color="auto" w:fill="FFFFFF"/>
            <w:tcMar>
              <w:top w:w="25" w:type="dxa"/>
              <w:left w:w="30" w:type="dxa"/>
              <w:bottom w:w="25" w:type="dxa"/>
              <w:right w:w="30" w:type="dxa"/>
            </w:tcMar>
            <w:vAlign w:val="center"/>
          </w:tcPr>
          <w:p w14:paraId="1908E6D1">
            <w:pPr>
              <w:spacing w:before="0" w:after="0" w:line="240" w:lineRule="auto"/>
              <w:jc w:val="center"/>
            </w:pPr>
            <w:r>
              <w:rPr>
                <w:rFonts w:ascii="Times New Roman" w:hAnsi="Times New Roman" w:eastAsia="Times New Roman" w:cs="Times New Roman"/>
                <w:b/>
                <w:color w:val="000000"/>
                <w:sz w:val="17"/>
              </w:rPr>
              <w:t>station_position_pair</w:t>
            </w:r>
          </w:p>
        </w:tc>
        <w:tc>
          <w:tcPr>
            <w:tcW w:w="2909" w:type="dxa"/>
            <w:shd w:val="clear" w:color="auto" w:fill="FFFFFF"/>
            <w:tcMar>
              <w:top w:w="25" w:type="dxa"/>
              <w:left w:w="30" w:type="dxa"/>
              <w:bottom w:w="25" w:type="dxa"/>
              <w:right w:w="30" w:type="dxa"/>
            </w:tcMar>
            <w:vAlign w:val="center"/>
          </w:tcPr>
          <w:p w14:paraId="19C3A191">
            <w:pPr>
              <w:spacing w:before="0" w:after="0" w:line="240" w:lineRule="auto"/>
              <w:jc w:val="center"/>
            </w:pPr>
            <w:r>
              <w:rPr>
                <w:rFonts w:ascii="Times New Roman" w:hAnsi="Times New Roman" w:eastAsia="Times New Roman" w:cs="Times New Roman"/>
                <w:b/>
                <w:color w:val="000000"/>
                <w:sz w:val="17"/>
              </w:rPr>
              <w:t>delta_pct_median</w:t>
            </w:r>
          </w:p>
        </w:tc>
        <w:tc>
          <w:tcPr>
            <w:tcW w:w="2909" w:type="dxa"/>
            <w:shd w:val="clear" w:color="auto" w:fill="FFFFFF"/>
            <w:tcMar>
              <w:top w:w="25" w:type="dxa"/>
              <w:left w:w="30" w:type="dxa"/>
              <w:bottom w:w="25" w:type="dxa"/>
              <w:right w:w="30" w:type="dxa"/>
            </w:tcMar>
            <w:vAlign w:val="center"/>
          </w:tcPr>
          <w:p w14:paraId="35FCF682">
            <w:pPr>
              <w:spacing w:before="0" w:after="0" w:line="240" w:lineRule="auto"/>
              <w:jc w:val="center"/>
            </w:pPr>
            <w:r>
              <w:rPr>
                <w:rFonts w:ascii="Times New Roman" w:hAnsi="Times New Roman" w:eastAsia="Times New Roman" w:cs="Times New Roman"/>
                <w:b/>
                <w:color w:val="000000"/>
                <w:sz w:val="17"/>
              </w:rPr>
              <w:t>delta_pct_q1</w:t>
            </w:r>
          </w:p>
        </w:tc>
        <w:tc>
          <w:tcPr>
            <w:tcW w:w="2909" w:type="dxa"/>
            <w:shd w:val="clear" w:color="auto" w:fill="FFFFFF"/>
            <w:tcMar>
              <w:top w:w="25" w:type="dxa"/>
              <w:left w:w="30" w:type="dxa"/>
              <w:bottom w:w="25" w:type="dxa"/>
              <w:right w:w="30" w:type="dxa"/>
            </w:tcMar>
            <w:vAlign w:val="center"/>
          </w:tcPr>
          <w:p w14:paraId="77CE2B2A">
            <w:pPr>
              <w:spacing w:before="0" w:after="0" w:line="240" w:lineRule="auto"/>
              <w:jc w:val="center"/>
            </w:pPr>
            <w:r>
              <w:rPr>
                <w:rFonts w:ascii="Times New Roman" w:hAnsi="Times New Roman" w:eastAsia="Times New Roman" w:cs="Times New Roman"/>
                <w:b/>
                <w:color w:val="000000"/>
                <w:sz w:val="17"/>
              </w:rPr>
              <w:t>delta_pct_q3</w:t>
            </w:r>
          </w:p>
        </w:tc>
        <w:tc>
          <w:tcPr>
            <w:tcW w:w="2909" w:type="dxa"/>
            <w:shd w:val="clear" w:color="auto" w:fill="FFFFFF"/>
            <w:tcMar>
              <w:top w:w="25" w:type="dxa"/>
              <w:left w:w="30" w:type="dxa"/>
              <w:bottom w:w="25" w:type="dxa"/>
              <w:right w:w="30" w:type="dxa"/>
            </w:tcMar>
            <w:vAlign w:val="center"/>
          </w:tcPr>
          <w:p w14:paraId="6230D176">
            <w:pPr>
              <w:spacing w:before="0" w:after="0" w:line="240" w:lineRule="auto"/>
              <w:jc w:val="center"/>
            </w:pPr>
            <w:r>
              <w:rPr>
                <w:rFonts w:ascii="Times New Roman" w:hAnsi="Times New Roman" w:eastAsia="Times New Roman" w:cs="Times New Roman"/>
                <w:b/>
                <w:color w:val="000000"/>
                <w:sz w:val="17"/>
              </w:rPr>
              <w:t>delta_pct_iqr</w:t>
            </w:r>
          </w:p>
        </w:tc>
      </w:tr>
      <w:tr w14:paraId="3AD86C7C">
        <w:trPr>
          <w:jc w:val="center"/>
        </w:trPr>
        <w:tc>
          <w:tcPr>
            <w:tcW w:w="2909" w:type="dxa"/>
            <w:shd w:val="clear" w:color="auto" w:fill="FFFFFF"/>
            <w:tcMar>
              <w:top w:w="25" w:type="dxa"/>
              <w:left w:w="30" w:type="dxa"/>
              <w:bottom w:w="25" w:type="dxa"/>
              <w:right w:w="30" w:type="dxa"/>
            </w:tcMar>
            <w:vAlign w:val="center"/>
          </w:tcPr>
          <w:p w14:paraId="14323DC7">
            <w:pPr>
              <w:spacing w:before="0" w:after="0" w:line="240" w:lineRule="auto"/>
              <w:jc w:val="left"/>
            </w:pPr>
            <w:r>
              <w:rPr>
                <w:rFonts w:ascii="Times New Roman" w:hAnsi="Times New Roman" w:eastAsia="Times New Roman" w:cs="Times New Roman"/>
                <w:b w:val="0"/>
                <w:color w:val="000000"/>
                <w:sz w:val="17"/>
              </w:rPr>
              <w:t>SkiErg → Run 2</w:t>
            </w:r>
          </w:p>
        </w:tc>
        <w:tc>
          <w:tcPr>
            <w:tcW w:w="2909" w:type="dxa"/>
            <w:shd w:val="clear" w:color="auto" w:fill="FFFFFF"/>
            <w:tcMar>
              <w:top w:w="25" w:type="dxa"/>
              <w:left w:w="30" w:type="dxa"/>
              <w:bottom w:w="25" w:type="dxa"/>
              <w:right w:w="30" w:type="dxa"/>
            </w:tcMar>
            <w:vAlign w:val="center"/>
          </w:tcPr>
          <w:p w14:paraId="3C974DE9">
            <w:pPr>
              <w:spacing w:before="0" w:after="0" w:line="240" w:lineRule="auto"/>
              <w:jc w:val="left"/>
            </w:pPr>
            <w:r>
              <w:rPr>
                <w:rFonts w:ascii="Times New Roman" w:hAnsi="Times New Roman" w:eastAsia="Times New Roman" w:cs="Times New Roman"/>
                <w:b w:val="0"/>
                <w:color w:val="000000"/>
                <w:sz w:val="17"/>
              </w:rPr>
              <w:t>1.927</w:t>
            </w:r>
          </w:p>
        </w:tc>
        <w:tc>
          <w:tcPr>
            <w:tcW w:w="2909" w:type="dxa"/>
            <w:shd w:val="clear" w:color="auto" w:fill="FFFFFF"/>
            <w:tcMar>
              <w:top w:w="25" w:type="dxa"/>
              <w:left w:w="30" w:type="dxa"/>
              <w:bottom w:w="25" w:type="dxa"/>
              <w:right w:w="30" w:type="dxa"/>
            </w:tcMar>
            <w:vAlign w:val="center"/>
          </w:tcPr>
          <w:p w14:paraId="381A25E6">
            <w:pPr>
              <w:spacing w:before="0" w:after="0" w:line="240" w:lineRule="auto"/>
              <w:jc w:val="left"/>
            </w:pPr>
            <w:r>
              <w:rPr>
                <w:rFonts w:ascii="Times New Roman" w:hAnsi="Times New Roman" w:eastAsia="Times New Roman" w:cs="Times New Roman"/>
                <w:b w:val="0"/>
                <w:color w:val="000000"/>
                <w:sz w:val="17"/>
              </w:rPr>
              <w:t>-8.454</w:t>
            </w:r>
          </w:p>
        </w:tc>
        <w:tc>
          <w:tcPr>
            <w:tcW w:w="2909" w:type="dxa"/>
            <w:shd w:val="clear" w:color="auto" w:fill="FFFFFF"/>
            <w:tcMar>
              <w:top w:w="25" w:type="dxa"/>
              <w:left w:w="30" w:type="dxa"/>
              <w:bottom w:w="25" w:type="dxa"/>
              <w:right w:w="30" w:type="dxa"/>
            </w:tcMar>
            <w:vAlign w:val="center"/>
          </w:tcPr>
          <w:p w14:paraId="3D283FBB">
            <w:pPr>
              <w:spacing w:before="0" w:after="0" w:line="240" w:lineRule="auto"/>
              <w:jc w:val="left"/>
            </w:pPr>
            <w:r>
              <w:rPr>
                <w:rFonts w:ascii="Times New Roman" w:hAnsi="Times New Roman" w:eastAsia="Times New Roman" w:cs="Times New Roman"/>
                <w:b w:val="0"/>
                <w:color w:val="000000"/>
                <w:sz w:val="17"/>
              </w:rPr>
              <w:t>26.406</w:t>
            </w:r>
          </w:p>
        </w:tc>
        <w:tc>
          <w:tcPr>
            <w:tcW w:w="2909" w:type="dxa"/>
            <w:shd w:val="clear" w:color="auto" w:fill="FFFFFF"/>
            <w:tcMar>
              <w:top w:w="25" w:type="dxa"/>
              <w:left w:w="30" w:type="dxa"/>
              <w:bottom w:w="25" w:type="dxa"/>
              <w:right w:w="30" w:type="dxa"/>
            </w:tcMar>
            <w:vAlign w:val="center"/>
          </w:tcPr>
          <w:p w14:paraId="4C1219C7">
            <w:pPr>
              <w:spacing w:before="0" w:after="0" w:line="240" w:lineRule="auto"/>
              <w:jc w:val="left"/>
            </w:pPr>
            <w:r>
              <w:rPr>
                <w:rFonts w:ascii="Times New Roman" w:hAnsi="Times New Roman" w:eastAsia="Times New Roman" w:cs="Times New Roman"/>
                <w:b w:val="0"/>
                <w:color w:val="000000"/>
                <w:sz w:val="17"/>
              </w:rPr>
              <w:t>34.86</w:t>
            </w:r>
          </w:p>
        </w:tc>
      </w:tr>
      <w:tr w14:paraId="471EEA90">
        <w:trPr>
          <w:jc w:val="center"/>
        </w:trPr>
        <w:tc>
          <w:tcPr>
            <w:tcW w:w="2909" w:type="dxa"/>
            <w:shd w:val="clear" w:color="auto" w:fill="FFFFFF"/>
            <w:tcMar>
              <w:top w:w="25" w:type="dxa"/>
              <w:left w:w="30" w:type="dxa"/>
              <w:bottom w:w="25" w:type="dxa"/>
              <w:right w:w="30" w:type="dxa"/>
            </w:tcMar>
            <w:vAlign w:val="center"/>
          </w:tcPr>
          <w:p w14:paraId="05A9AB0B">
            <w:pPr>
              <w:spacing w:before="0" w:after="0" w:line="240" w:lineRule="auto"/>
              <w:jc w:val="left"/>
            </w:pPr>
            <w:r>
              <w:rPr>
                <w:rFonts w:ascii="Times New Roman" w:hAnsi="Times New Roman" w:eastAsia="Times New Roman" w:cs="Times New Roman"/>
                <w:b w:val="0"/>
                <w:color w:val="000000"/>
                <w:sz w:val="17"/>
              </w:rPr>
              <w:t>Sled Push → Run 3</w:t>
            </w:r>
          </w:p>
        </w:tc>
        <w:tc>
          <w:tcPr>
            <w:tcW w:w="2909" w:type="dxa"/>
            <w:shd w:val="clear" w:color="auto" w:fill="FFFFFF"/>
            <w:tcMar>
              <w:top w:w="25" w:type="dxa"/>
              <w:left w:w="30" w:type="dxa"/>
              <w:bottom w:w="25" w:type="dxa"/>
              <w:right w:w="30" w:type="dxa"/>
            </w:tcMar>
            <w:vAlign w:val="center"/>
          </w:tcPr>
          <w:p w14:paraId="3BAF42C6">
            <w:pPr>
              <w:spacing w:before="0" w:after="0" w:line="240" w:lineRule="auto"/>
              <w:jc w:val="left"/>
            </w:pPr>
            <w:r>
              <w:rPr>
                <w:rFonts w:ascii="Times New Roman" w:hAnsi="Times New Roman" w:eastAsia="Times New Roman" w:cs="Times New Roman"/>
                <w:b w:val="0"/>
                <w:color w:val="000000"/>
                <w:sz w:val="17"/>
              </w:rPr>
              <w:t>6</w:t>
            </w:r>
          </w:p>
        </w:tc>
        <w:tc>
          <w:tcPr>
            <w:tcW w:w="2909" w:type="dxa"/>
            <w:shd w:val="clear" w:color="auto" w:fill="FFFFFF"/>
            <w:tcMar>
              <w:top w:w="25" w:type="dxa"/>
              <w:left w:w="30" w:type="dxa"/>
              <w:bottom w:w="25" w:type="dxa"/>
              <w:right w:w="30" w:type="dxa"/>
            </w:tcMar>
            <w:vAlign w:val="center"/>
          </w:tcPr>
          <w:p w14:paraId="6F0FE6BC">
            <w:pPr>
              <w:spacing w:before="0" w:after="0" w:line="240" w:lineRule="auto"/>
              <w:jc w:val="left"/>
            </w:pPr>
            <w:r>
              <w:rPr>
                <w:rFonts w:ascii="Times New Roman" w:hAnsi="Times New Roman" w:eastAsia="Times New Roman" w:cs="Times New Roman"/>
                <w:b w:val="0"/>
                <w:color w:val="000000"/>
                <w:sz w:val="17"/>
              </w:rPr>
              <w:t>3.78</w:t>
            </w:r>
          </w:p>
        </w:tc>
        <w:tc>
          <w:tcPr>
            <w:tcW w:w="2909" w:type="dxa"/>
            <w:shd w:val="clear" w:color="auto" w:fill="FFFFFF"/>
            <w:tcMar>
              <w:top w:w="25" w:type="dxa"/>
              <w:left w:w="30" w:type="dxa"/>
              <w:bottom w:w="25" w:type="dxa"/>
              <w:right w:w="30" w:type="dxa"/>
            </w:tcMar>
            <w:vAlign w:val="center"/>
          </w:tcPr>
          <w:p w14:paraId="4D47200D">
            <w:pPr>
              <w:spacing w:before="0" w:after="0" w:line="240" w:lineRule="auto"/>
              <w:jc w:val="left"/>
            </w:pPr>
            <w:r>
              <w:rPr>
                <w:rFonts w:ascii="Times New Roman" w:hAnsi="Times New Roman" w:eastAsia="Times New Roman" w:cs="Times New Roman"/>
                <w:b w:val="0"/>
                <w:color w:val="000000"/>
                <w:sz w:val="17"/>
              </w:rPr>
              <w:t>8.824</w:t>
            </w:r>
          </w:p>
        </w:tc>
        <w:tc>
          <w:tcPr>
            <w:tcW w:w="2909" w:type="dxa"/>
            <w:shd w:val="clear" w:color="auto" w:fill="FFFFFF"/>
            <w:tcMar>
              <w:top w:w="25" w:type="dxa"/>
              <w:left w:w="30" w:type="dxa"/>
              <w:bottom w:w="25" w:type="dxa"/>
              <w:right w:w="30" w:type="dxa"/>
            </w:tcMar>
            <w:vAlign w:val="center"/>
          </w:tcPr>
          <w:p w14:paraId="6B0FCB7E">
            <w:pPr>
              <w:spacing w:before="0" w:after="0" w:line="240" w:lineRule="auto"/>
              <w:jc w:val="left"/>
            </w:pPr>
            <w:r>
              <w:rPr>
                <w:rFonts w:ascii="Times New Roman" w:hAnsi="Times New Roman" w:eastAsia="Times New Roman" w:cs="Times New Roman"/>
                <w:b w:val="0"/>
                <w:color w:val="000000"/>
                <w:sz w:val="17"/>
              </w:rPr>
              <w:t>5.043</w:t>
            </w:r>
          </w:p>
        </w:tc>
      </w:tr>
      <w:tr w14:paraId="33160F74">
        <w:trPr>
          <w:jc w:val="center"/>
        </w:trPr>
        <w:tc>
          <w:tcPr>
            <w:tcW w:w="2909" w:type="dxa"/>
            <w:shd w:val="clear" w:color="auto" w:fill="FFFFFF"/>
            <w:tcMar>
              <w:top w:w="25" w:type="dxa"/>
              <w:left w:w="30" w:type="dxa"/>
              <w:bottom w:w="25" w:type="dxa"/>
              <w:right w:w="30" w:type="dxa"/>
            </w:tcMar>
            <w:vAlign w:val="center"/>
          </w:tcPr>
          <w:p w14:paraId="621377FD">
            <w:pPr>
              <w:spacing w:before="0" w:after="0" w:line="240" w:lineRule="auto"/>
              <w:jc w:val="left"/>
            </w:pPr>
            <w:r>
              <w:rPr>
                <w:rFonts w:ascii="Times New Roman" w:hAnsi="Times New Roman" w:eastAsia="Times New Roman" w:cs="Times New Roman"/>
                <w:b w:val="0"/>
                <w:color w:val="000000"/>
                <w:sz w:val="17"/>
              </w:rPr>
              <w:t>Sled Pull → Run 4</w:t>
            </w:r>
          </w:p>
        </w:tc>
        <w:tc>
          <w:tcPr>
            <w:tcW w:w="2909" w:type="dxa"/>
            <w:shd w:val="clear" w:color="auto" w:fill="FFFFFF"/>
            <w:tcMar>
              <w:top w:w="25" w:type="dxa"/>
              <w:left w:w="30" w:type="dxa"/>
              <w:bottom w:w="25" w:type="dxa"/>
              <w:right w:w="30" w:type="dxa"/>
            </w:tcMar>
            <w:vAlign w:val="center"/>
          </w:tcPr>
          <w:p w14:paraId="55A4DE72">
            <w:pPr>
              <w:spacing w:before="0" w:after="0" w:line="240" w:lineRule="auto"/>
              <w:jc w:val="left"/>
            </w:pPr>
            <w:r>
              <w:rPr>
                <w:rFonts w:ascii="Times New Roman" w:hAnsi="Times New Roman" w:eastAsia="Times New Roman" w:cs="Times New Roman"/>
                <w:b w:val="0"/>
                <w:color w:val="000000"/>
                <w:sz w:val="17"/>
              </w:rPr>
              <w:t>0.686</w:t>
            </w:r>
          </w:p>
        </w:tc>
        <w:tc>
          <w:tcPr>
            <w:tcW w:w="2909" w:type="dxa"/>
            <w:shd w:val="clear" w:color="auto" w:fill="FFFFFF"/>
            <w:tcMar>
              <w:top w:w="25" w:type="dxa"/>
              <w:left w:w="30" w:type="dxa"/>
              <w:bottom w:w="25" w:type="dxa"/>
              <w:right w:w="30" w:type="dxa"/>
            </w:tcMar>
            <w:vAlign w:val="center"/>
          </w:tcPr>
          <w:p w14:paraId="01FF7DBF">
            <w:pPr>
              <w:spacing w:before="0" w:after="0" w:line="240" w:lineRule="auto"/>
              <w:jc w:val="left"/>
            </w:pPr>
            <w:r>
              <w:rPr>
                <w:rFonts w:ascii="Times New Roman" w:hAnsi="Times New Roman" w:eastAsia="Times New Roman" w:cs="Times New Roman"/>
                <w:b w:val="0"/>
                <w:color w:val="000000"/>
                <w:sz w:val="17"/>
              </w:rPr>
              <w:t>-1.136</w:t>
            </w:r>
          </w:p>
        </w:tc>
        <w:tc>
          <w:tcPr>
            <w:tcW w:w="2909" w:type="dxa"/>
            <w:shd w:val="clear" w:color="auto" w:fill="FFFFFF"/>
            <w:tcMar>
              <w:top w:w="25" w:type="dxa"/>
              <w:left w:w="30" w:type="dxa"/>
              <w:bottom w:w="25" w:type="dxa"/>
              <w:right w:w="30" w:type="dxa"/>
            </w:tcMar>
            <w:vAlign w:val="center"/>
          </w:tcPr>
          <w:p w14:paraId="00E8B48E">
            <w:pPr>
              <w:spacing w:before="0" w:after="0" w:line="240" w:lineRule="auto"/>
              <w:jc w:val="left"/>
            </w:pPr>
            <w:r>
              <w:rPr>
                <w:rFonts w:ascii="Times New Roman" w:hAnsi="Times New Roman" w:eastAsia="Times New Roman" w:cs="Times New Roman"/>
                <w:b w:val="0"/>
                <w:color w:val="000000"/>
                <w:sz w:val="17"/>
              </w:rPr>
              <w:t>2.381</w:t>
            </w:r>
          </w:p>
        </w:tc>
        <w:tc>
          <w:tcPr>
            <w:tcW w:w="2909" w:type="dxa"/>
            <w:shd w:val="clear" w:color="auto" w:fill="FFFFFF"/>
            <w:tcMar>
              <w:top w:w="25" w:type="dxa"/>
              <w:left w:w="30" w:type="dxa"/>
              <w:bottom w:w="25" w:type="dxa"/>
              <w:right w:w="30" w:type="dxa"/>
            </w:tcMar>
            <w:vAlign w:val="center"/>
          </w:tcPr>
          <w:p w14:paraId="28F4056B">
            <w:pPr>
              <w:spacing w:before="0" w:after="0" w:line="240" w:lineRule="auto"/>
              <w:jc w:val="left"/>
            </w:pPr>
            <w:r>
              <w:rPr>
                <w:rFonts w:ascii="Times New Roman" w:hAnsi="Times New Roman" w:eastAsia="Times New Roman" w:cs="Times New Roman"/>
                <w:b w:val="0"/>
                <w:color w:val="000000"/>
                <w:sz w:val="17"/>
              </w:rPr>
              <w:t>3.517</w:t>
            </w:r>
          </w:p>
        </w:tc>
      </w:tr>
      <w:tr w14:paraId="6921A909">
        <w:trPr>
          <w:jc w:val="center"/>
        </w:trPr>
        <w:tc>
          <w:tcPr>
            <w:tcW w:w="2909" w:type="dxa"/>
            <w:shd w:val="clear" w:color="auto" w:fill="FFFFFF"/>
            <w:tcMar>
              <w:top w:w="25" w:type="dxa"/>
              <w:left w:w="30" w:type="dxa"/>
              <w:bottom w:w="25" w:type="dxa"/>
              <w:right w:w="30" w:type="dxa"/>
            </w:tcMar>
            <w:vAlign w:val="center"/>
          </w:tcPr>
          <w:p w14:paraId="699FA37F">
            <w:pPr>
              <w:spacing w:before="0" w:after="0" w:line="240" w:lineRule="auto"/>
              <w:jc w:val="left"/>
            </w:pPr>
            <w:r>
              <w:rPr>
                <w:rFonts w:ascii="Times New Roman" w:hAnsi="Times New Roman" w:eastAsia="Times New Roman" w:cs="Times New Roman"/>
                <w:b w:val="0"/>
                <w:color w:val="000000"/>
                <w:sz w:val="17"/>
              </w:rPr>
              <w:t>Burpee Broad Jump → Run 5</w:t>
            </w:r>
          </w:p>
        </w:tc>
        <w:tc>
          <w:tcPr>
            <w:tcW w:w="2909" w:type="dxa"/>
            <w:shd w:val="clear" w:color="auto" w:fill="FFFFFF"/>
            <w:tcMar>
              <w:top w:w="25" w:type="dxa"/>
              <w:left w:w="30" w:type="dxa"/>
              <w:bottom w:w="25" w:type="dxa"/>
              <w:right w:w="30" w:type="dxa"/>
            </w:tcMar>
            <w:vAlign w:val="center"/>
          </w:tcPr>
          <w:p w14:paraId="123944E1">
            <w:pPr>
              <w:spacing w:before="0" w:after="0" w:line="240" w:lineRule="auto"/>
              <w:jc w:val="left"/>
            </w:pPr>
            <w:r>
              <w:rPr>
                <w:rFonts w:ascii="Times New Roman" w:hAnsi="Times New Roman" w:eastAsia="Times New Roman" w:cs="Times New Roman"/>
                <w:b w:val="0"/>
                <w:color w:val="000000"/>
                <w:sz w:val="17"/>
              </w:rPr>
              <w:t>1.77</w:t>
            </w:r>
          </w:p>
        </w:tc>
        <w:tc>
          <w:tcPr>
            <w:tcW w:w="2909" w:type="dxa"/>
            <w:shd w:val="clear" w:color="auto" w:fill="FFFFFF"/>
            <w:tcMar>
              <w:top w:w="25" w:type="dxa"/>
              <w:left w:w="30" w:type="dxa"/>
              <w:bottom w:w="25" w:type="dxa"/>
              <w:right w:w="30" w:type="dxa"/>
            </w:tcMar>
            <w:vAlign w:val="center"/>
          </w:tcPr>
          <w:p w14:paraId="6E3A14D3">
            <w:pPr>
              <w:spacing w:before="0" w:after="0" w:line="240" w:lineRule="auto"/>
              <w:jc w:val="left"/>
            </w:pPr>
            <w:r>
              <w:rPr>
                <w:rFonts w:ascii="Times New Roman" w:hAnsi="Times New Roman" w:eastAsia="Times New Roman" w:cs="Times New Roman"/>
                <w:b w:val="0"/>
                <w:color w:val="000000"/>
                <w:sz w:val="17"/>
              </w:rPr>
              <w:t>0</w:t>
            </w:r>
          </w:p>
        </w:tc>
        <w:tc>
          <w:tcPr>
            <w:tcW w:w="2909" w:type="dxa"/>
            <w:shd w:val="clear" w:color="auto" w:fill="FFFFFF"/>
            <w:tcMar>
              <w:top w:w="25" w:type="dxa"/>
              <w:left w:w="30" w:type="dxa"/>
              <w:bottom w:w="25" w:type="dxa"/>
              <w:right w:w="30" w:type="dxa"/>
            </w:tcMar>
            <w:vAlign w:val="center"/>
          </w:tcPr>
          <w:p w14:paraId="76DA246A">
            <w:pPr>
              <w:spacing w:before="0" w:after="0" w:line="240" w:lineRule="auto"/>
              <w:jc w:val="left"/>
            </w:pPr>
            <w:r>
              <w:rPr>
                <w:rFonts w:ascii="Times New Roman" w:hAnsi="Times New Roman" w:eastAsia="Times New Roman" w:cs="Times New Roman"/>
                <w:b w:val="0"/>
                <w:color w:val="000000"/>
                <w:sz w:val="17"/>
              </w:rPr>
              <w:t>3.586</w:t>
            </w:r>
          </w:p>
        </w:tc>
        <w:tc>
          <w:tcPr>
            <w:tcW w:w="2909" w:type="dxa"/>
            <w:shd w:val="clear" w:color="auto" w:fill="FFFFFF"/>
            <w:tcMar>
              <w:top w:w="25" w:type="dxa"/>
              <w:left w:w="30" w:type="dxa"/>
              <w:bottom w:w="25" w:type="dxa"/>
              <w:right w:w="30" w:type="dxa"/>
            </w:tcMar>
            <w:vAlign w:val="center"/>
          </w:tcPr>
          <w:p w14:paraId="6E3D9FF9">
            <w:pPr>
              <w:spacing w:before="0" w:after="0" w:line="240" w:lineRule="auto"/>
              <w:jc w:val="left"/>
            </w:pPr>
            <w:r>
              <w:rPr>
                <w:rFonts w:ascii="Times New Roman" w:hAnsi="Times New Roman" w:eastAsia="Times New Roman" w:cs="Times New Roman"/>
                <w:b w:val="0"/>
                <w:color w:val="000000"/>
                <w:sz w:val="17"/>
              </w:rPr>
              <w:t>3.586</w:t>
            </w:r>
          </w:p>
        </w:tc>
      </w:tr>
      <w:tr w14:paraId="147567EE">
        <w:trPr>
          <w:jc w:val="center"/>
        </w:trPr>
        <w:tc>
          <w:tcPr>
            <w:tcW w:w="2909" w:type="dxa"/>
            <w:shd w:val="clear" w:color="auto" w:fill="FFFFFF"/>
            <w:tcMar>
              <w:top w:w="25" w:type="dxa"/>
              <w:left w:w="30" w:type="dxa"/>
              <w:bottom w:w="25" w:type="dxa"/>
              <w:right w:w="30" w:type="dxa"/>
            </w:tcMar>
            <w:vAlign w:val="center"/>
          </w:tcPr>
          <w:p w14:paraId="2AA8642B">
            <w:pPr>
              <w:spacing w:before="0" w:after="0" w:line="240" w:lineRule="auto"/>
              <w:jc w:val="left"/>
            </w:pPr>
            <w:r>
              <w:rPr>
                <w:rFonts w:ascii="Times New Roman" w:hAnsi="Times New Roman" w:eastAsia="Times New Roman" w:cs="Times New Roman"/>
                <w:b w:val="0"/>
                <w:color w:val="000000"/>
                <w:sz w:val="17"/>
              </w:rPr>
              <w:t>Row → Run 6</w:t>
            </w:r>
          </w:p>
        </w:tc>
        <w:tc>
          <w:tcPr>
            <w:tcW w:w="2909" w:type="dxa"/>
            <w:shd w:val="clear" w:color="auto" w:fill="FFFFFF"/>
            <w:tcMar>
              <w:top w:w="25" w:type="dxa"/>
              <w:left w:w="30" w:type="dxa"/>
              <w:bottom w:w="25" w:type="dxa"/>
              <w:right w:w="30" w:type="dxa"/>
            </w:tcMar>
            <w:vAlign w:val="center"/>
          </w:tcPr>
          <w:p w14:paraId="63155F97">
            <w:pPr>
              <w:spacing w:before="0" w:after="0" w:line="240" w:lineRule="auto"/>
              <w:jc w:val="left"/>
            </w:pPr>
            <w:r>
              <w:rPr>
                <w:rFonts w:ascii="Times New Roman" w:hAnsi="Times New Roman" w:eastAsia="Times New Roman" w:cs="Times New Roman"/>
                <w:b w:val="0"/>
                <w:color w:val="000000"/>
                <w:sz w:val="17"/>
              </w:rPr>
              <w:t>-1.463</w:t>
            </w:r>
          </w:p>
        </w:tc>
        <w:tc>
          <w:tcPr>
            <w:tcW w:w="2909" w:type="dxa"/>
            <w:shd w:val="clear" w:color="auto" w:fill="FFFFFF"/>
            <w:tcMar>
              <w:top w:w="25" w:type="dxa"/>
              <w:left w:w="30" w:type="dxa"/>
              <w:bottom w:w="25" w:type="dxa"/>
              <w:right w:w="30" w:type="dxa"/>
            </w:tcMar>
            <w:vAlign w:val="center"/>
          </w:tcPr>
          <w:p w14:paraId="77B6D761">
            <w:pPr>
              <w:spacing w:before="0" w:after="0" w:line="240" w:lineRule="auto"/>
              <w:jc w:val="left"/>
            </w:pPr>
            <w:r>
              <w:rPr>
                <w:rFonts w:ascii="Times New Roman" w:hAnsi="Times New Roman" w:eastAsia="Times New Roman" w:cs="Times New Roman"/>
                <w:b w:val="0"/>
                <w:color w:val="000000"/>
                <w:sz w:val="17"/>
              </w:rPr>
              <w:t>-3.261</w:t>
            </w:r>
          </w:p>
        </w:tc>
        <w:tc>
          <w:tcPr>
            <w:tcW w:w="2909" w:type="dxa"/>
            <w:shd w:val="clear" w:color="auto" w:fill="FFFFFF"/>
            <w:tcMar>
              <w:top w:w="25" w:type="dxa"/>
              <w:left w:w="30" w:type="dxa"/>
              <w:bottom w:w="25" w:type="dxa"/>
              <w:right w:w="30" w:type="dxa"/>
            </w:tcMar>
            <w:vAlign w:val="center"/>
          </w:tcPr>
          <w:p w14:paraId="16DF63C0">
            <w:pPr>
              <w:spacing w:before="0" w:after="0" w:line="240" w:lineRule="auto"/>
              <w:jc w:val="left"/>
            </w:pPr>
            <w:r>
              <w:rPr>
                <w:rFonts w:ascii="Times New Roman" w:hAnsi="Times New Roman" w:eastAsia="Times New Roman" w:cs="Times New Roman"/>
                <w:b w:val="0"/>
                <w:color w:val="000000"/>
                <w:sz w:val="17"/>
              </w:rPr>
              <w:t>0</w:t>
            </w:r>
          </w:p>
        </w:tc>
        <w:tc>
          <w:tcPr>
            <w:tcW w:w="2909" w:type="dxa"/>
            <w:shd w:val="clear" w:color="auto" w:fill="FFFFFF"/>
            <w:tcMar>
              <w:top w:w="25" w:type="dxa"/>
              <w:left w:w="30" w:type="dxa"/>
              <w:bottom w:w="25" w:type="dxa"/>
              <w:right w:w="30" w:type="dxa"/>
            </w:tcMar>
            <w:vAlign w:val="center"/>
          </w:tcPr>
          <w:p w14:paraId="63E33366">
            <w:pPr>
              <w:spacing w:before="0" w:after="0" w:line="240" w:lineRule="auto"/>
              <w:jc w:val="left"/>
            </w:pPr>
            <w:r>
              <w:rPr>
                <w:rFonts w:ascii="Times New Roman" w:hAnsi="Times New Roman" w:eastAsia="Times New Roman" w:cs="Times New Roman"/>
                <w:b w:val="0"/>
                <w:color w:val="000000"/>
                <w:sz w:val="17"/>
              </w:rPr>
              <w:t>3.261</w:t>
            </w:r>
          </w:p>
        </w:tc>
      </w:tr>
      <w:tr w14:paraId="1651332C">
        <w:trPr>
          <w:jc w:val="center"/>
        </w:trPr>
        <w:tc>
          <w:tcPr>
            <w:tcW w:w="2909" w:type="dxa"/>
            <w:shd w:val="clear" w:color="auto" w:fill="FFFFFF"/>
            <w:tcMar>
              <w:top w:w="25" w:type="dxa"/>
              <w:left w:w="30" w:type="dxa"/>
              <w:bottom w:w="25" w:type="dxa"/>
              <w:right w:w="30" w:type="dxa"/>
            </w:tcMar>
            <w:vAlign w:val="center"/>
          </w:tcPr>
          <w:p w14:paraId="088DECAE">
            <w:pPr>
              <w:spacing w:before="0" w:after="0" w:line="240" w:lineRule="auto"/>
              <w:jc w:val="left"/>
            </w:pPr>
            <w:r>
              <w:rPr>
                <w:rFonts w:ascii="Times New Roman" w:hAnsi="Times New Roman" w:eastAsia="Times New Roman" w:cs="Times New Roman"/>
                <w:b w:val="0"/>
                <w:color w:val="000000"/>
                <w:sz w:val="17"/>
              </w:rPr>
              <w:t>Farmers Carry → Run 7</w:t>
            </w:r>
          </w:p>
        </w:tc>
        <w:tc>
          <w:tcPr>
            <w:tcW w:w="2909" w:type="dxa"/>
            <w:shd w:val="clear" w:color="auto" w:fill="FFFFFF"/>
            <w:tcMar>
              <w:top w:w="25" w:type="dxa"/>
              <w:left w:w="30" w:type="dxa"/>
              <w:bottom w:w="25" w:type="dxa"/>
              <w:right w:w="30" w:type="dxa"/>
            </w:tcMar>
            <w:vAlign w:val="center"/>
          </w:tcPr>
          <w:p w14:paraId="156FBEDD">
            <w:pPr>
              <w:spacing w:before="0" w:after="0" w:line="240" w:lineRule="auto"/>
              <w:jc w:val="left"/>
            </w:pPr>
            <w:r>
              <w:rPr>
                <w:rFonts w:ascii="Times New Roman" w:hAnsi="Times New Roman" w:eastAsia="Times New Roman" w:cs="Times New Roman"/>
                <w:b w:val="0"/>
                <w:color w:val="000000"/>
                <w:sz w:val="17"/>
              </w:rPr>
              <w:t>1.196</w:t>
            </w:r>
          </w:p>
        </w:tc>
        <w:tc>
          <w:tcPr>
            <w:tcW w:w="2909" w:type="dxa"/>
            <w:shd w:val="clear" w:color="auto" w:fill="FFFFFF"/>
            <w:tcMar>
              <w:top w:w="25" w:type="dxa"/>
              <w:left w:w="30" w:type="dxa"/>
              <w:bottom w:w="25" w:type="dxa"/>
              <w:right w:w="30" w:type="dxa"/>
            </w:tcMar>
            <w:vAlign w:val="center"/>
          </w:tcPr>
          <w:p w14:paraId="19763BCF">
            <w:pPr>
              <w:spacing w:before="0" w:after="0" w:line="240" w:lineRule="auto"/>
              <w:jc w:val="left"/>
            </w:pPr>
            <w:r>
              <w:rPr>
                <w:rFonts w:ascii="Times New Roman" w:hAnsi="Times New Roman" w:eastAsia="Times New Roman" w:cs="Times New Roman"/>
                <w:b w:val="0"/>
                <w:color w:val="000000"/>
                <w:sz w:val="17"/>
              </w:rPr>
              <w:t>-0.403</w:t>
            </w:r>
          </w:p>
        </w:tc>
        <w:tc>
          <w:tcPr>
            <w:tcW w:w="2909" w:type="dxa"/>
            <w:shd w:val="clear" w:color="auto" w:fill="FFFFFF"/>
            <w:tcMar>
              <w:top w:w="25" w:type="dxa"/>
              <w:left w:w="30" w:type="dxa"/>
              <w:bottom w:w="25" w:type="dxa"/>
              <w:right w:w="30" w:type="dxa"/>
            </w:tcMar>
            <w:vAlign w:val="center"/>
          </w:tcPr>
          <w:p w14:paraId="403C9E90">
            <w:pPr>
              <w:spacing w:before="0" w:after="0" w:line="240" w:lineRule="auto"/>
              <w:jc w:val="left"/>
            </w:pPr>
            <w:r>
              <w:rPr>
                <w:rFonts w:ascii="Times New Roman" w:hAnsi="Times New Roman" w:eastAsia="Times New Roman" w:cs="Times New Roman"/>
                <w:b w:val="0"/>
                <w:color w:val="000000"/>
                <w:sz w:val="17"/>
              </w:rPr>
              <w:t>2.881</w:t>
            </w:r>
          </w:p>
        </w:tc>
        <w:tc>
          <w:tcPr>
            <w:tcW w:w="2909" w:type="dxa"/>
            <w:shd w:val="clear" w:color="auto" w:fill="FFFFFF"/>
            <w:tcMar>
              <w:top w:w="25" w:type="dxa"/>
              <w:left w:w="30" w:type="dxa"/>
              <w:bottom w:w="25" w:type="dxa"/>
              <w:right w:w="30" w:type="dxa"/>
            </w:tcMar>
            <w:vAlign w:val="center"/>
          </w:tcPr>
          <w:p w14:paraId="0DCC649B">
            <w:pPr>
              <w:spacing w:before="0" w:after="0" w:line="240" w:lineRule="auto"/>
              <w:jc w:val="left"/>
            </w:pPr>
            <w:r>
              <w:rPr>
                <w:rFonts w:ascii="Times New Roman" w:hAnsi="Times New Roman" w:eastAsia="Times New Roman" w:cs="Times New Roman"/>
                <w:b w:val="0"/>
                <w:color w:val="000000"/>
                <w:sz w:val="17"/>
              </w:rPr>
              <w:t>3.284</w:t>
            </w:r>
          </w:p>
        </w:tc>
      </w:tr>
      <w:tr w14:paraId="451C508D">
        <w:trPr>
          <w:jc w:val="center"/>
        </w:trPr>
        <w:tc>
          <w:tcPr>
            <w:tcW w:w="2909" w:type="dxa"/>
            <w:shd w:val="clear" w:color="auto" w:fill="FFFFFF"/>
            <w:tcMar>
              <w:top w:w="25" w:type="dxa"/>
              <w:left w:w="30" w:type="dxa"/>
              <w:bottom w:w="25" w:type="dxa"/>
              <w:right w:w="30" w:type="dxa"/>
            </w:tcMar>
            <w:vAlign w:val="center"/>
          </w:tcPr>
          <w:p w14:paraId="75C4C5BE">
            <w:pPr>
              <w:spacing w:before="0" w:after="0" w:line="240" w:lineRule="auto"/>
              <w:jc w:val="left"/>
            </w:pPr>
            <w:r>
              <w:rPr>
                <w:rFonts w:ascii="Times New Roman" w:hAnsi="Times New Roman" w:eastAsia="Times New Roman" w:cs="Times New Roman"/>
                <w:b w:val="0"/>
                <w:color w:val="000000"/>
                <w:sz w:val="17"/>
              </w:rPr>
              <w:t>Sandbag Lunges → Run 8</w:t>
            </w:r>
          </w:p>
        </w:tc>
        <w:tc>
          <w:tcPr>
            <w:tcW w:w="2909" w:type="dxa"/>
            <w:shd w:val="clear" w:color="auto" w:fill="FFFFFF"/>
            <w:tcMar>
              <w:top w:w="25" w:type="dxa"/>
              <w:left w:w="30" w:type="dxa"/>
              <w:bottom w:w="25" w:type="dxa"/>
              <w:right w:w="30" w:type="dxa"/>
            </w:tcMar>
            <w:vAlign w:val="center"/>
          </w:tcPr>
          <w:p w14:paraId="3411C4CE">
            <w:pPr>
              <w:spacing w:before="0" w:after="0" w:line="240" w:lineRule="auto"/>
              <w:jc w:val="left"/>
            </w:pPr>
            <w:r>
              <w:rPr>
                <w:rFonts w:ascii="Times New Roman" w:hAnsi="Times New Roman" w:eastAsia="Times New Roman" w:cs="Times New Roman"/>
                <w:b w:val="0"/>
                <w:color w:val="000000"/>
                <w:sz w:val="17"/>
              </w:rPr>
              <w:t>7.595</w:t>
            </w:r>
          </w:p>
        </w:tc>
        <w:tc>
          <w:tcPr>
            <w:tcW w:w="2909" w:type="dxa"/>
            <w:shd w:val="clear" w:color="auto" w:fill="FFFFFF"/>
            <w:tcMar>
              <w:top w:w="25" w:type="dxa"/>
              <w:left w:w="30" w:type="dxa"/>
              <w:bottom w:w="25" w:type="dxa"/>
              <w:right w:w="30" w:type="dxa"/>
            </w:tcMar>
            <w:vAlign w:val="center"/>
          </w:tcPr>
          <w:p w14:paraId="7BC85B03">
            <w:pPr>
              <w:spacing w:before="0" w:after="0" w:line="240" w:lineRule="auto"/>
              <w:jc w:val="left"/>
            </w:pPr>
            <w:r>
              <w:rPr>
                <w:rFonts w:ascii="Times New Roman" w:hAnsi="Times New Roman" w:eastAsia="Times New Roman" w:cs="Times New Roman"/>
                <w:b w:val="0"/>
                <w:color w:val="000000"/>
                <w:sz w:val="17"/>
              </w:rPr>
              <w:t>2.987</w:t>
            </w:r>
          </w:p>
        </w:tc>
        <w:tc>
          <w:tcPr>
            <w:tcW w:w="2909" w:type="dxa"/>
            <w:shd w:val="clear" w:color="auto" w:fill="FFFFFF"/>
            <w:tcMar>
              <w:top w:w="25" w:type="dxa"/>
              <w:left w:w="30" w:type="dxa"/>
              <w:bottom w:w="25" w:type="dxa"/>
              <w:right w:w="30" w:type="dxa"/>
            </w:tcMar>
            <w:vAlign w:val="center"/>
          </w:tcPr>
          <w:p w14:paraId="41F39F9A">
            <w:pPr>
              <w:spacing w:before="0" w:after="0" w:line="240" w:lineRule="auto"/>
              <w:jc w:val="left"/>
            </w:pPr>
            <w:r>
              <w:rPr>
                <w:rFonts w:ascii="Times New Roman" w:hAnsi="Times New Roman" w:eastAsia="Times New Roman" w:cs="Times New Roman"/>
                <w:b w:val="0"/>
                <w:color w:val="000000"/>
                <w:sz w:val="17"/>
              </w:rPr>
              <w:t>12.944</w:t>
            </w:r>
          </w:p>
        </w:tc>
        <w:tc>
          <w:tcPr>
            <w:tcW w:w="2909" w:type="dxa"/>
            <w:shd w:val="clear" w:color="auto" w:fill="FFFFFF"/>
            <w:tcMar>
              <w:top w:w="25" w:type="dxa"/>
              <w:left w:w="30" w:type="dxa"/>
              <w:bottom w:w="25" w:type="dxa"/>
              <w:right w:w="30" w:type="dxa"/>
            </w:tcMar>
            <w:vAlign w:val="center"/>
          </w:tcPr>
          <w:p w14:paraId="5B515FBC">
            <w:pPr>
              <w:spacing w:before="0" w:after="0" w:line="240" w:lineRule="auto"/>
              <w:jc w:val="left"/>
            </w:pPr>
            <w:r>
              <w:rPr>
                <w:rFonts w:ascii="Times New Roman" w:hAnsi="Times New Roman" w:eastAsia="Times New Roman" w:cs="Times New Roman"/>
                <w:b w:val="0"/>
                <w:color w:val="000000"/>
                <w:sz w:val="17"/>
              </w:rPr>
              <w:t>9.957</w:t>
            </w:r>
          </w:p>
        </w:tc>
      </w:tr>
    </w:tbl>
    <w:p w14:paraId="484FC071">
      <w:pPr>
        <w:spacing w:after="60" w:line="252" w:lineRule="auto"/>
      </w:pPr>
    </w:p>
    <w:p w14:paraId="0F67487E">
      <w:pPr>
        <w:spacing w:before="120" w:after="60" w:line="252" w:lineRule="auto"/>
      </w:pPr>
      <w:r>
        <w:rPr>
          <w:rFonts w:ascii="Times New Roman" w:hAnsi="Times New Roman" w:eastAsia="Times New Roman" w:cs="Times New Roman"/>
          <w:b/>
          <w:color w:val="000000"/>
          <w:sz w:val="21"/>
        </w:rPr>
        <w:t>Supplementary Table S4. Stratified descriptive statistics.</w:t>
      </w:r>
    </w:p>
    <w:p w14:paraId="0BB748B0">
      <w:pPr>
        <w:spacing w:before="40" w:after="80" w:line="252" w:lineRule="auto"/>
      </w:pPr>
      <w:r>
        <w:rPr>
          <w:rFonts w:ascii="Times New Roman" w:hAnsi="Times New Roman" w:eastAsia="Times New Roman" w:cs="Times New Roman"/>
          <w:i/>
          <w:color w:val="000000"/>
          <w:sz w:val="19"/>
        </w:rPr>
        <w:t>Note. This table provides stratified descriptive statistics by sex, event year, division, performance tier, and standard age group. Age-group summaries were restricted to standard age-group labels with adequate sample size and should be interpreted descriptively.</w:t>
      </w:r>
    </w:p>
    <w:p w14:paraId="7DA85A14">
      <w:pPr>
        <w:spacing w:before="120" w:after="60" w:line="252" w:lineRule="auto"/>
      </w:pPr>
      <w:r>
        <w:rPr>
          <w:rFonts w:ascii="Times New Roman" w:hAnsi="Times New Roman" w:eastAsia="Times New Roman" w:cs="Times New Roman"/>
          <w:b/>
          <w:color w:val="000000"/>
          <w:sz w:val="21"/>
        </w:rPr>
        <w:t>Supplementary Table S4 - sex.</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53C4A6B5">
        <w:trPr>
          <w:tblHeader/>
          <w:jc w:val="center"/>
        </w:trPr>
        <w:tc>
          <w:tcPr>
            <w:tcW w:w="1212" w:type="dxa"/>
            <w:shd w:val="clear" w:color="auto" w:fill="FFFFFF"/>
            <w:tcMar>
              <w:top w:w="25" w:type="dxa"/>
              <w:left w:w="30" w:type="dxa"/>
              <w:bottom w:w="25" w:type="dxa"/>
              <w:right w:w="30" w:type="dxa"/>
            </w:tcMar>
            <w:vAlign w:val="center"/>
          </w:tcPr>
          <w:p w14:paraId="7CC8E5C5">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21C22F6E">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5FAD5FF7">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32C8E1B1">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29FDD60C">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7ADF35E7">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20CA9450">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1C5395CF">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39602BEE">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67524E6F">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7F6EC5E4">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0E7ACF7B">
            <w:pPr>
              <w:spacing w:before="0" w:after="0" w:line="240" w:lineRule="auto"/>
              <w:jc w:val="center"/>
            </w:pPr>
            <w:r>
              <w:rPr>
                <w:rFonts w:ascii="Times New Roman" w:hAnsi="Times New Roman" w:eastAsia="Times New Roman" w:cs="Times New Roman"/>
                <w:b/>
                <w:color w:val="000000"/>
                <w:sz w:val="17"/>
              </w:rPr>
              <w:t>median_delta_pct</w:t>
            </w:r>
          </w:p>
        </w:tc>
      </w:tr>
      <w:tr w14:paraId="40B22B42">
        <w:trPr>
          <w:jc w:val="center"/>
        </w:trPr>
        <w:tc>
          <w:tcPr>
            <w:tcW w:w="1212" w:type="dxa"/>
            <w:shd w:val="clear" w:color="auto" w:fill="FFFFFF"/>
            <w:tcMar>
              <w:top w:w="25" w:type="dxa"/>
              <w:left w:w="30" w:type="dxa"/>
              <w:bottom w:w="25" w:type="dxa"/>
              <w:right w:w="30" w:type="dxa"/>
            </w:tcMar>
            <w:vAlign w:val="center"/>
          </w:tcPr>
          <w:p w14:paraId="30ACCA12">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244CCB48">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561029B6">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03DD6FE">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EBA38D9">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67D00864">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55823FA4">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6BD6C5D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A50F95F">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503D8632">
            <w:pPr>
              <w:spacing w:before="0" w:after="0" w:line="240" w:lineRule="auto"/>
              <w:jc w:val="left"/>
            </w:pPr>
            <w:r>
              <w:rPr>
                <w:rFonts w:ascii="Times New Roman" w:hAnsi="Times New Roman" w:eastAsia="Times New Roman" w:cs="Times New Roman"/>
                <w:b w:val="0"/>
                <w:color w:val="000000"/>
                <w:sz w:val="17"/>
              </w:rPr>
              <w:t>51</w:t>
            </w:r>
          </w:p>
        </w:tc>
        <w:tc>
          <w:tcPr>
            <w:tcW w:w="1212" w:type="dxa"/>
            <w:shd w:val="clear" w:color="auto" w:fill="FFFFFF"/>
            <w:tcMar>
              <w:top w:w="25" w:type="dxa"/>
              <w:left w:w="30" w:type="dxa"/>
              <w:bottom w:w="25" w:type="dxa"/>
              <w:right w:w="30" w:type="dxa"/>
            </w:tcMar>
            <w:vAlign w:val="center"/>
          </w:tcPr>
          <w:p w14:paraId="0596858C">
            <w:pPr>
              <w:spacing w:before="0" w:after="0" w:line="240" w:lineRule="auto"/>
              <w:jc w:val="left"/>
            </w:pPr>
            <w:r>
              <w:rPr>
                <w:rFonts w:ascii="Times New Roman" w:hAnsi="Times New Roman" w:eastAsia="Times New Roman" w:cs="Times New Roman"/>
                <w:b w:val="0"/>
                <w:color w:val="000000"/>
                <w:sz w:val="17"/>
              </w:rPr>
              <w:t>72</w:t>
            </w:r>
          </w:p>
        </w:tc>
        <w:tc>
          <w:tcPr>
            <w:tcW w:w="1212" w:type="dxa"/>
            <w:shd w:val="clear" w:color="auto" w:fill="FFFFFF"/>
            <w:tcMar>
              <w:top w:w="25" w:type="dxa"/>
              <w:left w:w="30" w:type="dxa"/>
              <w:bottom w:w="25" w:type="dxa"/>
              <w:right w:w="30" w:type="dxa"/>
            </w:tcMar>
            <w:vAlign w:val="center"/>
          </w:tcPr>
          <w:p w14:paraId="11494EC9">
            <w:pPr>
              <w:spacing w:before="0" w:after="0" w:line="240" w:lineRule="auto"/>
              <w:jc w:val="left"/>
            </w:pPr>
            <w:r>
              <w:rPr>
                <w:rFonts w:ascii="Times New Roman" w:hAnsi="Times New Roman" w:eastAsia="Times New Roman" w:cs="Times New Roman"/>
                <w:b w:val="0"/>
                <w:color w:val="000000"/>
                <w:sz w:val="17"/>
              </w:rPr>
              <w:t>1.549</w:t>
            </w:r>
          </w:p>
        </w:tc>
      </w:tr>
      <w:tr w14:paraId="03434DAF">
        <w:trPr>
          <w:jc w:val="center"/>
        </w:trPr>
        <w:tc>
          <w:tcPr>
            <w:tcW w:w="1212" w:type="dxa"/>
            <w:shd w:val="clear" w:color="auto" w:fill="FFFFFF"/>
            <w:tcMar>
              <w:top w:w="25" w:type="dxa"/>
              <w:left w:w="30" w:type="dxa"/>
              <w:bottom w:w="25" w:type="dxa"/>
              <w:right w:w="30" w:type="dxa"/>
            </w:tcMar>
            <w:vAlign w:val="center"/>
          </w:tcPr>
          <w:p w14:paraId="75FB730C">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22842013">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6214DE6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4999C465">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C5525FE">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5B5B8E3B">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65ED41EF">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44B97B9E">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760AEC7C">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BD52F8C">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6BE6A6CC">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1F2165BC">
            <w:pPr>
              <w:spacing w:before="0" w:after="0" w:line="240" w:lineRule="auto"/>
              <w:jc w:val="left"/>
            </w:pPr>
            <w:r>
              <w:rPr>
                <w:rFonts w:ascii="Times New Roman" w:hAnsi="Times New Roman" w:eastAsia="Times New Roman" w:cs="Times New Roman"/>
                <w:b w:val="0"/>
                <w:color w:val="000000"/>
                <w:sz w:val="17"/>
              </w:rPr>
              <w:t>6.25</w:t>
            </w:r>
          </w:p>
        </w:tc>
      </w:tr>
      <w:tr w14:paraId="042E7A14">
        <w:trPr>
          <w:jc w:val="center"/>
        </w:trPr>
        <w:tc>
          <w:tcPr>
            <w:tcW w:w="1212" w:type="dxa"/>
            <w:shd w:val="clear" w:color="auto" w:fill="FFFFFF"/>
            <w:tcMar>
              <w:top w:w="25" w:type="dxa"/>
              <w:left w:w="30" w:type="dxa"/>
              <w:bottom w:w="25" w:type="dxa"/>
              <w:right w:w="30" w:type="dxa"/>
            </w:tcMar>
            <w:vAlign w:val="center"/>
          </w:tcPr>
          <w:p w14:paraId="129C6010">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7CAA7D67">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23D95849">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4303CA8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D13A7BE">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6876A41">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470A560A">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05C09674">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7B65E8AB">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8E65E0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72C47A75">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DDFC9FB">
            <w:pPr>
              <w:spacing w:before="0" w:after="0" w:line="240" w:lineRule="auto"/>
              <w:jc w:val="left"/>
            </w:pPr>
            <w:r>
              <w:rPr>
                <w:rFonts w:ascii="Times New Roman" w:hAnsi="Times New Roman" w:eastAsia="Times New Roman" w:cs="Times New Roman"/>
                <w:b w:val="0"/>
                <w:color w:val="000000"/>
                <w:sz w:val="17"/>
              </w:rPr>
              <w:t>0.86</w:t>
            </w:r>
          </w:p>
        </w:tc>
      </w:tr>
      <w:tr w14:paraId="27B39F86">
        <w:trPr>
          <w:jc w:val="center"/>
        </w:trPr>
        <w:tc>
          <w:tcPr>
            <w:tcW w:w="1212" w:type="dxa"/>
            <w:shd w:val="clear" w:color="auto" w:fill="FFFFFF"/>
            <w:tcMar>
              <w:top w:w="25" w:type="dxa"/>
              <w:left w:w="30" w:type="dxa"/>
              <w:bottom w:w="25" w:type="dxa"/>
              <w:right w:w="30" w:type="dxa"/>
            </w:tcMar>
            <w:vAlign w:val="center"/>
          </w:tcPr>
          <w:p w14:paraId="6E7F7484">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34D800E6">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5C44BBD9">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539F86E4">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2C7AAD6E">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22D85E20">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4B0E9B61">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0776CA7D">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22B5E197">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24129E8E">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1B5C26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826E8E0">
            <w:pPr>
              <w:spacing w:before="0" w:after="0" w:line="240" w:lineRule="auto"/>
              <w:jc w:val="left"/>
            </w:pPr>
            <w:r>
              <w:rPr>
                <w:rFonts w:ascii="Times New Roman" w:hAnsi="Times New Roman" w:eastAsia="Times New Roman" w:cs="Times New Roman"/>
                <w:b w:val="0"/>
                <w:color w:val="000000"/>
                <w:sz w:val="17"/>
              </w:rPr>
              <w:t>1.724</w:t>
            </w:r>
          </w:p>
        </w:tc>
      </w:tr>
      <w:tr w14:paraId="6DCC0A61">
        <w:trPr>
          <w:jc w:val="center"/>
        </w:trPr>
        <w:tc>
          <w:tcPr>
            <w:tcW w:w="1212" w:type="dxa"/>
            <w:shd w:val="clear" w:color="auto" w:fill="FFFFFF"/>
            <w:tcMar>
              <w:top w:w="25" w:type="dxa"/>
              <w:left w:w="30" w:type="dxa"/>
              <w:bottom w:w="25" w:type="dxa"/>
              <w:right w:w="30" w:type="dxa"/>
            </w:tcMar>
            <w:vAlign w:val="center"/>
          </w:tcPr>
          <w:p w14:paraId="314D7B62">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2DCEE3F6">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379B74D7">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473B029E">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2763235B">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58A4E6DB">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3A6D4D97">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6A18420A">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42E7C027">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B6CE171">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78A0C8CB">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BAF51D9">
            <w:pPr>
              <w:spacing w:before="0" w:after="0" w:line="240" w:lineRule="auto"/>
              <w:jc w:val="left"/>
            </w:pPr>
            <w:r>
              <w:rPr>
                <w:rFonts w:ascii="Times New Roman" w:hAnsi="Times New Roman" w:eastAsia="Times New Roman" w:cs="Times New Roman"/>
                <w:b w:val="0"/>
                <w:color w:val="000000"/>
                <w:sz w:val="17"/>
              </w:rPr>
              <w:t>-1.674</w:t>
            </w:r>
          </w:p>
        </w:tc>
      </w:tr>
      <w:tr w14:paraId="164BD6AE">
        <w:trPr>
          <w:jc w:val="center"/>
        </w:trPr>
        <w:tc>
          <w:tcPr>
            <w:tcW w:w="1212" w:type="dxa"/>
            <w:shd w:val="clear" w:color="auto" w:fill="FFFFFF"/>
            <w:tcMar>
              <w:top w:w="25" w:type="dxa"/>
              <w:left w:w="30" w:type="dxa"/>
              <w:bottom w:w="25" w:type="dxa"/>
              <w:right w:w="30" w:type="dxa"/>
            </w:tcMar>
            <w:vAlign w:val="center"/>
          </w:tcPr>
          <w:p w14:paraId="1527CC25">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2FCBB0DF">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1C1116A8">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0C5152B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419C3A7D">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F2F5370">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272B5846">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53935FE0">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29E401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5DDE1358">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519654C">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7E71229C">
            <w:pPr>
              <w:spacing w:before="0" w:after="0" w:line="240" w:lineRule="auto"/>
              <w:jc w:val="left"/>
            </w:pPr>
            <w:r>
              <w:rPr>
                <w:rFonts w:ascii="Times New Roman" w:hAnsi="Times New Roman" w:eastAsia="Times New Roman" w:cs="Times New Roman"/>
                <w:b w:val="0"/>
                <w:color w:val="000000"/>
                <w:sz w:val="17"/>
              </w:rPr>
              <w:t>1.299</w:t>
            </w:r>
          </w:p>
        </w:tc>
      </w:tr>
      <w:tr w14:paraId="14E92138">
        <w:trPr>
          <w:jc w:val="center"/>
        </w:trPr>
        <w:tc>
          <w:tcPr>
            <w:tcW w:w="1212" w:type="dxa"/>
            <w:shd w:val="clear" w:color="auto" w:fill="FFFFFF"/>
            <w:tcMar>
              <w:top w:w="25" w:type="dxa"/>
              <w:left w:w="30" w:type="dxa"/>
              <w:bottom w:w="25" w:type="dxa"/>
              <w:right w:w="30" w:type="dxa"/>
            </w:tcMar>
            <w:vAlign w:val="center"/>
          </w:tcPr>
          <w:p w14:paraId="30BC330C">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3A55231A">
            <w:pPr>
              <w:spacing w:before="0" w:after="0" w:line="240" w:lineRule="auto"/>
              <w:jc w:val="left"/>
            </w:pPr>
            <w:r>
              <w:rPr>
                <w:rFonts w:ascii="Times New Roman" w:hAnsi="Times New Roman" w:eastAsia="Times New Roman" w:cs="Times New Roman"/>
                <w:b w:val="0"/>
                <w:color w:val="000000"/>
                <w:sz w:val="17"/>
              </w:rPr>
              <w:t>men</w:t>
            </w:r>
          </w:p>
        </w:tc>
        <w:tc>
          <w:tcPr>
            <w:tcW w:w="1212" w:type="dxa"/>
            <w:shd w:val="clear" w:color="auto" w:fill="FFFFFF"/>
            <w:tcMar>
              <w:top w:w="25" w:type="dxa"/>
              <w:left w:w="30" w:type="dxa"/>
              <w:bottom w:w="25" w:type="dxa"/>
              <w:right w:w="30" w:type="dxa"/>
            </w:tcMar>
            <w:vAlign w:val="center"/>
          </w:tcPr>
          <w:p w14:paraId="446DA829">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37C5DA9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ED2CCA3">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09FD3925">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6E5653FB">
            <w:pPr>
              <w:spacing w:before="0" w:after="0" w:line="240" w:lineRule="auto"/>
              <w:jc w:val="left"/>
            </w:pPr>
            <w:r>
              <w:rPr>
                <w:rFonts w:ascii="Times New Roman" w:hAnsi="Times New Roman" w:eastAsia="Times New Roman" w:cs="Times New Roman"/>
                <w:b w:val="0"/>
                <w:color w:val="000000"/>
                <w:sz w:val="17"/>
              </w:rPr>
              <w:t>7106</w:t>
            </w:r>
          </w:p>
        </w:tc>
        <w:tc>
          <w:tcPr>
            <w:tcW w:w="1212" w:type="dxa"/>
            <w:shd w:val="clear" w:color="auto" w:fill="FFFFFF"/>
            <w:tcMar>
              <w:top w:w="25" w:type="dxa"/>
              <w:left w:w="30" w:type="dxa"/>
              <w:bottom w:w="25" w:type="dxa"/>
              <w:right w:w="30" w:type="dxa"/>
            </w:tcMar>
            <w:vAlign w:val="center"/>
          </w:tcPr>
          <w:p w14:paraId="3B2CA849">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4FEAEF87">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5A807D03">
            <w:pPr>
              <w:spacing w:before="0" w:after="0" w:line="240" w:lineRule="auto"/>
              <w:jc w:val="left"/>
            </w:pPr>
            <w:r>
              <w:rPr>
                <w:rFonts w:ascii="Times New Roman" w:hAnsi="Times New Roman" w:eastAsia="Times New Roman" w:cs="Times New Roman"/>
                <w:b w:val="0"/>
                <w:color w:val="000000"/>
                <w:sz w:val="17"/>
              </w:rPr>
              <w:t>34</w:t>
            </w:r>
          </w:p>
        </w:tc>
        <w:tc>
          <w:tcPr>
            <w:tcW w:w="1212" w:type="dxa"/>
            <w:shd w:val="clear" w:color="auto" w:fill="FFFFFF"/>
            <w:tcMar>
              <w:top w:w="25" w:type="dxa"/>
              <w:left w:w="30" w:type="dxa"/>
              <w:bottom w:w="25" w:type="dxa"/>
              <w:right w:w="30" w:type="dxa"/>
            </w:tcMar>
            <w:vAlign w:val="center"/>
          </w:tcPr>
          <w:p w14:paraId="18A4FB77">
            <w:pPr>
              <w:spacing w:before="0" w:after="0" w:line="240" w:lineRule="auto"/>
              <w:jc w:val="left"/>
            </w:pPr>
            <w:r>
              <w:rPr>
                <w:rFonts w:ascii="Times New Roman" w:hAnsi="Times New Roman" w:eastAsia="Times New Roman" w:cs="Times New Roman"/>
                <w:b w:val="0"/>
                <w:color w:val="000000"/>
                <w:sz w:val="17"/>
              </w:rPr>
              <w:t>26</w:t>
            </w:r>
          </w:p>
        </w:tc>
        <w:tc>
          <w:tcPr>
            <w:tcW w:w="1212" w:type="dxa"/>
            <w:shd w:val="clear" w:color="auto" w:fill="FFFFFF"/>
            <w:tcMar>
              <w:top w:w="25" w:type="dxa"/>
              <w:left w:w="30" w:type="dxa"/>
              <w:bottom w:w="25" w:type="dxa"/>
              <w:right w:w="30" w:type="dxa"/>
            </w:tcMar>
            <w:vAlign w:val="center"/>
          </w:tcPr>
          <w:p w14:paraId="019C6CD3">
            <w:pPr>
              <w:spacing w:before="0" w:after="0" w:line="240" w:lineRule="auto"/>
              <w:jc w:val="left"/>
            </w:pPr>
            <w:r>
              <w:rPr>
                <w:rFonts w:ascii="Times New Roman" w:hAnsi="Times New Roman" w:eastAsia="Times New Roman" w:cs="Times New Roman"/>
                <w:b w:val="0"/>
                <w:color w:val="000000"/>
                <w:sz w:val="17"/>
              </w:rPr>
              <w:t>7.934</w:t>
            </w:r>
          </w:p>
        </w:tc>
      </w:tr>
      <w:tr w14:paraId="585EB69F">
        <w:trPr>
          <w:jc w:val="center"/>
        </w:trPr>
        <w:tc>
          <w:tcPr>
            <w:tcW w:w="1212" w:type="dxa"/>
            <w:shd w:val="clear" w:color="auto" w:fill="FFFFFF"/>
            <w:tcMar>
              <w:top w:w="25" w:type="dxa"/>
              <w:left w:w="30" w:type="dxa"/>
              <w:bottom w:w="25" w:type="dxa"/>
              <w:right w:w="30" w:type="dxa"/>
            </w:tcMar>
            <w:vAlign w:val="center"/>
          </w:tcPr>
          <w:p w14:paraId="07FBD7D8">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1AA29784">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3AD88EFF">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5A1469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D6774B0">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0F1134E2">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438D647B">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5DDFEC0C">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5580A3B4">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1780EB21">
            <w:pPr>
              <w:spacing w:before="0" w:after="0" w:line="240" w:lineRule="auto"/>
              <w:jc w:val="left"/>
            </w:pPr>
            <w:r>
              <w:rPr>
                <w:rFonts w:ascii="Times New Roman" w:hAnsi="Times New Roman" w:eastAsia="Times New Roman" w:cs="Times New Roman"/>
                <w:b w:val="0"/>
                <w:color w:val="000000"/>
                <w:sz w:val="17"/>
              </w:rPr>
              <w:t>60</w:t>
            </w:r>
          </w:p>
        </w:tc>
        <w:tc>
          <w:tcPr>
            <w:tcW w:w="1212" w:type="dxa"/>
            <w:shd w:val="clear" w:color="auto" w:fill="FFFFFF"/>
            <w:tcMar>
              <w:top w:w="25" w:type="dxa"/>
              <w:left w:w="30" w:type="dxa"/>
              <w:bottom w:w="25" w:type="dxa"/>
              <w:right w:w="30" w:type="dxa"/>
            </w:tcMar>
            <w:vAlign w:val="center"/>
          </w:tcPr>
          <w:p w14:paraId="4FB706D2">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45FD5B03">
            <w:pPr>
              <w:spacing w:before="0" w:after="0" w:line="240" w:lineRule="auto"/>
              <w:jc w:val="left"/>
            </w:pPr>
            <w:r>
              <w:rPr>
                <w:rFonts w:ascii="Times New Roman" w:hAnsi="Times New Roman" w:eastAsia="Times New Roman" w:cs="Times New Roman"/>
                <w:b w:val="0"/>
                <w:color w:val="000000"/>
                <w:sz w:val="17"/>
              </w:rPr>
              <w:t>2.414</w:t>
            </w:r>
          </w:p>
        </w:tc>
      </w:tr>
      <w:tr w14:paraId="7A35BFF1">
        <w:trPr>
          <w:jc w:val="center"/>
        </w:trPr>
        <w:tc>
          <w:tcPr>
            <w:tcW w:w="1212" w:type="dxa"/>
            <w:shd w:val="clear" w:color="auto" w:fill="FFFFFF"/>
            <w:tcMar>
              <w:top w:w="25" w:type="dxa"/>
              <w:left w:w="30" w:type="dxa"/>
              <w:bottom w:w="25" w:type="dxa"/>
              <w:right w:w="30" w:type="dxa"/>
            </w:tcMar>
            <w:vAlign w:val="center"/>
          </w:tcPr>
          <w:p w14:paraId="0BDD895C">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29BEB6A5">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3878F8AF">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08E3995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709AE8D4">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5A8245AB">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074EC9C9">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0E6FADE5">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78E4633B">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CDED9A3">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20F47138">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6CF6BD13">
            <w:pPr>
              <w:spacing w:before="0" w:after="0" w:line="240" w:lineRule="auto"/>
              <w:jc w:val="left"/>
            </w:pPr>
            <w:r>
              <w:rPr>
                <w:rFonts w:ascii="Times New Roman" w:hAnsi="Times New Roman" w:eastAsia="Times New Roman" w:cs="Times New Roman"/>
                <w:b w:val="0"/>
                <w:color w:val="000000"/>
                <w:sz w:val="17"/>
              </w:rPr>
              <w:t>5.734</w:t>
            </w:r>
          </w:p>
        </w:tc>
      </w:tr>
      <w:tr w14:paraId="323FFE94">
        <w:trPr>
          <w:jc w:val="center"/>
        </w:trPr>
        <w:tc>
          <w:tcPr>
            <w:tcW w:w="1212" w:type="dxa"/>
            <w:shd w:val="clear" w:color="auto" w:fill="FFFFFF"/>
            <w:tcMar>
              <w:top w:w="25" w:type="dxa"/>
              <w:left w:w="30" w:type="dxa"/>
              <w:bottom w:w="25" w:type="dxa"/>
              <w:right w:w="30" w:type="dxa"/>
            </w:tcMar>
            <w:vAlign w:val="center"/>
          </w:tcPr>
          <w:p w14:paraId="35284ECD">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351E2C3B">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63B5CD52">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7991134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4324659D">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6ABBC1D9">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458A59C4">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4DC8BB3A">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7DD808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3D5EEB0">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5320EA0C">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7189DDFC">
            <w:pPr>
              <w:spacing w:before="0" w:after="0" w:line="240" w:lineRule="auto"/>
              <w:jc w:val="left"/>
            </w:pPr>
            <w:r>
              <w:rPr>
                <w:rFonts w:ascii="Times New Roman" w:hAnsi="Times New Roman" w:eastAsia="Times New Roman" w:cs="Times New Roman"/>
                <w:b w:val="0"/>
                <w:color w:val="000000"/>
                <w:sz w:val="17"/>
              </w:rPr>
              <w:t>0.395</w:t>
            </w:r>
          </w:p>
        </w:tc>
      </w:tr>
      <w:tr w14:paraId="5F414642">
        <w:trPr>
          <w:jc w:val="center"/>
        </w:trPr>
        <w:tc>
          <w:tcPr>
            <w:tcW w:w="1212" w:type="dxa"/>
            <w:shd w:val="clear" w:color="auto" w:fill="FFFFFF"/>
            <w:tcMar>
              <w:top w:w="25" w:type="dxa"/>
              <w:left w:w="30" w:type="dxa"/>
              <w:bottom w:w="25" w:type="dxa"/>
              <w:right w:w="30" w:type="dxa"/>
            </w:tcMar>
            <w:vAlign w:val="center"/>
          </w:tcPr>
          <w:p w14:paraId="0F357537">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61A80A73">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05C8994B">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73F48F0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BE44284">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0B3181F3">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5F9CFAF7">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29062C5C">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28388E9B">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58830E1">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7163D990">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5F318D6">
            <w:pPr>
              <w:spacing w:before="0" w:after="0" w:line="240" w:lineRule="auto"/>
              <w:jc w:val="left"/>
            </w:pPr>
            <w:r>
              <w:rPr>
                <w:rFonts w:ascii="Times New Roman" w:hAnsi="Times New Roman" w:eastAsia="Times New Roman" w:cs="Times New Roman"/>
                <w:b w:val="0"/>
                <w:color w:val="000000"/>
                <w:sz w:val="17"/>
              </w:rPr>
              <w:t>1.837</w:t>
            </w:r>
          </w:p>
        </w:tc>
      </w:tr>
      <w:tr w14:paraId="0D7E83E6">
        <w:trPr>
          <w:jc w:val="center"/>
        </w:trPr>
        <w:tc>
          <w:tcPr>
            <w:tcW w:w="1212" w:type="dxa"/>
            <w:shd w:val="clear" w:color="auto" w:fill="FFFFFF"/>
            <w:tcMar>
              <w:top w:w="25" w:type="dxa"/>
              <w:left w:w="30" w:type="dxa"/>
              <w:bottom w:w="25" w:type="dxa"/>
              <w:right w:w="30" w:type="dxa"/>
            </w:tcMar>
            <w:vAlign w:val="center"/>
          </w:tcPr>
          <w:p w14:paraId="5252277A">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193E4C3A">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2F72205E">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4B4A45F3">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3E69BBC">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45D005C2">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5DF1E86B">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26BD332B">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C1A7DAE">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B1E45AD">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7730899">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431BE1F2">
            <w:pPr>
              <w:spacing w:before="0" w:after="0" w:line="240" w:lineRule="auto"/>
              <w:jc w:val="left"/>
            </w:pPr>
            <w:r>
              <w:rPr>
                <w:rFonts w:ascii="Times New Roman" w:hAnsi="Times New Roman" w:eastAsia="Times New Roman" w:cs="Times New Roman"/>
                <w:b w:val="0"/>
                <w:color w:val="000000"/>
                <w:sz w:val="17"/>
              </w:rPr>
              <w:t>-1.246</w:t>
            </w:r>
          </w:p>
        </w:tc>
      </w:tr>
      <w:tr w14:paraId="1C4849DC">
        <w:trPr>
          <w:jc w:val="center"/>
        </w:trPr>
        <w:tc>
          <w:tcPr>
            <w:tcW w:w="1212" w:type="dxa"/>
            <w:shd w:val="clear" w:color="auto" w:fill="FFFFFF"/>
            <w:tcMar>
              <w:top w:w="25" w:type="dxa"/>
              <w:left w:w="30" w:type="dxa"/>
              <w:bottom w:w="25" w:type="dxa"/>
              <w:right w:w="30" w:type="dxa"/>
            </w:tcMar>
            <w:vAlign w:val="center"/>
          </w:tcPr>
          <w:p w14:paraId="75EE83CC">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32DEBE62">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1DA53B17">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039B59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43844343">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1FD3E5A">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0D0A2628">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1AAD63E5">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F254D56">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A055D0A">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F2BBB87">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AA85010">
            <w:pPr>
              <w:spacing w:before="0" w:after="0" w:line="240" w:lineRule="auto"/>
              <w:jc w:val="left"/>
            </w:pPr>
            <w:r>
              <w:rPr>
                <w:rFonts w:ascii="Times New Roman" w:hAnsi="Times New Roman" w:eastAsia="Times New Roman" w:cs="Times New Roman"/>
                <w:b w:val="0"/>
                <w:color w:val="000000"/>
                <w:sz w:val="17"/>
              </w:rPr>
              <w:t>1.077</w:t>
            </w:r>
          </w:p>
        </w:tc>
      </w:tr>
      <w:tr w14:paraId="1BEB12C1">
        <w:trPr>
          <w:jc w:val="center"/>
        </w:trPr>
        <w:tc>
          <w:tcPr>
            <w:tcW w:w="1212" w:type="dxa"/>
            <w:shd w:val="clear" w:color="auto" w:fill="FFFFFF"/>
            <w:tcMar>
              <w:top w:w="25" w:type="dxa"/>
              <w:left w:w="30" w:type="dxa"/>
              <w:bottom w:w="25" w:type="dxa"/>
              <w:right w:w="30" w:type="dxa"/>
            </w:tcMar>
            <w:vAlign w:val="center"/>
          </w:tcPr>
          <w:p w14:paraId="53B1D172">
            <w:pPr>
              <w:spacing w:before="0" w:after="0" w:line="240" w:lineRule="auto"/>
              <w:jc w:val="left"/>
            </w:pPr>
            <w:r>
              <w:rPr>
                <w:rFonts w:ascii="Times New Roman" w:hAnsi="Times New Roman" w:eastAsia="Times New Roman" w:cs="Times New Roman"/>
                <w:b w:val="0"/>
                <w:color w:val="000000"/>
                <w:sz w:val="17"/>
              </w:rPr>
              <w:t>sex</w:t>
            </w:r>
          </w:p>
        </w:tc>
        <w:tc>
          <w:tcPr>
            <w:tcW w:w="1212" w:type="dxa"/>
            <w:shd w:val="clear" w:color="auto" w:fill="FFFFFF"/>
            <w:tcMar>
              <w:top w:w="25" w:type="dxa"/>
              <w:left w:w="30" w:type="dxa"/>
              <w:bottom w:w="25" w:type="dxa"/>
              <w:right w:w="30" w:type="dxa"/>
            </w:tcMar>
            <w:vAlign w:val="center"/>
          </w:tcPr>
          <w:p w14:paraId="5041DA1C">
            <w:pPr>
              <w:spacing w:before="0" w:after="0" w:line="240" w:lineRule="auto"/>
              <w:jc w:val="left"/>
            </w:pPr>
            <w:r>
              <w:rPr>
                <w:rFonts w:ascii="Times New Roman" w:hAnsi="Times New Roman" w:eastAsia="Times New Roman" w:cs="Times New Roman"/>
                <w:b w:val="0"/>
                <w:color w:val="000000"/>
                <w:sz w:val="17"/>
              </w:rPr>
              <w:t>women</w:t>
            </w:r>
          </w:p>
        </w:tc>
        <w:tc>
          <w:tcPr>
            <w:tcW w:w="1212" w:type="dxa"/>
            <w:shd w:val="clear" w:color="auto" w:fill="FFFFFF"/>
            <w:tcMar>
              <w:top w:w="25" w:type="dxa"/>
              <w:left w:w="30" w:type="dxa"/>
              <w:bottom w:w="25" w:type="dxa"/>
              <w:right w:w="30" w:type="dxa"/>
            </w:tcMar>
            <w:vAlign w:val="center"/>
          </w:tcPr>
          <w:p w14:paraId="64E10BD4">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6B0F9B7A">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C5E4B3C">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66AFC798">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70E4BE8F">
            <w:pPr>
              <w:spacing w:before="0" w:after="0" w:line="240" w:lineRule="auto"/>
              <w:jc w:val="left"/>
            </w:pPr>
            <w:r>
              <w:rPr>
                <w:rFonts w:ascii="Times New Roman" w:hAnsi="Times New Roman" w:eastAsia="Times New Roman" w:cs="Times New Roman"/>
                <w:b w:val="0"/>
                <w:color w:val="000000"/>
                <w:sz w:val="17"/>
              </w:rPr>
              <w:t>6512</w:t>
            </w:r>
          </w:p>
        </w:tc>
        <w:tc>
          <w:tcPr>
            <w:tcW w:w="1212" w:type="dxa"/>
            <w:shd w:val="clear" w:color="auto" w:fill="FFFFFF"/>
            <w:tcMar>
              <w:top w:w="25" w:type="dxa"/>
              <w:left w:w="30" w:type="dxa"/>
              <w:bottom w:w="25" w:type="dxa"/>
              <w:right w:w="30" w:type="dxa"/>
            </w:tcMar>
            <w:vAlign w:val="center"/>
          </w:tcPr>
          <w:p w14:paraId="473CDBA0">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192CAEFD">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9E19E7C">
            <w:pPr>
              <w:spacing w:before="0" w:after="0" w:line="240" w:lineRule="auto"/>
              <w:jc w:val="left"/>
            </w:pPr>
            <w:r>
              <w:rPr>
                <w:rFonts w:ascii="Times New Roman" w:hAnsi="Times New Roman" w:eastAsia="Times New Roman" w:cs="Times New Roman"/>
                <w:b w:val="0"/>
                <w:color w:val="000000"/>
                <w:sz w:val="17"/>
              </w:rPr>
              <w:t>37</w:t>
            </w:r>
          </w:p>
        </w:tc>
        <w:tc>
          <w:tcPr>
            <w:tcW w:w="1212" w:type="dxa"/>
            <w:shd w:val="clear" w:color="auto" w:fill="FFFFFF"/>
            <w:tcMar>
              <w:top w:w="25" w:type="dxa"/>
              <w:left w:w="30" w:type="dxa"/>
              <w:bottom w:w="25" w:type="dxa"/>
              <w:right w:w="30" w:type="dxa"/>
            </w:tcMar>
            <w:vAlign w:val="center"/>
          </w:tcPr>
          <w:p w14:paraId="2738596C">
            <w:pPr>
              <w:spacing w:before="0" w:after="0" w:line="240" w:lineRule="auto"/>
              <w:jc w:val="left"/>
            </w:pPr>
            <w:r>
              <w:rPr>
                <w:rFonts w:ascii="Times New Roman" w:hAnsi="Times New Roman" w:eastAsia="Times New Roman" w:cs="Times New Roman"/>
                <w:b w:val="0"/>
                <w:color w:val="000000"/>
                <w:sz w:val="17"/>
              </w:rPr>
              <w:t>29</w:t>
            </w:r>
          </w:p>
        </w:tc>
        <w:tc>
          <w:tcPr>
            <w:tcW w:w="1212" w:type="dxa"/>
            <w:shd w:val="clear" w:color="auto" w:fill="FFFFFF"/>
            <w:tcMar>
              <w:top w:w="25" w:type="dxa"/>
              <w:left w:w="30" w:type="dxa"/>
              <w:bottom w:w="25" w:type="dxa"/>
              <w:right w:w="30" w:type="dxa"/>
            </w:tcMar>
            <w:vAlign w:val="center"/>
          </w:tcPr>
          <w:p w14:paraId="1E43E02D">
            <w:pPr>
              <w:spacing w:before="0" w:after="0" w:line="240" w:lineRule="auto"/>
              <w:jc w:val="left"/>
            </w:pPr>
            <w:r>
              <w:rPr>
                <w:rFonts w:ascii="Times New Roman" w:hAnsi="Times New Roman" w:eastAsia="Times New Roman" w:cs="Times New Roman"/>
                <w:b w:val="0"/>
                <w:color w:val="000000"/>
                <w:sz w:val="17"/>
              </w:rPr>
              <w:t>7.24</w:t>
            </w:r>
          </w:p>
        </w:tc>
      </w:tr>
    </w:tbl>
    <w:p w14:paraId="2EBE8AA9">
      <w:pPr>
        <w:spacing w:after="60" w:line="252" w:lineRule="auto"/>
      </w:pPr>
    </w:p>
    <w:p w14:paraId="63C5B4E4">
      <w:pPr>
        <w:spacing w:before="120" w:after="60" w:line="252" w:lineRule="auto"/>
      </w:pPr>
      <w:r>
        <w:rPr>
          <w:rFonts w:ascii="Times New Roman" w:hAnsi="Times New Roman" w:eastAsia="Times New Roman" w:cs="Times New Roman"/>
          <w:b/>
          <w:color w:val="000000"/>
          <w:sz w:val="21"/>
        </w:rPr>
        <w:t>Supplementary Table S4 - event_year.</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28B71879">
        <w:trPr>
          <w:tblHeader/>
          <w:jc w:val="center"/>
        </w:trPr>
        <w:tc>
          <w:tcPr>
            <w:tcW w:w="1212" w:type="dxa"/>
            <w:shd w:val="clear" w:color="auto" w:fill="FFFFFF"/>
            <w:tcMar>
              <w:top w:w="25" w:type="dxa"/>
              <w:left w:w="30" w:type="dxa"/>
              <w:bottom w:w="25" w:type="dxa"/>
              <w:right w:w="30" w:type="dxa"/>
            </w:tcMar>
            <w:vAlign w:val="center"/>
          </w:tcPr>
          <w:p w14:paraId="0F3BD709">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487DF0DA">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0DCBAE7B">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171A66E5">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7E9ACAD4">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5CB632EF">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47FFE47C">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020A55C5">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726FD055">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787EAF24">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4813189F">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6136F542">
            <w:pPr>
              <w:spacing w:before="0" w:after="0" w:line="240" w:lineRule="auto"/>
              <w:jc w:val="center"/>
            </w:pPr>
            <w:r>
              <w:rPr>
                <w:rFonts w:ascii="Times New Roman" w:hAnsi="Times New Roman" w:eastAsia="Times New Roman" w:cs="Times New Roman"/>
                <w:b/>
                <w:color w:val="000000"/>
                <w:sz w:val="17"/>
              </w:rPr>
              <w:t>median_delta_pct</w:t>
            </w:r>
          </w:p>
        </w:tc>
      </w:tr>
      <w:tr w14:paraId="2B11C92A">
        <w:trPr>
          <w:jc w:val="center"/>
        </w:trPr>
        <w:tc>
          <w:tcPr>
            <w:tcW w:w="1212" w:type="dxa"/>
            <w:shd w:val="clear" w:color="auto" w:fill="FFFFFF"/>
            <w:tcMar>
              <w:top w:w="25" w:type="dxa"/>
              <w:left w:w="30" w:type="dxa"/>
              <w:bottom w:w="25" w:type="dxa"/>
              <w:right w:w="30" w:type="dxa"/>
            </w:tcMar>
            <w:vAlign w:val="center"/>
          </w:tcPr>
          <w:p w14:paraId="099475F1">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26C9B48C">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1EC4B9F3">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1D15FAD4">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3AFDFF6C">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38375210">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4CA8F4A0">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7340BA49">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3E48BD4">
            <w:pPr>
              <w:spacing w:before="0" w:after="0" w:line="240" w:lineRule="auto"/>
              <w:jc w:val="left"/>
            </w:pPr>
            <w:r>
              <w:rPr>
                <w:rFonts w:ascii="Times New Roman" w:hAnsi="Times New Roman" w:eastAsia="Times New Roman" w:cs="Times New Roman"/>
                <w:b w:val="0"/>
                <w:color w:val="000000"/>
                <w:sz w:val="17"/>
              </w:rPr>
              <w:t>-31</w:t>
            </w:r>
          </w:p>
        </w:tc>
        <w:tc>
          <w:tcPr>
            <w:tcW w:w="1212" w:type="dxa"/>
            <w:shd w:val="clear" w:color="auto" w:fill="FFFFFF"/>
            <w:tcMar>
              <w:top w:w="25" w:type="dxa"/>
              <w:left w:w="30" w:type="dxa"/>
              <w:bottom w:w="25" w:type="dxa"/>
              <w:right w:w="30" w:type="dxa"/>
            </w:tcMar>
            <w:vAlign w:val="center"/>
          </w:tcPr>
          <w:p w14:paraId="5B4D2DFE">
            <w:pPr>
              <w:spacing w:before="0" w:after="0" w:line="240" w:lineRule="auto"/>
              <w:jc w:val="left"/>
            </w:pPr>
            <w:r>
              <w:rPr>
                <w:rFonts w:ascii="Times New Roman" w:hAnsi="Times New Roman" w:eastAsia="Times New Roman" w:cs="Times New Roman"/>
                <w:b w:val="0"/>
                <w:color w:val="000000"/>
                <w:sz w:val="17"/>
              </w:rPr>
              <w:t>60</w:t>
            </w:r>
          </w:p>
        </w:tc>
        <w:tc>
          <w:tcPr>
            <w:tcW w:w="1212" w:type="dxa"/>
            <w:shd w:val="clear" w:color="auto" w:fill="FFFFFF"/>
            <w:tcMar>
              <w:top w:w="25" w:type="dxa"/>
              <w:left w:w="30" w:type="dxa"/>
              <w:bottom w:w="25" w:type="dxa"/>
              <w:right w:w="30" w:type="dxa"/>
            </w:tcMar>
            <w:vAlign w:val="center"/>
          </w:tcPr>
          <w:p w14:paraId="2CB210D5">
            <w:pPr>
              <w:spacing w:before="0" w:after="0" w:line="240" w:lineRule="auto"/>
              <w:jc w:val="left"/>
            </w:pPr>
            <w:r>
              <w:rPr>
                <w:rFonts w:ascii="Times New Roman" w:hAnsi="Times New Roman" w:eastAsia="Times New Roman" w:cs="Times New Roman"/>
                <w:b w:val="0"/>
                <w:color w:val="000000"/>
                <w:sz w:val="17"/>
              </w:rPr>
              <w:t>91</w:t>
            </w:r>
          </w:p>
        </w:tc>
        <w:tc>
          <w:tcPr>
            <w:tcW w:w="1212" w:type="dxa"/>
            <w:shd w:val="clear" w:color="auto" w:fill="FFFFFF"/>
            <w:tcMar>
              <w:top w:w="25" w:type="dxa"/>
              <w:left w:w="30" w:type="dxa"/>
              <w:bottom w:w="25" w:type="dxa"/>
              <w:right w:w="30" w:type="dxa"/>
            </w:tcMar>
            <w:vAlign w:val="center"/>
          </w:tcPr>
          <w:p w14:paraId="1B3EAEB0">
            <w:pPr>
              <w:spacing w:before="0" w:after="0" w:line="240" w:lineRule="auto"/>
              <w:jc w:val="left"/>
            </w:pPr>
            <w:r>
              <w:rPr>
                <w:rFonts w:ascii="Times New Roman" w:hAnsi="Times New Roman" w:eastAsia="Times New Roman" w:cs="Times New Roman"/>
                <w:b w:val="0"/>
                <w:color w:val="000000"/>
                <w:sz w:val="17"/>
              </w:rPr>
              <w:t>1.712</w:t>
            </w:r>
          </w:p>
        </w:tc>
      </w:tr>
      <w:tr w14:paraId="650B6F9C">
        <w:trPr>
          <w:jc w:val="center"/>
        </w:trPr>
        <w:tc>
          <w:tcPr>
            <w:tcW w:w="1212" w:type="dxa"/>
            <w:shd w:val="clear" w:color="auto" w:fill="FFFFFF"/>
            <w:tcMar>
              <w:top w:w="25" w:type="dxa"/>
              <w:left w:w="30" w:type="dxa"/>
              <w:bottom w:w="25" w:type="dxa"/>
              <w:right w:w="30" w:type="dxa"/>
            </w:tcMar>
            <w:vAlign w:val="center"/>
          </w:tcPr>
          <w:p w14:paraId="192B97E8">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4884BC49">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24F6A9C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445F515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0FDC34A5">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7F836053">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1ABF31FC">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0813C910">
            <w:pPr>
              <w:spacing w:before="0" w:after="0" w:line="240" w:lineRule="auto"/>
              <w:jc w:val="left"/>
            </w:pPr>
            <w:r>
              <w:rPr>
                <w:rFonts w:ascii="Times New Roman" w:hAnsi="Times New Roman" w:eastAsia="Times New Roman" w:cs="Times New Roman"/>
                <w:b w:val="0"/>
                <w:color w:val="000000"/>
                <w:sz w:val="17"/>
              </w:rPr>
              <w:t>16</w:t>
            </w:r>
          </w:p>
        </w:tc>
        <w:tc>
          <w:tcPr>
            <w:tcW w:w="1212" w:type="dxa"/>
            <w:shd w:val="clear" w:color="auto" w:fill="FFFFFF"/>
            <w:tcMar>
              <w:top w:w="25" w:type="dxa"/>
              <w:left w:w="30" w:type="dxa"/>
              <w:bottom w:w="25" w:type="dxa"/>
              <w:right w:w="30" w:type="dxa"/>
            </w:tcMar>
            <w:vAlign w:val="center"/>
          </w:tcPr>
          <w:p w14:paraId="6F8D190A">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4B3A0358">
            <w:pPr>
              <w:spacing w:before="0" w:after="0" w:line="240" w:lineRule="auto"/>
              <w:jc w:val="left"/>
            </w:pPr>
            <w:r>
              <w:rPr>
                <w:rFonts w:ascii="Times New Roman" w:hAnsi="Times New Roman" w:eastAsia="Times New Roman" w:cs="Times New Roman"/>
                <w:b w:val="0"/>
                <w:color w:val="000000"/>
                <w:sz w:val="17"/>
              </w:rPr>
              <w:t>25</w:t>
            </w:r>
          </w:p>
        </w:tc>
        <w:tc>
          <w:tcPr>
            <w:tcW w:w="1212" w:type="dxa"/>
            <w:shd w:val="clear" w:color="auto" w:fill="FFFFFF"/>
            <w:tcMar>
              <w:top w:w="25" w:type="dxa"/>
              <w:left w:w="30" w:type="dxa"/>
              <w:bottom w:w="25" w:type="dxa"/>
              <w:right w:w="30" w:type="dxa"/>
            </w:tcMar>
            <w:vAlign w:val="center"/>
          </w:tcPr>
          <w:p w14:paraId="221601D6">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5BD4C1A0">
            <w:pPr>
              <w:spacing w:before="0" w:after="0" w:line="240" w:lineRule="auto"/>
              <w:jc w:val="left"/>
            </w:pPr>
            <w:r>
              <w:rPr>
                <w:rFonts w:ascii="Times New Roman" w:hAnsi="Times New Roman" w:eastAsia="Times New Roman" w:cs="Times New Roman"/>
                <w:b w:val="0"/>
                <w:color w:val="000000"/>
                <w:sz w:val="17"/>
              </w:rPr>
              <w:t>6.426</w:t>
            </w:r>
          </w:p>
        </w:tc>
      </w:tr>
      <w:tr w14:paraId="5F25A62A">
        <w:trPr>
          <w:jc w:val="center"/>
        </w:trPr>
        <w:tc>
          <w:tcPr>
            <w:tcW w:w="1212" w:type="dxa"/>
            <w:shd w:val="clear" w:color="auto" w:fill="FFFFFF"/>
            <w:tcMar>
              <w:top w:w="25" w:type="dxa"/>
              <w:left w:w="30" w:type="dxa"/>
              <w:bottom w:w="25" w:type="dxa"/>
              <w:right w:w="30" w:type="dxa"/>
            </w:tcMar>
            <w:vAlign w:val="center"/>
          </w:tcPr>
          <w:p w14:paraId="517BB4DB">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7279DDE3">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1FD314A6">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2B65B08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0C5E5569">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AEB44B0">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1E35D980">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5E33EBDD">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060628CF">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8EB10B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00A94581">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2A1387A3">
            <w:pPr>
              <w:spacing w:before="0" w:after="0" w:line="240" w:lineRule="auto"/>
              <w:jc w:val="left"/>
            </w:pPr>
            <w:r>
              <w:rPr>
                <w:rFonts w:ascii="Times New Roman" w:hAnsi="Times New Roman" w:eastAsia="Times New Roman" w:cs="Times New Roman"/>
                <w:b w:val="0"/>
                <w:color w:val="000000"/>
                <w:sz w:val="17"/>
              </w:rPr>
              <w:t>0.8</w:t>
            </w:r>
          </w:p>
        </w:tc>
      </w:tr>
      <w:tr w14:paraId="055B7B0D">
        <w:trPr>
          <w:jc w:val="center"/>
        </w:trPr>
        <w:tc>
          <w:tcPr>
            <w:tcW w:w="1212" w:type="dxa"/>
            <w:shd w:val="clear" w:color="auto" w:fill="FFFFFF"/>
            <w:tcMar>
              <w:top w:w="25" w:type="dxa"/>
              <w:left w:w="30" w:type="dxa"/>
              <w:bottom w:w="25" w:type="dxa"/>
              <w:right w:w="30" w:type="dxa"/>
            </w:tcMar>
            <w:vAlign w:val="center"/>
          </w:tcPr>
          <w:p w14:paraId="6B0DA5E0">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5D87C934">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01ECF726">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583DB0BB">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5BD76A8">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5F4E2ABB">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450F8E06">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656F8331">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C93AB0C">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7413393F">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36B8729E">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0DA68EAA">
            <w:pPr>
              <w:spacing w:before="0" w:after="0" w:line="240" w:lineRule="auto"/>
              <w:jc w:val="left"/>
            </w:pPr>
            <w:r>
              <w:rPr>
                <w:rFonts w:ascii="Times New Roman" w:hAnsi="Times New Roman" w:eastAsia="Times New Roman" w:cs="Times New Roman"/>
                <w:b w:val="0"/>
                <w:color w:val="000000"/>
                <w:sz w:val="17"/>
              </w:rPr>
              <w:t>1.66</w:t>
            </w:r>
          </w:p>
        </w:tc>
      </w:tr>
      <w:tr w14:paraId="00E28583">
        <w:trPr>
          <w:jc w:val="center"/>
        </w:trPr>
        <w:tc>
          <w:tcPr>
            <w:tcW w:w="1212" w:type="dxa"/>
            <w:shd w:val="clear" w:color="auto" w:fill="FFFFFF"/>
            <w:tcMar>
              <w:top w:w="25" w:type="dxa"/>
              <w:left w:w="30" w:type="dxa"/>
              <w:bottom w:w="25" w:type="dxa"/>
              <w:right w:w="30" w:type="dxa"/>
            </w:tcMar>
            <w:vAlign w:val="center"/>
          </w:tcPr>
          <w:p w14:paraId="7C881505">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69B68D29">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296EA063">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4F5BE300">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5004146E">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2488FFB9">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441532EC">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5B46367C">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49ECBBEC">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ED49F1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B9466C4">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08BA2EE8">
            <w:pPr>
              <w:spacing w:before="0" w:after="0" w:line="240" w:lineRule="auto"/>
              <w:jc w:val="left"/>
            </w:pPr>
            <w:r>
              <w:rPr>
                <w:rFonts w:ascii="Times New Roman" w:hAnsi="Times New Roman" w:eastAsia="Times New Roman" w:cs="Times New Roman"/>
                <w:b w:val="0"/>
                <w:color w:val="000000"/>
                <w:sz w:val="17"/>
              </w:rPr>
              <w:t>-1.299</w:t>
            </w:r>
          </w:p>
        </w:tc>
      </w:tr>
      <w:tr w14:paraId="23B7A11E">
        <w:trPr>
          <w:jc w:val="center"/>
        </w:trPr>
        <w:tc>
          <w:tcPr>
            <w:tcW w:w="1212" w:type="dxa"/>
            <w:shd w:val="clear" w:color="auto" w:fill="FFFFFF"/>
            <w:tcMar>
              <w:top w:w="25" w:type="dxa"/>
              <w:left w:w="30" w:type="dxa"/>
              <w:bottom w:w="25" w:type="dxa"/>
              <w:right w:w="30" w:type="dxa"/>
            </w:tcMar>
            <w:vAlign w:val="center"/>
          </w:tcPr>
          <w:p w14:paraId="47DF23BE">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183E6887">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1F65105E">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24E3F79">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2BC46CE9">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3DD9739">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52619000">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4C3F9185">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43BF712">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4F225EF">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B7D75AF">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26B15C80">
            <w:pPr>
              <w:spacing w:before="0" w:after="0" w:line="240" w:lineRule="auto"/>
              <w:jc w:val="left"/>
            </w:pPr>
            <w:r>
              <w:rPr>
                <w:rFonts w:ascii="Times New Roman" w:hAnsi="Times New Roman" w:eastAsia="Times New Roman" w:cs="Times New Roman"/>
                <w:b w:val="0"/>
                <w:color w:val="000000"/>
                <w:sz w:val="17"/>
              </w:rPr>
              <w:t>1.136</w:t>
            </w:r>
          </w:p>
        </w:tc>
      </w:tr>
      <w:tr w14:paraId="5F4FABB1">
        <w:trPr>
          <w:jc w:val="center"/>
        </w:trPr>
        <w:tc>
          <w:tcPr>
            <w:tcW w:w="1212" w:type="dxa"/>
            <w:shd w:val="clear" w:color="auto" w:fill="FFFFFF"/>
            <w:tcMar>
              <w:top w:w="25" w:type="dxa"/>
              <w:left w:w="30" w:type="dxa"/>
              <w:bottom w:w="25" w:type="dxa"/>
              <w:right w:w="30" w:type="dxa"/>
            </w:tcMar>
            <w:vAlign w:val="center"/>
          </w:tcPr>
          <w:p w14:paraId="0A45F059">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5AFB7EDD">
            <w:pPr>
              <w:spacing w:before="0" w:after="0" w:line="240" w:lineRule="auto"/>
              <w:jc w:val="left"/>
            </w:pPr>
            <w:r>
              <w:rPr>
                <w:rFonts w:ascii="Times New Roman" w:hAnsi="Times New Roman" w:eastAsia="Times New Roman" w:cs="Times New Roman"/>
                <w:b w:val="0"/>
                <w:color w:val="000000"/>
                <w:sz w:val="17"/>
              </w:rPr>
              <w:t>2024</w:t>
            </w:r>
          </w:p>
        </w:tc>
        <w:tc>
          <w:tcPr>
            <w:tcW w:w="1212" w:type="dxa"/>
            <w:shd w:val="clear" w:color="auto" w:fill="FFFFFF"/>
            <w:tcMar>
              <w:top w:w="25" w:type="dxa"/>
              <w:left w:w="30" w:type="dxa"/>
              <w:bottom w:w="25" w:type="dxa"/>
              <w:right w:w="30" w:type="dxa"/>
            </w:tcMar>
            <w:vAlign w:val="center"/>
          </w:tcPr>
          <w:p w14:paraId="44EEAA7E">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4C76E98C">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54D337D7">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7F42645D">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3895F599">
            <w:pPr>
              <w:spacing w:before="0" w:after="0" w:line="240" w:lineRule="auto"/>
              <w:jc w:val="left"/>
            </w:pPr>
            <w:r>
              <w:rPr>
                <w:rFonts w:ascii="Times New Roman" w:hAnsi="Times New Roman" w:eastAsia="Times New Roman" w:cs="Times New Roman"/>
                <w:b w:val="0"/>
                <w:color w:val="000000"/>
                <w:sz w:val="17"/>
              </w:rPr>
              <w:t>5115</w:t>
            </w:r>
          </w:p>
        </w:tc>
        <w:tc>
          <w:tcPr>
            <w:tcW w:w="1212" w:type="dxa"/>
            <w:shd w:val="clear" w:color="auto" w:fill="FFFFFF"/>
            <w:tcMar>
              <w:top w:w="25" w:type="dxa"/>
              <w:left w:w="30" w:type="dxa"/>
              <w:bottom w:w="25" w:type="dxa"/>
              <w:right w:w="30" w:type="dxa"/>
            </w:tcMar>
            <w:vAlign w:val="center"/>
          </w:tcPr>
          <w:p w14:paraId="13376BDE">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0BC8D05F">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36F6B4E1">
            <w:pPr>
              <w:spacing w:before="0" w:after="0" w:line="240" w:lineRule="auto"/>
              <w:jc w:val="left"/>
            </w:pPr>
            <w:r>
              <w:rPr>
                <w:rFonts w:ascii="Times New Roman" w:hAnsi="Times New Roman" w:eastAsia="Times New Roman" w:cs="Times New Roman"/>
                <w:b w:val="0"/>
                <w:color w:val="000000"/>
                <w:sz w:val="17"/>
              </w:rPr>
              <w:t>35</w:t>
            </w:r>
          </w:p>
        </w:tc>
        <w:tc>
          <w:tcPr>
            <w:tcW w:w="1212" w:type="dxa"/>
            <w:shd w:val="clear" w:color="auto" w:fill="FFFFFF"/>
            <w:tcMar>
              <w:top w:w="25" w:type="dxa"/>
              <w:left w:w="30" w:type="dxa"/>
              <w:bottom w:w="25" w:type="dxa"/>
              <w:right w:w="30" w:type="dxa"/>
            </w:tcMar>
            <w:vAlign w:val="center"/>
          </w:tcPr>
          <w:p w14:paraId="30FA4240">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26E6FA21">
            <w:pPr>
              <w:spacing w:before="0" w:after="0" w:line="240" w:lineRule="auto"/>
              <w:jc w:val="left"/>
            </w:pPr>
            <w:r>
              <w:rPr>
                <w:rFonts w:ascii="Times New Roman" w:hAnsi="Times New Roman" w:eastAsia="Times New Roman" w:cs="Times New Roman"/>
                <w:b w:val="0"/>
                <w:color w:val="000000"/>
                <w:sz w:val="17"/>
              </w:rPr>
              <w:t>8.264</w:t>
            </w:r>
          </w:p>
        </w:tc>
      </w:tr>
      <w:tr w14:paraId="3988CB69">
        <w:trPr>
          <w:jc w:val="center"/>
        </w:trPr>
        <w:tc>
          <w:tcPr>
            <w:tcW w:w="1212" w:type="dxa"/>
            <w:shd w:val="clear" w:color="auto" w:fill="FFFFFF"/>
            <w:tcMar>
              <w:top w:w="25" w:type="dxa"/>
              <w:left w:w="30" w:type="dxa"/>
              <w:bottom w:w="25" w:type="dxa"/>
              <w:right w:w="30" w:type="dxa"/>
            </w:tcMar>
            <w:vAlign w:val="center"/>
          </w:tcPr>
          <w:p w14:paraId="2B8C68F7">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298680A6">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02A30490">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185774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0E5CECC">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6864D799">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600CC634">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160BE7EA">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62AE633">
            <w:pPr>
              <w:spacing w:before="0" w:after="0" w:line="240" w:lineRule="auto"/>
              <w:jc w:val="left"/>
            </w:pPr>
            <w:r>
              <w:rPr>
                <w:rFonts w:ascii="Times New Roman" w:hAnsi="Times New Roman" w:eastAsia="Times New Roman" w:cs="Times New Roman"/>
                <w:b w:val="0"/>
                <w:color w:val="000000"/>
                <w:sz w:val="17"/>
              </w:rPr>
              <w:t>-18</w:t>
            </w:r>
          </w:p>
        </w:tc>
        <w:tc>
          <w:tcPr>
            <w:tcW w:w="1212" w:type="dxa"/>
            <w:shd w:val="clear" w:color="auto" w:fill="FFFFFF"/>
            <w:tcMar>
              <w:top w:w="25" w:type="dxa"/>
              <w:left w:w="30" w:type="dxa"/>
              <w:bottom w:w="25" w:type="dxa"/>
              <w:right w:w="30" w:type="dxa"/>
            </w:tcMar>
            <w:vAlign w:val="center"/>
          </w:tcPr>
          <w:p w14:paraId="0076C952">
            <w:pPr>
              <w:spacing w:before="0" w:after="0" w:line="240" w:lineRule="auto"/>
              <w:jc w:val="left"/>
            </w:pPr>
            <w:r>
              <w:rPr>
                <w:rFonts w:ascii="Times New Roman" w:hAnsi="Times New Roman" w:eastAsia="Times New Roman" w:cs="Times New Roman"/>
                <w:b w:val="0"/>
                <w:color w:val="000000"/>
                <w:sz w:val="17"/>
              </w:rPr>
              <w:t>50</w:t>
            </w:r>
          </w:p>
        </w:tc>
        <w:tc>
          <w:tcPr>
            <w:tcW w:w="1212" w:type="dxa"/>
            <w:shd w:val="clear" w:color="auto" w:fill="FFFFFF"/>
            <w:tcMar>
              <w:top w:w="25" w:type="dxa"/>
              <w:left w:w="30" w:type="dxa"/>
              <w:bottom w:w="25" w:type="dxa"/>
              <w:right w:w="30" w:type="dxa"/>
            </w:tcMar>
            <w:vAlign w:val="center"/>
          </w:tcPr>
          <w:p w14:paraId="7A93A90C">
            <w:pPr>
              <w:spacing w:before="0" w:after="0" w:line="240" w:lineRule="auto"/>
              <w:jc w:val="left"/>
            </w:pPr>
            <w:r>
              <w:rPr>
                <w:rFonts w:ascii="Times New Roman" w:hAnsi="Times New Roman" w:eastAsia="Times New Roman" w:cs="Times New Roman"/>
                <w:b w:val="0"/>
                <w:color w:val="000000"/>
                <w:sz w:val="17"/>
              </w:rPr>
              <w:t>68</w:t>
            </w:r>
          </w:p>
        </w:tc>
        <w:tc>
          <w:tcPr>
            <w:tcW w:w="1212" w:type="dxa"/>
            <w:shd w:val="clear" w:color="auto" w:fill="FFFFFF"/>
            <w:tcMar>
              <w:top w:w="25" w:type="dxa"/>
              <w:left w:w="30" w:type="dxa"/>
              <w:bottom w:w="25" w:type="dxa"/>
              <w:right w:w="30" w:type="dxa"/>
            </w:tcMar>
            <w:vAlign w:val="center"/>
          </w:tcPr>
          <w:p w14:paraId="10485BA8">
            <w:pPr>
              <w:spacing w:before="0" w:after="0" w:line="240" w:lineRule="auto"/>
              <w:jc w:val="left"/>
            </w:pPr>
            <w:r>
              <w:rPr>
                <w:rFonts w:ascii="Times New Roman" w:hAnsi="Times New Roman" w:eastAsia="Times New Roman" w:cs="Times New Roman"/>
                <w:b w:val="0"/>
                <w:color w:val="000000"/>
                <w:sz w:val="17"/>
              </w:rPr>
              <w:t>1.98</w:t>
            </w:r>
          </w:p>
        </w:tc>
      </w:tr>
      <w:tr w14:paraId="18DAC8FF">
        <w:trPr>
          <w:jc w:val="center"/>
        </w:trPr>
        <w:tc>
          <w:tcPr>
            <w:tcW w:w="1212" w:type="dxa"/>
            <w:shd w:val="clear" w:color="auto" w:fill="FFFFFF"/>
            <w:tcMar>
              <w:top w:w="25" w:type="dxa"/>
              <w:left w:w="30" w:type="dxa"/>
              <w:bottom w:w="25" w:type="dxa"/>
              <w:right w:w="30" w:type="dxa"/>
            </w:tcMar>
            <w:vAlign w:val="center"/>
          </w:tcPr>
          <w:p w14:paraId="44051E90">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6A0FA88B">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122C4679">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6FF94B87">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727B9C5">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6BB2E1E4">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40B380F6">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2CB7677F">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2BDE4D92">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D35EC8D">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032D423B">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63E2C92A">
            <w:pPr>
              <w:spacing w:before="0" w:after="0" w:line="240" w:lineRule="auto"/>
              <w:jc w:val="left"/>
            </w:pPr>
            <w:r>
              <w:rPr>
                <w:rFonts w:ascii="Times New Roman" w:hAnsi="Times New Roman" w:eastAsia="Times New Roman" w:cs="Times New Roman"/>
                <w:b w:val="0"/>
                <w:color w:val="000000"/>
                <w:sz w:val="17"/>
              </w:rPr>
              <w:t>5.769</w:t>
            </w:r>
          </w:p>
        </w:tc>
      </w:tr>
      <w:tr w14:paraId="67B068EB">
        <w:trPr>
          <w:jc w:val="center"/>
        </w:trPr>
        <w:tc>
          <w:tcPr>
            <w:tcW w:w="1212" w:type="dxa"/>
            <w:shd w:val="clear" w:color="auto" w:fill="FFFFFF"/>
            <w:tcMar>
              <w:top w:w="25" w:type="dxa"/>
              <w:left w:w="30" w:type="dxa"/>
              <w:bottom w:w="25" w:type="dxa"/>
              <w:right w:w="30" w:type="dxa"/>
            </w:tcMar>
            <w:vAlign w:val="center"/>
          </w:tcPr>
          <w:p w14:paraId="6728B297">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21A94B74">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158BE98E">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5A22EBC2">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A0A7D36">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48962370">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2527630F">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210EEC79">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3B2CFAA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053F78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245CCCB9">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AE8DB3C">
            <w:pPr>
              <w:spacing w:before="0" w:after="0" w:line="240" w:lineRule="auto"/>
              <w:jc w:val="left"/>
            </w:pPr>
            <w:r>
              <w:rPr>
                <w:rFonts w:ascii="Times New Roman" w:hAnsi="Times New Roman" w:eastAsia="Times New Roman" w:cs="Times New Roman"/>
                <w:b w:val="0"/>
                <w:color w:val="000000"/>
                <w:sz w:val="17"/>
              </w:rPr>
              <w:t>0.478</w:t>
            </w:r>
          </w:p>
        </w:tc>
      </w:tr>
      <w:tr w14:paraId="3C44AA45">
        <w:trPr>
          <w:jc w:val="center"/>
        </w:trPr>
        <w:tc>
          <w:tcPr>
            <w:tcW w:w="1212" w:type="dxa"/>
            <w:shd w:val="clear" w:color="auto" w:fill="FFFFFF"/>
            <w:tcMar>
              <w:top w:w="25" w:type="dxa"/>
              <w:left w:w="30" w:type="dxa"/>
              <w:bottom w:w="25" w:type="dxa"/>
              <w:right w:w="30" w:type="dxa"/>
            </w:tcMar>
            <w:vAlign w:val="center"/>
          </w:tcPr>
          <w:p w14:paraId="4525D9E3">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623F6E1A">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68CF14E1">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228DC491">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14F1B7F">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3D1DC437">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6586D91A">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4D503D85">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4C48E90">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E96B543">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71A4AA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D74CF9E">
            <w:pPr>
              <w:spacing w:before="0" w:after="0" w:line="240" w:lineRule="auto"/>
              <w:jc w:val="left"/>
            </w:pPr>
            <w:r>
              <w:rPr>
                <w:rFonts w:ascii="Times New Roman" w:hAnsi="Times New Roman" w:eastAsia="Times New Roman" w:cs="Times New Roman"/>
                <w:b w:val="0"/>
                <w:color w:val="000000"/>
                <w:sz w:val="17"/>
              </w:rPr>
              <w:t>1.852</w:t>
            </w:r>
          </w:p>
        </w:tc>
      </w:tr>
      <w:tr w14:paraId="214DE8AD">
        <w:trPr>
          <w:jc w:val="center"/>
        </w:trPr>
        <w:tc>
          <w:tcPr>
            <w:tcW w:w="1212" w:type="dxa"/>
            <w:shd w:val="clear" w:color="auto" w:fill="FFFFFF"/>
            <w:tcMar>
              <w:top w:w="25" w:type="dxa"/>
              <w:left w:w="30" w:type="dxa"/>
              <w:bottom w:w="25" w:type="dxa"/>
              <w:right w:w="30" w:type="dxa"/>
            </w:tcMar>
            <w:vAlign w:val="center"/>
          </w:tcPr>
          <w:p w14:paraId="6A1B90B1">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419DC949">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77175658">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3A8F13D7">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F0D5013">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1275B41B">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1D368FEA">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7040A60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2F8497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DBA287D">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0E39D950">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79B2DC3">
            <w:pPr>
              <w:spacing w:before="0" w:after="0" w:line="240" w:lineRule="auto"/>
              <w:jc w:val="left"/>
            </w:pPr>
            <w:r>
              <w:rPr>
                <w:rFonts w:ascii="Times New Roman" w:hAnsi="Times New Roman" w:eastAsia="Times New Roman" w:cs="Times New Roman"/>
                <w:b w:val="0"/>
                <w:color w:val="000000"/>
                <w:sz w:val="17"/>
              </w:rPr>
              <w:t>-1.569</w:t>
            </w:r>
          </w:p>
        </w:tc>
      </w:tr>
      <w:tr w14:paraId="7034F44B">
        <w:trPr>
          <w:jc w:val="center"/>
        </w:trPr>
        <w:tc>
          <w:tcPr>
            <w:tcW w:w="1212" w:type="dxa"/>
            <w:shd w:val="clear" w:color="auto" w:fill="FFFFFF"/>
            <w:tcMar>
              <w:top w:w="25" w:type="dxa"/>
              <w:left w:w="30" w:type="dxa"/>
              <w:bottom w:w="25" w:type="dxa"/>
              <w:right w:w="30" w:type="dxa"/>
            </w:tcMar>
            <w:vAlign w:val="center"/>
          </w:tcPr>
          <w:p w14:paraId="011C3BB8">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0A32C009">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685AF9F3">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547A62E3">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4B48D98">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517A4276">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28D7AF4B">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1E330D85">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599A312">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CB3F209">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D28475D">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6B191F2">
            <w:pPr>
              <w:spacing w:before="0" w:after="0" w:line="240" w:lineRule="auto"/>
              <w:jc w:val="left"/>
            </w:pPr>
            <w:r>
              <w:rPr>
                <w:rFonts w:ascii="Times New Roman" w:hAnsi="Times New Roman" w:eastAsia="Times New Roman" w:cs="Times New Roman"/>
                <w:b w:val="0"/>
                <w:color w:val="000000"/>
                <w:sz w:val="17"/>
              </w:rPr>
              <w:t>1.23</w:t>
            </w:r>
          </w:p>
        </w:tc>
      </w:tr>
      <w:tr w14:paraId="39D5AF72">
        <w:trPr>
          <w:jc w:val="center"/>
        </w:trPr>
        <w:tc>
          <w:tcPr>
            <w:tcW w:w="1212" w:type="dxa"/>
            <w:shd w:val="clear" w:color="auto" w:fill="FFFFFF"/>
            <w:tcMar>
              <w:top w:w="25" w:type="dxa"/>
              <w:left w:w="30" w:type="dxa"/>
              <w:bottom w:w="25" w:type="dxa"/>
              <w:right w:w="30" w:type="dxa"/>
            </w:tcMar>
            <w:vAlign w:val="center"/>
          </w:tcPr>
          <w:p w14:paraId="3E1D61DC">
            <w:pPr>
              <w:spacing w:before="0" w:after="0" w:line="240" w:lineRule="auto"/>
              <w:jc w:val="left"/>
            </w:pPr>
            <w:r>
              <w:rPr>
                <w:rFonts w:ascii="Times New Roman" w:hAnsi="Times New Roman" w:eastAsia="Times New Roman" w:cs="Times New Roman"/>
                <w:b w:val="0"/>
                <w:color w:val="000000"/>
                <w:sz w:val="17"/>
              </w:rPr>
              <w:t>event_year</w:t>
            </w:r>
          </w:p>
        </w:tc>
        <w:tc>
          <w:tcPr>
            <w:tcW w:w="1212" w:type="dxa"/>
            <w:shd w:val="clear" w:color="auto" w:fill="FFFFFF"/>
            <w:tcMar>
              <w:top w:w="25" w:type="dxa"/>
              <w:left w:w="30" w:type="dxa"/>
              <w:bottom w:w="25" w:type="dxa"/>
              <w:right w:w="30" w:type="dxa"/>
            </w:tcMar>
            <w:vAlign w:val="center"/>
          </w:tcPr>
          <w:p w14:paraId="7BCD0491">
            <w:pPr>
              <w:spacing w:before="0" w:after="0" w:line="240" w:lineRule="auto"/>
              <w:jc w:val="left"/>
            </w:pPr>
            <w:r>
              <w:rPr>
                <w:rFonts w:ascii="Times New Roman" w:hAnsi="Times New Roman" w:eastAsia="Times New Roman" w:cs="Times New Roman"/>
                <w:b w:val="0"/>
                <w:color w:val="000000"/>
                <w:sz w:val="17"/>
              </w:rPr>
              <w:t>2025</w:t>
            </w:r>
          </w:p>
        </w:tc>
        <w:tc>
          <w:tcPr>
            <w:tcW w:w="1212" w:type="dxa"/>
            <w:shd w:val="clear" w:color="auto" w:fill="FFFFFF"/>
            <w:tcMar>
              <w:top w:w="25" w:type="dxa"/>
              <w:left w:w="30" w:type="dxa"/>
              <w:bottom w:w="25" w:type="dxa"/>
              <w:right w:w="30" w:type="dxa"/>
            </w:tcMar>
            <w:vAlign w:val="center"/>
          </w:tcPr>
          <w:p w14:paraId="7BA5A55E">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5D08ACE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9DAFFAC">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1BD2B6A1">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0CAE29FF">
            <w:pPr>
              <w:spacing w:before="0" w:after="0" w:line="240" w:lineRule="auto"/>
              <w:jc w:val="left"/>
            </w:pPr>
            <w:r>
              <w:rPr>
                <w:rFonts w:ascii="Times New Roman" w:hAnsi="Times New Roman" w:eastAsia="Times New Roman" w:cs="Times New Roman"/>
                <w:b w:val="0"/>
                <w:color w:val="000000"/>
                <w:sz w:val="17"/>
              </w:rPr>
              <w:t>8503</w:t>
            </w:r>
          </w:p>
        </w:tc>
        <w:tc>
          <w:tcPr>
            <w:tcW w:w="1212" w:type="dxa"/>
            <w:shd w:val="clear" w:color="auto" w:fill="FFFFFF"/>
            <w:tcMar>
              <w:top w:w="25" w:type="dxa"/>
              <w:left w:w="30" w:type="dxa"/>
              <w:bottom w:w="25" w:type="dxa"/>
              <w:right w:w="30" w:type="dxa"/>
            </w:tcMar>
            <w:vAlign w:val="center"/>
          </w:tcPr>
          <w:p w14:paraId="20D843E4">
            <w:pPr>
              <w:spacing w:before="0" w:after="0" w:line="240" w:lineRule="auto"/>
              <w:jc w:val="left"/>
            </w:pPr>
            <w:r>
              <w:rPr>
                <w:rFonts w:ascii="Times New Roman" w:hAnsi="Times New Roman" w:eastAsia="Times New Roman" w:cs="Times New Roman"/>
                <w:b w:val="0"/>
                <w:color w:val="000000"/>
                <w:sz w:val="17"/>
              </w:rPr>
              <w:t>19</w:t>
            </w:r>
          </w:p>
        </w:tc>
        <w:tc>
          <w:tcPr>
            <w:tcW w:w="1212" w:type="dxa"/>
            <w:shd w:val="clear" w:color="auto" w:fill="FFFFFF"/>
            <w:tcMar>
              <w:top w:w="25" w:type="dxa"/>
              <w:left w:w="30" w:type="dxa"/>
              <w:bottom w:w="25" w:type="dxa"/>
              <w:right w:w="30" w:type="dxa"/>
            </w:tcMar>
            <w:vAlign w:val="center"/>
          </w:tcPr>
          <w:p w14:paraId="5E358975">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754C0B9">
            <w:pPr>
              <w:spacing w:before="0" w:after="0" w:line="240" w:lineRule="auto"/>
              <w:jc w:val="left"/>
            </w:pPr>
            <w:r>
              <w:rPr>
                <w:rFonts w:ascii="Times New Roman" w:hAnsi="Times New Roman" w:eastAsia="Times New Roman" w:cs="Times New Roman"/>
                <w:b w:val="0"/>
                <w:color w:val="000000"/>
                <w:sz w:val="17"/>
              </w:rPr>
              <w:t>35</w:t>
            </w:r>
          </w:p>
        </w:tc>
        <w:tc>
          <w:tcPr>
            <w:tcW w:w="1212" w:type="dxa"/>
            <w:shd w:val="clear" w:color="auto" w:fill="FFFFFF"/>
            <w:tcMar>
              <w:top w:w="25" w:type="dxa"/>
              <w:left w:w="30" w:type="dxa"/>
              <w:bottom w:w="25" w:type="dxa"/>
              <w:right w:w="30" w:type="dxa"/>
            </w:tcMar>
            <w:vAlign w:val="center"/>
          </w:tcPr>
          <w:p w14:paraId="39C4FE24">
            <w:pPr>
              <w:spacing w:before="0" w:after="0" w:line="240" w:lineRule="auto"/>
              <w:jc w:val="left"/>
            </w:pPr>
            <w:r>
              <w:rPr>
                <w:rFonts w:ascii="Times New Roman" w:hAnsi="Times New Roman" w:eastAsia="Times New Roman" w:cs="Times New Roman"/>
                <w:b w:val="0"/>
                <w:color w:val="000000"/>
                <w:sz w:val="17"/>
              </w:rPr>
              <w:t>29</w:t>
            </w:r>
          </w:p>
        </w:tc>
        <w:tc>
          <w:tcPr>
            <w:tcW w:w="1212" w:type="dxa"/>
            <w:shd w:val="clear" w:color="auto" w:fill="FFFFFF"/>
            <w:tcMar>
              <w:top w:w="25" w:type="dxa"/>
              <w:left w:w="30" w:type="dxa"/>
              <w:bottom w:w="25" w:type="dxa"/>
              <w:right w:w="30" w:type="dxa"/>
            </w:tcMar>
            <w:vAlign w:val="center"/>
          </w:tcPr>
          <w:p w14:paraId="7ECDB45E">
            <w:pPr>
              <w:spacing w:before="0" w:after="0" w:line="240" w:lineRule="auto"/>
              <w:jc w:val="left"/>
            </w:pPr>
            <w:r>
              <w:rPr>
                <w:rFonts w:ascii="Times New Roman" w:hAnsi="Times New Roman" w:eastAsia="Times New Roman" w:cs="Times New Roman"/>
                <w:b w:val="0"/>
                <w:color w:val="000000"/>
                <w:sz w:val="17"/>
              </w:rPr>
              <w:t>7.168</w:t>
            </w:r>
          </w:p>
        </w:tc>
      </w:tr>
    </w:tbl>
    <w:p w14:paraId="3E584868">
      <w:pPr>
        <w:spacing w:after="60" w:line="252" w:lineRule="auto"/>
      </w:pPr>
    </w:p>
    <w:p w14:paraId="3976A59A">
      <w:pPr>
        <w:spacing w:before="120" w:after="60" w:line="252" w:lineRule="auto"/>
      </w:pPr>
      <w:r>
        <w:rPr>
          <w:rFonts w:ascii="Times New Roman" w:hAnsi="Times New Roman" w:eastAsia="Times New Roman" w:cs="Times New Roman"/>
          <w:b/>
          <w:color w:val="000000"/>
          <w:sz w:val="21"/>
        </w:rPr>
        <w:t>Supplementary Table S4 - division.</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11A5DD25">
        <w:trPr>
          <w:tblHeader/>
          <w:jc w:val="center"/>
        </w:trPr>
        <w:tc>
          <w:tcPr>
            <w:tcW w:w="1212" w:type="dxa"/>
            <w:shd w:val="clear" w:color="auto" w:fill="FFFFFF"/>
            <w:tcMar>
              <w:top w:w="25" w:type="dxa"/>
              <w:left w:w="30" w:type="dxa"/>
              <w:bottom w:w="25" w:type="dxa"/>
              <w:right w:w="30" w:type="dxa"/>
            </w:tcMar>
            <w:vAlign w:val="center"/>
          </w:tcPr>
          <w:p w14:paraId="105F578E">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709EA2BD">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0922CFBE">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13F1197F">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6371D355">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047A0DC5">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3AF69B9A">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6D21206C">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0FE37991">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3AFF9DB2">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6F5021FC">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048BE7E5">
            <w:pPr>
              <w:spacing w:before="0" w:after="0" w:line="240" w:lineRule="auto"/>
              <w:jc w:val="center"/>
            </w:pPr>
            <w:r>
              <w:rPr>
                <w:rFonts w:ascii="Times New Roman" w:hAnsi="Times New Roman" w:eastAsia="Times New Roman" w:cs="Times New Roman"/>
                <w:b/>
                <w:color w:val="000000"/>
                <w:sz w:val="17"/>
              </w:rPr>
              <w:t>median_delta_pct</w:t>
            </w:r>
          </w:p>
        </w:tc>
      </w:tr>
      <w:tr w14:paraId="0F72BC6C">
        <w:trPr>
          <w:jc w:val="center"/>
        </w:trPr>
        <w:tc>
          <w:tcPr>
            <w:tcW w:w="1212" w:type="dxa"/>
            <w:shd w:val="clear" w:color="auto" w:fill="FFFFFF"/>
            <w:tcMar>
              <w:top w:w="25" w:type="dxa"/>
              <w:left w:w="30" w:type="dxa"/>
              <w:bottom w:w="25" w:type="dxa"/>
              <w:right w:w="30" w:type="dxa"/>
            </w:tcMar>
            <w:vAlign w:val="center"/>
          </w:tcPr>
          <w:p w14:paraId="657724FF">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49E5DF1A">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08E5721B">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0C2C3F00">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759DA9E">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7BE00880">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53184A70">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5CAB6C41">
            <w:pPr>
              <w:spacing w:before="0" w:after="0" w:line="240" w:lineRule="auto"/>
              <w:jc w:val="left"/>
            </w:pPr>
            <w:r>
              <w:rPr>
                <w:rFonts w:ascii="Times New Roman" w:hAnsi="Times New Roman" w:eastAsia="Times New Roman" w:cs="Times New Roman"/>
                <w:b w:val="0"/>
                <w:color w:val="000000"/>
                <w:sz w:val="17"/>
              </w:rPr>
              <w:t>37</w:t>
            </w:r>
          </w:p>
        </w:tc>
        <w:tc>
          <w:tcPr>
            <w:tcW w:w="1212" w:type="dxa"/>
            <w:shd w:val="clear" w:color="auto" w:fill="FFFFFF"/>
            <w:tcMar>
              <w:top w:w="25" w:type="dxa"/>
              <w:left w:w="30" w:type="dxa"/>
              <w:bottom w:w="25" w:type="dxa"/>
              <w:right w:w="30" w:type="dxa"/>
            </w:tcMar>
            <w:vAlign w:val="center"/>
          </w:tcPr>
          <w:p w14:paraId="277733D7">
            <w:pPr>
              <w:spacing w:before="0" w:after="0" w:line="240" w:lineRule="auto"/>
              <w:jc w:val="left"/>
            </w:pPr>
            <w:r>
              <w:rPr>
                <w:rFonts w:ascii="Times New Roman" w:hAnsi="Times New Roman" w:eastAsia="Times New Roman" w:cs="Times New Roman"/>
                <w:b w:val="0"/>
                <w:color w:val="000000"/>
                <w:sz w:val="17"/>
              </w:rPr>
              <w:t>-19.5</w:t>
            </w:r>
          </w:p>
        </w:tc>
        <w:tc>
          <w:tcPr>
            <w:tcW w:w="1212" w:type="dxa"/>
            <w:shd w:val="clear" w:color="auto" w:fill="FFFFFF"/>
            <w:tcMar>
              <w:top w:w="25" w:type="dxa"/>
              <w:left w:w="30" w:type="dxa"/>
              <w:bottom w:w="25" w:type="dxa"/>
              <w:right w:w="30" w:type="dxa"/>
            </w:tcMar>
            <w:vAlign w:val="center"/>
          </w:tcPr>
          <w:p w14:paraId="4B67123D">
            <w:pPr>
              <w:spacing w:before="0" w:after="0" w:line="240" w:lineRule="auto"/>
              <w:jc w:val="left"/>
            </w:pPr>
            <w:r>
              <w:rPr>
                <w:rFonts w:ascii="Times New Roman" w:hAnsi="Times New Roman" w:eastAsia="Times New Roman" w:cs="Times New Roman"/>
                <w:b w:val="0"/>
                <w:color w:val="000000"/>
                <w:sz w:val="17"/>
              </w:rPr>
              <w:t>46</w:t>
            </w:r>
          </w:p>
        </w:tc>
        <w:tc>
          <w:tcPr>
            <w:tcW w:w="1212" w:type="dxa"/>
            <w:shd w:val="clear" w:color="auto" w:fill="FFFFFF"/>
            <w:tcMar>
              <w:top w:w="25" w:type="dxa"/>
              <w:left w:w="30" w:type="dxa"/>
              <w:bottom w:w="25" w:type="dxa"/>
              <w:right w:w="30" w:type="dxa"/>
            </w:tcMar>
            <w:vAlign w:val="center"/>
          </w:tcPr>
          <w:p w14:paraId="615A9E48">
            <w:pPr>
              <w:spacing w:before="0" w:after="0" w:line="240" w:lineRule="auto"/>
              <w:jc w:val="left"/>
            </w:pPr>
            <w:r>
              <w:rPr>
                <w:rFonts w:ascii="Times New Roman" w:hAnsi="Times New Roman" w:eastAsia="Times New Roman" w:cs="Times New Roman"/>
                <w:b w:val="0"/>
                <w:color w:val="000000"/>
                <w:sz w:val="17"/>
              </w:rPr>
              <w:t>65.5</w:t>
            </w:r>
          </w:p>
        </w:tc>
        <w:tc>
          <w:tcPr>
            <w:tcW w:w="1212" w:type="dxa"/>
            <w:shd w:val="clear" w:color="auto" w:fill="FFFFFF"/>
            <w:tcMar>
              <w:top w:w="25" w:type="dxa"/>
              <w:left w:w="30" w:type="dxa"/>
              <w:bottom w:w="25" w:type="dxa"/>
              <w:right w:w="30" w:type="dxa"/>
            </w:tcMar>
            <w:vAlign w:val="center"/>
          </w:tcPr>
          <w:p w14:paraId="4E1F8A12">
            <w:pPr>
              <w:spacing w:before="0" w:after="0" w:line="240" w:lineRule="auto"/>
              <w:jc w:val="left"/>
            </w:pPr>
            <w:r>
              <w:rPr>
                <w:rFonts w:ascii="Times New Roman" w:hAnsi="Times New Roman" w:eastAsia="Times New Roman" w:cs="Times New Roman"/>
                <w:b w:val="0"/>
                <w:color w:val="000000"/>
                <w:sz w:val="17"/>
              </w:rPr>
              <w:t>18.056</w:t>
            </w:r>
          </w:p>
        </w:tc>
      </w:tr>
      <w:tr w14:paraId="64DCAAD7">
        <w:trPr>
          <w:jc w:val="center"/>
        </w:trPr>
        <w:tc>
          <w:tcPr>
            <w:tcW w:w="1212" w:type="dxa"/>
            <w:shd w:val="clear" w:color="auto" w:fill="FFFFFF"/>
            <w:tcMar>
              <w:top w:w="25" w:type="dxa"/>
              <w:left w:w="30" w:type="dxa"/>
              <w:bottom w:w="25" w:type="dxa"/>
              <w:right w:w="30" w:type="dxa"/>
            </w:tcMar>
            <w:vAlign w:val="center"/>
          </w:tcPr>
          <w:p w14:paraId="693BCD91">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7215C319">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162C0C3E">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5BF2753B">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41C61B48">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64711273">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2958D682">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6D55B50A">
            <w:pPr>
              <w:spacing w:before="0" w:after="0" w:line="240" w:lineRule="auto"/>
              <w:jc w:val="left"/>
            </w:pPr>
            <w:r>
              <w:rPr>
                <w:rFonts w:ascii="Times New Roman" w:hAnsi="Times New Roman" w:eastAsia="Times New Roman" w:cs="Times New Roman"/>
                <w:b w:val="0"/>
                <w:color w:val="000000"/>
                <w:sz w:val="17"/>
              </w:rPr>
              <w:t>17</w:t>
            </w:r>
          </w:p>
        </w:tc>
        <w:tc>
          <w:tcPr>
            <w:tcW w:w="1212" w:type="dxa"/>
            <w:shd w:val="clear" w:color="auto" w:fill="FFFFFF"/>
            <w:tcMar>
              <w:top w:w="25" w:type="dxa"/>
              <w:left w:w="30" w:type="dxa"/>
              <w:bottom w:w="25" w:type="dxa"/>
              <w:right w:w="30" w:type="dxa"/>
            </w:tcMar>
            <w:vAlign w:val="center"/>
          </w:tcPr>
          <w:p w14:paraId="077248C6">
            <w:pPr>
              <w:spacing w:before="0" w:after="0" w:line="240" w:lineRule="auto"/>
              <w:jc w:val="left"/>
            </w:pPr>
            <w:r>
              <w:rPr>
                <w:rFonts w:ascii="Times New Roman" w:hAnsi="Times New Roman" w:eastAsia="Times New Roman" w:cs="Times New Roman"/>
                <w:b w:val="0"/>
                <w:color w:val="000000"/>
                <w:sz w:val="17"/>
              </w:rPr>
              <w:t>12.5</w:t>
            </w:r>
          </w:p>
        </w:tc>
        <w:tc>
          <w:tcPr>
            <w:tcW w:w="1212" w:type="dxa"/>
            <w:shd w:val="clear" w:color="auto" w:fill="FFFFFF"/>
            <w:tcMar>
              <w:top w:w="25" w:type="dxa"/>
              <w:left w:w="30" w:type="dxa"/>
              <w:bottom w:w="25" w:type="dxa"/>
              <w:right w:w="30" w:type="dxa"/>
            </w:tcMar>
            <w:vAlign w:val="center"/>
          </w:tcPr>
          <w:p w14:paraId="7B6C34E5">
            <w:pPr>
              <w:spacing w:before="0" w:after="0" w:line="240" w:lineRule="auto"/>
              <w:jc w:val="left"/>
            </w:pPr>
            <w:r>
              <w:rPr>
                <w:rFonts w:ascii="Times New Roman" w:hAnsi="Times New Roman" w:eastAsia="Times New Roman" w:cs="Times New Roman"/>
                <w:b w:val="0"/>
                <w:color w:val="000000"/>
                <w:sz w:val="17"/>
              </w:rPr>
              <w:t>33.5</w:t>
            </w:r>
          </w:p>
        </w:tc>
        <w:tc>
          <w:tcPr>
            <w:tcW w:w="1212" w:type="dxa"/>
            <w:shd w:val="clear" w:color="auto" w:fill="FFFFFF"/>
            <w:tcMar>
              <w:top w:w="25" w:type="dxa"/>
              <w:left w:w="30" w:type="dxa"/>
              <w:bottom w:w="25" w:type="dxa"/>
              <w:right w:w="30" w:type="dxa"/>
            </w:tcMar>
            <w:vAlign w:val="center"/>
          </w:tcPr>
          <w:p w14:paraId="0B3C2226">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5951C28D">
            <w:pPr>
              <w:spacing w:before="0" w:after="0" w:line="240" w:lineRule="auto"/>
              <w:jc w:val="left"/>
            </w:pPr>
            <w:r>
              <w:rPr>
                <w:rFonts w:ascii="Times New Roman" w:hAnsi="Times New Roman" w:eastAsia="Times New Roman" w:cs="Times New Roman"/>
                <w:b w:val="0"/>
                <w:color w:val="000000"/>
                <w:sz w:val="17"/>
              </w:rPr>
              <w:t>7.882</w:t>
            </w:r>
          </w:p>
        </w:tc>
      </w:tr>
      <w:tr w14:paraId="3BDD91AF">
        <w:trPr>
          <w:jc w:val="center"/>
        </w:trPr>
        <w:tc>
          <w:tcPr>
            <w:tcW w:w="1212" w:type="dxa"/>
            <w:shd w:val="clear" w:color="auto" w:fill="FFFFFF"/>
            <w:tcMar>
              <w:top w:w="25" w:type="dxa"/>
              <w:left w:w="30" w:type="dxa"/>
              <w:bottom w:w="25" w:type="dxa"/>
              <w:right w:w="30" w:type="dxa"/>
            </w:tcMar>
            <w:vAlign w:val="center"/>
          </w:tcPr>
          <w:p w14:paraId="4D797963">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734E8083">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25C19822">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525E034A">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98CBC01">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7B95F37F">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3D62A69D">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31DD711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F46D491">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11AF442">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8F42AEC">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57EF2E16">
            <w:pPr>
              <w:spacing w:before="0" w:after="0" w:line="240" w:lineRule="auto"/>
              <w:jc w:val="left"/>
            </w:pPr>
            <w:r>
              <w:rPr>
                <w:rFonts w:ascii="Times New Roman" w:hAnsi="Times New Roman" w:eastAsia="Times New Roman" w:cs="Times New Roman"/>
                <w:b w:val="0"/>
                <w:color w:val="000000"/>
                <w:sz w:val="17"/>
              </w:rPr>
              <w:t>1.172</w:t>
            </w:r>
          </w:p>
        </w:tc>
      </w:tr>
      <w:tr w14:paraId="7A8C9740">
        <w:trPr>
          <w:jc w:val="center"/>
        </w:trPr>
        <w:tc>
          <w:tcPr>
            <w:tcW w:w="1212" w:type="dxa"/>
            <w:shd w:val="clear" w:color="auto" w:fill="FFFFFF"/>
            <w:tcMar>
              <w:top w:w="25" w:type="dxa"/>
              <w:left w:w="30" w:type="dxa"/>
              <w:bottom w:w="25" w:type="dxa"/>
              <w:right w:w="30" w:type="dxa"/>
            </w:tcMar>
            <w:vAlign w:val="center"/>
          </w:tcPr>
          <w:p w14:paraId="5BE16ED0">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3056E8A5">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0C85A28A">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3DA34105">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A101D87">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03D8DCC3">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72849B3F">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5753AEB5">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BFE0B9A">
            <w:pPr>
              <w:spacing w:before="0" w:after="0" w:line="240" w:lineRule="auto"/>
              <w:jc w:val="left"/>
            </w:pPr>
            <w:r>
              <w:rPr>
                <w:rFonts w:ascii="Times New Roman" w:hAnsi="Times New Roman" w:eastAsia="Times New Roman" w:cs="Times New Roman"/>
                <w:b w:val="0"/>
                <w:color w:val="000000"/>
                <w:sz w:val="17"/>
              </w:rPr>
              <w:t>-10.5</w:t>
            </w:r>
          </w:p>
        </w:tc>
        <w:tc>
          <w:tcPr>
            <w:tcW w:w="1212" w:type="dxa"/>
            <w:shd w:val="clear" w:color="auto" w:fill="FFFFFF"/>
            <w:tcMar>
              <w:top w:w="25" w:type="dxa"/>
              <w:left w:w="30" w:type="dxa"/>
              <w:bottom w:w="25" w:type="dxa"/>
              <w:right w:w="30" w:type="dxa"/>
            </w:tcMar>
            <w:vAlign w:val="center"/>
          </w:tcPr>
          <w:p w14:paraId="488A5129">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BDC4425">
            <w:pPr>
              <w:spacing w:before="0" w:after="0" w:line="240" w:lineRule="auto"/>
              <w:jc w:val="left"/>
            </w:pPr>
            <w:r>
              <w:rPr>
                <w:rFonts w:ascii="Times New Roman" w:hAnsi="Times New Roman" w:eastAsia="Times New Roman" w:cs="Times New Roman"/>
                <w:b w:val="0"/>
                <w:color w:val="000000"/>
                <w:sz w:val="17"/>
              </w:rPr>
              <w:t>16.5</w:t>
            </w:r>
          </w:p>
        </w:tc>
        <w:tc>
          <w:tcPr>
            <w:tcW w:w="1212" w:type="dxa"/>
            <w:shd w:val="clear" w:color="auto" w:fill="FFFFFF"/>
            <w:tcMar>
              <w:top w:w="25" w:type="dxa"/>
              <w:left w:w="30" w:type="dxa"/>
              <w:bottom w:w="25" w:type="dxa"/>
              <w:right w:w="30" w:type="dxa"/>
            </w:tcMar>
            <w:vAlign w:val="center"/>
          </w:tcPr>
          <w:p w14:paraId="6DC5E76D">
            <w:pPr>
              <w:spacing w:before="0" w:after="0" w:line="240" w:lineRule="auto"/>
              <w:jc w:val="left"/>
            </w:pPr>
            <w:r>
              <w:rPr>
                <w:rFonts w:ascii="Times New Roman" w:hAnsi="Times New Roman" w:eastAsia="Times New Roman" w:cs="Times New Roman"/>
                <w:b w:val="0"/>
                <w:color w:val="000000"/>
                <w:sz w:val="17"/>
              </w:rPr>
              <w:t>0.398</w:t>
            </w:r>
          </w:p>
        </w:tc>
      </w:tr>
      <w:tr w14:paraId="2408BE0B">
        <w:trPr>
          <w:jc w:val="center"/>
        </w:trPr>
        <w:tc>
          <w:tcPr>
            <w:tcW w:w="1212" w:type="dxa"/>
            <w:shd w:val="clear" w:color="auto" w:fill="FFFFFF"/>
            <w:tcMar>
              <w:top w:w="25" w:type="dxa"/>
              <w:left w:w="30" w:type="dxa"/>
              <w:bottom w:w="25" w:type="dxa"/>
              <w:right w:w="30" w:type="dxa"/>
            </w:tcMar>
            <w:vAlign w:val="center"/>
          </w:tcPr>
          <w:p w14:paraId="4C26679B">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32EDC743">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58101C1A">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58DEC8D8">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F7AE5DE">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2CF39017">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61C459A9">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628AB5D8">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472460A6">
            <w:pPr>
              <w:spacing w:before="0" w:after="0" w:line="240" w:lineRule="auto"/>
              <w:jc w:val="left"/>
            </w:pPr>
            <w:r>
              <w:rPr>
                <w:rFonts w:ascii="Times New Roman" w:hAnsi="Times New Roman" w:eastAsia="Times New Roman" w:cs="Times New Roman"/>
                <w:b w:val="0"/>
                <w:color w:val="000000"/>
                <w:sz w:val="17"/>
              </w:rPr>
              <w:t>-17</w:t>
            </w:r>
          </w:p>
        </w:tc>
        <w:tc>
          <w:tcPr>
            <w:tcW w:w="1212" w:type="dxa"/>
            <w:shd w:val="clear" w:color="auto" w:fill="FFFFFF"/>
            <w:tcMar>
              <w:top w:w="25" w:type="dxa"/>
              <w:left w:w="30" w:type="dxa"/>
              <w:bottom w:w="25" w:type="dxa"/>
              <w:right w:w="30" w:type="dxa"/>
            </w:tcMar>
            <w:vAlign w:val="center"/>
          </w:tcPr>
          <w:p w14:paraId="0A2B823A">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26C0E83F">
            <w:pPr>
              <w:spacing w:before="0" w:after="0" w:line="240" w:lineRule="auto"/>
              <w:jc w:val="left"/>
            </w:pPr>
            <w:r>
              <w:rPr>
                <w:rFonts w:ascii="Times New Roman" w:hAnsi="Times New Roman" w:eastAsia="Times New Roman" w:cs="Times New Roman"/>
                <w:b w:val="0"/>
                <w:color w:val="000000"/>
                <w:sz w:val="17"/>
              </w:rPr>
              <w:t>17</w:t>
            </w:r>
          </w:p>
        </w:tc>
        <w:tc>
          <w:tcPr>
            <w:tcW w:w="1212" w:type="dxa"/>
            <w:shd w:val="clear" w:color="auto" w:fill="FFFFFF"/>
            <w:tcMar>
              <w:top w:w="25" w:type="dxa"/>
              <w:left w:w="30" w:type="dxa"/>
              <w:bottom w:w="25" w:type="dxa"/>
              <w:right w:w="30" w:type="dxa"/>
            </w:tcMar>
            <w:vAlign w:val="center"/>
          </w:tcPr>
          <w:p w14:paraId="56A3F290">
            <w:pPr>
              <w:spacing w:before="0" w:after="0" w:line="240" w:lineRule="auto"/>
              <w:jc w:val="left"/>
            </w:pPr>
            <w:r>
              <w:rPr>
                <w:rFonts w:ascii="Times New Roman" w:hAnsi="Times New Roman" w:eastAsia="Times New Roman" w:cs="Times New Roman"/>
                <w:b w:val="0"/>
                <w:color w:val="000000"/>
                <w:sz w:val="17"/>
              </w:rPr>
              <w:t>-1.747</w:t>
            </w:r>
          </w:p>
        </w:tc>
      </w:tr>
      <w:tr w14:paraId="574987BB">
        <w:trPr>
          <w:jc w:val="center"/>
        </w:trPr>
        <w:tc>
          <w:tcPr>
            <w:tcW w:w="1212" w:type="dxa"/>
            <w:shd w:val="clear" w:color="auto" w:fill="FFFFFF"/>
            <w:tcMar>
              <w:top w:w="25" w:type="dxa"/>
              <w:left w:w="30" w:type="dxa"/>
              <w:bottom w:w="25" w:type="dxa"/>
              <w:right w:w="30" w:type="dxa"/>
            </w:tcMar>
            <w:vAlign w:val="center"/>
          </w:tcPr>
          <w:p w14:paraId="62351B5C">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78052D22">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177BB4FB">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3D42E91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2033BB05">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1143FE4F">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0F1DA7C9">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6CC4075B">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2BBB459">
            <w:pPr>
              <w:spacing w:before="0" w:after="0" w:line="240" w:lineRule="auto"/>
              <w:jc w:val="left"/>
            </w:pPr>
            <w:r>
              <w:rPr>
                <w:rFonts w:ascii="Times New Roman" w:hAnsi="Times New Roman" w:eastAsia="Times New Roman" w:cs="Times New Roman"/>
                <w:b w:val="0"/>
                <w:color w:val="000000"/>
                <w:sz w:val="17"/>
              </w:rPr>
              <w:t>2.5</w:t>
            </w:r>
          </w:p>
        </w:tc>
        <w:tc>
          <w:tcPr>
            <w:tcW w:w="1212" w:type="dxa"/>
            <w:shd w:val="clear" w:color="auto" w:fill="FFFFFF"/>
            <w:tcMar>
              <w:top w:w="25" w:type="dxa"/>
              <w:left w:w="30" w:type="dxa"/>
              <w:bottom w:w="25" w:type="dxa"/>
              <w:right w:w="30" w:type="dxa"/>
            </w:tcMar>
            <w:vAlign w:val="center"/>
          </w:tcPr>
          <w:p w14:paraId="4F966334">
            <w:pPr>
              <w:spacing w:before="0" w:after="0" w:line="240" w:lineRule="auto"/>
              <w:jc w:val="left"/>
            </w:pPr>
            <w:r>
              <w:rPr>
                <w:rFonts w:ascii="Times New Roman" w:hAnsi="Times New Roman" w:eastAsia="Times New Roman" w:cs="Times New Roman"/>
                <w:b w:val="0"/>
                <w:color w:val="000000"/>
                <w:sz w:val="17"/>
              </w:rPr>
              <w:t>24.5</w:t>
            </w:r>
          </w:p>
        </w:tc>
        <w:tc>
          <w:tcPr>
            <w:tcW w:w="1212" w:type="dxa"/>
            <w:shd w:val="clear" w:color="auto" w:fill="FFFFFF"/>
            <w:tcMar>
              <w:top w:w="25" w:type="dxa"/>
              <w:left w:w="30" w:type="dxa"/>
              <w:bottom w:w="25" w:type="dxa"/>
              <w:right w:w="30" w:type="dxa"/>
            </w:tcMar>
            <w:vAlign w:val="center"/>
          </w:tcPr>
          <w:p w14:paraId="4D64D6DE">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3E7C5CB3">
            <w:pPr>
              <w:spacing w:before="0" w:after="0" w:line="240" w:lineRule="auto"/>
              <w:jc w:val="left"/>
            </w:pPr>
            <w:r>
              <w:rPr>
                <w:rFonts w:ascii="Times New Roman" w:hAnsi="Times New Roman" w:eastAsia="Times New Roman" w:cs="Times New Roman"/>
                <w:b w:val="0"/>
                <w:color w:val="000000"/>
                <w:sz w:val="17"/>
              </w:rPr>
              <w:t>2.643</w:t>
            </w:r>
          </w:p>
        </w:tc>
      </w:tr>
      <w:tr w14:paraId="1750E78D">
        <w:trPr>
          <w:jc w:val="center"/>
        </w:trPr>
        <w:tc>
          <w:tcPr>
            <w:tcW w:w="1212" w:type="dxa"/>
            <w:shd w:val="clear" w:color="auto" w:fill="FFFFFF"/>
            <w:tcMar>
              <w:top w:w="25" w:type="dxa"/>
              <w:left w:w="30" w:type="dxa"/>
              <w:bottom w:w="25" w:type="dxa"/>
              <w:right w:w="30" w:type="dxa"/>
            </w:tcMar>
            <w:vAlign w:val="center"/>
          </w:tcPr>
          <w:p w14:paraId="42FCFF74">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650EC03F">
            <w:pPr>
              <w:spacing w:before="0" w:after="0" w:line="240" w:lineRule="auto"/>
              <w:jc w:val="left"/>
            </w:pPr>
            <w:r>
              <w:rPr>
                <w:rFonts w:ascii="Times New Roman" w:hAnsi="Times New Roman" w:eastAsia="Times New Roman" w:cs="Times New Roman"/>
                <w:b w:val="0"/>
                <w:color w:val="000000"/>
                <w:sz w:val="17"/>
              </w:rPr>
              <w:t>Elite</w:t>
            </w:r>
          </w:p>
        </w:tc>
        <w:tc>
          <w:tcPr>
            <w:tcW w:w="1212" w:type="dxa"/>
            <w:shd w:val="clear" w:color="auto" w:fill="FFFFFF"/>
            <w:tcMar>
              <w:top w:w="25" w:type="dxa"/>
              <w:left w:w="30" w:type="dxa"/>
              <w:bottom w:w="25" w:type="dxa"/>
              <w:right w:w="30" w:type="dxa"/>
            </w:tcMar>
            <w:vAlign w:val="center"/>
          </w:tcPr>
          <w:p w14:paraId="6AAA460B">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555EDB45">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6DA0229">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27CB6EA8">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10EE024A">
            <w:pPr>
              <w:spacing w:before="0" w:after="0" w:line="240" w:lineRule="auto"/>
              <w:jc w:val="left"/>
            </w:pPr>
            <w:r>
              <w:rPr>
                <w:rFonts w:ascii="Times New Roman" w:hAnsi="Times New Roman" w:eastAsia="Times New Roman" w:cs="Times New Roman"/>
                <w:b w:val="0"/>
                <w:color w:val="000000"/>
                <w:sz w:val="17"/>
              </w:rPr>
              <w:t>83</w:t>
            </w:r>
          </w:p>
        </w:tc>
        <w:tc>
          <w:tcPr>
            <w:tcW w:w="1212" w:type="dxa"/>
            <w:shd w:val="clear" w:color="auto" w:fill="FFFFFF"/>
            <w:tcMar>
              <w:top w:w="25" w:type="dxa"/>
              <w:left w:w="30" w:type="dxa"/>
              <w:bottom w:w="25" w:type="dxa"/>
              <w:right w:w="30" w:type="dxa"/>
            </w:tcMar>
            <w:vAlign w:val="center"/>
          </w:tcPr>
          <w:p w14:paraId="70579AE2">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3C14F7AD">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D43EA13">
            <w:pPr>
              <w:spacing w:before="0" w:after="0" w:line="240" w:lineRule="auto"/>
              <w:jc w:val="left"/>
            </w:pPr>
            <w:r>
              <w:rPr>
                <w:rFonts w:ascii="Times New Roman" w:hAnsi="Times New Roman" w:eastAsia="Times New Roman" w:cs="Times New Roman"/>
                <w:b w:val="0"/>
                <w:color w:val="000000"/>
                <w:sz w:val="17"/>
              </w:rPr>
              <w:t>28.5</w:t>
            </w:r>
          </w:p>
        </w:tc>
        <w:tc>
          <w:tcPr>
            <w:tcW w:w="1212" w:type="dxa"/>
            <w:shd w:val="clear" w:color="auto" w:fill="FFFFFF"/>
            <w:tcMar>
              <w:top w:w="25" w:type="dxa"/>
              <w:left w:w="30" w:type="dxa"/>
              <w:bottom w:w="25" w:type="dxa"/>
              <w:right w:w="30" w:type="dxa"/>
            </w:tcMar>
            <w:vAlign w:val="center"/>
          </w:tcPr>
          <w:p w14:paraId="120A39D5">
            <w:pPr>
              <w:spacing w:before="0" w:after="0" w:line="240" w:lineRule="auto"/>
              <w:jc w:val="left"/>
            </w:pPr>
            <w:r>
              <w:rPr>
                <w:rFonts w:ascii="Times New Roman" w:hAnsi="Times New Roman" w:eastAsia="Times New Roman" w:cs="Times New Roman"/>
                <w:b w:val="0"/>
                <w:color w:val="000000"/>
                <w:sz w:val="17"/>
              </w:rPr>
              <w:t>24.5</w:t>
            </w:r>
          </w:p>
        </w:tc>
        <w:tc>
          <w:tcPr>
            <w:tcW w:w="1212" w:type="dxa"/>
            <w:shd w:val="clear" w:color="auto" w:fill="FFFFFF"/>
            <w:tcMar>
              <w:top w:w="25" w:type="dxa"/>
              <w:left w:w="30" w:type="dxa"/>
              <w:bottom w:w="25" w:type="dxa"/>
              <w:right w:w="30" w:type="dxa"/>
            </w:tcMar>
            <w:vAlign w:val="center"/>
          </w:tcPr>
          <w:p w14:paraId="2A9934C0">
            <w:pPr>
              <w:spacing w:before="0" w:after="0" w:line="240" w:lineRule="auto"/>
              <w:jc w:val="left"/>
            </w:pPr>
            <w:r>
              <w:rPr>
                <w:rFonts w:ascii="Times New Roman" w:hAnsi="Times New Roman" w:eastAsia="Times New Roman" w:cs="Times New Roman"/>
                <w:b w:val="0"/>
                <w:color w:val="000000"/>
                <w:sz w:val="17"/>
              </w:rPr>
              <w:t>5.906</w:t>
            </w:r>
          </w:p>
        </w:tc>
      </w:tr>
      <w:tr w14:paraId="59CAE83C">
        <w:trPr>
          <w:jc w:val="center"/>
        </w:trPr>
        <w:tc>
          <w:tcPr>
            <w:tcW w:w="1212" w:type="dxa"/>
            <w:shd w:val="clear" w:color="auto" w:fill="FFFFFF"/>
            <w:tcMar>
              <w:top w:w="25" w:type="dxa"/>
              <w:left w:w="30" w:type="dxa"/>
              <w:bottom w:w="25" w:type="dxa"/>
              <w:right w:w="30" w:type="dxa"/>
            </w:tcMar>
            <w:vAlign w:val="center"/>
          </w:tcPr>
          <w:p w14:paraId="695E5E04">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047BA75E">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1E57480B">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10F29E36">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D735991">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5CA6BA66">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39AE634A">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5C19A8B5">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778C5BE7">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6E678BB">
            <w:pPr>
              <w:spacing w:before="0" w:after="0" w:line="240" w:lineRule="auto"/>
              <w:jc w:val="left"/>
            </w:pPr>
            <w:r>
              <w:rPr>
                <w:rFonts w:ascii="Times New Roman" w:hAnsi="Times New Roman" w:eastAsia="Times New Roman" w:cs="Times New Roman"/>
                <w:b w:val="0"/>
                <w:color w:val="000000"/>
                <w:sz w:val="17"/>
              </w:rPr>
              <w:t>47</w:t>
            </w:r>
          </w:p>
        </w:tc>
        <w:tc>
          <w:tcPr>
            <w:tcW w:w="1212" w:type="dxa"/>
            <w:shd w:val="clear" w:color="auto" w:fill="FFFFFF"/>
            <w:tcMar>
              <w:top w:w="25" w:type="dxa"/>
              <w:left w:w="30" w:type="dxa"/>
              <w:bottom w:w="25" w:type="dxa"/>
              <w:right w:w="30" w:type="dxa"/>
            </w:tcMar>
            <w:vAlign w:val="center"/>
          </w:tcPr>
          <w:p w14:paraId="37A66F01">
            <w:pPr>
              <w:spacing w:before="0" w:after="0" w:line="240" w:lineRule="auto"/>
              <w:jc w:val="left"/>
            </w:pPr>
            <w:r>
              <w:rPr>
                <w:rFonts w:ascii="Times New Roman" w:hAnsi="Times New Roman" w:eastAsia="Times New Roman" w:cs="Times New Roman"/>
                <w:b w:val="0"/>
                <w:color w:val="000000"/>
                <w:sz w:val="17"/>
              </w:rPr>
              <w:t>56</w:t>
            </w:r>
          </w:p>
        </w:tc>
        <w:tc>
          <w:tcPr>
            <w:tcW w:w="1212" w:type="dxa"/>
            <w:shd w:val="clear" w:color="auto" w:fill="FFFFFF"/>
            <w:tcMar>
              <w:top w:w="25" w:type="dxa"/>
              <w:left w:w="30" w:type="dxa"/>
              <w:bottom w:w="25" w:type="dxa"/>
              <w:right w:w="30" w:type="dxa"/>
            </w:tcMar>
            <w:vAlign w:val="center"/>
          </w:tcPr>
          <w:p w14:paraId="3451CF2E">
            <w:pPr>
              <w:spacing w:before="0" w:after="0" w:line="240" w:lineRule="auto"/>
              <w:jc w:val="left"/>
            </w:pPr>
            <w:r>
              <w:rPr>
                <w:rFonts w:ascii="Times New Roman" w:hAnsi="Times New Roman" w:eastAsia="Times New Roman" w:cs="Times New Roman"/>
                <w:b w:val="0"/>
                <w:color w:val="000000"/>
                <w:sz w:val="17"/>
              </w:rPr>
              <w:t>-0.669</w:t>
            </w:r>
          </w:p>
        </w:tc>
      </w:tr>
      <w:tr w14:paraId="0ADD5251">
        <w:trPr>
          <w:jc w:val="center"/>
        </w:trPr>
        <w:tc>
          <w:tcPr>
            <w:tcW w:w="1212" w:type="dxa"/>
            <w:shd w:val="clear" w:color="auto" w:fill="FFFFFF"/>
            <w:tcMar>
              <w:top w:w="25" w:type="dxa"/>
              <w:left w:w="30" w:type="dxa"/>
              <w:bottom w:w="25" w:type="dxa"/>
              <w:right w:w="30" w:type="dxa"/>
            </w:tcMar>
            <w:vAlign w:val="center"/>
          </w:tcPr>
          <w:p w14:paraId="20BF65DF">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6565E898">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1EFCE669">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7ABC40E2">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BDFF2D2">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2F8BFE6C">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1D9DB598">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3F9609E0">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619B4152">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2DCEC79">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7DBEAC8B">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7D67940">
            <w:pPr>
              <w:spacing w:before="0" w:after="0" w:line="240" w:lineRule="auto"/>
              <w:jc w:val="left"/>
            </w:pPr>
            <w:r>
              <w:rPr>
                <w:rFonts w:ascii="Times New Roman" w:hAnsi="Times New Roman" w:eastAsia="Times New Roman" w:cs="Times New Roman"/>
                <w:b w:val="0"/>
                <w:color w:val="000000"/>
                <w:sz w:val="17"/>
              </w:rPr>
              <w:t>4.167</w:t>
            </w:r>
          </w:p>
        </w:tc>
      </w:tr>
      <w:tr w14:paraId="2D976FBC">
        <w:trPr>
          <w:jc w:val="center"/>
        </w:trPr>
        <w:tc>
          <w:tcPr>
            <w:tcW w:w="1212" w:type="dxa"/>
            <w:shd w:val="clear" w:color="auto" w:fill="FFFFFF"/>
            <w:tcMar>
              <w:top w:w="25" w:type="dxa"/>
              <w:left w:w="30" w:type="dxa"/>
              <w:bottom w:w="25" w:type="dxa"/>
              <w:right w:w="30" w:type="dxa"/>
            </w:tcMar>
            <w:vAlign w:val="center"/>
          </w:tcPr>
          <w:p w14:paraId="731DF89F">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6DF9BABB">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28B34F44">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73D8185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22496DC">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458D037C">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6FB73880">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7C218AC6">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405C5BA9">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1F6D39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263FBC3">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7A6EFBC3">
            <w:pPr>
              <w:spacing w:before="0" w:after="0" w:line="240" w:lineRule="auto"/>
              <w:jc w:val="left"/>
            </w:pPr>
            <w:r>
              <w:rPr>
                <w:rFonts w:ascii="Times New Roman" w:hAnsi="Times New Roman" w:eastAsia="Times New Roman" w:cs="Times New Roman"/>
                <w:b w:val="0"/>
                <w:color w:val="000000"/>
                <w:sz w:val="17"/>
              </w:rPr>
              <w:t>0</w:t>
            </w:r>
          </w:p>
        </w:tc>
      </w:tr>
      <w:tr w14:paraId="0E2D36E6">
        <w:trPr>
          <w:jc w:val="center"/>
        </w:trPr>
        <w:tc>
          <w:tcPr>
            <w:tcW w:w="1212" w:type="dxa"/>
            <w:shd w:val="clear" w:color="auto" w:fill="FFFFFF"/>
            <w:tcMar>
              <w:top w:w="25" w:type="dxa"/>
              <w:left w:w="30" w:type="dxa"/>
              <w:bottom w:w="25" w:type="dxa"/>
              <w:right w:w="30" w:type="dxa"/>
            </w:tcMar>
            <w:vAlign w:val="center"/>
          </w:tcPr>
          <w:p w14:paraId="2D9340A4">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394E4363">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21B52176">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04E4758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59E0521">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64A2121B">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6DF18ACA">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3D26D2B8">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29E08B43">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43A20B2F">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4640C408">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7E1CD619">
            <w:pPr>
              <w:spacing w:before="0" w:after="0" w:line="240" w:lineRule="auto"/>
              <w:jc w:val="left"/>
            </w:pPr>
            <w:r>
              <w:rPr>
                <w:rFonts w:ascii="Times New Roman" w:hAnsi="Times New Roman" w:eastAsia="Times New Roman" w:cs="Times New Roman"/>
                <w:b w:val="0"/>
                <w:color w:val="000000"/>
                <w:sz w:val="17"/>
              </w:rPr>
              <w:t>2.542</w:t>
            </w:r>
          </w:p>
        </w:tc>
      </w:tr>
      <w:tr w14:paraId="0066173B">
        <w:trPr>
          <w:jc w:val="center"/>
        </w:trPr>
        <w:tc>
          <w:tcPr>
            <w:tcW w:w="1212" w:type="dxa"/>
            <w:shd w:val="clear" w:color="auto" w:fill="FFFFFF"/>
            <w:tcMar>
              <w:top w:w="25" w:type="dxa"/>
              <w:left w:w="30" w:type="dxa"/>
              <w:bottom w:w="25" w:type="dxa"/>
              <w:right w:w="30" w:type="dxa"/>
            </w:tcMar>
            <w:vAlign w:val="center"/>
          </w:tcPr>
          <w:p w14:paraId="280D52AA">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10E106C7">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7B47EC4F">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689E3EF9">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38D5C0E">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1506EC23">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332641C9">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4F981571">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45E7D67">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74B5579">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73CE6BD3">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560EA3A1">
            <w:pPr>
              <w:spacing w:before="0" w:after="0" w:line="240" w:lineRule="auto"/>
              <w:jc w:val="left"/>
            </w:pPr>
            <w:r>
              <w:rPr>
                <w:rFonts w:ascii="Times New Roman" w:hAnsi="Times New Roman" w:eastAsia="Times New Roman" w:cs="Times New Roman"/>
                <w:b w:val="0"/>
                <w:color w:val="000000"/>
                <w:sz w:val="17"/>
              </w:rPr>
              <w:t>-1.562</w:t>
            </w:r>
          </w:p>
        </w:tc>
      </w:tr>
      <w:tr w14:paraId="21930241">
        <w:trPr>
          <w:jc w:val="center"/>
        </w:trPr>
        <w:tc>
          <w:tcPr>
            <w:tcW w:w="1212" w:type="dxa"/>
            <w:shd w:val="clear" w:color="auto" w:fill="FFFFFF"/>
            <w:tcMar>
              <w:top w:w="25" w:type="dxa"/>
              <w:left w:w="30" w:type="dxa"/>
              <w:bottom w:w="25" w:type="dxa"/>
              <w:right w:w="30" w:type="dxa"/>
            </w:tcMar>
            <w:vAlign w:val="center"/>
          </w:tcPr>
          <w:p w14:paraId="07861376">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21F74398">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5A0E1CEE">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DB680EB">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8DBDDCB">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35AF701D">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2E338C5C">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5D271A0B">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CB3D0D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CBC5D39">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3549F6EC">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F6A9929">
            <w:pPr>
              <w:spacing w:before="0" w:after="0" w:line="240" w:lineRule="auto"/>
              <w:jc w:val="left"/>
            </w:pPr>
            <w:r>
              <w:rPr>
                <w:rFonts w:ascii="Times New Roman" w:hAnsi="Times New Roman" w:eastAsia="Times New Roman" w:cs="Times New Roman"/>
                <w:b w:val="0"/>
                <w:color w:val="000000"/>
                <w:sz w:val="17"/>
              </w:rPr>
              <w:t>0.422</w:t>
            </w:r>
          </w:p>
        </w:tc>
      </w:tr>
      <w:tr w14:paraId="4F09FA98">
        <w:trPr>
          <w:jc w:val="center"/>
        </w:trPr>
        <w:tc>
          <w:tcPr>
            <w:tcW w:w="1212" w:type="dxa"/>
            <w:shd w:val="clear" w:color="auto" w:fill="FFFFFF"/>
            <w:tcMar>
              <w:top w:w="25" w:type="dxa"/>
              <w:left w:w="30" w:type="dxa"/>
              <w:bottom w:w="25" w:type="dxa"/>
              <w:right w:w="30" w:type="dxa"/>
            </w:tcMar>
            <w:vAlign w:val="center"/>
          </w:tcPr>
          <w:p w14:paraId="772FF7B3">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55A88452">
            <w:pPr>
              <w:spacing w:before="0" w:after="0" w:line="240" w:lineRule="auto"/>
              <w:jc w:val="left"/>
            </w:pPr>
            <w:r>
              <w:rPr>
                <w:rFonts w:ascii="Times New Roman" w:hAnsi="Times New Roman" w:eastAsia="Times New Roman" w:cs="Times New Roman"/>
                <w:b w:val="0"/>
                <w:color w:val="000000"/>
                <w:sz w:val="17"/>
              </w:rPr>
              <w:t>Open</w:t>
            </w:r>
          </w:p>
        </w:tc>
        <w:tc>
          <w:tcPr>
            <w:tcW w:w="1212" w:type="dxa"/>
            <w:shd w:val="clear" w:color="auto" w:fill="FFFFFF"/>
            <w:tcMar>
              <w:top w:w="25" w:type="dxa"/>
              <w:left w:w="30" w:type="dxa"/>
              <w:bottom w:w="25" w:type="dxa"/>
              <w:right w:w="30" w:type="dxa"/>
            </w:tcMar>
            <w:vAlign w:val="center"/>
          </w:tcPr>
          <w:p w14:paraId="19769BDA">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300C93D0">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36DDD7F6">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7632498C">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2A13E2D5">
            <w:pPr>
              <w:spacing w:before="0" w:after="0" w:line="240" w:lineRule="auto"/>
              <w:jc w:val="left"/>
            </w:pPr>
            <w:r>
              <w:rPr>
                <w:rFonts w:ascii="Times New Roman" w:hAnsi="Times New Roman" w:eastAsia="Times New Roman" w:cs="Times New Roman"/>
                <w:b w:val="0"/>
                <w:color w:val="000000"/>
                <w:sz w:val="17"/>
              </w:rPr>
              <w:t>397</w:t>
            </w:r>
          </w:p>
        </w:tc>
        <w:tc>
          <w:tcPr>
            <w:tcW w:w="1212" w:type="dxa"/>
            <w:shd w:val="clear" w:color="auto" w:fill="FFFFFF"/>
            <w:tcMar>
              <w:top w:w="25" w:type="dxa"/>
              <w:left w:w="30" w:type="dxa"/>
              <w:bottom w:w="25" w:type="dxa"/>
              <w:right w:w="30" w:type="dxa"/>
            </w:tcMar>
            <w:vAlign w:val="center"/>
          </w:tcPr>
          <w:p w14:paraId="208FCFA1">
            <w:pPr>
              <w:spacing w:before="0" w:after="0" w:line="240" w:lineRule="auto"/>
              <w:jc w:val="left"/>
            </w:pPr>
            <w:r>
              <w:rPr>
                <w:rFonts w:ascii="Times New Roman" w:hAnsi="Times New Roman" w:eastAsia="Times New Roman" w:cs="Times New Roman"/>
                <w:b w:val="0"/>
                <w:color w:val="000000"/>
                <w:sz w:val="17"/>
              </w:rPr>
              <w:t>29</w:t>
            </w:r>
          </w:p>
        </w:tc>
        <w:tc>
          <w:tcPr>
            <w:tcW w:w="1212" w:type="dxa"/>
            <w:shd w:val="clear" w:color="auto" w:fill="FFFFFF"/>
            <w:tcMar>
              <w:top w:w="25" w:type="dxa"/>
              <w:left w:w="30" w:type="dxa"/>
              <w:bottom w:w="25" w:type="dxa"/>
              <w:right w:w="30" w:type="dxa"/>
            </w:tcMar>
            <w:vAlign w:val="center"/>
          </w:tcPr>
          <w:p w14:paraId="0E1B2F53">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6CC8F64F">
            <w:pPr>
              <w:spacing w:before="0" w:after="0" w:line="240" w:lineRule="auto"/>
              <w:jc w:val="left"/>
            </w:pPr>
            <w:r>
              <w:rPr>
                <w:rFonts w:ascii="Times New Roman" w:hAnsi="Times New Roman" w:eastAsia="Times New Roman" w:cs="Times New Roman"/>
                <w:b w:val="0"/>
                <w:color w:val="000000"/>
                <w:sz w:val="17"/>
              </w:rPr>
              <w:t>46</w:t>
            </w:r>
          </w:p>
        </w:tc>
        <w:tc>
          <w:tcPr>
            <w:tcW w:w="1212" w:type="dxa"/>
            <w:shd w:val="clear" w:color="auto" w:fill="FFFFFF"/>
            <w:tcMar>
              <w:top w:w="25" w:type="dxa"/>
              <w:left w:w="30" w:type="dxa"/>
              <w:bottom w:w="25" w:type="dxa"/>
              <w:right w:w="30" w:type="dxa"/>
            </w:tcMar>
            <w:vAlign w:val="center"/>
          </w:tcPr>
          <w:p w14:paraId="20C7DC08">
            <w:pPr>
              <w:spacing w:before="0" w:after="0" w:line="240" w:lineRule="auto"/>
              <w:jc w:val="left"/>
            </w:pPr>
            <w:r>
              <w:rPr>
                <w:rFonts w:ascii="Times New Roman" w:hAnsi="Times New Roman" w:eastAsia="Times New Roman" w:cs="Times New Roman"/>
                <w:b w:val="0"/>
                <w:color w:val="000000"/>
                <w:sz w:val="17"/>
              </w:rPr>
              <w:t>31</w:t>
            </w:r>
          </w:p>
        </w:tc>
        <w:tc>
          <w:tcPr>
            <w:tcW w:w="1212" w:type="dxa"/>
            <w:shd w:val="clear" w:color="auto" w:fill="FFFFFF"/>
            <w:tcMar>
              <w:top w:w="25" w:type="dxa"/>
              <w:left w:w="30" w:type="dxa"/>
              <w:bottom w:w="25" w:type="dxa"/>
              <w:right w:w="30" w:type="dxa"/>
            </w:tcMar>
            <w:vAlign w:val="center"/>
          </w:tcPr>
          <w:p w14:paraId="339A2AFC">
            <w:pPr>
              <w:spacing w:before="0" w:after="0" w:line="240" w:lineRule="auto"/>
              <w:jc w:val="left"/>
            </w:pPr>
            <w:r>
              <w:rPr>
                <w:rFonts w:ascii="Times New Roman" w:hAnsi="Times New Roman" w:eastAsia="Times New Roman" w:cs="Times New Roman"/>
                <w:b w:val="0"/>
                <w:color w:val="000000"/>
                <w:sz w:val="17"/>
              </w:rPr>
              <w:t>11.628</w:t>
            </w:r>
          </w:p>
        </w:tc>
      </w:tr>
      <w:tr w14:paraId="6CFCC05F">
        <w:trPr>
          <w:jc w:val="center"/>
        </w:trPr>
        <w:tc>
          <w:tcPr>
            <w:tcW w:w="1212" w:type="dxa"/>
            <w:shd w:val="clear" w:color="auto" w:fill="FFFFFF"/>
            <w:tcMar>
              <w:top w:w="25" w:type="dxa"/>
              <w:left w:w="30" w:type="dxa"/>
              <w:bottom w:w="25" w:type="dxa"/>
              <w:right w:w="30" w:type="dxa"/>
            </w:tcMar>
            <w:vAlign w:val="center"/>
          </w:tcPr>
          <w:p w14:paraId="4171D6EF">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0E9BFA21">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66C80679">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55EC7C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5D0C7E76">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4B612FD5">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7AE4F884">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60434588">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B1F4BDF">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162FCACD">
            <w:pPr>
              <w:spacing w:before="0" w:after="0" w:line="240" w:lineRule="auto"/>
              <w:jc w:val="left"/>
            </w:pPr>
            <w:r>
              <w:rPr>
                <w:rFonts w:ascii="Times New Roman" w:hAnsi="Times New Roman" w:eastAsia="Times New Roman" w:cs="Times New Roman"/>
                <w:b w:val="0"/>
                <w:color w:val="000000"/>
                <w:sz w:val="17"/>
              </w:rPr>
              <w:t>55</w:t>
            </w:r>
          </w:p>
        </w:tc>
        <w:tc>
          <w:tcPr>
            <w:tcW w:w="1212" w:type="dxa"/>
            <w:shd w:val="clear" w:color="auto" w:fill="FFFFFF"/>
            <w:tcMar>
              <w:top w:w="25" w:type="dxa"/>
              <w:left w:w="30" w:type="dxa"/>
              <w:bottom w:w="25" w:type="dxa"/>
              <w:right w:w="30" w:type="dxa"/>
            </w:tcMar>
            <w:vAlign w:val="center"/>
          </w:tcPr>
          <w:p w14:paraId="0422EA36">
            <w:pPr>
              <w:spacing w:before="0" w:after="0" w:line="240" w:lineRule="auto"/>
              <w:jc w:val="left"/>
            </w:pPr>
            <w:r>
              <w:rPr>
                <w:rFonts w:ascii="Times New Roman" w:hAnsi="Times New Roman" w:eastAsia="Times New Roman" w:cs="Times New Roman"/>
                <w:b w:val="0"/>
                <w:color w:val="000000"/>
                <w:sz w:val="17"/>
              </w:rPr>
              <w:t>78</w:t>
            </w:r>
          </w:p>
        </w:tc>
        <w:tc>
          <w:tcPr>
            <w:tcW w:w="1212" w:type="dxa"/>
            <w:shd w:val="clear" w:color="auto" w:fill="FFFFFF"/>
            <w:tcMar>
              <w:top w:w="25" w:type="dxa"/>
              <w:left w:w="30" w:type="dxa"/>
              <w:bottom w:w="25" w:type="dxa"/>
              <w:right w:w="30" w:type="dxa"/>
            </w:tcMar>
            <w:vAlign w:val="center"/>
          </w:tcPr>
          <w:p w14:paraId="66442142">
            <w:pPr>
              <w:spacing w:before="0" w:after="0" w:line="240" w:lineRule="auto"/>
              <w:jc w:val="left"/>
            </w:pPr>
            <w:r>
              <w:rPr>
                <w:rFonts w:ascii="Times New Roman" w:hAnsi="Times New Roman" w:eastAsia="Times New Roman" w:cs="Times New Roman"/>
                <w:b w:val="0"/>
                <w:color w:val="000000"/>
                <w:sz w:val="17"/>
              </w:rPr>
              <w:t>2.162</w:t>
            </w:r>
          </w:p>
        </w:tc>
      </w:tr>
      <w:tr w14:paraId="3C23B14E">
        <w:trPr>
          <w:jc w:val="center"/>
        </w:trPr>
        <w:tc>
          <w:tcPr>
            <w:tcW w:w="1212" w:type="dxa"/>
            <w:shd w:val="clear" w:color="auto" w:fill="FFFFFF"/>
            <w:tcMar>
              <w:top w:w="25" w:type="dxa"/>
              <w:left w:w="30" w:type="dxa"/>
              <w:bottom w:w="25" w:type="dxa"/>
              <w:right w:w="30" w:type="dxa"/>
            </w:tcMar>
            <w:vAlign w:val="center"/>
          </w:tcPr>
          <w:p w14:paraId="61700A9D">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27B8A189">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51C7BA9B">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5F7ADE90">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44B94454">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5C25CE2E">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1B4C2EEC">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31EE96B2">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165FB2E9">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F8EBE8F">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0F996F0F">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71D286FB">
            <w:pPr>
              <w:spacing w:before="0" w:after="0" w:line="240" w:lineRule="auto"/>
              <w:jc w:val="left"/>
            </w:pPr>
            <w:r>
              <w:rPr>
                <w:rFonts w:ascii="Times New Roman" w:hAnsi="Times New Roman" w:eastAsia="Times New Roman" w:cs="Times New Roman"/>
                <w:b w:val="0"/>
                <w:color w:val="000000"/>
                <w:sz w:val="17"/>
              </w:rPr>
              <w:t>6.061</w:t>
            </w:r>
          </w:p>
        </w:tc>
      </w:tr>
      <w:tr w14:paraId="426E25B1">
        <w:trPr>
          <w:jc w:val="center"/>
        </w:trPr>
        <w:tc>
          <w:tcPr>
            <w:tcW w:w="1212" w:type="dxa"/>
            <w:shd w:val="clear" w:color="auto" w:fill="FFFFFF"/>
            <w:tcMar>
              <w:top w:w="25" w:type="dxa"/>
              <w:left w:w="30" w:type="dxa"/>
              <w:bottom w:w="25" w:type="dxa"/>
              <w:right w:w="30" w:type="dxa"/>
            </w:tcMar>
            <w:vAlign w:val="center"/>
          </w:tcPr>
          <w:p w14:paraId="0311854A">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6473BA1B">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26719BC8">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658BE92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D5B5D00">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4E9F8043">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56C0FE9A">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3A2651FC">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A953110">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8584AE7">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BFAD91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E5E4A4A">
            <w:pPr>
              <w:spacing w:before="0" w:after="0" w:line="240" w:lineRule="auto"/>
              <w:jc w:val="left"/>
            </w:pPr>
            <w:r>
              <w:rPr>
                <w:rFonts w:ascii="Times New Roman" w:hAnsi="Times New Roman" w:eastAsia="Times New Roman" w:cs="Times New Roman"/>
                <w:b w:val="0"/>
                <w:color w:val="000000"/>
                <w:sz w:val="17"/>
              </w:rPr>
              <w:t>0.699</w:t>
            </w:r>
          </w:p>
        </w:tc>
      </w:tr>
      <w:tr w14:paraId="256979F1">
        <w:trPr>
          <w:jc w:val="center"/>
        </w:trPr>
        <w:tc>
          <w:tcPr>
            <w:tcW w:w="1212" w:type="dxa"/>
            <w:shd w:val="clear" w:color="auto" w:fill="FFFFFF"/>
            <w:tcMar>
              <w:top w:w="25" w:type="dxa"/>
              <w:left w:w="30" w:type="dxa"/>
              <w:bottom w:w="25" w:type="dxa"/>
              <w:right w:w="30" w:type="dxa"/>
            </w:tcMar>
            <w:vAlign w:val="center"/>
          </w:tcPr>
          <w:p w14:paraId="2602A5CC">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3170A5FF">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5A630F8A">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3139C17B">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5BC55C1F">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66585FC4">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7B22A171">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4DC31486">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B6695E1">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4BA20845">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274041F">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D3DB744">
            <w:pPr>
              <w:spacing w:before="0" w:after="0" w:line="240" w:lineRule="auto"/>
              <w:jc w:val="left"/>
            </w:pPr>
            <w:r>
              <w:rPr>
                <w:rFonts w:ascii="Times New Roman" w:hAnsi="Times New Roman" w:eastAsia="Times New Roman" w:cs="Times New Roman"/>
                <w:b w:val="0"/>
                <w:color w:val="000000"/>
                <w:sz w:val="17"/>
              </w:rPr>
              <w:t>1.761</w:t>
            </w:r>
          </w:p>
        </w:tc>
      </w:tr>
      <w:tr w14:paraId="51B369EF">
        <w:trPr>
          <w:jc w:val="center"/>
        </w:trPr>
        <w:tc>
          <w:tcPr>
            <w:tcW w:w="1212" w:type="dxa"/>
            <w:shd w:val="clear" w:color="auto" w:fill="FFFFFF"/>
            <w:tcMar>
              <w:top w:w="25" w:type="dxa"/>
              <w:left w:w="30" w:type="dxa"/>
              <w:bottom w:w="25" w:type="dxa"/>
              <w:right w:w="30" w:type="dxa"/>
            </w:tcMar>
            <w:vAlign w:val="center"/>
          </w:tcPr>
          <w:p w14:paraId="5D3FA33A">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10E8A691">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2525BCF1">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17A090B4">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6D853C08">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19A5ECE5">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74BD7174">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5CA99E6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7CB75F3">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0385C75">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374F4730">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9AC6CE7">
            <w:pPr>
              <w:spacing w:before="0" w:after="0" w:line="240" w:lineRule="auto"/>
              <w:jc w:val="left"/>
            </w:pPr>
            <w:r>
              <w:rPr>
                <w:rFonts w:ascii="Times New Roman" w:hAnsi="Times New Roman" w:eastAsia="Times New Roman" w:cs="Times New Roman"/>
                <w:b w:val="0"/>
                <w:color w:val="000000"/>
                <w:sz w:val="17"/>
              </w:rPr>
              <w:t>-1.46</w:t>
            </w:r>
          </w:p>
        </w:tc>
      </w:tr>
      <w:tr w14:paraId="49814C97">
        <w:trPr>
          <w:jc w:val="center"/>
        </w:trPr>
        <w:tc>
          <w:tcPr>
            <w:tcW w:w="1212" w:type="dxa"/>
            <w:shd w:val="clear" w:color="auto" w:fill="FFFFFF"/>
            <w:tcMar>
              <w:top w:w="25" w:type="dxa"/>
              <w:left w:w="30" w:type="dxa"/>
              <w:bottom w:w="25" w:type="dxa"/>
              <w:right w:w="30" w:type="dxa"/>
            </w:tcMar>
            <w:vAlign w:val="center"/>
          </w:tcPr>
          <w:p w14:paraId="7208EE71">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3BB6C7B7">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49436CF2">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603D70C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3581E4FD">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6F5B5409">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3797449E">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1FAB863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6D1EDE4">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E3E7072">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6ACF338">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64DAC0B">
            <w:pPr>
              <w:spacing w:before="0" w:after="0" w:line="240" w:lineRule="auto"/>
              <w:jc w:val="left"/>
            </w:pPr>
            <w:r>
              <w:rPr>
                <w:rFonts w:ascii="Times New Roman" w:hAnsi="Times New Roman" w:eastAsia="Times New Roman" w:cs="Times New Roman"/>
                <w:b w:val="0"/>
                <w:color w:val="000000"/>
                <w:sz w:val="17"/>
              </w:rPr>
              <w:t>1.207</w:t>
            </w:r>
          </w:p>
        </w:tc>
      </w:tr>
      <w:tr w14:paraId="649318C3">
        <w:trPr>
          <w:jc w:val="center"/>
        </w:trPr>
        <w:tc>
          <w:tcPr>
            <w:tcW w:w="1212" w:type="dxa"/>
            <w:shd w:val="clear" w:color="auto" w:fill="FFFFFF"/>
            <w:tcMar>
              <w:top w:w="25" w:type="dxa"/>
              <w:left w:w="30" w:type="dxa"/>
              <w:bottom w:w="25" w:type="dxa"/>
              <w:right w:w="30" w:type="dxa"/>
            </w:tcMar>
            <w:vAlign w:val="center"/>
          </w:tcPr>
          <w:p w14:paraId="14725132">
            <w:pPr>
              <w:spacing w:before="0" w:after="0" w:line="240" w:lineRule="auto"/>
              <w:jc w:val="left"/>
            </w:pPr>
            <w:r>
              <w:rPr>
                <w:rFonts w:ascii="Times New Roman" w:hAnsi="Times New Roman" w:eastAsia="Times New Roman" w:cs="Times New Roman"/>
                <w:b w:val="0"/>
                <w:color w:val="000000"/>
                <w:sz w:val="17"/>
              </w:rPr>
              <w:t>division</w:t>
            </w:r>
          </w:p>
        </w:tc>
        <w:tc>
          <w:tcPr>
            <w:tcW w:w="1212" w:type="dxa"/>
            <w:shd w:val="clear" w:color="auto" w:fill="FFFFFF"/>
            <w:tcMar>
              <w:top w:w="25" w:type="dxa"/>
              <w:left w:w="30" w:type="dxa"/>
              <w:bottom w:w="25" w:type="dxa"/>
              <w:right w:w="30" w:type="dxa"/>
            </w:tcMar>
            <w:vAlign w:val="center"/>
          </w:tcPr>
          <w:p w14:paraId="45B3B47C">
            <w:pPr>
              <w:spacing w:before="0" w:after="0" w:line="240" w:lineRule="auto"/>
              <w:jc w:val="left"/>
            </w:pPr>
            <w:r>
              <w:rPr>
                <w:rFonts w:ascii="Times New Roman" w:hAnsi="Times New Roman" w:eastAsia="Times New Roman" w:cs="Times New Roman"/>
                <w:b w:val="0"/>
                <w:color w:val="000000"/>
                <w:sz w:val="17"/>
              </w:rPr>
              <w:t>Pro</w:t>
            </w:r>
          </w:p>
        </w:tc>
        <w:tc>
          <w:tcPr>
            <w:tcW w:w="1212" w:type="dxa"/>
            <w:shd w:val="clear" w:color="auto" w:fill="FFFFFF"/>
            <w:tcMar>
              <w:top w:w="25" w:type="dxa"/>
              <w:left w:w="30" w:type="dxa"/>
              <w:bottom w:w="25" w:type="dxa"/>
              <w:right w:w="30" w:type="dxa"/>
            </w:tcMar>
            <w:vAlign w:val="center"/>
          </w:tcPr>
          <w:p w14:paraId="5BB5AA11">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3E9E5FF5">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56AAA928">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428090D7">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5FDF52C2">
            <w:pPr>
              <w:spacing w:before="0" w:after="0" w:line="240" w:lineRule="auto"/>
              <w:jc w:val="left"/>
            </w:pPr>
            <w:r>
              <w:rPr>
                <w:rFonts w:ascii="Times New Roman" w:hAnsi="Times New Roman" w:eastAsia="Times New Roman" w:cs="Times New Roman"/>
                <w:b w:val="0"/>
                <w:color w:val="000000"/>
                <w:sz w:val="17"/>
              </w:rPr>
              <w:t>13138</w:t>
            </w:r>
          </w:p>
        </w:tc>
        <w:tc>
          <w:tcPr>
            <w:tcW w:w="1212" w:type="dxa"/>
            <w:shd w:val="clear" w:color="auto" w:fill="FFFFFF"/>
            <w:tcMar>
              <w:top w:w="25" w:type="dxa"/>
              <w:left w:w="30" w:type="dxa"/>
              <w:bottom w:w="25" w:type="dxa"/>
              <w:right w:w="30" w:type="dxa"/>
            </w:tcMar>
            <w:vAlign w:val="center"/>
          </w:tcPr>
          <w:p w14:paraId="45446D70">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06D1CF61">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D24835B">
            <w:pPr>
              <w:spacing w:before="0" w:after="0" w:line="240" w:lineRule="auto"/>
              <w:jc w:val="left"/>
            </w:pPr>
            <w:r>
              <w:rPr>
                <w:rFonts w:ascii="Times New Roman" w:hAnsi="Times New Roman" w:eastAsia="Times New Roman" w:cs="Times New Roman"/>
                <w:b w:val="0"/>
                <w:color w:val="000000"/>
                <w:sz w:val="17"/>
              </w:rPr>
              <w:t>35</w:t>
            </w:r>
          </w:p>
        </w:tc>
        <w:tc>
          <w:tcPr>
            <w:tcW w:w="1212" w:type="dxa"/>
            <w:shd w:val="clear" w:color="auto" w:fill="FFFFFF"/>
            <w:tcMar>
              <w:top w:w="25" w:type="dxa"/>
              <w:left w:w="30" w:type="dxa"/>
              <w:bottom w:w="25" w:type="dxa"/>
              <w:right w:w="30" w:type="dxa"/>
            </w:tcMar>
            <w:vAlign w:val="center"/>
          </w:tcPr>
          <w:p w14:paraId="02C20BBC">
            <w:pPr>
              <w:spacing w:before="0" w:after="0" w:line="240" w:lineRule="auto"/>
              <w:jc w:val="left"/>
            </w:pPr>
            <w:r>
              <w:rPr>
                <w:rFonts w:ascii="Times New Roman" w:hAnsi="Times New Roman" w:eastAsia="Times New Roman" w:cs="Times New Roman"/>
                <w:b w:val="0"/>
                <w:color w:val="000000"/>
                <w:sz w:val="17"/>
              </w:rPr>
              <w:t>27</w:t>
            </w:r>
          </w:p>
        </w:tc>
        <w:tc>
          <w:tcPr>
            <w:tcW w:w="1212" w:type="dxa"/>
            <w:shd w:val="clear" w:color="auto" w:fill="FFFFFF"/>
            <w:tcMar>
              <w:top w:w="25" w:type="dxa"/>
              <w:left w:w="30" w:type="dxa"/>
              <w:bottom w:w="25" w:type="dxa"/>
              <w:right w:w="30" w:type="dxa"/>
            </w:tcMar>
            <w:vAlign w:val="center"/>
          </w:tcPr>
          <w:p w14:paraId="48DECA0F">
            <w:pPr>
              <w:spacing w:before="0" w:after="0" w:line="240" w:lineRule="auto"/>
              <w:jc w:val="left"/>
            </w:pPr>
            <w:r>
              <w:rPr>
                <w:rFonts w:ascii="Times New Roman" w:hAnsi="Times New Roman" w:eastAsia="Times New Roman" w:cs="Times New Roman"/>
                <w:b w:val="0"/>
                <w:color w:val="000000"/>
                <w:sz w:val="17"/>
              </w:rPr>
              <w:t>7.527</w:t>
            </w:r>
          </w:p>
        </w:tc>
      </w:tr>
    </w:tbl>
    <w:p w14:paraId="1ACBF3F6">
      <w:pPr>
        <w:spacing w:after="60" w:line="252" w:lineRule="auto"/>
      </w:pPr>
    </w:p>
    <w:p w14:paraId="4484E0D6">
      <w:pPr>
        <w:spacing w:before="120" w:after="60" w:line="252" w:lineRule="auto"/>
      </w:pPr>
      <w:r>
        <w:rPr>
          <w:rFonts w:ascii="Times New Roman" w:hAnsi="Times New Roman" w:eastAsia="Times New Roman" w:cs="Times New Roman"/>
          <w:b/>
          <w:color w:val="000000"/>
          <w:sz w:val="21"/>
        </w:rPr>
        <w:t>Supplementary Table S4 - performance_tier.</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602C78C3">
        <w:trPr>
          <w:tblHeader/>
          <w:jc w:val="center"/>
        </w:trPr>
        <w:tc>
          <w:tcPr>
            <w:tcW w:w="1212" w:type="dxa"/>
            <w:shd w:val="clear" w:color="auto" w:fill="FFFFFF"/>
            <w:tcMar>
              <w:top w:w="25" w:type="dxa"/>
              <w:left w:w="30" w:type="dxa"/>
              <w:bottom w:w="25" w:type="dxa"/>
              <w:right w:w="30" w:type="dxa"/>
            </w:tcMar>
            <w:vAlign w:val="center"/>
          </w:tcPr>
          <w:p w14:paraId="136E0543">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0E2EDA66">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01F7D928">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2DA3FAB6">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5731D0BD">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328A0B88">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47B0ED83">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3C253752">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31AE6E7E">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1B7A43CE">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2A3B1076">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75CE9ED8">
            <w:pPr>
              <w:spacing w:before="0" w:after="0" w:line="240" w:lineRule="auto"/>
              <w:jc w:val="center"/>
            </w:pPr>
            <w:r>
              <w:rPr>
                <w:rFonts w:ascii="Times New Roman" w:hAnsi="Times New Roman" w:eastAsia="Times New Roman" w:cs="Times New Roman"/>
                <w:b/>
                <w:color w:val="000000"/>
                <w:sz w:val="17"/>
              </w:rPr>
              <w:t>median_delta_pct</w:t>
            </w:r>
          </w:p>
        </w:tc>
      </w:tr>
      <w:tr w14:paraId="63B7FA62">
        <w:trPr>
          <w:jc w:val="center"/>
        </w:trPr>
        <w:tc>
          <w:tcPr>
            <w:tcW w:w="1212" w:type="dxa"/>
            <w:shd w:val="clear" w:color="auto" w:fill="FFFFFF"/>
            <w:tcMar>
              <w:top w:w="25" w:type="dxa"/>
              <w:left w:w="30" w:type="dxa"/>
              <w:bottom w:w="25" w:type="dxa"/>
              <w:right w:w="30" w:type="dxa"/>
            </w:tcMar>
            <w:vAlign w:val="center"/>
          </w:tcPr>
          <w:p w14:paraId="1FE80330">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01604D34">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7231EF52">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0201361B">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48742BC">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0CE1B9A0">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10DB7198">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730004B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270AB9C7">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557E1DC1">
            <w:pPr>
              <w:spacing w:before="0" w:after="0" w:line="240" w:lineRule="auto"/>
              <w:jc w:val="left"/>
            </w:pPr>
            <w:r>
              <w:rPr>
                <w:rFonts w:ascii="Times New Roman" w:hAnsi="Times New Roman" w:eastAsia="Times New Roman" w:cs="Times New Roman"/>
                <w:b w:val="0"/>
                <w:color w:val="000000"/>
                <w:sz w:val="17"/>
              </w:rPr>
              <w:t>45</w:t>
            </w:r>
          </w:p>
        </w:tc>
        <w:tc>
          <w:tcPr>
            <w:tcW w:w="1212" w:type="dxa"/>
            <w:shd w:val="clear" w:color="auto" w:fill="FFFFFF"/>
            <w:tcMar>
              <w:top w:w="25" w:type="dxa"/>
              <w:left w:w="30" w:type="dxa"/>
              <w:bottom w:w="25" w:type="dxa"/>
              <w:right w:w="30" w:type="dxa"/>
            </w:tcMar>
            <w:vAlign w:val="center"/>
          </w:tcPr>
          <w:p w14:paraId="29796EB0">
            <w:pPr>
              <w:spacing w:before="0" w:after="0" w:line="240" w:lineRule="auto"/>
              <w:jc w:val="left"/>
            </w:pPr>
            <w:r>
              <w:rPr>
                <w:rFonts w:ascii="Times New Roman" w:hAnsi="Times New Roman" w:eastAsia="Times New Roman" w:cs="Times New Roman"/>
                <w:b w:val="0"/>
                <w:color w:val="000000"/>
                <w:sz w:val="17"/>
              </w:rPr>
              <w:t>68</w:t>
            </w:r>
          </w:p>
        </w:tc>
        <w:tc>
          <w:tcPr>
            <w:tcW w:w="1212" w:type="dxa"/>
            <w:shd w:val="clear" w:color="auto" w:fill="FFFFFF"/>
            <w:tcMar>
              <w:top w:w="25" w:type="dxa"/>
              <w:left w:w="30" w:type="dxa"/>
              <w:bottom w:w="25" w:type="dxa"/>
              <w:right w:w="30" w:type="dxa"/>
            </w:tcMar>
            <w:vAlign w:val="center"/>
          </w:tcPr>
          <w:p w14:paraId="5FFDED6C">
            <w:pPr>
              <w:spacing w:before="0" w:after="0" w:line="240" w:lineRule="auto"/>
              <w:jc w:val="left"/>
            </w:pPr>
            <w:r>
              <w:rPr>
                <w:rFonts w:ascii="Times New Roman" w:hAnsi="Times New Roman" w:eastAsia="Times New Roman" w:cs="Times New Roman"/>
                <w:b w:val="0"/>
                <w:color w:val="000000"/>
                <w:sz w:val="17"/>
              </w:rPr>
              <w:t>0.769</w:t>
            </w:r>
          </w:p>
        </w:tc>
      </w:tr>
      <w:tr w14:paraId="1AD92ED0">
        <w:trPr>
          <w:jc w:val="center"/>
        </w:trPr>
        <w:tc>
          <w:tcPr>
            <w:tcW w:w="1212" w:type="dxa"/>
            <w:shd w:val="clear" w:color="auto" w:fill="FFFFFF"/>
            <w:tcMar>
              <w:top w:w="25" w:type="dxa"/>
              <w:left w:w="30" w:type="dxa"/>
              <w:bottom w:w="25" w:type="dxa"/>
              <w:right w:w="30" w:type="dxa"/>
            </w:tcMar>
            <w:vAlign w:val="center"/>
          </w:tcPr>
          <w:p w14:paraId="21E0BD88">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292519CE">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0D25574D">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59BFBE1B">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3AEEB85A">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66B98DC0">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6DCEEFE9">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2CFE071B">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0ADEA95A">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1FA4D19">
            <w:pPr>
              <w:spacing w:before="0" w:after="0" w:line="240" w:lineRule="auto"/>
              <w:jc w:val="left"/>
            </w:pPr>
            <w:r>
              <w:rPr>
                <w:rFonts w:ascii="Times New Roman" w:hAnsi="Times New Roman" w:eastAsia="Times New Roman" w:cs="Times New Roman"/>
                <w:b w:val="0"/>
                <w:color w:val="000000"/>
                <w:sz w:val="17"/>
              </w:rPr>
              <w:t>16</w:t>
            </w:r>
          </w:p>
        </w:tc>
        <w:tc>
          <w:tcPr>
            <w:tcW w:w="1212" w:type="dxa"/>
            <w:shd w:val="clear" w:color="auto" w:fill="FFFFFF"/>
            <w:tcMar>
              <w:top w:w="25" w:type="dxa"/>
              <w:left w:w="30" w:type="dxa"/>
              <w:bottom w:w="25" w:type="dxa"/>
              <w:right w:w="30" w:type="dxa"/>
            </w:tcMar>
            <w:vAlign w:val="center"/>
          </w:tcPr>
          <w:p w14:paraId="4E742F67">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E8088A5">
            <w:pPr>
              <w:spacing w:before="0" w:after="0" w:line="240" w:lineRule="auto"/>
              <w:jc w:val="left"/>
            </w:pPr>
            <w:r>
              <w:rPr>
                <w:rFonts w:ascii="Times New Roman" w:hAnsi="Times New Roman" w:eastAsia="Times New Roman" w:cs="Times New Roman"/>
                <w:b w:val="0"/>
                <w:color w:val="000000"/>
                <w:sz w:val="17"/>
              </w:rPr>
              <w:t>5.046</w:t>
            </w:r>
          </w:p>
        </w:tc>
      </w:tr>
      <w:tr w14:paraId="315257A1">
        <w:trPr>
          <w:jc w:val="center"/>
        </w:trPr>
        <w:tc>
          <w:tcPr>
            <w:tcW w:w="1212" w:type="dxa"/>
            <w:shd w:val="clear" w:color="auto" w:fill="FFFFFF"/>
            <w:tcMar>
              <w:top w:w="25" w:type="dxa"/>
              <w:left w:w="30" w:type="dxa"/>
              <w:bottom w:w="25" w:type="dxa"/>
              <w:right w:w="30" w:type="dxa"/>
            </w:tcMar>
            <w:vAlign w:val="center"/>
          </w:tcPr>
          <w:p w14:paraId="3157430B">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609FB83E">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7EB13EA9">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7BF0F33D">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E119F24">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48FB4806">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196E42F9">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584E0DD3">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E63FA61">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A84C277">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581043B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35CED73C">
            <w:pPr>
              <w:spacing w:before="0" w:after="0" w:line="240" w:lineRule="auto"/>
              <w:jc w:val="left"/>
            </w:pPr>
            <w:r>
              <w:rPr>
                <w:rFonts w:ascii="Times New Roman" w:hAnsi="Times New Roman" w:eastAsia="Times New Roman" w:cs="Times New Roman"/>
                <w:b w:val="0"/>
                <w:color w:val="000000"/>
                <w:sz w:val="17"/>
              </w:rPr>
              <w:t>0.474</w:t>
            </w:r>
          </w:p>
        </w:tc>
      </w:tr>
      <w:tr w14:paraId="477BB7A2">
        <w:trPr>
          <w:jc w:val="center"/>
        </w:trPr>
        <w:tc>
          <w:tcPr>
            <w:tcW w:w="1212" w:type="dxa"/>
            <w:shd w:val="clear" w:color="auto" w:fill="FFFFFF"/>
            <w:tcMar>
              <w:top w:w="25" w:type="dxa"/>
              <w:left w:w="30" w:type="dxa"/>
              <w:bottom w:w="25" w:type="dxa"/>
              <w:right w:w="30" w:type="dxa"/>
            </w:tcMar>
            <w:vAlign w:val="center"/>
          </w:tcPr>
          <w:p w14:paraId="1BA8A281">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47A0B2C8">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158A8E40">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27EC5E29">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3713F4FC">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1398E65E">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4D53D63A">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6819CD1D">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9B055A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0EF1069">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79FC8449">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80C3FF8">
            <w:pPr>
              <w:spacing w:before="0" w:after="0" w:line="240" w:lineRule="auto"/>
              <w:jc w:val="left"/>
            </w:pPr>
            <w:r>
              <w:rPr>
                <w:rFonts w:ascii="Times New Roman" w:hAnsi="Times New Roman" w:eastAsia="Times New Roman" w:cs="Times New Roman"/>
                <w:b w:val="0"/>
                <w:color w:val="000000"/>
                <w:sz w:val="17"/>
              </w:rPr>
              <w:t>1.5</w:t>
            </w:r>
          </w:p>
        </w:tc>
      </w:tr>
      <w:tr w14:paraId="62237E50">
        <w:trPr>
          <w:jc w:val="center"/>
        </w:trPr>
        <w:tc>
          <w:tcPr>
            <w:tcW w:w="1212" w:type="dxa"/>
            <w:shd w:val="clear" w:color="auto" w:fill="FFFFFF"/>
            <w:tcMar>
              <w:top w:w="25" w:type="dxa"/>
              <w:left w:w="30" w:type="dxa"/>
              <w:bottom w:w="25" w:type="dxa"/>
              <w:right w:w="30" w:type="dxa"/>
            </w:tcMar>
            <w:vAlign w:val="center"/>
          </w:tcPr>
          <w:p w14:paraId="4E7239BA">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28617142">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0983F36A">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4FB6A38E">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825EDD6">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33F1DDA5">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39F02A79">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54E6FEE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35B105A">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D2F7401">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28AD096B">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C596D81">
            <w:pPr>
              <w:spacing w:before="0" w:after="0" w:line="240" w:lineRule="auto"/>
              <w:jc w:val="left"/>
            </w:pPr>
            <w:r>
              <w:rPr>
                <w:rFonts w:ascii="Times New Roman" w:hAnsi="Times New Roman" w:eastAsia="Times New Roman" w:cs="Times New Roman"/>
                <w:b w:val="0"/>
                <w:color w:val="000000"/>
                <w:sz w:val="17"/>
              </w:rPr>
              <w:t>-1.351</w:t>
            </w:r>
          </w:p>
        </w:tc>
      </w:tr>
      <w:tr w14:paraId="1F187FAF">
        <w:trPr>
          <w:jc w:val="center"/>
        </w:trPr>
        <w:tc>
          <w:tcPr>
            <w:tcW w:w="1212" w:type="dxa"/>
            <w:shd w:val="clear" w:color="auto" w:fill="FFFFFF"/>
            <w:tcMar>
              <w:top w:w="25" w:type="dxa"/>
              <w:left w:w="30" w:type="dxa"/>
              <w:bottom w:w="25" w:type="dxa"/>
              <w:right w:w="30" w:type="dxa"/>
            </w:tcMar>
            <w:vAlign w:val="center"/>
          </w:tcPr>
          <w:p w14:paraId="3098638A">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7C4B0171">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5D4110AC">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120ACDD5">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761ED60B">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5E852287">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0BFA6814">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7977E51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389DC4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0326682">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6CCF969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758A44FD">
            <w:pPr>
              <w:spacing w:before="0" w:after="0" w:line="240" w:lineRule="auto"/>
              <w:jc w:val="left"/>
            </w:pPr>
            <w:r>
              <w:rPr>
                <w:rFonts w:ascii="Times New Roman" w:hAnsi="Times New Roman" w:eastAsia="Times New Roman" w:cs="Times New Roman"/>
                <w:b w:val="0"/>
                <w:color w:val="000000"/>
                <w:sz w:val="17"/>
              </w:rPr>
              <w:t>0.943</w:t>
            </w:r>
          </w:p>
        </w:tc>
      </w:tr>
      <w:tr w14:paraId="30002C85">
        <w:trPr>
          <w:jc w:val="center"/>
        </w:trPr>
        <w:tc>
          <w:tcPr>
            <w:tcW w:w="1212" w:type="dxa"/>
            <w:shd w:val="clear" w:color="auto" w:fill="FFFFFF"/>
            <w:tcMar>
              <w:top w:w="25" w:type="dxa"/>
              <w:left w:w="30" w:type="dxa"/>
              <w:bottom w:w="25" w:type="dxa"/>
              <w:right w:w="30" w:type="dxa"/>
            </w:tcMar>
            <w:vAlign w:val="center"/>
          </w:tcPr>
          <w:p w14:paraId="4541EC3E">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0326A1FA">
            <w:pPr>
              <w:spacing w:before="0" w:after="0" w:line="240" w:lineRule="auto"/>
              <w:jc w:val="left"/>
            </w:pPr>
            <w:r>
              <w:rPr>
                <w:rFonts w:ascii="Times New Roman" w:hAnsi="Times New Roman" w:eastAsia="Times New Roman" w:cs="Times New Roman"/>
                <w:b w:val="0"/>
                <w:color w:val="000000"/>
                <w:sz w:val="17"/>
              </w:rPr>
              <w:t>Top 10%</w:t>
            </w:r>
          </w:p>
        </w:tc>
        <w:tc>
          <w:tcPr>
            <w:tcW w:w="1212" w:type="dxa"/>
            <w:shd w:val="clear" w:color="auto" w:fill="FFFFFF"/>
            <w:tcMar>
              <w:top w:w="25" w:type="dxa"/>
              <w:left w:w="30" w:type="dxa"/>
              <w:bottom w:w="25" w:type="dxa"/>
              <w:right w:w="30" w:type="dxa"/>
            </w:tcMar>
            <w:vAlign w:val="center"/>
          </w:tcPr>
          <w:p w14:paraId="652E1F01">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79C1438F">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77DB027B">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1BBE78D8">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6489784F">
            <w:pPr>
              <w:spacing w:before="0" w:after="0" w:line="240" w:lineRule="auto"/>
              <w:jc w:val="left"/>
            </w:pPr>
            <w:r>
              <w:rPr>
                <w:rFonts w:ascii="Times New Roman" w:hAnsi="Times New Roman" w:eastAsia="Times New Roman" w:cs="Times New Roman"/>
                <w:b w:val="0"/>
                <w:color w:val="000000"/>
                <w:sz w:val="17"/>
              </w:rPr>
              <w:t>1317</w:t>
            </w:r>
          </w:p>
        </w:tc>
        <w:tc>
          <w:tcPr>
            <w:tcW w:w="1212" w:type="dxa"/>
            <w:shd w:val="clear" w:color="auto" w:fill="FFFFFF"/>
            <w:tcMar>
              <w:top w:w="25" w:type="dxa"/>
              <w:left w:w="30" w:type="dxa"/>
              <w:bottom w:w="25" w:type="dxa"/>
              <w:right w:w="30" w:type="dxa"/>
            </w:tcMar>
            <w:vAlign w:val="center"/>
          </w:tcPr>
          <w:p w14:paraId="742BCE53">
            <w:pPr>
              <w:spacing w:before="0" w:after="0" w:line="240" w:lineRule="auto"/>
              <w:jc w:val="left"/>
            </w:pPr>
            <w:r>
              <w:rPr>
                <w:rFonts w:ascii="Times New Roman" w:hAnsi="Times New Roman" w:eastAsia="Times New Roman" w:cs="Times New Roman"/>
                <w:b w:val="0"/>
                <w:color w:val="000000"/>
                <w:sz w:val="17"/>
              </w:rPr>
              <w:t>16</w:t>
            </w:r>
          </w:p>
        </w:tc>
        <w:tc>
          <w:tcPr>
            <w:tcW w:w="1212" w:type="dxa"/>
            <w:shd w:val="clear" w:color="auto" w:fill="FFFFFF"/>
            <w:tcMar>
              <w:top w:w="25" w:type="dxa"/>
              <w:left w:w="30" w:type="dxa"/>
              <w:bottom w:w="25" w:type="dxa"/>
              <w:right w:w="30" w:type="dxa"/>
            </w:tcMar>
            <w:vAlign w:val="center"/>
          </w:tcPr>
          <w:p w14:paraId="1F014506">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4E7CCFC0">
            <w:pPr>
              <w:spacing w:before="0" w:after="0" w:line="240" w:lineRule="auto"/>
              <w:jc w:val="left"/>
            </w:pPr>
            <w:r>
              <w:rPr>
                <w:rFonts w:ascii="Times New Roman" w:hAnsi="Times New Roman" w:eastAsia="Times New Roman" w:cs="Times New Roman"/>
                <w:b w:val="0"/>
                <w:color w:val="000000"/>
                <w:sz w:val="17"/>
              </w:rPr>
              <w:t>25</w:t>
            </w:r>
          </w:p>
        </w:tc>
        <w:tc>
          <w:tcPr>
            <w:tcW w:w="1212" w:type="dxa"/>
            <w:shd w:val="clear" w:color="auto" w:fill="FFFFFF"/>
            <w:tcMar>
              <w:top w:w="25" w:type="dxa"/>
              <w:left w:w="30" w:type="dxa"/>
              <w:bottom w:w="25" w:type="dxa"/>
              <w:right w:w="30" w:type="dxa"/>
            </w:tcMar>
            <w:vAlign w:val="center"/>
          </w:tcPr>
          <w:p w14:paraId="43B0E059">
            <w:pPr>
              <w:spacing w:before="0" w:after="0" w:line="240" w:lineRule="auto"/>
              <w:jc w:val="left"/>
            </w:pPr>
            <w:r>
              <w:rPr>
                <w:rFonts w:ascii="Times New Roman" w:hAnsi="Times New Roman" w:eastAsia="Times New Roman" w:cs="Times New Roman"/>
                <w:b w:val="0"/>
                <w:color w:val="000000"/>
                <w:sz w:val="17"/>
              </w:rPr>
              <w:t>19</w:t>
            </w:r>
          </w:p>
        </w:tc>
        <w:tc>
          <w:tcPr>
            <w:tcW w:w="1212" w:type="dxa"/>
            <w:shd w:val="clear" w:color="auto" w:fill="FFFFFF"/>
            <w:tcMar>
              <w:top w:w="25" w:type="dxa"/>
              <w:left w:w="30" w:type="dxa"/>
              <w:bottom w:w="25" w:type="dxa"/>
              <w:right w:w="30" w:type="dxa"/>
            </w:tcMar>
            <w:vAlign w:val="center"/>
          </w:tcPr>
          <w:p w14:paraId="1792A076">
            <w:pPr>
              <w:spacing w:before="0" w:after="0" w:line="240" w:lineRule="auto"/>
              <w:jc w:val="left"/>
            </w:pPr>
            <w:r>
              <w:rPr>
                <w:rFonts w:ascii="Times New Roman" w:hAnsi="Times New Roman" w:eastAsia="Times New Roman" w:cs="Times New Roman"/>
                <w:b w:val="0"/>
                <w:color w:val="000000"/>
                <w:sz w:val="17"/>
              </w:rPr>
              <w:t>6.809</w:t>
            </w:r>
          </w:p>
        </w:tc>
      </w:tr>
      <w:tr w14:paraId="4EDCEC2A">
        <w:trPr>
          <w:jc w:val="center"/>
        </w:trPr>
        <w:tc>
          <w:tcPr>
            <w:tcW w:w="1212" w:type="dxa"/>
            <w:shd w:val="clear" w:color="auto" w:fill="FFFFFF"/>
            <w:tcMar>
              <w:top w:w="25" w:type="dxa"/>
              <w:left w:w="30" w:type="dxa"/>
              <w:bottom w:w="25" w:type="dxa"/>
              <w:right w:w="30" w:type="dxa"/>
            </w:tcMar>
            <w:vAlign w:val="center"/>
          </w:tcPr>
          <w:p w14:paraId="60B959F4">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70455554">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75E82B4B">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43422792">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52A8263">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7A87677B">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2172C88C">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0B6A741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A718014">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565C36B9">
            <w:pPr>
              <w:spacing w:before="0" w:after="0" w:line="240" w:lineRule="auto"/>
              <w:jc w:val="left"/>
            </w:pPr>
            <w:r>
              <w:rPr>
                <w:rFonts w:ascii="Times New Roman" w:hAnsi="Times New Roman" w:eastAsia="Times New Roman" w:cs="Times New Roman"/>
                <w:b w:val="0"/>
                <w:color w:val="000000"/>
                <w:sz w:val="17"/>
              </w:rPr>
              <w:t>52</w:t>
            </w:r>
          </w:p>
        </w:tc>
        <w:tc>
          <w:tcPr>
            <w:tcW w:w="1212" w:type="dxa"/>
            <w:shd w:val="clear" w:color="auto" w:fill="FFFFFF"/>
            <w:tcMar>
              <w:top w:w="25" w:type="dxa"/>
              <w:left w:w="30" w:type="dxa"/>
              <w:bottom w:w="25" w:type="dxa"/>
              <w:right w:w="30" w:type="dxa"/>
            </w:tcMar>
            <w:vAlign w:val="center"/>
          </w:tcPr>
          <w:p w14:paraId="13E2670E">
            <w:pPr>
              <w:spacing w:before="0" w:after="0" w:line="240" w:lineRule="auto"/>
              <w:jc w:val="left"/>
            </w:pPr>
            <w:r>
              <w:rPr>
                <w:rFonts w:ascii="Times New Roman" w:hAnsi="Times New Roman" w:eastAsia="Times New Roman" w:cs="Times New Roman"/>
                <w:b w:val="0"/>
                <w:color w:val="000000"/>
                <w:sz w:val="17"/>
              </w:rPr>
              <w:t>74</w:t>
            </w:r>
          </w:p>
        </w:tc>
        <w:tc>
          <w:tcPr>
            <w:tcW w:w="1212" w:type="dxa"/>
            <w:shd w:val="clear" w:color="auto" w:fill="FFFFFF"/>
            <w:tcMar>
              <w:top w:w="25" w:type="dxa"/>
              <w:left w:w="30" w:type="dxa"/>
              <w:bottom w:w="25" w:type="dxa"/>
              <w:right w:w="30" w:type="dxa"/>
            </w:tcMar>
            <w:vAlign w:val="center"/>
          </w:tcPr>
          <w:p w14:paraId="0CFE3226">
            <w:pPr>
              <w:spacing w:before="0" w:after="0" w:line="240" w:lineRule="auto"/>
              <w:jc w:val="left"/>
            </w:pPr>
            <w:r>
              <w:rPr>
                <w:rFonts w:ascii="Times New Roman" w:hAnsi="Times New Roman" w:eastAsia="Times New Roman" w:cs="Times New Roman"/>
                <w:b w:val="0"/>
                <w:color w:val="000000"/>
                <w:sz w:val="17"/>
              </w:rPr>
              <w:t>1.389</w:t>
            </w:r>
          </w:p>
        </w:tc>
      </w:tr>
      <w:tr w14:paraId="65CE9052">
        <w:trPr>
          <w:jc w:val="center"/>
        </w:trPr>
        <w:tc>
          <w:tcPr>
            <w:tcW w:w="1212" w:type="dxa"/>
            <w:shd w:val="clear" w:color="auto" w:fill="FFFFFF"/>
            <w:tcMar>
              <w:top w:w="25" w:type="dxa"/>
              <w:left w:w="30" w:type="dxa"/>
              <w:bottom w:w="25" w:type="dxa"/>
              <w:right w:w="30" w:type="dxa"/>
            </w:tcMar>
            <w:vAlign w:val="center"/>
          </w:tcPr>
          <w:p w14:paraId="2C6F6905">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3FEB0943">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18158F45">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0947C8FB">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7351188">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3F757750">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2560C27A">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1B5FD38C">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4814657D">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86019D5">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40B0B65D">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51E1CB1C">
            <w:pPr>
              <w:spacing w:before="0" w:after="0" w:line="240" w:lineRule="auto"/>
              <w:jc w:val="left"/>
            </w:pPr>
            <w:r>
              <w:rPr>
                <w:rFonts w:ascii="Times New Roman" w:hAnsi="Times New Roman" w:eastAsia="Times New Roman" w:cs="Times New Roman"/>
                <w:b w:val="0"/>
                <w:color w:val="000000"/>
                <w:sz w:val="17"/>
              </w:rPr>
              <w:t>5.957</w:t>
            </w:r>
          </w:p>
        </w:tc>
      </w:tr>
      <w:tr w14:paraId="44F69D9E">
        <w:trPr>
          <w:jc w:val="center"/>
        </w:trPr>
        <w:tc>
          <w:tcPr>
            <w:tcW w:w="1212" w:type="dxa"/>
            <w:shd w:val="clear" w:color="auto" w:fill="FFFFFF"/>
            <w:tcMar>
              <w:top w:w="25" w:type="dxa"/>
              <w:left w:w="30" w:type="dxa"/>
              <w:bottom w:w="25" w:type="dxa"/>
              <w:right w:w="30" w:type="dxa"/>
            </w:tcMar>
            <w:vAlign w:val="center"/>
          </w:tcPr>
          <w:p w14:paraId="66B74FCB">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00325AAE">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39846E6F">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1A6BA6B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A6E1CB1">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68BDE76B">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7B5993CD">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03DCAEB5">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1F984F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8999B2D">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39387DBE">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7B596D7">
            <w:pPr>
              <w:spacing w:before="0" w:after="0" w:line="240" w:lineRule="auto"/>
              <w:jc w:val="left"/>
            </w:pPr>
            <w:r>
              <w:rPr>
                <w:rFonts w:ascii="Times New Roman" w:hAnsi="Times New Roman" w:eastAsia="Times New Roman" w:cs="Times New Roman"/>
                <w:b w:val="0"/>
                <w:color w:val="000000"/>
                <w:sz w:val="17"/>
              </w:rPr>
              <w:t>0.484</w:t>
            </w:r>
          </w:p>
        </w:tc>
      </w:tr>
      <w:tr w14:paraId="6B132765">
        <w:trPr>
          <w:jc w:val="center"/>
        </w:trPr>
        <w:tc>
          <w:tcPr>
            <w:tcW w:w="1212" w:type="dxa"/>
            <w:shd w:val="clear" w:color="auto" w:fill="FFFFFF"/>
            <w:tcMar>
              <w:top w:w="25" w:type="dxa"/>
              <w:left w:w="30" w:type="dxa"/>
              <w:bottom w:w="25" w:type="dxa"/>
              <w:right w:w="30" w:type="dxa"/>
            </w:tcMar>
            <w:vAlign w:val="center"/>
          </w:tcPr>
          <w:p w14:paraId="477B1333">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11D31D2D">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2AE95A1E">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6DA61043">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741BB39">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6E96D362">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3DD04D2D">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6126FAC3">
            <w:pPr>
              <w:spacing w:before="0" w:after="0" w:line="240" w:lineRule="auto"/>
              <w:jc w:val="left"/>
            </w:pPr>
            <w:r>
              <w:rPr>
                <w:rFonts w:ascii="Times New Roman" w:hAnsi="Times New Roman" w:eastAsia="Times New Roman" w:cs="Times New Roman"/>
                <w:b w:val="0"/>
                <w:color w:val="000000"/>
                <w:sz w:val="17"/>
              </w:rPr>
              <w:t>4.5</w:t>
            </w:r>
          </w:p>
        </w:tc>
        <w:tc>
          <w:tcPr>
            <w:tcW w:w="1212" w:type="dxa"/>
            <w:shd w:val="clear" w:color="auto" w:fill="FFFFFF"/>
            <w:tcMar>
              <w:top w:w="25" w:type="dxa"/>
              <w:left w:w="30" w:type="dxa"/>
              <w:bottom w:w="25" w:type="dxa"/>
              <w:right w:w="30" w:type="dxa"/>
            </w:tcMar>
            <w:vAlign w:val="center"/>
          </w:tcPr>
          <w:p w14:paraId="026E8084">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5E0AC3E0">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BD58051">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036851D">
            <w:pPr>
              <w:spacing w:before="0" w:after="0" w:line="240" w:lineRule="auto"/>
              <w:jc w:val="left"/>
            </w:pPr>
            <w:r>
              <w:rPr>
                <w:rFonts w:ascii="Times New Roman" w:hAnsi="Times New Roman" w:eastAsia="Times New Roman" w:cs="Times New Roman"/>
                <w:b w:val="0"/>
                <w:color w:val="000000"/>
                <w:sz w:val="17"/>
              </w:rPr>
              <w:t>1.77</w:t>
            </w:r>
          </w:p>
        </w:tc>
      </w:tr>
      <w:tr w14:paraId="6DCFC566">
        <w:trPr>
          <w:jc w:val="center"/>
        </w:trPr>
        <w:tc>
          <w:tcPr>
            <w:tcW w:w="1212" w:type="dxa"/>
            <w:shd w:val="clear" w:color="auto" w:fill="FFFFFF"/>
            <w:tcMar>
              <w:top w:w="25" w:type="dxa"/>
              <w:left w:w="30" w:type="dxa"/>
              <w:bottom w:w="25" w:type="dxa"/>
              <w:right w:w="30" w:type="dxa"/>
            </w:tcMar>
            <w:vAlign w:val="center"/>
          </w:tcPr>
          <w:p w14:paraId="35816067">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443FD9FF">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34175D00">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45EB4741">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129430BC">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0652CC18">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099F60C6">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5340DECF">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5D11D08">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4386A82">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322F4022">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5F9F7B67">
            <w:pPr>
              <w:spacing w:before="0" w:after="0" w:line="240" w:lineRule="auto"/>
              <w:jc w:val="left"/>
            </w:pPr>
            <w:r>
              <w:rPr>
                <w:rFonts w:ascii="Times New Roman" w:hAnsi="Times New Roman" w:eastAsia="Times New Roman" w:cs="Times New Roman"/>
                <w:b w:val="0"/>
                <w:color w:val="000000"/>
                <w:sz w:val="17"/>
              </w:rPr>
              <w:t>-1.426</w:t>
            </w:r>
          </w:p>
        </w:tc>
      </w:tr>
      <w:tr w14:paraId="396CB855">
        <w:trPr>
          <w:jc w:val="center"/>
        </w:trPr>
        <w:tc>
          <w:tcPr>
            <w:tcW w:w="1212" w:type="dxa"/>
            <w:shd w:val="clear" w:color="auto" w:fill="FFFFFF"/>
            <w:tcMar>
              <w:top w:w="25" w:type="dxa"/>
              <w:left w:w="30" w:type="dxa"/>
              <w:bottom w:w="25" w:type="dxa"/>
              <w:right w:w="30" w:type="dxa"/>
            </w:tcMar>
            <w:vAlign w:val="center"/>
          </w:tcPr>
          <w:p w14:paraId="6610F62E">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0DD706E7">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00D1B256">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1062659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4B36F33">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616553B5">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61B34C55">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0B6BCEA0">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DC57951">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F36C22B">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682DB1FB">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33DD02C">
            <w:pPr>
              <w:spacing w:before="0" w:after="0" w:line="240" w:lineRule="auto"/>
              <w:jc w:val="left"/>
            </w:pPr>
            <w:r>
              <w:rPr>
                <w:rFonts w:ascii="Times New Roman" w:hAnsi="Times New Roman" w:eastAsia="Times New Roman" w:cs="Times New Roman"/>
                <w:b w:val="0"/>
                <w:color w:val="000000"/>
                <w:sz w:val="17"/>
              </w:rPr>
              <w:t>1.228</w:t>
            </w:r>
          </w:p>
        </w:tc>
      </w:tr>
      <w:tr w14:paraId="13D34BD7">
        <w:trPr>
          <w:jc w:val="center"/>
        </w:trPr>
        <w:tc>
          <w:tcPr>
            <w:tcW w:w="1212" w:type="dxa"/>
            <w:shd w:val="clear" w:color="auto" w:fill="FFFFFF"/>
            <w:tcMar>
              <w:top w:w="25" w:type="dxa"/>
              <w:left w:w="30" w:type="dxa"/>
              <w:bottom w:w="25" w:type="dxa"/>
              <w:right w:w="30" w:type="dxa"/>
            </w:tcMar>
            <w:vAlign w:val="center"/>
          </w:tcPr>
          <w:p w14:paraId="3D1CBB4E">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2E090A13">
            <w:pPr>
              <w:spacing w:before="0" w:after="0" w:line="240" w:lineRule="auto"/>
              <w:jc w:val="left"/>
            </w:pPr>
            <w:r>
              <w:rPr>
                <w:rFonts w:ascii="Times New Roman" w:hAnsi="Times New Roman" w:eastAsia="Times New Roman" w:cs="Times New Roman"/>
                <w:b w:val="0"/>
                <w:color w:val="000000"/>
                <w:sz w:val="17"/>
              </w:rPr>
              <w:t>11-50%</w:t>
            </w:r>
          </w:p>
        </w:tc>
        <w:tc>
          <w:tcPr>
            <w:tcW w:w="1212" w:type="dxa"/>
            <w:shd w:val="clear" w:color="auto" w:fill="FFFFFF"/>
            <w:tcMar>
              <w:top w:w="25" w:type="dxa"/>
              <w:left w:w="30" w:type="dxa"/>
              <w:bottom w:w="25" w:type="dxa"/>
              <w:right w:w="30" w:type="dxa"/>
            </w:tcMar>
            <w:vAlign w:val="center"/>
          </w:tcPr>
          <w:p w14:paraId="167D1793">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286B07DB">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5BA0FD60">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2B66E3A7">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5A6AC753">
            <w:pPr>
              <w:spacing w:before="0" w:after="0" w:line="240" w:lineRule="auto"/>
              <w:jc w:val="left"/>
            </w:pPr>
            <w:r>
              <w:rPr>
                <w:rFonts w:ascii="Times New Roman" w:hAnsi="Times New Roman" w:eastAsia="Times New Roman" w:cs="Times New Roman"/>
                <w:b w:val="0"/>
                <w:color w:val="000000"/>
                <w:sz w:val="17"/>
              </w:rPr>
              <w:t>5464</w:t>
            </w:r>
          </w:p>
        </w:tc>
        <w:tc>
          <w:tcPr>
            <w:tcW w:w="1212" w:type="dxa"/>
            <w:shd w:val="clear" w:color="auto" w:fill="FFFFFF"/>
            <w:tcMar>
              <w:top w:w="25" w:type="dxa"/>
              <w:left w:w="30" w:type="dxa"/>
              <w:bottom w:w="25" w:type="dxa"/>
              <w:right w:w="30" w:type="dxa"/>
            </w:tcMar>
            <w:vAlign w:val="center"/>
          </w:tcPr>
          <w:p w14:paraId="6E262B2F">
            <w:pPr>
              <w:spacing w:before="0" w:after="0" w:line="240" w:lineRule="auto"/>
              <w:jc w:val="left"/>
            </w:pPr>
            <w:r>
              <w:rPr>
                <w:rFonts w:ascii="Times New Roman" w:hAnsi="Times New Roman" w:eastAsia="Times New Roman" w:cs="Times New Roman"/>
                <w:b w:val="0"/>
                <w:color w:val="000000"/>
                <w:sz w:val="17"/>
              </w:rPr>
              <w:t>18</w:t>
            </w:r>
          </w:p>
        </w:tc>
        <w:tc>
          <w:tcPr>
            <w:tcW w:w="1212" w:type="dxa"/>
            <w:shd w:val="clear" w:color="auto" w:fill="FFFFFF"/>
            <w:tcMar>
              <w:top w:w="25" w:type="dxa"/>
              <w:left w:w="30" w:type="dxa"/>
              <w:bottom w:w="25" w:type="dxa"/>
              <w:right w:w="30" w:type="dxa"/>
            </w:tcMar>
            <w:vAlign w:val="center"/>
          </w:tcPr>
          <w:p w14:paraId="562F737C">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3C507918">
            <w:pPr>
              <w:spacing w:before="0" w:after="0" w:line="240" w:lineRule="auto"/>
              <w:jc w:val="left"/>
            </w:pPr>
            <w:r>
              <w:rPr>
                <w:rFonts w:ascii="Times New Roman" w:hAnsi="Times New Roman" w:eastAsia="Times New Roman" w:cs="Times New Roman"/>
                <w:b w:val="0"/>
                <w:color w:val="000000"/>
                <w:sz w:val="17"/>
              </w:rPr>
              <w:t>31</w:t>
            </w:r>
          </w:p>
        </w:tc>
        <w:tc>
          <w:tcPr>
            <w:tcW w:w="1212" w:type="dxa"/>
            <w:shd w:val="clear" w:color="auto" w:fill="FFFFFF"/>
            <w:tcMar>
              <w:top w:w="25" w:type="dxa"/>
              <w:left w:w="30" w:type="dxa"/>
              <w:bottom w:w="25" w:type="dxa"/>
              <w:right w:w="30" w:type="dxa"/>
            </w:tcMar>
            <w:vAlign w:val="center"/>
          </w:tcPr>
          <w:p w14:paraId="1E5B1A68">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2631C74B">
            <w:pPr>
              <w:spacing w:before="0" w:after="0" w:line="240" w:lineRule="auto"/>
              <w:jc w:val="left"/>
            </w:pPr>
            <w:r>
              <w:rPr>
                <w:rFonts w:ascii="Times New Roman" w:hAnsi="Times New Roman" w:eastAsia="Times New Roman" w:cs="Times New Roman"/>
                <w:b w:val="0"/>
                <w:color w:val="000000"/>
                <w:sz w:val="17"/>
              </w:rPr>
              <w:t>7.085</w:t>
            </w:r>
          </w:p>
        </w:tc>
      </w:tr>
      <w:tr w14:paraId="2818F98E">
        <w:trPr>
          <w:jc w:val="center"/>
        </w:trPr>
        <w:tc>
          <w:tcPr>
            <w:tcW w:w="1212" w:type="dxa"/>
            <w:shd w:val="clear" w:color="auto" w:fill="FFFFFF"/>
            <w:tcMar>
              <w:top w:w="25" w:type="dxa"/>
              <w:left w:w="30" w:type="dxa"/>
              <w:bottom w:w="25" w:type="dxa"/>
              <w:right w:w="30" w:type="dxa"/>
            </w:tcMar>
            <w:vAlign w:val="center"/>
          </w:tcPr>
          <w:p w14:paraId="41E5712E">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4250F71C">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2A053582">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6104E279">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C367E4D">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26094673">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275EE121">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566944E9">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2B54A96">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695EC39B">
            <w:pPr>
              <w:spacing w:before="0" w:after="0" w:line="240" w:lineRule="auto"/>
              <w:jc w:val="left"/>
            </w:pPr>
            <w:r>
              <w:rPr>
                <w:rFonts w:ascii="Times New Roman" w:hAnsi="Times New Roman" w:eastAsia="Times New Roman" w:cs="Times New Roman"/>
                <w:b w:val="0"/>
                <w:color w:val="000000"/>
                <w:sz w:val="17"/>
              </w:rPr>
              <w:t>57.75</w:t>
            </w:r>
          </w:p>
        </w:tc>
        <w:tc>
          <w:tcPr>
            <w:tcW w:w="1212" w:type="dxa"/>
            <w:shd w:val="clear" w:color="auto" w:fill="FFFFFF"/>
            <w:tcMar>
              <w:top w:w="25" w:type="dxa"/>
              <w:left w:w="30" w:type="dxa"/>
              <w:bottom w:w="25" w:type="dxa"/>
              <w:right w:w="30" w:type="dxa"/>
            </w:tcMar>
            <w:vAlign w:val="center"/>
          </w:tcPr>
          <w:p w14:paraId="77B1B899">
            <w:pPr>
              <w:spacing w:before="0" w:after="0" w:line="240" w:lineRule="auto"/>
              <w:jc w:val="left"/>
            </w:pPr>
            <w:r>
              <w:rPr>
                <w:rFonts w:ascii="Times New Roman" w:hAnsi="Times New Roman" w:eastAsia="Times New Roman" w:cs="Times New Roman"/>
                <w:b w:val="0"/>
                <w:color w:val="000000"/>
                <w:sz w:val="17"/>
              </w:rPr>
              <w:t>80.75</w:t>
            </w:r>
          </w:p>
        </w:tc>
        <w:tc>
          <w:tcPr>
            <w:tcW w:w="1212" w:type="dxa"/>
            <w:shd w:val="clear" w:color="auto" w:fill="FFFFFF"/>
            <w:tcMar>
              <w:top w:w="25" w:type="dxa"/>
              <w:left w:w="30" w:type="dxa"/>
              <w:bottom w:w="25" w:type="dxa"/>
              <w:right w:w="30" w:type="dxa"/>
            </w:tcMar>
            <w:vAlign w:val="center"/>
          </w:tcPr>
          <w:p w14:paraId="75832C6F">
            <w:pPr>
              <w:spacing w:before="0" w:after="0" w:line="240" w:lineRule="auto"/>
              <w:jc w:val="left"/>
            </w:pPr>
            <w:r>
              <w:rPr>
                <w:rFonts w:ascii="Times New Roman" w:hAnsi="Times New Roman" w:eastAsia="Times New Roman" w:cs="Times New Roman"/>
                <w:b w:val="0"/>
                <w:color w:val="000000"/>
                <w:sz w:val="17"/>
              </w:rPr>
              <w:t>1.919</w:t>
            </w:r>
          </w:p>
        </w:tc>
      </w:tr>
      <w:tr w14:paraId="319B7093">
        <w:trPr>
          <w:jc w:val="center"/>
        </w:trPr>
        <w:tc>
          <w:tcPr>
            <w:tcW w:w="1212" w:type="dxa"/>
            <w:shd w:val="clear" w:color="auto" w:fill="FFFFFF"/>
            <w:tcMar>
              <w:top w:w="25" w:type="dxa"/>
              <w:left w:w="30" w:type="dxa"/>
              <w:bottom w:w="25" w:type="dxa"/>
              <w:right w:w="30" w:type="dxa"/>
            </w:tcMar>
            <w:vAlign w:val="center"/>
          </w:tcPr>
          <w:p w14:paraId="7C3B89E0">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195C2D51">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49A44BD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207A3225">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74A83263">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5F93A83C">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00BE3434">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68EE05A1">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5066288C">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A789135">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3098D62A">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6F637E1C">
            <w:pPr>
              <w:spacing w:before="0" w:after="0" w:line="240" w:lineRule="auto"/>
              <w:jc w:val="left"/>
            </w:pPr>
            <w:r>
              <w:rPr>
                <w:rFonts w:ascii="Times New Roman" w:hAnsi="Times New Roman" w:eastAsia="Times New Roman" w:cs="Times New Roman"/>
                <w:b w:val="0"/>
                <w:color w:val="000000"/>
                <w:sz w:val="17"/>
              </w:rPr>
              <w:t>6.173</w:t>
            </w:r>
          </w:p>
        </w:tc>
      </w:tr>
      <w:tr w14:paraId="47FCBFFB">
        <w:trPr>
          <w:jc w:val="center"/>
        </w:trPr>
        <w:tc>
          <w:tcPr>
            <w:tcW w:w="1212" w:type="dxa"/>
            <w:shd w:val="clear" w:color="auto" w:fill="FFFFFF"/>
            <w:tcMar>
              <w:top w:w="25" w:type="dxa"/>
              <w:left w:w="30" w:type="dxa"/>
              <w:bottom w:w="25" w:type="dxa"/>
              <w:right w:w="30" w:type="dxa"/>
            </w:tcMar>
            <w:vAlign w:val="center"/>
          </w:tcPr>
          <w:p w14:paraId="71AFE93E">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7C4E99C0">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7B2A8541">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26B84A4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5396F49">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C285A55">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35897DC3">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4845D756">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CE1BA3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53438D8">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3D01E926">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50528A88">
            <w:pPr>
              <w:spacing w:before="0" w:after="0" w:line="240" w:lineRule="auto"/>
              <w:jc w:val="left"/>
            </w:pPr>
            <w:r>
              <w:rPr>
                <w:rFonts w:ascii="Times New Roman" w:hAnsi="Times New Roman" w:eastAsia="Times New Roman" w:cs="Times New Roman"/>
                <w:b w:val="0"/>
                <w:color w:val="000000"/>
                <w:sz w:val="17"/>
              </w:rPr>
              <w:t>0.723</w:t>
            </w:r>
          </w:p>
        </w:tc>
      </w:tr>
      <w:tr w14:paraId="2ADC66A6">
        <w:trPr>
          <w:jc w:val="center"/>
        </w:trPr>
        <w:tc>
          <w:tcPr>
            <w:tcW w:w="1212" w:type="dxa"/>
            <w:shd w:val="clear" w:color="auto" w:fill="FFFFFF"/>
            <w:tcMar>
              <w:top w:w="25" w:type="dxa"/>
              <w:left w:w="30" w:type="dxa"/>
              <w:bottom w:w="25" w:type="dxa"/>
              <w:right w:w="30" w:type="dxa"/>
            </w:tcMar>
            <w:vAlign w:val="center"/>
          </w:tcPr>
          <w:p w14:paraId="1EFCCC2A">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4996991D">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1A4B8CB9">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574C5A46">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C0F2A3B">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5207D8F1">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2F2B0966">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3AF39C0F">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5BCDC4C3">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4F75E7CE">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3F3B2494">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3959023E">
            <w:pPr>
              <w:spacing w:before="0" w:after="0" w:line="240" w:lineRule="auto"/>
              <w:jc w:val="left"/>
            </w:pPr>
            <w:r>
              <w:rPr>
                <w:rFonts w:ascii="Times New Roman" w:hAnsi="Times New Roman" w:eastAsia="Times New Roman" w:cs="Times New Roman"/>
                <w:b w:val="0"/>
                <w:color w:val="000000"/>
                <w:sz w:val="17"/>
              </w:rPr>
              <w:t>1.844</w:t>
            </w:r>
          </w:p>
        </w:tc>
      </w:tr>
      <w:tr w14:paraId="087CC46D">
        <w:trPr>
          <w:jc w:val="center"/>
        </w:trPr>
        <w:tc>
          <w:tcPr>
            <w:tcW w:w="1212" w:type="dxa"/>
            <w:shd w:val="clear" w:color="auto" w:fill="FFFFFF"/>
            <w:tcMar>
              <w:top w:w="25" w:type="dxa"/>
              <w:left w:w="30" w:type="dxa"/>
              <w:bottom w:w="25" w:type="dxa"/>
              <w:right w:w="30" w:type="dxa"/>
            </w:tcMar>
            <w:vAlign w:val="center"/>
          </w:tcPr>
          <w:p w14:paraId="70EE2B9F">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65576218">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2129FE51">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0F29D7D8">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2117E43A">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03A391A2">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4C62F496">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75B6C7E1">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4E88E9A">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2CE17B8D">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C15603A">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3B52EE96">
            <w:pPr>
              <w:spacing w:before="0" w:after="0" w:line="240" w:lineRule="auto"/>
              <w:jc w:val="left"/>
            </w:pPr>
            <w:r>
              <w:rPr>
                <w:rFonts w:ascii="Times New Roman" w:hAnsi="Times New Roman" w:eastAsia="Times New Roman" w:cs="Times New Roman"/>
                <w:b w:val="0"/>
                <w:color w:val="000000"/>
                <w:sz w:val="17"/>
              </w:rPr>
              <w:t>-1.533</w:t>
            </w:r>
          </w:p>
        </w:tc>
      </w:tr>
      <w:tr w14:paraId="3CEB7F34">
        <w:trPr>
          <w:jc w:val="center"/>
        </w:trPr>
        <w:tc>
          <w:tcPr>
            <w:tcW w:w="1212" w:type="dxa"/>
            <w:shd w:val="clear" w:color="auto" w:fill="FFFFFF"/>
            <w:tcMar>
              <w:top w:w="25" w:type="dxa"/>
              <w:left w:w="30" w:type="dxa"/>
              <w:bottom w:w="25" w:type="dxa"/>
              <w:right w:w="30" w:type="dxa"/>
            </w:tcMar>
            <w:vAlign w:val="center"/>
          </w:tcPr>
          <w:p w14:paraId="575FF7DF">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7779E882">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3CC7865C">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BDB319E">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5F5D0FC">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4AEF2690">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08FA1260">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2245EA51">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6C51F2A">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E78657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133482A6">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BA7EEF4">
            <w:pPr>
              <w:spacing w:before="0" w:after="0" w:line="240" w:lineRule="auto"/>
              <w:jc w:val="left"/>
            </w:pPr>
            <w:r>
              <w:rPr>
                <w:rFonts w:ascii="Times New Roman" w:hAnsi="Times New Roman" w:eastAsia="Times New Roman" w:cs="Times New Roman"/>
                <w:b w:val="0"/>
                <w:color w:val="000000"/>
                <w:sz w:val="17"/>
              </w:rPr>
              <w:t>1.21</w:t>
            </w:r>
          </w:p>
        </w:tc>
      </w:tr>
      <w:tr w14:paraId="544AAF9A">
        <w:trPr>
          <w:jc w:val="center"/>
        </w:trPr>
        <w:tc>
          <w:tcPr>
            <w:tcW w:w="1212" w:type="dxa"/>
            <w:shd w:val="clear" w:color="auto" w:fill="FFFFFF"/>
            <w:tcMar>
              <w:top w:w="25" w:type="dxa"/>
              <w:left w:w="30" w:type="dxa"/>
              <w:bottom w:w="25" w:type="dxa"/>
              <w:right w:w="30" w:type="dxa"/>
            </w:tcMar>
            <w:vAlign w:val="center"/>
          </w:tcPr>
          <w:p w14:paraId="6D51EDAF">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189168E7">
            <w:pPr>
              <w:spacing w:before="0" w:after="0" w:line="240" w:lineRule="auto"/>
              <w:jc w:val="left"/>
            </w:pPr>
            <w:r>
              <w:rPr>
                <w:rFonts w:ascii="Times New Roman" w:hAnsi="Times New Roman" w:eastAsia="Times New Roman" w:cs="Times New Roman"/>
                <w:b w:val="0"/>
                <w:color w:val="000000"/>
                <w:sz w:val="17"/>
              </w:rPr>
              <w:t>51-75%</w:t>
            </w:r>
          </w:p>
        </w:tc>
        <w:tc>
          <w:tcPr>
            <w:tcW w:w="1212" w:type="dxa"/>
            <w:shd w:val="clear" w:color="auto" w:fill="FFFFFF"/>
            <w:tcMar>
              <w:top w:w="25" w:type="dxa"/>
              <w:left w:w="30" w:type="dxa"/>
              <w:bottom w:w="25" w:type="dxa"/>
              <w:right w:w="30" w:type="dxa"/>
            </w:tcMar>
            <w:vAlign w:val="center"/>
          </w:tcPr>
          <w:p w14:paraId="300607BF">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0C14FD7C">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73B7E81">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1C5FFC71">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78492053">
            <w:pPr>
              <w:spacing w:before="0" w:after="0" w:line="240" w:lineRule="auto"/>
              <w:jc w:val="left"/>
            </w:pPr>
            <w:r>
              <w:rPr>
                <w:rFonts w:ascii="Times New Roman" w:hAnsi="Times New Roman" w:eastAsia="Times New Roman" w:cs="Times New Roman"/>
                <w:b w:val="0"/>
                <w:color w:val="000000"/>
                <w:sz w:val="17"/>
              </w:rPr>
              <w:t>3314</w:t>
            </w:r>
          </w:p>
        </w:tc>
        <w:tc>
          <w:tcPr>
            <w:tcW w:w="1212" w:type="dxa"/>
            <w:shd w:val="clear" w:color="auto" w:fill="FFFFFF"/>
            <w:tcMar>
              <w:top w:w="25" w:type="dxa"/>
              <w:left w:w="30" w:type="dxa"/>
              <w:bottom w:w="25" w:type="dxa"/>
              <w:right w:w="30" w:type="dxa"/>
            </w:tcMar>
            <w:vAlign w:val="center"/>
          </w:tcPr>
          <w:p w14:paraId="0E6292A7">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392C351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BC0BF73">
            <w:pPr>
              <w:spacing w:before="0" w:after="0" w:line="240" w:lineRule="auto"/>
              <w:jc w:val="left"/>
            </w:pPr>
            <w:r>
              <w:rPr>
                <w:rFonts w:ascii="Times New Roman" w:hAnsi="Times New Roman" w:eastAsia="Times New Roman" w:cs="Times New Roman"/>
                <w:b w:val="0"/>
                <w:color w:val="000000"/>
                <w:sz w:val="17"/>
              </w:rPr>
              <w:t>37.75</w:t>
            </w:r>
          </w:p>
        </w:tc>
        <w:tc>
          <w:tcPr>
            <w:tcW w:w="1212" w:type="dxa"/>
            <w:shd w:val="clear" w:color="auto" w:fill="FFFFFF"/>
            <w:tcMar>
              <w:top w:w="25" w:type="dxa"/>
              <w:left w:w="30" w:type="dxa"/>
              <w:bottom w:w="25" w:type="dxa"/>
              <w:right w:w="30" w:type="dxa"/>
            </w:tcMar>
            <w:vAlign w:val="center"/>
          </w:tcPr>
          <w:p w14:paraId="71C99085">
            <w:pPr>
              <w:spacing w:before="0" w:after="0" w:line="240" w:lineRule="auto"/>
              <w:jc w:val="left"/>
            </w:pPr>
            <w:r>
              <w:rPr>
                <w:rFonts w:ascii="Times New Roman" w:hAnsi="Times New Roman" w:eastAsia="Times New Roman" w:cs="Times New Roman"/>
                <w:b w:val="0"/>
                <w:color w:val="000000"/>
                <w:sz w:val="17"/>
              </w:rPr>
              <w:t>28.75</w:t>
            </w:r>
          </w:p>
        </w:tc>
        <w:tc>
          <w:tcPr>
            <w:tcW w:w="1212" w:type="dxa"/>
            <w:shd w:val="clear" w:color="auto" w:fill="FFFFFF"/>
            <w:tcMar>
              <w:top w:w="25" w:type="dxa"/>
              <w:left w:w="30" w:type="dxa"/>
              <w:bottom w:w="25" w:type="dxa"/>
              <w:right w:w="30" w:type="dxa"/>
            </w:tcMar>
            <w:vAlign w:val="center"/>
          </w:tcPr>
          <w:p w14:paraId="107CE496">
            <w:pPr>
              <w:spacing w:before="0" w:after="0" w:line="240" w:lineRule="auto"/>
              <w:jc w:val="left"/>
            </w:pPr>
            <w:r>
              <w:rPr>
                <w:rFonts w:ascii="Times New Roman" w:hAnsi="Times New Roman" w:eastAsia="Times New Roman" w:cs="Times New Roman"/>
                <w:b w:val="0"/>
                <w:color w:val="000000"/>
                <w:sz w:val="17"/>
              </w:rPr>
              <w:t>7.931</w:t>
            </w:r>
          </w:p>
        </w:tc>
      </w:tr>
      <w:tr w14:paraId="706A1F38">
        <w:trPr>
          <w:jc w:val="center"/>
        </w:trPr>
        <w:tc>
          <w:tcPr>
            <w:tcW w:w="1212" w:type="dxa"/>
            <w:shd w:val="clear" w:color="auto" w:fill="FFFFFF"/>
            <w:tcMar>
              <w:top w:w="25" w:type="dxa"/>
              <w:left w:w="30" w:type="dxa"/>
              <w:bottom w:w="25" w:type="dxa"/>
              <w:right w:w="30" w:type="dxa"/>
            </w:tcMar>
            <w:vAlign w:val="center"/>
          </w:tcPr>
          <w:p w14:paraId="298FBF61">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5F152687">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1D2BAF9A">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1325AF08">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19D0A07">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0299B62A">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38EB2D3B">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6580865E">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48151F6">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50B9D068">
            <w:pPr>
              <w:spacing w:before="0" w:after="0" w:line="240" w:lineRule="auto"/>
              <w:jc w:val="left"/>
            </w:pPr>
            <w:r>
              <w:rPr>
                <w:rFonts w:ascii="Times New Roman" w:hAnsi="Times New Roman" w:eastAsia="Times New Roman" w:cs="Times New Roman"/>
                <w:b w:val="0"/>
                <w:color w:val="000000"/>
                <w:sz w:val="17"/>
              </w:rPr>
              <w:t>60.5</w:t>
            </w:r>
          </w:p>
        </w:tc>
        <w:tc>
          <w:tcPr>
            <w:tcW w:w="1212" w:type="dxa"/>
            <w:shd w:val="clear" w:color="auto" w:fill="FFFFFF"/>
            <w:tcMar>
              <w:top w:w="25" w:type="dxa"/>
              <w:left w:w="30" w:type="dxa"/>
              <w:bottom w:w="25" w:type="dxa"/>
              <w:right w:w="30" w:type="dxa"/>
            </w:tcMar>
            <w:vAlign w:val="center"/>
          </w:tcPr>
          <w:p w14:paraId="43177892">
            <w:pPr>
              <w:spacing w:before="0" w:after="0" w:line="240" w:lineRule="auto"/>
              <w:jc w:val="left"/>
            </w:pPr>
            <w:r>
              <w:rPr>
                <w:rFonts w:ascii="Times New Roman" w:hAnsi="Times New Roman" w:eastAsia="Times New Roman" w:cs="Times New Roman"/>
                <w:b w:val="0"/>
                <w:color w:val="000000"/>
                <w:sz w:val="17"/>
              </w:rPr>
              <w:t>82.5</w:t>
            </w:r>
          </w:p>
        </w:tc>
        <w:tc>
          <w:tcPr>
            <w:tcW w:w="1212" w:type="dxa"/>
            <w:shd w:val="clear" w:color="auto" w:fill="FFFFFF"/>
            <w:tcMar>
              <w:top w:w="25" w:type="dxa"/>
              <w:left w:w="30" w:type="dxa"/>
              <w:bottom w:w="25" w:type="dxa"/>
              <w:right w:w="30" w:type="dxa"/>
            </w:tcMar>
            <w:vAlign w:val="center"/>
          </w:tcPr>
          <w:p w14:paraId="6A3B4B13">
            <w:pPr>
              <w:spacing w:before="0" w:after="0" w:line="240" w:lineRule="auto"/>
              <w:jc w:val="left"/>
            </w:pPr>
            <w:r>
              <w:rPr>
                <w:rFonts w:ascii="Times New Roman" w:hAnsi="Times New Roman" w:eastAsia="Times New Roman" w:cs="Times New Roman"/>
                <w:b w:val="0"/>
                <w:color w:val="000000"/>
                <w:sz w:val="17"/>
              </w:rPr>
              <w:t>3.273</w:t>
            </w:r>
          </w:p>
        </w:tc>
      </w:tr>
      <w:tr w14:paraId="04F70F6D">
        <w:trPr>
          <w:jc w:val="center"/>
        </w:trPr>
        <w:tc>
          <w:tcPr>
            <w:tcW w:w="1212" w:type="dxa"/>
            <w:shd w:val="clear" w:color="auto" w:fill="FFFFFF"/>
            <w:tcMar>
              <w:top w:w="25" w:type="dxa"/>
              <w:left w:w="30" w:type="dxa"/>
              <w:bottom w:w="25" w:type="dxa"/>
              <w:right w:w="30" w:type="dxa"/>
            </w:tcMar>
            <w:vAlign w:val="center"/>
          </w:tcPr>
          <w:p w14:paraId="7D85936A">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35A62660">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2A1C4D9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34C8C5D6">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345E65E">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1A207A3B">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56DD2EB7">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614D3C30">
            <w:pPr>
              <w:spacing w:before="0" w:after="0" w:line="240" w:lineRule="auto"/>
              <w:jc w:val="left"/>
            </w:pPr>
            <w:r>
              <w:rPr>
                <w:rFonts w:ascii="Times New Roman" w:hAnsi="Times New Roman" w:eastAsia="Times New Roman" w:cs="Times New Roman"/>
                <w:b w:val="0"/>
                <w:color w:val="000000"/>
                <w:sz w:val="17"/>
              </w:rPr>
              <w:t>17</w:t>
            </w:r>
          </w:p>
        </w:tc>
        <w:tc>
          <w:tcPr>
            <w:tcW w:w="1212" w:type="dxa"/>
            <w:shd w:val="clear" w:color="auto" w:fill="FFFFFF"/>
            <w:tcMar>
              <w:top w:w="25" w:type="dxa"/>
              <w:left w:w="30" w:type="dxa"/>
              <w:bottom w:w="25" w:type="dxa"/>
              <w:right w:w="30" w:type="dxa"/>
            </w:tcMar>
            <w:vAlign w:val="center"/>
          </w:tcPr>
          <w:p w14:paraId="09C9E372">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56D5BBA7">
            <w:pPr>
              <w:spacing w:before="0" w:after="0" w:line="240" w:lineRule="auto"/>
              <w:jc w:val="left"/>
            </w:pPr>
            <w:r>
              <w:rPr>
                <w:rFonts w:ascii="Times New Roman" w:hAnsi="Times New Roman" w:eastAsia="Times New Roman" w:cs="Times New Roman"/>
                <w:b w:val="0"/>
                <w:color w:val="000000"/>
                <w:sz w:val="17"/>
              </w:rPr>
              <w:t>26</w:t>
            </w:r>
          </w:p>
        </w:tc>
        <w:tc>
          <w:tcPr>
            <w:tcW w:w="1212" w:type="dxa"/>
            <w:shd w:val="clear" w:color="auto" w:fill="FFFFFF"/>
            <w:tcMar>
              <w:top w:w="25" w:type="dxa"/>
              <w:left w:w="30" w:type="dxa"/>
              <w:bottom w:w="25" w:type="dxa"/>
              <w:right w:w="30" w:type="dxa"/>
            </w:tcMar>
            <w:vAlign w:val="center"/>
          </w:tcPr>
          <w:p w14:paraId="34BD8366">
            <w:pPr>
              <w:spacing w:before="0" w:after="0" w:line="240" w:lineRule="auto"/>
              <w:jc w:val="left"/>
            </w:pPr>
            <w:r>
              <w:rPr>
                <w:rFonts w:ascii="Times New Roman" w:hAnsi="Times New Roman" w:eastAsia="Times New Roman" w:cs="Times New Roman"/>
                <w:b w:val="0"/>
                <w:color w:val="000000"/>
                <w:sz w:val="17"/>
              </w:rPr>
              <w:t>16</w:t>
            </w:r>
          </w:p>
        </w:tc>
        <w:tc>
          <w:tcPr>
            <w:tcW w:w="1212" w:type="dxa"/>
            <w:shd w:val="clear" w:color="auto" w:fill="FFFFFF"/>
            <w:tcMar>
              <w:top w:w="25" w:type="dxa"/>
              <w:left w:w="30" w:type="dxa"/>
              <w:bottom w:w="25" w:type="dxa"/>
              <w:right w:w="30" w:type="dxa"/>
            </w:tcMar>
            <w:vAlign w:val="center"/>
          </w:tcPr>
          <w:p w14:paraId="6123CCC2">
            <w:pPr>
              <w:spacing w:before="0" w:after="0" w:line="240" w:lineRule="auto"/>
              <w:jc w:val="left"/>
            </w:pPr>
            <w:r>
              <w:rPr>
                <w:rFonts w:ascii="Times New Roman" w:hAnsi="Times New Roman" w:eastAsia="Times New Roman" w:cs="Times New Roman"/>
                <w:b w:val="0"/>
                <w:color w:val="000000"/>
                <w:sz w:val="17"/>
              </w:rPr>
              <w:t>6.459</w:t>
            </w:r>
          </w:p>
        </w:tc>
      </w:tr>
      <w:tr w14:paraId="145AE0EE">
        <w:trPr>
          <w:jc w:val="center"/>
        </w:trPr>
        <w:tc>
          <w:tcPr>
            <w:tcW w:w="1212" w:type="dxa"/>
            <w:shd w:val="clear" w:color="auto" w:fill="FFFFFF"/>
            <w:tcMar>
              <w:top w:w="25" w:type="dxa"/>
              <w:left w:w="30" w:type="dxa"/>
              <w:bottom w:w="25" w:type="dxa"/>
              <w:right w:w="30" w:type="dxa"/>
            </w:tcMar>
            <w:vAlign w:val="center"/>
          </w:tcPr>
          <w:p w14:paraId="17F13523">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61780396">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03433C98">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6F2BBCC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64F5FEF">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602E07F7">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43EFF8A8">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70752766">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FDC89A3">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DF1CFC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16E26FDE">
            <w:pPr>
              <w:spacing w:before="0" w:after="0" w:line="240" w:lineRule="auto"/>
              <w:jc w:val="left"/>
            </w:pPr>
            <w:r>
              <w:rPr>
                <w:rFonts w:ascii="Times New Roman" w:hAnsi="Times New Roman" w:eastAsia="Times New Roman" w:cs="Times New Roman"/>
                <w:b w:val="0"/>
                <w:color w:val="000000"/>
                <w:sz w:val="17"/>
              </w:rPr>
              <w:t>12</w:t>
            </w:r>
          </w:p>
        </w:tc>
        <w:tc>
          <w:tcPr>
            <w:tcW w:w="1212" w:type="dxa"/>
            <w:shd w:val="clear" w:color="auto" w:fill="FFFFFF"/>
            <w:tcMar>
              <w:top w:w="25" w:type="dxa"/>
              <w:left w:w="30" w:type="dxa"/>
              <w:bottom w:w="25" w:type="dxa"/>
              <w:right w:w="30" w:type="dxa"/>
            </w:tcMar>
            <w:vAlign w:val="center"/>
          </w:tcPr>
          <w:p w14:paraId="2F18C3C2">
            <w:pPr>
              <w:spacing w:before="0" w:after="0" w:line="240" w:lineRule="auto"/>
              <w:jc w:val="left"/>
            </w:pPr>
            <w:r>
              <w:rPr>
                <w:rFonts w:ascii="Times New Roman" w:hAnsi="Times New Roman" w:eastAsia="Times New Roman" w:cs="Times New Roman"/>
                <w:b w:val="0"/>
                <w:color w:val="000000"/>
                <w:sz w:val="17"/>
              </w:rPr>
              <w:t>0.76</w:t>
            </w:r>
          </w:p>
        </w:tc>
      </w:tr>
      <w:tr w14:paraId="4B9A21AD">
        <w:trPr>
          <w:jc w:val="center"/>
        </w:trPr>
        <w:tc>
          <w:tcPr>
            <w:tcW w:w="1212" w:type="dxa"/>
            <w:shd w:val="clear" w:color="auto" w:fill="FFFFFF"/>
            <w:tcMar>
              <w:top w:w="25" w:type="dxa"/>
              <w:left w:w="30" w:type="dxa"/>
              <w:bottom w:w="25" w:type="dxa"/>
              <w:right w:w="30" w:type="dxa"/>
            </w:tcMar>
            <w:vAlign w:val="center"/>
          </w:tcPr>
          <w:p w14:paraId="0092E54F">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2A243888">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50C380A4">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287AF172">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5E981BE">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6431B696">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2FDF10CA">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5C28EB21">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ED6CB83">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45049BCA">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29D45DA1">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5F6A77B4">
            <w:pPr>
              <w:spacing w:before="0" w:after="0" w:line="240" w:lineRule="auto"/>
              <w:jc w:val="left"/>
            </w:pPr>
            <w:r>
              <w:rPr>
                <w:rFonts w:ascii="Times New Roman" w:hAnsi="Times New Roman" w:eastAsia="Times New Roman" w:cs="Times New Roman"/>
                <w:b w:val="0"/>
                <w:color w:val="000000"/>
                <w:sz w:val="17"/>
              </w:rPr>
              <w:t>1.818</w:t>
            </w:r>
          </w:p>
        </w:tc>
      </w:tr>
      <w:tr w14:paraId="4EEF641F">
        <w:trPr>
          <w:jc w:val="center"/>
        </w:trPr>
        <w:tc>
          <w:tcPr>
            <w:tcW w:w="1212" w:type="dxa"/>
            <w:shd w:val="clear" w:color="auto" w:fill="FFFFFF"/>
            <w:tcMar>
              <w:top w:w="25" w:type="dxa"/>
              <w:left w:w="30" w:type="dxa"/>
              <w:bottom w:w="25" w:type="dxa"/>
              <w:right w:w="30" w:type="dxa"/>
            </w:tcMar>
            <w:vAlign w:val="center"/>
          </w:tcPr>
          <w:p w14:paraId="655A0F98">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0CFB6DFF">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01409CD5">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2AB8D793">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46E6DF5">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7D884499">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430E13EB">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55E6551F">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4B259B2">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630CCE64">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CE1EF7C">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0F867622">
            <w:pPr>
              <w:spacing w:before="0" w:after="0" w:line="240" w:lineRule="auto"/>
              <w:jc w:val="left"/>
            </w:pPr>
            <w:r>
              <w:rPr>
                <w:rFonts w:ascii="Times New Roman" w:hAnsi="Times New Roman" w:eastAsia="Times New Roman" w:cs="Times New Roman"/>
                <w:b w:val="0"/>
                <w:color w:val="000000"/>
                <w:sz w:val="17"/>
              </w:rPr>
              <w:t>-1.562</w:t>
            </w:r>
          </w:p>
        </w:tc>
      </w:tr>
      <w:tr w14:paraId="31F672E1">
        <w:trPr>
          <w:jc w:val="center"/>
        </w:trPr>
        <w:tc>
          <w:tcPr>
            <w:tcW w:w="1212" w:type="dxa"/>
            <w:shd w:val="clear" w:color="auto" w:fill="FFFFFF"/>
            <w:tcMar>
              <w:top w:w="25" w:type="dxa"/>
              <w:left w:w="30" w:type="dxa"/>
              <w:bottom w:w="25" w:type="dxa"/>
              <w:right w:w="30" w:type="dxa"/>
            </w:tcMar>
            <w:vAlign w:val="center"/>
          </w:tcPr>
          <w:p w14:paraId="20F82B24">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641736BF">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529F9642">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29169E56">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46B3979B">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50B42767">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14149015">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1D5BF269">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FD13D89">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4118DC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D25AEF3">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66678C6D">
            <w:pPr>
              <w:spacing w:before="0" w:after="0" w:line="240" w:lineRule="auto"/>
              <w:jc w:val="left"/>
            </w:pPr>
            <w:r>
              <w:rPr>
                <w:rFonts w:ascii="Times New Roman" w:hAnsi="Times New Roman" w:eastAsia="Times New Roman" w:cs="Times New Roman"/>
                <w:b w:val="0"/>
                <w:color w:val="000000"/>
                <w:sz w:val="17"/>
              </w:rPr>
              <w:t>1.2</w:t>
            </w:r>
          </w:p>
        </w:tc>
      </w:tr>
      <w:tr w14:paraId="1EAEAF7E">
        <w:trPr>
          <w:jc w:val="center"/>
        </w:trPr>
        <w:tc>
          <w:tcPr>
            <w:tcW w:w="1212" w:type="dxa"/>
            <w:shd w:val="clear" w:color="auto" w:fill="FFFFFF"/>
            <w:tcMar>
              <w:top w:w="25" w:type="dxa"/>
              <w:left w:w="30" w:type="dxa"/>
              <w:bottom w:w="25" w:type="dxa"/>
              <w:right w:w="30" w:type="dxa"/>
            </w:tcMar>
            <w:vAlign w:val="center"/>
          </w:tcPr>
          <w:p w14:paraId="36BA9F49">
            <w:pPr>
              <w:spacing w:before="0" w:after="0" w:line="240" w:lineRule="auto"/>
              <w:jc w:val="left"/>
            </w:pPr>
            <w:r>
              <w:rPr>
                <w:rFonts w:ascii="Times New Roman" w:hAnsi="Times New Roman" w:eastAsia="Times New Roman" w:cs="Times New Roman"/>
                <w:b w:val="0"/>
                <w:color w:val="000000"/>
                <w:sz w:val="17"/>
              </w:rPr>
              <w:t>performance_tier</w:t>
            </w:r>
          </w:p>
        </w:tc>
        <w:tc>
          <w:tcPr>
            <w:tcW w:w="1212" w:type="dxa"/>
            <w:shd w:val="clear" w:color="auto" w:fill="FFFFFF"/>
            <w:tcMar>
              <w:top w:w="25" w:type="dxa"/>
              <w:left w:w="30" w:type="dxa"/>
              <w:bottom w:w="25" w:type="dxa"/>
              <w:right w:w="30" w:type="dxa"/>
            </w:tcMar>
            <w:vAlign w:val="center"/>
          </w:tcPr>
          <w:p w14:paraId="30896EEE">
            <w:pPr>
              <w:spacing w:before="0" w:after="0" w:line="240" w:lineRule="auto"/>
              <w:jc w:val="left"/>
            </w:pPr>
            <w:r>
              <w:rPr>
                <w:rFonts w:ascii="Times New Roman" w:hAnsi="Times New Roman" w:eastAsia="Times New Roman" w:cs="Times New Roman"/>
                <w:b w:val="0"/>
                <w:color w:val="000000"/>
                <w:sz w:val="17"/>
              </w:rPr>
              <w:t>Bottom 25%</w:t>
            </w:r>
          </w:p>
        </w:tc>
        <w:tc>
          <w:tcPr>
            <w:tcW w:w="1212" w:type="dxa"/>
            <w:shd w:val="clear" w:color="auto" w:fill="FFFFFF"/>
            <w:tcMar>
              <w:top w:w="25" w:type="dxa"/>
              <w:left w:w="30" w:type="dxa"/>
              <w:bottom w:w="25" w:type="dxa"/>
              <w:right w:w="30" w:type="dxa"/>
            </w:tcMar>
            <w:vAlign w:val="center"/>
          </w:tcPr>
          <w:p w14:paraId="74F10B44">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74377DF7">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F0674A4">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645B1D7F">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1FA6BB8C">
            <w:pPr>
              <w:spacing w:before="0" w:after="0" w:line="240" w:lineRule="auto"/>
              <w:jc w:val="left"/>
            </w:pPr>
            <w:r>
              <w:rPr>
                <w:rFonts w:ascii="Times New Roman" w:hAnsi="Times New Roman" w:eastAsia="Times New Roman" w:cs="Times New Roman"/>
                <w:b w:val="0"/>
                <w:color w:val="000000"/>
                <w:sz w:val="17"/>
              </w:rPr>
              <w:t>3523</w:t>
            </w:r>
          </w:p>
        </w:tc>
        <w:tc>
          <w:tcPr>
            <w:tcW w:w="1212" w:type="dxa"/>
            <w:shd w:val="clear" w:color="auto" w:fill="FFFFFF"/>
            <w:tcMar>
              <w:top w:w="25" w:type="dxa"/>
              <w:left w:w="30" w:type="dxa"/>
              <w:bottom w:w="25" w:type="dxa"/>
              <w:right w:w="30" w:type="dxa"/>
            </w:tcMar>
            <w:vAlign w:val="center"/>
          </w:tcPr>
          <w:p w14:paraId="26818326">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621ED434">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5EA9714B">
            <w:pPr>
              <w:spacing w:before="0" w:after="0" w:line="240" w:lineRule="auto"/>
              <w:jc w:val="left"/>
            </w:pPr>
            <w:r>
              <w:rPr>
                <w:rFonts w:ascii="Times New Roman" w:hAnsi="Times New Roman" w:eastAsia="Times New Roman" w:cs="Times New Roman"/>
                <w:b w:val="0"/>
                <w:color w:val="000000"/>
                <w:sz w:val="17"/>
              </w:rPr>
              <w:t>44</w:t>
            </w:r>
          </w:p>
        </w:tc>
        <w:tc>
          <w:tcPr>
            <w:tcW w:w="1212" w:type="dxa"/>
            <w:shd w:val="clear" w:color="auto" w:fill="FFFFFF"/>
            <w:tcMar>
              <w:top w:w="25" w:type="dxa"/>
              <w:left w:w="30" w:type="dxa"/>
              <w:bottom w:w="25" w:type="dxa"/>
              <w:right w:w="30" w:type="dxa"/>
            </w:tcMar>
            <w:vAlign w:val="center"/>
          </w:tcPr>
          <w:p w14:paraId="45207711">
            <w:pPr>
              <w:spacing w:before="0" w:after="0" w:line="240" w:lineRule="auto"/>
              <w:jc w:val="left"/>
            </w:pPr>
            <w:r>
              <w:rPr>
                <w:rFonts w:ascii="Times New Roman" w:hAnsi="Times New Roman" w:eastAsia="Times New Roman" w:cs="Times New Roman"/>
                <w:b w:val="0"/>
                <w:color w:val="000000"/>
                <w:sz w:val="17"/>
              </w:rPr>
              <w:t>34</w:t>
            </w:r>
          </w:p>
        </w:tc>
        <w:tc>
          <w:tcPr>
            <w:tcW w:w="1212" w:type="dxa"/>
            <w:shd w:val="clear" w:color="auto" w:fill="FFFFFF"/>
            <w:tcMar>
              <w:top w:w="25" w:type="dxa"/>
              <w:left w:w="30" w:type="dxa"/>
              <w:bottom w:w="25" w:type="dxa"/>
              <w:right w:w="30" w:type="dxa"/>
            </w:tcMar>
            <w:vAlign w:val="center"/>
          </w:tcPr>
          <w:p w14:paraId="3C5F7CAD">
            <w:pPr>
              <w:spacing w:before="0" w:after="0" w:line="240" w:lineRule="auto"/>
              <w:jc w:val="left"/>
            </w:pPr>
            <w:r>
              <w:rPr>
                <w:rFonts w:ascii="Times New Roman" w:hAnsi="Times New Roman" w:eastAsia="Times New Roman" w:cs="Times New Roman"/>
                <w:b w:val="0"/>
                <w:color w:val="000000"/>
                <w:sz w:val="17"/>
              </w:rPr>
              <w:t>8.627</w:t>
            </w:r>
          </w:p>
        </w:tc>
      </w:tr>
    </w:tbl>
    <w:p w14:paraId="2D656EF4">
      <w:pPr>
        <w:spacing w:after="60" w:line="252" w:lineRule="auto"/>
      </w:pPr>
    </w:p>
    <w:p w14:paraId="194B9B37">
      <w:pPr>
        <w:spacing w:before="120" w:after="60" w:line="252" w:lineRule="auto"/>
      </w:pPr>
      <w:r>
        <w:rPr>
          <w:rFonts w:ascii="Times New Roman" w:hAnsi="Times New Roman" w:eastAsia="Times New Roman" w:cs="Times New Roman"/>
          <w:b/>
          <w:color w:val="000000"/>
          <w:sz w:val="21"/>
        </w:rPr>
        <w:t>Supplementary Table S4 - standard_age_group.</w:t>
      </w:r>
    </w:p>
    <w:p w14:paraId="4D872A16">
      <w:pPr>
        <w:spacing w:after="60" w:line="252" w:lineRule="auto"/>
      </w:pPr>
      <w:r>
        <w:rPr>
          <w:rFonts w:ascii="Times New Roman" w:hAnsi="Times New Roman" w:eastAsia="Times New Roman" w:cs="Times New Roman"/>
          <w:i/>
          <w:color w:val="000000"/>
          <w:sz w:val="21"/>
        </w:rPr>
        <w:t>(continued, rows 1–42)</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1C817E2E">
        <w:trPr>
          <w:tblHeader/>
          <w:jc w:val="center"/>
        </w:trPr>
        <w:tc>
          <w:tcPr>
            <w:tcW w:w="1212" w:type="dxa"/>
            <w:shd w:val="clear" w:color="auto" w:fill="FFFFFF"/>
            <w:tcMar>
              <w:top w:w="25" w:type="dxa"/>
              <w:left w:w="30" w:type="dxa"/>
              <w:bottom w:w="25" w:type="dxa"/>
              <w:right w:w="30" w:type="dxa"/>
            </w:tcMar>
            <w:vAlign w:val="center"/>
          </w:tcPr>
          <w:p w14:paraId="209D6D82">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29C8E53F">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74068F69">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48D18408">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760F5B3E">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77CFDC0B">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2D9407FC">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6BF52F46">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7032B9E1">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0C080F60">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34A85F26">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3E724A0D">
            <w:pPr>
              <w:spacing w:before="0" w:after="0" w:line="240" w:lineRule="auto"/>
              <w:jc w:val="center"/>
            </w:pPr>
            <w:r>
              <w:rPr>
                <w:rFonts w:ascii="Times New Roman" w:hAnsi="Times New Roman" w:eastAsia="Times New Roman" w:cs="Times New Roman"/>
                <w:b/>
                <w:color w:val="000000"/>
                <w:sz w:val="17"/>
              </w:rPr>
              <w:t>median_delta_pct</w:t>
            </w:r>
          </w:p>
        </w:tc>
      </w:tr>
      <w:tr w14:paraId="6F13BE06">
        <w:trPr>
          <w:jc w:val="center"/>
        </w:trPr>
        <w:tc>
          <w:tcPr>
            <w:tcW w:w="1212" w:type="dxa"/>
            <w:shd w:val="clear" w:color="auto" w:fill="FFFFFF"/>
            <w:tcMar>
              <w:top w:w="25" w:type="dxa"/>
              <w:left w:w="30" w:type="dxa"/>
              <w:bottom w:w="25" w:type="dxa"/>
              <w:right w:w="30" w:type="dxa"/>
            </w:tcMar>
            <w:vAlign w:val="center"/>
          </w:tcPr>
          <w:p w14:paraId="22E2BB89">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7F41A22">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7ADE47A7">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4D448836">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80CEF3C">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6EEC7118">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3F37F06B">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351570EE">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D6D5D44">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38037677">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4EAC699F">
            <w:pPr>
              <w:spacing w:before="0" w:after="0" w:line="240" w:lineRule="auto"/>
              <w:jc w:val="left"/>
            </w:pPr>
            <w:r>
              <w:rPr>
                <w:rFonts w:ascii="Times New Roman" w:hAnsi="Times New Roman" w:eastAsia="Times New Roman" w:cs="Times New Roman"/>
                <w:b w:val="0"/>
                <w:color w:val="000000"/>
                <w:sz w:val="17"/>
              </w:rPr>
              <w:t>77</w:t>
            </w:r>
          </w:p>
        </w:tc>
        <w:tc>
          <w:tcPr>
            <w:tcW w:w="1212" w:type="dxa"/>
            <w:shd w:val="clear" w:color="auto" w:fill="FFFFFF"/>
            <w:tcMar>
              <w:top w:w="25" w:type="dxa"/>
              <w:left w:w="30" w:type="dxa"/>
              <w:bottom w:w="25" w:type="dxa"/>
              <w:right w:w="30" w:type="dxa"/>
            </w:tcMar>
            <w:vAlign w:val="center"/>
          </w:tcPr>
          <w:p w14:paraId="43DA3083">
            <w:pPr>
              <w:spacing w:before="0" w:after="0" w:line="240" w:lineRule="auto"/>
              <w:jc w:val="left"/>
            </w:pPr>
            <w:r>
              <w:rPr>
                <w:rFonts w:ascii="Times New Roman" w:hAnsi="Times New Roman" w:eastAsia="Times New Roman" w:cs="Times New Roman"/>
                <w:b w:val="0"/>
                <w:color w:val="000000"/>
                <w:sz w:val="17"/>
              </w:rPr>
              <w:t>2.644</w:t>
            </w:r>
          </w:p>
        </w:tc>
      </w:tr>
      <w:tr w14:paraId="6DCE78B4">
        <w:trPr>
          <w:jc w:val="center"/>
        </w:trPr>
        <w:tc>
          <w:tcPr>
            <w:tcW w:w="1212" w:type="dxa"/>
            <w:shd w:val="clear" w:color="auto" w:fill="FFFFFF"/>
            <w:tcMar>
              <w:top w:w="25" w:type="dxa"/>
              <w:left w:w="30" w:type="dxa"/>
              <w:bottom w:w="25" w:type="dxa"/>
              <w:right w:w="30" w:type="dxa"/>
            </w:tcMar>
            <w:vAlign w:val="center"/>
          </w:tcPr>
          <w:p w14:paraId="0D190BD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2C98151">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75FAED63">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3B8F3A43">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83EA18D">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045168DE">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05F9CA39">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1699DE13">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110AA42A">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4C136674">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733C6EFA">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7BDFE48E">
            <w:pPr>
              <w:spacing w:before="0" w:after="0" w:line="240" w:lineRule="auto"/>
              <w:jc w:val="left"/>
            </w:pPr>
            <w:r>
              <w:rPr>
                <w:rFonts w:ascii="Times New Roman" w:hAnsi="Times New Roman" w:eastAsia="Times New Roman" w:cs="Times New Roman"/>
                <w:b w:val="0"/>
                <w:color w:val="000000"/>
                <w:sz w:val="17"/>
              </w:rPr>
              <w:t>6.309</w:t>
            </w:r>
          </w:p>
        </w:tc>
      </w:tr>
      <w:tr w14:paraId="484A6207">
        <w:trPr>
          <w:jc w:val="center"/>
        </w:trPr>
        <w:tc>
          <w:tcPr>
            <w:tcW w:w="1212" w:type="dxa"/>
            <w:shd w:val="clear" w:color="auto" w:fill="FFFFFF"/>
            <w:tcMar>
              <w:top w:w="25" w:type="dxa"/>
              <w:left w:w="30" w:type="dxa"/>
              <w:bottom w:w="25" w:type="dxa"/>
              <w:right w:w="30" w:type="dxa"/>
            </w:tcMar>
            <w:vAlign w:val="center"/>
          </w:tcPr>
          <w:p w14:paraId="00EB0C4D">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5F5037B">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2050BD40">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75879EB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05A9A798">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6A3AD93">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205ADFB1">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2963B220">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E3898E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8F28C23">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36CC3A42">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A9F90EE">
            <w:pPr>
              <w:spacing w:before="0" w:after="0" w:line="240" w:lineRule="auto"/>
              <w:jc w:val="left"/>
            </w:pPr>
            <w:r>
              <w:rPr>
                <w:rFonts w:ascii="Times New Roman" w:hAnsi="Times New Roman" w:eastAsia="Times New Roman" w:cs="Times New Roman"/>
                <w:b w:val="0"/>
                <w:color w:val="000000"/>
                <w:sz w:val="17"/>
              </w:rPr>
              <w:t>0.472</w:t>
            </w:r>
          </w:p>
        </w:tc>
      </w:tr>
      <w:tr w14:paraId="236BB2F3">
        <w:trPr>
          <w:jc w:val="center"/>
        </w:trPr>
        <w:tc>
          <w:tcPr>
            <w:tcW w:w="1212" w:type="dxa"/>
            <w:shd w:val="clear" w:color="auto" w:fill="FFFFFF"/>
            <w:tcMar>
              <w:top w:w="25" w:type="dxa"/>
              <w:left w:w="30" w:type="dxa"/>
              <w:bottom w:w="25" w:type="dxa"/>
              <w:right w:w="30" w:type="dxa"/>
            </w:tcMar>
            <w:vAlign w:val="center"/>
          </w:tcPr>
          <w:p w14:paraId="7EAED383">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B8C02D8">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3B446C54">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1A8E0579">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2757DDD2">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2609A0D9">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6B7D45DB">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0D3ECF1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4813620">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203CE65D">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5454E5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0589908">
            <w:pPr>
              <w:spacing w:before="0" w:after="0" w:line="240" w:lineRule="auto"/>
              <w:jc w:val="left"/>
            </w:pPr>
            <w:r>
              <w:rPr>
                <w:rFonts w:ascii="Times New Roman" w:hAnsi="Times New Roman" w:eastAsia="Times New Roman" w:cs="Times New Roman"/>
                <w:b w:val="0"/>
                <w:color w:val="000000"/>
                <w:sz w:val="17"/>
              </w:rPr>
              <w:t>1.55</w:t>
            </w:r>
          </w:p>
        </w:tc>
      </w:tr>
      <w:tr w14:paraId="65715192">
        <w:trPr>
          <w:jc w:val="center"/>
        </w:trPr>
        <w:tc>
          <w:tcPr>
            <w:tcW w:w="1212" w:type="dxa"/>
            <w:shd w:val="clear" w:color="auto" w:fill="FFFFFF"/>
            <w:tcMar>
              <w:top w:w="25" w:type="dxa"/>
              <w:left w:w="30" w:type="dxa"/>
              <w:bottom w:w="25" w:type="dxa"/>
              <w:right w:w="30" w:type="dxa"/>
            </w:tcMar>
            <w:vAlign w:val="center"/>
          </w:tcPr>
          <w:p w14:paraId="7D826D96">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085FB8A">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76879E75">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72D2B9BC">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0DC87D1">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62E559D2">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4F9D94D8">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30983CA3">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3FACD906">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D5A45D2">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5E3041EB">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00DB276">
            <w:pPr>
              <w:spacing w:before="0" w:after="0" w:line="240" w:lineRule="auto"/>
              <w:jc w:val="left"/>
            </w:pPr>
            <w:r>
              <w:rPr>
                <w:rFonts w:ascii="Times New Roman" w:hAnsi="Times New Roman" w:eastAsia="Times New Roman" w:cs="Times New Roman"/>
                <w:b w:val="0"/>
                <w:color w:val="000000"/>
                <w:sz w:val="17"/>
              </w:rPr>
              <w:t>-1.534</w:t>
            </w:r>
          </w:p>
        </w:tc>
      </w:tr>
      <w:tr w14:paraId="533FA9F9">
        <w:trPr>
          <w:jc w:val="center"/>
        </w:trPr>
        <w:tc>
          <w:tcPr>
            <w:tcW w:w="1212" w:type="dxa"/>
            <w:shd w:val="clear" w:color="auto" w:fill="FFFFFF"/>
            <w:tcMar>
              <w:top w:w="25" w:type="dxa"/>
              <w:left w:w="30" w:type="dxa"/>
              <w:bottom w:w="25" w:type="dxa"/>
              <w:right w:w="30" w:type="dxa"/>
            </w:tcMar>
            <w:vAlign w:val="center"/>
          </w:tcPr>
          <w:p w14:paraId="40A8D00B">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1F1785D2">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39C459AF">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312BB8A1">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24CE8B17">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64A4110D">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45043B98">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19010CDE">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DD27719">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41C4FF6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8E05F3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563C52C">
            <w:pPr>
              <w:spacing w:before="0" w:after="0" w:line="240" w:lineRule="auto"/>
              <w:jc w:val="left"/>
            </w:pPr>
            <w:r>
              <w:rPr>
                <w:rFonts w:ascii="Times New Roman" w:hAnsi="Times New Roman" w:eastAsia="Times New Roman" w:cs="Times New Roman"/>
                <w:b w:val="0"/>
                <w:color w:val="000000"/>
                <w:sz w:val="17"/>
              </w:rPr>
              <w:t>0.961</w:t>
            </w:r>
          </w:p>
        </w:tc>
      </w:tr>
      <w:tr w14:paraId="3E954BF4">
        <w:trPr>
          <w:jc w:val="center"/>
        </w:trPr>
        <w:tc>
          <w:tcPr>
            <w:tcW w:w="1212" w:type="dxa"/>
            <w:shd w:val="clear" w:color="auto" w:fill="FFFFFF"/>
            <w:tcMar>
              <w:top w:w="25" w:type="dxa"/>
              <w:left w:w="30" w:type="dxa"/>
              <w:bottom w:w="25" w:type="dxa"/>
              <w:right w:w="30" w:type="dxa"/>
            </w:tcMar>
            <w:vAlign w:val="center"/>
          </w:tcPr>
          <w:p w14:paraId="314A1F1A">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765F556">
            <w:pPr>
              <w:spacing w:before="0" w:after="0" w:line="240" w:lineRule="auto"/>
              <w:jc w:val="left"/>
            </w:pPr>
            <w:r>
              <w:rPr>
                <w:rFonts w:ascii="Times New Roman" w:hAnsi="Times New Roman" w:eastAsia="Times New Roman" w:cs="Times New Roman"/>
                <w:b w:val="0"/>
                <w:color w:val="000000"/>
                <w:sz w:val="17"/>
              </w:rPr>
              <w:t>16-24</w:t>
            </w:r>
          </w:p>
        </w:tc>
        <w:tc>
          <w:tcPr>
            <w:tcW w:w="1212" w:type="dxa"/>
            <w:shd w:val="clear" w:color="auto" w:fill="FFFFFF"/>
            <w:tcMar>
              <w:top w:w="25" w:type="dxa"/>
              <w:left w:w="30" w:type="dxa"/>
              <w:bottom w:w="25" w:type="dxa"/>
              <w:right w:w="30" w:type="dxa"/>
            </w:tcMar>
            <w:vAlign w:val="center"/>
          </w:tcPr>
          <w:p w14:paraId="298FE429">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0CFB52C7">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EFD2EA2">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16534BC2">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5F797BAB">
            <w:pPr>
              <w:spacing w:before="0" w:after="0" w:line="240" w:lineRule="auto"/>
              <w:jc w:val="left"/>
            </w:pPr>
            <w:r>
              <w:rPr>
                <w:rFonts w:ascii="Times New Roman" w:hAnsi="Times New Roman" w:eastAsia="Times New Roman" w:cs="Times New Roman"/>
                <w:b w:val="0"/>
                <w:color w:val="000000"/>
                <w:sz w:val="17"/>
              </w:rPr>
              <w:t>1182</w:t>
            </w:r>
          </w:p>
        </w:tc>
        <w:tc>
          <w:tcPr>
            <w:tcW w:w="1212" w:type="dxa"/>
            <w:shd w:val="clear" w:color="auto" w:fill="FFFFFF"/>
            <w:tcMar>
              <w:top w:w="25" w:type="dxa"/>
              <w:left w:w="30" w:type="dxa"/>
              <w:bottom w:w="25" w:type="dxa"/>
              <w:right w:w="30" w:type="dxa"/>
            </w:tcMar>
            <w:vAlign w:val="center"/>
          </w:tcPr>
          <w:p w14:paraId="1709CA23">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30B0C8A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6CD1349">
            <w:pPr>
              <w:spacing w:before="0" w:after="0" w:line="240" w:lineRule="auto"/>
              <w:jc w:val="left"/>
            </w:pPr>
            <w:r>
              <w:rPr>
                <w:rFonts w:ascii="Times New Roman" w:hAnsi="Times New Roman" w:eastAsia="Times New Roman" w:cs="Times New Roman"/>
                <w:b w:val="0"/>
                <w:color w:val="000000"/>
                <w:sz w:val="17"/>
              </w:rPr>
              <w:t>36</w:t>
            </w:r>
          </w:p>
        </w:tc>
        <w:tc>
          <w:tcPr>
            <w:tcW w:w="1212" w:type="dxa"/>
            <w:shd w:val="clear" w:color="auto" w:fill="FFFFFF"/>
            <w:tcMar>
              <w:top w:w="25" w:type="dxa"/>
              <w:left w:w="30" w:type="dxa"/>
              <w:bottom w:w="25" w:type="dxa"/>
              <w:right w:w="30" w:type="dxa"/>
            </w:tcMar>
            <w:vAlign w:val="center"/>
          </w:tcPr>
          <w:p w14:paraId="1CFDF9C0">
            <w:pPr>
              <w:spacing w:before="0" w:after="0" w:line="240" w:lineRule="auto"/>
              <w:jc w:val="left"/>
            </w:pPr>
            <w:r>
              <w:rPr>
                <w:rFonts w:ascii="Times New Roman" w:hAnsi="Times New Roman" w:eastAsia="Times New Roman" w:cs="Times New Roman"/>
                <w:b w:val="0"/>
                <w:color w:val="000000"/>
                <w:sz w:val="17"/>
              </w:rPr>
              <w:t>28</w:t>
            </w:r>
          </w:p>
        </w:tc>
        <w:tc>
          <w:tcPr>
            <w:tcW w:w="1212" w:type="dxa"/>
            <w:shd w:val="clear" w:color="auto" w:fill="FFFFFF"/>
            <w:tcMar>
              <w:top w:w="25" w:type="dxa"/>
              <w:left w:w="30" w:type="dxa"/>
              <w:bottom w:w="25" w:type="dxa"/>
              <w:right w:w="30" w:type="dxa"/>
            </w:tcMar>
            <w:vAlign w:val="center"/>
          </w:tcPr>
          <w:p w14:paraId="1E38CE4E">
            <w:pPr>
              <w:spacing w:before="0" w:after="0" w:line="240" w:lineRule="auto"/>
              <w:jc w:val="left"/>
            </w:pPr>
            <w:r>
              <w:rPr>
                <w:rFonts w:ascii="Times New Roman" w:hAnsi="Times New Roman" w:eastAsia="Times New Roman" w:cs="Times New Roman"/>
                <w:b w:val="0"/>
                <w:color w:val="000000"/>
                <w:sz w:val="17"/>
              </w:rPr>
              <w:t>7.679</w:t>
            </w:r>
          </w:p>
        </w:tc>
      </w:tr>
      <w:tr w14:paraId="73D7E91E">
        <w:trPr>
          <w:jc w:val="center"/>
        </w:trPr>
        <w:tc>
          <w:tcPr>
            <w:tcW w:w="1212" w:type="dxa"/>
            <w:shd w:val="clear" w:color="auto" w:fill="FFFFFF"/>
            <w:tcMar>
              <w:top w:w="25" w:type="dxa"/>
              <w:left w:w="30" w:type="dxa"/>
              <w:bottom w:w="25" w:type="dxa"/>
              <w:right w:w="30" w:type="dxa"/>
            </w:tcMar>
            <w:vAlign w:val="center"/>
          </w:tcPr>
          <w:p w14:paraId="30EF9964">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D336C92">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22CC80B9">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23433CBA">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B24DB82">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0E3F226A">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71C1BDB7">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513D8BF9">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4DED15E">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1BB9436C">
            <w:pPr>
              <w:spacing w:before="0" w:after="0" w:line="240" w:lineRule="auto"/>
              <w:jc w:val="left"/>
            </w:pPr>
            <w:r>
              <w:rPr>
                <w:rFonts w:ascii="Times New Roman" w:hAnsi="Times New Roman" w:eastAsia="Times New Roman" w:cs="Times New Roman"/>
                <w:b w:val="0"/>
                <w:color w:val="000000"/>
                <w:sz w:val="17"/>
              </w:rPr>
              <w:t>52</w:t>
            </w:r>
          </w:p>
        </w:tc>
        <w:tc>
          <w:tcPr>
            <w:tcW w:w="1212" w:type="dxa"/>
            <w:shd w:val="clear" w:color="auto" w:fill="FFFFFF"/>
            <w:tcMar>
              <w:top w:w="25" w:type="dxa"/>
              <w:left w:w="30" w:type="dxa"/>
              <w:bottom w:w="25" w:type="dxa"/>
              <w:right w:w="30" w:type="dxa"/>
            </w:tcMar>
            <w:vAlign w:val="center"/>
          </w:tcPr>
          <w:p w14:paraId="29E550EE">
            <w:pPr>
              <w:spacing w:before="0" w:after="0" w:line="240" w:lineRule="auto"/>
              <w:jc w:val="left"/>
            </w:pPr>
            <w:r>
              <w:rPr>
                <w:rFonts w:ascii="Times New Roman" w:hAnsi="Times New Roman" w:eastAsia="Times New Roman" w:cs="Times New Roman"/>
                <w:b w:val="0"/>
                <w:color w:val="000000"/>
                <w:sz w:val="17"/>
              </w:rPr>
              <w:t>75</w:t>
            </w:r>
          </w:p>
        </w:tc>
        <w:tc>
          <w:tcPr>
            <w:tcW w:w="1212" w:type="dxa"/>
            <w:shd w:val="clear" w:color="auto" w:fill="FFFFFF"/>
            <w:tcMar>
              <w:top w:w="25" w:type="dxa"/>
              <w:left w:w="30" w:type="dxa"/>
              <w:bottom w:w="25" w:type="dxa"/>
              <w:right w:w="30" w:type="dxa"/>
            </w:tcMar>
            <w:vAlign w:val="center"/>
          </w:tcPr>
          <w:p w14:paraId="74894EA2">
            <w:pPr>
              <w:spacing w:before="0" w:after="0" w:line="240" w:lineRule="auto"/>
              <w:jc w:val="left"/>
            </w:pPr>
            <w:r>
              <w:rPr>
                <w:rFonts w:ascii="Times New Roman" w:hAnsi="Times New Roman" w:eastAsia="Times New Roman" w:cs="Times New Roman"/>
                <w:b w:val="0"/>
                <w:color w:val="000000"/>
                <w:sz w:val="17"/>
              </w:rPr>
              <w:t>1.402</w:t>
            </w:r>
          </w:p>
        </w:tc>
      </w:tr>
      <w:tr w14:paraId="58E49C85">
        <w:trPr>
          <w:jc w:val="center"/>
        </w:trPr>
        <w:tc>
          <w:tcPr>
            <w:tcW w:w="1212" w:type="dxa"/>
            <w:shd w:val="clear" w:color="auto" w:fill="FFFFFF"/>
            <w:tcMar>
              <w:top w:w="25" w:type="dxa"/>
              <w:left w:w="30" w:type="dxa"/>
              <w:bottom w:w="25" w:type="dxa"/>
              <w:right w:w="30" w:type="dxa"/>
            </w:tcMar>
            <w:vAlign w:val="center"/>
          </w:tcPr>
          <w:p w14:paraId="4B8962E1">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1BAA063">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38F4F403">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11F0398E">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7C492593">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5789414E">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1203B4C7">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6DCA8366">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0DEE0C1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1BB8810">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6A7C7DEF">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3D1C6EBE">
            <w:pPr>
              <w:spacing w:before="0" w:after="0" w:line="240" w:lineRule="auto"/>
              <w:jc w:val="left"/>
            </w:pPr>
            <w:r>
              <w:rPr>
                <w:rFonts w:ascii="Times New Roman" w:hAnsi="Times New Roman" w:eastAsia="Times New Roman" w:cs="Times New Roman"/>
                <w:b w:val="0"/>
                <w:color w:val="000000"/>
                <w:sz w:val="17"/>
              </w:rPr>
              <w:t>6.383</w:t>
            </w:r>
          </w:p>
        </w:tc>
      </w:tr>
      <w:tr w14:paraId="1F789142">
        <w:trPr>
          <w:jc w:val="center"/>
        </w:trPr>
        <w:tc>
          <w:tcPr>
            <w:tcW w:w="1212" w:type="dxa"/>
            <w:shd w:val="clear" w:color="auto" w:fill="FFFFFF"/>
            <w:tcMar>
              <w:top w:w="25" w:type="dxa"/>
              <w:left w:w="30" w:type="dxa"/>
              <w:bottom w:w="25" w:type="dxa"/>
              <w:right w:w="30" w:type="dxa"/>
            </w:tcMar>
            <w:vAlign w:val="center"/>
          </w:tcPr>
          <w:p w14:paraId="2F92942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408CA72">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4CF14829">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39A689D1">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EABA490">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0CD37FB4">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23211773">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39825D06">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790FB41">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0879EF6C">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023B841F">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18549B5">
            <w:pPr>
              <w:spacing w:before="0" w:after="0" w:line="240" w:lineRule="auto"/>
              <w:jc w:val="left"/>
            </w:pPr>
            <w:r>
              <w:rPr>
                <w:rFonts w:ascii="Times New Roman" w:hAnsi="Times New Roman" w:eastAsia="Times New Roman" w:cs="Times New Roman"/>
                <w:b w:val="0"/>
                <w:color w:val="000000"/>
                <w:sz w:val="17"/>
              </w:rPr>
              <w:t>0.513</w:t>
            </w:r>
          </w:p>
        </w:tc>
      </w:tr>
      <w:tr w14:paraId="31564807">
        <w:trPr>
          <w:jc w:val="center"/>
        </w:trPr>
        <w:tc>
          <w:tcPr>
            <w:tcW w:w="1212" w:type="dxa"/>
            <w:shd w:val="clear" w:color="auto" w:fill="FFFFFF"/>
            <w:tcMar>
              <w:top w:w="25" w:type="dxa"/>
              <w:left w:w="30" w:type="dxa"/>
              <w:bottom w:w="25" w:type="dxa"/>
              <w:right w:w="30" w:type="dxa"/>
            </w:tcMar>
            <w:vAlign w:val="center"/>
          </w:tcPr>
          <w:p w14:paraId="62F43DCE">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B56E579">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2782D21B">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22B8CEF1">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17C7DF8">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40E1BC58">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77F547EB">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1EE49D13">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677D711C">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27A99CA8">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2D79445">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47C838E">
            <w:pPr>
              <w:spacing w:before="0" w:after="0" w:line="240" w:lineRule="auto"/>
              <w:jc w:val="left"/>
            </w:pPr>
            <w:r>
              <w:rPr>
                <w:rFonts w:ascii="Times New Roman" w:hAnsi="Times New Roman" w:eastAsia="Times New Roman" w:cs="Times New Roman"/>
                <w:b w:val="0"/>
                <w:color w:val="000000"/>
                <w:sz w:val="17"/>
              </w:rPr>
              <w:t>1.77</w:t>
            </w:r>
          </w:p>
        </w:tc>
      </w:tr>
      <w:tr w14:paraId="71B6B208">
        <w:trPr>
          <w:jc w:val="center"/>
        </w:trPr>
        <w:tc>
          <w:tcPr>
            <w:tcW w:w="1212" w:type="dxa"/>
            <w:shd w:val="clear" w:color="auto" w:fill="FFFFFF"/>
            <w:tcMar>
              <w:top w:w="25" w:type="dxa"/>
              <w:left w:w="30" w:type="dxa"/>
              <w:bottom w:w="25" w:type="dxa"/>
              <w:right w:w="30" w:type="dxa"/>
            </w:tcMar>
            <w:vAlign w:val="center"/>
          </w:tcPr>
          <w:p w14:paraId="7515BF26">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121177DD">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3F99D5BA">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1B7CE162">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CF9F9FD">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1E7A3660">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38797BFB">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6DE171BB">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4C19A3B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54201CF">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461BF1A8">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A54A9B4">
            <w:pPr>
              <w:spacing w:before="0" w:after="0" w:line="240" w:lineRule="auto"/>
              <w:jc w:val="left"/>
            </w:pPr>
            <w:r>
              <w:rPr>
                <w:rFonts w:ascii="Times New Roman" w:hAnsi="Times New Roman" w:eastAsia="Times New Roman" w:cs="Times New Roman"/>
                <w:b w:val="0"/>
                <w:color w:val="000000"/>
                <w:sz w:val="17"/>
              </w:rPr>
              <w:t>-1.606</w:t>
            </w:r>
          </w:p>
        </w:tc>
      </w:tr>
      <w:tr w14:paraId="7FB34745">
        <w:trPr>
          <w:jc w:val="center"/>
        </w:trPr>
        <w:tc>
          <w:tcPr>
            <w:tcW w:w="1212" w:type="dxa"/>
            <w:shd w:val="clear" w:color="auto" w:fill="FFFFFF"/>
            <w:tcMar>
              <w:top w:w="25" w:type="dxa"/>
              <w:left w:w="30" w:type="dxa"/>
              <w:bottom w:w="25" w:type="dxa"/>
              <w:right w:w="30" w:type="dxa"/>
            </w:tcMar>
            <w:vAlign w:val="center"/>
          </w:tcPr>
          <w:p w14:paraId="6F54529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12F77FE0">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7076E0B7">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54C15C4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AC1FD10">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5A703C60">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18CBFA06">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03112A91">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23020C4">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5C3589B">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61FF62C2">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E9422D1">
            <w:pPr>
              <w:spacing w:before="0" w:after="0" w:line="240" w:lineRule="auto"/>
              <w:jc w:val="left"/>
            </w:pPr>
            <w:r>
              <w:rPr>
                <w:rFonts w:ascii="Times New Roman" w:hAnsi="Times New Roman" w:eastAsia="Times New Roman" w:cs="Times New Roman"/>
                <w:b w:val="0"/>
                <w:color w:val="000000"/>
                <w:sz w:val="17"/>
              </w:rPr>
              <w:t>1.208</w:t>
            </w:r>
          </w:p>
        </w:tc>
      </w:tr>
      <w:tr w14:paraId="0BE4873D">
        <w:trPr>
          <w:jc w:val="center"/>
        </w:trPr>
        <w:tc>
          <w:tcPr>
            <w:tcW w:w="1212" w:type="dxa"/>
            <w:shd w:val="clear" w:color="auto" w:fill="FFFFFF"/>
            <w:tcMar>
              <w:top w:w="25" w:type="dxa"/>
              <w:left w:w="30" w:type="dxa"/>
              <w:bottom w:w="25" w:type="dxa"/>
              <w:right w:w="30" w:type="dxa"/>
            </w:tcMar>
            <w:vAlign w:val="center"/>
          </w:tcPr>
          <w:p w14:paraId="4A87159C">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2B8D012">
            <w:pPr>
              <w:spacing w:before="0" w:after="0" w:line="240" w:lineRule="auto"/>
              <w:jc w:val="left"/>
            </w:pPr>
            <w:r>
              <w:rPr>
                <w:rFonts w:ascii="Times New Roman" w:hAnsi="Times New Roman" w:eastAsia="Times New Roman" w:cs="Times New Roman"/>
                <w:b w:val="0"/>
                <w:color w:val="000000"/>
                <w:sz w:val="17"/>
              </w:rPr>
              <w:t>25-29</w:t>
            </w:r>
          </w:p>
        </w:tc>
        <w:tc>
          <w:tcPr>
            <w:tcW w:w="1212" w:type="dxa"/>
            <w:shd w:val="clear" w:color="auto" w:fill="FFFFFF"/>
            <w:tcMar>
              <w:top w:w="25" w:type="dxa"/>
              <w:left w:w="30" w:type="dxa"/>
              <w:bottom w:w="25" w:type="dxa"/>
              <w:right w:w="30" w:type="dxa"/>
            </w:tcMar>
            <w:vAlign w:val="center"/>
          </w:tcPr>
          <w:p w14:paraId="20F50751">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36D5E526">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20D064E9">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6B252FE9">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37BD4A9E">
            <w:pPr>
              <w:spacing w:before="0" w:after="0" w:line="240" w:lineRule="auto"/>
              <w:jc w:val="left"/>
            </w:pPr>
            <w:r>
              <w:rPr>
                <w:rFonts w:ascii="Times New Roman" w:hAnsi="Times New Roman" w:eastAsia="Times New Roman" w:cs="Times New Roman"/>
                <w:b w:val="0"/>
                <w:color w:val="000000"/>
                <w:sz w:val="17"/>
              </w:rPr>
              <w:t>3081</w:t>
            </w:r>
          </w:p>
        </w:tc>
        <w:tc>
          <w:tcPr>
            <w:tcW w:w="1212" w:type="dxa"/>
            <w:shd w:val="clear" w:color="auto" w:fill="FFFFFF"/>
            <w:tcMar>
              <w:top w:w="25" w:type="dxa"/>
              <w:left w:w="30" w:type="dxa"/>
              <w:bottom w:w="25" w:type="dxa"/>
              <w:right w:w="30" w:type="dxa"/>
            </w:tcMar>
            <w:vAlign w:val="center"/>
          </w:tcPr>
          <w:p w14:paraId="7AF36B3F">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4B2DB21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10787D4">
            <w:pPr>
              <w:spacing w:before="0" w:after="0" w:line="240" w:lineRule="auto"/>
              <w:jc w:val="left"/>
            </w:pPr>
            <w:r>
              <w:rPr>
                <w:rFonts w:ascii="Times New Roman" w:hAnsi="Times New Roman" w:eastAsia="Times New Roman" w:cs="Times New Roman"/>
                <w:b w:val="0"/>
                <w:color w:val="000000"/>
                <w:sz w:val="17"/>
              </w:rPr>
              <w:t>36</w:t>
            </w:r>
          </w:p>
        </w:tc>
        <w:tc>
          <w:tcPr>
            <w:tcW w:w="1212" w:type="dxa"/>
            <w:shd w:val="clear" w:color="auto" w:fill="FFFFFF"/>
            <w:tcMar>
              <w:top w:w="25" w:type="dxa"/>
              <w:left w:w="30" w:type="dxa"/>
              <w:bottom w:w="25" w:type="dxa"/>
              <w:right w:w="30" w:type="dxa"/>
            </w:tcMar>
            <w:vAlign w:val="center"/>
          </w:tcPr>
          <w:p w14:paraId="01908AE8">
            <w:pPr>
              <w:spacing w:before="0" w:after="0" w:line="240" w:lineRule="auto"/>
              <w:jc w:val="left"/>
            </w:pPr>
            <w:r>
              <w:rPr>
                <w:rFonts w:ascii="Times New Roman" w:hAnsi="Times New Roman" w:eastAsia="Times New Roman" w:cs="Times New Roman"/>
                <w:b w:val="0"/>
                <w:color w:val="000000"/>
                <w:sz w:val="17"/>
              </w:rPr>
              <w:t>28</w:t>
            </w:r>
          </w:p>
        </w:tc>
        <w:tc>
          <w:tcPr>
            <w:tcW w:w="1212" w:type="dxa"/>
            <w:shd w:val="clear" w:color="auto" w:fill="FFFFFF"/>
            <w:tcMar>
              <w:top w:w="25" w:type="dxa"/>
              <w:left w:w="30" w:type="dxa"/>
              <w:bottom w:w="25" w:type="dxa"/>
              <w:right w:w="30" w:type="dxa"/>
            </w:tcMar>
            <w:vAlign w:val="center"/>
          </w:tcPr>
          <w:p w14:paraId="02E9EA2F">
            <w:pPr>
              <w:spacing w:before="0" w:after="0" w:line="240" w:lineRule="auto"/>
              <w:jc w:val="left"/>
            </w:pPr>
            <w:r>
              <w:rPr>
                <w:rFonts w:ascii="Times New Roman" w:hAnsi="Times New Roman" w:eastAsia="Times New Roman" w:cs="Times New Roman"/>
                <w:b w:val="0"/>
                <w:color w:val="000000"/>
                <w:sz w:val="17"/>
              </w:rPr>
              <w:t>7.986</w:t>
            </w:r>
          </w:p>
        </w:tc>
      </w:tr>
      <w:tr w14:paraId="285A6F54">
        <w:trPr>
          <w:jc w:val="center"/>
        </w:trPr>
        <w:tc>
          <w:tcPr>
            <w:tcW w:w="1212" w:type="dxa"/>
            <w:shd w:val="clear" w:color="auto" w:fill="FFFFFF"/>
            <w:tcMar>
              <w:top w:w="25" w:type="dxa"/>
              <w:left w:w="30" w:type="dxa"/>
              <w:bottom w:w="25" w:type="dxa"/>
              <w:right w:w="30" w:type="dxa"/>
            </w:tcMar>
            <w:vAlign w:val="center"/>
          </w:tcPr>
          <w:p w14:paraId="1E36CB76">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6C585CF">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7AF1D67D">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3F7FA8DA">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DF4F94B">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3D2B1691">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9815CDD">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11DEA5F3">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5730C64C">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5E15FB98">
            <w:pPr>
              <w:spacing w:before="0" w:after="0" w:line="240" w:lineRule="auto"/>
              <w:jc w:val="left"/>
            </w:pPr>
            <w:r>
              <w:rPr>
                <w:rFonts w:ascii="Times New Roman" w:hAnsi="Times New Roman" w:eastAsia="Times New Roman" w:cs="Times New Roman"/>
                <w:b w:val="0"/>
                <w:color w:val="000000"/>
                <w:sz w:val="17"/>
              </w:rPr>
              <w:t>54</w:t>
            </w:r>
          </w:p>
        </w:tc>
        <w:tc>
          <w:tcPr>
            <w:tcW w:w="1212" w:type="dxa"/>
            <w:shd w:val="clear" w:color="auto" w:fill="FFFFFF"/>
            <w:tcMar>
              <w:top w:w="25" w:type="dxa"/>
              <w:left w:w="30" w:type="dxa"/>
              <w:bottom w:w="25" w:type="dxa"/>
              <w:right w:w="30" w:type="dxa"/>
            </w:tcMar>
            <w:vAlign w:val="center"/>
          </w:tcPr>
          <w:p w14:paraId="4B944CC0">
            <w:pPr>
              <w:spacing w:before="0" w:after="0" w:line="240" w:lineRule="auto"/>
              <w:jc w:val="left"/>
            </w:pPr>
            <w:r>
              <w:rPr>
                <w:rFonts w:ascii="Times New Roman" w:hAnsi="Times New Roman" w:eastAsia="Times New Roman" w:cs="Times New Roman"/>
                <w:b w:val="0"/>
                <w:color w:val="000000"/>
                <w:sz w:val="17"/>
              </w:rPr>
              <w:t>75</w:t>
            </w:r>
          </w:p>
        </w:tc>
        <w:tc>
          <w:tcPr>
            <w:tcW w:w="1212" w:type="dxa"/>
            <w:shd w:val="clear" w:color="auto" w:fill="FFFFFF"/>
            <w:tcMar>
              <w:top w:w="25" w:type="dxa"/>
              <w:left w:w="30" w:type="dxa"/>
              <w:bottom w:w="25" w:type="dxa"/>
              <w:right w:w="30" w:type="dxa"/>
            </w:tcMar>
            <w:vAlign w:val="center"/>
          </w:tcPr>
          <w:p w14:paraId="1806249B">
            <w:pPr>
              <w:spacing w:before="0" w:after="0" w:line="240" w:lineRule="auto"/>
              <w:jc w:val="left"/>
            </w:pPr>
            <w:r>
              <w:rPr>
                <w:rFonts w:ascii="Times New Roman" w:hAnsi="Times New Roman" w:eastAsia="Times New Roman" w:cs="Times New Roman"/>
                <w:b w:val="0"/>
                <w:color w:val="000000"/>
                <w:sz w:val="17"/>
              </w:rPr>
              <w:t>2.146</w:t>
            </w:r>
          </w:p>
        </w:tc>
      </w:tr>
      <w:tr w14:paraId="5EB5B952">
        <w:trPr>
          <w:jc w:val="center"/>
        </w:trPr>
        <w:tc>
          <w:tcPr>
            <w:tcW w:w="1212" w:type="dxa"/>
            <w:shd w:val="clear" w:color="auto" w:fill="FFFFFF"/>
            <w:tcMar>
              <w:top w:w="25" w:type="dxa"/>
              <w:left w:w="30" w:type="dxa"/>
              <w:bottom w:w="25" w:type="dxa"/>
              <w:right w:w="30" w:type="dxa"/>
            </w:tcMar>
            <w:vAlign w:val="center"/>
          </w:tcPr>
          <w:p w14:paraId="634A6DC0">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7EBF006E">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1260CCEE">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262AF72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7ED4DE0">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68FE0409">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4260F63B">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B4E09FB">
            <w:pPr>
              <w:spacing w:before="0" w:after="0" w:line="240" w:lineRule="auto"/>
              <w:jc w:val="left"/>
            </w:pPr>
            <w:r>
              <w:rPr>
                <w:rFonts w:ascii="Times New Roman" w:hAnsi="Times New Roman" w:eastAsia="Times New Roman" w:cs="Times New Roman"/>
                <w:b w:val="0"/>
                <w:color w:val="000000"/>
                <w:sz w:val="17"/>
              </w:rPr>
              <w:t>15</w:t>
            </w:r>
          </w:p>
        </w:tc>
        <w:tc>
          <w:tcPr>
            <w:tcW w:w="1212" w:type="dxa"/>
            <w:shd w:val="clear" w:color="auto" w:fill="FFFFFF"/>
            <w:tcMar>
              <w:top w:w="25" w:type="dxa"/>
              <w:left w:w="30" w:type="dxa"/>
              <w:bottom w:w="25" w:type="dxa"/>
              <w:right w:w="30" w:type="dxa"/>
            </w:tcMar>
            <w:vAlign w:val="center"/>
          </w:tcPr>
          <w:p w14:paraId="0C3BF4F0">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4DDCF5F">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2F514B94">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01309359">
            <w:pPr>
              <w:spacing w:before="0" w:after="0" w:line="240" w:lineRule="auto"/>
              <w:jc w:val="left"/>
            </w:pPr>
            <w:r>
              <w:rPr>
                <w:rFonts w:ascii="Times New Roman" w:hAnsi="Times New Roman" w:eastAsia="Times New Roman" w:cs="Times New Roman"/>
                <w:b w:val="0"/>
                <w:color w:val="000000"/>
                <w:sz w:val="17"/>
              </w:rPr>
              <w:t>6.122</w:t>
            </w:r>
          </w:p>
        </w:tc>
      </w:tr>
      <w:tr w14:paraId="33DBC248">
        <w:trPr>
          <w:jc w:val="center"/>
        </w:trPr>
        <w:tc>
          <w:tcPr>
            <w:tcW w:w="1212" w:type="dxa"/>
            <w:shd w:val="clear" w:color="auto" w:fill="FFFFFF"/>
            <w:tcMar>
              <w:top w:w="25" w:type="dxa"/>
              <w:left w:w="30" w:type="dxa"/>
              <w:bottom w:w="25" w:type="dxa"/>
              <w:right w:w="30" w:type="dxa"/>
            </w:tcMar>
            <w:vAlign w:val="center"/>
          </w:tcPr>
          <w:p w14:paraId="090FDD08">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1BD5B08">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21A23D77">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1E1B8E1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4F6B3B7F">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607C01D2">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E22D03C">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7EAFCC7D">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05B453EB">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42C7218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761D0701">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47C4782">
            <w:pPr>
              <w:spacing w:before="0" w:after="0" w:line="240" w:lineRule="auto"/>
              <w:jc w:val="left"/>
            </w:pPr>
            <w:r>
              <w:rPr>
                <w:rFonts w:ascii="Times New Roman" w:hAnsi="Times New Roman" w:eastAsia="Times New Roman" w:cs="Times New Roman"/>
                <w:b w:val="0"/>
                <w:color w:val="000000"/>
                <w:sz w:val="17"/>
              </w:rPr>
              <w:t>0.704</w:t>
            </w:r>
          </w:p>
        </w:tc>
      </w:tr>
      <w:tr w14:paraId="14BD4A64">
        <w:trPr>
          <w:jc w:val="center"/>
        </w:trPr>
        <w:tc>
          <w:tcPr>
            <w:tcW w:w="1212" w:type="dxa"/>
            <w:shd w:val="clear" w:color="auto" w:fill="FFFFFF"/>
            <w:tcMar>
              <w:top w:w="25" w:type="dxa"/>
              <w:left w:w="30" w:type="dxa"/>
              <w:bottom w:w="25" w:type="dxa"/>
              <w:right w:w="30" w:type="dxa"/>
            </w:tcMar>
            <w:vAlign w:val="center"/>
          </w:tcPr>
          <w:p w14:paraId="3D162DC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72D45B06">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2C428D30">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29381060">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2F5CE53">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455630FB">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F6238A0">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75690E83">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64F801FD">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326A6589">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101DE59">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B20BCE6">
            <w:pPr>
              <w:spacing w:before="0" w:after="0" w:line="240" w:lineRule="auto"/>
              <w:jc w:val="left"/>
            </w:pPr>
            <w:r>
              <w:rPr>
                <w:rFonts w:ascii="Times New Roman" w:hAnsi="Times New Roman" w:eastAsia="Times New Roman" w:cs="Times New Roman"/>
                <w:b w:val="0"/>
                <w:color w:val="000000"/>
                <w:sz w:val="17"/>
              </w:rPr>
              <w:t>1.818</w:t>
            </w:r>
          </w:p>
        </w:tc>
      </w:tr>
      <w:tr w14:paraId="70544828">
        <w:trPr>
          <w:jc w:val="center"/>
        </w:trPr>
        <w:tc>
          <w:tcPr>
            <w:tcW w:w="1212" w:type="dxa"/>
            <w:shd w:val="clear" w:color="auto" w:fill="FFFFFF"/>
            <w:tcMar>
              <w:top w:w="25" w:type="dxa"/>
              <w:left w:w="30" w:type="dxa"/>
              <w:bottom w:w="25" w:type="dxa"/>
              <w:right w:w="30" w:type="dxa"/>
            </w:tcMar>
            <w:vAlign w:val="center"/>
          </w:tcPr>
          <w:p w14:paraId="259667D9">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72D0BC6C">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217EBD43">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0FD8CA00">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2420370">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06043F30">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71909E5B">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9B15FE6">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443B5A12">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9238011">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5B6C1A58">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9A6F029">
            <w:pPr>
              <w:spacing w:before="0" w:after="0" w:line="240" w:lineRule="auto"/>
              <w:jc w:val="left"/>
            </w:pPr>
            <w:r>
              <w:rPr>
                <w:rFonts w:ascii="Times New Roman" w:hAnsi="Times New Roman" w:eastAsia="Times New Roman" w:cs="Times New Roman"/>
                <w:b w:val="0"/>
                <w:color w:val="000000"/>
                <w:sz w:val="17"/>
              </w:rPr>
              <w:t>-1.639</w:t>
            </w:r>
          </w:p>
        </w:tc>
      </w:tr>
      <w:tr w14:paraId="62E8CB17">
        <w:trPr>
          <w:jc w:val="center"/>
        </w:trPr>
        <w:tc>
          <w:tcPr>
            <w:tcW w:w="1212" w:type="dxa"/>
            <w:shd w:val="clear" w:color="auto" w:fill="FFFFFF"/>
            <w:tcMar>
              <w:top w:w="25" w:type="dxa"/>
              <w:left w:w="30" w:type="dxa"/>
              <w:bottom w:w="25" w:type="dxa"/>
              <w:right w:w="30" w:type="dxa"/>
            </w:tcMar>
            <w:vAlign w:val="center"/>
          </w:tcPr>
          <w:p w14:paraId="7B3E084D">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03E7D59">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2F18F2E2">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6DC73EC6">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317E618B">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A14C60A">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738F59F0">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6B315190">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53D664A8">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EEDF75F">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10945C46">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5526178">
            <w:pPr>
              <w:spacing w:before="0" w:after="0" w:line="240" w:lineRule="auto"/>
              <w:jc w:val="left"/>
            </w:pPr>
            <w:r>
              <w:rPr>
                <w:rFonts w:ascii="Times New Roman" w:hAnsi="Times New Roman" w:eastAsia="Times New Roman" w:cs="Times New Roman"/>
                <w:b w:val="0"/>
                <w:color w:val="000000"/>
                <w:sz w:val="17"/>
              </w:rPr>
              <w:t>1.22</w:t>
            </w:r>
          </w:p>
        </w:tc>
      </w:tr>
      <w:tr w14:paraId="6FA75C1B">
        <w:trPr>
          <w:jc w:val="center"/>
        </w:trPr>
        <w:tc>
          <w:tcPr>
            <w:tcW w:w="1212" w:type="dxa"/>
            <w:shd w:val="clear" w:color="auto" w:fill="FFFFFF"/>
            <w:tcMar>
              <w:top w:w="25" w:type="dxa"/>
              <w:left w:w="30" w:type="dxa"/>
              <w:bottom w:w="25" w:type="dxa"/>
              <w:right w:w="30" w:type="dxa"/>
            </w:tcMar>
            <w:vAlign w:val="center"/>
          </w:tcPr>
          <w:p w14:paraId="3CA66CE4">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E842AE2">
            <w:pPr>
              <w:spacing w:before="0" w:after="0" w:line="240" w:lineRule="auto"/>
              <w:jc w:val="left"/>
            </w:pPr>
            <w:r>
              <w:rPr>
                <w:rFonts w:ascii="Times New Roman" w:hAnsi="Times New Roman" w:eastAsia="Times New Roman" w:cs="Times New Roman"/>
                <w:b w:val="0"/>
                <w:color w:val="000000"/>
                <w:sz w:val="17"/>
              </w:rPr>
              <w:t>30-34</w:t>
            </w:r>
          </w:p>
        </w:tc>
        <w:tc>
          <w:tcPr>
            <w:tcW w:w="1212" w:type="dxa"/>
            <w:shd w:val="clear" w:color="auto" w:fill="FFFFFF"/>
            <w:tcMar>
              <w:top w:w="25" w:type="dxa"/>
              <w:left w:w="30" w:type="dxa"/>
              <w:bottom w:w="25" w:type="dxa"/>
              <w:right w:w="30" w:type="dxa"/>
            </w:tcMar>
            <w:vAlign w:val="center"/>
          </w:tcPr>
          <w:p w14:paraId="2F5A99A1">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55C16806">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09ECCCD1">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6D5AA280">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28BE26EC">
            <w:pPr>
              <w:spacing w:before="0" w:after="0" w:line="240" w:lineRule="auto"/>
              <w:jc w:val="left"/>
            </w:pPr>
            <w:r>
              <w:rPr>
                <w:rFonts w:ascii="Times New Roman" w:hAnsi="Times New Roman" w:eastAsia="Times New Roman" w:cs="Times New Roman"/>
                <w:b w:val="0"/>
                <w:color w:val="000000"/>
                <w:sz w:val="17"/>
              </w:rPr>
              <w:t>4027</w:t>
            </w:r>
          </w:p>
        </w:tc>
        <w:tc>
          <w:tcPr>
            <w:tcW w:w="1212" w:type="dxa"/>
            <w:shd w:val="clear" w:color="auto" w:fill="FFFFFF"/>
            <w:tcMar>
              <w:top w:w="25" w:type="dxa"/>
              <w:left w:w="30" w:type="dxa"/>
              <w:bottom w:w="25" w:type="dxa"/>
              <w:right w:w="30" w:type="dxa"/>
            </w:tcMar>
            <w:vAlign w:val="center"/>
          </w:tcPr>
          <w:p w14:paraId="62C41057">
            <w:pPr>
              <w:spacing w:before="0" w:after="0" w:line="240" w:lineRule="auto"/>
              <w:jc w:val="left"/>
            </w:pPr>
            <w:r>
              <w:rPr>
                <w:rFonts w:ascii="Times New Roman" w:hAnsi="Times New Roman" w:eastAsia="Times New Roman" w:cs="Times New Roman"/>
                <w:b w:val="0"/>
                <w:color w:val="000000"/>
                <w:sz w:val="17"/>
              </w:rPr>
              <w:t>19</w:t>
            </w:r>
          </w:p>
        </w:tc>
        <w:tc>
          <w:tcPr>
            <w:tcW w:w="1212" w:type="dxa"/>
            <w:shd w:val="clear" w:color="auto" w:fill="FFFFFF"/>
            <w:tcMar>
              <w:top w:w="25" w:type="dxa"/>
              <w:left w:w="30" w:type="dxa"/>
              <w:bottom w:w="25" w:type="dxa"/>
              <w:right w:w="30" w:type="dxa"/>
            </w:tcMar>
            <w:vAlign w:val="center"/>
          </w:tcPr>
          <w:p w14:paraId="0954B5C8">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651BE0D8">
            <w:pPr>
              <w:spacing w:before="0" w:after="0" w:line="240" w:lineRule="auto"/>
              <w:jc w:val="left"/>
            </w:pPr>
            <w:r>
              <w:rPr>
                <w:rFonts w:ascii="Times New Roman" w:hAnsi="Times New Roman" w:eastAsia="Times New Roman" w:cs="Times New Roman"/>
                <w:b w:val="0"/>
                <w:color w:val="000000"/>
                <w:sz w:val="17"/>
              </w:rPr>
              <w:t>34</w:t>
            </w:r>
          </w:p>
        </w:tc>
        <w:tc>
          <w:tcPr>
            <w:tcW w:w="1212" w:type="dxa"/>
            <w:shd w:val="clear" w:color="auto" w:fill="FFFFFF"/>
            <w:tcMar>
              <w:top w:w="25" w:type="dxa"/>
              <w:left w:w="30" w:type="dxa"/>
              <w:bottom w:w="25" w:type="dxa"/>
              <w:right w:w="30" w:type="dxa"/>
            </w:tcMar>
            <w:vAlign w:val="center"/>
          </w:tcPr>
          <w:p w14:paraId="5D32A716">
            <w:pPr>
              <w:spacing w:before="0" w:after="0" w:line="240" w:lineRule="auto"/>
              <w:jc w:val="left"/>
            </w:pPr>
            <w:r>
              <w:rPr>
                <w:rFonts w:ascii="Times New Roman" w:hAnsi="Times New Roman" w:eastAsia="Times New Roman" w:cs="Times New Roman"/>
                <w:b w:val="0"/>
                <w:color w:val="000000"/>
                <w:sz w:val="17"/>
              </w:rPr>
              <w:t>26</w:t>
            </w:r>
          </w:p>
        </w:tc>
        <w:tc>
          <w:tcPr>
            <w:tcW w:w="1212" w:type="dxa"/>
            <w:shd w:val="clear" w:color="auto" w:fill="FFFFFF"/>
            <w:tcMar>
              <w:top w:w="25" w:type="dxa"/>
              <w:left w:w="30" w:type="dxa"/>
              <w:bottom w:w="25" w:type="dxa"/>
              <w:right w:w="30" w:type="dxa"/>
            </w:tcMar>
            <w:vAlign w:val="center"/>
          </w:tcPr>
          <w:p w14:paraId="6C537628">
            <w:pPr>
              <w:spacing w:before="0" w:after="0" w:line="240" w:lineRule="auto"/>
              <w:jc w:val="left"/>
            </w:pPr>
            <w:r>
              <w:rPr>
                <w:rFonts w:ascii="Times New Roman" w:hAnsi="Times New Roman" w:eastAsia="Times New Roman" w:cs="Times New Roman"/>
                <w:b w:val="0"/>
                <w:color w:val="000000"/>
                <w:sz w:val="17"/>
              </w:rPr>
              <w:t>7.547</w:t>
            </w:r>
          </w:p>
        </w:tc>
      </w:tr>
      <w:tr w14:paraId="7622ABBD">
        <w:trPr>
          <w:jc w:val="center"/>
        </w:trPr>
        <w:tc>
          <w:tcPr>
            <w:tcW w:w="1212" w:type="dxa"/>
            <w:shd w:val="clear" w:color="auto" w:fill="FFFFFF"/>
            <w:tcMar>
              <w:top w:w="25" w:type="dxa"/>
              <w:left w:w="30" w:type="dxa"/>
              <w:bottom w:w="25" w:type="dxa"/>
              <w:right w:w="30" w:type="dxa"/>
            </w:tcMar>
            <w:vAlign w:val="center"/>
          </w:tcPr>
          <w:p w14:paraId="68CB8C2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9AE60BF">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45E09796">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FBE5AEE">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262E52C">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785D84E0">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7F886270">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47C5DD8C">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3C57F23">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12F16370">
            <w:pPr>
              <w:spacing w:before="0" w:after="0" w:line="240" w:lineRule="auto"/>
              <w:jc w:val="left"/>
            </w:pPr>
            <w:r>
              <w:rPr>
                <w:rFonts w:ascii="Times New Roman" w:hAnsi="Times New Roman" w:eastAsia="Times New Roman" w:cs="Times New Roman"/>
                <w:b w:val="0"/>
                <w:color w:val="000000"/>
                <w:sz w:val="17"/>
              </w:rPr>
              <w:t>55</w:t>
            </w:r>
          </w:p>
        </w:tc>
        <w:tc>
          <w:tcPr>
            <w:tcW w:w="1212" w:type="dxa"/>
            <w:shd w:val="clear" w:color="auto" w:fill="FFFFFF"/>
            <w:tcMar>
              <w:top w:w="25" w:type="dxa"/>
              <w:left w:w="30" w:type="dxa"/>
              <w:bottom w:w="25" w:type="dxa"/>
              <w:right w:w="30" w:type="dxa"/>
            </w:tcMar>
            <w:vAlign w:val="center"/>
          </w:tcPr>
          <w:p w14:paraId="161D966F">
            <w:pPr>
              <w:spacing w:before="0" w:after="0" w:line="240" w:lineRule="auto"/>
              <w:jc w:val="left"/>
            </w:pPr>
            <w:r>
              <w:rPr>
                <w:rFonts w:ascii="Times New Roman" w:hAnsi="Times New Roman" w:eastAsia="Times New Roman" w:cs="Times New Roman"/>
                <w:b w:val="0"/>
                <w:color w:val="000000"/>
                <w:sz w:val="17"/>
              </w:rPr>
              <w:t>77</w:t>
            </w:r>
          </w:p>
        </w:tc>
        <w:tc>
          <w:tcPr>
            <w:tcW w:w="1212" w:type="dxa"/>
            <w:shd w:val="clear" w:color="auto" w:fill="FFFFFF"/>
            <w:tcMar>
              <w:top w:w="25" w:type="dxa"/>
              <w:left w:w="30" w:type="dxa"/>
              <w:bottom w:w="25" w:type="dxa"/>
              <w:right w:w="30" w:type="dxa"/>
            </w:tcMar>
            <w:vAlign w:val="center"/>
          </w:tcPr>
          <w:p w14:paraId="7C246673">
            <w:pPr>
              <w:spacing w:before="0" w:after="0" w:line="240" w:lineRule="auto"/>
              <w:jc w:val="left"/>
            </w:pPr>
            <w:r>
              <w:rPr>
                <w:rFonts w:ascii="Times New Roman" w:hAnsi="Times New Roman" w:eastAsia="Times New Roman" w:cs="Times New Roman"/>
                <w:b w:val="0"/>
                <w:color w:val="000000"/>
                <w:sz w:val="17"/>
              </w:rPr>
              <w:t>1.6</w:t>
            </w:r>
          </w:p>
        </w:tc>
      </w:tr>
      <w:tr w14:paraId="68688347">
        <w:trPr>
          <w:jc w:val="center"/>
        </w:trPr>
        <w:tc>
          <w:tcPr>
            <w:tcW w:w="1212" w:type="dxa"/>
            <w:shd w:val="clear" w:color="auto" w:fill="FFFFFF"/>
            <w:tcMar>
              <w:top w:w="25" w:type="dxa"/>
              <w:left w:w="30" w:type="dxa"/>
              <w:bottom w:w="25" w:type="dxa"/>
              <w:right w:w="30" w:type="dxa"/>
            </w:tcMar>
            <w:vAlign w:val="center"/>
          </w:tcPr>
          <w:p w14:paraId="329927AC">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DA0BEBE">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767FF45C">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75ABB2B1">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245675ED">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07D78F3B">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75330E27">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57038F54">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707F8736">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E4CA366">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5F6D3203">
            <w:pPr>
              <w:spacing w:before="0" w:after="0" w:line="240" w:lineRule="auto"/>
              <w:jc w:val="left"/>
            </w:pPr>
            <w:r>
              <w:rPr>
                <w:rFonts w:ascii="Times New Roman" w:hAnsi="Times New Roman" w:eastAsia="Times New Roman" w:cs="Times New Roman"/>
                <w:b w:val="0"/>
                <w:color w:val="000000"/>
                <w:sz w:val="17"/>
              </w:rPr>
              <w:t>12</w:t>
            </w:r>
          </w:p>
        </w:tc>
        <w:tc>
          <w:tcPr>
            <w:tcW w:w="1212" w:type="dxa"/>
            <w:shd w:val="clear" w:color="auto" w:fill="FFFFFF"/>
            <w:tcMar>
              <w:top w:w="25" w:type="dxa"/>
              <w:left w:w="30" w:type="dxa"/>
              <w:bottom w:w="25" w:type="dxa"/>
              <w:right w:w="30" w:type="dxa"/>
            </w:tcMar>
            <w:vAlign w:val="center"/>
          </w:tcPr>
          <w:p w14:paraId="7FA675B9">
            <w:pPr>
              <w:spacing w:before="0" w:after="0" w:line="240" w:lineRule="auto"/>
              <w:jc w:val="left"/>
            </w:pPr>
            <w:r>
              <w:rPr>
                <w:rFonts w:ascii="Times New Roman" w:hAnsi="Times New Roman" w:eastAsia="Times New Roman" w:cs="Times New Roman"/>
                <w:b w:val="0"/>
                <w:color w:val="000000"/>
                <w:sz w:val="17"/>
              </w:rPr>
              <w:t>5.91</w:t>
            </w:r>
          </w:p>
        </w:tc>
      </w:tr>
      <w:tr w14:paraId="5FAFE187">
        <w:trPr>
          <w:jc w:val="center"/>
        </w:trPr>
        <w:tc>
          <w:tcPr>
            <w:tcW w:w="1212" w:type="dxa"/>
            <w:shd w:val="clear" w:color="auto" w:fill="FFFFFF"/>
            <w:tcMar>
              <w:top w:w="25" w:type="dxa"/>
              <w:left w:w="30" w:type="dxa"/>
              <w:bottom w:w="25" w:type="dxa"/>
              <w:right w:w="30" w:type="dxa"/>
            </w:tcMar>
            <w:vAlign w:val="center"/>
          </w:tcPr>
          <w:p w14:paraId="0CB7BFE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BBAC43C">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5B09198F">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5F2D51DC">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53F29397">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20203A41">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0ECFB54D">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2A00234D">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5DC9D7A7">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5C66F00">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9867CF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9EB5C1C">
            <w:pPr>
              <w:spacing w:before="0" w:after="0" w:line="240" w:lineRule="auto"/>
              <w:jc w:val="left"/>
            </w:pPr>
            <w:r>
              <w:rPr>
                <w:rFonts w:ascii="Times New Roman" w:hAnsi="Times New Roman" w:eastAsia="Times New Roman" w:cs="Times New Roman"/>
                <w:b w:val="0"/>
                <w:color w:val="000000"/>
                <w:sz w:val="17"/>
              </w:rPr>
              <w:t>0.501</w:t>
            </w:r>
          </w:p>
        </w:tc>
      </w:tr>
      <w:tr w14:paraId="0E005388">
        <w:trPr>
          <w:jc w:val="center"/>
        </w:trPr>
        <w:tc>
          <w:tcPr>
            <w:tcW w:w="1212" w:type="dxa"/>
            <w:shd w:val="clear" w:color="auto" w:fill="FFFFFF"/>
            <w:tcMar>
              <w:top w:w="25" w:type="dxa"/>
              <w:left w:w="30" w:type="dxa"/>
              <w:bottom w:w="25" w:type="dxa"/>
              <w:right w:w="30" w:type="dxa"/>
            </w:tcMar>
            <w:vAlign w:val="center"/>
          </w:tcPr>
          <w:p w14:paraId="386AC914">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16C99D0">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58C2EDD2">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6A7D8EAC">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703CA105">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4035932E">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7CBD8508">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57D69B9D">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7820A5E">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7E58F15">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354D5ACE">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58E6C2C">
            <w:pPr>
              <w:spacing w:before="0" w:after="0" w:line="240" w:lineRule="auto"/>
              <w:jc w:val="left"/>
            </w:pPr>
            <w:r>
              <w:rPr>
                <w:rFonts w:ascii="Times New Roman" w:hAnsi="Times New Roman" w:eastAsia="Times New Roman" w:cs="Times New Roman"/>
                <w:b w:val="0"/>
                <w:color w:val="000000"/>
                <w:sz w:val="17"/>
              </w:rPr>
              <w:t>1.86</w:t>
            </w:r>
          </w:p>
        </w:tc>
      </w:tr>
      <w:tr w14:paraId="76ECA57C">
        <w:trPr>
          <w:jc w:val="center"/>
        </w:trPr>
        <w:tc>
          <w:tcPr>
            <w:tcW w:w="1212" w:type="dxa"/>
            <w:shd w:val="clear" w:color="auto" w:fill="FFFFFF"/>
            <w:tcMar>
              <w:top w:w="25" w:type="dxa"/>
              <w:left w:w="30" w:type="dxa"/>
              <w:bottom w:w="25" w:type="dxa"/>
              <w:right w:w="30" w:type="dxa"/>
            </w:tcMar>
            <w:vAlign w:val="center"/>
          </w:tcPr>
          <w:p w14:paraId="00671B28">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0E2B6994">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126D4841">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21A81A22">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14D62697">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6CCE61F8">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2F5DF6B9">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53C3D1FA">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67B6F5B">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B706A81">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7EAB69F">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FE38FA4">
            <w:pPr>
              <w:spacing w:before="0" w:after="0" w:line="240" w:lineRule="auto"/>
              <w:jc w:val="left"/>
            </w:pPr>
            <w:r>
              <w:rPr>
                <w:rFonts w:ascii="Times New Roman" w:hAnsi="Times New Roman" w:eastAsia="Times New Roman" w:cs="Times New Roman"/>
                <w:b w:val="0"/>
                <w:color w:val="000000"/>
                <w:sz w:val="17"/>
              </w:rPr>
              <w:t>-1.319</w:t>
            </w:r>
          </w:p>
        </w:tc>
      </w:tr>
      <w:tr w14:paraId="00E882EE">
        <w:trPr>
          <w:jc w:val="center"/>
        </w:trPr>
        <w:tc>
          <w:tcPr>
            <w:tcW w:w="1212" w:type="dxa"/>
            <w:shd w:val="clear" w:color="auto" w:fill="FFFFFF"/>
            <w:tcMar>
              <w:top w:w="25" w:type="dxa"/>
              <w:left w:w="30" w:type="dxa"/>
              <w:bottom w:w="25" w:type="dxa"/>
              <w:right w:w="30" w:type="dxa"/>
            </w:tcMar>
            <w:vAlign w:val="center"/>
          </w:tcPr>
          <w:p w14:paraId="3213363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66B1CA2">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6D026F90">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7EF51B1B">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68C37CB6">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663BA687">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3BDCBEA3">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2D397FB9">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55E9D897">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1819DEC7">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619D0BD1">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5083B2BA">
            <w:pPr>
              <w:spacing w:before="0" w:after="0" w:line="240" w:lineRule="auto"/>
              <w:jc w:val="left"/>
            </w:pPr>
            <w:r>
              <w:rPr>
                <w:rFonts w:ascii="Times New Roman" w:hAnsi="Times New Roman" w:eastAsia="Times New Roman" w:cs="Times New Roman"/>
                <w:b w:val="0"/>
                <w:color w:val="000000"/>
                <w:sz w:val="17"/>
              </w:rPr>
              <w:t>1.167</w:t>
            </w:r>
          </w:p>
        </w:tc>
      </w:tr>
      <w:tr w14:paraId="7C91CE60">
        <w:trPr>
          <w:jc w:val="center"/>
        </w:trPr>
        <w:tc>
          <w:tcPr>
            <w:tcW w:w="1212" w:type="dxa"/>
            <w:shd w:val="clear" w:color="auto" w:fill="FFFFFF"/>
            <w:tcMar>
              <w:top w:w="25" w:type="dxa"/>
              <w:left w:w="30" w:type="dxa"/>
              <w:bottom w:w="25" w:type="dxa"/>
              <w:right w:w="30" w:type="dxa"/>
            </w:tcMar>
            <w:vAlign w:val="center"/>
          </w:tcPr>
          <w:p w14:paraId="67815F07">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675C1F1">
            <w:pPr>
              <w:spacing w:before="0" w:after="0" w:line="240" w:lineRule="auto"/>
              <w:jc w:val="left"/>
            </w:pPr>
            <w:r>
              <w:rPr>
                <w:rFonts w:ascii="Times New Roman" w:hAnsi="Times New Roman" w:eastAsia="Times New Roman" w:cs="Times New Roman"/>
                <w:b w:val="0"/>
                <w:color w:val="000000"/>
                <w:sz w:val="17"/>
              </w:rPr>
              <w:t>35-39</w:t>
            </w:r>
          </w:p>
        </w:tc>
        <w:tc>
          <w:tcPr>
            <w:tcW w:w="1212" w:type="dxa"/>
            <w:shd w:val="clear" w:color="auto" w:fill="FFFFFF"/>
            <w:tcMar>
              <w:top w:w="25" w:type="dxa"/>
              <w:left w:w="30" w:type="dxa"/>
              <w:bottom w:w="25" w:type="dxa"/>
              <w:right w:w="30" w:type="dxa"/>
            </w:tcMar>
            <w:vAlign w:val="center"/>
          </w:tcPr>
          <w:p w14:paraId="1C1E7D61">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0FE82DA4">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5FCBDEF6">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00D54F81">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25D6FF53">
            <w:pPr>
              <w:spacing w:before="0" w:after="0" w:line="240" w:lineRule="auto"/>
              <w:jc w:val="left"/>
            </w:pPr>
            <w:r>
              <w:rPr>
                <w:rFonts w:ascii="Times New Roman" w:hAnsi="Times New Roman" w:eastAsia="Times New Roman" w:cs="Times New Roman"/>
                <w:b w:val="0"/>
                <w:color w:val="000000"/>
                <w:sz w:val="17"/>
              </w:rPr>
              <w:t>2806</w:t>
            </w:r>
          </w:p>
        </w:tc>
        <w:tc>
          <w:tcPr>
            <w:tcW w:w="1212" w:type="dxa"/>
            <w:shd w:val="clear" w:color="auto" w:fill="FFFFFF"/>
            <w:tcMar>
              <w:top w:w="25" w:type="dxa"/>
              <w:left w:w="30" w:type="dxa"/>
              <w:bottom w:w="25" w:type="dxa"/>
              <w:right w:w="30" w:type="dxa"/>
            </w:tcMar>
            <w:vAlign w:val="center"/>
          </w:tcPr>
          <w:p w14:paraId="040C878A">
            <w:pPr>
              <w:spacing w:before="0" w:after="0" w:line="240" w:lineRule="auto"/>
              <w:jc w:val="left"/>
            </w:pPr>
            <w:r>
              <w:rPr>
                <w:rFonts w:ascii="Times New Roman" w:hAnsi="Times New Roman" w:eastAsia="Times New Roman" w:cs="Times New Roman"/>
                <w:b w:val="0"/>
                <w:color w:val="000000"/>
                <w:sz w:val="17"/>
              </w:rPr>
              <w:t>19</w:t>
            </w:r>
          </w:p>
        </w:tc>
        <w:tc>
          <w:tcPr>
            <w:tcW w:w="1212" w:type="dxa"/>
            <w:shd w:val="clear" w:color="auto" w:fill="FFFFFF"/>
            <w:tcMar>
              <w:top w:w="25" w:type="dxa"/>
              <w:left w:w="30" w:type="dxa"/>
              <w:bottom w:w="25" w:type="dxa"/>
              <w:right w:w="30" w:type="dxa"/>
            </w:tcMar>
            <w:vAlign w:val="center"/>
          </w:tcPr>
          <w:p w14:paraId="10983C63">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6C352D91">
            <w:pPr>
              <w:spacing w:before="0" w:after="0" w:line="240" w:lineRule="auto"/>
              <w:jc w:val="left"/>
            </w:pPr>
            <w:r>
              <w:rPr>
                <w:rFonts w:ascii="Times New Roman" w:hAnsi="Times New Roman" w:eastAsia="Times New Roman" w:cs="Times New Roman"/>
                <w:b w:val="0"/>
                <w:color w:val="000000"/>
                <w:sz w:val="17"/>
              </w:rPr>
              <w:t>35</w:t>
            </w:r>
          </w:p>
        </w:tc>
        <w:tc>
          <w:tcPr>
            <w:tcW w:w="1212" w:type="dxa"/>
            <w:shd w:val="clear" w:color="auto" w:fill="FFFFFF"/>
            <w:tcMar>
              <w:top w:w="25" w:type="dxa"/>
              <w:left w:w="30" w:type="dxa"/>
              <w:bottom w:w="25" w:type="dxa"/>
              <w:right w:w="30" w:type="dxa"/>
            </w:tcMar>
            <w:vAlign w:val="center"/>
          </w:tcPr>
          <w:p w14:paraId="503B89EA">
            <w:pPr>
              <w:spacing w:before="0" w:after="0" w:line="240" w:lineRule="auto"/>
              <w:jc w:val="left"/>
            </w:pPr>
            <w:r>
              <w:rPr>
                <w:rFonts w:ascii="Times New Roman" w:hAnsi="Times New Roman" w:eastAsia="Times New Roman" w:cs="Times New Roman"/>
                <w:b w:val="0"/>
                <w:color w:val="000000"/>
                <w:sz w:val="17"/>
              </w:rPr>
              <w:t>28</w:t>
            </w:r>
          </w:p>
        </w:tc>
        <w:tc>
          <w:tcPr>
            <w:tcW w:w="1212" w:type="dxa"/>
            <w:shd w:val="clear" w:color="auto" w:fill="FFFFFF"/>
            <w:tcMar>
              <w:top w:w="25" w:type="dxa"/>
              <w:left w:w="30" w:type="dxa"/>
              <w:bottom w:w="25" w:type="dxa"/>
              <w:right w:w="30" w:type="dxa"/>
            </w:tcMar>
            <w:vAlign w:val="center"/>
          </w:tcPr>
          <w:p w14:paraId="7F6AFE98">
            <w:pPr>
              <w:spacing w:before="0" w:after="0" w:line="240" w:lineRule="auto"/>
              <w:jc w:val="left"/>
            </w:pPr>
            <w:r>
              <w:rPr>
                <w:rFonts w:ascii="Times New Roman" w:hAnsi="Times New Roman" w:eastAsia="Times New Roman" w:cs="Times New Roman"/>
                <w:b w:val="0"/>
                <w:color w:val="000000"/>
                <w:sz w:val="17"/>
              </w:rPr>
              <w:t>7.317</w:t>
            </w:r>
          </w:p>
        </w:tc>
      </w:tr>
      <w:tr w14:paraId="47ABDE90">
        <w:trPr>
          <w:jc w:val="center"/>
        </w:trPr>
        <w:tc>
          <w:tcPr>
            <w:tcW w:w="1212" w:type="dxa"/>
            <w:shd w:val="clear" w:color="auto" w:fill="FFFFFF"/>
            <w:tcMar>
              <w:top w:w="25" w:type="dxa"/>
              <w:left w:w="30" w:type="dxa"/>
              <w:bottom w:w="25" w:type="dxa"/>
              <w:right w:w="30" w:type="dxa"/>
            </w:tcMar>
            <w:vAlign w:val="center"/>
          </w:tcPr>
          <w:p w14:paraId="02A6D1F2">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41E6079">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5A6713D3">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016F5862">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40D2FCB">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4E172A52">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306CB239">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116A7B14">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53EB60DE">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0F43A1B7">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20C757C9">
            <w:pPr>
              <w:spacing w:before="0" w:after="0" w:line="240" w:lineRule="auto"/>
              <w:jc w:val="left"/>
            </w:pPr>
            <w:r>
              <w:rPr>
                <w:rFonts w:ascii="Times New Roman" w:hAnsi="Times New Roman" w:eastAsia="Times New Roman" w:cs="Times New Roman"/>
                <w:b w:val="0"/>
                <w:color w:val="000000"/>
                <w:sz w:val="17"/>
              </w:rPr>
              <w:t>81</w:t>
            </w:r>
          </w:p>
        </w:tc>
        <w:tc>
          <w:tcPr>
            <w:tcW w:w="1212" w:type="dxa"/>
            <w:shd w:val="clear" w:color="auto" w:fill="FFFFFF"/>
            <w:tcMar>
              <w:top w:w="25" w:type="dxa"/>
              <w:left w:w="30" w:type="dxa"/>
              <w:bottom w:w="25" w:type="dxa"/>
              <w:right w:w="30" w:type="dxa"/>
            </w:tcMar>
            <w:vAlign w:val="center"/>
          </w:tcPr>
          <w:p w14:paraId="30F29C27">
            <w:pPr>
              <w:spacing w:before="0" w:after="0" w:line="240" w:lineRule="auto"/>
              <w:jc w:val="left"/>
            </w:pPr>
            <w:r>
              <w:rPr>
                <w:rFonts w:ascii="Times New Roman" w:hAnsi="Times New Roman" w:eastAsia="Times New Roman" w:cs="Times New Roman"/>
                <w:b w:val="0"/>
                <w:color w:val="000000"/>
                <w:sz w:val="17"/>
              </w:rPr>
              <w:t>2.4</w:t>
            </w:r>
          </w:p>
        </w:tc>
      </w:tr>
      <w:tr w14:paraId="42F4CE4B">
        <w:trPr>
          <w:jc w:val="center"/>
        </w:trPr>
        <w:tc>
          <w:tcPr>
            <w:tcW w:w="1212" w:type="dxa"/>
            <w:shd w:val="clear" w:color="auto" w:fill="FFFFFF"/>
            <w:tcMar>
              <w:top w:w="25" w:type="dxa"/>
              <w:left w:w="30" w:type="dxa"/>
              <w:bottom w:w="25" w:type="dxa"/>
              <w:right w:w="30" w:type="dxa"/>
            </w:tcMar>
            <w:vAlign w:val="center"/>
          </w:tcPr>
          <w:p w14:paraId="5FD20969">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1112D3E">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3D380511">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3DE2B831">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9336466">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6EC93BF7">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26E51F8C">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12C91892">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6BCA5F64">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8BED574">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631DFC3A">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07DAA13D">
            <w:pPr>
              <w:spacing w:before="0" w:after="0" w:line="240" w:lineRule="auto"/>
              <w:jc w:val="left"/>
            </w:pPr>
            <w:r>
              <w:rPr>
                <w:rFonts w:ascii="Times New Roman" w:hAnsi="Times New Roman" w:eastAsia="Times New Roman" w:cs="Times New Roman"/>
                <w:b w:val="0"/>
                <w:color w:val="000000"/>
                <w:sz w:val="17"/>
              </w:rPr>
              <w:t>5.381</w:t>
            </w:r>
          </w:p>
        </w:tc>
      </w:tr>
      <w:tr w14:paraId="54C93CA1">
        <w:trPr>
          <w:jc w:val="center"/>
        </w:trPr>
        <w:tc>
          <w:tcPr>
            <w:tcW w:w="1212" w:type="dxa"/>
            <w:shd w:val="clear" w:color="auto" w:fill="FFFFFF"/>
            <w:tcMar>
              <w:top w:w="25" w:type="dxa"/>
              <w:left w:w="30" w:type="dxa"/>
              <w:bottom w:w="25" w:type="dxa"/>
              <w:right w:w="30" w:type="dxa"/>
            </w:tcMar>
            <w:vAlign w:val="center"/>
          </w:tcPr>
          <w:p w14:paraId="666B3F9A">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F5FB3DD">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3161C962">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6619B26F">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397F468">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54C13C47">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732E1F6F">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531CBD90">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3A55C9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6E3F55B">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4DB08945">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20A9B78F">
            <w:pPr>
              <w:spacing w:before="0" w:after="0" w:line="240" w:lineRule="auto"/>
              <w:jc w:val="left"/>
            </w:pPr>
            <w:r>
              <w:rPr>
                <w:rFonts w:ascii="Times New Roman" w:hAnsi="Times New Roman" w:eastAsia="Times New Roman" w:cs="Times New Roman"/>
                <w:b w:val="0"/>
                <w:color w:val="000000"/>
                <w:sz w:val="17"/>
              </w:rPr>
              <w:t>0.716</w:t>
            </w:r>
          </w:p>
        </w:tc>
      </w:tr>
      <w:tr w14:paraId="0E13FBC3">
        <w:trPr>
          <w:jc w:val="center"/>
        </w:trPr>
        <w:tc>
          <w:tcPr>
            <w:tcW w:w="1212" w:type="dxa"/>
            <w:shd w:val="clear" w:color="auto" w:fill="FFFFFF"/>
            <w:tcMar>
              <w:top w:w="25" w:type="dxa"/>
              <w:left w:w="30" w:type="dxa"/>
              <w:bottom w:w="25" w:type="dxa"/>
              <w:right w:w="30" w:type="dxa"/>
            </w:tcMar>
            <w:vAlign w:val="center"/>
          </w:tcPr>
          <w:p w14:paraId="4C386CC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162C5765">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4D6CF59B">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3F1AA93D">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5B6FDEB">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20A0AD3B">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5F19DD0C">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31455272">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4BF998BE">
            <w:pPr>
              <w:spacing w:before="0" w:after="0" w:line="240" w:lineRule="auto"/>
              <w:jc w:val="left"/>
            </w:pPr>
            <w:r>
              <w:rPr>
                <w:rFonts w:ascii="Times New Roman" w:hAnsi="Times New Roman" w:eastAsia="Times New Roman" w:cs="Times New Roman"/>
                <w:b w:val="0"/>
                <w:color w:val="000000"/>
                <w:sz w:val="17"/>
              </w:rPr>
              <w:t>0.25</w:t>
            </w:r>
          </w:p>
        </w:tc>
        <w:tc>
          <w:tcPr>
            <w:tcW w:w="1212" w:type="dxa"/>
            <w:shd w:val="clear" w:color="auto" w:fill="FFFFFF"/>
            <w:tcMar>
              <w:top w:w="25" w:type="dxa"/>
              <w:left w:w="30" w:type="dxa"/>
              <w:bottom w:w="25" w:type="dxa"/>
              <w:right w:w="30" w:type="dxa"/>
            </w:tcMar>
            <w:vAlign w:val="center"/>
          </w:tcPr>
          <w:p w14:paraId="4D55940C">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6F54F253">
            <w:pPr>
              <w:spacing w:before="0" w:after="0" w:line="240" w:lineRule="auto"/>
              <w:jc w:val="left"/>
            </w:pPr>
            <w:r>
              <w:rPr>
                <w:rFonts w:ascii="Times New Roman" w:hAnsi="Times New Roman" w:eastAsia="Times New Roman" w:cs="Times New Roman"/>
                <w:b w:val="0"/>
                <w:color w:val="000000"/>
                <w:sz w:val="17"/>
              </w:rPr>
              <w:t>9.75</w:t>
            </w:r>
          </w:p>
        </w:tc>
        <w:tc>
          <w:tcPr>
            <w:tcW w:w="1212" w:type="dxa"/>
            <w:shd w:val="clear" w:color="auto" w:fill="FFFFFF"/>
            <w:tcMar>
              <w:top w:w="25" w:type="dxa"/>
              <w:left w:w="30" w:type="dxa"/>
              <w:bottom w:w="25" w:type="dxa"/>
              <w:right w:w="30" w:type="dxa"/>
            </w:tcMar>
            <w:vAlign w:val="center"/>
          </w:tcPr>
          <w:p w14:paraId="335D895A">
            <w:pPr>
              <w:spacing w:before="0" w:after="0" w:line="240" w:lineRule="auto"/>
              <w:jc w:val="left"/>
            </w:pPr>
            <w:r>
              <w:rPr>
                <w:rFonts w:ascii="Times New Roman" w:hAnsi="Times New Roman" w:eastAsia="Times New Roman" w:cs="Times New Roman"/>
                <w:b w:val="0"/>
                <w:color w:val="000000"/>
                <w:sz w:val="17"/>
              </w:rPr>
              <w:t>1.751</w:t>
            </w:r>
          </w:p>
        </w:tc>
      </w:tr>
      <w:tr w14:paraId="57CB00DA">
        <w:trPr>
          <w:jc w:val="center"/>
        </w:trPr>
        <w:tc>
          <w:tcPr>
            <w:tcW w:w="1212" w:type="dxa"/>
            <w:shd w:val="clear" w:color="auto" w:fill="FFFFFF"/>
            <w:tcMar>
              <w:top w:w="25" w:type="dxa"/>
              <w:left w:w="30" w:type="dxa"/>
              <w:bottom w:w="25" w:type="dxa"/>
              <w:right w:w="30" w:type="dxa"/>
            </w:tcMar>
            <w:vAlign w:val="center"/>
          </w:tcPr>
          <w:p w14:paraId="20DCD27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7D4BA818">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60DE4EE9">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3BF11C72">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198B786B">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05834388">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21C1638D">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2442ED50">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5C5A91C8">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150DC3A7">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84AFA4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848D6F1">
            <w:pPr>
              <w:spacing w:before="0" w:after="0" w:line="240" w:lineRule="auto"/>
              <w:jc w:val="left"/>
            </w:pPr>
            <w:r>
              <w:rPr>
                <w:rFonts w:ascii="Times New Roman" w:hAnsi="Times New Roman" w:eastAsia="Times New Roman" w:cs="Times New Roman"/>
                <w:b w:val="0"/>
                <w:color w:val="000000"/>
                <w:sz w:val="17"/>
              </w:rPr>
              <w:t>-1.145</w:t>
            </w:r>
          </w:p>
        </w:tc>
      </w:tr>
      <w:tr w14:paraId="56BCD6D3">
        <w:trPr>
          <w:jc w:val="center"/>
        </w:trPr>
        <w:tc>
          <w:tcPr>
            <w:tcW w:w="1212" w:type="dxa"/>
            <w:shd w:val="clear" w:color="auto" w:fill="FFFFFF"/>
            <w:tcMar>
              <w:top w:w="25" w:type="dxa"/>
              <w:left w:w="30" w:type="dxa"/>
              <w:bottom w:w="25" w:type="dxa"/>
              <w:right w:w="30" w:type="dxa"/>
            </w:tcMar>
            <w:vAlign w:val="center"/>
          </w:tcPr>
          <w:p w14:paraId="5FC390D4">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15F5779">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010868F6">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67DDD76C">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3109DB09">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3DF4AECE">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5C243834">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0ABB5A9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6705771C">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50B0BDE">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BE708F4">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44DB0E5B">
            <w:pPr>
              <w:spacing w:before="0" w:after="0" w:line="240" w:lineRule="auto"/>
              <w:jc w:val="left"/>
            </w:pPr>
            <w:r>
              <w:rPr>
                <w:rFonts w:ascii="Times New Roman" w:hAnsi="Times New Roman" w:eastAsia="Times New Roman" w:cs="Times New Roman"/>
                <w:b w:val="0"/>
                <w:color w:val="000000"/>
                <w:sz w:val="17"/>
              </w:rPr>
              <w:t>1.232</w:t>
            </w:r>
          </w:p>
        </w:tc>
      </w:tr>
      <w:tr w14:paraId="11BB8F99">
        <w:trPr>
          <w:jc w:val="center"/>
        </w:trPr>
        <w:tc>
          <w:tcPr>
            <w:tcW w:w="1212" w:type="dxa"/>
            <w:shd w:val="clear" w:color="auto" w:fill="FFFFFF"/>
            <w:tcMar>
              <w:top w:w="25" w:type="dxa"/>
              <w:left w:w="30" w:type="dxa"/>
              <w:bottom w:w="25" w:type="dxa"/>
              <w:right w:w="30" w:type="dxa"/>
            </w:tcMar>
            <w:vAlign w:val="center"/>
          </w:tcPr>
          <w:p w14:paraId="02CA9A49">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15D367E">
            <w:pPr>
              <w:spacing w:before="0" w:after="0" w:line="240" w:lineRule="auto"/>
              <w:jc w:val="left"/>
            </w:pPr>
            <w:r>
              <w:rPr>
                <w:rFonts w:ascii="Times New Roman" w:hAnsi="Times New Roman" w:eastAsia="Times New Roman" w:cs="Times New Roman"/>
                <w:b w:val="0"/>
                <w:color w:val="000000"/>
                <w:sz w:val="17"/>
              </w:rPr>
              <w:t>40-44</w:t>
            </w:r>
          </w:p>
        </w:tc>
        <w:tc>
          <w:tcPr>
            <w:tcW w:w="1212" w:type="dxa"/>
            <w:shd w:val="clear" w:color="auto" w:fill="FFFFFF"/>
            <w:tcMar>
              <w:top w:w="25" w:type="dxa"/>
              <w:left w:w="30" w:type="dxa"/>
              <w:bottom w:w="25" w:type="dxa"/>
              <w:right w:w="30" w:type="dxa"/>
            </w:tcMar>
            <w:vAlign w:val="center"/>
          </w:tcPr>
          <w:p w14:paraId="3CF6A283">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5FAF9C5C">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0D86F53A">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41DA77FF">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75B4872F">
            <w:pPr>
              <w:spacing w:before="0" w:after="0" w:line="240" w:lineRule="auto"/>
              <w:jc w:val="left"/>
            </w:pPr>
            <w:r>
              <w:rPr>
                <w:rFonts w:ascii="Times New Roman" w:hAnsi="Times New Roman" w:eastAsia="Times New Roman" w:cs="Times New Roman"/>
                <w:b w:val="0"/>
                <w:color w:val="000000"/>
                <w:sz w:val="17"/>
              </w:rPr>
              <w:t>1494</w:t>
            </w:r>
          </w:p>
        </w:tc>
        <w:tc>
          <w:tcPr>
            <w:tcW w:w="1212" w:type="dxa"/>
            <w:shd w:val="clear" w:color="auto" w:fill="FFFFFF"/>
            <w:tcMar>
              <w:top w:w="25" w:type="dxa"/>
              <w:left w:w="30" w:type="dxa"/>
              <w:bottom w:w="25" w:type="dxa"/>
              <w:right w:w="30" w:type="dxa"/>
            </w:tcMar>
            <w:vAlign w:val="center"/>
          </w:tcPr>
          <w:p w14:paraId="218F6AF6">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45137588">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34C321FF">
            <w:pPr>
              <w:spacing w:before="0" w:after="0" w:line="240" w:lineRule="auto"/>
              <w:jc w:val="left"/>
            </w:pPr>
            <w:r>
              <w:rPr>
                <w:rFonts w:ascii="Times New Roman" w:hAnsi="Times New Roman" w:eastAsia="Times New Roman" w:cs="Times New Roman"/>
                <w:b w:val="0"/>
                <w:color w:val="000000"/>
                <w:sz w:val="17"/>
              </w:rPr>
              <w:t>36</w:t>
            </w:r>
          </w:p>
        </w:tc>
        <w:tc>
          <w:tcPr>
            <w:tcW w:w="1212" w:type="dxa"/>
            <w:shd w:val="clear" w:color="auto" w:fill="FFFFFF"/>
            <w:tcMar>
              <w:top w:w="25" w:type="dxa"/>
              <w:left w:w="30" w:type="dxa"/>
              <w:bottom w:w="25" w:type="dxa"/>
              <w:right w:w="30" w:type="dxa"/>
            </w:tcMar>
            <w:vAlign w:val="center"/>
          </w:tcPr>
          <w:p w14:paraId="7ABD3F7B">
            <w:pPr>
              <w:spacing w:before="0" w:after="0" w:line="240" w:lineRule="auto"/>
              <w:jc w:val="left"/>
            </w:pPr>
            <w:r>
              <w:rPr>
                <w:rFonts w:ascii="Times New Roman" w:hAnsi="Times New Roman" w:eastAsia="Times New Roman" w:cs="Times New Roman"/>
                <w:b w:val="0"/>
                <w:color w:val="000000"/>
                <w:sz w:val="17"/>
              </w:rPr>
              <w:t>27</w:t>
            </w:r>
          </w:p>
        </w:tc>
        <w:tc>
          <w:tcPr>
            <w:tcW w:w="1212" w:type="dxa"/>
            <w:shd w:val="clear" w:color="auto" w:fill="FFFFFF"/>
            <w:tcMar>
              <w:top w:w="25" w:type="dxa"/>
              <w:left w:w="30" w:type="dxa"/>
              <w:bottom w:w="25" w:type="dxa"/>
              <w:right w:w="30" w:type="dxa"/>
            </w:tcMar>
            <w:vAlign w:val="center"/>
          </w:tcPr>
          <w:p w14:paraId="50B6F53C">
            <w:pPr>
              <w:spacing w:before="0" w:after="0" w:line="240" w:lineRule="auto"/>
              <w:jc w:val="left"/>
            </w:pPr>
            <w:r>
              <w:rPr>
                <w:rFonts w:ascii="Times New Roman" w:hAnsi="Times New Roman" w:eastAsia="Times New Roman" w:cs="Times New Roman"/>
                <w:b w:val="0"/>
                <w:color w:val="000000"/>
                <w:sz w:val="17"/>
              </w:rPr>
              <w:t>7.755</w:t>
            </w:r>
          </w:p>
        </w:tc>
      </w:tr>
      <w:tr w14:paraId="7CF193AE">
        <w:trPr>
          <w:jc w:val="center"/>
        </w:trPr>
        <w:tc>
          <w:tcPr>
            <w:tcW w:w="1212" w:type="dxa"/>
            <w:shd w:val="clear" w:color="auto" w:fill="FFFFFF"/>
            <w:tcMar>
              <w:top w:w="25" w:type="dxa"/>
              <w:left w:w="30" w:type="dxa"/>
              <w:bottom w:w="25" w:type="dxa"/>
              <w:right w:w="30" w:type="dxa"/>
            </w:tcMar>
            <w:vAlign w:val="center"/>
          </w:tcPr>
          <w:p w14:paraId="796C8DC2">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E2EEC38">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5087A79D">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4F45A0F8">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24433536">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0B2D2D0B">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3271C6DC">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5AC3F00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41756156">
            <w:pPr>
              <w:spacing w:before="0" w:after="0" w:line="240" w:lineRule="auto"/>
              <w:jc w:val="left"/>
            </w:pPr>
            <w:r>
              <w:rPr>
                <w:rFonts w:ascii="Times New Roman" w:hAnsi="Times New Roman" w:eastAsia="Times New Roman" w:cs="Times New Roman"/>
                <w:b w:val="0"/>
                <w:color w:val="000000"/>
                <w:sz w:val="17"/>
              </w:rPr>
              <w:t>-23</w:t>
            </w:r>
          </w:p>
        </w:tc>
        <w:tc>
          <w:tcPr>
            <w:tcW w:w="1212" w:type="dxa"/>
            <w:shd w:val="clear" w:color="auto" w:fill="FFFFFF"/>
            <w:tcMar>
              <w:top w:w="25" w:type="dxa"/>
              <w:left w:w="30" w:type="dxa"/>
              <w:bottom w:w="25" w:type="dxa"/>
              <w:right w:w="30" w:type="dxa"/>
            </w:tcMar>
            <w:vAlign w:val="center"/>
          </w:tcPr>
          <w:p w14:paraId="26E44BFB">
            <w:pPr>
              <w:spacing w:before="0" w:after="0" w:line="240" w:lineRule="auto"/>
              <w:jc w:val="left"/>
            </w:pPr>
            <w:r>
              <w:rPr>
                <w:rFonts w:ascii="Times New Roman" w:hAnsi="Times New Roman" w:eastAsia="Times New Roman" w:cs="Times New Roman"/>
                <w:b w:val="0"/>
                <w:color w:val="000000"/>
                <w:sz w:val="17"/>
              </w:rPr>
              <w:t>61</w:t>
            </w:r>
          </w:p>
        </w:tc>
        <w:tc>
          <w:tcPr>
            <w:tcW w:w="1212" w:type="dxa"/>
            <w:shd w:val="clear" w:color="auto" w:fill="FFFFFF"/>
            <w:tcMar>
              <w:top w:w="25" w:type="dxa"/>
              <w:left w:w="30" w:type="dxa"/>
              <w:bottom w:w="25" w:type="dxa"/>
              <w:right w:w="30" w:type="dxa"/>
            </w:tcMar>
            <w:vAlign w:val="center"/>
          </w:tcPr>
          <w:p w14:paraId="17DA3C95">
            <w:pPr>
              <w:spacing w:before="0" w:after="0" w:line="240" w:lineRule="auto"/>
              <w:jc w:val="left"/>
            </w:pPr>
            <w:r>
              <w:rPr>
                <w:rFonts w:ascii="Times New Roman" w:hAnsi="Times New Roman" w:eastAsia="Times New Roman" w:cs="Times New Roman"/>
                <w:b w:val="0"/>
                <w:color w:val="000000"/>
                <w:sz w:val="17"/>
              </w:rPr>
              <w:t>84</w:t>
            </w:r>
          </w:p>
        </w:tc>
        <w:tc>
          <w:tcPr>
            <w:tcW w:w="1212" w:type="dxa"/>
            <w:shd w:val="clear" w:color="auto" w:fill="FFFFFF"/>
            <w:tcMar>
              <w:top w:w="25" w:type="dxa"/>
              <w:left w:w="30" w:type="dxa"/>
              <w:bottom w:w="25" w:type="dxa"/>
              <w:right w:w="30" w:type="dxa"/>
            </w:tcMar>
            <w:vAlign w:val="center"/>
          </w:tcPr>
          <w:p w14:paraId="3EA25D52">
            <w:pPr>
              <w:spacing w:before="0" w:after="0" w:line="240" w:lineRule="auto"/>
              <w:jc w:val="left"/>
            </w:pPr>
            <w:r>
              <w:rPr>
                <w:rFonts w:ascii="Times New Roman" w:hAnsi="Times New Roman" w:eastAsia="Times New Roman" w:cs="Times New Roman"/>
                <w:b w:val="0"/>
                <w:color w:val="000000"/>
                <w:sz w:val="17"/>
              </w:rPr>
              <w:t>3.082</w:t>
            </w:r>
          </w:p>
        </w:tc>
      </w:tr>
      <w:tr w14:paraId="5FD0A8DF">
        <w:trPr>
          <w:jc w:val="center"/>
        </w:trPr>
        <w:tc>
          <w:tcPr>
            <w:tcW w:w="1212" w:type="dxa"/>
            <w:shd w:val="clear" w:color="auto" w:fill="FFFFFF"/>
            <w:tcMar>
              <w:top w:w="25" w:type="dxa"/>
              <w:left w:w="30" w:type="dxa"/>
              <w:bottom w:w="25" w:type="dxa"/>
              <w:right w:w="30" w:type="dxa"/>
            </w:tcMar>
            <w:vAlign w:val="center"/>
          </w:tcPr>
          <w:p w14:paraId="4371A9C9">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18E95DB0">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1C40FF0B">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2338337E">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6CCAFB7E">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798CD06A">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006062A6">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796D097F">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71DA1097">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FC0A468">
            <w:pPr>
              <w:spacing w:before="0" w:after="0" w:line="240" w:lineRule="auto"/>
              <w:jc w:val="left"/>
            </w:pPr>
            <w:r>
              <w:rPr>
                <w:rFonts w:ascii="Times New Roman" w:hAnsi="Times New Roman" w:eastAsia="Times New Roman" w:cs="Times New Roman"/>
                <w:b w:val="0"/>
                <w:color w:val="000000"/>
                <w:sz w:val="17"/>
              </w:rPr>
              <w:t>20</w:t>
            </w:r>
          </w:p>
        </w:tc>
        <w:tc>
          <w:tcPr>
            <w:tcW w:w="1212" w:type="dxa"/>
            <w:shd w:val="clear" w:color="auto" w:fill="FFFFFF"/>
            <w:tcMar>
              <w:top w:w="25" w:type="dxa"/>
              <w:left w:w="30" w:type="dxa"/>
              <w:bottom w:w="25" w:type="dxa"/>
              <w:right w:w="30" w:type="dxa"/>
            </w:tcMar>
            <w:vAlign w:val="center"/>
          </w:tcPr>
          <w:p w14:paraId="77D138EB">
            <w:pPr>
              <w:spacing w:before="0" w:after="0" w:line="240" w:lineRule="auto"/>
              <w:jc w:val="left"/>
            </w:pPr>
            <w:r>
              <w:rPr>
                <w:rFonts w:ascii="Times New Roman" w:hAnsi="Times New Roman" w:eastAsia="Times New Roman" w:cs="Times New Roman"/>
                <w:b w:val="0"/>
                <w:color w:val="000000"/>
                <w:sz w:val="17"/>
              </w:rPr>
              <w:t>12</w:t>
            </w:r>
          </w:p>
        </w:tc>
        <w:tc>
          <w:tcPr>
            <w:tcW w:w="1212" w:type="dxa"/>
            <w:shd w:val="clear" w:color="auto" w:fill="FFFFFF"/>
            <w:tcMar>
              <w:top w:w="25" w:type="dxa"/>
              <w:left w:w="30" w:type="dxa"/>
              <w:bottom w:w="25" w:type="dxa"/>
              <w:right w:w="30" w:type="dxa"/>
            </w:tcMar>
            <w:vAlign w:val="center"/>
          </w:tcPr>
          <w:p w14:paraId="495B3FDE">
            <w:pPr>
              <w:spacing w:before="0" w:after="0" w:line="240" w:lineRule="auto"/>
              <w:jc w:val="left"/>
            </w:pPr>
            <w:r>
              <w:rPr>
                <w:rFonts w:ascii="Times New Roman" w:hAnsi="Times New Roman" w:eastAsia="Times New Roman" w:cs="Times New Roman"/>
                <w:b w:val="0"/>
                <w:color w:val="000000"/>
                <w:sz w:val="17"/>
              </w:rPr>
              <w:t>4.959</w:t>
            </w:r>
          </w:p>
        </w:tc>
      </w:tr>
      <w:tr w14:paraId="33FA4F5F">
        <w:trPr>
          <w:jc w:val="center"/>
        </w:trPr>
        <w:tc>
          <w:tcPr>
            <w:tcW w:w="1212" w:type="dxa"/>
            <w:shd w:val="clear" w:color="auto" w:fill="FFFFFF"/>
            <w:tcMar>
              <w:top w:w="25" w:type="dxa"/>
              <w:left w:w="30" w:type="dxa"/>
              <w:bottom w:w="25" w:type="dxa"/>
              <w:right w:w="30" w:type="dxa"/>
            </w:tcMar>
            <w:vAlign w:val="center"/>
          </w:tcPr>
          <w:p w14:paraId="424325E3">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7D99ECA">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6B5E1751">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4030828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AF1AA4B">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530D8E7">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56725DD8">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13031D18">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1004AB6D">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E60D6AD">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685D8B99">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687323BC">
            <w:pPr>
              <w:spacing w:before="0" w:after="0" w:line="240" w:lineRule="auto"/>
              <w:jc w:val="left"/>
            </w:pPr>
            <w:r>
              <w:rPr>
                <w:rFonts w:ascii="Times New Roman" w:hAnsi="Times New Roman" w:eastAsia="Times New Roman" w:cs="Times New Roman"/>
                <w:b w:val="0"/>
                <w:color w:val="000000"/>
                <w:sz w:val="17"/>
              </w:rPr>
              <w:t>0.707</w:t>
            </w:r>
          </w:p>
        </w:tc>
      </w:tr>
      <w:tr w14:paraId="372F3841">
        <w:trPr>
          <w:jc w:val="center"/>
        </w:trPr>
        <w:tc>
          <w:tcPr>
            <w:tcW w:w="1212" w:type="dxa"/>
            <w:shd w:val="clear" w:color="auto" w:fill="FFFFFF"/>
            <w:tcMar>
              <w:top w:w="25" w:type="dxa"/>
              <w:left w:w="30" w:type="dxa"/>
              <w:bottom w:w="25" w:type="dxa"/>
              <w:right w:w="30" w:type="dxa"/>
            </w:tcMar>
            <w:vAlign w:val="center"/>
          </w:tcPr>
          <w:p w14:paraId="1A1D8B70">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0868B22">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3B16FC4E">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598F4936">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393F7D86">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294FDF8D">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21857903">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1EBC1F9A">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6FC3F3E">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77CD8085">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26B01784">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00E7C6C3">
            <w:pPr>
              <w:spacing w:before="0" w:after="0" w:line="240" w:lineRule="auto"/>
              <w:jc w:val="left"/>
            </w:pPr>
            <w:r>
              <w:rPr>
                <w:rFonts w:ascii="Times New Roman" w:hAnsi="Times New Roman" w:eastAsia="Times New Roman" w:cs="Times New Roman"/>
                <w:b w:val="0"/>
                <w:color w:val="000000"/>
                <w:sz w:val="17"/>
              </w:rPr>
              <w:t>1.672</w:t>
            </w:r>
          </w:p>
        </w:tc>
      </w:tr>
      <w:tr w14:paraId="6986A3B0">
        <w:trPr>
          <w:jc w:val="center"/>
        </w:trPr>
        <w:tc>
          <w:tcPr>
            <w:tcW w:w="1212" w:type="dxa"/>
            <w:shd w:val="clear" w:color="auto" w:fill="FFFFFF"/>
            <w:tcMar>
              <w:top w:w="25" w:type="dxa"/>
              <w:left w:w="30" w:type="dxa"/>
              <w:bottom w:w="25" w:type="dxa"/>
              <w:right w:w="30" w:type="dxa"/>
            </w:tcMar>
            <w:vAlign w:val="center"/>
          </w:tcPr>
          <w:p w14:paraId="66A3B9DA">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BF3942A">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0FC93FEB">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2EC0A006">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1E423AF">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76392E19">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235AFE8C">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1C524FF1">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97C07E3">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FA8A57C">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35BB038C">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1087D0C0">
            <w:pPr>
              <w:spacing w:before="0" w:after="0" w:line="240" w:lineRule="auto"/>
              <w:jc w:val="left"/>
            </w:pPr>
            <w:r>
              <w:rPr>
                <w:rFonts w:ascii="Times New Roman" w:hAnsi="Times New Roman" w:eastAsia="Times New Roman" w:cs="Times New Roman"/>
                <w:b w:val="0"/>
                <w:color w:val="000000"/>
                <w:sz w:val="17"/>
              </w:rPr>
              <w:t>-1.049</w:t>
            </w:r>
          </w:p>
        </w:tc>
      </w:tr>
      <w:tr w14:paraId="76316B62">
        <w:trPr>
          <w:jc w:val="center"/>
        </w:trPr>
        <w:tc>
          <w:tcPr>
            <w:tcW w:w="1212" w:type="dxa"/>
            <w:shd w:val="clear" w:color="auto" w:fill="FFFFFF"/>
            <w:tcMar>
              <w:top w:w="25" w:type="dxa"/>
              <w:left w:w="30" w:type="dxa"/>
              <w:bottom w:w="25" w:type="dxa"/>
              <w:right w:w="30" w:type="dxa"/>
            </w:tcMar>
            <w:vAlign w:val="center"/>
          </w:tcPr>
          <w:p w14:paraId="009D9507">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172FD81">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13343957">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D6A5E4E">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BD3C9DE">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7313B07">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2AFDE070">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5865D6D9">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93C1F6F">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4D7192C">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19A9368E">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A1A1217">
            <w:pPr>
              <w:spacing w:before="0" w:after="0" w:line="240" w:lineRule="auto"/>
              <w:jc w:val="left"/>
            </w:pPr>
            <w:r>
              <w:rPr>
                <w:rFonts w:ascii="Times New Roman" w:hAnsi="Times New Roman" w:eastAsia="Times New Roman" w:cs="Times New Roman"/>
                <w:b w:val="0"/>
                <w:color w:val="000000"/>
                <w:sz w:val="17"/>
              </w:rPr>
              <w:t>1.145</w:t>
            </w:r>
          </w:p>
        </w:tc>
      </w:tr>
      <w:tr w14:paraId="7F36C01E">
        <w:trPr>
          <w:jc w:val="center"/>
        </w:trPr>
        <w:tc>
          <w:tcPr>
            <w:tcW w:w="1212" w:type="dxa"/>
            <w:shd w:val="clear" w:color="auto" w:fill="FFFFFF"/>
            <w:tcMar>
              <w:top w:w="25" w:type="dxa"/>
              <w:left w:w="30" w:type="dxa"/>
              <w:bottom w:w="25" w:type="dxa"/>
              <w:right w:w="30" w:type="dxa"/>
            </w:tcMar>
            <w:vAlign w:val="center"/>
          </w:tcPr>
          <w:p w14:paraId="560F0D6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1C087A2">
            <w:pPr>
              <w:spacing w:before="0" w:after="0" w:line="240" w:lineRule="auto"/>
              <w:jc w:val="left"/>
            </w:pPr>
            <w:r>
              <w:rPr>
                <w:rFonts w:ascii="Times New Roman" w:hAnsi="Times New Roman" w:eastAsia="Times New Roman" w:cs="Times New Roman"/>
                <w:b w:val="0"/>
                <w:color w:val="000000"/>
                <w:sz w:val="17"/>
              </w:rPr>
              <w:t>45-49</w:t>
            </w:r>
          </w:p>
        </w:tc>
        <w:tc>
          <w:tcPr>
            <w:tcW w:w="1212" w:type="dxa"/>
            <w:shd w:val="clear" w:color="auto" w:fill="FFFFFF"/>
            <w:tcMar>
              <w:top w:w="25" w:type="dxa"/>
              <w:left w:w="30" w:type="dxa"/>
              <w:bottom w:w="25" w:type="dxa"/>
              <w:right w:w="30" w:type="dxa"/>
            </w:tcMar>
            <w:vAlign w:val="center"/>
          </w:tcPr>
          <w:p w14:paraId="055075F8">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3A08E165">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3251554A">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3A0ABB70">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2230861D">
            <w:pPr>
              <w:spacing w:before="0" w:after="0" w:line="240" w:lineRule="auto"/>
              <w:jc w:val="left"/>
            </w:pPr>
            <w:r>
              <w:rPr>
                <w:rFonts w:ascii="Times New Roman" w:hAnsi="Times New Roman" w:eastAsia="Times New Roman" w:cs="Times New Roman"/>
                <w:b w:val="0"/>
                <w:color w:val="000000"/>
                <w:sz w:val="17"/>
              </w:rPr>
              <w:t>615</w:t>
            </w:r>
          </w:p>
        </w:tc>
        <w:tc>
          <w:tcPr>
            <w:tcW w:w="1212" w:type="dxa"/>
            <w:shd w:val="clear" w:color="auto" w:fill="FFFFFF"/>
            <w:tcMar>
              <w:top w:w="25" w:type="dxa"/>
              <w:left w:w="30" w:type="dxa"/>
              <w:bottom w:w="25" w:type="dxa"/>
              <w:right w:w="30" w:type="dxa"/>
            </w:tcMar>
            <w:vAlign w:val="center"/>
          </w:tcPr>
          <w:p w14:paraId="2862F12D">
            <w:pPr>
              <w:spacing w:before="0" w:after="0" w:line="240" w:lineRule="auto"/>
              <w:jc w:val="left"/>
            </w:pPr>
            <w:r>
              <w:rPr>
                <w:rFonts w:ascii="Times New Roman" w:hAnsi="Times New Roman" w:eastAsia="Times New Roman" w:cs="Times New Roman"/>
                <w:b w:val="0"/>
                <w:color w:val="000000"/>
                <w:sz w:val="17"/>
              </w:rPr>
              <w:t>22</w:t>
            </w:r>
          </w:p>
        </w:tc>
        <w:tc>
          <w:tcPr>
            <w:tcW w:w="1212" w:type="dxa"/>
            <w:shd w:val="clear" w:color="auto" w:fill="FFFFFF"/>
            <w:tcMar>
              <w:top w:w="25" w:type="dxa"/>
              <w:left w:w="30" w:type="dxa"/>
              <w:bottom w:w="25" w:type="dxa"/>
              <w:right w:w="30" w:type="dxa"/>
            </w:tcMar>
            <w:vAlign w:val="center"/>
          </w:tcPr>
          <w:p w14:paraId="0E4C9B29">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09B00AFE">
            <w:pPr>
              <w:spacing w:before="0" w:after="0" w:line="240" w:lineRule="auto"/>
              <w:jc w:val="left"/>
            </w:pPr>
            <w:r>
              <w:rPr>
                <w:rFonts w:ascii="Times New Roman" w:hAnsi="Times New Roman" w:eastAsia="Times New Roman" w:cs="Times New Roman"/>
                <w:b w:val="0"/>
                <w:color w:val="000000"/>
                <w:sz w:val="17"/>
              </w:rPr>
              <w:t>38.5</w:t>
            </w:r>
          </w:p>
        </w:tc>
        <w:tc>
          <w:tcPr>
            <w:tcW w:w="1212" w:type="dxa"/>
            <w:shd w:val="clear" w:color="auto" w:fill="FFFFFF"/>
            <w:tcMar>
              <w:top w:w="25" w:type="dxa"/>
              <w:left w:w="30" w:type="dxa"/>
              <w:bottom w:w="25" w:type="dxa"/>
              <w:right w:w="30" w:type="dxa"/>
            </w:tcMar>
            <w:vAlign w:val="center"/>
          </w:tcPr>
          <w:p w14:paraId="7FFBE528">
            <w:pPr>
              <w:spacing w:before="0" w:after="0" w:line="240" w:lineRule="auto"/>
              <w:jc w:val="left"/>
            </w:pPr>
            <w:r>
              <w:rPr>
                <w:rFonts w:ascii="Times New Roman" w:hAnsi="Times New Roman" w:eastAsia="Times New Roman" w:cs="Times New Roman"/>
                <w:b w:val="0"/>
                <w:color w:val="000000"/>
                <w:sz w:val="17"/>
              </w:rPr>
              <w:t>28.5</w:t>
            </w:r>
          </w:p>
        </w:tc>
        <w:tc>
          <w:tcPr>
            <w:tcW w:w="1212" w:type="dxa"/>
            <w:shd w:val="clear" w:color="auto" w:fill="FFFFFF"/>
            <w:tcMar>
              <w:top w:w="25" w:type="dxa"/>
              <w:left w:w="30" w:type="dxa"/>
              <w:bottom w:w="25" w:type="dxa"/>
              <w:right w:w="30" w:type="dxa"/>
            </w:tcMar>
            <w:vAlign w:val="center"/>
          </w:tcPr>
          <w:p w14:paraId="12AC6FFD">
            <w:pPr>
              <w:spacing w:before="0" w:after="0" w:line="240" w:lineRule="auto"/>
              <w:jc w:val="left"/>
            </w:pPr>
            <w:r>
              <w:rPr>
                <w:rFonts w:ascii="Times New Roman" w:hAnsi="Times New Roman" w:eastAsia="Times New Roman" w:cs="Times New Roman"/>
                <w:b w:val="0"/>
                <w:color w:val="000000"/>
                <w:sz w:val="17"/>
              </w:rPr>
              <w:t>7.659</w:t>
            </w:r>
          </w:p>
        </w:tc>
      </w:tr>
    </w:tbl>
    <w:p w14:paraId="7E4B1A5E">
      <w:pPr>
        <w:spacing w:after="60" w:line="252" w:lineRule="auto"/>
      </w:pPr>
    </w:p>
    <w:p w14:paraId="725837F4">
      <w:pPr>
        <w:spacing w:after="60" w:line="252" w:lineRule="auto"/>
      </w:pPr>
      <w:r>
        <w:rPr>
          <w:rFonts w:ascii="Times New Roman" w:hAnsi="Times New Roman" w:eastAsia="Times New Roman" w:cs="Times New Roman"/>
          <w:i/>
          <w:color w:val="000000"/>
          <w:sz w:val="21"/>
        </w:rPr>
        <w:t>(continued, rows 43–56)</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5"/>
        <w:gridCol w:w="656"/>
        <w:gridCol w:w="1054"/>
        <w:gridCol w:w="1163"/>
        <w:gridCol w:w="1533"/>
        <w:gridCol w:w="1326"/>
        <w:gridCol w:w="757"/>
        <w:gridCol w:w="1479"/>
        <w:gridCol w:w="1136"/>
        <w:gridCol w:w="1136"/>
        <w:gridCol w:w="1172"/>
        <w:gridCol w:w="1299"/>
      </w:tblGrid>
      <w:tr w14:paraId="6371588A">
        <w:trPr>
          <w:tblHeader/>
          <w:jc w:val="center"/>
        </w:trPr>
        <w:tc>
          <w:tcPr>
            <w:tcW w:w="1212" w:type="dxa"/>
            <w:shd w:val="clear" w:color="auto" w:fill="FFFFFF"/>
            <w:tcMar>
              <w:top w:w="25" w:type="dxa"/>
              <w:left w:w="30" w:type="dxa"/>
              <w:bottom w:w="25" w:type="dxa"/>
              <w:right w:w="30" w:type="dxa"/>
            </w:tcMar>
            <w:vAlign w:val="center"/>
          </w:tcPr>
          <w:p w14:paraId="39B9723F">
            <w:pPr>
              <w:spacing w:before="0" w:after="0" w:line="240" w:lineRule="auto"/>
              <w:jc w:val="center"/>
            </w:pPr>
            <w:r>
              <w:rPr>
                <w:rFonts w:ascii="Times New Roman" w:hAnsi="Times New Roman" w:eastAsia="Times New Roman" w:cs="Times New Roman"/>
                <w:b/>
                <w:color w:val="000000"/>
                <w:sz w:val="17"/>
              </w:rPr>
              <w:t>stratification_variable</w:t>
            </w:r>
          </w:p>
        </w:tc>
        <w:tc>
          <w:tcPr>
            <w:tcW w:w="1212" w:type="dxa"/>
            <w:shd w:val="clear" w:color="auto" w:fill="FFFFFF"/>
            <w:tcMar>
              <w:top w:w="25" w:type="dxa"/>
              <w:left w:w="30" w:type="dxa"/>
              <w:bottom w:w="25" w:type="dxa"/>
              <w:right w:w="30" w:type="dxa"/>
            </w:tcMar>
            <w:vAlign w:val="center"/>
          </w:tcPr>
          <w:p w14:paraId="11ACA666">
            <w:pPr>
              <w:spacing w:before="0" w:after="0" w:line="240" w:lineRule="auto"/>
              <w:jc w:val="center"/>
            </w:pPr>
            <w:r>
              <w:rPr>
                <w:rFonts w:ascii="Times New Roman" w:hAnsi="Times New Roman" w:eastAsia="Times New Roman" w:cs="Times New Roman"/>
                <w:b/>
                <w:color w:val="000000"/>
                <w:sz w:val="17"/>
              </w:rPr>
              <w:t>category</w:t>
            </w:r>
          </w:p>
        </w:tc>
        <w:tc>
          <w:tcPr>
            <w:tcW w:w="1212" w:type="dxa"/>
            <w:shd w:val="clear" w:color="auto" w:fill="FFFFFF"/>
            <w:tcMar>
              <w:top w:w="25" w:type="dxa"/>
              <w:left w:w="30" w:type="dxa"/>
              <w:bottom w:w="25" w:type="dxa"/>
              <w:right w:w="30" w:type="dxa"/>
            </w:tcMar>
            <w:vAlign w:val="center"/>
          </w:tcPr>
          <w:p w14:paraId="10F1455C">
            <w:pPr>
              <w:spacing w:before="0" w:after="0" w:line="240" w:lineRule="auto"/>
              <w:jc w:val="center"/>
            </w:pPr>
            <w:r>
              <w:rPr>
                <w:rFonts w:ascii="Times New Roman" w:hAnsi="Times New Roman" w:eastAsia="Times New Roman" w:cs="Times New Roman"/>
                <w:b/>
                <w:color w:val="000000"/>
                <w:sz w:val="17"/>
              </w:rPr>
              <w:t>station_before</w:t>
            </w:r>
          </w:p>
        </w:tc>
        <w:tc>
          <w:tcPr>
            <w:tcW w:w="1212" w:type="dxa"/>
            <w:shd w:val="clear" w:color="auto" w:fill="FFFFFF"/>
            <w:tcMar>
              <w:top w:w="25" w:type="dxa"/>
              <w:left w:w="30" w:type="dxa"/>
              <w:bottom w:w="25" w:type="dxa"/>
              <w:right w:w="30" w:type="dxa"/>
            </w:tcMar>
            <w:vAlign w:val="center"/>
          </w:tcPr>
          <w:p w14:paraId="1ECC2558">
            <w:pPr>
              <w:spacing w:before="0" w:after="0" w:line="240" w:lineRule="auto"/>
              <w:jc w:val="center"/>
            </w:pPr>
            <w:r>
              <w:rPr>
                <w:rFonts w:ascii="Times New Roman" w:hAnsi="Times New Roman" w:eastAsia="Times New Roman" w:cs="Times New Roman"/>
                <w:b/>
                <w:color w:val="000000"/>
                <w:sz w:val="17"/>
              </w:rPr>
              <w:t>station_position</w:t>
            </w:r>
          </w:p>
        </w:tc>
        <w:tc>
          <w:tcPr>
            <w:tcW w:w="1212" w:type="dxa"/>
            <w:shd w:val="clear" w:color="auto" w:fill="FFFFFF"/>
            <w:tcMar>
              <w:top w:w="25" w:type="dxa"/>
              <w:left w:w="30" w:type="dxa"/>
              <w:bottom w:w="25" w:type="dxa"/>
              <w:right w:w="30" w:type="dxa"/>
            </w:tcMar>
            <w:vAlign w:val="center"/>
          </w:tcPr>
          <w:p w14:paraId="36E231AB">
            <w:pPr>
              <w:spacing w:before="0" w:after="0" w:line="240" w:lineRule="auto"/>
              <w:jc w:val="center"/>
            </w:pPr>
            <w:r>
              <w:rPr>
                <w:rFonts w:ascii="Times New Roman" w:hAnsi="Times New Roman" w:eastAsia="Times New Roman" w:cs="Times New Roman"/>
                <w:b/>
                <w:color w:val="000000"/>
                <w:sz w:val="17"/>
              </w:rPr>
              <w:t>station_position_pair</w:t>
            </w:r>
          </w:p>
        </w:tc>
        <w:tc>
          <w:tcPr>
            <w:tcW w:w="1212" w:type="dxa"/>
            <w:shd w:val="clear" w:color="auto" w:fill="FFFFFF"/>
            <w:tcMar>
              <w:top w:w="25" w:type="dxa"/>
              <w:left w:w="30" w:type="dxa"/>
              <w:bottom w:w="25" w:type="dxa"/>
              <w:right w:w="30" w:type="dxa"/>
            </w:tcMar>
            <w:vAlign w:val="center"/>
          </w:tcPr>
          <w:p w14:paraId="3E932DDC">
            <w:pPr>
              <w:spacing w:before="0" w:after="0" w:line="240" w:lineRule="auto"/>
              <w:jc w:val="center"/>
            </w:pPr>
            <w:r>
              <w:rPr>
                <w:rFonts w:ascii="Times New Roman" w:hAnsi="Times New Roman" w:eastAsia="Times New Roman" w:cs="Times New Roman"/>
                <w:b/>
                <w:color w:val="000000"/>
                <w:sz w:val="17"/>
              </w:rPr>
              <w:t>n_transition_rows</w:t>
            </w:r>
          </w:p>
        </w:tc>
        <w:tc>
          <w:tcPr>
            <w:tcW w:w="1212" w:type="dxa"/>
            <w:shd w:val="clear" w:color="auto" w:fill="FFFFFF"/>
            <w:tcMar>
              <w:top w:w="25" w:type="dxa"/>
              <w:left w:w="30" w:type="dxa"/>
              <w:bottom w:w="25" w:type="dxa"/>
              <w:right w:w="30" w:type="dxa"/>
            </w:tcMar>
            <w:vAlign w:val="center"/>
          </w:tcPr>
          <w:p w14:paraId="01998E10">
            <w:pPr>
              <w:spacing w:before="0" w:after="0" w:line="240" w:lineRule="auto"/>
              <w:jc w:val="center"/>
            </w:pPr>
            <w:r>
              <w:rPr>
                <w:rFonts w:ascii="Times New Roman" w:hAnsi="Times New Roman" w:eastAsia="Times New Roman" w:cs="Times New Roman"/>
                <w:b/>
                <w:color w:val="000000"/>
                <w:sz w:val="17"/>
              </w:rPr>
              <w:t>n_records</w:t>
            </w:r>
          </w:p>
        </w:tc>
        <w:tc>
          <w:tcPr>
            <w:tcW w:w="1212" w:type="dxa"/>
            <w:shd w:val="clear" w:color="auto" w:fill="FFFFFF"/>
            <w:tcMar>
              <w:top w:w="25" w:type="dxa"/>
              <w:left w:w="30" w:type="dxa"/>
              <w:bottom w:w="25" w:type="dxa"/>
              <w:right w:w="30" w:type="dxa"/>
            </w:tcMar>
            <w:vAlign w:val="center"/>
          </w:tcPr>
          <w:p w14:paraId="055CCD55">
            <w:pPr>
              <w:spacing w:before="0" w:after="0" w:line="240" w:lineRule="auto"/>
              <w:jc w:val="center"/>
            </w:pPr>
            <w:r>
              <w:rPr>
                <w:rFonts w:ascii="Times New Roman" w:hAnsi="Times New Roman" w:eastAsia="Times New Roman" w:cs="Times New Roman"/>
                <w:b/>
                <w:color w:val="000000"/>
                <w:sz w:val="17"/>
              </w:rPr>
              <w:t>median_delta_run_s</w:t>
            </w:r>
          </w:p>
        </w:tc>
        <w:tc>
          <w:tcPr>
            <w:tcW w:w="1212" w:type="dxa"/>
            <w:shd w:val="clear" w:color="auto" w:fill="FFFFFF"/>
            <w:tcMar>
              <w:top w:w="25" w:type="dxa"/>
              <w:left w:w="30" w:type="dxa"/>
              <w:bottom w:w="25" w:type="dxa"/>
              <w:right w:w="30" w:type="dxa"/>
            </w:tcMar>
            <w:vAlign w:val="center"/>
          </w:tcPr>
          <w:p w14:paraId="22D8E175">
            <w:pPr>
              <w:spacing w:before="0" w:after="0" w:line="240" w:lineRule="auto"/>
              <w:jc w:val="center"/>
            </w:pPr>
            <w:r>
              <w:rPr>
                <w:rFonts w:ascii="Times New Roman" w:hAnsi="Times New Roman" w:eastAsia="Times New Roman" w:cs="Times New Roman"/>
                <w:b/>
                <w:color w:val="000000"/>
                <w:sz w:val="17"/>
              </w:rPr>
              <w:t>q1_delta_run_s</w:t>
            </w:r>
          </w:p>
        </w:tc>
        <w:tc>
          <w:tcPr>
            <w:tcW w:w="1212" w:type="dxa"/>
            <w:shd w:val="clear" w:color="auto" w:fill="FFFFFF"/>
            <w:tcMar>
              <w:top w:w="25" w:type="dxa"/>
              <w:left w:w="30" w:type="dxa"/>
              <w:bottom w:w="25" w:type="dxa"/>
              <w:right w:w="30" w:type="dxa"/>
            </w:tcMar>
            <w:vAlign w:val="center"/>
          </w:tcPr>
          <w:p w14:paraId="08EDD8BF">
            <w:pPr>
              <w:spacing w:before="0" w:after="0" w:line="240" w:lineRule="auto"/>
              <w:jc w:val="center"/>
            </w:pPr>
            <w:r>
              <w:rPr>
                <w:rFonts w:ascii="Times New Roman" w:hAnsi="Times New Roman" w:eastAsia="Times New Roman" w:cs="Times New Roman"/>
                <w:b/>
                <w:color w:val="000000"/>
                <w:sz w:val="17"/>
              </w:rPr>
              <w:t>q3_delta_run_s</w:t>
            </w:r>
          </w:p>
        </w:tc>
        <w:tc>
          <w:tcPr>
            <w:tcW w:w="1212" w:type="dxa"/>
            <w:shd w:val="clear" w:color="auto" w:fill="FFFFFF"/>
            <w:tcMar>
              <w:top w:w="25" w:type="dxa"/>
              <w:left w:w="30" w:type="dxa"/>
              <w:bottom w:w="25" w:type="dxa"/>
              <w:right w:w="30" w:type="dxa"/>
            </w:tcMar>
            <w:vAlign w:val="center"/>
          </w:tcPr>
          <w:p w14:paraId="2D6CEDCD">
            <w:pPr>
              <w:spacing w:before="0" w:after="0" w:line="240" w:lineRule="auto"/>
              <w:jc w:val="center"/>
            </w:pPr>
            <w:r>
              <w:rPr>
                <w:rFonts w:ascii="Times New Roman" w:hAnsi="Times New Roman" w:eastAsia="Times New Roman" w:cs="Times New Roman"/>
                <w:b/>
                <w:color w:val="000000"/>
                <w:sz w:val="17"/>
              </w:rPr>
              <w:t>iqr_delta_run_s</w:t>
            </w:r>
          </w:p>
        </w:tc>
        <w:tc>
          <w:tcPr>
            <w:tcW w:w="1212" w:type="dxa"/>
            <w:shd w:val="clear" w:color="auto" w:fill="FFFFFF"/>
            <w:tcMar>
              <w:top w:w="25" w:type="dxa"/>
              <w:left w:w="30" w:type="dxa"/>
              <w:bottom w:w="25" w:type="dxa"/>
              <w:right w:w="30" w:type="dxa"/>
            </w:tcMar>
            <w:vAlign w:val="center"/>
          </w:tcPr>
          <w:p w14:paraId="49ACDFF9">
            <w:pPr>
              <w:spacing w:before="0" w:after="0" w:line="240" w:lineRule="auto"/>
              <w:jc w:val="center"/>
            </w:pPr>
            <w:r>
              <w:rPr>
                <w:rFonts w:ascii="Times New Roman" w:hAnsi="Times New Roman" w:eastAsia="Times New Roman" w:cs="Times New Roman"/>
                <w:b/>
                <w:color w:val="000000"/>
                <w:sz w:val="17"/>
              </w:rPr>
              <w:t>median_delta_pct</w:t>
            </w:r>
          </w:p>
        </w:tc>
      </w:tr>
      <w:tr w14:paraId="3C26C5E8">
        <w:trPr>
          <w:jc w:val="center"/>
        </w:trPr>
        <w:tc>
          <w:tcPr>
            <w:tcW w:w="1212" w:type="dxa"/>
            <w:shd w:val="clear" w:color="auto" w:fill="FFFFFF"/>
            <w:tcMar>
              <w:top w:w="25" w:type="dxa"/>
              <w:left w:w="30" w:type="dxa"/>
              <w:bottom w:w="25" w:type="dxa"/>
              <w:right w:w="30" w:type="dxa"/>
            </w:tcMar>
            <w:vAlign w:val="center"/>
          </w:tcPr>
          <w:p w14:paraId="5F1A09A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07D2B5B">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5C00D5EC">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6AF4C452">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7F3EA464">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39A4F8D8">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6CE08DB9">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0794ABE2">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0BD6297C">
            <w:pPr>
              <w:spacing w:before="0" w:after="0" w:line="240" w:lineRule="auto"/>
              <w:jc w:val="left"/>
            </w:pPr>
            <w:r>
              <w:rPr>
                <w:rFonts w:ascii="Times New Roman" w:hAnsi="Times New Roman" w:eastAsia="Times New Roman" w:cs="Times New Roman"/>
                <w:b w:val="0"/>
                <w:color w:val="000000"/>
                <w:sz w:val="17"/>
              </w:rPr>
              <w:t>-34.5</w:t>
            </w:r>
          </w:p>
        </w:tc>
        <w:tc>
          <w:tcPr>
            <w:tcW w:w="1212" w:type="dxa"/>
            <w:shd w:val="clear" w:color="auto" w:fill="FFFFFF"/>
            <w:tcMar>
              <w:top w:w="25" w:type="dxa"/>
              <w:left w:w="30" w:type="dxa"/>
              <w:bottom w:w="25" w:type="dxa"/>
              <w:right w:w="30" w:type="dxa"/>
            </w:tcMar>
            <w:vAlign w:val="center"/>
          </w:tcPr>
          <w:p w14:paraId="120EC284">
            <w:pPr>
              <w:spacing w:before="0" w:after="0" w:line="240" w:lineRule="auto"/>
              <w:jc w:val="left"/>
            </w:pPr>
            <w:r>
              <w:rPr>
                <w:rFonts w:ascii="Times New Roman" w:hAnsi="Times New Roman" w:eastAsia="Times New Roman" w:cs="Times New Roman"/>
                <w:b w:val="0"/>
                <w:color w:val="000000"/>
                <w:sz w:val="17"/>
              </w:rPr>
              <w:t>54.5</w:t>
            </w:r>
          </w:p>
        </w:tc>
        <w:tc>
          <w:tcPr>
            <w:tcW w:w="1212" w:type="dxa"/>
            <w:shd w:val="clear" w:color="auto" w:fill="FFFFFF"/>
            <w:tcMar>
              <w:top w:w="25" w:type="dxa"/>
              <w:left w:w="30" w:type="dxa"/>
              <w:bottom w:w="25" w:type="dxa"/>
              <w:right w:w="30" w:type="dxa"/>
            </w:tcMar>
            <w:vAlign w:val="center"/>
          </w:tcPr>
          <w:p w14:paraId="1DD64C33">
            <w:pPr>
              <w:spacing w:before="0" w:after="0" w:line="240" w:lineRule="auto"/>
              <w:jc w:val="left"/>
            </w:pPr>
            <w:r>
              <w:rPr>
                <w:rFonts w:ascii="Times New Roman" w:hAnsi="Times New Roman" w:eastAsia="Times New Roman" w:cs="Times New Roman"/>
                <w:b w:val="0"/>
                <w:color w:val="000000"/>
                <w:sz w:val="17"/>
              </w:rPr>
              <w:t>89</w:t>
            </w:r>
          </w:p>
        </w:tc>
        <w:tc>
          <w:tcPr>
            <w:tcW w:w="1212" w:type="dxa"/>
            <w:shd w:val="clear" w:color="auto" w:fill="FFFFFF"/>
            <w:tcMar>
              <w:top w:w="25" w:type="dxa"/>
              <w:left w:w="30" w:type="dxa"/>
              <w:bottom w:w="25" w:type="dxa"/>
              <w:right w:w="30" w:type="dxa"/>
            </w:tcMar>
            <w:vAlign w:val="center"/>
          </w:tcPr>
          <w:p w14:paraId="469D391D">
            <w:pPr>
              <w:spacing w:before="0" w:after="0" w:line="240" w:lineRule="auto"/>
              <w:jc w:val="left"/>
            </w:pPr>
            <w:r>
              <w:rPr>
                <w:rFonts w:ascii="Times New Roman" w:hAnsi="Times New Roman" w:eastAsia="Times New Roman" w:cs="Times New Roman"/>
                <w:b w:val="0"/>
                <w:color w:val="000000"/>
                <w:sz w:val="17"/>
              </w:rPr>
              <w:t>1.646</w:t>
            </w:r>
          </w:p>
        </w:tc>
      </w:tr>
      <w:tr w14:paraId="73B0270A">
        <w:trPr>
          <w:jc w:val="center"/>
        </w:trPr>
        <w:tc>
          <w:tcPr>
            <w:tcW w:w="1212" w:type="dxa"/>
            <w:shd w:val="clear" w:color="auto" w:fill="FFFFFF"/>
            <w:tcMar>
              <w:top w:w="25" w:type="dxa"/>
              <w:left w:w="30" w:type="dxa"/>
              <w:bottom w:w="25" w:type="dxa"/>
              <w:right w:w="30" w:type="dxa"/>
            </w:tcMar>
            <w:vAlign w:val="center"/>
          </w:tcPr>
          <w:p w14:paraId="6E0E67EC">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5B70D116">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1127224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2F7EBB60">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09E45EBF">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47B3216B">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12DA00C9">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6C902F28">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1428722B">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72C3AE20">
            <w:pPr>
              <w:spacing w:before="0" w:after="0" w:line="240" w:lineRule="auto"/>
              <w:jc w:val="left"/>
            </w:pPr>
            <w:r>
              <w:rPr>
                <w:rFonts w:ascii="Times New Roman" w:hAnsi="Times New Roman" w:eastAsia="Times New Roman" w:cs="Times New Roman"/>
                <w:b w:val="0"/>
                <w:color w:val="000000"/>
                <w:sz w:val="17"/>
              </w:rPr>
              <w:t>19</w:t>
            </w:r>
          </w:p>
        </w:tc>
        <w:tc>
          <w:tcPr>
            <w:tcW w:w="1212" w:type="dxa"/>
            <w:shd w:val="clear" w:color="auto" w:fill="FFFFFF"/>
            <w:tcMar>
              <w:top w:w="25" w:type="dxa"/>
              <w:left w:w="30" w:type="dxa"/>
              <w:bottom w:w="25" w:type="dxa"/>
              <w:right w:w="30" w:type="dxa"/>
            </w:tcMar>
            <w:vAlign w:val="center"/>
          </w:tcPr>
          <w:p w14:paraId="01DE7598">
            <w:pPr>
              <w:spacing w:before="0" w:after="0" w:line="240" w:lineRule="auto"/>
              <w:jc w:val="left"/>
            </w:pPr>
            <w:r>
              <w:rPr>
                <w:rFonts w:ascii="Times New Roman" w:hAnsi="Times New Roman" w:eastAsia="Times New Roman" w:cs="Times New Roman"/>
                <w:b w:val="0"/>
                <w:color w:val="000000"/>
                <w:sz w:val="17"/>
              </w:rPr>
              <w:t>14</w:t>
            </w:r>
          </w:p>
        </w:tc>
        <w:tc>
          <w:tcPr>
            <w:tcW w:w="1212" w:type="dxa"/>
            <w:shd w:val="clear" w:color="auto" w:fill="FFFFFF"/>
            <w:tcMar>
              <w:top w:w="25" w:type="dxa"/>
              <w:left w:w="30" w:type="dxa"/>
              <w:bottom w:w="25" w:type="dxa"/>
              <w:right w:w="30" w:type="dxa"/>
            </w:tcMar>
            <w:vAlign w:val="center"/>
          </w:tcPr>
          <w:p w14:paraId="238E39C4">
            <w:pPr>
              <w:spacing w:before="0" w:after="0" w:line="240" w:lineRule="auto"/>
              <w:jc w:val="left"/>
            </w:pPr>
            <w:r>
              <w:rPr>
                <w:rFonts w:ascii="Times New Roman" w:hAnsi="Times New Roman" w:eastAsia="Times New Roman" w:cs="Times New Roman"/>
                <w:b w:val="0"/>
                <w:color w:val="000000"/>
                <w:sz w:val="17"/>
              </w:rPr>
              <w:t>4</w:t>
            </w:r>
          </w:p>
        </w:tc>
      </w:tr>
      <w:tr w14:paraId="0A0072C7">
        <w:trPr>
          <w:jc w:val="center"/>
        </w:trPr>
        <w:tc>
          <w:tcPr>
            <w:tcW w:w="1212" w:type="dxa"/>
            <w:shd w:val="clear" w:color="auto" w:fill="FFFFFF"/>
            <w:tcMar>
              <w:top w:w="25" w:type="dxa"/>
              <w:left w:w="30" w:type="dxa"/>
              <w:bottom w:w="25" w:type="dxa"/>
              <w:right w:w="30" w:type="dxa"/>
            </w:tcMar>
            <w:vAlign w:val="center"/>
          </w:tcPr>
          <w:p w14:paraId="03F8D3D3">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BCA08F4">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5D5C443A">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66E6BAD7">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75DF696D">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78E44787">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12F3EBB8">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1E671886">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D61F9F5">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DA3D9F1">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27722A2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0A9D81DE">
            <w:pPr>
              <w:spacing w:before="0" w:after="0" w:line="240" w:lineRule="auto"/>
              <w:jc w:val="left"/>
            </w:pPr>
            <w:r>
              <w:rPr>
                <w:rFonts w:ascii="Times New Roman" w:hAnsi="Times New Roman" w:eastAsia="Times New Roman" w:cs="Times New Roman"/>
                <w:b w:val="0"/>
                <w:color w:val="000000"/>
                <w:sz w:val="17"/>
              </w:rPr>
              <w:t>1.255</w:t>
            </w:r>
          </w:p>
        </w:tc>
      </w:tr>
      <w:tr w14:paraId="154245BD">
        <w:trPr>
          <w:jc w:val="center"/>
        </w:trPr>
        <w:tc>
          <w:tcPr>
            <w:tcW w:w="1212" w:type="dxa"/>
            <w:shd w:val="clear" w:color="auto" w:fill="FFFFFF"/>
            <w:tcMar>
              <w:top w:w="25" w:type="dxa"/>
              <w:left w:w="30" w:type="dxa"/>
              <w:bottom w:w="25" w:type="dxa"/>
              <w:right w:w="30" w:type="dxa"/>
            </w:tcMar>
            <w:vAlign w:val="center"/>
          </w:tcPr>
          <w:p w14:paraId="508632EB">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0A443B6">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6E94047D">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4D743B47">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6368BC2D">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28001B6F">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76DF7CAB">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06FD9788">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745513AA">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5795A912">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04382851">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7DD4DB28">
            <w:pPr>
              <w:spacing w:before="0" w:after="0" w:line="240" w:lineRule="auto"/>
              <w:jc w:val="left"/>
            </w:pPr>
            <w:r>
              <w:rPr>
                <w:rFonts w:ascii="Times New Roman" w:hAnsi="Times New Roman" w:eastAsia="Times New Roman" w:cs="Times New Roman"/>
                <w:b w:val="0"/>
                <w:color w:val="000000"/>
                <w:sz w:val="17"/>
              </w:rPr>
              <w:t>1.98</w:t>
            </w:r>
          </w:p>
        </w:tc>
      </w:tr>
      <w:tr w14:paraId="25DCEA69">
        <w:trPr>
          <w:jc w:val="center"/>
        </w:trPr>
        <w:tc>
          <w:tcPr>
            <w:tcW w:w="1212" w:type="dxa"/>
            <w:shd w:val="clear" w:color="auto" w:fill="FFFFFF"/>
            <w:tcMar>
              <w:top w:w="25" w:type="dxa"/>
              <w:left w:w="30" w:type="dxa"/>
              <w:bottom w:w="25" w:type="dxa"/>
              <w:right w:w="30" w:type="dxa"/>
            </w:tcMar>
            <w:vAlign w:val="center"/>
          </w:tcPr>
          <w:p w14:paraId="437B6207">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B500AB8">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1FA27580">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0F105905">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22B9F6B5">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5C9D41AF">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7D2E222E">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5B546584">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5823EFC9">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79A94FB8">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019DE4AF">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73F6ADD8">
            <w:pPr>
              <w:spacing w:before="0" w:after="0" w:line="240" w:lineRule="auto"/>
              <w:jc w:val="left"/>
            </w:pPr>
            <w:r>
              <w:rPr>
                <w:rFonts w:ascii="Times New Roman" w:hAnsi="Times New Roman" w:eastAsia="Times New Roman" w:cs="Times New Roman"/>
                <w:b w:val="0"/>
                <w:color w:val="000000"/>
                <w:sz w:val="17"/>
              </w:rPr>
              <w:t>-0.888</w:t>
            </w:r>
          </w:p>
        </w:tc>
      </w:tr>
      <w:tr w14:paraId="46E01391">
        <w:trPr>
          <w:jc w:val="center"/>
        </w:trPr>
        <w:tc>
          <w:tcPr>
            <w:tcW w:w="1212" w:type="dxa"/>
            <w:shd w:val="clear" w:color="auto" w:fill="FFFFFF"/>
            <w:tcMar>
              <w:top w:w="25" w:type="dxa"/>
              <w:left w:w="30" w:type="dxa"/>
              <w:bottom w:w="25" w:type="dxa"/>
              <w:right w:w="30" w:type="dxa"/>
            </w:tcMar>
            <w:vAlign w:val="center"/>
          </w:tcPr>
          <w:p w14:paraId="7742DAAA">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30CCF754">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01F09EBA">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4CE38372">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3BFDF3D">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65533CDE">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49E80C55">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0D2A983E">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15DEBE65">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0AA38E9C">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7874895D">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6395622D">
            <w:pPr>
              <w:spacing w:before="0" w:after="0" w:line="240" w:lineRule="auto"/>
              <w:jc w:val="left"/>
            </w:pPr>
            <w:r>
              <w:rPr>
                <w:rFonts w:ascii="Times New Roman" w:hAnsi="Times New Roman" w:eastAsia="Times New Roman" w:cs="Times New Roman"/>
                <w:b w:val="0"/>
                <w:color w:val="000000"/>
                <w:sz w:val="17"/>
              </w:rPr>
              <w:t>1.115</w:t>
            </w:r>
          </w:p>
        </w:tc>
      </w:tr>
      <w:tr w14:paraId="7BD7DB02">
        <w:trPr>
          <w:jc w:val="center"/>
        </w:trPr>
        <w:tc>
          <w:tcPr>
            <w:tcW w:w="1212" w:type="dxa"/>
            <w:shd w:val="clear" w:color="auto" w:fill="FFFFFF"/>
            <w:tcMar>
              <w:top w:w="25" w:type="dxa"/>
              <w:left w:w="30" w:type="dxa"/>
              <w:bottom w:w="25" w:type="dxa"/>
              <w:right w:w="30" w:type="dxa"/>
            </w:tcMar>
            <w:vAlign w:val="center"/>
          </w:tcPr>
          <w:p w14:paraId="372A34F0">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0D8C0C9">
            <w:pPr>
              <w:spacing w:before="0" w:after="0" w:line="240" w:lineRule="auto"/>
              <w:jc w:val="left"/>
            </w:pPr>
            <w:r>
              <w:rPr>
                <w:rFonts w:ascii="Times New Roman" w:hAnsi="Times New Roman" w:eastAsia="Times New Roman" w:cs="Times New Roman"/>
                <w:b w:val="0"/>
                <w:color w:val="000000"/>
                <w:sz w:val="17"/>
              </w:rPr>
              <w:t>50-54</w:t>
            </w:r>
          </w:p>
        </w:tc>
        <w:tc>
          <w:tcPr>
            <w:tcW w:w="1212" w:type="dxa"/>
            <w:shd w:val="clear" w:color="auto" w:fill="FFFFFF"/>
            <w:tcMar>
              <w:top w:w="25" w:type="dxa"/>
              <w:left w:w="30" w:type="dxa"/>
              <w:bottom w:w="25" w:type="dxa"/>
              <w:right w:w="30" w:type="dxa"/>
            </w:tcMar>
            <w:vAlign w:val="center"/>
          </w:tcPr>
          <w:p w14:paraId="5136EB8F">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4D4A45E7">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7132D583">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1243A6E9">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61DFD84C">
            <w:pPr>
              <w:spacing w:before="0" w:after="0" w:line="240" w:lineRule="auto"/>
              <w:jc w:val="left"/>
            </w:pPr>
            <w:r>
              <w:rPr>
                <w:rFonts w:ascii="Times New Roman" w:hAnsi="Times New Roman" w:eastAsia="Times New Roman" w:cs="Times New Roman"/>
                <w:b w:val="0"/>
                <w:color w:val="000000"/>
                <w:sz w:val="17"/>
              </w:rPr>
              <w:t>199</w:t>
            </w:r>
          </w:p>
        </w:tc>
        <w:tc>
          <w:tcPr>
            <w:tcW w:w="1212" w:type="dxa"/>
            <w:shd w:val="clear" w:color="auto" w:fill="FFFFFF"/>
            <w:tcMar>
              <w:top w:w="25" w:type="dxa"/>
              <w:left w:w="30" w:type="dxa"/>
              <w:bottom w:w="25" w:type="dxa"/>
              <w:right w:w="30" w:type="dxa"/>
            </w:tcMar>
            <w:vAlign w:val="center"/>
          </w:tcPr>
          <w:p w14:paraId="040BBEAC">
            <w:pPr>
              <w:spacing w:before="0" w:after="0" w:line="240" w:lineRule="auto"/>
              <w:jc w:val="left"/>
            </w:pPr>
            <w:r>
              <w:rPr>
                <w:rFonts w:ascii="Times New Roman" w:hAnsi="Times New Roman" w:eastAsia="Times New Roman" w:cs="Times New Roman"/>
                <w:b w:val="0"/>
                <w:color w:val="000000"/>
                <w:sz w:val="17"/>
              </w:rPr>
              <w:t>21</w:t>
            </w:r>
          </w:p>
        </w:tc>
        <w:tc>
          <w:tcPr>
            <w:tcW w:w="1212" w:type="dxa"/>
            <w:shd w:val="clear" w:color="auto" w:fill="FFFFFF"/>
            <w:tcMar>
              <w:top w:w="25" w:type="dxa"/>
              <w:left w:w="30" w:type="dxa"/>
              <w:bottom w:w="25" w:type="dxa"/>
              <w:right w:w="30" w:type="dxa"/>
            </w:tcMar>
            <w:vAlign w:val="center"/>
          </w:tcPr>
          <w:p w14:paraId="1709CE63">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24D5E999">
            <w:pPr>
              <w:spacing w:before="0" w:after="0" w:line="240" w:lineRule="auto"/>
              <w:jc w:val="left"/>
            </w:pPr>
            <w:r>
              <w:rPr>
                <w:rFonts w:ascii="Times New Roman" w:hAnsi="Times New Roman" w:eastAsia="Times New Roman" w:cs="Times New Roman"/>
                <w:b w:val="0"/>
                <w:color w:val="000000"/>
                <w:sz w:val="17"/>
              </w:rPr>
              <w:t>34.5</w:t>
            </w:r>
          </w:p>
        </w:tc>
        <w:tc>
          <w:tcPr>
            <w:tcW w:w="1212" w:type="dxa"/>
            <w:shd w:val="clear" w:color="auto" w:fill="FFFFFF"/>
            <w:tcMar>
              <w:top w:w="25" w:type="dxa"/>
              <w:left w:w="30" w:type="dxa"/>
              <w:bottom w:w="25" w:type="dxa"/>
              <w:right w:w="30" w:type="dxa"/>
            </w:tcMar>
            <w:vAlign w:val="center"/>
          </w:tcPr>
          <w:p w14:paraId="483CA594">
            <w:pPr>
              <w:spacing w:before="0" w:after="0" w:line="240" w:lineRule="auto"/>
              <w:jc w:val="left"/>
            </w:pPr>
            <w:r>
              <w:rPr>
                <w:rFonts w:ascii="Times New Roman" w:hAnsi="Times New Roman" w:eastAsia="Times New Roman" w:cs="Times New Roman"/>
                <w:b w:val="0"/>
                <w:color w:val="000000"/>
                <w:sz w:val="17"/>
              </w:rPr>
              <w:t>24.5</w:t>
            </w:r>
          </w:p>
        </w:tc>
        <w:tc>
          <w:tcPr>
            <w:tcW w:w="1212" w:type="dxa"/>
            <w:shd w:val="clear" w:color="auto" w:fill="FFFFFF"/>
            <w:tcMar>
              <w:top w:w="25" w:type="dxa"/>
              <w:left w:w="30" w:type="dxa"/>
              <w:bottom w:w="25" w:type="dxa"/>
              <w:right w:w="30" w:type="dxa"/>
            </w:tcMar>
            <w:vAlign w:val="center"/>
          </w:tcPr>
          <w:p w14:paraId="25CB55BC">
            <w:pPr>
              <w:spacing w:before="0" w:after="0" w:line="240" w:lineRule="auto"/>
              <w:jc w:val="left"/>
            </w:pPr>
            <w:r>
              <w:rPr>
                <w:rFonts w:ascii="Times New Roman" w:hAnsi="Times New Roman" w:eastAsia="Times New Roman" w:cs="Times New Roman"/>
                <w:b w:val="0"/>
                <w:color w:val="000000"/>
                <w:sz w:val="17"/>
              </w:rPr>
              <w:t>7.192</w:t>
            </w:r>
          </w:p>
        </w:tc>
      </w:tr>
      <w:tr w14:paraId="3B6B29C0">
        <w:trPr>
          <w:jc w:val="center"/>
        </w:trPr>
        <w:tc>
          <w:tcPr>
            <w:tcW w:w="1212" w:type="dxa"/>
            <w:shd w:val="clear" w:color="auto" w:fill="FFFFFF"/>
            <w:tcMar>
              <w:top w:w="25" w:type="dxa"/>
              <w:left w:w="30" w:type="dxa"/>
              <w:bottom w:w="25" w:type="dxa"/>
              <w:right w:w="30" w:type="dxa"/>
            </w:tcMar>
            <w:vAlign w:val="center"/>
          </w:tcPr>
          <w:p w14:paraId="48A7F678">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20852752">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5AD6C73F">
            <w:pPr>
              <w:spacing w:before="0" w:after="0" w:line="240" w:lineRule="auto"/>
              <w:jc w:val="left"/>
            </w:pPr>
            <w:r>
              <w:rPr>
                <w:rFonts w:ascii="Times New Roman" w:hAnsi="Times New Roman" w:eastAsia="Times New Roman" w:cs="Times New Roman"/>
                <w:b w:val="0"/>
                <w:color w:val="000000"/>
                <w:sz w:val="17"/>
              </w:rPr>
              <w:t>SkiErg</w:t>
            </w:r>
          </w:p>
        </w:tc>
        <w:tc>
          <w:tcPr>
            <w:tcW w:w="1212" w:type="dxa"/>
            <w:shd w:val="clear" w:color="auto" w:fill="FFFFFF"/>
            <w:tcMar>
              <w:top w:w="25" w:type="dxa"/>
              <w:left w:w="30" w:type="dxa"/>
              <w:bottom w:w="25" w:type="dxa"/>
              <w:right w:w="30" w:type="dxa"/>
            </w:tcMar>
            <w:vAlign w:val="center"/>
          </w:tcPr>
          <w:p w14:paraId="7F387C91">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6D2EE82D">
            <w:pPr>
              <w:spacing w:before="0" w:after="0" w:line="240" w:lineRule="auto"/>
              <w:jc w:val="left"/>
            </w:pPr>
            <w:r>
              <w:rPr>
                <w:rFonts w:ascii="Times New Roman" w:hAnsi="Times New Roman" w:eastAsia="Times New Roman" w:cs="Times New Roman"/>
                <w:b w:val="0"/>
                <w:color w:val="000000"/>
                <w:sz w:val="17"/>
              </w:rPr>
              <w:t>SkiErg → Run 2</w:t>
            </w:r>
          </w:p>
        </w:tc>
        <w:tc>
          <w:tcPr>
            <w:tcW w:w="1212" w:type="dxa"/>
            <w:shd w:val="clear" w:color="auto" w:fill="FFFFFF"/>
            <w:tcMar>
              <w:top w:w="25" w:type="dxa"/>
              <w:left w:w="30" w:type="dxa"/>
              <w:bottom w:w="25" w:type="dxa"/>
              <w:right w:w="30" w:type="dxa"/>
            </w:tcMar>
            <w:vAlign w:val="center"/>
          </w:tcPr>
          <w:p w14:paraId="6C4695FC">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77F73676">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6BEE709A">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710AAB93">
            <w:pPr>
              <w:spacing w:before="0" w:after="0" w:line="240" w:lineRule="auto"/>
              <w:jc w:val="left"/>
            </w:pPr>
            <w:r>
              <w:rPr>
                <w:rFonts w:ascii="Times New Roman" w:hAnsi="Times New Roman" w:eastAsia="Times New Roman" w:cs="Times New Roman"/>
                <w:b w:val="0"/>
                <w:color w:val="000000"/>
                <w:sz w:val="17"/>
              </w:rPr>
              <w:t>-30</w:t>
            </w:r>
          </w:p>
        </w:tc>
        <w:tc>
          <w:tcPr>
            <w:tcW w:w="1212" w:type="dxa"/>
            <w:shd w:val="clear" w:color="auto" w:fill="FFFFFF"/>
            <w:tcMar>
              <w:top w:w="25" w:type="dxa"/>
              <w:left w:w="30" w:type="dxa"/>
              <w:bottom w:w="25" w:type="dxa"/>
              <w:right w:w="30" w:type="dxa"/>
            </w:tcMar>
            <w:vAlign w:val="center"/>
          </w:tcPr>
          <w:p w14:paraId="271C4526">
            <w:pPr>
              <w:spacing w:before="0" w:after="0" w:line="240" w:lineRule="auto"/>
              <w:jc w:val="left"/>
            </w:pPr>
            <w:r>
              <w:rPr>
                <w:rFonts w:ascii="Times New Roman" w:hAnsi="Times New Roman" w:eastAsia="Times New Roman" w:cs="Times New Roman"/>
                <w:b w:val="0"/>
                <w:color w:val="000000"/>
                <w:sz w:val="17"/>
              </w:rPr>
              <w:t>45</w:t>
            </w:r>
          </w:p>
        </w:tc>
        <w:tc>
          <w:tcPr>
            <w:tcW w:w="1212" w:type="dxa"/>
            <w:shd w:val="clear" w:color="auto" w:fill="FFFFFF"/>
            <w:tcMar>
              <w:top w:w="25" w:type="dxa"/>
              <w:left w:w="30" w:type="dxa"/>
              <w:bottom w:w="25" w:type="dxa"/>
              <w:right w:w="30" w:type="dxa"/>
            </w:tcMar>
            <w:vAlign w:val="center"/>
          </w:tcPr>
          <w:p w14:paraId="15485803">
            <w:pPr>
              <w:spacing w:before="0" w:after="0" w:line="240" w:lineRule="auto"/>
              <w:jc w:val="left"/>
            </w:pPr>
            <w:r>
              <w:rPr>
                <w:rFonts w:ascii="Times New Roman" w:hAnsi="Times New Roman" w:eastAsia="Times New Roman" w:cs="Times New Roman"/>
                <w:b w:val="0"/>
                <w:color w:val="000000"/>
                <w:sz w:val="17"/>
              </w:rPr>
              <w:t>75</w:t>
            </w:r>
          </w:p>
        </w:tc>
        <w:tc>
          <w:tcPr>
            <w:tcW w:w="1212" w:type="dxa"/>
            <w:shd w:val="clear" w:color="auto" w:fill="FFFFFF"/>
            <w:tcMar>
              <w:top w:w="25" w:type="dxa"/>
              <w:left w:w="30" w:type="dxa"/>
              <w:bottom w:w="25" w:type="dxa"/>
              <w:right w:w="30" w:type="dxa"/>
            </w:tcMar>
            <w:vAlign w:val="center"/>
          </w:tcPr>
          <w:p w14:paraId="16207C68">
            <w:pPr>
              <w:spacing w:before="0" w:after="0" w:line="240" w:lineRule="auto"/>
              <w:jc w:val="left"/>
            </w:pPr>
            <w:r>
              <w:rPr>
                <w:rFonts w:ascii="Times New Roman" w:hAnsi="Times New Roman" w:eastAsia="Times New Roman" w:cs="Times New Roman"/>
                <w:b w:val="0"/>
                <w:color w:val="000000"/>
                <w:sz w:val="17"/>
              </w:rPr>
              <w:t>-3.065</w:t>
            </w:r>
          </w:p>
        </w:tc>
      </w:tr>
      <w:tr w14:paraId="57601AFB">
        <w:trPr>
          <w:jc w:val="center"/>
        </w:trPr>
        <w:tc>
          <w:tcPr>
            <w:tcW w:w="1212" w:type="dxa"/>
            <w:shd w:val="clear" w:color="auto" w:fill="FFFFFF"/>
            <w:tcMar>
              <w:top w:w="25" w:type="dxa"/>
              <w:left w:w="30" w:type="dxa"/>
              <w:bottom w:w="25" w:type="dxa"/>
              <w:right w:w="30" w:type="dxa"/>
            </w:tcMar>
            <w:vAlign w:val="center"/>
          </w:tcPr>
          <w:p w14:paraId="76C0E29F">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EEA3307">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56A41BA7">
            <w:pPr>
              <w:spacing w:before="0" w:after="0" w:line="240" w:lineRule="auto"/>
              <w:jc w:val="left"/>
            </w:pPr>
            <w:r>
              <w:rPr>
                <w:rFonts w:ascii="Times New Roman" w:hAnsi="Times New Roman" w:eastAsia="Times New Roman" w:cs="Times New Roman"/>
                <w:b w:val="0"/>
                <w:color w:val="000000"/>
                <w:sz w:val="17"/>
              </w:rPr>
              <w:t>Sled Push</w:t>
            </w:r>
          </w:p>
        </w:tc>
        <w:tc>
          <w:tcPr>
            <w:tcW w:w="1212" w:type="dxa"/>
            <w:shd w:val="clear" w:color="auto" w:fill="FFFFFF"/>
            <w:tcMar>
              <w:top w:w="25" w:type="dxa"/>
              <w:left w:w="30" w:type="dxa"/>
              <w:bottom w:w="25" w:type="dxa"/>
              <w:right w:w="30" w:type="dxa"/>
            </w:tcMar>
            <w:vAlign w:val="center"/>
          </w:tcPr>
          <w:p w14:paraId="313B22FE">
            <w:pPr>
              <w:spacing w:before="0" w:after="0" w:line="240" w:lineRule="auto"/>
              <w:jc w:val="left"/>
            </w:pPr>
            <w:r>
              <w:rPr>
                <w:rFonts w:ascii="Times New Roman" w:hAnsi="Times New Roman" w:eastAsia="Times New Roman" w:cs="Times New Roman"/>
                <w:b w:val="0"/>
                <w:color w:val="000000"/>
                <w:sz w:val="17"/>
              </w:rPr>
              <w:t>2</w:t>
            </w:r>
          </w:p>
        </w:tc>
        <w:tc>
          <w:tcPr>
            <w:tcW w:w="1212" w:type="dxa"/>
            <w:shd w:val="clear" w:color="auto" w:fill="FFFFFF"/>
            <w:tcMar>
              <w:top w:w="25" w:type="dxa"/>
              <w:left w:w="30" w:type="dxa"/>
              <w:bottom w:w="25" w:type="dxa"/>
              <w:right w:w="30" w:type="dxa"/>
            </w:tcMar>
            <w:vAlign w:val="center"/>
          </w:tcPr>
          <w:p w14:paraId="293EF91D">
            <w:pPr>
              <w:spacing w:before="0" w:after="0" w:line="240" w:lineRule="auto"/>
              <w:jc w:val="left"/>
            </w:pPr>
            <w:r>
              <w:rPr>
                <w:rFonts w:ascii="Times New Roman" w:hAnsi="Times New Roman" w:eastAsia="Times New Roman" w:cs="Times New Roman"/>
                <w:b w:val="0"/>
                <w:color w:val="000000"/>
                <w:sz w:val="17"/>
              </w:rPr>
              <w:t>Sled Push → Run 3</w:t>
            </w:r>
          </w:p>
        </w:tc>
        <w:tc>
          <w:tcPr>
            <w:tcW w:w="1212" w:type="dxa"/>
            <w:shd w:val="clear" w:color="auto" w:fill="FFFFFF"/>
            <w:tcMar>
              <w:top w:w="25" w:type="dxa"/>
              <w:left w:w="30" w:type="dxa"/>
              <w:bottom w:w="25" w:type="dxa"/>
              <w:right w:w="30" w:type="dxa"/>
            </w:tcMar>
            <w:vAlign w:val="center"/>
          </w:tcPr>
          <w:p w14:paraId="3F27346A">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025CA7E6">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21821D0F">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2AB75D62">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18ADAAE4">
            <w:pPr>
              <w:spacing w:before="0" w:after="0" w:line="240" w:lineRule="auto"/>
              <w:jc w:val="left"/>
            </w:pPr>
            <w:r>
              <w:rPr>
                <w:rFonts w:ascii="Times New Roman" w:hAnsi="Times New Roman" w:eastAsia="Times New Roman" w:cs="Times New Roman"/>
                <w:b w:val="0"/>
                <w:color w:val="000000"/>
                <w:sz w:val="17"/>
              </w:rPr>
              <w:t>18</w:t>
            </w:r>
          </w:p>
        </w:tc>
        <w:tc>
          <w:tcPr>
            <w:tcW w:w="1212" w:type="dxa"/>
            <w:shd w:val="clear" w:color="auto" w:fill="FFFFFF"/>
            <w:tcMar>
              <w:top w:w="25" w:type="dxa"/>
              <w:left w:w="30" w:type="dxa"/>
              <w:bottom w:w="25" w:type="dxa"/>
              <w:right w:w="30" w:type="dxa"/>
            </w:tcMar>
            <w:vAlign w:val="center"/>
          </w:tcPr>
          <w:p w14:paraId="2EC20093">
            <w:pPr>
              <w:spacing w:before="0" w:after="0" w:line="240" w:lineRule="auto"/>
              <w:jc w:val="left"/>
            </w:pPr>
            <w:r>
              <w:rPr>
                <w:rFonts w:ascii="Times New Roman" w:hAnsi="Times New Roman" w:eastAsia="Times New Roman" w:cs="Times New Roman"/>
                <w:b w:val="0"/>
                <w:color w:val="000000"/>
                <w:sz w:val="17"/>
              </w:rPr>
              <w:t>11</w:t>
            </w:r>
          </w:p>
        </w:tc>
        <w:tc>
          <w:tcPr>
            <w:tcW w:w="1212" w:type="dxa"/>
            <w:shd w:val="clear" w:color="auto" w:fill="FFFFFF"/>
            <w:tcMar>
              <w:top w:w="25" w:type="dxa"/>
              <w:left w:w="30" w:type="dxa"/>
              <w:bottom w:w="25" w:type="dxa"/>
              <w:right w:w="30" w:type="dxa"/>
            </w:tcMar>
            <w:vAlign w:val="center"/>
          </w:tcPr>
          <w:p w14:paraId="59331AA3">
            <w:pPr>
              <w:spacing w:before="0" w:after="0" w:line="240" w:lineRule="auto"/>
              <w:jc w:val="left"/>
            </w:pPr>
            <w:r>
              <w:rPr>
                <w:rFonts w:ascii="Times New Roman" w:hAnsi="Times New Roman" w:eastAsia="Times New Roman" w:cs="Times New Roman"/>
                <w:b w:val="0"/>
                <w:color w:val="000000"/>
                <w:sz w:val="17"/>
              </w:rPr>
              <w:t>4.044</w:t>
            </w:r>
          </w:p>
        </w:tc>
      </w:tr>
      <w:tr w14:paraId="141CA0BB">
        <w:trPr>
          <w:jc w:val="center"/>
        </w:trPr>
        <w:tc>
          <w:tcPr>
            <w:tcW w:w="1212" w:type="dxa"/>
            <w:shd w:val="clear" w:color="auto" w:fill="FFFFFF"/>
            <w:tcMar>
              <w:top w:w="25" w:type="dxa"/>
              <w:left w:w="30" w:type="dxa"/>
              <w:bottom w:w="25" w:type="dxa"/>
              <w:right w:w="30" w:type="dxa"/>
            </w:tcMar>
            <w:vAlign w:val="center"/>
          </w:tcPr>
          <w:p w14:paraId="14CAC985">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7B55F2A0">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6C3B31AD">
            <w:pPr>
              <w:spacing w:before="0" w:after="0" w:line="240" w:lineRule="auto"/>
              <w:jc w:val="left"/>
            </w:pPr>
            <w:r>
              <w:rPr>
                <w:rFonts w:ascii="Times New Roman" w:hAnsi="Times New Roman" w:eastAsia="Times New Roman" w:cs="Times New Roman"/>
                <w:b w:val="0"/>
                <w:color w:val="000000"/>
                <w:sz w:val="17"/>
              </w:rPr>
              <w:t>Sled Pull</w:t>
            </w:r>
          </w:p>
        </w:tc>
        <w:tc>
          <w:tcPr>
            <w:tcW w:w="1212" w:type="dxa"/>
            <w:shd w:val="clear" w:color="auto" w:fill="FFFFFF"/>
            <w:tcMar>
              <w:top w:w="25" w:type="dxa"/>
              <w:left w:w="30" w:type="dxa"/>
              <w:bottom w:w="25" w:type="dxa"/>
              <w:right w:w="30" w:type="dxa"/>
            </w:tcMar>
            <w:vAlign w:val="center"/>
          </w:tcPr>
          <w:p w14:paraId="6FB3B9B7">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295C8E95">
            <w:pPr>
              <w:spacing w:before="0" w:after="0" w:line="240" w:lineRule="auto"/>
              <w:jc w:val="left"/>
            </w:pPr>
            <w:r>
              <w:rPr>
                <w:rFonts w:ascii="Times New Roman" w:hAnsi="Times New Roman" w:eastAsia="Times New Roman" w:cs="Times New Roman"/>
                <w:b w:val="0"/>
                <w:color w:val="000000"/>
                <w:sz w:val="17"/>
              </w:rPr>
              <w:t>Sled Pull → Run 4</w:t>
            </w:r>
          </w:p>
        </w:tc>
        <w:tc>
          <w:tcPr>
            <w:tcW w:w="1212" w:type="dxa"/>
            <w:shd w:val="clear" w:color="auto" w:fill="FFFFFF"/>
            <w:tcMar>
              <w:top w:w="25" w:type="dxa"/>
              <w:left w:w="30" w:type="dxa"/>
              <w:bottom w:w="25" w:type="dxa"/>
              <w:right w:w="30" w:type="dxa"/>
            </w:tcMar>
            <w:vAlign w:val="center"/>
          </w:tcPr>
          <w:p w14:paraId="3D9BB0FB">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369E2E8F">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154BF2A2">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21880F3F">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4FF05663">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5CB58A49">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61EAD2FB">
            <w:pPr>
              <w:spacing w:before="0" w:after="0" w:line="240" w:lineRule="auto"/>
              <w:jc w:val="left"/>
            </w:pPr>
            <w:r>
              <w:rPr>
                <w:rFonts w:ascii="Times New Roman" w:hAnsi="Times New Roman" w:eastAsia="Times New Roman" w:cs="Times New Roman"/>
                <w:b w:val="0"/>
                <w:color w:val="000000"/>
                <w:sz w:val="17"/>
              </w:rPr>
              <w:t>1.471</w:t>
            </w:r>
          </w:p>
        </w:tc>
      </w:tr>
      <w:tr w14:paraId="1D748672">
        <w:trPr>
          <w:jc w:val="center"/>
        </w:trPr>
        <w:tc>
          <w:tcPr>
            <w:tcW w:w="1212" w:type="dxa"/>
            <w:shd w:val="clear" w:color="auto" w:fill="FFFFFF"/>
            <w:tcMar>
              <w:top w:w="25" w:type="dxa"/>
              <w:left w:w="30" w:type="dxa"/>
              <w:bottom w:w="25" w:type="dxa"/>
              <w:right w:w="30" w:type="dxa"/>
            </w:tcMar>
            <w:vAlign w:val="center"/>
          </w:tcPr>
          <w:p w14:paraId="01707FEE">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BC8643C">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040F06A6">
            <w:pPr>
              <w:spacing w:before="0" w:after="0" w:line="240" w:lineRule="auto"/>
              <w:jc w:val="left"/>
            </w:pPr>
            <w:r>
              <w:rPr>
                <w:rFonts w:ascii="Times New Roman" w:hAnsi="Times New Roman" w:eastAsia="Times New Roman" w:cs="Times New Roman"/>
                <w:b w:val="0"/>
                <w:color w:val="000000"/>
                <w:sz w:val="17"/>
              </w:rPr>
              <w:t>Burpee Broad Jump</w:t>
            </w:r>
          </w:p>
        </w:tc>
        <w:tc>
          <w:tcPr>
            <w:tcW w:w="1212" w:type="dxa"/>
            <w:shd w:val="clear" w:color="auto" w:fill="FFFFFF"/>
            <w:tcMar>
              <w:top w:w="25" w:type="dxa"/>
              <w:left w:w="30" w:type="dxa"/>
              <w:bottom w:w="25" w:type="dxa"/>
              <w:right w:w="30" w:type="dxa"/>
            </w:tcMar>
            <w:vAlign w:val="center"/>
          </w:tcPr>
          <w:p w14:paraId="50DD0366">
            <w:pPr>
              <w:spacing w:before="0" w:after="0" w:line="240" w:lineRule="auto"/>
              <w:jc w:val="left"/>
            </w:pPr>
            <w:r>
              <w:rPr>
                <w:rFonts w:ascii="Times New Roman" w:hAnsi="Times New Roman" w:eastAsia="Times New Roman" w:cs="Times New Roman"/>
                <w:b w:val="0"/>
                <w:color w:val="000000"/>
                <w:sz w:val="17"/>
              </w:rPr>
              <w:t>4</w:t>
            </w:r>
          </w:p>
        </w:tc>
        <w:tc>
          <w:tcPr>
            <w:tcW w:w="1212" w:type="dxa"/>
            <w:shd w:val="clear" w:color="auto" w:fill="FFFFFF"/>
            <w:tcMar>
              <w:top w:w="25" w:type="dxa"/>
              <w:left w:w="30" w:type="dxa"/>
              <w:bottom w:w="25" w:type="dxa"/>
              <w:right w:w="30" w:type="dxa"/>
            </w:tcMar>
            <w:vAlign w:val="center"/>
          </w:tcPr>
          <w:p w14:paraId="1FEE65E2">
            <w:pPr>
              <w:spacing w:before="0" w:after="0" w:line="240" w:lineRule="auto"/>
              <w:jc w:val="left"/>
            </w:pPr>
            <w:r>
              <w:rPr>
                <w:rFonts w:ascii="Times New Roman" w:hAnsi="Times New Roman" w:eastAsia="Times New Roman" w:cs="Times New Roman"/>
                <w:b w:val="0"/>
                <w:color w:val="000000"/>
                <w:sz w:val="17"/>
              </w:rPr>
              <w:t>Burpee Broad Jump → Run 5</w:t>
            </w:r>
          </w:p>
        </w:tc>
        <w:tc>
          <w:tcPr>
            <w:tcW w:w="1212" w:type="dxa"/>
            <w:shd w:val="clear" w:color="auto" w:fill="FFFFFF"/>
            <w:tcMar>
              <w:top w:w="25" w:type="dxa"/>
              <w:left w:w="30" w:type="dxa"/>
              <w:bottom w:w="25" w:type="dxa"/>
              <w:right w:w="30" w:type="dxa"/>
            </w:tcMar>
            <w:vAlign w:val="center"/>
          </w:tcPr>
          <w:p w14:paraId="7CC78DB3">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13006EC2">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5B97E13B">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5635F29D">
            <w:pPr>
              <w:spacing w:before="0" w:after="0" w:line="240" w:lineRule="auto"/>
              <w:jc w:val="left"/>
            </w:pPr>
            <w:r>
              <w:rPr>
                <w:rFonts w:ascii="Times New Roman" w:hAnsi="Times New Roman" w:eastAsia="Times New Roman" w:cs="Times New Roman"/>
                <w:b w:val="0"/>
                <w:color w:val="000000"/>
                <w:sz w:val="17"/>
              </w:rPr>
              <w:t>0</w:t>
            </w:r>
          </w:p>
        </w:tc>
        <w:tc>
          <w:tcPr>
            <w:tcW w:w="1212" w:type="dxa"/>
            <w:shd w:val="clear" w:color="auto" w:fill="FFFFFF"/>
            <w:tcMar>
              <w:top w:w="25" w:type="dxa"/>
              <w:left w:w="30" w:type="dxa"/>
              <w:bottom w:w="25" w:type="dxa"/>
              <w:right w:w="30" w:type="dxa"/>
            </w:tcMar>
            <w:vAlign w:val="center"/>
          </w:tcPr>
          <w:p w14:paraId="1D0F2BE2">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34E32AC2">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5A37EAEC">
            <w:pPr>
              <w:spacing w:before="0" w:after="0" w:line="240" w:lineRule="auto"/>
              <w:jc w:val="left"/>
            </w:pPr>
            <w:r>
              <w:rPr>
                <w:rFonts w:ascii="Times New Roman" w:hAnsi="Times New Roman" w:eastAsia="Times New Roman" w:cs="Times New Roman"/>
                <w:b w:val="0"/>
                <w:color w:val="000000"/>
                <w:sz w:val="17"/>
              </w:rPr>
              <w:t>1.571</w:t>
            </w:r>
          </w:p>
        </w:tc>
      </w:tr>
      <w:tr w14:paraId="48CE562A">
        <w:trPr>
          <w:jc w:val="center"/>
        </w:trPr>
        <w:tc>
          <w:tcPr>
            <w:tcW w:w="1212" w:type="dxa"/>
            <w:shd w:val="clear" w:color="auto" w:fill="FFFFFF"/>
            <w:tcMar>
              <w:top w:w="25" w:type="dxa"/>
              <w:left w:w="30" w:type="dxa"/>
              <w:bottom w:w="25" w:type="dxa"/>
              <w:right w:w="30" w:type="dxa"/>
            </w:tcMar>
            <w:vAlign w:val="center"/>
          </w:tcPr>
          <w:p w14:paraId="070B468B">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63AA643E">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3DCBEE1E">
            <w:pPr>
              <w:spacing w:before="0" w:after="0" w:line="240" w:lineRule="auto"/>
              <w:jc w:val="left"/>
            </w:pPr>
            <w:r>
              <w:rPr>
                <w:rFonts w:ascii="Times New Roman" w:hAnsi="Times New Roman" w:eastAsia="Times New Roman" w:cs="Times New Roman"/>
                <w:b w:val="0"/>
                <w:color w:val="000000"/>
                <w:sz w:val="17"/>
              </w:rPr>
              <w:t>Row</w:t>
            </w:r>
          </w:p>
        </w:tc>
        <w:tc>
          <w:tcPr>
            <w:tcW w:w="1212" w:type="dxa"/>
            <w:shd w:val="clear" w:color="auto" w:fill="FFFFFF"/>
            <w:tcMar>
              <w:top w:w="25" w:type="dxa"/>
              <w:left w:w="30" w:type="dxa"/>
              <w:bottom w:w="25" w:type="dxa"/>
              <w:right w:w="30" w:type="dxa"/>
            </w:tcMar>
            <w:vAlign w:val="center"/>
          </w:tcPr>
          <w:p w14:paraId="74261C8E">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1E90C8A1">
            <w:pPr>
              <w:spacing w:before="0" w:after="0" w:line="240" w:lineRule="auto"/>
              <w:jc w:val="left"/>
            </w:pPr>
            <w:r>
              <w:rPr>
                <w:rFonts w:ascii="Times New Roman" w:hAnsi="Times New Roman" w:eastAsia="Times New Roman" w:cs="Times New Roman"/>
                <w:b w:val="0"/>
                <w:color w:val="000000"/>
                <w:sz w:val="17"/>
              </w:rPr>
              <w:t>Row → Run 6</w:t>
            </w:r>
          </w:p>
        </w:tc>
        <w:tc>
          <w:tcPr>
            <w:tcW w:w="1212" w:type="dxa"/>
            <w:shd w:val="clear" w:color="auto" w:fill="FFFFFF"/>
            <w:tcMar>
              <w:top w:w="25" w:type="dxa"/>
              <w:left w:w="30" w:type="dxa"/>
              <w:bottom w:w="25" w:type="dxa"/>
              <w:right w:w="30" w:type="dxa"/>
            </w:tcMar>
            <w:vAlign w:val="center"/>
          </w:tcPr>
          <w:p w14:paraId="5827A06F">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29C7712C">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431CECFD">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0EA86F7C">
            <w:pPr>
              <w:spacing w:before="0" w:after="0" w:line="240" w:lineRule="auto"/>
              <w:jc w:val="left"/>
            </w:pPr>
            <w:r>
              <w:rPr>
                <w:rFonts w:ascii="Times New Roman" w:hAnsi="Times New Roman" w:eastAsia="Times New Roman" w:cs="Times New Roman"/>
                <w:b w:val="0"/>
                <w:color w:val="000000"/>
                <w:sz w:val="17"/>
              </w:rPr>
              <w:t>-10</w:t>
            </w:r>
          </w:p>
        </w:tc>
        <w:tc>
          <w:tcPr>
            <w:tcW w:w="1212" w:type="dxa"/>
            <w:shd w:val="clear" w:color="auto" w:fill="FFFFFF"/>
            <w:tcMar>
              <w:top w:w="25" w:type="dxa"/>
              <w:left w:w="30" w:type="dxa"/>
              <w:bottom w:w="25" w:type="dxa"/>
              <w:right w:w="30" w:type="dxa"/>
            </w:tcMar>
            <w:vAlign w:val="center"/>
          </w:tcPr>
          <w:p w14:paraId="55FF3385">
            <w:pPr>
              <w:spacing w:before="0" w:after="0" w:line="240" w:lineRule="auto"/>
              <w:jc w:val="left"/>
            </w:pPr>
            <w:r>
              <w:rPr>
                <w:rFonts w:ascii="Times New Roman" w:hAnsi="Times New Roman" w:eastAsia="Times New Roman" w:cs="Times New Roman"/>
                <w:b w:val="0"/>
                <w:color w:val="000000"/>
                <w:sz w:val="17"/>
              </w:rPr>
              <w:t>3</w:t>
            </w:r>
          </w:p>
        </w:tc>
        <w:tc>
          <w:tcPr>
            <w:tcW w:w="1212" w:type="dxa"/>
            <w:shd w:val="clear" w:color="auto" w:fill="FFFFFF"/>
            <w:tcMar>
              <w:top w:w="25" w:type="dxa"/>
              <w:left w:w="30" w:type="dxa"/>
              <w:bottom w:w="25" w:type="dxa"/>
              <w:right w:w="30" w:type="dxa"/>
            </w:tcMar>
            <w:vAlign w:val="center"/>
          </w:tcPr>
          <w:p w14:paraId="36D046F0">
            <w:pPr>
              <w:spacing w:before="0" w:after="0" w:line="240" w:lineRule="auto"/>
              <w:jc w:val="left"/>
            </w:pPr>
            <w:r>
              <w:rPr>
                <w:rFonts w:ascii="Times New Roman" w:hAnsi="Times New Roman" w:eastAsia="Times New Roman" w:cs="Times New Roman"/>
                <w:b w:val="0"/>
                <w:color w:val="000000"/>
                <w:sz w:val="17"/>
              </w:rPr>
              <w:t>13</w:t>
            </w:r>
          </w:p>
        </w:tc>
        <w:tc>
          <w:tcPr>
            <w:tcW w:w="1212" w:type="dxa"/>
            <w:shd w:val="clear" w:color="auto" w:fill="FFFFFF"/>
            <w:tcMar>
              <w:top w:w="25" w:type="dxa"/>
              <w:left w:w="30" w:type="dxa"/>
              <w:bottom w:w="25" w:type="dxa"/>
              <w:right w:w="30" w:type="dxa"/>
            </w:tcMar>
            <w:vAlign w:val="center"/>
          </w:tcPr>
          <w:p w14:paraId="29052E29">
            <w:pPr>
              <w:spacing w:before="0" w:after="0" w:line="240" w:lineRule="auto"/>
              <w:jc w:val="left"/>
            </w:pPr>
            <w:r>
              <w:rPr>
                <w:rFonts w:ascii="Times New Roman" w:hAnsi="Times New Roman" w:eastAsia="Times New Roman" w:cs="Times New Roman"/>
                <w:b w:val="0"/>
                <w:color w:val="000000"/>
                <w:sz w:val="17"/>
              </w:rPr>
              <w:t>-0.949</w:t>
            </w:r>
          </w:p>
        </w:tc>
      </w:tr>
      <w:tr w14:paraId="3C6EFEF4">
        <w:trPr>
          <w:jc w:val="center"/>
        </w:trPr>
        <w:tc>
          <w:tcPr>
            <w:tcW w:w="1212" w:type="dxa"/>
            <w:shd w:val="clear" w:color="auto" w:fill="FFFFFF"/>
            <w:tcMar>
              <w:top w:w="25" w:type="dxa"/>
              <w:left w:w="30" w:type="dxa"/>
              <w:bottom w:w="25" w:type="dxa"/>
              <w:right w:w="30" w:type="dxa"/>
            </w:tcMar>
            <w:vAlign w:val="center"/>
          </w:tcPr>
          <w:p w14:paraId="79C4C3AD">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404F2DE8">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763FB35A">
            <w:pPr>
              <w:spacing w:before="0" w:after="0" w:line="240" w:lineRule="auto"/>
              <w:jc w:val="left"/>
            </w:pPr>
            <w:r>
              <w:rPr>
                <w:rFonts w:ascii="Times New Roman" w:hAnsi="Times New Roman" w:eastAsia="Times New Roman" w:cs="Times New Roman"/>
                <w:b w:val="0"/>
                <w:color w:val="000000"/>
                <w:sz w:val="17"/>
              </w:rPr>
              <w:t>Farmers Carry</w:t>
            </w:r>
          </w:p>
        </w:tc>
        <w:tc>
          <w:tcPr>
            <w:tcW w:w="1212" w:type="dxa"/>
            <w:shd w:val="clear" w:color="auto" w:fill="FFFFFF"/>
            <w:tcMar>
              <w:top w:w="25" w:type="dxa"/>
              <w:left w:w="30" w:type="dxa"/>
              <w:bottom w:w="25" w:type="dxa"/>
              <w:right w:w="30" w:type="dxa"/>
            </w:tcMar>
            <w:vAlign w:val="center"/>
          </w:tcPr>
          <w:p w14:paraId="228E5FFB">
            <w:pPr>
              <w:spacing w:before="0" w:after="0" w:line="240" w:lineRule="auto"/>
              <w:jc w:val="left"/>
            </w:pPr>
            <w:r>
              <w:rPr>
                <w:rFonts w:ascii="Times New Roman" w:hAnsi="Times New Roman" w:eastAsia="Times New Roman" w:cs="Times New Roman"/>
                <w:b w:val="0"/>
                <w:color w:val="000000"/>
                <w:sz w:val="17"/>
              </w:rPr>
              <w:t>6</w:t>
            </w:r>
          </w:p>
        </w:tc>
        <w:tc>
          <w:tcPr>
            <w:tcW w:w="1212" w:type="dxa"/>
            <w:shd w:val="clear" w:color="auto" w:fill="FFFFFF"/>
            <w:tcMar>
              <w:top w:w="25" w:type="dxa"/>
              <w:left w:w="30" w:type="dxa"/>
              <w:bottom w:w="25" w:type="dxa"/>
              <w:right w:w="30" w:type="dxa"/>
            </w:tcMar>
            <w:vAlign w:val="center"/>
          </w:tcPr>
          <w:p w14:paraId="147AA7AF">
            <w:pPr>
              <w:spacing w:before="0" w:after="0" w:line="240" w:lineRule="auto"/>
              <w:jc w:val="left"/>
            </w:pPr>
            <w:r>
              <w:rPr>
                <w:rFonts w:ascii="Times New Roman" w:hAnsi="Times New Roman" w:eastAsia="Times New Roman" w:cs="Times New Roman"/>
                <w:b w:val="0"/>
                <w:color w:val="000000"/>
                <w:sz w:val="17"/>
              </w:rPr>
              <w:t>Farmers Carry → Run 7</w:t>
            </w:r>
          </w:p>
        </w:tc>
        <w:tc>
          <w:tcPr>
            <w:tcW w:w="1212" w:type="dxa"/>
            <w:shd w:val="clear" w:color="auto" w:fill="FFFFFF"/>
            <w:tcMar>
              <w:top w:w="25" w:type="dxa"/>
              <w:left w:w="30" w:type="dxa"/>
              <w:bottom w:w="25" w:type="dxa"/>
              <w:right w:w="30" w:type="dxa"/>
            </w:tcMar>
            <w:vAlign w:val="center"/>
          </w:tcPr>
          <w:p w14:paraId="2637560F">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6863B527">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22775E66">
            <w:pPr>
              <w:spacing w:before="0" w:after="0" w:line="240" w:lineRule="auto"/>
              <w:jc w:val="left"/>
            </w:pPr>
            <w:r>
              <w:rPr>
                <w:rFonts w:ascii="Times New Roman" w:hAnsi="Times New Roman" w:eastAsia="Times New Roman" w:cs="Times New Roman"/>
                <w:b w:val="0"/>
                <w:color w:val="000000"/>
                <w:sz w:val="17"/>
              </w:rPr>
              <w:t>5</w:t>
            </w:r>
          </w:p>
        </w:tc>
        <w:tc>
          <w:tcPr>
            <w:tcW w:w="1212" w:type="dxa"/>
            <w:shd w:val="clear" w:color="auto" w:fill="FFFFFF"/>
            <w:tcMar>
              <w:top w:w="25" w:type="dxa"/>
              <w:left w:w="30" w:type="dxa"/>
              <w:bottom w:w="25" w:type="dxa"/>
              <w:right w:w="30" w:type="dxa"/>
            </w:tcMar>
            <w:vAlign w:val="center"/>
          </w:tcPr>
          <w:p w14:paraId="0221B242">
            <w:pPr>
              <w:spacing w:before="0" w:after="0" w:line="240" w:lineRule="auto"/>
              <w:jc w:val="left"/>
            </w:pPr>
            <w:r>
              <w:rPr>
                <w:rFonts w:ascii="Times New Roman" w:hAnsi="Times New Roman" w:eastAsia="Times New Roman" w:cs="Times New Roman"/>
                <w:b w:val="0"/>
                <w:color w:val="000000"/>
                <w:sz w:val="17"/>
              </w:rPr>
              <w:t>1</w:t>
            </w:r>
          </w:p>
        </w:tc>
        <w:tc>
          <w:tcPr>
            <w:tcW w:w="1212" w:type="dxa"/>
            <w:shd w:val="clear" w:color="auto" w:fill="FFFFFF"/>
            <w:tcMar>
              <w:top w:w="25" w:type="dxa"/>
              <w:left w:w="30" w:type="dxa"/>
              <w:bottom w:w="25" w:type="dxa"/>
              <w:right w:w="30" w:type="dxa"/>
            </w:tcMar>
            <w:vAlign w:val="center"/>
          </w:tcPr>
          <w:p w14:paraId="3F215897">
            <w:pPr>
              <w:spacing w:before="0" w:after="0" w:line="240" w:lineRule="auto"/>
              <w:jc w:val="left"/>
            </w:pPr>
            <w:r>
              <w:rPr>
                <w:rFonts w:ascii="Times New Roman" w:hAnsi="Times New Roman" w:eastAsia="Times New Roman" w:cs="Times New Roman"/>
                <w:b w:val="0"/>
                <w:color w:val="000000"/>
                <w:sz w:val="17"/>
              </w:rPr>
              <w:t>9</w:t>
            </w:r>
          </w:p>
        </w:tc>
        <w:tc>
          <w:tcPr>
            <w:tcW w:w="1212" w:type="dxa"/>
            <w:shd w:val="clear" w:color="auto" w:fill="FFFFFF"/>
            <w:tcMar>
              <w:top w:w="25" w:type="dxa"/>
              <w:left w:w="30" w:type="dxa"/>
              <w:bottom w:w="25" w:type="dxa"/>
              <w:right w:w="30" w:type="dxa"/>
            </w:tcMar>
            <w:vAlign w:val="center"/>
          </w:tcPr>
          <w:p w14:paraId="1CBF5984">
            <w:pPr>
              <w:spacing w:before="0" w:after="0" w:line="240" w:lineRule="auto"/>
              <w:jc w:val="left"/>
            </w:pPr>
            <w:r>
              <w:rPr>
                <w:rFonts w:ascii="Times New Roman" w:hAnsi="Times New Roman" w:eastAsia="Times New Roman" w:cs="Times New Roman"/>
                <w:b w:val="0"/>
                <w:color w:val="000000"/>
                <w:sz w:val="17"/>
              </w:rPr>
              <w:t>8</w:t>
            </w:r>
          </w:p>
        </w:tc>
        <w:tc>
          <w:tcPr>
            <w:tcW w:w="1212" w:type="dxa"/>
            <w:shd w:val="clear" w:color="auto" w:fill="FFFFFF"/>
            <w:tcMar>
              <w:top w:w="25" w:type="dxa"/>
              <w:left w:w="30" w:type="dxa"/>
              <w:bottom w:w="25" w:type="dxa"/>
              <w:right w:w="30" w:type="dxa"/>
            </w:tcMar>
            <w:vAlign w:val="center"/>
          </w:tcPr>
          <w:p w14:paraId="05F99C44">
            <w:pPr>
              <w:spacing w:before="0" w:after="0" w:line="240" w:lineRule="auto"/>
              <w:jc w:val="left"/>
            </w:pPr>
            <w:r>
              <w:rPr>
                <w:rFonts w:ascii="Times New Roman" w:hAnsi="Times New Roman" w:eastAsia="Times New Roman" w:cs="Times New Roman"/>
                <w:b w:val="0"/>
                <w:color w:val="000000"/>
                <w:sz w:val="17"/>
              </w:rPr>
              <w:t>1.961</w:t>
            </w:r>
          </w:p>
        </w:tc>
      </w:tr>
      <w:tr w14:paraId="64058199">
        <w:trPr>
          <w:jc w:val="center"/>
        </w:trPr>
        <w:tc>
          <w:tcPr>
            <w:tcW w:w="1212" w:type="dxa"/>
            <w:shd w:val="clear" w:color="auto" w:fill="FFFFFF"/>
            <w:tcMar>
              <w:top w:w="25" w:type="dxa"/>
              <w:left w:w="30" w:type="dxa"/>
              <w:bottom w:w="25" w:type="dxa"/>
              <w:right w:w="30" w:type="dxa"/>
            </w:tcMar>
            <w:vAlign w:val="center"/>
          </w:tcPr>
          <w:p w14:paraId="2BD086A2">
            <w:pPr>
              <w:spacing w:before="0" w:after="0" w:line="240" w:lineRule="auto"/>
              <w:jc w:val="left"/>
            </w:pPr>
            <w:r>
              <w:rPr>
                <w:rFonts w:ascii="Times New Roman" w:hAnsi="Times New Roman" w:eastAsia="Times New Roman" w:cs="Times New Roman"/>
                <w:b w:val="0"/>
                <w:color w:val="000000"/>
                <w:sz w:val="17"/>
              </w:rPr>
              <w:t>standard_age_group</w:t>
            </w:r>
          </w:p>
        </w:tc>
        <w:tc>
          <w:tcPr>
            <w:tcW w:w="1212" w:type="dxa"/>
            <w:shd w:val="clear" w:color="auto" w:fill="FFFFFF"/>
            <w:tcMar>
              <w:top w:w="25" w:type="dxa"/>
              <w:left w:w="30" w:type="dxa"/>
              <w:bottom w:w="25" w:type="dxa"/>
              <w:right w:w="30" w:type="dxa"/>
            </w:tcMar>
            <w:vAlign w:val="center"/>
          </w:tcPr>
          <w:p w14:paraId="0E7B0A42">
            <w:pPr>
              <w:spacing w:before="0" w:after="0" w:line="240" w:lineRule="auto"/>
              <w:jc w:val="left"/>
            </w:pPr>
            <w:r>
              <w:rPr>
                <w:rFonts w:ascii="Times New Roman" w:hAnsi="Times New Roman" w:eastAsia="Times New Roman" w:cs="Times New Roman"/>
                <w:b w:val="0"/>
                <w:color w:val="000000"/>
                <w:sz w:val="17"/>
              </w:rPr>
              <w:t>55-59</w:t>
            </w:r>
          </w:p>
        </w:tc>
        <w:tc>
          <w:tcPr>
            <w:tcW w:w="1212" w:type="dxa"/>
            <w:shd w:val="clear" w:color="auto" w:fill="FFFFFF"/>
            <w:tcMar>
              <w:top w:w="25" w:type="dxa"/>
              <w:left w:w="30" w:type="dxa"/>
              <w:bottom w:w="25" w:type="dxa"/>
              <w:right w:w="30" w:type="dxa"/>
            </w:tcMar>
            <w:vAlign w:val="center"/>
          </w:tcPr>
          <w:p w14:paraId="311D8A96">
            <w:pPr>
              <w:spacing w:before="0" w:after="0" w:line="240" w:lineRule="auto"/>
              <w:jc w:val="left"/>
            </w:pPr>
            <w:r>
              <w:rPr>
                <w:rFonts w:ascii="Times New Roman" w:hAnsi="Times New Roman" w:eastAsia="Times New Roman" w:cs="Times New Roman"/>
                <w:b w:val="0"/>
                <w:color w:val="000000"/>
                <w:sz w:val="17"/>
              </w:rPr>
              <w:t>Sandbag Lunges</w:t>
            </w:r>
          </w:p>
        </w:tc>
        <w:tc>
          <w:tcPr>
            <w:tcW w:w="1212" w:type="dxa"/>
            <w:shd w:val="clear" w:color="auto" w:fill="FFFFFF"/>
            <w:tcMar>
              <w:top w:w="25" w:type="dxa"/>
              <w:left w:w="30" w:type="dxa"/>
              <w:bottom w:w="25" w:type="dxa"/>
              <w:right w:w="30" w:type="dxa"/>
            </w:tcMar>
            <w:vAlign w:val="center"/>
          </w:tcPr>
          <w:p w14:paraId="7205D440">
            <w:pPr>
              <w:spacing w:before="0" w:after="0" w:line="240" w:lineRule="auto"/>
              <w:jc w:val="left"/>
            </w:pPr>
            <w:r>
              <w:rPr>
                <w:rFonts w:ascii="Times New Roman" w:hAnsi="Times New Roman" w:eastAsia="Times New Roman" w:cs="Times New Roman"/>
                <w:b w:val="0"/>
                <w:color w:val="000000"/>
                <w:sz w:val="17"/>
              </w:rPr>
              <w:t>7</w:t>
            </w:r>
          </w:p>
        </w:tc>
        <w:tc>
          <w:tcPr>
            <w:tcW w:w="1212" w:type="dxa"/>
            <w:shd w:val="clear" w:color="auto" w:fill="FFFFFF"/>
            <w:tcMar>
              <w:top w:w="25" w:type="dxa"/>
              <w:left w:w="30" w:type="dxa"/>
              <w:bottom w:w="25" w:type="dxa"/>
              <w:right w:w="30" w:type="dxa"/>
            </w:tcMar>
            <w:vAlign w:val="center"/>
          </w:tcPr>
          <w:p w14:paraId="0EEB98BA">
            <w:pPr>
              <w:spacing w:before="0" w:after="0" w:line="240" w:lineRule="auto"/>
              <w:jc w:val="left"/>
            </w:pPr>
            <w:r>
              <w:rPr>
                <w:rFonts w:ascii="Times New Roman" w:hAnsi="Times New Roman" w:eastAsia="Times New Roman" w:cs="Times New Roman"/>
                <w:b w:val="0"/>
                <w:color w:val="000000"/>
                <w:sz w:val="17"/>
              </w:rPr>
              <w:t>Sandbag Lunges → Run 8</w:t>
            </w:r>
          </w:p>
        </w:tc>
        <w:tc>
          <w:tcPr>
            <w:tcW w:w="1212" w:type="dxa"/>
            <w:shd w:val="clear" w:color="auto" w:fill="FFFFFF"/>
            <w:tcMar>
              <w:top w:w="25" w:type="dxa"/>
              <w:left w:w="30" w:type="dxa"/>
              <w:bottom w:w="25" w:type="dxa"/>
              <w:right w:w="30" w:type="dxa"/>
            </w:tcMar>
            <w:vAlign w:val="center"/>
          </w:tcPr>
          <w:p w14:paraId="4211E26B">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317F55E0">
            <w:pPr>
              <w:spacing w:before="0" w:after="0" w:line="240" w:lineRule="auto"/>
              <w:jc w:val="left"/>
            </w:pPr>
            <w:r>
              <w:rPr>
                <w:rFonts w:ascii="Times New Roman" w:hAnsi="Times New Roman" w:eastAsia="Times New Roman" w:cs="Times New Roman"/>
                <w:b w:val="0"/>
                <w:color w:val="000000"/>
                <w:sz w:val="17"/>
              </w:rPr>
              <w:t>57</w:t>
            </w:r>
          </w:p>
        </w:tc>
        <w:tc>
          <w:tcPr>
            <w:tcW w:w="1212" w:type="dxa"/>
            <w:shd w:val="clear" w:color="auto" w:fill="FFFFFF"/>
            <w:tcMar>
              <w:top w:w="25" w:type="dxa"/>
              <w:left w:w="30" w:type="dxa"/>
              <w:bottom w:w="25" w:type="dxa"/>
              <w:right w:w="30" w:type="dxa"/>
            </w:tcMar>
            <w:vAlign w:val="center"/>
          </w:tcPr>
          <w:p w14:paraId="7AAC2C36">
            <w:pPr>
              <w:spacing w:before="0" w:after="0" w:line="240" w:lineRule="auto"/>
              <w:jc w:val="left"/>
            </w:pPr>
            <w:r>
              <w:rPr>
                <w:rFonts w:ascii="Times New Roman" w:hAnsi="Times New Roman" w:eastAsia="Times New Roman" w:cs="Times New Roman"/>
                <w:b w:val="0"/>
                <w:color w:val="000000"/>
                <w:sz w:val="17"/>
              </w:rPr>
              <w:t>26</w:t>
            </w:r>
          </w:p>
        </w:tc>
        <w:tc>
          <w:tcPr>
            <w:tcW w:w="1212" w:type="dxa"/>
            <w:shd w:val="clear" w:color="auto" w:fill="FFFFFF"/>
            <w:tcMar>
              <w:top w:w="25" w:type="dxa"/>
              <w:left w:w="30" w:type="dxa"/>
              <w:bottom w:w="25" w:type="dxa"/>
              <w:right w:w="30" w:type="dxa"/>
            </w:tcMar>
            <w:vAlign w:val="center"/>
          </w:tcPr>
          <w:p w14:paraId="633858DC">
            <w:pPr>
              <w:spacing w:before="0" w:after="0" w:line="240" w:lineRule="auto"/>
              <w:jc w:val="left"/>
            </w:pPr>
            <w:r>
              <w:rPr>
                <w:rFonts w:ascii="Times New Roman" w:hAnsi="Times New Roman" w:eastAsia="Times New Roman" w:cs="Times New Roman"/>
                <w:b w:val="0"/>
                <w:color w:val="000000"/>
                <w:sz w:val="17"/>
              </w:rPr>
              <w:t>16</w:t>
            </w:r>
          </w:p>
        </w:tc>
        <w:tc>
          <w:tcPr>
            <w:tcW w:w="1212" w:type="dxa"/>
            <w:shd w:val="clear" w:color="auto" w:fill="FFFFFF"/>
            <w:tcMar>
              <w:top w:w="25" w:type="dxa"/>
              <w:left w:w="30" w:type="dxa"/>
              <w:bottom w:w="25" w:type="dxa"/>
              <w:right w:w="30" w:type="dxa"/>
            </w:tcMar>
            <w:vAlign w:val="center"/>
          </w:tcPr>
          <w:p w14:paraId="1338CA9A">
            <w:pPr>
              <w:spacing w:before="0" w:after="0" w:line="240" w:lineRule="auto"/>
              <w:jc w:val="left"/>
            </w:pPr>
            <w:r>
              <w:rPr>
                <w:rFonts w:ascii="Times New Roman" w:hAnsi="Times New Roman" w:eastAsia="Times New Roman" w:cs="Times New Roman"/>
                <w:b w:val="0"/>
                <w:color w:val="000000"/>
                <w:sz w:val="17"/>
              </w:rPr>
              <w:t>40</w:t>
            </w:r>
          </w:p>
        </w:tc>
        <w:tc>
          <w:tcPr>
            <w:tcW w:w="1212" w:type="dxa"/>
            <w:shd w:val="clear" w:color="auto" w:fill="FFFFFF"/>
            <w:tcMar>
              <w:top w:w="25" w:type="dxa"/>
              <w:left w:w="30" w:type="dxa"/>
              <w:bottom w:w="25" w:type="dxa"/>
              <w:right w:w="30" w:type="dxa"/>
            </w:tcMar>
            <w:vAlign w:val="center"/>
          </w:tcPr>
          <w:p w14:paraId="247944C7">
            <w:pPr>
              <w:spacing w:before="0" w:after="0" w:line="240" w:lineRule="auto"/>
              <w:jc w:val="left"/>
            </w:pPr>
            <w:r>
              <w:rPr>
                <w:rFonts w:ascii="Times New Roman" w:hAnsi="Times New Roman" w:eastAsia="Times New Roman" w:cs="Times New Roman"/>
                <w:b w:val="0"/>
                <w:color w:val="000000"/>
                <w:sz w:val="17"/>
              </w:rPr>
              <w:t>24</w:t>
            </w:r>
          </w:p>
        </w:tc>
        <w:tc>
          <w:tcPr>
            <w:tcW w:w="1212" w:type="dxa"/>
            <w:shd w:val="clear" w:color="auto" w:fill="FFFFFF"/>
            <w:tcMar>
              <w:top w:w="25" w:type="dxa"/>
              <w:left w:w="30" w:type="dxa"/>
              <w:bottom w:w="25" w:type="dxa"/>
              <w:right w:w="30" w:type="dxa"/>
            </w:tcMar>
            <w:vAlign w:val="center"/>
          </w:tcPr>
          <w:p w14:paraId="2075EE46">
            <w:pPr>
              <w:spacing w:before="0" w:after="0" w:line="240" w:lineRule="auto"/>
              <w:jc w:val="left"/>
            </w:pPr>
            <w:r>
              <w:rPr>
                <w:rFonts w:ascii="Times New Roman" w:hAnsi="Times New Roman" w:eastAsia="Times New Roman" w:cs="Times New Roman"/>
                <w:b w:val="0"/>
                <w:color w:val="000000"/>
                <w:sz w:val="17"/>
              </w:rPr>
              <w:t>8.847</w:t>
            </w:r>
          </w:p>
        </w:tc>
      </w:tr>
    </w:tbl>
    <w:p w14:paraId="79C70041">
      <w:pPr>
        <w:spacing w:after="60" w:line="252" w:lineRule="auto"/>
      </w:pPr>
    </w:p>
    <w:p w14:paraId="31F6DDBC">
      <w:pPr>
        <w:spacing w:before="120" w:after="60" w:line="252" w:lineRule="auto"/>
      </w:pPr>
      <w:r>
        <w:rPr>
          <w:rFonts w:ascii="Times New Roman" w:hAnsi="Times New Roman" w:eastAsia="Times New Roman" w:cs="Times New Roman"/>
          <w:b/>
          <w:color w:val="000000"/>
          <w:sz w:val="21"/>
        </w:rPr>
        <w:t>Supplementary Table S5. Full model estimates for adjusted task-to-run analyses.</w:t>
      </w:r>
    </w:p>
    <w:p w14:paraId="7CF65E75">
      <w:pPr>
        <w:spacing w:before="40" w:after="80" w:line="252" w:lineRule="auto"/>
      </w:pPr>
      <w:r>
        <w:rPr>
          <w:rFonts w:ascii="Times New Roman" w:hAnsi="Times New Roman" w:eastAsia="Times New Roman" w:cs="Times New Roman"/>
          <w:color w:val="000000"/>
          <w:sz w:val="19"/>
        </w:rPr>
        <w:t>Note. This table provides model coefficients, adjusted station-position estimates, and position-adjusted residual summaries. Models included covariates and event fixed effects as specified in the Methods. Because station identity and race position are intrinsically linked in the standardized race sequence, estimates should be interpreted as station-position pair differences rather than isolated causal station effects.</w:t>
      </w:r>
    </w:p>
    <w:p w14:paraId="3530E276">
      <w:pPr>
        <w:spacing w:before="120" w:after="60" w:line="252" w:lineRule="auto"/>
      </w:pPr>
      <w:r>
        <w:rPr>
          <w:rFonts w:ascii="Times New Roman" w:hAnsi="Times New Roman" w:eastAsia="Times New Roman" w:cs="Times New Roman"/>
          <w:b/>
          <w:color w:val="000000"/>
          <w:sz w:val="21"/>
        </w:rPr>
        <w:t>Supplementary Table S5 - S5A_delta_run_model_coefficients.</w:t>
      </w:r>
    </w:p>
    <w:p w14:paraId="4DD32419">
      <w:pPr>
        <w:spacing w:after="60" w:line="252" w:lineRule="auto"/>
      </w:pPr>
      <w:r>
        <w:rPr>
          <w:rFonts w:ascii="Times New Roman" w:hAnsi="Times New Roman" w:eastAsia="Times New Roman" w:cs="Times New Roman"/>
          <w:i/>
          <w:color w:val="000000"/>
          <w:sz w:val="21"/>
        </w:rPr>
        <w:t>(continued, rows 1–38)</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8"/>
        <w:gridCol w:w="1412"/>
        <w:gridCol w:w="1915"/>
        <w:gridCol w:w="1230"/>
        <w:gridCol w:w="1254"/>
        <w:gridCol w:w="1238"/>
        <w:gridCol w:w="1257"/>
        <w:gridCol w:w="1220"/>
        <w:gridCol w:w="1086"/>
        <w:gridCol w:w="1226"/>
      </w:tblGrid>
      <w:tr w14:paraId="66BFE736">
        <w:trPr>
          <w:tblHeader/>
          <w:jc w:val="center"/>
        </w:trPr>
        <w:tc>
          <w:tcPr>
            <w:tcW w:w="1454" w:type="dxa"/>
            <w:shd w:val="clear" w:color="auto" w:fill="FFFFFF"/>
            <w:tcMar>
              <w:top w:w="25" w:type="dxa"/>
              <w:left w:w="30" w:type="dxa"/>
              <w:bottom w:w="25" w:type="dxa"/>
              <w:right w:w="30" w:type="dxa"/>
            </w:tcMar>
            <w:vAlign w:val="center"/>
          </w:tcPr>
          <w:p w14:paraId="2A8BCD00">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5EC8C0CE">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72BDED70">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72FC0842">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09F59689">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51EC9430">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539FE42C">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158B3515">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400656EB">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463A21ED">
            <w:pPr>
              <w:spacing w:before="0" w:after="0" w:line="240" w:lineRule="auto"/>
              <w:jc w:val="center"/>
            </w:pPr>
            <w:r>
              <w:rPr>
                <w:rFonts w:ascii="Times New Roman" w:hAnsi="Times New Roman" w:eastAsia="Times New Roman" w:cs="Times New Roman"/>
                <w:b/>
                <w:color w:val="000000"/>
                <w:sz w:val="17"/>
              </w:rPr>
              <w:t>notes</w:t>
            </w:r>
          </w:p>
        </w:tc>
      </w:tr>
      <w:tr w14:paraId="1C32968C">
        <w:trPr>
          <w:jc w:val="center"/>
        </w:trPr>
        <w:tc>
          <w:tcPr>
            <w:tcW w:w="1454" w:type="dxa"/>
            <w:shd w:val="clear" w:color="auto" w:fill="FFFFFF"/>
            <w:tcMar>
              <w:top w:w="25" w:type="dxa"/>
              <w:left w:w="30" w:type="dxa"/>
              <w:bottom w:w="25" w:type="dxa"/>
              <w:right w:w="30" w:type="dxa"/>
            </w:tcMar>
            <w:vAlign w:val="center"/>
          </w:tcPr>
          <w:p w14:paraId="5F5434F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73C644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6E59DDF">
            <w:pPr>
              <w:spacing w:before="0" w:after="0" w:line="240" w:lineRule="auto"/>
              <w:jc w:val="left"/>
            </w:pPr>
            <w:r>
              <w:rPr>
                <w:rFonts w:ascii="Times New Roman" w:hAnsi="Times New Roman" w:eastAsia="Times New Roman" w:cs="Times New Roman"/>
                <w:b w:val="0"/>
                <w:color w:val="000000"/>
                <w:sz w:val="17"/>
              </w:rPr>
              <w:t>Intercept</w:t>
            </w:r>
          </w:p>
        </w:tc>
        <w:tc>
          <w:tcPr>
            <w:tcW w:w="1454" w:type="dxa"/>
            <w:shd w:val="clear" w:color="auto" w:fill="FFFFFF"/>
            <w:tcMar>
              <w:top w:w="25" w:type="dxa"/>
              <w:left w:w="30" w:type="dxa"/>
              <w:bottom w:w="25" w:type="dxa"/>
              <w:right w:w="30" w:type="dxa"/>
            </w:tcMar>
            <w:vAlign w:val="center"/>
          </w:tcPr>
          <w:p w14:paraId="25C84D3F">
            <w:pPr>
              <w:spacing w:before="0" w:after="0" w:line="240" w:lineRule="auto"/>
              <w:jc w:val="left"/>
            </w:pPr>
            <w:r>
              <w:rPr>
                <w:rFonts w:ascii="Times New Roman" w:hAnsi="Times New Roman" w:eastAsia="Times New Roman" w:cs="Times New Roman"/>
                <w:b w:val="0"/>
                <w:color w:val="000000"/>
                <w:sz w:val="17"/>
              </w:rPr>
              <w:t>90.667</w:t>
            </w:r>
          </w:p>
        </w:tc>
        <w:tc>
          <w:tcPr>
            <w:tcW w:w="1454" w:type="dxa"/>
            <w:shd w:val="clear" w:color="auto" w:fill="FFFFFF"/>
            <w:tcMar>
              <w:top w:w="25" w:type="dxa"/>
              <w:left w:w="30" w:type="dxa"/>
              <w:bottom w:w="25" w:type="dxa"/>
              <w:right w:w="30" w:type="dxa"/>
            </w:tcMar>
            <w:vAlign w:val="center"/>
          </w:tcPr>
          <w:p w14:paraId="5A254B57">
            <w:pPr>
              <w:spacing w:before="0" w:after="0" w:line="240" w:lineRule="auto"/>
              <w:jc w:val="left"/>
            </w:pPr>
            <w:r>
              <w:rPr>
                <w:rFonts w:ascii="Times New Roman" w:hAnsi="Times New Roman" w:eastAsia="Times New Roman" w:cs="Times New Roman"/>
                <w:b w:val="0"/>
                <w:color w:val="000000"/>
                <w:sz w:val="17"/>
              </w:rPr>
              <w:t>2.603</w:t>
            </w:r>
          </w:p>
        </w:tc>
        <w:tc>
          <w:tcPr>
            <w:tcW w:w="1454" w:type="dxa"/>
            <w:shd w:val="clear" w:color="auto" w:fill="FFFFFF"/>
            <w:tcMar>
              <w:top w:w="25" w:type="dxa"/>
              <w:left w:w="30" w:type="dxa"/>
              <w:bottom w:w="25" w:type="dxa"/>
              <w:right w:w="30" w:type="dxa"/>
            </w:tcMar>
            <w:vAlign w:val="center"/>
          </w:tcPr>
          <w:p w14:paraId="06EFD652">
            <w:pPr>
              <w:spacing w:before="0" w:after="0" w:line="240" w:lineRule="auto"/>
              <w:jc w:val="left"/>
            </w:pPr>
            <w:r>
              <w:rPr>
                <w:rFonts w:ascii="Times New Roman" w:hAnsi="Times New Roman" w:eastAsia="Times New Roman" w:cs="Times New Roman"/>
                <w:b w:val="0"/>
                <w:color w:val="000000"/>
                <w:sz w:val="17"/>
              </w:rPr>
              <w:t>85.565</w:t>
            </w:r>
          </w:p>
        </w:tc>
        <w:tc>
          <w:tcPr>
            <w:tcW w:w="1454" w:type="dxa"/>
            <w:shd w:val="clear" w:color="auto" w:fill="FFFFFF"/>
            <w:tcMar>
              <w:top w:w="25" w:type="dxa"/>
              <w:left w:w="30" w:type="dxa"/>
              <w:bottom w:w="25" w:type="dxa"/>
              <w:right w:w="30" w:type="dxa"/>
            </w:tcMar>
            <w:vAlign w:val="center"/>
          </w:tcPr>
          <w:p w14:paraId="4C31E541">
            <w:pPr>
              <w:spacing w:before="0" w:after="0" w:line="240" w:lineRule="auto"/>
              <w:jc w:val="left"/>
            </w:pPr>
            <w:r>
              <w:rPr>
                <w:rFonts w:ascii="Times New Roman" w:hAnsi="Times New Roman" w:eastAsia="Times New Roman" w:cs="Times New Roman"/>
                <w:b w:val="0"/>
                <w:color w:val="000000"/>
                <w:sz w:val="17"/>
              </w:rPr>
              <w:t>95.768</w:t>
            </w:r>
          </w:p>
        </w:tc>
        <w:tc>
          <w:tcPr>
            <w:tcW w:w="1454" w:type="dxa"/>
            <w:shd w:val="clear" w:color="auto" w:fill="FFFFFF"/>
            <w:tcMar>
              <w:top w:w="25" w:type="dxa"/>
              <w:left w:w="30" w:type="dxa"/>
              <w:bottom w:w="25" w:type="dxa"/>
              <w:right w:w="30" w:type="dxa"/>
            </w:tcMar>
            <w:vAlign w:val="center"/>
          </w:tcPr>
          <w:p w14:paraId="71565D8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85548E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9E63AA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EC792F2">
        <w:trPr>
          <w:jc w:val="center"/>
        </w:trPr>
        <w:tc>
          <w:tcPr>
            <w:tcW w:w="1454" w:type="dxa"/>
            <w:shd w:val="clear" w:color="auto" w:fill="FFFFFF"/>
            <w:tcMar>
              <w:top w:w="25" w:type="dxa"/>
              <w:left w:w="30" w:type="dxa"/>
              <w:bottom w:w="25" w:type="dxa"/>
              <w:right w:w="30" w:type="dxa"/>
            </w:tcMar>
            <w:vAlign w:val="center"/>
          </w:tcPr>
          <w:p w14:paraId="73ABFE2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EF3E95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5BB2D32">
            <w:pPr>
              <w:spacing w:before="0" w:after="0" w:line="240" w:lineRule="auto"/>
              <w:jc w:val="left"/>
            </w:pPr>
            <w:r>
              <w:rPr>
                <w:rFonts w:ascii="Times New Roman" w:hAnsi="Times New Roman" w:eastAsia="Times New Roman" w:cs="Times New Roman"/>
                <w:b w:val="0"/>
                <w:color w:val="000000"/>
                <w:sz w:val="17"/>
              </w:rPr>
              <w:t>C(station_before, Treatment(reference="Sled Pull"))[T.SkiErg]</w:t>
            </w:r>
          </w:p>
        </w:tc>
        <w:tc>
          <w:tcPr>
            <w:tcW w:w="1454" w:type="dxa"/>
            <w:shd w:val="clear" w:color="auto" w:fill="FFFFFF"/>
            <w:tcMar>
              <w:top w:w="25" w:type="dxa"/>
              <w:left w:w="30" w:type="dxa"/>
              <w:bottom w:w="25" w:type="dxa"/>
              <w:right w:w="30" w:type="dxa"/>
            </w:tcMar>
            <w:vAlign w:val="center"/>
          </w:tcPr>
          <w:p w14:paraId="1EFCD2C7">
            <w:pPr>
              <w:spacing w:before="0" w:after="0" w:line="240" w:lineRule="auto"/>
              <w:jc w:val="left"/>
            </w:pPr>
            <w:r>
              <w:rPr>
                <w:rFonts w:ascii="Times New Roman" w:hAnsi="Times New Roman" w:eastAsia="Times New Roman" w:cs="Times New Roman"/>
                <w:b w:val="0"/>
                <w:color w:val="000000"/>
                <w:sz w:val="17"/>
              </w:rPr>
              <w:t>-3.986</w:t>
            </w:r>
          </w:p>
        </w:tc>
        <w:tc>
          <w:tcPr>
            <w:tcW w:w="1454" w:type="dxa"/>
            <w:shd w:val="clear" w:color="auto" w:fill="FFFFFF"/>
            <w:tcMar>
              <w:top w:w="25" w:type="dxa"/>
              <w:left w:w="30" w:type="dxa"/>
              <w:bottom w:w="25" w:type="dxa"/>
              <w:right w:w="30" w:type="dxa"/>
            </w:tcMar>
            <w:vAlign w:val="center"/>
          </w:tcPr>
          <w:p w14:paraId="3FB2C77A">
            <w:pPr>
              <w:spacing w:before="0" w:after="0" w:line="240" w:lineRule="auto"/>
              <w:jc w:val="left"/>
            </w:pPr>
            <w:r>
              <w:rPr>
                <w:rFonts w:ascii="Times New Roman" w:hAnsi="Times New Roman" w:eastAsia="Times New Roman" w:cs="Times New Roman"/>
                <w:b w:val="0"/>
                <w:color w:val="000000"/>
                <w:sz w:val="17"/>
              </w:rPr>
              <w:t>0.441</w:t>
            </w:r>
          </w:p>
        </w:tc>
        <w:tc>
          <w:tcPr>
            <w:tcW w:w="1454" w:type="dxa"/>
            <w:shd w:val="clear" w:color="auto" w:fill="FFFFFF"/>
            <w:tcMar>
              <w:top w:w="25" w:type="dxa"/>
              <w:left w:w="30" w:type="dxa"/>
              <w:bottom w:w="25" w:type="dxa"/>
              <w:right w:w="30" w:type="dxa"/>
            </w:tcMar>
            <w:vAlign w:val="center"/>
          </w:tcPr>
          <w:p w14:paraId="6A13A0FE">
            <w:pPr>
              <w:spacing w:before="0" w:after="0" w:line="240" w:lineRule="auto"/>
              <w:jc w:val="left"/>
            </w:pPr>
            <w:r>
              <w:rPr>
                <w:rFonts w:ascii="Times New Roman" w:hAnsi="Times New Roman" w:eastAsia="Times New Roman" w:cs="Times New Roman"/>
                <w:b w:val="0"/>
                <w:color w:val="000000"/>
                <w:sz w:val="17"/>
              </w:rPr>
              <w:t>-4.85</w:t>
            </w:r>
          </w:p>
        </w:tc>
        <w:tc>
          <w:tcPr>
            <w:tcW w:w="1454" w:type="dxa"/>
            <w:shd w:val="clear" w:color="auto" w:fill="FFFFFF"/>
            <w:tcMar>
              <w:top w:w="25" w:type="dxa"/>
              <w:left w:w="30" w:type="dxa"/>
              <w:bottom w:w="25" w:type="dxa"/>
              <w:right w:w="30" w:type="dxa"/>
            </w:tcMar>
            <w:vAlign w:val="center"/>
          </w:tcPr>
          <w:p w14:paraId="3AA255A5">
            <w:pPr>
              <w:spacing w:before="0" w:after="0" w:line="240" w:lineRule="auto"/>
              <w:jc w:val="left"/>
            </w:pPr>
            <w:r>
              <w:rPr>
                <w:rFonts w:ascii="Times New Roman" w:hAnsi="Times New Roman" w:eastAsia="Times New Roman" w:cs="Times New Roman"/>
                <w:b w:val="0"/>
                <w:color w:val="000000"/>
                <w:sz w:val="17"/>
              </w:rPr>
              <w:t>-3.122</w:t>
            </w:r>
          </w:p>
        </w:tc>
        <w:tc>
          <w:tcPr>
            <w:tcW w:w="1454" w:type="dxa"/>
            <w:shd w:val="clear" w:color="auto" w:fill="FFFFFF"/>
            <w:tcMar>
              <w:top w:w="25" w:type="dxa"/>
              <w:left w:w="30" w:type="dxa"/>
              <w:bottom w:w="25" w:type="dxa"/>
              <w:right w:w="30" w:type="dxa"/>
            </w:tcMar>
            <w:vAlign w:val="center"/>
          </w:tcPr>
          <w:p w14:paraId="713D6AD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4F537C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AD3E64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2E4DBAC">
        <w:trPr>
          <w:jc w:val="center"/>
        </w:trPr>
        <w:tc>
          <w:tcPr>
            <w:tcW w:w="1454" w:type="dxa"/>
            <w:shd w:val="clear" w:color="auto" w:fill="FFFFFF"/>
            <w:tcMar>
              <w:top w:w="25" w:type="dxa"/>
              <w:left w:w="30" w:type="dxa"/>
              <w:bottom w:w="25" w:type="dxa"/>
              <w:right w:w="30" w:type="dxa"/>
            </w:tcMar>
            <w:vAlign w:val="center"/>
          </w:tcPr>
          <w:p w14:paraId="49042F7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5D7BA9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3E870D3">
            <w:pPr>
              <w:spacing w:before="0" w:after="0" w:line="240" w:lineRule="auto"/>
              <w:jc w:val="left"/>
            </w:pPr>
            <w:r>
              <w:rPr>
                <w:rFonts w:ascii="Times New Roman" w:hAnsi="Times New Roman" w:eastAsia="Times New Roman" w:cs="Times New Roman"/>
                <w:b w:val="0"/>
                <w:color w:val="000000"/>
                <w:sz w:val="17"/>
              </w:rPr>
              <w:t>C(station_before, Treatment(reference="Sled Pull"))[T.Sled Push]</w:t>
            </w:r>
          </w:p>
        </w:tc>
        <w:tc>
          <w:tcPr>
            <w:tcW w:w="1454" w:type="dxa"/>
            <w:shd w:val="clear" w:color="auto" w:fill="FFFFFF"/>
            <w:tcMar>
              <w:top w:w="25" w:type="dxa"/>
              <w:left w:w="30" w:type="dxa"/>
              <w:bottom w:w="25" w:type="dxa"/>
              <w:right w:w="30" w:type="dxa"/>
            </w:tcMar>
            <w:vAlign w:val="center"/>
          </w:tcPr>
          <w:p w14:paraId="0BAFC176">
            <w:pPr>
              <w:spacing w:before="0" w:after="0" w:line="240" w:lineRule="auto"/>
              <w:jc w:val="left"/>
            </w:pPr>
            <w:r>
              <w:rPr>
                <w:rFonts w:ascii="Times New Roman" w:hAnsi="Times New Roman" w:eastAsia="Times New Roman" w:cs="Times New Roman"/>
                <w:b w:val="0"/>
                <w:color w:val="000000"/>
                <w:sz w:val="17"/>
              </w:rPr>
              <w:t>6.488</w:t>
            </w:r>
          </w:p>
        </w:tc>
        <w:tc>
          <w:tcPr>
            <w:tcW w:w="1454" w:type="dxa"/>
            <w:shd w:val="clear" w:color="auto" w:fill="FFFFFF"/>
            <w:tcMar>
              <w:top w:w="25" w:type="dxa"/>
              <w:left w:w="30" w:type="dxa"/>
              <w:bottom w:w="25" w:type="dxa"/>
              <w:right w:w="30" w:type="dxa"/>
            </w:tcMar>
            <w:vAlign w:val="center"/>
          </w:tcPr>
          <w:p w14:paraId="1D055398">
            <w:pPr>
              <w:spacing w:before="0" w:after="0" w:line="240" w:lineRule="auto"/>
              <w:jc w:val="left"/>
            </w:pPr>
            <w:r>
              <w:rPr>
                <w:rFonts w:ascii="Times New Roman" w:hAnsi="Times New Roman" w:eastAsia="Times New Roman" w:cs="Times New Roman"/>
                <w:b w:val="0"/>
                <w:color w:val="000000"/>
                <w:sz w:val="17"/>
              </w:rPr>
              <w:t>0.318</w:t>
            </w:r>
          </w:p>
        </w:tc>
        <w:tc>
          <w:tcPr>
            <w:tcW w:w="1454" w:type="dxa"/>
            <w:shd w:val="clear" w:color="auto" w:fill="FFFFFF"/>
            <w:tcMar>
              <w:top w:w="25" w:type="dxa"/>
              <w:left w:w="30" w:type="dxa"/>
              <w:bottom w:w="25" w:type="dxa"/>
              <w:right w:w="30" w:type="dxa"/>
            </w:tcMar>
            <w:vAlign w:val="center"/>
          </w:tcPr>
          <w:p w14:paraId="4DF0C155">
            <w:pPr>
              <w:spacing w:before="0" w:after="0" w:line="240" w:lineRule="auto"/>
              <w:jc w:val="left"/>
            </w:pPr>
            <w:r>
              <w:rPr>
                <w:rFonts w:ascii="Times New Roman" w:hAnsi="Times New Roman" w:eastAsia="Times New Roman" w:cs="Times New Roman"/>
                <w:b w:val="0"/>
                <w:color w:val="000000"/>
                <w:sz w:val="17"/>
              </w:rPr>
              <w:t>5.866</w:t>
            </w:r>
          </w:p>
        </w:tc>
        <w:tc>
          <w:tcPr>
            <w:tcW w:w="1454" w:type="dxa"/>
            <w:shd w:val="clear" w:color="auto" w:fill="FFFFFF"/>
            <w:tcMar>
              <w:top w:w="25" w:type="dxa"/>
              <w:left w:w="30" w:type="dxa"/>
              <w:bottom w:w="25" w:type="dxa"/>
              <w:right w:w="30" w:type="dxa"/>
            </w:tcMar>
            <w:vAlign w:val="center"/>
          </w:tcPr>
          <w:p w14:paraId="55389D42">
            <w:pPr>
              <w:spacing w:before="0" w:after="0" w:line="240" w:lineRule="auto"/>
              <w:jc w:val="left"/>
            </w:pPr>
            <w:r>
              <w:rPr>
                <w:rFonts w:ascii="Times New Roman" w:hAnsi="Times New Roman" w:eastAsia="Times New Roman" w:cs="Times New Roman"/>
                <w:b w:val="0"/>
                <w:color w:val="000000"/>
                <w:sz w:val="17"/>
              </w:rPr>
              <w:t>7.11</w:t>
            </w:r>
          </w:p>
        </w:tc>
        <w:tc>
          <w:tcPr>
            <w:tcW w:w="1454" w:type="dxa"/>
            <w:shd w:val="clear" w:color="auto" w:fill="FFFFFF"/>
            <w:tcMar>
              <w:top w:w="25" w:type="dxa"/>
              <w:left w:w="30" w:type="dxa"/>
              <w:bottom w:w="25" w:type="dxa"/>
              <w:right w:w="30" w:type="dxa"/>
            </w:tcMar>
            <w:vAlign w:val="center"/>
          </w:tcPr>
          <w:p w14:paraId="49DC087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BD898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83D7E6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252AE7C">
        <w:trPr>
          <w:jc w:val="center"/>
        </w:trPr>
        <w:tc>
          <w:tcPr>
            <w:tcW w:w="1454" w:type="dxa"/>
            <w:shd w:val="clear" w:color="auto" w:fill="FFFFFF"/>
            <w:tcMar>
              <w:top w:w="25" w:type="dxa"/>
              <w:left w:w="30" w:type="dxa"/>
              <w:bottom w:w="25" w:type="dxa"/>
              <w:right w:w="30" w:type="dxa"/>
            </w:tcMar>
            <w:vAlign w:val="center"/>
          </w:tcPr>
          <w:p w14:paraId="70BFBB1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0BB268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23085F7">
            <w:pPr>
              <w:spacing w:before="0" w:after="0" w:line="240" w:lineRule="auto"/>
              <w:jc w:val="left"/>
            </w:pPr>
            <w:r>
              <w:rPr>
                <w:rFonts w:ascii="Times New Roman" w:hAnsi="Times New Roman" w:eastAsia="Times New Roman" w:cs="Times New Roman"/>
                <w:b w:val="0"/>
                <w:color w:val="000000"/>
                <w:sz w:val="17"/>
              </w:rPr>
              <w:t>C(station_before, Treatment(reference="Sled Pull"))[T.Burpee Broad Jump]</w:t>
            </w:r>
          </w:p>
        </w:tc>
        <w:tc>
          <w:tcPr>
            <w:tcW w:w="1454" w:type="dxa"/>
            <w:shd w:val="clear" w:color="auto" w:fill="FFFFFF"/>
            <w:tcMar>
              <w:top w:w="25" w:type="dxa"/>
              <w:left w:w="30" w:type="dxa"/>
              <w:bottom w:w="25" w:type="dxa"/>
              <w:right w:w="30" w:type="dxa"/>
            </w:tcMar>
            <w:vAlign w:val="center"/>
          </w:tcPr>
          <w:p w14:paraId="730ADEDD">
            <w:pPr>
              <w:spacing w:before="0" w:after="0" w:line="240" w:lineRule="auto"/>
              <w:jc w:val="left"/>
            </w:pPr>
            <w:r>
              <w:rPr>
                <w:rFonts w:ascii="Times New Roman" w:hAnsi="Times New Roman" w:eastAsia="Times New Roman" w:cs="Times New Roman"/>
                <w:b w:val="0"/>
                <w:color w:val="000000"/>
                <w:sz w:val="17"/>
              </w:rPr>
              <w:t>4.346</w:t>
            </w:r>
          </w:p>
        </w:tc>
        <w:tc>
          <w:tcPr>
            <w:tcW w:w="1454" w:type="dxa"/>
            <w:shd w:val="clear" w:color="auto" w:fill="FFFFFF"/>
            <w:tcMar>
              <w:top w:w="25" w:type="dxa"/>
              <w:left w:w="30" w:type="dxa"/>
              <w:bottom w:w="25" w:type="dxa"/>
              <w:right w:w="30" w:type="dxa"/>
            </w:tcMar>
            <w:vAlign w:val="center"/>
          </w:tcPr>
          <w:p w14:paraId="34D8A0EE">
            <w:pPr>
              <w:spacing w:before="0" w:after="0" w:line="240" w:lineRule="auto"/>
              <w:jc w:val="left"/>
            </w:pPr>
            <w:r>
              <w:rPr>
                <w:rFonts w:ascii="Times New Roman" w:hAnsi="Times New Roman" w:eastAsia="Times New Roman" w:cs="Times New Roman"/>
                <w:b w:val="0"/>
                <w:color w:val="000000"/>
                <w:sz w:val="17"/>
              </w:rPr>
              <w:t>0.231</w:t>
            </w:r>
          </w:p>
        </w:tc>
        <w:tc>
          <w:tcPr>
            <w:tcW w:w="1454" w:type="dxa"/>
            <w:shd w:val="clear" w:color="auto" w:fill="FFFFFF"/>
            <w:tcMar>
              <w:top w:w="25" w:type="dxa"/>
              <w:left w:w="30" w:type="dxa"/>
              <w:bottom w:w="25" w:type="dxa"/>
              <w:right w:w="30" w:type="dxa"/>
            </w:tcMar>
            <w:vAlign w:val="center"/>
          </w:tcPr>
          <w:p w14:paraId="03BB5BF4">
            <w:pPr>
              <w:spacing w:before="0" w:after="0" w:line="240" w:lineRule="auto"/>
              <w:jc w:val="left"/>
            </w:pPr>
            <w:r>
              <w:rPr>
                <w:rFonts w:ascii="Times New Roman" w:hAnsi="Times New Roman" w:eastAsia="Times New Roman" w:cs="Times New Roman"/>
                <w:b w:val="0"/>
                <w:color w:val="000000"/>
                <w:sz w:val="17"/>
              </w:rPr>
              <w:t>3.894</w:t>
            </w:r>
          </w:p>
        </w:tc>
        <w:tc>
          <w:tcPr>
            <w:tcW w:w="1454" w:type="dxa"/>
            <w:shd w:val="clear" w:color="auto" w:fill="FFFFFF"/>
            <w:tcMar>
              <w:top w:w="25" w:type="dxa"/>
              <w:left w:w="30" w:type="dxa"/>
              <w:bottom w:w="25" w:type="dxa"/>
              <w:right w:w="30" w:type="dxa"/>
            </w:tcMar>
            <w:vAlign w:val="center"/>
          </w:tcPr>
          <w:p w14:paraId="57207E7C">
            <w:pPr>
              <w:spacing w:before="0" w:after="0" w:line="240" w:lineRule="auto"/>
              <w:jc w:val="left"/>
            </w:pPr>
            <w:r>
              <w:rPr>
                <w:rFonts w:ascii="Times New Roman" w:hAnsi="Times New Roman" w:eastAsia="Times New Roman" w:cs="Times New Roman"/>
                <w:b w:val="0"/>
                <w:color w:val="000000"/>
                <w:sz w:val="17"/>
              </w:rPr>
              <w:t>4.798</w:t>
            </w:r>
          </w:p>
        </w:tc>
        <w:tc>
          <w:tcPr>
            <w:tcW w:w="1454" w:type="dxa"/>
            <w:shd w:val="clear" w:color="auto" w:fill="FFFFFF"/>
            <w:tcMar>
              <w:top w:w="25" w:type="dxa"/>
              <w:left w:w="30" w:type="dxa"/>
              <w:bottom w:w="25" w:type="dxa"/>
              <w:right w:w="30" w:type="dxa"/>
            </w:tcMar>
            <w:vAlign w:val="center"/>
          </w:tcPr>
          <w:p w14:paraId="159328B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583A67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726D5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5598E44">
        <w:trPr>
          <w:jc w:val="center"/>
        </w:trPr>
        <w:tc>
          <w:tcPr>
            <w:tcW w:w="1454" w:type="dxa"/>
            <w:shd w:val="clear" w:color="auto" w:fill="FFFFFF"/>
            <w:tcMar>
              <w:top w:w="25" w:type="dxa"/>
              <w:left w:w="30" w:type="dxa"/>
              <w:bottom w:w="25" w:type="dxa"/>
              <w:right w:w="30" w:type="dxa"/>
            </w:tcMar>
            <w:vAlign w:val="center"/>
          </w:tcPr>
          <w:p w14:paraId="1F4254D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28C24C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79FDD71">
            <w:pPr>
              <w:spacing w:before="0" w:after="0" w:line="240" w:lineRule="auto"/>
              <w:jc w:val="left"/>
            </w:pPr>
            <w:r>
              <w:rPr>
                <w:rFonts w:ascii="Times New Roman" w:hAnsi="Times New Roman" w:eastAsia="Times New Roman" w:cs="Times New Roman"/>
                <w:b w:val="0"/>
                <w:color w:val="000000"/>
                <w:sz w:val="17"/>
              </w:rPr>
              <w:t>C(station_before, Treatment(reference="Sled Pull"))[T.Row]</w:t>
            </w:r>
          </w:p>
        </w:tc>
        <w:tc>
          <w:tcPr>
            <w:tcW w:w="1454" w:type="dxa"/>
            <w:shd w:val="clear" w:color="auto" w:fill="FFFFFF"/>
            <w:tcMar>
              <w:top w:w="25" w:type="dxa"/>
              <w:left w:w="30" w:type="dxa"/>
              <w:bottom w:w="25" w:type="dxa"/>
              <w:right w:w="30" w:type="dxa"/>
            </w:tcMar>
            <w:vAlign w:val="center"/>
          </w:tcPr>
          <w:p w14:paraId="09059B17">
            <w:pPr>
              <w:spacing w:before="0" w:after="0" w:line="240" w:lineRule="auto"/>
              <w:jc w:val="left"/>
            </w:pPr>
            <w:r>
              <w:rPr>
                <w:rFonts w:ascii="Times New Roman" w:hAnsi="Times New Roman" w:eastAsia="Times New Roman" w:cs="Times New Roman"/>
                <w:b w:val="0"/>
                <w:color w:val="000000"/>
                <w:sz w:val="17"/>
              </w:rPr>
              <w:t>-2.373</w:t>
            </w:r>
          </w:p>
        </w:tc>
        <w:tc>
          <w:tcPr>
            <w:tcW w:w="1454" w:type="dxa"/>
            <w:shd w:val="clear" w:color="auto" w:fill="FFFFFF"/>
            <w:tcMar>
              <w:top w:w="25" w:type="dxa"/>
              <w:left w:w="30" w:type="dxa"/>
              <w:bottom w:w="25" w:type="dxa"/>
              <w:right w:w="30" w:type="dxa"/>
            </w:tcMar>
            <w:vAlign w:val="center"/>
          </w:tcPr>
          <w:p w14:paraId="719477BB">
            <w:pPr>
              <w:spacing w:before="0" w:after="0" w:line="240" w:lineRule="auto"/>
              <w:jc w:val="left"/>
            </w:pPr>
            <w:r>
              <w:rPr>
                <w:rFonts w:ascii="Times New Roman" w:hAnsi="Times New Roman" w:eastAsia="Times New Roman" w:cs="Times New Roman"/>
                <w:b w:val="0"/>
                <w:color w:val="000000"/>
                <w:sz w:val="17"/>
              </w:rPr>
              <w:t>0.22</w:t>
            </w:r>
          </w:p>
        </w:tc>
        <w:tc>
          <w:tcPr>
            <w:tcW w:w="1454" w:type="dxa"/>
            <w:shd w:val="clear" w:color="auto" w:fill="FFFFFF"/>
            <w:tcMar>
              <w:top w:w="25" w:type="dxa"/>
              <w:left w:w="30" w:type="dxa"/>
              <w:bottom w:w="25" w:type="dxa"/>
              <w:right w:w="30" w:type="dxa"/>
            </w:tcMar>
            <w:vAlign w:val="center"/>
          </w:tcPr>
          <w:p w14:paraId="2CEAB21C">
            <w:pPr>
              <w:spacing w:before="0" w:after="0" w:line="240" w:lineRule="auto"/>
              <w:jc w:val="left"/>
            </w:pPr>
            <w:r>
              <w:rPr>
                <w:rFonts w:ascii="Times New Roman" w:hAnsi="Times New Roman" w:eastAsia="Times New Roman" w:cs="Times New Roman"/>
                <w:b w:val="0"/>
                <w:color w:val="000000"/>
                <w:sz w:val="17"/>
              </w:rPr>
              <w:t>-2.805</w:t>
            </w:r>
          </w:p>
        </w:tc>
        <w:tc>
          <w:tcPr>
            <w:tcW w:w="1454" w:type="dxa"/>
            <w:shd w:val="clear" w:color="auto" w:fill="FFFFFF"/>
            <w:tcMar>
              <w:top w:w="25" w:type="dxa"/>
              <w:left w:w="30" w:type="dxa"/>
              <w:bottom w:w="25" w:type="dxa"/>
              <w:right w:w="30" w:type="dxa"/>
            </w:tcMar>
            <w:vAlign w:val="center"/>
          </w:tcPr>
          <w:p w14:paraId="20313BF0">
            <w:pPr>
              <w:spacing w:before="0" w:after="0" w:line="240" w:lineRule="auto"/>
              <w:jc w:val="left"/>
            </w:pPr>
            <w:r>
              <w:rPr>
                <w:rFonts w:ascii="Times New Roman" w:hAnsi="Times New Roman" w:eastAsia="Times New Roman" w:cs="Times New Roman"/>
                <w:b w:val="0"/>
                <w:color w:val="000000"/>
                <w:sz w:val="17"/>
              </w:rPr>
              <w:t>-1.942</w:t>
            </w:r>
          </w:p>
        </w:tc>
        <w:tc>
          <w:tcPr>
            <w:tcW w:w="1454" w:type="dxa"/>
            <w:shd w:val="clear" w:color="auto" w:fill="FFFFFF"/>
            <w:tcMar>
              <w:top w:w="25" w:type="dxa"/>
              <w:left w:w="30" w:type="dxa"/>
              <w:bottom w:w="25" w:type="dxa"/>
              <w:right w:w="30" w:type="dxa"/>
            </w:tcMar>
            <w:vAlign w:val="center"/>
          </w:tcPr>
          <w:p w14:paraId="5473474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255340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0F405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08187D3">
        <w:trPr>
          <w:jc w:val="center"/>
        </w:trPr>
        <w:tc>
          <w:tcPr>
            <w:tcW w:w="1454" w:type="dxa"/>
            <w:shd w:val="clear" w:color="auto" w:fill="FFFFFF"/>
            <w:tcMar>
              <w:top w:w="25" w:type="dxa"/>
              <w:left w:w="30" w:type="dxa"/>
              <w:bottom w:w="25" w:type="dxa"/>
              <w:right w:w="30" w:type="dxa"/>
            </w:tcMar>
            <w:vAlign w:val="center"/>
          </w:tcPr>
          <w:p w14:paraId="17B6651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7D4FF4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3F5FFB4">
            <w:pPr>
              <w:spacing w:before="0" w:after="0" w:line="240" w:lineRule="auto"/>
              <w:jc w:val="left"/>
            </w:pPr>
            <w:r>
              <w:rPr>
                <w:rFonts w:ascii="Times New Roman" w:hAnsi="Times New Roman" w:eastAsia="Times New Roman" w:cs="Times New Roman"/>
                <w:b w:val="0"/>
                <w:color w:val="000000"/>
                <w:sz w:val="17"/>
              </w:rPr>
              <w:t>C(station_before, Treatment(reference="Sled Pull"))[T.Farmers Carry]</w:t>
            </w:r>
          </w:p>
        </w:tc>
        <w:tc>
          <w:tcPr>
            <w:tcW w:w="1454" w:type="dxa"/>
            <w:shd w:val="clear" w:color="auto" w:fill="FFFFFF"/>
            <w:tcMar>
              <w:top w:w="25" w:type="dxa"/>
              <w:left w:w="30" w:type="dxa"/>
              <w:bottom w:w="25" w:type="dxa"/>
              <w:right w:w="30" w:type="dxa"/>
            </w:tcMar>
            <w:vAlign w:val="center"/>
          </w:tcPr>
          <w:p w14:paraId="351AA3E5">
            <w:pPr>
              <w:spacing w:before="0" w:after="0" w:line="240" w:lineRule="auto"/>
              <w:jc w:val="left"/>
            </w:pPr>
            <w:r>
              <w:rPr>
                <w:rFonts w:ascii="Times New Roman" w:hAnsi="Times New Roman" w:eastAsia="Times New Roman" w:cs="Times New Roman"/>
                <w:b w:val="0"/>
                <w:color w:val="000000"/>
                <w:sz w:val="17"/>
              </w:rPr>
              <w:t>3.122</w:t>
            </w:r>
          </w:p>
        </w:tc>
        <w:tc>
          <w:tcPr>
            <w:tcW w:w="1454" w:type="dxa"/>
            <w:shd w:val="clear" w:color="auto" w:fill="FFFFFF"/>
            <w:tcMar>
              <w:top w:w="25" w:type="dxa"/>
              <w:left w:w="30" w:type="dxa"/>
              <w:bottom w:w="25" w:type="dxa"/>
              <w:right w:w="30" w:type="dxa"/>
            </w:tcMar>
            <w:vAlign w:val="center"/>
          </w:tcPr>
          <w:p w14:paraId="6F9EC9AC">
            <w:pPr>
              <w:spacing w:before="0" w:after="0" w:line="240" w:lineRule="auto"/>
              <w:jc w:val="left"/>
            </w:pPr>
            <w:r>
              <w:rPr>
                <w:rFonts w:ascii="Times New Roman" w:hAnsi="Times New Roman" w:eastAsia="Times New Roman" w:cs="Times New Roman"/>
                <w:b w:val="0"/>
                <w:color w:val="000000"/>
                <w:sz w:val="17"/>
              </w:rPr>
              <w:t>0.206</w:t>
            </w:r>
          </w:p>
        </w:tc>
        <w:tc>
          <w:tcPr>
            <w:tcW w:w="1454" w:type="dxa"/>
            <w:shd w:val="clear" w:color="auto" w:fill="FFFFFF"/>
            <w:tcMar>
              <w:top w:w="25" w:type="dxa"/>
              <w:left w:w="30" w:type="dxa"/>
              <w:bottom w:w="25" w:type="dxa"/>
              <w:right w:w="30" w:type="dxa"/>
            </w:tcMar>
            <w:vAlign w:val="center"/>
          </w:tcPr>
          <w:p w14:paraId="2BAD87F8">
            <w:pPr>
              <w:spacing w:before="0" w:after="0" w:line="240" w:lineRule="auto"/>
              <w:jc w:val="left"/>
            </w:pPr>
            <w:r>
              <w:rPr>
                <w:rFonts w:ascii="Times New Roman" w:hAnsi="Times New Roman" w:eastAsia="Times New Roman" w:cs="Times New Roman"/>
                <w:b w:val="0"/>
                <w:color w:val="000000"/>
                <w:sz w:val="17"/>
              </w:rPr>
              <w:t>2.719</w:t>
            </w:r>
          </w:p>
        </w:tc>
        <w:tc>
          <w:tcPr>
            <w:tcW w:w="1454" w:type="dxa"/>
            <w:shd w:val="clear" w:color="auto" w:fill="FFFFFF"/>
            <w:tcMar>
              <w:top w:w="25" w:type="dxa"/>
              <w:left w:w="30" w:type="dxa"/>
              <w:bottom w:w="25" w:type="dxa"/>
              <w:right w:w="30" w:type="dxa"/>
            </w:tcMar>
            <w:vAlign w:val="center"/>
          </w:tcPr>
          <w:p w14:paraId="0FF3ECC5">
            <w:pPr>
              <w:spacing w:before="0" w:after="0" w:line="240" w:lineRule="auto"/>
              <w:jc w:val="left"/>
            </w:pPr>
            <w:r>
              <w:rPr>
                <w:rFonts w:ascii="Times New Roman" w:hAnsi="Times New Roman" w:eastAsia="Times New Roman" w:cs="Times New Roman"/>
                <w:b w:val="0"/>
                <w:color w:val="000000"/>
                <w:sz w:val="17"/>
              </w:rPr>
              <w:t>3.525</w:t>
            </w:r>
          </w:p>
        </w:tc>
        <w:tc>
          <w:tcPr>
            <w:tcW w:w="1454" w:type="dxa"/>
            <w:shd w:val="clear" w:color="auto" w:fill="FFFFFF"/>
            <w:tcMar>
              <w:top w:w="25" w:type="dxa"/>
              <w:left w:w="30" w:type="dxa"/>
              <w:bottom w:w="25" w:type="dxa"/>
              <w:right w:w="30" w:type="dxa"/>
            </w:tcMar>
            <w:vAlign w:val="center"/>
          </w:tcPr>
          <w:p w14:paraId="350F9A6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98A43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BA24EB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E4B961A">
        <w:trPr>
          <w:jc w:val="center"/>
        </w:trPr>
        <w:tc>
          <w:tcPr>
            <w:tcW w:w="1454" w:type="dxa"/>
            <w:shd w:val="clear" w:color="auto" w:fill="FFFFFF"/>
            <w:tcMar>
              <w:top w:w="25" w:type="dxa"/>
              <w:left w:w="30" w:type="dxa"/>
              <w:bottom w:w="25" w:type="dxa"/>
              <w:right w:w="30" w:type="dxa"/>
            </w:tcMar>
            <w:vAlign w:val="center"/>
          </w:tcPr>
          <w:p w14:paraId="1788CC3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832852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8F01797">
            <w:pPr>
              <w:spacing w:before="0" w:after="0" w:line="240" w:lineRule="auto"/>
              <w:jc w:val="left"/>
            </w:pPr>
            <w:r>
              <w:rPr>
                <w:rFonts w:ascii="Times New Roman" w:hAnsi="Times New Roman" w:eastAsia="Times New Roman" w:cs="Times New Roman"/>
                <w:b w:val="0"/>
                <w:color w:val="000000"/>
                <w:sz w:val="17"/>
              </w:rPr>
              <w:t>C(station_before, Treatment(reference="Sled Pull"))[T.Sandbag Lunges]</w:t>
            </w:r>
          </w:p>
        </w:tc>
        <w:tc>
          <w:tcPr>
            <w:tcW w:w="1454" w:type="dxa"/>
            <w:shd w:val="clear" w:color="auto" w:fill="FFFFFF"/>
            <w:tcMar>
              <w:top w:w="25" w:type="dxa"/>
              <w:left w:w="30" w:type="dxa"/>
              <w:bottom w:w="25" w:type="dxa"/>
              <w:right w:w="30" w:type="dxa"/>
            </w:tcMar>
            <w:vAlign w:val="center"/>
          </w:tcPr>
          <w:p w14:paraId="6F51B650">
            <w:pPr>
              <w:spacing w:before="0" w:after="0" w:line="240" w:lineRule="auto"/>
              <w:jc w:val="left"/>
            </w:pPr>
            <w:r>
              <w:rPr>
                <w:rFonts w:ascii="Times New Roman" w:hAnsi="Times New Roman" w:eastAsia="Times New Roman" w:cs="Times New Roman"/>
                <w:b w:val="0"/>
                <w:color w:val="000000"/>
                <w:sz w:val="17"/>
              </w:rPr>
              <w:t>21.592</w:t>
            </w:r>
          </w:p>
        </w:tc>
        <w:tc>
          <w:tcPr>
            <w:tcW w:w="1454" w:type="dxa"/>
            <w:shd w:val="clear" w:color="auto" w:fill="FFFFFF"/>
            <w:tcMar>
              <w:top w:w="25" w:type="dxa"/>
              <w:left w:w="30" w:type="dxa"/>
              <w:bottom w:w="25" w:type="dxa"/>
              <w:right w:w="30" w:type="dxa"/>
            </w:tcMar>
            <w:vAlign w:val="center"/>
          </w:tcPr>
          <w:p w14:paraId="14E6E665">
            <w:pPr>
              <w:spacing w:before="0" w:after="0" w:line="240" w:lineRule="auto"/>
              <w:jc w:val="left"/>
            </w:pPr>
            <w:r>
              <w:rPr>
                <w:rFonts w:ascii="Times New Roman" w:hAnsi="Times New Roman" w:eastAsia="Times New Roman" w:cs="Times New Roman"/>
                <w:b w:val="0"/>
                <w:color w:val="000000"/>
                <w:sz w:val="17"/>
              </w:rPr>
              <w:t>0.329</w:t>
            </w:r>
          </w:p>
        </w:tc>
        <w:tc>
          <w:tcPr>
            <w:tcW w:w="1454" w:type="dxa"/>
            <w:shd w:val="clear" w:color="auto" w:fill="FFFFFF"/>
            <w:tcMar>
              <w:top w:w="25" w:type="dxa"/>
              <w:left w:w="30" w:type="dxa"/>
              <w:bottom w:w="25" w:type="dxa"/>
              <w:right w:w="30" w:type="dxa"/>
            </w:tcMar>
            <w:vAlign w:val="center"/>
          </w:tcPr>
          <w:p w14:paraId="07FACBCB">
            <w:pPr>
              <w:spacing w:before="0" w:after="0" w:line="240" w:lineRule="auto"/>
              <w:jc w:val="left"/>
            </w:pPr>
            <w:r>
              <w:rPr>
                <w:rFonts w:ascii="Times New Roman" w:hAnsi="Times New Roman" w:eastAsia="Times New Roman" w:cs="Times New Roman"/>
                <w:b w:val="0"/>
                <w:color w:val="000000"/>
                <w:sz w:val="17"/>
              </w:rPr>
              <w:t>20.947</w:t>
            </w:r>
          </w:p>
        </w:tc>
        <w:tc>
          <w:tcPr>
            <w:tcW w:w="1454" w:type="dxa"/>
            <w:shd w:val="clear" w:color="auto" w:fill="FFFFFF"/>
            <w:tcMar>
              <w:top w:w="25" w:type="dxa"/>
              <w:left w:w="30" w:type="dxa"/>
              <w:bottom w:w="25" w:type="dxa"/>
              <w:right w:w="30" w:type="dxa"/>
            </w:tcMar>
            <w:vAlign w:val="center"/>
          </w:tcPr>
          <w:p w14:paraId="114A4783">
            <w:pPr>
              <w:spacing w:before="0" w:after="0" w:line="240" w:lineRule="auto"/>
              <w:jc w:val="left"/>
            </w:pPr>
            <w:r>
              <w:rPr>
                <w:rFonts w:ascii="Times New Roman" w:hAnsi="Times New Roman" w:eastAsia="Times New Roman" w:cs="Times New Roman"/>
                <w:b w:val="0"/>
                <w:color w:val="000000"/>
                <w:sz w:val="17"/>
              </w:rPr>
              <w:t>22.238</w:t>
            </w:r>
          </w:p>
        </w:tc>
        <w:tc>
          <w:tcPr>
            <w:tcW w:w="1454" w:type="dxa"/>
            <w:shd w:val="clear" w:color="auto" w:fill="FFFFFF"/>
            <w:tcMar>
              <w:top w:w="25" w:type="dxa"/>
              <w:left w:w="30" w:type="dxa"/>
              <w:bottom w:w="25" w:type="dxa"/>
              <w:right w:w="30" w:type="dxa"/>
            </w:tcMar>
            <w:vAlign w:val="center"/>
          </w:tcPr>
          <w:p w14:paraId="3400DD1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038DA2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54E186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33256E3">
        <w:trPr>
          <w:jc w:val="center"/>
        </w:trPr>
        <w:tc>
          <w:tcPr>
            <w:tcW w:w="1454" w:type="dxa"/>
            <w:shd w:val="clear" w:color="auto" w:fill="FFFFFF"/>
            <w:tcMar>
              <w:top w:w="25" w:type="dxa"/>
              <w:left w:w="30" w:type="dxa"/>
              <w:bottom w:w="25" w:type="dxa"/>
              <w:right w:w="30" w:type="dxa"/>
            </w:tcMar>
            <w:vAlign w:val="center"/>
          </w:tcPr>
          <w:p w14:paraId="46F61F5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9B849D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C381BA6">
            <w:pPr>
              <w:spacing w:before="0" w:after="0" w:line="240" w:lineRule="auto"/>
              <w:jc w:val="left"/>
            </w:pPr>
            <w:r>
              <w:rPr>
                <w:rFonts w:ascii="Times New Roman" w:hAnsi="Times New Roman" w:eastAsia="Times New Roman" w:cs="Times New Roman"/>
                <w:b w:val="0"/>
                <w:color w:val="000000"/>
                <w:sz w:val="17"/>
              </w:rPr>
              <w:t>C(sex)[T.women]</w:t>
            </w:r>
          </w:p>
        </w:tc>
        <w:tc>
          <w:tcPr>
            <w:tcW w:w="1454" w:type="dxa"/>
            <w:shd w:val="clear" w:color="auto" w:fill="FFFFFF"/>
            <w:tcMar>
              <w:top w:w="25" w:type="dxa"/>
              <w:left w:w="30" w:type="dxa"/>
              <w:bottom w:w="25" w:type="dxa"/>
              <w:right w:w="30" w:type="dxa"/>
            </w:tcMar>
            <w:vAlign w:val="center"/>
          </w:tcPr>
          <w:p w14:paraId="59475582">
            <w:pPr>
              <w:spacing w:before="0" w:after="0" w:line="240" w:lineRule="auto"/>
              <w:jc w:val="left"/>
            </w:pPr>
            <w:r>
              <w:rPr>
                <w:rFonts w:ascii="Times New Roman" w:hAnsi="Times New Roman" w:eastAsia="Times New Roman" w:cs="Times New Roman"/>
                <w:b w:val="0"/>
                <w:color w:val="000000"/>
                <w:sz w:val="17"/>
              </w:rPr>
              <w:t>24.597</w:t>
            </w:r>
          </w:p>
        </w:tc>
        <w:tc>
          <w:tcPr>
            <w:tcW w:w="1454" w:type="dxa"/>
            <w:shd w:val="clear" w:color="auto" w:fill="FFFFFF"/>
            <w:tcMar>
              <w:top w:w="25" w:type="dxa"/>
              <w:left w:w="30" w:type="dxa"/>
              <w:bottom w:w="25" w:type="dxa"/>
              <w:right w:w="30" w:type="dxa"/>
            </w:tcMar>
            <w:vAlign w:val="center"/>
          </w:tcPr>
          <w:p w14:paraId="57C30390">
            <w:pPr>
              <w:spacing w:before="0" w:after="0" w:line="240" w:lineRule="auto"/>
              <w:jc w:val="left"/>
            </w:pPr>
            <w:r>
              <w:rPr>
                <w:rFonts w:ascii="Times New Roman" w:hAnsi="Times New Roman" w:eastAsia="Times New Roman" w:cs="Times New Roman"/>
                <w:b w:val="0"/>
                <w:color w:val="000000"/>
                <w:sz w:val="17"/>
              </w:rPr>
              <w:t>0.437</w:t>
            </w:r>
          </w:p>
        </w:tc>
        <w:tc>
          <w:tcPr>
            <w:tcW w:w="1454" w:type="dxa"/>
            <w:shd w:val="clear" w:color="auto" w:fill="FFFFFF"/>
            <w:tcMar>
              <w:top w:w="25" w:type="dxa"/>
              <w:left w:w="30" w:type="dxa"/>
              <w:bottom w:w="25" w:type="dxa"/>
              <w:right w:w="30" w:type="dxa"/>
            </w:tcMar>
            <w:vAlign w:val="center"/>
          </w:tcPr>
          <w:p w14:paraId="5D0C3746">
            <w:pPr>
              <w:spacing w:before="0" w:after="0" w:line="240" w:lineRule="auto"/>
              <w:jc w:val="left"/>
            </w:pPr>
            <w:r>
              <w:rPr>
                <w:rFonts w:ascii="Times New Roman" w:hAnsi="Times New Roman" w:eastAsia="Times New Roman" w:cs="Times New Roman"/>
                <w:b w:val="0"/>
                <w:color w:val="000000"/>
                <w:sz w:val="17"/>
              </w:rPr>
              <w:t>23.741</w:t>
            </w:r>
          </w:p>
        </w:tc>
        <w:tc>
          <w:tcPr>
            <w:tcW w:w="1454" w:type="dxa"/>
            <w:shd w:val="clear" w:color="auto" w:fill="FFFFFF"/>
            <w:tcMar>
              <w:top w:w="25" w:type="dxa"/>
              <w:left w:w="30" w:type="dxa"/>
              <w:bottom w:w="25" w:type="dxa"/>
              <w:right w:w="30" w:type="dxa"/>
            </w:tcMar>
            <w:vAlign w:val="center"/>
          </w:tcPr>
          <w:p w14:paraId="2BDD9B5B">
            <w:pPr>
              <w:spacing w:before="0" w:after="0" w:line="240" w:lineRule="auto"/>
              <w:jc w:val="left"/>
            </w:pPr>
            <w:r>
              <w:rPr>
                <w:rFonts w:ascii="Times New Roman" w:hAnsi="Times New Roman" w:eastAsia="Times New Roman" w:cs="Times New Roman"/>
                <w:b w:val="0"/>
                <w:color w:val="000000"/>
                <w:sz w:val="17"/>
              </w:rPr>
              <w:t>25.453</w:t>
            </w:r>
          </w:p>
        </w:tc>
        <w:tc>
          <w:tcPr>
            <w:tcW w:w="1454" w:type="dxa"/>
            <w:shd w:val="clear" w:color="auto" w:fill="FFFFFF"/>
            <w:tcMar>
              <w:top w:w="25" w:type="dxa"/>
              <w:left w:w="30" w:type="dxa"/>
              <w:bottom w:w="25" w:type="dxa"/>
              <w:right w:w="30" w:type="dxa"/>
            </w:tcMar>
            <w:vAlign w:val="center"/>
          </w:tcPr>
          <w:p w14:paraId="37E18F0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ACE821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5C0755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9D41A83">
        <w:trPr>
          <w:jc w:val="center"/>
        </w:trPr>
        <w:tc>
          <w:tcPr>
            <w:tcW w:w="1454" w:type="dxa"/>
            <w:shd w:val="clear" w:color="auto" w:fill="FFFFFF"/>
            <w:tcMar>
              <w:top w:w="25" w:type="dxa"/>
              <w:left w:w="30" w:type="dxa"/>
              <w:bottom w:w="25" w:type="dxa"/>
              <w:right w:w="30" w:type="dxa"/>
            </w:tcMar>
            <w:vAlign w:val="center"/>
          </w:tcPr>
          <w:p w14:paraId="44D608C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CF48E4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B8ED54E">
            <w:pPr>
              <w:spacing w:before="0" w:after="0" w:line="240" w:lineRule="auto"/>
              <w:jc w:val="left"/>
            </w:pPr>
            <w:r>
              <w:rPr>
                <w:rFonts w:ascii="Times New Roman" w:hAnsi="Times New Roman" w:eastAsia="Times New Roman" w:cs="Times New Roman"/>
                <w:b w:val="0"/>
                <w:color w:val="000000"/>
                <w:sz w:val="17"/>
              </w:rPr>
              <w:t>C(age_group)[T.25-29]</w:t>
            </w:r>
          </w:p>
        </w:tc>
        <w:tc>
          <w:tcPr>
            <w:tcW w:w="1454" w:type="dxa"/>
            <w:shd w:val="clear" w:color="auto" w:fill="FFFFFF"/>
            <w:tcMar>
              <w:top w:w="25" w:type="dxa"/>
              <w:left w:w="30" w:type="dxa"/>
              <w:bottom w:w="25" w:type="dxa"/>
              <w:right w:w="30" w:type="dxa"/>
            </w:tcMar>
            <w:vAlign w:val="center"/>
          </w:tcPr>
          <w:p w14:paraId="74C7AC5B">
            <w:pPr>
              <w:spacing w:before="0" w:after="0" w:line="240" w:lineRule="auto"/>
              <w:jc w:val="left"/>
            </w:pPr>
            <w:r>
              <w:rPr>
                <w:rFonts w:ascii="Times New Roman" w:hAnsi="Times New Roman" w:eastAsia="Times New Roman" w:cs="Times New Roman"/>
                <w:b w:val="0"/>
                <w:color w:val="000000"/>
                <w:sz w:val="17"/>
              </w:rPr>
              <w:t>0.114</w:t>
            </w:r>
          </w:p>
        </w:tc>
        <w:tc>
          <w:tcPr>
            <w:tcW w:w="1454" w:type="dxa"/>
            <w:shd w:val="clear" w:color="auto" w:fill="FFFFFF"/>
            <w:tcMar>
              <w:top w:w="25" w:type="dxa"/>
              <w:left w:w="30" w:type="dxa"/>
              <w:bottom w:w="25" w:type="dxa"/>
              <w:right w:w="30" w:type="dxa"/>
            </w:tcMar>
            <w:vAlign w:val="center"/>
          </w:tcPr>
          <w:p w14:paraId="5C08B25C">
            <w:pPr>
              <w:spacing w:before="0" w:after="0" w:line="240" w:lineRule="auto"/>
              <w:jc w:val="left"/>
            </w:pPr>
            <w:r>
              <w:rPr>
                <w:rFonts w:ascii="Times New Roman" w:hAnsi="Times New Roman" w:eastAsia="Times New Roman" w:cs="Times New Roman"/>
                <w:b w:val="0"/>
                <w:color w:val="000000"/>
                <w:sz w:val="17"/>
              </w:rPr>
              <w:t>0.486</w:t>
            </w:r>
          </w:p>
        </w:tc>
        <w:tc>
          <w:tcPr>
            <w:tcW w:w="1454" w:type="dxa"/>
            <w:shd w:val="clear" w:color="auto" w:fill="FFFFFF"/>
            <w:tcMar>
              <w:top w:w="25" w:type="dxa"/>
              <w:left w:w="30" w:type="dxa"/>
              <w:bottom w:w="25" w:type="dxa"/>
              <w:right w:w="30" w:type="dxa"/>
            </w:tcMar>
            <w:vAlign w:val="center"/>
          </w:tcPr>
          <w:p w14:paraId="38DC788A">
            <w:pPr>
              <w:spacing w:before="0" w:after="0" w:line="240" w:lineRule="auto"/>
              <w:jc w:val="left"/>
            </w:pPr>
            <w:r>
              <w:rPr>
                <w:rFonts w:ascii="Times New Roman" w:hAnsi="Times New Roman" w:eastAsia="Times New Roman" w:cs="Times New Roman"/>
                <w:b w:val="0"/>
                <w:color w:val="000000"/>
                <w:sz w:val="17"/>
              </w:rPr>
              <w:t>-0.838</w:t>
            </w:r>
          </w:p>
        </w:tc>
        <w:tc>
          <w:tcPr>
            <w:tcW w:w="1454" w:type="dxa"/>
            <w:shd w:val="clear" w:color="auto" w:fill="FFFFFF"/>
            <w:tcMar>
              <w:top w:w="25" w:type="dxa"/>
              <w:left w:w="30" w:type="dxa"/>
              <w:bottom w:w="25" w:type="dxa"/>
              <w:right w:w="30" w:type="dxa"/>
            </w:tcMar>
            <w:vAlign w:val="center"/>
          </w:tcPr>
          <w:p w14:paraId="62C69D7C">
            <w:pPr>
              <w:spacing w:before="0" w:after="0" w:line="240" w:lineRule="auto"/>
              <w:jc w:val="left"/>
            </w:pPr>
            <w:r>
              <w:rPr>
                <w:rFonts w:ascii="Times New Roman" w:hAnsi="Times New Roman" w:eastAsia="Times New Roman" w:cs="Times New Roman"/>
                <w:b w:val="0"/>
                <w:color w:val="000000"/>
                <w:sz w:val="17"/>
              </w:rPr>
              <w:t>1.067</w:t>
            </w:r>
          </w:p>
        </w:tc>
        <w:tc>
          <w:tcPr>
            <w:tcW w:w="1454" w:type="dxa"/>
            <w:shd w:val="clear" w:color="auto" w:fill="FFFFFF"/>
            <w:tcMar>
              <w:top w:w="25" w:type="dxa"/>
              <w:left w:w="30" w:type="dxa"/>
              <w:bottom w:w="25" w:type="dxa"/>
              <w:right w:w="30" w:type="dxa"/>
            </w:tcMar>
            <w:vAlign w:val="center"/>
          </w:tcPr>
          <w:p w14:paraId="5F381BD8">
            <w:pPr>
              <w:spacing w:before="0" w:after="0" w:line="240" w:lineRule="auto"/>
              <w:jc w:val="left"/>
            </w:pPr>
            <w:r>
              <w:rPr>
                <w:rFonts w:ascii="Times New Roman" w:hAnsi="Times New Roman" w:eastAsia="Times New Roman" w:cs="Times New Roman"/>
                <w:b w:val="0"/>
                <w:color w:val="000000"/>
                <w:sz w:val="17"/>
              </w:rPr>
              <w:t>0.814</w:t>
            </w:r>
          </w:p>
        </w:tc>
        <w:tc>
          <w:tcPr>
            <w:tcW w:w="1454" w:type="dxa"/>
            <w:shd w:val="clear" w:color="auto" w:fill="FFFFFF"/>
            <w:tcMar>
              <w:top w:w="25" w:type="dxa"/>
              <w:left w:w="30" w:type="dxa"/>
              <w:bottom w:w="25" w:type="dxa"/>
              <w:right w:w="30" w:type="dxa"/>
            </w:tcMar>
            <w:vAlign w:val="center"/>
          </w:tcPr>
          <w:p w14:paraId="3D68DF8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BB5664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52D3249">
        <w:trPr>
          <w:jc w:val="center"/>
        </w:trPr>
        <w:tc>
          <w:tcPr>
            <w:tcW w:w="1454" w:type="dxa"/>
            <w:shd w:val="clear" w:color="auto" w:fill="FFFFFF"/>
            <w:tcMar>
              <w:top w:w="25" w:type="dxa"/>
              <w:left w:w="30" w:type="dxa"/>
              <w:bottom w:w="25" w:type="dxa"/>
              <w:right w:w="30" w:type="dxa"/>
            </w:tcMar>
            <w:vAlign w:val="center"/>
          </w:tcPr>
          <w:p w14:paraId="0D76787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C27BD4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FFF11BE">
            <w:pPr>
              <w:spacing w:before="0" w:after="0" w:line="240" w:lineRule="auto"/>
              <w:jc w:val="left"/>
            </w:pPr>
            <w:r>
              <w:rPr>
                <w:rFonts w:ascii="Times New Roman" w:hAnsi="Times New Roman" w:eastAsia="Times New Roman" w:cs="Times New Roman"/>
                <w:b w:val="0"/>
                <w:color w:val="000000"/>
                <w:sz w:val="17"/>
              </w:rPr>
              <w:t>C(age_group)[T.30-34]</w:t>
            </w:r>
          </w:p>
        </w:tc>
        <w:tc>
          <w:tcPr>
            <w:tcW w:w="1454" w:type="dxa"/>
            <w:shd w:val="clear" w:color="auto" w:fill="FFFFFF"/>
            <w:tcMar>
              <w:top w:w="25" w:type="dxa"/>
              <w:left w:w="30" w:type="dxa"/>
              <w:bottom w:w="25" w:type="dxa"/>
              <w:right w:w="30" w:type="dxa"/>
            </w:tcMar>
            <w:vAlign w:val="center"/>
          </w:tcPr>
          <w:p w14:paraId="4C3F59B3">
            <w:pPr>
              <w:spacing w:before="0" w:after="0" w:line="240" w:lineRule="auto"/>
              <w:jc w:val="left"/>
            </w:pPr>
            <w:r>
              <w:rPr>
                <w:rFonts w:ascii="Times New Roman" w:hAnsi="Times New Roman" w:eastAsia="Times New Roman" w:cs="Times New Roman"/>
                <w:b w:val="0"/>
                <w:color w:val="000000"/>
                <w:sz w:val="17"/>
              </w:rPr>
              <w:t>0.234</w:t>
            </w:r>
          </w:p>
        </w:tc>
        <w:tc>
          <w:tcPr>
            <w:tcW w:w="1454" w:type="dxa"/>
            <w:shd w:val="clear" w:color="auto" w:fill="FFFFFF"/>
            <w:tcMar>
              <w:top w:w="25" w:type="dxa"/>
              <w:left w:w="30" w:type="dxa"/>
              <w:bottom w:w="25" w:type="dxa"/>
              <w:right w:w="30" w:type="dxa"/>
            </w:tcMar>
            <w:vAlign w:val="center"/>
          </w:tcPr>
          <w:p w14:paraId="0EDBD3AC">
            <w:pPr>
              <w:spacing w:before="0" w:after="0" w:line="240" w:lineRule="auto"/>
              <w:jc w:val="left"/>
            </w:pPr>
            <w:r>
              <w:rPr>
                <w:rFonts w:ascii="Times New Roman" w:hAnsi="Times New Roman" w:eastAsia="Times New Roman" w:cs="Times New Roman"/>
                <w:b w:val="0"/>
                <w:color w:val="000000"/>
                <w:sz w:val="17"/>
              </w:rPr>
              <w:t>0.469</w:t>
            </w:r>
          </w:p>
        </w:tc>
        <w:tc>
          <w:tcPr>
            <w:tcW w:w="1454" w:type="dxa"/>
            <w:shd w:val="clear" w:color="auto" w:fill="FFFFFF"/>
            <w:tcMar>
              <w:top w:w="25" w:type="dxa"/>
              <w:left w:w="30" w:type="dxa"/>
              <w:bottom w:w="25" w:type="dxa"/>
              <w:right w:w="30" w:type="dxa"/>
            </w:tcMar>
            <w:vAlign w:val="center"/>
          </w:tcPr>
          <w:p w14:paraId="00A0B20A">
            <w:pPr>
              <w:spacing w:before="0" w:after="0" w:line="240" w:lineRule="auto"/>
              <w:jc w:val="left"/>
            </w:pPr>
            <w:r>
              <w:rPr>
                <w:rFonts w:ascii="Times New Roman" w:hAnsi="Times New Roman" w:eastAsia="Times New Roman" w:cs="Times New Roman"/>
                <w:b w:val="0"/>
                <w:color w:val="000000"/>
                <w:sz w:val="17"/>
              </w:rPr>
              <w:t>-0.685</w:t>
            </w:r>
          </w:p>
        </w:tc>
        <w:tc>
          <w:tcPr>
            <w:tcW w:w="1454" w:type="dxa"/>
            <w:shd w:val="clear" w:color="auto" w:fill="FFFFFF"/>
            <w:tcMar>
              <w:top w:w="25" w:type="dxa"/>
              <w:left w:w="30" w:type="dxa"/>
              <w:bottom w:w="25" w:type="dxa"/>
              <w:right w:w="30" w:type="dxa"/>
            </w:tcMar>
            <w:vAlign w:val="center"/>
          </w:tcPr>
          <w:p w14:paraId="53C33FDB">
            <w:pPr>
              <w:spacing w:before="0" w:after="0" w:line="240" w:lineRule="auto"/>
              <w:jc w:val="left"/>
            </w:pPr>
            <w:r>
              <w:rPr>
                <w:rFonts w:ascii="Times New Roman" w:hAnsi="Times New Roman" w:eastAsia="Times New Roman" w:cs="Times New Roman"/>
                <w:b w:val="0"/>
                <w:color w:val="000000"/>
                <w:sz w:val="17"/>
              </w:rPr>
              <w:t>1.152</w:t>
            </w:r>
          </w:p>
        </w:tc>
        <w:tc>
          <w:tcPr>
            <w:tcW w:w="1454" w:type="dxa"/>
            <w:shd w:val="clear" w:color="auto" w:fill="FFFFFF"/>
            <w:tcMar>
              <w:top w:w="25" w:type="dxa"/>
              <w:left w:w="30" w:type="dxa"/>
              <w:bottom w:w="25" w:type="dxa"/>
              <w:right w:w="30" w:type="dxa"/>
            </w:tcMar>
            <w:vAlign w:val="center"/>
          </w:tcPr>
          <w:p w14:paraId="071522C7">
            <w:pPr>
              <w:spacing w:before="0" w:after="0" w:line="240" w:lineRule="auto"/>
              <w:jc w:val="left"/>
            </w:pPr>
            <w:r>
              <w:rPr>
                <w:rFonts w:ascii="Times New Roman" w:hAnsi="Times New Roman" w:eastAsia="Times New Roman" w:cs="Times New Roman"/>
                <w:b w:val="0"/>
                <w:color w:val="000000"/>
                <w:sz w:val="17"/>
              </w:rPr>
              <w:t>0.618</w:t>
            </w:r>
          </w:p>
        </w:tc>
        <w:tc>
          <w:tcPr>
            <w:tcW w:w="1454" w:type="dxa"/>
            <w:shd w:val="clear" w:color="auto" w:fill="FFFFFF"/>
            <w:tcMar>
              <w:top w:w="25" w:type="dxa"/>
              <w:left w:w="30" w:type="dxa"/>
              <w:bottom w:w="25" w:type="dxa"/>
              <w:right w:w="30" w:type="dxa"/>
            </w:tcMar>
            <w:vAlign w:val="center"/>
          </w:tcPr>
          <w:p w14:paraId="0AED709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CAA279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B42A34E">
        <w:trPr>
          <w:jc w:val="center"/>
        </w:trPr>
        <w:tc>
          <w:tcPr>
            <w:tcW w:w="1454" w:type="dxa"/>
            <w:shd w:val="clear" w:color="auto" w:fill="FFFFFF"/>
            <w:tcMar>
              <w:top w:w="25" w:type="dxa"/>
              <w:left w:w="30" w:type="dxa"/>
              <w:bottom w:w="25" w:type="dxa"/>
              <w:right w:w="30" w:type="dxa"/>
            </w:tcMar>
            <w:vAlign w:val="center"/>
          </w:tcPr>
          <w:p w14:paraId="4D5D53C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9538D37">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70F9B98">
            <w:pPr>
              <w:spacing w:before="0" w:after="0" w:line="240" w:lineRule="auto"/>
              <w:jc w:val="left"/>
            </w:pPr>
            <w:r>
              <w:rPr>
                <w:rFonts w:ascii="Times New Roman" w:hAnsi="Times New Roman" w:eastAsia="Times New Roman" w:cs="Times New Roman"/>
                <w:b w:val="0"/>
                <w:color w:val="000000"/>
                <w:sz w:val="17"/>
              </w:rPr>
              <w:t>C(age_group)[T.35-39]</w:t>
            </w:r>
          </w:p>
        </w:tc>
        <w:tc>
          <w:tcPr>
            <w:tcW w:w="1454" w:type="dxa"/>
            <w:shd w:val="clear" w:color="auto" w:fill="FFFFFF"/>
            <w:tcMar>
              <w:top w:w="25" w:type="dxa"/>
              <w:left w:w="30" w:type="dxa"/>
              <w:bottom w:w="25" w:type="dxa"/>
              <w:right w:w="30" w:type="dxa"/>
            </w:tcMar>
            <w:vAlign w:val="center"/>
          </w:tcPr>
          <w:p w14:paraId="5B24CB44">
            <w:pPr>
              <w:spacing w:before="0" w:after="0" w:line="240" w:lineRule="auto"/>
              <w:jc w:val="left"/>
            </w:pPr>
            <w:r>
              <w:rPr>
                <w:rFonts w:ascii="Times New Roman" w:hAnsi="Times New Roman" w:eastAsia="Times New Roman" w:cs="Times New Roman"/>
                <w:b w:val="0"/>
                <w:color w:val="000000"/>
                <w:sz w:val="17"/>
              </w:rPr>
              <w:t>-0.465</w:t>
            </w:r>
          </w:p>
        </w:tc>
        <w:tc>
          <w:tcPr>
            <w:tcW w:w="1454" w:type="dxa"/>
            <w:shd w:val="clear" w:color="auto" w:fill="FFFFFF"/>
            <w:tcMar>
              <w:top w:w="25" w:type="dxa"/>
              <w:left w:w="30" w:type="dxa"/>
              <w:bottom w:w="25" w:type="dxa"/>
              <w:right w:w="30" w:type="dxa"/>
            </w:tcMar>
            <w:vAlign w:val="center"/>
          </w:tcPr>
          <w:p w14:paraId="7F4FBD0A">
            <w:pPr>
              <w:spacing w:before="0" w:after="0" w:line="240" w:lineRule="auto"/>
              <w:jc w:val="left"/>
            </w:pPr>
            <w:r>
              <w:rPr>
                <w:rFonts w:ascii="Times New Roman" w:hAnsi="Times New Roman" w:eastAsia="Times New Roman" w:cs="Times New Roman"/>
                <w:b w:val="0"/>
                <w:color w:val="000000"/>
                <w:sz w:val="17"/>
              </w:rPr>
              <w:t>0.486</w:t>
            </w:r>
          </w:p>
        </w:tc>
        <w:tc>
          <w:tcPr>
            <w:tcW w:w="1454" w:type="dxa"/>
            <w:shd w:val="clear" w:color="auto" w:fill="FFFFFF"/>
            <w:tcMar>
              <w:top w:w="25" w:type="dxa"/>
              <w:left w:w="30" w:type="dxa"/>
              <w:bottom w:w="25" w:type="dxa"/>
              <w:right w:w="30" w:type="dxa"/>
            </w:tcMar>
            <w:vAlign w:val="center"/>
          </w:tcPr>
          <w:p w14:paraId="5D68D818">
            <w:pPr>
              <w:spacing w:before="0" w:after="0" w:line="240" w:lineRule="auto"/>
              <w:jc w:val="left"/>
            </w:pPr>
            <w:r>
              <w:rPr>
                <w:rFonts w:ascii="Times New Roman" w:hAnsi="Times New Roman" w:eastAsia="Times New Roman" w:cs="Times New Roman"/>
                <w:b w:val="0"/>
                <w:color w:val="000000"/>
                <w:sz w:val="17"/>
              </w:rPr>
              <w:t>-1.417</w:t>
            </w:r>
          </w:p>
        </w:tc>
        <w:tc>
          <w:tcPr>
            <w:tcW w:w="1454" w:type="dxa"/>
            <w:shd w:val="clear" w:color="auto" w:fill="FFFFFF"/>
            <w:tcMar>
              <w:top w:w="25" w:type="dxa"/>
              <w:left w:w="30" w:type="dxa"/>
              <w:bottom w:w="25" w:type="dxa"/>
              <w:right w:w="30" w:type="dxa"/>
            </w:tcMar>
            <w:vAlign w:val="center"/>
          </w:tcPr>
          <w:p w14:paraId="282A97FB">
            <w:pPr>
              <w:spacing w:before="0" w:after="0" w:line="240" w:lineRule="auto"/>
              <w:jc w:val="left"/>
            </w:pPr>
            <w:r>
              <w:rPr>
                <w:rFonts w:ascii="Times New Roman" w:hAnsi="Times New Roman" w:eastAsia="Times New Roman" w:cs="Times New Roman"/>
                <w:b w:val="0"/>
                <w:color w:val="000000"/>
                <w:sz w:val="17"/>
              </w:rPr>
              <w:t>0.487</w:t>
            </w:r>
          </w:p>
        </w:tc>
        <w:tc>
          <w:tcPr>
            <w:tcW w:w="1454" w:type="dxa"/>
            <w:shd w:val="clear" w:color="auto" w:fill="FFFFFF"/>
            <w:tcMar>
              <w:top w:w="25" w:type="dxa"/>
              <w:left w:w="30" w:type="dxa"/>
              <w:bottom w:w="25" w:type="dxa"/>
              <w:right w:w="30" w:type="dxa"/>
            </w:tcMar>
            <w:vAlign w:val="center"/>
          </w:tcPr>
          <w:p w14:paraId="5C00AADF">
            <w:pPr>
              <w:spacing w:before="0" w:after="0" w:line="240" w:lineRule="auto"/>
              <w:jc w:val="left"/>
            </w:pPr>
            <w:r>
              <w:rPr>
                <w:rFonts w:ascii="Times New Roman" w:hAnsi="Times New Roman" w:eastAsia="Times New Roman" w:cs="Times New Roman"/>
                <w:b w:val="0"/>
                <w:color w:val="000000"/>
                <w:sz w:val="17"/>
              </w:rPr>
              <w:t>0.338</w:t>
            </w:r>
          </w:p>
        </w:tc>
        <w:tc>
          <w:tcPr>
            <w:tcW w:w="1454" w:type="dxa"/>
            <w:shd w:val="clear" w:color="auto" w:fill="FFFFFF"/>
            <w:tcMar>
              <w:top w:w="25" w:type="dxa"/>
              <w:left w:w="30" w:type="dxa"/>
              <w:bottom w:w="25" w:type="dxa"/>
              <w:right w:w="30" w:type="dxa"/>
            </w:tcMar>
            <w:vAlign w:val="center"/>
          </w:tcPr>
          <w:p w14:paraId="544AB68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8B4B5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D0A2887">
        <w:trPr>
          <w:jc w:val="center"/>
        </w:trPr>
        <w:tc>
          <w:tcPr>
            <w:tcW w:w="1454" w:type="dxa"/>
            <w:shd w:val="clear" w:color="auto" w:fill="FFFFFF"/>
            <w:tcMar>
              <w:top w:w="25" w:type="dxa"/>
              <w:left w:w="30" w:type="dxa"/>
              <w:bottom w:w="25" w:type="dxa"/>
              <w:right w:w="30" w:type="dxa"/>
            </w:tcMar>
            <w:vAlign w:val="center"/>
          </w:tcPr>
          <w:p w14:paraId="14F45C9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13DA4F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0A08FDC">
            <w:pPr>
              <w:spacing w:before="0" w:after="0" w:line="240" w:lineRule="auto"/>
              <w:jc w:val="left"/>
            </w:pPr>
            <w:r>
              <w:rPr>
                <w:rFonts w:ascii="Times New Roman" w:hAnsi="Times New Roman" w:eastAsia="Times New Roman" w:cs="Times New Roman"/>
                <w:b w:val="0"/>
                <w:color w:val="000000"/>
                <w:sz w:val="17"/>
              </w:rPr>
              <w:t>C(age_group)[T.40-44]</w:t>
            </w:r>
          </w:p>
        </w:tc>
        <w:tc>
          <w:tcPr>
            <w:tcW w:w="1454" w:type="dxa"/>
            <w:shd w:val="clear" w:color="auto" w:fill="FFFFFF"/>
            <w:tcMar>
              <w:top w:w="25" w:type="dxa"/>
              <w:left w:w="30" w:type="dxa"/>
              <w:bottom w:w="25" w:type="dxa"/>
              <w:right w:w="30" w:type="dxa"/>
            </w:tcMar>
            <w:vAlign w:val="center"/>
          </w:tcPr>
          <w:p w14:paraId="1BCF8D7F">
            <w:pPr>
              <w:spacing w:before="0" w:after="0" w:line="240" w:lineRule="auto"/>
              <w:jc w:val="left"/>
            </w:pPr>
            <w:r>
              <w:rPr>
                <w:rFonts w:ascii="Times New Roman" w:hAnsi="Times New Roman" w:eastAsia="Times New Roman" w:cs="Times New Roman"/>
                <w:b w:val="0"/>
                <w:color w:val="000000"/>
                <w:sz w:val="17"/>
              </w:rPr>
              <w:t>-1.121</w:t>
            </w:r>
          </w:p>
        </w:tc>
        <w:tc>
          <w:tcPr>
            <w:tcW w:w="1454" w:type="dxa"/>
            <w:shd w:val="clear" w:color="auto" w:fill="FFFFFF"/>
            <w:tcMar>
              <w:top w:w="25" w:type="dxa"/>
              <w:left w:w="30" w:type="dxa"/>
              <w:bottom w:w="25" w:type="dxa"/>
              <w:right w:w="30" w:type="dxa"/>
            </w:tcMar>
            <w:vAlign w:val="center"/>
          </w:tcPr>
          <w:p w14:paraId="4EA063E1">
            <w:pPr>
              <w:spacing w:before="0" w:after="0" w:line="240" w:lineRule="auto"/>
              <w:jc w:val="left"/>
            </w:pPr>
            <w:r>
              <w:rPr>
                <w:rFonts w:ascii="Times New Roman" w:hAnsi="Times New Roman" w:eastAsia="Times New Roman" w:cs="Times New Roman"/>
                <w:b w:val="0"/>
                <w:color w:val="000000"/>
                <w:sz w:val="17"/>
              </w:rPr>
              <w:t>0.552</w:t>
            </w:r>
          </w:p>
        </w:tc>
        <w:tc>
          <w:tcPr>
            <w:tcW w:w="1454" w:type="dxa"/>
            <w:shd w:val="clear" w:color="auto" w:fill="FFFFFF"/>
            <w:tcMar>
              <w:top w:w="25" w:type="dxa"/>
              <w:left w:w="30" w:type="dxa"/>
              <w:bottom w:w="25" w:type="dxa"/>
              <w:right w:w="30" w:type="dxa"/>
            </w:tcMar>
            <w:vAlign w:val="center"/>
          </w:tcPr>
          <w:p w14:paraId="7851AC46">
            <w:pPr>
              <w:spacing w:before="0" w:after="0" w:line="240" w:lineRule="auto"/>
              <w:jc w:val="left"/>
            </w:pPr>
            <w:r>
              <w:rPr>
                <w:rFonts w:ascii="Times New Roman" w:hAnsi="Times New Roman" w:eastAsia="Times New Roman" w:cs="Times New Roman"/>
                <w:b w:val="0"/>
                <w:color w:val="000000"/>
                <w:sz w:val="17"/>
              </w:rPr>
              <w:t>-2.204</w:t>
            </w:r>
          </w:p>
        </w:tc>
        <w:tc>
          <w:tcPr>
            <w:tcW w:w="1454" w:type="dxa"/>
            <w:shd w:val="clear" w:color="auto" w:fill="FFFFFF"/>
            <w:tcMar>
              <w:top w:w="25" w:type="dxa"/>
              <w:left w:w="30" w:type="dxa"/>
              <w:bottom w:w="25" w:type="dxa"/>
              <w:right w:w="30" w:type="dxa"/>
            </w:tcMar>
            <w:vAlign w:val="center"/>
          </w:tcPr>
          <w:p w14:paraId="724F4A32">
            <w:pPr>
              <w:spacing w:before="0" w:after="0" w:line="240" w:lineRule="auto"/>
              <w:jc w:val="left"/>
            </w:pPr>
            <w:r>
              <w:rPr>
                <w:rFonts w:ascii="Times New Roman" w:hAnsi="Times New Roman" w:eastAsia="Times New Roman" w:cs="Times New Roman"/>
                <w:b w:val="0"/>
                <w:color w:val="000000"/>
                <w:sz w:val="17"/>
              </w:rPr>
              <w:t>-0.038</w:t>
            </w:r>
          </w:p>
        </w:tc>
        <w:tc>
          <w:tcPr>
            <w:tcW w:w="1454" w:type="dxa"/>
            <w:shd w:val="clear" w:color="auto" w:fill="FFFFFF"/>
            <w:tcMar>
              <w:top w:w="25" w:type="dxa"/>
              <w:left w:w="30" w:type="dxa"/>
              <w:bottom w:w="25" w:type="dxa"/>
              <w:right w:w="30" w:type="dxa"/>
            </w:tcMar>
            <w:vAlign w:val="center"/>
          </w:tcPr>
          <w:p w14:paraId="2BD53215">
            <w:pPr>
              <w:spacing w:before="0" w:after="0" w:line="240" w:lineRule="auto"/>
              <w:jc w:val="left"/>
            </w:pPr>
            <w:r>
              <w:rPr>
                <w:rFonts w:ascii="Times New Roman" w:hAnsi="Times New Roman" w:eastAsia="Times New Roman" w:cs="Times New Roman"/>
                <w:b w:val="0"/>
                <w:color w:val="000000"/>
                <w:sz w:val="17"/>
              </w:rPr>
              <w:t>0.042</w:t>
            </w:r>
          </w:p>
        </w:tc>
        <w:tc>
          <w:tcPr>
            <w:tcW w:w="1454" w:type="dxa"/>
            <w:shd w:val="clear" w:color="auto" w:fill="FFFFFF"/>
            <w:tcMar>
              <w:top w:w="25" w:type="dxa"/>
              <w:left w:w="30" w:type="dxa"/>
              <w:bottom w:w="25" w:type="dxa"/>
              <w:right w:w="30" w:type="dxa"/>
            </w:tcMar>
            <w:vAlign w:val="center"/>
          </w:tcPr>
          <w:p w14:paraId="2CCD545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54D9F7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88E27C0">
        <w:trPr>
          <w:jc w:val="center"/>
        </w:trPr>
        <w:tc>
          <w:tcPr>
            <w:tcW w:w="1454" w:type="dxa"/>
            <w:shd w:val="clear" w:color="auto" w:fill="FFFFFF"/>
            <w:tcMar>
              <w:top w:w="25" w:type="dxa"/>
              <w:left w:w="30" w:type="dxa"/>
              <w:bottom w:w="25" w:type="dxa"/>
              <w:right w:w="30" w:type="dxa"/>
            </w:tcMar>
            <w:vAlign w:val="center"/>
          </w:tcPr>
          <w:p w14:paraId="72B3301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9E39E9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B773DF8">
            <w:pPr>
              <w:spacing w:before="0" w:after="0" w:line="240" w:lineRule="auto"/>
              <w:jc w:val="left"/>
            </w:pPr>
            <w:r>
              <w:rPr>
                <w:rFonts w:ascii="Times New Roman" w:hAnsi="Times New Roman" w:eastAsia="Times New Roman" w:cs="Times New Roman"/>
                <w:b w:val="0"/>
                <w:color w:val="000000"/>
                <w:sz w:val="17"/>
              </w:rPr>
              <w:t>C(age_group)[T.45-49]</w:t>
            </w:r>
          </w:p>
        </w:tc>
        <w:tc>
          <w:tcPr>
            <w:tcW w:w="1454" w:type="dxa"/>
            <w:shd w:val="clear" w:color="auto" w:fill="FFFFFF"/>
            <w:tcMar>
              <w:top w:w="25" w:type="dxa"/>
              <w:left w:w="30" w:type="dxa"/>
              <w:bottom w:w="25" w:type="dxa"/>
              <w:right w:w="30" w:type="dxa"/>
            </w:tcMar>
            <w:vAlign w:val="center"/>
          </w:tcPr>
          <w:p w14:paraId="2283E7DB">
            <w:pPr>
              <w:spacing w:before="0" w:after="0" w:line="240" w:lineRule="auto"/>
              <w:jc w:val="left"/>
            </w:pPr>
            <w:r>
              <w:rPr>
                <w:rFonts w:ascii="Times New Roman" w:hAnsi="Times New Roman" w:eastAsia="Times New Roman" w:cs="Times New Roman"/>
                <w:b w:val="0"/>
                <w:color w:val="000000"/>
                <w:sz w:val="17"/>
              </w:rPr>
              <w:t>-0.934</w:t>
            </w:r>
          </w:p>
        </w:tc>
        <w:tc>
          <w:tcPr>
            <w:tcW w:w="1454" w:type="dxa"/>
            <w:shd w:val="clear" w:color="auto" w:fill="FFFFFF"/>
            <w:tcMar>
              <w:top w:w="25" w:type="dxa"/>
              <w:left w:w="30" w:type="dxa"/>
              <w:bottom w:w="25" w:type="dxa"/>
              <w:right w:w="30" w:type="dxa"/>
            </w:tcMar>
            <w:vAlign w:val="center"/>
          </w:tcPr>
          <w:p w14:paraId="4917B809">
            <w:pPr>
              <w:spacing w:before="0" w:after="0" w:line="240" w:lineRule="auto"/>
              <w:jc w:val="left"/>
            </w:pPr>
            <w:r>
              <w:rPr>
                <w:rFonts w:ascii="Times New Roman" w:hAnsi="Times New Roman" w:eastAsia="Times New Roman" w:cs="Times New Roman"/>
                <w:b w:val="0"/>
                <w:color w:val="000000"/>
                <w:sz w:val="17"/>
              </w:rPr>
              <w:t>0.858</w:t>
            </w:r>
          </w:p>
        </w:tc>
        <w:tc>
          <w:tcPr>
            <w:tcW w:w="1454" w:type="dxa"/>
            <w:shd w:val="clear" w:color="auto" w:fill="FFFFFF"/>
            <w:tcMar>
              <w:top w:w="25" w:type="dxa"/>
              <w:left w:w="30" w:type="dxa"/>
              <w:bottom w:w="25" w:type="dxa"/>
              <w:right w:w="30" w:type="dxa"/>
            </w:tcMar>
            <w:vAlign w:val="center"/>
          </w:tcPr>
          <w:p w14:paraId="255DB87C">
            <w:pPr>
              <w:spacing w:before="0" w:after="0" w:line="240" w:lineRule="auto"/>
              <w:jc w:val="left"/>
            </w:pPr>
            <w:r>
              <w:rPr>
                <w:rFonts w:ascii="Times New Roman" w:hAnsi="Times New Roman" w:eastAsia="Times New Roman" w:cs="Times New Roman"/>
                <w:b w:val="0"/>
                <w:color w:val="000000"/>
                <w:sz w:val="17"/>
              </w:rPr>
              <w:t>-2.616</w:t>
            </w:r>
          </w:p>
        </w:tc>
        <w:tc>
          <w:tcPr>
            <w:tcW w:w="1454" w:type="dxa"/>
            <w:shd w:val="clear" w:color="auto" w:fill="FFFFFF"/>
            <w:tcMar>
              <w:top w:w="25" w:type="dxa"/>
              <w:left w:w="30" w:type="dxa"/>
              <w:bottom w:w="25" w:type="dxa"/>
              <w:right w:w="30" w:type="dxa"/>
            </w:tcMar>
            <w:vAlign w:val="center"/>
          </w:tcPr>
          <w:p w14:paraId="51557027">
            <w:pPr>
              <w:spacing w:before="0" w:after="0" w:line="240" w:lineRule="auto"/>
              <w:jc w:val="left"/>
            </w:pPr>
            <w:r>
              <w:rPr>
                <w:rFonts w:ascii="Times New Roman" w:hAnsi="Times New Roman" w:eastAsia="Times New Roman" w:cs="Times New Roman"/>
                <w:b w:val="0"/>
                <w:color w:val="000000"/>
                <w:sz w:val="17"/>
              </w:rPr>
              <w:t>0.748</w:t>
            </w:r>
          </w:p>
        </w:tc>
        <w:tc>
          <w:tcPr>
            <w:tcW w:w="1454" w:type="dxa"/>
            <w:shd w:val="clear" w:color="auto" w:fill="FFFFFF"/>
            <w:tcMar>
              <w:top w:w="25" w:type="dxa"/>
              <w:left w:w="30" w:type="dxa"/>
              <w:bottom w:w="25" w:type="dxa"/>
              <w:right w:w="30" w:type="dxa"/>
            </w:tcMar>
            <w:vAlign w:val="center"/>
          </w:tcPr>
          <w:p w14:paraId="25A5EFA9">
            <w:pPr>
              <w:spacing w:before="0" w:after="0" w:line="240" w:lineRule="auto"/>
              <w:jc w:val="left"/>
            </w:pPr>
            <w:r>
              <w:rPr>
                <w:rFonts w:ascii="Times New Roman" w:hAnsi="Times New Roman" w:eastAsia="Times New Roman" w:cs="Times New Roman"/>
                <w:b w:val="0"/>
                <w:color w:val="000000"/>
                <w:sz w:val="17"/>
              </w:rPr>
              <w:t>0.276</w:t>
            </w:r>
          </w:p>
        </w:tc>
        <w:tc>
          <w:tcPr>
            <w:tcW w:w="1454" w:type="dxa"/>
            <w:shd w:val="clear" w:color="auto" w:fill="FFFFFF"/>
            <w:tcMar>
              <w:top w:w="25" w:type="dxa"/>
              <w:left w:w="30" w:type="dxa"/>
              <w:bottom w:w="25" w:type="dxa"/>
              <w:right w:w="30" w:type="dxa"/>
            </w:tcMar>
            <w:vAlign w:val="center"/>
          </w:tcPr>
          <w:p w14:paraId="4908F8F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64B70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1BF031D">
        <w:trPr>
          <w:jc w:val="center"/>
        </w:trPr>
        <w:tc>
          <w:tcPr>
            <w:tcW w:w="1454" w:type="dxa"/>
            <w:shd w:val="clear" w:color="auto" w:fill="FFFFFF"/>
            <w:tcMar>
              <w:top w:w="25" w:type="dxa"/>
              <w:left w:w="30" w:type="dxa"/>
              <w:bottom w:w="25" w:type="dxa"/>
              <w:right w:w="30" w:type="dxa"/>
            </w:tcMar>
            <w:vAlign w:val="center"/>
          </w:tcPr>
          <w:p w14:paraId="726FE7F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784D2D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34EA952">
            <w:pPr>
              <w:spacing w:before="0" w:after="0" w:line="240" w:lineRule="auto"/>
              <w:jc w:val="left"/>
            </w:pPr>
            <w:r>
              <w:rPr>
                <w:rFonts w:ascii="Times New Roman" w:hAnsi="Times New Roman" w:eastAsia="Times New Roman" w:cs="Times New Roman"/>
                <w:b w:val="0"/>
                <w:color w:val="000000"/>
                <w:sz w:val="17"/>
              </w:rPr>
              <w:t>C(age_group)[T.50-54]</w:t>
            </w:r>
          </w:p>
        </w:tc>
        <w:tc>
          <w:tcPr>
            <w:tcW w:w="1454" w:type="dxa"/>
            <w:shd w:val="clear" w:color="auto" w:fill="FFFFFF"/>
            <w:tcMar>
              <w:top w:w="25" w:type="dxa"/>
              <w:left w:w="30" w:type="dxa"/>
              <w:bottom w:w="25" w:type="dxa"/>
              <w:right w:w="30" w:type="dxa"/>
            </w:tcMar>
            <w:vAlign w:val="center"/>
          </w:tcPr>
          <w:p w14:paraId="6D9D6E71">
            <w:pPr>
              <w:spacing w:before="0" w:after="0" w:line="240" w:lineRule="auto"/>
              <w:jc w:val="left"/>
            </w:pPr>
            <w:r>
              <w:rPr>
                <w:rFonts w:ascii="Times New Roman" w:hAnsi="Times New Roman" w:eastAsia="Times New Roman" w:cs="Times New Roman"/>
                <w:b w:val="0"/>
                <w:color w:val="000000"/>
                <w:sz w:val="17"/>
              </w:rPr>
              <w:t>0.655</w:t>
            </w:r>
          </w:p>
        </w:tc>
        <w:tc>
          <w:tcPr>
            <w:tcW w:w="1454" w:type="dxa"/>
            <w:shd w:val="clear" w:color="auto" w:fill="FFFFFF"/>
            <w:tcMar>
              <w:top w:w="25" w:type="dxa"/>
              <w:left w:w="30" w:type="dxa"/>
              <w:bottom w:w="25" w:type="dxa"/>
              <w:right w:w="30" w:type="dxa"/>
            </w:tcMar>
            <w:vAlign w:val="center"/>
          </w:tcPr>
          <w:p w14:paraId="7EFC66C7">
            <w:pPr>
              <w:spacing w:before="0" w:after="0" w:line="240" w:lineRule="auto"/>
              <w:jc w:val="left"/>
            </w:pPr>
            <w:r>
              <w:rPr>
                <w:rFonts w:ascii="Times New Roman" w:hAnsi="Times New Roman" w:eastAsia="Times New Roman" w:cs="Times New Roman"/>
                <w:b w:val="0"/>
                <w:color w:val="000000"/>
                <w:sz w:val="17"/>
              </w:rPr>
              <w:t>1.298</w:t>
            </w:r>
          </w:p>
        </w:tc>
        <w:tc>
          <w:tcPr>
            <w:tcW w:w="1454" w:type="dxa"/>
            <w:shd w:val="clear" w:color="auto" w:fill="FFFFFF"/>
            <w:tcMar>
              <w:top w:w="25" w:type="dxa"/>
              <w:left w:w="30" w:type="dxa"/>
              <w:bottom w:w="25" w:type="dxa"/>
              <w:right w:w="30" w:type="dxa"/>
            </w:tcMar>
            <w:vAlign w:val="center"/>
          </w:tcPr>
          <w:p w14:paraId="0E9A5C92">
            <w:pPr>
              <w:spacing w:before="0" w:after="0" w:line="240" w:lineRule="auto"/>
              <w:jc w:val="left"/>
            </w:pPr>
            <w:r>
              <w:rPr>
                <w:rFonts w:ascii="Times New Roman" w:hAnsi="Times New Roman" w:eastAsia="Times New Roman" w:cs="Times New Roman"/>
                <w:b w:val="0"/>
                <w:color w:val="000000"/>
                <w:sz w:val="17"/>
              </w:rPr>
              <w:t>-1.888</w:t>
            </w:r>
          </w:p>
        </w:tc>
        <w:tc>
          <w:tcPr>
            <w:tcW w:w="1454" w:type="dxa"/>
            <w:shd w:val="clear" w:color="auto" w:fill="FFFFFF"/>
            <w:tcMar>
              <w:top w:w="25" w:type="dxa"/>
              <w:left w:w="30" w:type="dxa"/>
              <w:bottom w:w="25" w:type="dxa"/>
              <w:right w:w="30" w:type="dxa"/>
            </w:tcMar>
            <w:vAlign w:val="center"/>
          </w:tcPr>
          <w:p w14:paraId="316F6E22">
            <w:pPr>
              <w:spacing w:before="0" w:after="0" w:line="240" w:lineRule="auto"/>
              <w:jc w:val="left"/>
            </w:pPr>
            <w:r>
              <w:rPr>
                <w:rFonts w:ascii="Times New Roman" w:hAnsi="Times New Roman" w:eastAsia="Times New Roman" w:cs="Times New Roman"/>
                <w:b w:val="0"/>
                <w:color w:val="000000"/>
                <w:sz w:val="17"/>
              </w:rPr>
              <w:t>3.198</w:t>
            </w:r>
          </w:p>
        </w:tc>
        <w:tc>
          <w:tcPr>
            <w:tcW w:w="1454" w:type="dxa"/>
            <w:shd w:val="clear" w:color="auto" w:fill="FFFFFF"/>
            <w:tcMar>
              <w:top w:w="25" w:type="dxa"/>
              <w:left w:w="30" w:type="dxa"/>
              <w:bottom w:w="25" w:type="dxa"/>
              <w:right w:w="30" w:type="dxa"/>
            </w:tcMar>
            <w:vAlign w:val="center"/>
          </w:tcPr>
          <w:p w14:paraId="173E2591">
            <w:pPr>
              <w:spacing w:before="0" w:after="0" w:line="240" w:lineRule="auto"/>
              <w:jc w:val="left"/>
            </w:pPr>
            <w:r>
              <w:rPr>
                <w:rFonts w:ascii="Times New Roman" w:hAnsi="Times New Roman" w:eastAsia="Times New Roman" w:cs="Times New Roman"/>
                <w:b w:val="0"/>
                <w:color w:val="000000"/>
                <w:sz w:val="17"/>
              </w:rPr>
              <w:t>0.614</w:t>
            </w:r>
          </w:p>
        </w:tc>
        <w:tc>
          <w:tcPr>
            <w:tcW w:w="1454" w:type="dxa"/>
            <w:shd w:val="clear" w:color="auto" w:fill="FFFFFF"/>
            <w:tcMar>
              <w:top w:w="25" w:type="dxa"/>
              <w:left w:w="30" w:type="dxa"/>
              <w:bottom w:w="25" w:type="dxa"/>
              <w:right w:w="30" w:type="dxa"/>
            </w:tcMar>
            <w:vAlign w:val="center"/>
          </w:tcPr>
          <w:p w14:paraId="53AC767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7D212F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A747C9C">
        <w:trPr>
          <w:jc w:val="center"/>
        </w:trPr>
        <w:tc>
          <w:tcPr>
            <w:tcW w:w="1454" w:type="dxa"/>
            <w:shd w:val="clear" w:color="auto" w:fill="FFFFFF"/>
            <w:tcMar>
              <w:top w:w="25" w:type="dxa"/>
              <w:left w:w="30" w:type="dxa"/>
              <w:bottom w:w="25" w:type="dxa"/>
              <w:right w:w="30" w:type="dxa"/>
            </w:tcMar>
            <w:vAlign w:val="center"/>
          </w:tcPr>
          <w:p w14:paraId="1E2D5C7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DFBFC3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415F03D">
            <w:pPr>
              <w:spacing w:before="0" w:after="0" w:line="240" w:lineRule="auto"/>
              <w:jc w:val="left"/>
            </w:pPr>
            <w:r>
              <w:rPr>
                <w:rFonts w:ascii="Times New Roman" w:hAnsi="Times New Roman" w:eastAsia="Times New Roman" w:cs="Times New Roman"/>
                <w:b w:val="0"/>
                <w:color w:val="000000"/>
                <w:sz w:val="17"/>
              </w:rPr>
              <w:t>C(age_group)[T.55-59]</w:t>
            </w:r>
          </w:p>
        </w:tc>
        <w:tc>
          <w:tcPr>
            <w:tcW w:w="1454" w:type="dxa"/>
            <w:shd w:val="clear" w:color="auto" w:fill="FFFFFF"/>
            <w:tcMar>
              <w:top w:w="25" w:type="dxa"/>
              <w:left w:w="30" w:type="dxa"/>
              <w:bottom w:w="25" w:type="dxa"/>
              <w:right w:w="30" w:type="dxa"/>
            </w:tcMar>
            <w:vAlign w:val="center"/>
          </w:tcPr>
          <w:p w14:paraId="6D0688CB">
            <w:pPr>
              <w:spacing w:before="0" w:after="0" w:line="240" w:lineRule="auto"/>
              <w:jc w:val="left"/>
            </w:pPr>
            <w:r>
              <w:rPr>
                <w:rFonts w:ascii="Times New Roman" w:hAnsi="Times New Roman" w:eastAsia="Times New Roman" w:cs="Times New Roman"/>
                <w:b w:val="0"/>
                <w:color w:val="000000"/>
                <w:sz w:val="17"/>
              </w:rPr>
              <w:t>3.188</w:t>
            </w:r>
          </w:p>
        </w:tc>
        <w:tc>
          <w:tcPr>
            <w:tcW w:w="1454" w:type="dxa"/>
            <w:shd w:val="clear" w:color="auto" w:fill="FFFFFF"/>
            <w:tcMar>
              <w:top w:w="25" w:type="dxa"/>
              <w:left w:w="30" w:type="dxa"/>
              <w:bottom w:w="25" w:type="dxa"/>
              <w:right w:w="30" w:type="dxa"/>
            </w:tcMar>
            <w:vAlign w:val="center"/>
          </w:tcPr>
          <w:p w14:paraId="3807D4D9">
            <w:pPr>
              <w:spacing w:before="0" w:after="0" w:line="240" w:lineRule="auto"/>
              <w:jc w:val="left"/>
            </w:pPr>
            <w:r>
              <w:rPr>
                <w:rFonts w:ascii="Times New Roman" w:hAnsi="Times New Roman" w:eastAsia="Times New Roman" w:cs="Times New Roman"/>
                <w:b w:val="0"/>
                <w:color w:val="000000"/>
                <w:sz w:val="17"/>
              </w:rPr>
              <w:t>2.712</w:t>
            </w:r>
          </w:p>
        </w:tc>
        <w:tc>
          <w:tcPr>
            <w:tcW w:w="1454" w:type="dxa"/>
            <w:shd w:val="clear" w:color="auto" w:fill="FFFFFF"/>
            <w:tcMar>
              <w:top w:w="25" w:type="dxa"/>
              <w:left w:w="30" w:type="dxa"/>
              <w:bottom w:w="25" w:type="dxa"/>
              <w:right w:w="30" w:type="dxa"/>
            </w:tcMar>
            <w:vAlign w:val="center"/>
          </w:tcPr>
          <w:p w14:paraId="77AFD6D3">
            <w:pPr>
              <w:spacing w:before="0" w:after="0" w:line="240" w:lineRule="auto"/>
              <w:jc w:val="left"/>
            </w:pPr>
            <w:r>
              <w:rPr>
                <w:rFonts w:ascii="Times New Roman" w:hAnsi="Times New Roman" w:eastAsia="Times New Roman" w:cs="Times New Roman"/>
                <w:b w:val="0"/>
                <w:color w:val="000000"/>
                <w:sz w:val="17"/>
              </w:rPr>
              <w:t>-2.129</w:t>
            </w:r>
          </w:p>
        </w:tc>
        <w:tc>
          <w:tcPr>
            <w:tcW w:w="1454" w:type="dxa"/>
            <w:shd w:val="clear" w:color="auto" w:fill="FFFFFF"/>
            <w:tcMar>
              <w:top w:w="25" w:type="dxa"/>
              <w:left w:w="30" w:type="dxa"/>
              <w:bottom w:w="25" w:type="dxa"/>
              <w:right w:w="30" w:type="dxa"/>
            </w:tcMar>
            <w:vAlign w:val="center"/>
          </w:tcPr>
          <w:p w14:paraId="172F6E7E">
            <w:pPr>
              <w:spacing w:before="0" w:after="0" w:line="240" w:lineRule="auto"/>
              <w:jc w:val="left"/>
            </w:pPr>
            <w:r>
              <w:rPr>
                <w:rFonts w:ascii="Times New Roman" w:hAnsi="Times New Roman" w:eastAsia="Times New Roman" w:cs="Times New Roman"/>
                <w:b w:val="0"/>
                <w:color w:val="000000"/>
                <w:sz w:val="17"/>
              </w:rPr>
              <w:t>8.504</w:t>
            </w:r>
          </w:p>
        </w:tc>
        <w:tc>
          <w:tcPr>
            <w:tcW w:w="1454" w:type="dxa"/>
            <w:shd w:val="clear" w:color="auto" w:fill="FFFFFF"/>
            <w:tcMar>
              <w:top w:w="25" w:type="dxa"/>
              <w:left w:w="30" w:type="dxa"/>
              <w:bottom w:w="25" w:type="dxa"/>
              <w:right w:w="30" w:type="dxa"/>
            </w:tcMar>
            <w:vAlign w:val="center"/>
          </w:tcPr>
          <w:p w14:paraId="4C29D9F7">
            <w:pPr>
              <w:spacing w:before="0" w:after="0" w:line="240" w:lineRule="auto"/>
              <w:jc w:val="left"/>
            </w:pPr>
            <w:r>
              <w:rPr>
                <w:rFonts w:ascii="Times New Roman" w:hAnsi="Times New Roman" w:eastAsia="Times New Roman" w:cs="Times New Roman"/>
                <w:b w:val="0"/>
                <w:color w:val="000000"/>
                <w:sz w:val="17"/>
              </w:rPr>
              <w:t>0.24</w:t>
            </w:r>
          </w:p>
        </w:tc>
        <w:tc>
          <w:tcPr>
            <w:tcW w:w="1454" w:type="dxa"/>
            <w:shd w:val="clear" w:color="auto" w:fill="FFFFFF"/>
            <w:tcMar>
              <w:top w:w="25" w:type="dxa"/>
              <w:left w:w="30" w:type="dxa"/>
              <w:bottom w:w="25" w:type="dxa"/>
              <w:right w:w="30" w:type="dxa"/>
            </w:tcMar>
            <w:vAlign w:val="center"/>
          </w:tcPr>
          <w:p w14:paraId="1620C1A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E9B722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234910">
        <w:trPr>
          <w:jc w:val="center"/>
        </w:trPr>
        <w:tc>
          <w:tcPr>
            <w:tcW w:w="1454" w:type="dxa"/>
            <w:shd w:val="clear" w:color="auto" w:fill="FFFFFF"/>
            <w:tcMar>
              <w:top w:w="25" w:type="dxa"/>
              <w:left w:w="30" w:type="dxa"/>
              <w:bottom w:w="25" w:type="dxa"/>
              <w:right w:w="30" w:type="dxa"/>
            </w:tcMar>
            <w:vAlign w:val="center"/>
          </w:tcPr>
          <w:p w14:paraId="38CA7F87">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28B267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B155B78">
            <w:pPr>
              <w:spacing w:before="0" w:after="0" w:line="240" w:lineRule="auto"/>
              <w:jc w:val="left"/>
            </w:pPr>
            <w:r>
              <w:rPr>
                <w:rFonts w:ascii="Times New Roman" w:hAnsi="Times New Roman" w:eastAsia="Times New Roman" w:cs="Times New Roman"/>
                <w:b w:val="0"/>
                <w:color w:val="000000"/>
                <w:sz w:val="17"/>
              </w:rPr>
              <w:t>C(age_group)[T.60-64]</w:t>
            </w:r>
          </w:p>
        </w:tc>
        <w:tc>
          <w:tcPr>
            <w:tcW w:w="1454" w:type="dxa"/>
            <w:shd w:val="clear" w:color="auto" w:fill="FFFFFF"/>
            <w:tcMar>
              <w:top w:w="25" w:type="dxa"/>
              <w:left w:w="30" w:type="dxa"/>
              <w:bottom w:w="25" w:type="dxa"/>
              <w:right w:w="30" w:type="dxa"/>
            </w:tcMar>
            <w:vAlign w:val="center"/>
          </w:tcPr>
          <w:p w14:paraId="4E89BDC6">
            <w:pPr>
              <w:spacing w:before="0" w:after="0" w:line="240" w:lineRule="auto"/>
              <w:jc w:val="left"/>
            </w:pPr>
            <w:r>
              <w:rPr>
                <w:rFonts w:ascii="Times New Roman" w:hAnsi="Times New Roman" w:eastAsia="Times New Roman" w:cs="Times New Roman"/>
                <w:b w:val="0"/>
                <w:color w:val="000000"/>
                <w:sz w:val="17"/>
              </w:rPr>
              <w:t>6.886</w:t>
            </w:r>
          </w:p>
        </w:tc>
        <w:tc>
          <w:tcPr>
            <w:tcW w:w="1454" w:type="dxa"/>
            <w:shd w:val="clear" w:color="auto" w:fill="FFFFFF"/>
            <w:tcMar>
              <w:top w:w="25" w:type="dxa"/>
              <w:left w:w="30" w:type="dxa"/>
              <w:bottom w:w="25" w:type="dxa"/>
              <w:right w:w="30" w:type="dxa"/>
            </w:tcMar>
            <w:vAlign w:val="center"/>
          </w:tcPr>
          <w:p w14:paraId="571DE48D">
            <w:pPr>
              <w:spacing w:before="0" w:after="0" w:line="240" w:lineRule="auto"/>
              <w:jc w:val="left"/>
            </w:pPr>
            <w:r>
              <w:rPr>
                <w:rFonts w:ascii="Times New Roman" w:hAnsi="Times New Roman" w:eastAsia="Times New Roman" w:cs="Times New Roman"/>
                <w:b w:val="0"/>
                <w:color w:val="000000"/>
                <w:sz w:val="17"/>
              </w:rPr>
              <w:t>3.475</w:t>
            </w:r>
          </w:p>
        </w:tc>
        <w:tc>
          <w:tcPr>
            <w:tcW w:w="1454" w:type="dxa"/>
            <w:shd w:val="clear" w:color="auto" w:fill="FFFFFF"/>
            <w:tcMar>
              <w:top w:w="25" w:type="dxa"/>
              <w:left w:w="30" w:type="dxa"/>
              <w:bottom w:w="25" w:type="dxa"/>
              <w:right w:w="30" w:type="dxa"/>
            </w:tcMar>
            <w:vAlign w:val="center"/>
          </w:tcPr>
          <w:p w14:paraId="16058CAE">
            <w:pPr>
              <w:spacing w:before="0" w:after="0" w:line="240" w:lineRule="auto"/>
              <w:jc w:val="left"/>
            </w:pPr>
            <w:r>
              <w:rPr>
                <w:rFonts w:ascii="Times New Roman" w:hAnsi="Times New Roman" w:eastAsia="Times New Roman" w:cs="Times New Roman"/>
                <w:b w:val="0"/>
                <w:color w:val="000000"/>
                <w:sz w:val="17"/>
              </w:rPr>
              <w:t>0.074</w:t>
            </w:r>
          </w:p>
        </w:tc>
        <w:tc>
          <w:tcPr>
            <w:tcW w:w="1454" w:type="dxa"/>
            <w:shd w:val="clear" w:color="auto" w:fill="FFFFFF"/>
            <w:tcMar>
              <w:top w:w="25" w:type="dxa"/>
              <w:left w:w="30" w:type="dxa"/>
              <w:bottom w:w="25" w:type="dxa"/>
              <w:right w:w="30" w:type="dxa"/>
            </w:tcMar>
            <w:vAlign w:val="center"/>
          </w:tcPr>
          <w:p w14:paraId="446E4EF8">
            <w:pPr>
              <w:spacing w:before="0" w:after="0" w:line="240" w:lineRule="auto"/>
              <w:jc w:val="left"/>
            </w:pPr>
            <w:r>
              <w:rPr>
                <w:rFonts w:ascii="Times New Roman" w:hAnsi="Times New Roman" w:eastAsia="Times New Roman" w:cs="Times New Roman"/>
                <w:b w:val="0"/>
                <w:color w:val="000000"/>
                <w:sz w:val="17"/>
              </w:rPr>
              <w:t>13.697</w:t>
            </w:r>
          </w:p>
        </w:tc>
        <w:tc>
          <w:tcPr>
            <w:tcW w:w="1454" w:type="dxa"/>
            <w:shd w:val="clear" w:color="auto" w:fill="FFFFFF"/>
            <w:tcMar>
              <w:top w:w="25" w:type="dxa"/>
              <w:left w:w="30" w:type="dxa"/>
              <w:bottom w:w="25" w:type="dxa"/>
              <w:right w:w="30" w:type="dxa"/>
            </w:tcMar>
            <w:vAlign w:val="center"/>
          </w:tcPr>
          <w:p w14:paraId="30ABBB30">
            <w:pPr>
              <w:spacing w:before="0" w:after="0" w:line="240" w:lineRule="auto"/>
              <w:jc w:val="left"/>
            </w:pPr>
            <w:r>
              <w:rPr>
                <w:rFonts w:ascii="Times New Roman" w:hAnsi="Times New Roman" w:eastAsia="Times New Roman" w:cs="Times New Roman"/>
                <w:b w:val="0"/>
                <w:color w:val="000000"/>
                <w:sz w:val="17"/>
              </w:rPr>
              <w:t>0.048</w:t>
            </w:r>
          </w:p>
        </w:tc>
        <w:tc>
          <w:tcPr>
            <w:tcW w:w="1454" w:type="dxa"/>
            <w:shd w:val="clear" w:color="auto" w:fill="FFFFFF"/>
            <w:tcMar>
              <w:top w:w="25" w:type="dxa"/>
              <w:left w:w="30" w:type="dxa"/>
              <w:bottom w:w="25" w:type="dxa"/>
              <w:right w:w="30" w:type="dxa"/>
            </w:tcMar>
            <w:vAlign w:val="center"/>
          </w:tcPr>
          <w:p w14:paraId="7CEC785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C2924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8146C50">
        <w:trPr>
          <w:jc w:val="center"/>
        </w:trPr>
        <w:tc>
          <w:tcPr>
            <w:tcW w:w="1454" w:type="dxa"/>
            <w:shd w:val="clear" w:color="auto" w:fill="FFFFFF"/>
            <w:tcMar>
              <w:top w:w="25" w:type="dxa"/>
              <w:left w:w="30" w:type="dxa"/>
              <w:bottom w:w="25" w:type="dxa"/>
              <w:right w:w="30" w:type="dxa"/>
            </w:tcMar>
            <w:vAlign w:val="center"/>
          </w:tcPr>
          <w:p w14:paraId="0A9F76C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64AD56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C943395">
            <w:pPr>
              <w:spacing w:before="0" w:after="0" w:line="240" w:lineRule="auto"/>
              <w:jc w:val="left"/>
            </w:pPr>
            <w:r>
              <w:rPr>
                <w:rFonts w:ascii="Times New Roman" w:hAnsi="Times New Roman" w:eastAsia="Times New Roman" w:cs="Times New Roman"/>
                <w:b w:val="0"/>
                <w:color w:val="000000"/>
                <w:sz w:val="17"/>
              </w:rPr>
              <w:t>C(age_group)[T.ELITE15]</w:t>
            </w:r>
          </w:p>
        </w:tc>
        <w:tc>
          <w:tcPr>
            <w:tcW w:w="1454" w:type="dxa"/>
            <w:shd w:val="clear" w:color="auto" w:fill="FFFFFF"/>
            <w:tcMar>
              <w:top w:w="25" w:type="dxa"/>
              <w:left w:w="30" w:type="dxa"/>
              <w:bottom w:w="25" w:type="dxa"/>
              <w:right w:w="30" w:type="dxa"/>
            </w:tcMar>
            <w:vAlign w:val="center"/>
          </w:tcPr>
          <w:p w14:paraId="2AA7DE64">
            <w:pPr>
              <w:spacing w:before="0" w:after="0" w:line="240" w:lineRule="auto"/>
              <w:jc w:val="left"/>
            </w:pPr>
            <w:r>
              <w:rPr>
                <w:rFonts w:ascii="Times New Roman" w:hAnsi="Times New Roman" w:eastAsia="Times New Roman" w:cs="Times New Roman"/>
                <w:b w:val="0"/>
                <w:color w:val="000000"/>
                <w:sz w:val="17"/>
              </w:rPr>
              <w:t>-1.226</w:t>
            </w:r>
          </w:p>
        </w:tc>
        <w:tc>
          <w:tcPr>
            <w:tcW w:w="1454" w:type="dxa"/>
            <w:shd w:val="clear" w:color="auto" w:fill="FFFFFF"/>
            <w:tcMar>
              <w:top w:w="25" w:type="dxa"/>
              <w:left w:w="30" w:type="dxa"/>
              <w:bottom w:w="25" w:type="dxa"/>
              <w:right w:w="30" w:type="dxa"/>
            </w:tcMar>
            <w:vAlign w:val="center"/>
          </w:tcPr>
          <w:p w14:paraId="354456D8">
            <w:pPr>
              <w:spacing w:before="0" w:after="0" w:line="240" w:lineRule="auto"/>
              <w:jc w:val="left"/>
            </w:pPr>
            <w:r>
              <w:rPr>
                <w:rFonts w:ascii="Times New Roman" w:hAnsi="Times New Roman" w:eastAsia="Times New Roman" w:cs="Times New Roman"/>
                <w:b w:val="0"/>
                <w:color w:val="000000"/>
                <w:sz w:val="17"/>
              </w:rPr>
              <w:t>1.264</w:t>
            </w:r>
          </w:p>
        </w:tc>
        <w:tc>
          <w:tcPr>
            <w:tcW w:w="1454" w:type="dxa"/>
            <w:shd w:val="clear" w:color="auto" w:fill="FFFFFF"/>
            <w:tcMar>
              <w:top w:w="25" w:type="dxa"/>
              <w:left w:w="30" w:type="dxa"/>
              <w:bottom w:w="25" w:type="dxa"/>
              <w:right w:w="30" w:type="dxa"/>
            </w:tcMar>
            <w:vAlign w:val="center"/>
          </w:tcPr>
          <w:p w14:paraId="1191CC7E">
            <w:pPr>
              <w:spacing w:before="0" w:after="0" w:line="240" w:lineRule="auto"/>
              <w:jc w:val="left"/>
            </w:pPr>
            <w:r>
              <w:rPr>
                <w:rFonts w:ascii="Times New Roman" w:hAnsi="Times New Roman" w:eastAsia="Times New Roman" w:cs="Times New Roman"/>
                <w:b w:val="0"/>
                <w:color w:val="000000"/>
                <w:sz w:val="17"/>
              </w:rPr>
              <w:t>-3.703</w:t>
            </w:r>
          </w:p>
        </w:tc>
        <w:tc>
          <w:tcPr>
            <w:tcW w:w="1454" w:type="dxa"/>
            <w:shd w:val="clear" w:color="auto" w:fill="FFFFFF"/>
            <w:tcMar>
              <w:top w:w="25" w:type="dxa"/>
              <w:left w:w="30" w:type="dxa"/>
              <w:bottom w:w="25" w:type="dxa"/>
              <w:right w:w="30" w:type="dxa"/>
            </w:tcMar>
            <w:vAlign w:val="center"/>
          </w:tcPr>
          <w:p w14:paraId="24F0B6B7">
            <w:pPr>
              <w:spacing w:before="0" w:after="0" w:line="240" w:lineRule="auto"/>
              <w:jc w:val="left"/>
            </w:pPr>
            <w:r>
              <w:rPr>
                <w:rFonts w:ascii="Times New Roman" w:hAnsi="Times New Roman" w:eastAsia="Times New Roman" w:cs="Times New Roman"/>
                <w:b w:val="0"/>
                <w:color w:val="000000"/>
                <w:sz w:val="17"/>
              </w:rPr>
              <w:t>1.251</w:t>
            </w:r>
          </w:p>
        </w:tc>
        <w:tc>
          <w:tcPr>
            <w:tcW w:w="1454" w:type="dxa"/>
            <w:shd w:val="clear" w:color="auto" w:fill="FFFFFF"/>
            <w:tcMar>
              <w:top w:w="25" w:type="dxa"/>
              <w:left w:w="30" w:type="dxa"/>
              <w:bottom w:w="25" w:type="dxa"/>
              <w:right w:w="30" w:type="dxa"/>
            </w:tcMar>
            <w:vAlign w:val="center"/>
          </w:tcPr>
          <w:p w14:paraId="18C53740">
            <w:pPr>
              <w:spacing w:before="0" w:after="0" w:line="240" w:lineRule="auto"/>
              <w:jc w:val="left"/>
            </w:pPr>
            <w:r>
              <w:rPr>
                <w:rFonts w:ascii="Times New Roman" w:hAnsi="Times New Roman" w:eastAsia="Times New Roman" w:cs="Times New Roman"/>
                <w:b w:val="0"/>
                <w:color w:val="000000"/>
                <w:sz w:val="17"/>
              </w:rPr>
              <w:t>0.332</w:t>
            </w:r>
          </w:p>
        </w:tc>
        <w:tc>
          <w:tcPr>
            <w:tcW w:w="1454" w:type="dxa"/>
            <w:shd w:val="clear" w:color="auto" w:fill="FFFFFF"/>
            <w:tcMar>
              <w:top w:w="25" w:type="dxa"/>
              <w:left w:w="30" w:type="dxa"/>
              <w:bottom w:w="25" w:type="dxa"/>
              <w:right w:w="30" w:type="dxa"/>
            </w:tcMar>
            <w:vAlign w:val="center"/>
          </w:tcPr>
          <w:p w14:paraId="4C885F0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E770E3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2D5CA8F">
        <w:trPr>
          <w:jc w:val="center"/>
        </w:trPr>
        <w:tc>
          <w:tcPr>
            <w:tcW w:w="1454" w:type="dxa"/>
            <w:shd w:val="clear" w:color="auto" w:fill="FFFFFF"/>
            <w:tcMar>
              <w:top w:w="25" w:type="dxa"/>
              <w:left w:w="30" w:type="dxa"/>
              <w:bottom w:w="25" w:type="dxa"/>
              <w:right w:w="30" w:type="dxa"/>
            </w:tcMar>
            <w:vAlign w:val="center"/>
          </w:tcPr>
          <w:p w14:paraId="713A3B4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71275D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87F182F">
            <w:pPr>
              <w:spacing w:before="0" w:after="0" w:line="240" w:lineRule="auto"/>
              <w:jc w:val="left"/>
            </w:pPr>
            <w:r>
              <w:rPr>
                <w:rFonts w:ascii="Times New Roman" w:hAnsi="Times New Roman" w:eastAsia="Times New Roman" w:cs="Times New Roman"/>
                <w:b w:val="0"/>
                <w:color w:val="000000"/>
                <w:sz w:val="17"/>
              </w:rPr>
              <w:t>C(age_group)[T.U24]</w:t>
            </w:r>
          </w:p>
        </w:tc>
        <w:tc>
          <w:tcPr>
            <w:tcW w:w="1454" w:type="dxa"/>
            <w:shd w:val="clear" w:color="auto" w:fill="FFFFFF"/>
            <w:tcMar>
              <w:top w:w="25" w:type="dxa"/>
              <w:left w:w="30" w:type="dxa"/>
              <w:bottom w:w="25" w:type="dxa"/>
              <w:right w:w="30" w:type="dxa"/>
            </w:tcMar>
            <w:vAlign w:val="center"/>
          </w:tcPr>
          <w:p w14:paraId="36CE4D72">
            <w:pPr>
              <w:spacing w:before="0" w:after="0" w:line="240" w:lineRule="auto"/>
              <w:jc w:val="left"/>
            </w:pPr>
            <w:r>
              <w:rPr>
                <w:rFonts w:ascii="Times New Roman" w:hAnsi="Times New Roman" w:eastAsia="Times New Roman" w:cs="Times New Roman"/>
                <w:b w:val="0"/>
                <w:color w:val="000000"/>
                <w:sz w:val="17"/>
              </w:rPr>
              <w:t>2.195</w:t>
            </w:r>
          </w:p>
        </w:tc>
        <w:tc>
          <w:tcPr>
            <w:tcW w:w="1454" w:type="dxa"/>
            <w:shd w:val="clear" w:color="auto" w:fill="FFFFFF"/>
            <w:tcMar>
              <w:top w:w="25" w:type="dxa"/>
              <w:left w:w="30" w:type="dxa"/>
              <w:bottom w:w="25" w:type="dxa"/>
              <w:right w:w="30" w:type="dxa"/>
            </w:tcMar>
            <w:vAlign w:val="center"/>
          </w:tcPr>
          <w:p w14:paraId="1F805596">
            <w:pPr>
              <w:spacing w:before="0" w:after="0" w:line="240" w:lineRule="auto"/>
              <w:jc w:val="left"/>
            </w:pPr>
            <w:r>
              <w:rPr>
                <w:rFonts w:ascii="Times New Roman" w:hAnsi="Times New Roman" w:eastAsia="Times New Roman" w:cs="Times New Roman"/>
                <w:b w:val="0"/>
                <w:color w:val="000000"/>
                <w:sz w:val="17"/>
              </w:rPr>
              <w:t>2.402</w:t>
            </w:r>
          </w:p>
        </w:tc>
        <w:tc>
          <w:tcPr>
            <w:tcW w:w="1454" w:type="dxa"/>
            <w:shd w:val="clear" w:color="auto" w:fill="FFFFFF"/>
            <w:tcMar>
              <w:top w:w="25" w:type="dxa"/>
              <w:left w:w="30" w:type="dxa"/>
              <w:bottom w:w="25" w:type="dxa"/>
              <w:right w:w="30" w:type="dxa"/>
            </w:tcMar>
            <w:vAlign w:val="center"/>
          </w:tcPr>
          <w:p w14:paraId="564DCC3A">
            <w:pPr>
              <w:spacing w:before="0" w:after="0" w:line="240" w:lineRule="auto"/>
              <w:jc w:val="left"/>
            </w:pPr>
            <w:r>
              <w:rPr>
                <w:rFonts w:ascii="Times New Roman" w:hAnsi="Times New Roman" w:eastAsia="Times New Roman" w:cs="Times New Roman"/>
                <w:b w:val="0"/>
                <w:color w:val="000000"/>
                <w:sz w:val="17"/>
              </w:rPr>
              <w:t>-2.513</w:t>
            </w:r>
          </w:p>
        </w:tc>
        <w:tc>
          <w:tcPr>
            <w:tcW w:w="1454" w:type="dxa"/>
            <w:shd w:val="clear" w:color="auto" w:fill="FFFFFF"/>
            <w:tcMar>
              <w:top w:w="25" w:type="dxa"/>
              <w:left w:w="30" w:type="dxa"/>
              <w:bottom w:w="25" w:type="dxa"/>
              <w:right w:w="30" w:type="dxa"/>
            </w:tcMar>
            <w:vAlign w:val="center"/>
          </w:tcPr>
          <w:p w14:paraId="0E461F82">
            <w:pPr>
              <w:spacing w:before="0" w:after="0" w:line="240" w:lineRule="auto"/>
              <w:jc w:val="left"/>
            </w:pPr>
            <w:r>
              <w:rPr>
                <w:rFonts w:ascii="Times New Roman" w:hAnsi="Times New Roman" w:eastAsia="Times New Roman" w:cs="Times New Roman"/>
                <w:b w:val="0"/>
                <w:color w:val="000000"/>
                <w:sz w:val="17"/>
              </w:rPr>
              <w:t>6.904</w:t>
            </w:r>
          </w:p>
        </w:tc>
        <w:tc>
          <w:tcPr>
            <w:tcW w:w="1454" w:type="dxa"/>
            <w:shd w:val="clear" w:color="auto" w:fill="FFFFFF"/>
            <w:tcMar>
              <w:top w:w="25" w:type="dxa"/>
              <w:left w:w="30" w:type="dxa"/>
              <w:bottom w:w="25" w:type="dxa"/>
              <w:right w:w="30" w:type="dxa"/>
            </w:tcMar>
            <w:vAlign w:val="center"/>
          </w:tcPr>
          <w:p w14:paraId="23E32E2F">
            <w:pPr>
              <w:spacing w:before="0" w:after="0" w:line="240" w:lineRule="auto"/>
              <w:jc w:val="left"/>
            </w:pPr>
            <w:r>
              <w:rPr>
                <w:rFonts w:ascii="Times New Roman" w:hAnsi="Times New Roman" w:eastAsia="Times New Roman" w:cs="Times New Roman"/>
                <w:b w:val="0"/>
                <w:color w:val="000000"/>
                <w:sz w:val="17"/>
              </w:rPr>
              <w:t>0.361</w:t>
            </w:r>
          </w:p>
        </w:tc>
        <w:tc>
          <w:tcPr>
            <w:tcW w:w="1454" w:type="dxa"/>
            <w:shd w:val="clear" w:color="auto" w:fill="FFFFFF"/>
            <w:tcMar>
              <w:top w:w="25" w:type="dxa"/>
              <w:left w:w="30" w:type="dxa"/>
              <w:bottom w:w="25" w:type="dxa"/>
              <w:right w:w="30" w:type="dxa"/>
            </w:tcMar>
            <w:vAlign w:val="center"/>
          </w:tcPr>
          <w:p w14:paraId="4E7B57C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63DF9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4B83BA9">
        <w:trPr>
          <w:jc w:val="center"/>
        </w:trPr>
        <w:tc>
          <w:tcPr>
            <w:tcW w:w="1454" w:type="dxa"/>
            <w:shd w:val="clear" w:color="auto" w:fill="FFFFFF"/>
            <w:tcMar>
              <w:top w:w="25" w:type="dxa"/>
              <w:left w:w="30" w:type="dxa"/>
              <w:bottom w:w="25" w:type="dxa"/>
              <w:right w:w="30" w:type="dxa"/>
            </w:tcMar>
            <w:vAlign w:val="center"/>
          </w:tcPr>
          <w:p w14:paraId="57CC9CA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B98FF9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F384362">
            <w:pPr>
              <w:spacing w:before="0" w:after="0" w:line="240" w:lineRule="auto"/>
              <w:jc w:val="left"/>
            </w:pPr>
            <w:r>
              <w:rPr>
                <w:rFonts w:ascii="Times New Roman" w:hAnsi="Times New Roman" w:eastAsia="Times New Roman" w:cs="Times New Roman"/>
                <w:b w:val="0"/>
                <w:color w:val="000000"/>
                <w:sz w:val="17"/>
              </w:rPr>
              <w:t>C(age_group)[T.–]</w:t>
            </w:r>
          </w:p>
        </w:tc>
        <w:tc>
          <w:tcPr>
            <w:tcW w:w="1454" w:type="dxa"/>
            <w:shd w:val="clear" w:color="auto" w:fill="FFFFFF"/>
            <w:tcMar>
              <w:top w:w="25" w:type="dxa"/>
              <w:left w:w="30" w:type="dxa"/>
              <w:bottom w:w="25" w:type="dxa"/>
              <w:right w:w="30" w:type="dxa"/>
            </w:tcMar>
            <w:vAlign w:val="center"/>
          </w:tcPr>
          <w:p w14:paraId="003FB25E">
            <w:pPr>
              <w:spacing w:before="0" w:after="0" w:line="240" w:lineRule="auto"/>
              <w:jc w:val="left"/>
            </w:pPr>
            <w:r>
              <w:rPr>
                <w:rFonts w:ascii="Times New Roman" w:hAnsi="Times New Roman" w:eastAsia="Times New Roman" w:cs="Times New Roman"/>
                <w:b w:val="0"/>
                <w:color w:val="000000"/>
                <w:sz w:val="17"/>
              </w:rPr>
              <w:t>-2.419</w:t>
            </w:r>
          </w:p>
        </w:tc>
        <w:tc>
          <w:tcPr>
            <w:tcW w:w="1454" w:type="dxa"/>
            <w:shd w:val="clear" w:color="auto" w:fill="FFFFFF"/>
            <w:tcMar>
              <w:top w:w="25" w:type="dxa"/>
              <w:left w:w="30" w:type="dxa"/>
              <w:bottom w:w="25" w:type="dxa"/>
              <w:right w:w="30" w:type="dxa"/>
            </w:tcMar>
            <w:vAlign w:val="center"/>
          </w:tcPr>
          <w:p w14:paraId="02E9D3E7">
            <w:pPr>
              <w:spacing w:before="0" w:after="0" w:line="240" w:lineRule="auto"/>
              <w:jc w:val="left"/>
            </w:pPr>
            <w:r>
              <w:rPr>
                <w:rFonts w:ascii="Times New Roman" w:hAnsi="Times New Roman" w:eastAsia="Times New Roman" w:cs="Times New Roman"/>
                <w:b w:val="0"/>
                <w:color w:val="000000"/>
                <w:sz w:val="17"/>
              </w:rPr>
              <w:t>4.112</w:t>
            </w:r>
          </w:p>
        </w:tc>
        <w:tc>
          <w:tcPr>
            <w:tcW w:w="1454" w:type="dxa"/>
            <w:shd w:val="clear" w:color="auto" w:fill="FFFFFF"/>
            <w:tcMar>
              <w:top w:w="25" w:type="dxa"/>
              <w:left w:w="30" w:type="dxa"/>
              <w:bottom w:w="25" w:type="dxa"/>
              <w:right w:w="30" w:type="dxa"/>
            </w:tcMar>
            <w:vAlign w:val="center"/>
          </w:tcPr>
          <w:p w14:paraId="3A439A92">
            <w:pPr>
              <w:spacing w:before="0" w:after="0" w:line="240" w:lineRule="auto"/>
              <w:jc w:val="left"/>
            </w:pPr>
            <w:r>
              <w:rPr>
                <w:rFonts w:ascii="Times New Roman" w:hAnsi="Times New Roman" w:eastAsia="Times New Roman" w:cs="Times New Roman"/>
                <w:b w:val="0"/>
                <w:color w:val="000000"/>
                <w:sz w:val="17"/>
              </w:rPr>
              <w:t>-10.478</w:t>
            </w:r>
          </w:p>
        </w:tc>
        <w:tc>
          <w:tcPr>
            <w:tcW w:w="1454" w:type="dxa"/>
            <w:shd w:val="clear" w:color="auto" w:fill="FFFFFF"/>
            <w:tcMar>
              <w:top w:w="25" w:type="dxa"/>
              <w:left w:w="30" w:type="dxa"/>
              <w:bottom w:w="25" w:type="dxa"/>
              <w:right w:w="30" w:type="dxa"/>
            </w:tcMar>
            <w:vAlign w:val="center"/>
          </w:tcPr>
          <w:p w14:paraId="0790D275">
            <w:pPr>
              <w:spacing w:before="0" w:after="0" w:line="240" w:lineRule="auto"/>
              <w:jc w:val="left"/>
            </w:pPr>
            <w:r>
              <w:rPr>
                <w:rFonts w:ascii="Times New Roman" w:hAnsi="Times New Roman" w:eastAsia="Times New Roman" w:cs="Times New Roman"/>
                <w:b w:val="0"/>
                <w:color w:val="000000"/>
                <w:sz w:val="17"/>
              </w:rPr>
              <w:t>5.64</w:t>
            </w:r>
          </w:p>
        </w:tc>
        <w:tc>
          <w:tcPr>
            <w:tcW w:w="1454" w:type="dxa"/>
            <w:shd w:val="clear" w:color="auto" w:fill="FFFFFF"/>
            <w:tcMar>
              <w:top w:w="25" w:type="dxa"/>
              <w:left w:w="30" w:type="dxa"/>
              <w:bottom w:w="25" w:type="dxa"/>
              <w:right w:w="30" w:type="dxa"/>
            </w:tcMar>
            <w:vAlign w:val="center"/>
          </w:tcPr>
          <w:p w14:paraId="0257211B">
            <w:pPr>
              <w:spacing w:before="0" w:after="0" w:line="240" w:lineRule="auto"/>
              <w:jc w:val="left"/>
            </w:pPr>
            <w:r>
              <w:rPr>
                <w:rFonts w:ascii="Times New Roman" w:hAnsi="Times New Roman" w:eastAsia="Times New Roman" w:cs="Times New Roman"/>
                <w:b w:val="0"/>
                <w:color w:val="000000"/>
                <w:sz w:val="17"/>
              </w:rPr>
              <w:t>0.556</w:t>
            </w:r>
          </w:p>
        </w:tc>
        <w:tc>
          <w:tcPr>
            <w:tcW w:w="1454" w:type="dxa"/>
            <w:shd w:val="clear" w:color="auto" w:fill="FFFFFF"/>
            <w:tcMar>
              <w:top w:w="25" w:type="dxa"/>
              <w:left w:w="30" w:type="dxa"/>
              <w:bottom w:w="25" w:type="dxa"/>
              <w:right w:w="30" w:type="dxa"/>
            </w:tcMar>
            <w:vAlign w:val="center"/>
          </w:tcPr>
          <w:p w14:paraId="211682E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624786">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0BB3D06">
        <w:trPr>
          <w:jc w:val="center"/>
        </w:trPr>
        <w:tc>
          <w:tcPr>
            <w:tcW w:w="1454" w:type="dxa"/>
            <w:shd w:val="clear" w:color="auto" w:fill="FFFFFF"/>
            <w:tcMar>
              <w:top w:w="25" w:type="dxa"/>
              <w:left w:w="30" w:type="dxa"/>
              <w:bottom w:w="25" w:type="dxa"/>
              <w:right w:w="30" w:type="dxa"/>
            </w:tcMar>
            <w:vAlign w:val="center"/>
          </w:tcPr>
          <w:p w14:paraId="1CAAC93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88704A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62B4AF2">
            <w:pPr>
              <w:spacing w:before="0" w:after="0" w:line="240" w:lineRule="auto"/>
              <w:jc w:val="left"/>
            </w:pPr>
            <w:r>
              <w:rPr>
                <w:rFonts w:ascii="Times New Roman" w:hAnsi="Times New Roman" w:eastAsia="Times New Roman" w:cs="Times New Roman"/>
                <w:b w:val="0"/>
                <w:color w:val="000000"/>
                <w:sz w:val="17"/>
              </w:rPr>
              <w:t>C(division)[T.Open]</w:t>
            </w:r>
          </w:p>
        </w:tc>
        <w:tc>
          <w:tcPr>
            <w:tcW w:w="1454" w:type="dxa"/>
            <w:shd w:val="clear" w:color="auto" w:fill="FFFFFF"/>
            <w:tcMar>
              <w:top w:w="25" w:type="dxa"/>
              <w:left w:w="30" w:type="dxa"/>
              <w:bottom w:w="25" w:type="dxa"/>
              <w:right w:w="30" w:type="dxa"/>
            </w:tcMar>
            <w:vAlign w:val="center"/>
          </w:tcPr>
          <w:p w14:paraId="4E39D9A3">
            <w:pPr>
              <w:spacing w:before="0" w:after="0" w:line="240" w:lineRule="auto"/>
              <w:jc w:val="left"/>
            </w:pPr>
            <w:r>
              <w:rPr>
                <w:rFonts w:ascii="Times New Roman" w:hAnsi="Times New Roman" w:eastAsia="Times New Roman" w:cs="Times New Roman"/>
                <w:b w:val="0"/>
                <w:color w:val="000000"/>
                <w:sz w:val="17"/>
              </w:rPr>
              <w:t>27.037</w:t>
            </w:r>
          </w:p>
        </w:tc>
        <w:tc>
          <w:tcPr>
            <w:tcW w:w="1454" w:type="dxa"/>
            <w:shd w:val="clear" w:color="auto" w:fill="FFFFFF"/>
            <w:tcMar>
              <w:top w:w="25" w:type="dxa"/>
              <w:left w:w="30" w:type="dxa"/>
              <w:bottom w:w="25" w:type="dxa"/>
              <w:right w:w="30" w:type="dxa"/>
            </w:tcMar>
            <w:vAlign w:val="center"/>
          </w:tcPr>
          <w:p w14:paraId="4EF87AC6">
            <w:pPr>
              <w:spacing w:before="0" w:after="0" w:line="240" w:lineRule="auto"/>
              <w:jc w:val="left"/>
            </w:pPr>
            <w:r>
              <w:rPr>
                <w:rFonts w:ascii="Times New Roman" w:hAnsi="Times New Roman" w:eastAsia="Times New Roman" w:cs="Times New Roman"/>
                <w:b w:val="0"/>
                <w:color w:val="000000"/>
                <w:sz w:val="17"/>
              </w:rPr>
              <w:t>1.803</w:t>
            </w:r>
          </w:p>
        </w:tc>
        <w:tc>
          <w:tcPr>
            <w:tcW w:w="1454" w:type="dxa"/>
            <w:shd w:val="clear" w:color="auto" w:fill="FFFFFF"/>
            <w:tcMar>
              <w:top w:w="25" w:type="dxa"/>
              <w:left w:w="30" w:type="dxa"/>
              <w:bottom w:w="25" w:type="dxa"/>
              <w:right w:w="30" w:type="dxa"/>
            </w:tcMar>
            <w:vAlign w:val="center"/>
          </w:tcPr>
          <w:p w14:paraId="6AD77D60">
            <w:pPr>
              <w:spacing w:before="0" w:after="0" w:line="240" w:lineRule="auto"/>
              <w:jc w:val="left"/>
            </w:pPr>
            <w:r>
              <w:rPr>
                <w:rFonts w:ascii="Times New Roman" w:hAnsi="Times New Roman" w:eastAsia="Times New Roman" w:cs="Times New Roman"/>
                <w:b w:val="0"/>
                <w:color w:val="000000"/>
                <w:sz w:val="17"/>
              </w:rPr>
              <w:t>23.502</w:t>
            </w:r>
          </w:p>
        </w:tc>
        <w:tc>
          <w:tcPr>
            <w:tcW w:w="1454" w:type="dxa"/>
            <w:shd w:val="clear" w:color="auto" w:fill="FFFFFF"/>
            <w:tcMar>
              <w:top w:w="25" w:type="dxa"/>
              <w:left w:w="30" w:type="dxa"/>
              <w:bottom w:w="25" w:type="dxa"/>
              <w:right w:w="30" w:type="dxa"/>
            </w:tcMar>
            <w:vAlign w:val="center"/>
          </w:tcPr>
          <w:p w14:paraId="6EDC4AD8">
            <w:pPr>
              <w:spacing w:before="0" w:after="0" w:line="240" w:lineRule="auto"/>
              <w:jc w:val="left"/>
            </w:pPr>
            <w:r>
              <w:rPr>
                <w:rFonts w:ascii="Times New Roman" w:hAnsi="Times New Roman" w:eastAsia="Times New Roman" w:cs="Times New Roman"/>
                <w:b w:val="0"/>
                <w:color w:val="000000"/>
                <w:sz w:val="17"/>
              </w:rPr>
              <w:t>30.572</w:t>
            </w:r>
          </w:p>
        </w:tc>
        <w:tc>
          <w:tcPr>
            <w:tcW w:w="1454" w:type="dxa"/>
            <w:shd w:val="clear" w:color="auto" w:fill="FFFFFF"/>
            <w:tcMar>
              <w:top w:w="25" w:type="dxa"/>
              <w:left w:w="30" w:type="dxa"/>
              <w:bottom w:w="25" w:type="dxa"/>
              <w:right w:w="30" w:type="dxa"/>
            </w:tcMar>
            <w:vAlign w:val="center"/>
          </w:tcPr>
          <w:p w14:paraId="57363BA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E5C0F7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87364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CBF87A7">
        <w:trPr>
          <w:jc w:val="center"/>
        </w:trPr>
        <w:tc>
          <w:tcPr>
            <w:tcW w:w="1454" w:type="dxa"/>
            <w:shd w:val="clear" w:color="auto" w:fill="FFFFFF"/>
            <w:tcMar>
              <w:top w:w="25" w:type="dxa"/>
              <w:left w:w="30" w:type="dxa"/>
              <w:bottom w:w="25" w:type="dxa"/>
              <w:right w:w="30" w:type="dxa"/>
            </w:tcMar>
            <w:vAlign w:val="center"/>
          </w:tcPr>
          <w:p w14:paraId="51AC041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187145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C8D8638">
            <w:pPr>
              <w:spacing w:before="0" w:after="0" w:line="240" w:lineRule="auto"/>
              <w:jc w:val="left"/>
            </w:pPr>
            <w:r>
              <w:rPr>
                <w:rFonts w:ascii="Times New Roman" w:hAnsi="Times New Roman" w:eastAsia="Times New Roman" w:cs="Times New Roman"/>
                <w:b w:val="0"/>
                <w:color w:val="000000"/>
                <w:sz w:val="17"/>
              </w:rPr>
              <w:t>C(division)[T.Pro]</w:t>
            </w:r>
          </w:p>
        </w:tc>
        <w:tc>
          <w:tcPr>
            <w:tcW w:w="1454" w:type="dxa"/>
            <w:shd w:val="clear" w:color="auto" w:fill="FFFFFF"/>
            <w:tcMar>
              <w:top w:w="25" w:type="dxa"/>
              <w:left w:w="30" w:type="dxa"/>
              <w:bottom w:w="25" w:type="dxa"/>
              <w:right w:w="30" w:type="dxa"/>
            </w:tcMar>
            <w:vAlign w:val="center"/>
          </w:tcPr>
          <w:p w14:paraId="24FE9B3D">
            <w:pPr>
              <w:spacing w:before="0" w:after="0" w:line="240" w:lineRule="auto"/>
              <w:jc w:val="left"/>
            </w:pPr>
            <w:r>
              <w:rPr>
                <w:rFonts w:ascii="Times New Roman" w:hAnsi="Times New Roman" w:eastAsia="Times New Roman" w:cs="Times New Roman"/>
                <w:b w:val="0"/>
                <w:color w:val="000000"/>
                <w:sz w:val="17"/>
              </w:rPr>
              <w:t>16.163</w:t>
            </w:r>
          </w:p>
        </w:tc>
        <w:tc>
          <w:tcPr>
            <w:tcW w:w="1454" w:type="dxa"/>
            <w:shd w:val="clear" w:color="auto" w:fill="FFFFFF"/>
            <w:tcMar>
              <w:top w:w="25" w:type="dxa"/>
              <w:left w:w="30" w:type="dxa"/>
              <w:bottom w:w="25" w:type="dxa"/>
              <w:right w:w="30" w:type="dxa"/>
            </w:tcMar>
            <w:vAlign w:val="center"/>
          </w:tcPr>
          <w:p w14:paraId="126CBDC3">
            <w:pPr>
              <w:spacing w:before="0" w:after="0" w:line="240" w:lineRule="auto"/>
              <w:jc w:val="left"/>
            </w:pPr>
            <w:r>
              <w:rPr>
                <w:rFonts w:ascii="Times New Roman" w:hAnsi="Times New Roman" w:eastAsia="Times New Roman" w:cs="Times New Roman"/>
                <w:b w:val="0"/>
                <w:color w:val="000000"/>
                <w:sz w:val="17"/>
              </w:rPr>
              <w:t>1.94</w:t>
            </w:r>
          </w:p>
        </w:tc>
        <w:tc>
          <w:tcPr>
            <w:tcW w:w="1454" w:type="dxa"/>
            <w:shd w:val="clear" w:color="auto" w:fill="FFFFFF"/>
            <w:tcMar>
              <w:top w:w="25" w:type="dxa"/>
              <w:left w:w="30" w:type="dxa"/>
              <w:bottom w:w="25" w:type="dxa"/>
              <w:right w:w="30" w:type="dxa"/>
            </w:tcMar>
            <w:vAlign w:val="center"/>
          </w:tcPr>
          <w:p w14:paraId="469B1F21">
            <w:pPr>
              <w:spacing w:before="0" w:after="0" w:line="240" w:lineRule="auto"/>
              <w:jc w:val="left"/>
            </w:pPr>
            <w:r>
              <w:rPr>
                <w:rFonts w:ascii="Times New Roman" w:hAnsi="Times New Roman" w:eastAsia="Times New Roman" w:cs="Times New Roman"/>
                <w:b w:val="0"/>
                <w:color w:val="000000"/>
                <w:sz w:val="17"/>
              </w:rPr>
              <w:t>12.36</w:t>
            </w:r>
          </w:p>
        </w:tc>
        <w:tc>
          <w:tcPr>
            <w:tcW w:w="1454" w:type="dxa"/>
            <w:shd w:val="clear" w:color="auto" w:fill="FFFFFF"/>
            <w:tcMar>
              <w:top w:w="25" w:type="dxa"/>
              <w:left w:w="30" w:type="dxa"/>
              <w:bottom w:w="25" w:type="dxa"/>
              <w:right w:w="30" w:type="dxa"/>
            </w:tcMar>
            <w:vAlign w:val="center"/>
          </w:tcPr>
          <w:p w14:paraId="37471265">
            <w:pPr>
              <w:spacing w:before="0" w:after="0" w:line="240" w:lineRule="auto"/>
              <w:jc w:val="left"/>
            </w:pPr>
            <w:r>
              <w:rPr>
                <w:rFonts w:ascii="Times New Roman" w:hAnsi="Times New Roman" w:eastAsia="Times New Roman" w:cs="Times New Roman"/>
                <w:b w:val="0"/>
                <w:color w:val="000000"/>
                <w:sz w:val="17"/>
              </w:rPr>
              <w:t>19.965</w:t>
            </w:r>
          </w:p>
        </w:tc>
        <w:tc>
          <w:tcPr>
            <w:tcW w:w="1454" w:type="dxa"/>
            <w:shd w:val="clear" w:color="auto" w:fill="FFFFFF"/>
            <w:tcMar>
              <w:top w:w="25" w:type="dxa"/>
              <w:left w:w="30" w:type="dxa"/>
              <w:bottom w:w="25" w:type="dxa"/>
              <w:right w:w="30" w:type="dxa"/>
            </w:tcMar>
            <w:vAlign w:val="center"/>
          </w:tcPr>
          <w:p w14:paraId="6D46F3C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2563B9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AE590F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585DEC6">
        <w:trPr>
          <w:jc w:val="center"/>
        </w:trPr>
        <w:tc>
          <w:tcPr>
            <w:tcW w:w="1454" w:type="dxa"/>
            <w:shd w:val="clear" w:color="auto" w:fill="FFFFFF"/>
            <w:tcMar>
              <w:top w:w="25" w:type="dxa"/>
              <w:left w:w="30" w:type="dxa"/>
              <w:bottom w:w="25" w:type="dxa"/>
              <w:right w:w="30" w:type="dxa"/>
            </w:tcMar>
            <w:vAlign w:val="center"/>
          </w:tcPr>
          <w:p w14:paraId="7D31957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7F01E9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4AA63AF">
            <w:pPr>
              <w:spacing w:before="0" w:after="0" w:line="240" w:lineRule="auto"/>
              <w:jc w:val="left"/>
            </w:pPr>
            <w:r>
              <w:rPr>
                <w:rFonts w:ascii="Times New Roman" w:hAnsi="Times New Roman" w:eastAsia="Times New Roman" w:cs="Times New Roman"/>
                <w:b w:val="0"/>
                <w:color w:val="000000"/>
                <w:sz w:val="17"/>
              </w:rPr>
              <w:t>C(race_name)[T.2024 Beijing]</w:t>
            </w:r>
          </w:p>
        </w:tc>
        <w:tc>
          <w:tcPr>
            <w:tcW w:w="1454" w:type="dxa"/>
            <w:shd w:val="clear" w:color="auto" w:fill="FFFFFF"/>
            <w:tcMar>
              <w:top w:w="25" w:type="dxa"/>
              <w:left w:w="30" w:type="dxa"/>
              <w:bottom w:w="25" w:type="dxa"/>
              <w:right w:w="30" w:type="dxa"/>
            </w:tcMar>
            <w:vAlign w:val="center"/>
          </w:tcPr>
          <w:p w14:paraId="52A87FD1">
            <w:pPr>
              <w:spacing w:before="0" w:after="0" w:line="240" w:lineRule="auto"/>
              <w:jc w:val="left"/>
            </w:pPr>
            <w:r>
              <w:rPr>
                <w:rFonts w:ascii="Times New Roman" w:hAnsi="Times New Roman" w:eastAsia="Times New Roman" w:cs="Times New Roman"/>
                <w:b w:val="0"/>
                <w:color w:val="000000"/>
                <w:sz w:val="17"/>
              </w:rPr>
              <w:t>46.447</w:t>
            </w:r>
          </w:p>
        </w:tc>
        <w:tc>
          <w:tcPr>
            <w:tcW w:w="1454" w:type="dxa"/>
            <w:shd w:val="clear" w:color="auto" w:fill="FFFFFF"/>
            <w:tcMar>
              <w:top w:w="25" w:type="dxa"/>
              <w:left w:w="30" w:type="dxa"/>
              <w:bottom w:w="25" w:type="dxa"/>
              <w:right w:w="30" w:type="dxa"/>
            </w:tcMar>
            <w:vAlign w:val="center"/>
          </w:tcPr>
          <w:p w14:paraId="56AA42F1">
            <w:pPr>
              <w:spacing w:before="0" w:after="0" w:line="240" w:lineRule="auto"/>
              <w:jc w:val="left"/>
            </w:pPr>
            <w:r>
              <w:rPr>
                <w:rFonts w:ascii="Times New Roman" w:hAnsi="Times New Roman" w:eastAsia="Times New Roman" w:cs="Times New Roman"/>
                <w:b w:val="0"/>
                <w:color w:val="000000"/>
                <w:sz w:val="17"/>
              </w:rPr>
              <w:t>2.434</w:t>
            </w:r>
          </w:p>
        </w:tc>
        <w:tc>
          <w:tcPr>
            <w:tcW w:w="1454" w:type="dxa"/>
            <w:shd w:val="clear" w:color="auto" w:fill="FFFFFF"/>
            <w:tcMar>
              <w:top w:w="25" w:type="dxa"/>
              <w:left w:w="30" w:type="dxa"/>
              <w:bottom w:w="25" w:type="dxa"/>
              <w:right w:w="30" w:type="dxa"/>
            </w:tcMar>
            <w:vAlign w:val="center"/>
          </w:tcPr>
          <w:p w14:paraId="1FC4FDC6">
            <w:pPr>
              <w:spacing w:before="0" w:after="0" w:line="240" w:lineRule="auto"/>
              <w:jc w:val="left"/>
            </w:pPr>
            <w:r>
              <w:rPr>
                <w:rFonts w:ascii="Times New Roman" w:hAnsi="Times New Roman" w:eastAsia="Times New Roman" w:cs="Times New Roman"/>
                <w:b w:val="0"/>
                <w:color w:val="000000"/>
                <w:sz w:val="17"/>
              </w:rPr>
              <w:t>41.677</w:t>
            </w:r>
          </w:p>
        </w:tc>
        <w:tc>
          <w:tcPr>
            <w:tcW w:w="1454" w:type="dxa"/>
            <w:shd w:val="clear" w:color="auto" w:fill="FFFFFF"/>
            <w:tcMar>
              <w:top w:w="25" w:type="dxa"/>
              <w:left w:w="30" w:type="dxa"/>
              <w:bottom w:w="25" w:type="dxa"/>
              <w:right w:w="30" w:type="dxa"/>
            </w:tcMar>
            <w:vAlign w:val="center"/>
          </w:tcPr>
          <w:p w14:paraId="26ADC63B">
            <w:pPr>
              <w:spacing w:before="0" w:after="0" w:line="240" w:lineRule="auto"/>
              <w:jc w:val="left"/>
            </w:pPr>
            <w:r>
              <w:rPr>
                <w:rFonts w:ascii="Times New Roman" w:hAnsi="Times New Roman" w:eastAsia="Times New Roman" w:cs="Times New Roman"/>
                <w:b w:val="0"/>
                <w:color w:val="000000"/>
                <w:sz w:val="17"/>
              </w:rPr>
              <w:t>51.217</w:t>
            </w:r>
          </w:p>
        </w:tc>
        <w:tc>
          <w:tcPr>
            <w:tcW w:w="1454" w:type="dxa"/>
            <w:shd w:val="clear" w:color="auto" w:fill="FFFFFF"/>
            <w:tcMar>
              <w:top w:w="25" w:type="dxa"/>
              <w:left w:w="30" w:type="dxa"/>
              <w:bottom w:w="25" w:type="dxa"/>
              <w:right w:w="30" w:type="dxa"/>
            </w:tcMar>
            <w:vAlign w:val="center"/>
          </w:tcPr>
          <w:p w14:paraId="18FF9B8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135117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41BAE1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BF7CFBC">
        <w:trPr>
          <w:jc w:val="center"/>
        </w:trPr>
        <w:tc>
          <w:tcPr>
            <w:tcW w:w="1454" w:type="dxa"/>
            <w:shd w:val="clear" w:color="auto" w:fill="FFFFFF"/>
            <w:tcMar>
              <w:top w:w="25" w:type="dxa"/>
              <w:left w:w="30" w:type="dxa"/>
              <w:bottom w:w="25" w:type="dxa"/>
              <w:right w:w="30" w:type="dxa"/>
            </w:tcMar>
            <w:vAlign w:val="center"/>
          </w:tcPr>
          <w:p w14:paraId="7F35680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539A31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BF8A6A7">
            <w:pPr>
              <w:spacing w:before="0" w:after="0" w:line="240" w:lineRule="auto"/>
              <w:jc w:val="left"/>
            </w:pPr>
            <w:r>
              <w:rPr>
                <w:rFonts w:ascii="Times New Roman" w:hAnsi="Times New Roman" w:eastAsia="Times New Roman" w:cs="Times New Roman"/>
                <w:b w:val="0"/>
                <w:color w:val="000000"/>
                <w:sz w:val="17"/>
              </w:rPr>
              <w:t>C(race_name)[T.2024 Berlin]</w:t>
            </w:r>
          </w:p>
        </w:tc>
        <w:tc>
          <w:tcPr>
            <w:tcW w:w="1454" w:type="dxa"/>
            <w:shd w:val="clear" w:color="auto" w:fill="FFFFFF"/>
            <w:tcMar>
              <w:top w:w="25" w:type="dxa"/>
              <w:left w:w="30" w:type="dxa"/>
              <w:bottom w:w="25" w:type="dxa"/>
              <w:right w:w="30" w:type="dxa"/>
            </w:tcMar>
            <w:vAlign w:val="center"/>
          </w:tcPr>
          <w:p w14:paraId="46C6AC93">
            <w:pPr>
              <w:spacing w:before="0" w:after="0" w:line="240" w:lineRule="auto"/>
              <w:jc w:val="left"/>
            </w:pPr>
            <w:r>
              <w:rPr>
                <w:rFonts w:ascii="Times New Roman" w:hAnsi="Times New Roman" w:eastAsia="Times New Roman" w:cs="Times New Roman"/>
                <w:b w:val="0"/>
                <w:color w:val="000000"/>
                <w:sz w:val="17"/>
              </w:rPr>
              <w:t>34.771</w:t>
            </w:r>
          </w:p>
        </w:tc>
        <w:tc>
          <w:tcPr>
            <w:tcW w:w="1454" w:type="dxa"/>
            <w:shd w:val="clear" w:color="auto" w:fill="FFFFFF"/>
            <w:tcMar>
              <w:top w:w="25" w:type="dxa"/>
              <w:left w:w="30" w:type="dxa"/>
              <w:bottom w:w="25" w:type="dxa"/>
              <w:right w:w="30" w:type="dxa"/>
            </w:tcMar>
            <w:vAlign w:val="center"/>
          </w:tcPr>
          <w:p w14:paraId="45F62362">
            <w:pPr>
              <w:spacing w:before="0" w:after="0" w:line="240" w:lineRule="auto"/>
              <w:jc w:val="left"/>
            </w:pPr>
            <w:r>
              <w:rPr>
                <w:rFonts w:ascii="Times New Roman" w:hAnsi="Times New Roman" w:eastAsia="Times New Roman" w:cs="Times New Roman"/>
                <w:b w:val="0"/>
                <w:color w:val="000000"/>
                <w:sz w:val="17"/>
              </w:rPr>
              <w:t>1.464</w:t>
            </w:r>
          </w:p>
        </w:tc>
        <w:tc>
          <w:tcPr>
            <w:tcW w:w="1454" w:type="dxa"/>
            <w:shd w:val="clear" w:color="auto" w:fill="FFFFFF"/>
            <w:tcMar>
              <w:top w:w="25" w:type="dxa"/>
              <w:left w:w="30" w:type="dxa"/>
              <w:bottom w:w="25" w:type="dxa"/>
              <w:right w:w="30" w:type="dxa"/>
            </w:tcMar>
            <w:vAlign w:val="center"/>
          </w:tcPr>
          <w:p w14:paraId="2DF03A87">
            <w:pPr>
              <w:spacing w:before="0" w:after="0" w:line="240" w:lineRule="auto"/>
              <w:jc w:val="left"/>
            </w:pPr>
            <w:r>
              <w:rPr>
                <w:rFonts w:ascii="Times New Roman" w:hAnsi="Times New Roman" w:eastAsia="Times New Roman" w:cs="Times New Roman"/>
                <w:b w:val="0"/>
                <w:color w:val="000000"/>
                <w:sz w:val="17"/>
              </w:rPr>
              <w:t>31.902</w:t>
            </w:r>
          </w:p>
        </w:tc>
        <w:tc>
          <w:tcPr>
            <w:tcW w:w="1454" w:type="dxa"/>
            <w:shd w:val="clear" w:color="auto" w:fill="FFFFFF"/>
            <w:tcMar>
              <w:top w:w="25" w:type="dxa"/>
              <w:left w:w="30" w:type="dxa"/>
              <w:bottom w:w="25" w:type="dxa"/>
              <w:right w:w="30" w:type="dxa"/>
            </w:tcMar>
            <w:vAlign w:val="center"/>
          </w:tcPr>
          <w:p w14:paraId="040B7582">
            <w:pPr>
              <w:spacing w:before="0" w:after="0" w:line="240" w:lineRule="auto"/>
              <w:jc w:val="left"/>
            </w:pPr>
            <w:r>
              <w:rPr>
                <w:rFonts w:ascii="Times New Roman" w:hAnsi="Times New Roman" w:eastAsia="Times New Roman" w:cs="Times New Roman"/>
                <w:b w:val="0"/>
                <w:color w:val="000000"/>
                <w:sz w:val="17"/>
              </w:rPr>
              <w:t>37.64</w:t>
            </w:r>
          </w:p>
        </w:tc>
        <w:tc>
          <w:tcPr>
            <w:tcW w:w="1454" w:type="dxa"/>
            <w:shd w:val="clear" w:color="auto" w:fill="FFFFFF"/>
            <w:tcMar>
              <w:top w:w="25" w:type="dxa"/>
              <w:left w:w="30" w:type="dxa"/>
              <w:bottom w:w="25" w:type="dxa"/>
              <w:right w:w="30" w:type="dxa"/>
            </w:tcMar>
            <w:vAlign w:val="center"/>
          </w:tcPr>
          <w:p w14:paraId="24EA37A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D7F52D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C102DB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B2A8E31">
        <w:trPr>
          <w:jc w:val="center"/>
        </w:trPr>
        <w:tc>
          <w:tcPr>
            <w:tcW w:w="1454" w:type="dxa"/>
            <w:shd w:val="clear" w:color="auto" w:fill="FFFFFF"/>
            <w:tcMar>
              <w:top w:w="25" w:type="dxa"/>
              <w:left w:w="30" w:type="dxa"/>
              <w:bottom w:w="25" w:type="dxa"/>
              <w:right w:w="30" w:type="dxa"/>
            </w:tcMar>
            <w:vAlign w:val="center"/>
          </w:tcPr>
          <w:p w14:paraId="7CA47F2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ED8DB1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D0F8823">
            <w:pPr>
              <w:spacing w:before="0" w:after="0" w:line="240" w:lineRule="auto"/>
              <w:jc w:val="left"/>
            </w:pPr>
            <w:r>
              <w:rPr>
                <w:rFonts w:ascii="Times New Roman" w:hAnsi="Times New Roman" w:eastAsia="Times New Roman" w:cs="Times New Roman"/>
                <w:b w:val="0"/>
                <w:color w:val="000000"/>
                <w:sz w:val="17"/>
              </w:rPr>
              <w:t>C(race_name)[T.2024 Bilbao]</w:t>
            </w:r>
          </w:p>
        </w:tc>
        <w:tc>
          <w:tcPr>
            <w:tcW w:w="1454" w:type="dxa"/>
            <w:shd w:val="clear" w:color="auto" w:fill="FFFFFF"/>
            <w:tcMar>
              <w:top w:w="25" w:type="dxa"/>
              <w:left w:w="30" w:type="dxa"/>
              <w:bottom w:w="25" w:type="dxa"/>
              <w:right w:w="30" w:type="dxa"/>
            </w:tcMar>
            <w:vAlign w:val="center"/>
          </w:tcPr>
          <w:p w14:paraId="104C0F36">
            <w:pPr>
              <w:spacing w:before="0" w:after="0" w:line="240" w:lineRule="auto"/>
              <w:jc w:val="left"/>
            </w:pPr>
            <w:r>
              <w:rPr>
                <w:rFonts w:ascii="Times New Roman" w:hAnsi="Times New Roman" w:eastAsia="Times New Roman" w:cs="Times New Roman"/>
                <w:b w:val="0"/>
                <w:color w:val="000000"/>
                <w:sz w:val="17"/>
              </w:rPr>
              <w:t>20.97</w:t>
            </w:r>
          </w:p>
        </w:tc>
        <w:tc>
          <w:tcPr>
            <w:tcW w:w="1454" w:type="dxa"/>
            <w:shd w:val="clear" w:color="auto" w:fill="FFFFFF"/>
            <w:tcMar>
              <w:top w:w="25" w:type="dxa"/>
              <w:left w:w="30" w:type="dxa"/>
              <w:bottom w:w="25" w:type="dxa"/>
              <w:right w:w="30" w:type="dxa"/>
            </w:tcMar>
            <w:vAlign w:val="center"/>
          </w:tcPr>
          <w:p w14:paraId="2D29BE2E">
            <w:pPr>
              <w:spacing w:before="0" w:after="0" w:line="240" w:lineRule="auto"/>
              <w:jc w:val="left"/>
            </w:pPr>
            <w:r>
              <w:rPr>
                <w:rFonts w:ascii="Times New Roman" w:hAnsi="Times New Roman" w:eastAsia="Times New Roman" w:cs="Times New Roman"/>
                <w:b w:val="0"/>
                <w:color w:val="000000"/>
                <w:sz w:val="17"/>
              </w:rPr>
              <w:t>1.497</w:t>
            </w:r>
          </w:p>
        </w:tc>
        <w:tc>
          <w:tcPr>
            <w:tcW w:w="1454" w:type="dxa"/>
            <w:shd w:val="clear" w:color="auto" w:fill="FFFFFF"/>
            <w:tcMar>
              <w:top w:w="25" w:type="dxa"/>
              <w:left w:w="30" w:type="dxa"/>
              <w:bottom w:w="25" w:type="dxa"/>
              <w:right w:w="30" w:type="dxa"/>
            </w:tcMar>
            <w:vAlign w:val="center"/>
          </w:tcPr>
          <w:p w14:paraId="040AEB60">
            <w:pPr>
              <w:spacing w:before="0" w:after="0" w:line="240" w:lineRule="auto"/>
              <w:jc w:val="left"/>
            </w:pPr>
            <w:r>
              <w:rPr>
                <w:rFonts w:ascii="Times New Roman" w:hAnsi="Times New Roman" w:eastAsia="Times New Roman" w:cs="Times New Roman"/>
                <w:b w:val="0"/>
                <w:color w:val="000000"/>
                <w:sz w:val="17"/>
              </w:rPr>
              <w:t>18.036</w:t>
            </w:r>
          </w:p>
        </w:tc>
        <w:tc>
          <w:tcPr>
            <w:tcW w:w="1454" w:type="dxa"/>
            <w:shd w:val="clear" w:color="auto" w:fill="FFFFFF"/>
            <w:tcMar>
              <w:top w:w="25" w:type="dxa"/>
              <w:left w:w="30" w:type="dxa"/>
              <w:bottom w:w="25" w:type="dxa"/>
              <w:right w:w="30" w:type="dxa"/>
            </w:tcMar>
            <w:vAlign w:val="center"/>
          </w:tcPr>
          <w:p w14:paraId="03F770D7">
            <w:pPr>
              <w:spacing w:before="0" w:after="0" w:line="240" w:lineRule="auto"/>
              <w:jc w:val="left"/>
            </w:pPr>
            <w:r>
              <w:rPr>
                <w:rFonts w:ascii="Times New Roman" w:hAnsi="Times New Roman" w:eastAsia="Times New Roman" w:cs="Times New Roman"/>
                <w:b w:val="0"/>
                <w:color w:val="000000"/>
                <w:sz w:val="17"/>
              </w:rPr>
              <w:t>23.905</w:t>
            </w:r>
          </w:p>
        </w:tc>
        <w:tc>
          <w:tcPr>
            <w:tcW w:w="1454" w:type="dxa"/>
            <w:shd w:val="clear" w:color="auto" w:fill="FFFFFF"/>
            <w:tcMar>
              <w:top w:w="25" w:type="dxa"/>
              <w:left w:w="30" w:type="dxa"/>
              <w:bottom w:w="25" w:type="dxa"/>
              <w:right w:w="30" w:type="dxa"/>
            </w:tcMar>
            <w:vAlign w:val="center"/>
          </w:tcPr>
          <w:p w14:paraId="2C8242D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30BC13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0C36F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B197781">
        <w:trPr>
          <w:jc w:val="center"/>
        </w:trPr>
        <w:tc>
          <w:tcPr>
            <w:tcW w:w="1454" w:type="dxa"/>
            <w:shd w:val="clear" w:color="auto" w:fill="FFFFFF"/>
            <w:tcMar>
              <w:top w:w="25" w:type="dxa"/>
              <w:left w:w="30" w:type="dxa"/>
              <w:bottom w:w="25" w:type="dxa"/>
              <w:right w:w="30" w:type="dxa"/>
            </w:tcMar>
            <w:vAlign w:val="center"/>
          </w:tcPr>
          <w:p w14:paraId="52D5867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09FBA5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5438E3A">
            <w:pPr>
              <w:spacing w:before="0" w:after="0" w:line="240" w:lineRule="auto"/>
              <w:jc w:val="left"/>
            </w:pPr>
            <w:r>
              <w:rPr>
                <w:rFonts w:ascii="Times New Roman" w:hAnsi="Times New Roman" w:eastAsia="Times New Roman" w:cs="Times New Roman"/>
                <w:b w:val="0"/>
                <w:color w:val="000000"/>
                <w:sz w:val="17"/>
              </w:rPr>
              <w:t>C(race_name)[T.2024 Birmingham]</w:t>
            </w:r>
          </w:p>
        </w:tc>
        <w:tc>
          <w:tcPr>
            <w:tcW w:w="1454" w:type="dxa"/>
            <w:shd w:val="clear" w:color="auto" w:fill="FFFFFF"/>
            <w:tcMar>
              <w:top w:w="25" w:type="dxa"/>
              <w:left w:w="30" w:type="dxa"/>
              <w:bottom w:w="25" w:type="dxa"/>
              <w:right w:w="30" w:type="dxa"/>
            </w:tcMar>
            <w:vAlign w:val="center"/>
          </w:tcPr>
          <w:p w14:paraId="6612E759">
            <w:pPr>
              <w:spacing w:before="0" w:after="0" w:line="240" w:lineRule="auto"/>
              <w:jc w:val="left"/>
            </w:pPr>
            <w:r>
              <w:rPr>
                <w:rFonts w:ascii="Times New Roman" w:hAnsi="Times New Roman" w:eastAsia="Times New Roman" w:cs="Times New Roman"/>
                <w:b w:val="0"/>
                <w:color w:val="000000"/>
                <w:sz w:val="17"/>
              </w:rPr>
              <w:t>-5.715</w:t>
            </w:r>
          </w:p>
        </w:tc>
        <w:tc>
          <w:tcPr>
            <w:tcW w:w="1454" w:type="dxa"/>
            <w:shd w:val="clear" w:color="auto" w:fill="FFFFFF"/>
            <w:tcMar>
              <w:top w:w="25" w:type="dxa"/>
              <w:left w:w="30" w:type="dxa"/>
              <w:bottom w:w="25" w:type="dxa"/>
              <w:right w:w="30" w:type="dxa"/>
            </w:tcMar>
            <w:vAlign w:val="center"/>
          </w:tcPr>
          <w:p w14:paraId="6E043DB6">
            <w:pPr>
              <w:spacing w:before="0" w:after="0" w:line="240" w:lineRule="auto"/>
              <w:jc w:val="left"/>
            </w:pPr>
            <w:r>
              <w:rPr>
                <w:rFonts w:ascii="Times New Roman" w:hAnsi="Times New Roman" w:eastAsia="Times New Roman" w:cs="Times New Roman"/>
                <w:b w:val="0"/>
                <w:color w:val="000000"/>
                <w:sz w:val="17"/>
              </w:rPr>
              <w:t>1.47</w:t>
            </w:r>
          </w:p>
        </w:tc>
        <w:tc>
          <w:tcPr>
            <w:tcW w:w="1454" w:type="dxa"/>
            <w:shd w:val="clear" w:color="auto" w:fill="FFFFFF"/>
            <w:tcMar>
              <w:top w:w="25" w:type="dxa"/>
              <w:left w:w="30" w:type="dxa"/>
              <w:bottom w:w="25" w:type="dxa"/>
              <w:right w:w="30" w:type="dxa"/>
            </w:tcMar>
            <w:vAlign w:val="center"/>
          </w:tcPr>
          <w:p w14:paraId="0847CF6A">
            <w:pPr>
              <w:spacing w:before="0" w:after="0" w:line="240" w:lineRule="auto"/>
              <w:jc w:val="left"/>
            </w:pPr>
            <w:r>
              <w:rPr>
                <w:rFonts w:ascii="Times New Roman" w:hAnsi="Times New Roman" w:eastAsia="Times New Roman" w:cs="Times New Roman"/>
                <w:b w:val="0"/>
                <w:color w:val="000000"/>
                <w:sz w:val="17"/>
              </w:rPr>
              <w:t>-8.595</w:t>
            </w:r>
          </w:p>
        </w:tc>
        <w:tc>
          <w:tcPr>
            <w:tcW w:w="1454" w:type="dxa"/>
            <w:shd w:val="clear" w:color="auto" w:fill="FFFFFF"/>
            <w:tcMar>
              <w:top w:w="25" w:type="dxa"/>
              <w:left w:w="30" w:type="dxa"/>
              <w:bottom w:w="25" w:type="dxa"/>
              <w:right w:w="30" w:type="dxa"/>
            </w:tcMar>
            <w:vAlign w:val="center"/>
          </w:tcPr>
          <w:p w14:paraId="19838D39">
            <w:pPr>
              <w:spacing w:before="0" w:after="0" w:line="240" w:lineRule="auto"/>
              <w:jc w:val="left"/>
            </w:pPr>
            <w:r>
              <w:rPr>
                <w:rFonts w:ascii="Times New Roman" w:hAnsi="Times New Roman" w:eastAsia="Times New Roman" w:cs="Times New Roman"/>
                <w:b w:val="0"/>
                <w:color w:val="000000"/>
                <w:sz w:val="17"/>
              </w:rPr>
              <w:t>-2.834</w:t>
            </w:r>
          </w:p>
        </w:tc>
        <w:tc>
          <w:tcPr>
            <w:tcW w:w="1454" w:type="dxa"/>
            <w:shd w:val="clear" w:color="auto" w:fill="FFFFFF"/>
            <w:tcMar>
              <w:top w:w="25" w:type="dxa"/>
              <w:left w:w="30" w:type="dxa"/>
              <w:bottom w:w="25" w:type="dxa"/>
              <w:right w:w="30" w:type="dxa"/>
            </w:tcMar>
            <w:vAlign w:val="center"/>
          </w:tcPr>
          <w:p w14:paraId="2E6BF1A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961C71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3E479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E675C95">
        <w:trPr>
          <w:jc w:val="center"/>
        </w:trPr>
        <w:tc>
          <w:tcPr>
            <w:tcW w:w="1454" w:type="dxa"/>
            <w:shd w:val="clear" w:color="auto" w:fill="FFFFFF"/>
            <w:tcMar>
              <w:top w:w="25" w:type="dxa"/>
              <w:left w:w="30" w:type="dxa"/>
              <w:bottom w:w="25" w:type="dxa"/>
              <w:right w:w="30" w:type="dxa"/>
            </w:tcMar>
            <w:vAlign w:val="center"/>
          </w:tcPr>
          <w:p w14:paraId="3E91DC7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A8A47B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FE8E063">
            <w:pPr>
              <w:spacing w:before="0" w:after="0" w:line="240" w:lineRule="auto"/>
              <w:jc w:val="left"/>
            </w:pPr>
            <w:r>
              <w:rPr>
                <w:rFonts w:ascii="Times New Roman" w:hAnsi="Times New Roman" w:eastAsia="Times New Roman" w:cs="Times New Roman"/>
                <w:b w:val="0"/>
                <w:color w:val="000000"/>
                <w:sz w:val="17"/>
              </w:rPr>
              <w:t>C(race_name)[T.2024 Bordeaux]</w:t>
            </w:r>
          </w:p>
        </w:tc>
        <w:tc>
          <w:tcPr>
            <w:tcW w:w="1454" w:type="dxa"/>
            <w:shd w:val="clear" w:color="auto" w:fill="FFFFFF"/>
            <w:tcMar>
              <w:top w:w="25" w:type="dxa"/>
              <w:left w:w="30" w:type="dxa"/>
              <w:bottom w:w="25" w:type="dxa"/>
              <w:right w:w="30" w:type="dxa"/>
            </w:tcMar>
            <w:vAlign w:val="center"/>
          </w:tcPr>
          <w:p w14:paraId="08F55601">
            <w:pPr>
              <w:spacing w:before="0" w:after="0" w:line="240" w:lineRule="auto"/>
              <w:jc w:val="left"/>
            </w:pPr>
            <w:r>
              <w:rPr>
                <w:rFonts w:ascii="Times New Roman" w:hAnsi="Times New Roman" w:eastAsia="Times New Roman" w:cs="Times New Roman"/>
                <w:b w:val="0"/>
                <w:color w:val="000000"/>
                <w:sz w:val="17"/>
              </w:rPr>
              <w:t>13.545</w:t>
            </w:r>
          </w:p>
        </w:tc>
        <w:tc>
          <w:tcPr>
            <w:tcW w:w="1454" w:type="dxa"/>
            <w:shd w:val="clear" w:color="auto" w:fill="FFFFFF"/>
            <w:tcMar>
              <w:top w:w="25" w:type="dxa"/>
              <w:left w:w="30" w:type="dxa"/>
              <w:bottom w:w="25" w:type="dxa"/>
              <w:right w:w="30" w:type="dxa"/>
            </w:tcMar>
            <w:vAlign w:val="center"/>
          </w:tcPr>
          <w:p w14:paraId="56F1AD79">
            <w:pPr>
              <w:spacing w:before="0" w:after="0" w:line="240" w:lineRule="auto"/>
              <w:jc w:val="left"/>
            </w:pPr>
            <w:r>
              <w:rPr>
                <w:rFonts w:ascii="Times New Roman" w:hAnsi="Times New Roman" w:eastAsia="Times New Roman" w:cs="Times New Roman"/>
                <w:b w:val="0"/>
                <w:color w:val="000000"/>
                <w:sz w:val="17"/>
              </w:rPr>
              <w:t>1.454</w:t>
            </w:r>
          </w:p>
        </w:tc>
        <w:tc>
          <w:tcPr>
            <w:tcW w:w="1454" w:type="dxa"/>
            <w:shd w:val="clear" w:color="auto" w:fill="FFFFFF"/>
            <w:tcMar>
              <w:top w:w="25" w:type="dxa"/>
              <w:left w:w="30" w:type="dxa"/>
              <w:bottom w:w="25" w:type="dxa"/>
              <w:right w:w="30" w:type="dxa"/>
            </w:tcMar>
            <w:vAlign w:val="center"/>
          </w:tcPr>
          <w:p w14:paraId="38461DF6">
            <w:pPr>
              <w:spacing w:before="0" w:after="0" w:line="240" w:lineRule="auto"/>
              <w:jc w:val="left"/>
            </w:pPr>
            <w:r>
              <w:rPr>
                <w:rFonts w:ascii="Times New Roman" w:hAnsi="Times New Roman" w:eastAsia="Times New Roman" w:cs="Times New Roman"/>
                <w:b w:val="0"/>
                <w:color w:val="000000"/>
                <w:sz w:val="17"/>
              </w:rPr>
              <w:t>10.695</w:t>
            </w:r>
          </w:p>
        </w:tc>
        <w:tc>
          <w:tcPr>
            <w:tcW w:w="1454" w:type="dxa"/>
            <w:shd w:val="clear" w:color="auto" w:fill="FFFFFF"/>
            <w:tcMar>
              <w:top w:w="25" w:type="dxa"/>
              <w:left w:w="30" w:type="dxa"/>
              <w:bottom w:w="25" w:type="dxa"/>
              <w:right w:w="30" w:type="dxa"/>
            </w:tcMar>
            <w:vAlign w:val="center"/>
          </w:tcPr>
          <w:p w14:paraId="201CD23B">
            <w:pPr>
              <w:spacing w:before="0" w:after="0" w:line="240" w:lineRule="auto"/>
              <w:jc w:val="left"/>
            </w:pPr>
            <w:r>
              <w:rPr>
                <w:rFonts w:ascii="Times New Roman" w:hAnsi="Times New Roman" w:eastAsia="Times New Roman" w:cs="Times New Roman"/>
                <w:b w:val="0"/>
                <w:color w:val="000000"/>
                <w:sz w:val="17"/>
              </w:rPr>
              <w:t>16.395</w:t>
            </w:r>
          </w:p>
        </w:tc>
        <w:tc>
          <w:tcPr>
            <w:tcW w:w="1454" w:type="dxa"/>
            <w:shd w:val="clear" w:color="auto" w:fill="FFFFFF"/>
            <w:tcMar>
              <w:top w:w="25" w:type="dxa"/>
              <w:left w:w="30" w:type="dxa"/>
              <w:bottom w:w="25" w:type="dxa"/>
              <w:right w:w="30" w:type="dxa"/>
            </w:tcMar>
            <w:vAlign w:val="center"/>
          </w:tcPr>
          <w:p w14:paraId="72E1F4B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CAC87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97F7F9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A357566">
        <w:trPr>
          <w:jc w:val="center"/>
        </w:trPr>
        <w:tc>
          <w:tcPr>
            <w:tcW w:w="1454" w:type="dxa"/>
            <w:shd w:val="clear" w:color="auto" w:fill="FFFFFF"/>
            <w:tcMar>
              <w:top w:w="25" w:type="dxa"/>
              <w:left w:w="30" w:type="dxa"/>
              <w:bottom w:w="25" w:type="dxa"/>
              <w:right w:w="30" w:type="dxa"/>
            </w:tcMar>
            <w:vAlign w:val="center"/>
          </w:tcPr>
          <w:p w14:paraId="2AC0E6A7">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F96BAF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17CA550">
            <w:pPr>
              <w:spacing w:before="0" w:after="0" w:line="240" w:lineRule="auto"/>
              <w:jc w:val="left"/>
            </w:pPr>
            <w:r>
              <w:rPr>
                <w:rFonts w:ascii="Times New Roman" w:hAnsi="Times New Roman" w:eastAsia="Times New Roman" w:cs="Times New Roman"/>
                <w:b w:val="0"/>
                <w:color w:val="000000"/>
                <w:sz w:val="17"/>
              </w:rPr>
              <w:t>C(race_name)[T.2024 Brisbane]</w:t>
            </w:r>
          </w:p>
        </w:tc>
        <w:tc>
          <w:tcPr>
            <w:tcW w:w="1454" w:type="dxa"/>
            <w:shd w:val="clear" w:color="auto" w:fill="FFFFFF"/>
            <w:tcMar>
              <w:top w:w="25" w:type="dxa"/>
              <w:left w:w="30" w:type="dxa"/>
              <w:bottom w:w="25" w:type="dxa"/>
              <w:right w:w="30" w:type="dxa"/>
            </w:tcMar>
            <w:vAlign w:val="center"/>
          </w:tcPr>
          <w:p w14:paraId="368599E8">
            <w:pPr>
              <w:spacing w:before="0" w:after="0" w:line="240" w:lineRule="auto"/>
              <w:jc w:val="left"/>
            </w:pPr>
            <w:r>
              <w:rPr>
                <w:rFonts w:ascii="Times New Roman" w:hAnsi="Times New Roman" w:eastAsia="Times New Roman" w:cs="Times New Roman"/>
                <w:b w:val="0"/>
                <w:color w:val="000000"/>
                <w:sz w:val="17"/>
              </w:rPr>
              <w:t>18.429</w:t>
            </w:r>
          </w:p>
        </w:tc>
        <w:tc>
          <w:tcPr>
            <w:tcW w:w="1454" w:type="dxa"/>
            <w:shd w:val="clear" w:color="auto" w:fill="FFFFFF"/>
            <w:tcMar>
              <w:top w:w="25" w:type="dxa"/>
              <w:left w:w="30" w:type="dxa"/>
              <w:bottom w:w="25" w:type="dxa"/>
              <w:right w:w="30" w:type="dxa"/>
            </w:tcMar>
            <w:vAlign w:val="center"/>
          </w:tcPr>
          <w:p w14:paraId="270D5761">
            <w:pPr>
              <w:spacing w:before="0" w:after="0" w:line="240" w:lineRule="auto"/>
              <w:jc w:val="left"/>
            </w:pPr>
            <w:r>
              <w:rPr>
                <w:rFonts w:ascii="Times New Roman" w:hAnsi="Times New Roman" w:eastAsia="Times New Roman" w:cs="Times New Roman"/>
                <w:b w:val="0"/>
                <w:color w:val="000000"/>
                <w:sz w:val="17"/>
              </w:rPr>
              <w:t>1.408</w:t>
            </w:r>
          </w:p>
        </w:tc>
        <w:tc>
          <w:tcPr>
            <w:tcW w:w="1454" w:type="dxa"/>
            <w:shd w:val="clear" w:color="auto" w:fill="FFFFFF"/>
            <w:tcMar>
              <w:top w:w="25" w:type="dxa"/>
              <w:left w:w="30" w:type="dxa"/>
              <w:bottom w:w="25" w:type="dxa"/>
              <w:right w:w="30" w:type="dxa"/>
            </w:tcMar>
            <w:vAlign w:val="center"/>
          </w:tcPr>
          <w:p w14:paraId="3BB11744">
            <w:pPr>
              <w:spacing w:before="0" w:after="0" w:line="240" w:lineRule="auto"/>
              <w:jc w:val="left"/>
            </w:pPr>
            <w:r>
              <w:rPr>
                <w:rFonts w:ascii="Times New Roman" w:hAnsi="Times New Roman" w:eastAsia="Times New Roman" w:cs="Times New Roman"/>
                <w:b w:val="0"/>
                <w:color w:val="000000"/>
                <w:sz w:val="17"/>
              </w:rPr>
              <w:t>15.669</w:t>
            </w:r>
          </w:p>
        </w:tc>
        <w:tc>
          <w:tcPr>
            <w:tcW w:w="1454" w:type="dxa"/>
            <w:shd w:val="clear" w:color="auto" w:fill="FFFFFF"/>
            <w:tcMar>
              <w:top w:w="25" w:type="dxa"/>
              <w:left w:w="30" w:type="dxa"/>
              <w:bottom w:w="25" w:type="dxa"/>
              <w:right w:w="30" w:type="dxa"/>
            </w:tcMar>
            <w:vAlign w:val="center"/>
          </w:tcPr>
          <w:p w14:paraId="6916CAC8">
            <w:pPr>
              <w:spacing w:before="0" w:after="0" w:line="240" w:lineRule="auto"/>
              <w:jc w:val="left"/>
            </w:pPr>
            <w:r>
              <w:rPr>
                <w:rFonts w:ascii="Times New Roman" w:hAnsi="Times New Roman" w:eastAsia="Times New Roman" w:cs="Times New Roman"/>
                <w:b w:val="0"/>
                <w:color w:val="000000"/>
                <w:sz w:val="17"/>
              </w:rPr>
              <w:t>21.188</w:t>
            </w:r>
          </w:p>
        </w:tc>
        <w:tc>
          <w:tcPr>
            <w:tcW w:w="1454" w:type="dxa"/>
            <w:shd w:val="clear" w:color="auto" w:fill="FFFFFF"/>
            <w:tcMar>
              <w:top w:w="25" w:type="dxa"/>
              <w:left w:w="30" w:type="dxa"/>
              <w:bottom w:w="25" w:type="dxa"/>
              <w:right w:w="30" w:type="dxa"/>
            </w:tcMar>
            <w:vAlign w:val="center"/>
          </w:tcPr>
          <w:p w14:paraId="0E222D6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E5B30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BE28C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0FEFE54">
        <w:trPr>
          <w:jc w:val="center"/>
        </w:trPr>
        <w:tc>
          <w:tcPr>
            <w:tcW w:w="1454" w:type="dxa"/>
            <w:shd w:val="clear" w:color="auto" w:fill="FFFFFF"/>
            <w:tcMar>
              <w:top w:w="25" w:type="dxa"/>
              <w:left w:w="30" w:type="dxa"/>
              <w:bottom w:w="25" w:type="dxa"/>
              <w:right w:w="30" w:type="dxa"/>
            </w:tcMar>
            <w:vAlign w:val="center"/>
          </w:tcPr>
          <w:p w14:paraId="3FAA814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7D7582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52E0D84">
            <w:pPr>
              <w:spacing w:before="0" w:after="0" w:line="240" w:lineRule="auto"/>
              <w:jc w:val="left"/>
            </w:pPr>
            <w:r>
              <w:rPr>
                <w:rFonts w:ascii="Times New Roman" w:hAnsi="Times New Roman" w:eastAsia="Times New Roman" w:cs="Times New Roman"/>
                <w:b w:val="0"/>
                <w:color w:val="000000"/>
                <w:sz w:val="17"/>
              </w:rPr>
              <w:t>C(race_name)[T.2024 Cape Town]</w:t>
            </w:r>
          </w:p>
        </w:tc>
        <w:tc>
          <w:tcPr>
            <w:tcW w:w="1454" w:type="dxa"/>
            <w:shd w:val="clear" w:color="auto" w:fill="FFFFFF"/>
            <w:tcMar>
              <w:top w:w="25" w:type="dxa"/>
              <w:left w:w="30" w:type="dxa"/>
              <w:bottom w:w="25" w:type="dxa"/>
              <w:right w:w="30" w:type="dxa"/>
            </w:tcMar>
            <w:vAlign w:val="center"/>
          </w:tcPr>
          <w:p w14:paraId="65398D1D">
            <w:pPr>
              <w:spacing w:before="0" w:after="0" w:line="240" w:lineRule="auto"/>
              <w:jc w:val="left"/>
            </w:pPr>
            <w:r>
              <w:rPr>
                <w:rFonts w:ascii="Times New Roman" w:hAnsi="Times New Roman" w:eastAsia="Times New Roman" w:cs="Times New Roman"/>
                <w:b w:val="0"/>
                <w:color w:val="000000"/>
                <w:sz w:val="17"/>
              </w:rPr>
              <w:t>26.806</w:t>
            </w:r>
          </w:p>
        </w:tc>
        <w:tc>
          <w:tcPr>
            <w:tcW w:w="1454" w:type="dxa"/>
            <w:shd w:val="clear" w:color="auto" w:fill="FFFFFF"/>
            <w:tcMar>
              <w:top w:w="25" w:type="dxa"/>
              <w:left w:w="30" w:type="dxa"/>
              <w:bottom w:w="25" w:type="dxa"/>
              <w:right w:w="30" w:type="dxa"/>
            </w:tcMar>
            <w:vAlign w:val="center"/>
          </w:tcPr>
          <w:p w14:paraId="6C022E05">
            <w:pPr>
              <w:spacing w:before="0" w:after="0" w:line="240" w:lineRule="auto"/>
              <w:jc w:val="left"/>
            </w:pPr>
            <w:r>
              <w:rPr>
                <w:rFonts w:ascii="Times New Roman" w:hAnsi="Times New Roman" w:eastAsia="Times New Roman" w:cs="Times New Roman"/>
                <w:b w:val="0"/>
                <w:color w:val="000000"/>
                <w:sz w:val="17"/>
              </w:rPr>
              <w:t>2.156</w:t>
            </w:r>
          </w:p>
        </w:tc>
        <w:tc>
          <w:tcPr>
            <w:tcW w:w="1454" w:type="dxa"/>
            <w:shd w:val="clear" w:color="auto" w:fill="FFFFFF"/>
            <w:tcMar>
              <w:top w:w="25" w:type="dxa"/>
              <w:left w:w="30" w:type="dxa"/>
              <w:bottom w:w="25" w:type="dxa"/>
              <w:right w:w="30" w:type="dxa"/>
            </w:tcMar>
            <w:vAlign w:val="center"/>
          </w:tcPr>
          <w:p w14:paraId="09589F2D">
            <w:pPr>
              <w:spacing w:before="0" w:after="0" w:line="240" w:lineRule="auto"/>
              <w:jc w:val="left"/>
            </w:pPr>
            <w:r>
              <w:rPr>
                <w:rFonts w:ascii="Times New Roman" w:hAnsi="Times New Roman" w:eastAsia="Times New Roman" w:cs="Times New Roman"/>
                <w:b w:val="0"/>
                <w:color w:val="000000"/>
                <w:sz w:val="17"/>
              </w:rPr>
              <w:t>22.58</w:t>
            </w:r>
          </w:p>
        </w:tc>
        <w:tc>
          <w:tcPr>
            <w:tcW w:w="1454" w:type="dxa"/>
            <w:shd w:val="clear" w:color="auto" w:fill="FFFFFF"/>
            <w:tcMar>
              <w:top w:w="25" w:type="dxa"/>
              <w:left w:w="30" w:type="dxa"/>
              <w:bottom w:w="25" w:type="dxa"/>
              <w:right w:w="30" w:type="dxa"/>
            </w:tcMar>
            <w:vAlign w:val="center"/>
          </w:tcPr>
          <w:p w14:paraId="2741FCF5">
            <w:pPr>
              <w:spacing w:before="0" w:after="0" w:line="240" w:lineRule="auto"/>
              <w:jc w:val="left"/>
            </w:pPr>
            <w:r>
              <w:rPr>
                <w:rFonts w:ascii="Times New Roman" w:hAnsi="Times New Roman" w:eastAsia="Times New Roman" w:cs="Times New Roman"/>
                <w:b w:val="0"/>
                <w:color w:val="000000"/>
                <w:sz w:val="17"/>
              </w:rPr>
              <w:t>31.032</w:t>
            </w:r>
          </w:p>
        </w:tc>
        <w:tc>
          <w:tcPr>
            <w:tcW w:w="1454" w:type="dxa"/>
            <w:shd w:val="clear" w:color="auto" w:fill="FFFFFF"/>
            <w:tcMar>
              <w:top w:w="25" w:type="dxa"/>
              <w:left w:w="30" w:type="dxa"/>
              <w:bottom w:w="25" w:type="dxa"/>
              <w:right w:w="30" w:type="dxa"/>
            </w:tcMar>
            <w:vAlign w:val="center"/>
          </w:tcPr>
          <w:p w14:paraId="4754773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7C82AC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225024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079A3CE">
        <w:trPr>
          <w:jc w:val="center"/>
        </w:trPr>
        <w:tc>
          <w:tcPr>
            <w:tcW w:w="1454" w:type="dxa"/>
            <w:shd w:val="clear" w:color="auto" w:fill="FFFFFF"/>
            <w:tcMar>
              <w:top w:w="25" w:type="dxa"/>
              <w:left w:w="30" w:type="dxa"/>
              <w:bottom w:w="25" w:type="dxa"/>
              <w:right w:w="30" w:type="dxa"/>
            </w:tcMar>
            <w:vAlign w:val="center"/>
          </w:tcPr>
          <w:p w14:paraId="018085F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55A9C1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62E9B3C">
            <w:pPr>
              <w:spacing w:before="0" w:after="0" w:line="240" w:lineRule="auto"/>
              <w:jc w:val="left"/>
            </w:pPr>
            <w:r>
              <w:rPr>
                <w:rFonts w:ascii="Times New Roman" w:hAnsi="Times New Roman" w:eastAsia="Times New Roman" w:cs="Times New Roman"/>
                <w:b w:val="0"/>
                <w:color w:val="000000"/>
                <w:sz w:val="17"/>
              </w:rPr>
              <w:t>C(race_name)[T.2024 Chicago]</w:t>
            </w:r>
          </w:p>
        </w:tc>
        <w:tc>
          <w:tcPr>
            <w:tcW w:w="1454" w:type="dxa"/>
            <w:shd w:val="clear" w:color="auto" w:fill="FFFFFF"/>
            <w:tcMar>
              <w:top w:w="25" w:type="dxa"/>
              <w:left w:w="30" w:type="dxa"/>
              <w:bottom w:w="25" w:type="dxa"/>
              <w:right w:w="30" w:type="dxa"/>
            </w:tcMar>
            <w:vAlign w:val="center"/>
          </w:tcPr>
          <w:p w14:paraId="79D783D3">
            <w:pPr>
              <w:spacing w:before="0" w:after="0" w:line="240" w:lineRule="auto"/>
              <w:jc w:val="left"/>
            </w:pPr>
            <w:r>
              <w:rPr>
                <w:rFonts w:ascii="Times New Roman" w:hAnsi="Times New Roman" w:eastAsia="Times New Roman" w:cs="Times New Roman"/>
                <w:b w:val="0"/>
                <w:color w:val="000000"/>
                <w:sz w:val="17"/>
              </w:rPr>
              <w:t>11.598</w:t>
            </w:r>
          </w:p>
        </w:tc>
        <w:tc>
          <w:tcPr>
            <w:tcW w:w="1454" w:type="dxa"/>
            <w:shd w:val="clear" w:color="auto" w:fill="FFFFFF"/>
            <w:tcMar>
              <w:top w:w="25" w:type="dxa"/>
              <w:left w:w="30" w:type="dxa"/>
              <w:bottom w:w="25" w:type="dxa"/>
              <w:right w:w="30" w:type="dxa"/>
            </w:tcMar>
            <w:vAlign w:val="center"/>
          </w:tcPr>
          <w:p w14:paraId="6A1AB820">
            <w:pPr>
              <w:spacing w:before="0" w:after="0" w:line="240" w:lineRule="auto"/>
              <w:jc w:val="left"/>
            </w:pPr>
            <w:r>
              <w:rPr>
                <w:rFonts w:ascii="Times New Roman" w:hAnsi="Times New Roman" w:eastAsia="Times New Roman" w:cs="Times New Roman"/>
                <w:b w:val="0"/>
                <w:color w:val="000000"/>
                <w:sz w:val="17"/>
              </w:rPr>
              <w:t>1.437</w:t>
            </w:r>
          </w:p>
        </w:tc>
        <w:tc>
          <w:tcPr>
            <w:tcW w:w="1454" w:type="dxa"/>
            <w:shd w:val="clear" w:color="auto" w:fill="FFFFFF"/>
            <w:tcMar>
              <w:top w:w="25" w:type="dxa"/>
              <w:left w:w="30" w:type="dxa"/>
              <w:bottom w:w="25" w:type="dxa"/>
              <w:right w:w="30" w:type="dxa"/>
            </w:tcMar>
            <w:vAlign w:val="center"/>
          </w:tcPr>
          <w:p w14:paraId="04D39534">
            <w:pPr>
              <w:spacing w:before="0" w:after="0" w:line="240" w:lineRule="auto"/>
              <w:jc w:val="left"/>
            </w:pPr>
            <w:r>
              <w:rPr>
                <w:rFonts w:ascii="Times New Roman" w:hAnsi="Times New Roman" w:eastAsia="Times New Roman" w:cs="Times New Roman"/>
                <w:b w:val="0"/>
                <w:color w:val="000000"/>
                <w:sz w:val="17"/>
              </w:rPr>
              <w:t>8.781</w:t>
            </w:r>
          </w:p>
        </w:tc>
        <w:tc>
          <w:tcPr>
            <w:tcW w:w="1454" w:type="dxa"/>
            <w:shd w:val="clear" w:color="auto" w:fill="FFFFFF"/>
            <w:tcMar>
              <w:top w:w="25" w:type="dxa"/>
              <w:left w:w="30" w:type="dxa"/>
              <w:bottom w:w="25" w:type="dxa"/>
              <w:right w:w="30" w:type="dxa"/>
            </w:tcMar>
            <w:vAlign w:val="center"/>
          </w:tcPr>
          <w:p w14:paraId="6C0325C5">
            <w:pPr>
              <w:spacing w:before="0" w:after="0" w:line="240" w:lineRule="auto"/>
              <w:jc w:val="left"/>
            </w:pPr>
            <w:r>
              <w:rPr>
                <w:rFonts w:ascii="Times New Roman" w:hAnsi="Times New Roman" w:eastAsia="Times New Roman" w:cs="Times New Roman"/>
                <w:b w:val="0"/>
                <w:color w:val="000000"/>
                <w:sz w:val="17"/>
              </w:rPr>
              <w:t>14.415</w:t>
            </w:r>
          </w:p>
        </w:tc>
        <w:tc>
          <w:tcPr>
            <w:tcW w:w="1454" w:type="dxa"/>
            <w:shd w:val="clear" w:color="auto" w:fill="FFFFFF"/>
            <w:tcMar>
              <w:top w:w="25" w:type="dxa"/>
              <w:left w:w="30" w:type="dxa"/>
              <w:bottom w:w="25" w:type="dxa"/>
              <w:right w:w="30" w:type="dxa"/>
            </w:tcMar>
            <w:vAlign w:val="center"/>
          </w:tcPr>
          <w:p w14:paraId="5C2BF45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78C69B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DF35D7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DC2A48C">
        <w:trPr>
          <w:jc w:val="center"/>
        </w:trPr>
        <w:tc>
          <w:tcPr>
            <w:tcW w:w="1454" w:type="dxa"/>
            <w:shd w:val="clear" w:color="auto" w:fill="FFFFFF"/>
            <w:tcMar>
              <w:top w:w="25" w:type="dxa"/>
              <w:left w:w="30" w:type="dxa"/>
              <w:bottom w:w="25" w:type="dxa"/>
              <w:right w:w="30" w:type="dxa"/>
            </w:tcMar>
            <w:vAlign w:val="center"/>
          </w:tcPr>
          <w:p w14:paraId="15EBBFD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D328D5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697B74B">
            <w:pPr>
              <w:spacing w:before="0" w:after="0" w:line="240" w:lineRule="auto"/>
              <w:jc w:val="left"/>
            </w:pPr>
            <w:r>
              <w:rPr>
                <w:rFonts w:ascii="Times New Roman" w:hAnsi="Times New Roman" w:eastAsia="Times New Roman" w:cs="Times New Roman"/>
                <w:b w:val="0"/>
                <w:color w:val="000000"/>
                <w:sz w:val="17"/>
              </w:rPr>
              <w:t>C(race_name)[T.2024 Ciudad de Mexico]</w:t>
            </w:r>
          </w:p>
        </w:tc>
        <w:tc>
          <w:tcPr>
            <w:tcW w:w="1454" w:type="dxa"/>
            <w:shd w:val="clear" w:color="auto" w:fill="FFFFFF"/>
            <w:tcMar>
              <w:top w:w="25" w:type="dxa"/>
              <w:left w:w="30" w:type="dxa"/>
              <w:bottom w:w="25" w:type="dxa"/>
              <w:right w:w="30" w:type="dxa"/>
            </w:tcMar>
            <w:vAlign w:val="center"/>
          </w:tcPr>
          <w:p w14:paraId="0B1236E1">
            <w:pPr>
              <w:spacing w:before="0" w:after="0" w:line="240" w:lineRule="auto"/>
              <w:jc w:val="left"/>
            </w:pPr>
            <w:r>
              <w:rPr>
                <w:rFonts w:ascii="Times New Roman" w:hAnsi="Times New Roman" w:eastAsia="Times New Roman" w:cs="Times New Roman"/>
                <w:b w:val="0"/>
                <w:color w:val="000000"/>
                <w:sz w:val="17"/>
              </w:rPr>
              <w:t>33.699</w:t>
            </w:r>
          </w:p>
        </w:tc>
        <w:tc>
          <w:tcPr>
            <w:tcW w:w="1454" w:type="dxa"/>
            <w:shd w:val="clear" w:color="auto" w:fill="FFFFFF"/>
            <w:tcMar>
              <w:top w:w="25" w:type="dxa"/>
              <w:left w:w="30" w:type="dxa"/>
              <w:bottom w:w="25" w:type="dxa"/>
              <w:right w:w="30" w:type="dxa"/>
            </w:tcMar>
            <w:vAlign w:val="center"/>
          </w:tcPr>
          <w:p w14:paraId="127996D2">
            <w:pPr>
              <w:spacing w:before="0" w:after="0" w:line="240" w:lineRule="auto"/>
              <w:jc w:val="left"/>
            </w:pPr>
            <w:r>
              <w:rPr>
                <w:rFonts w:ascii="Times New Roman" w:hAnsi="Times New Roman" w:eastAsia="Times New Roman" w:cs="Times New Roman"/>
                <w:b w:val="0"/>
                <w:color w:val="000000"/>
                <w:sz w:val="17"/>
              </w:rPr>
              <w:t>1.743</w:t>
            </w:r>
          </w:p>
        </w:tc>
        <w:tc>
          <w:tcPr>
            <w:tcW w:w="1454" w:type="dxa"/>
            <w:shd w:val="clear" w:color="auto" w:fill="FFFFFF"/>
            <w:tcMar>
              <w:top w:w="25" w:type="dxa"/>
              <w:left w:w="30" w:type="dxa"/>
              <w:bottom w:w="25" w:type="dxa"/>
              <w:right w:w="30" w:type="dxa"/>
            </w:tcMar>
            <w:vAlign w:val="center"/>
          </w:tcPr>
          <w:p w14:paraId="3638E01A">
            <w:pPr>
              <w:spacing w:before="0" w:after="0" w:line="240" w:lineRule="auto"/>
              <w:jc w:val="left"/>
            </w:pPr>
            <w:r>
              <w:rPr>
                <w:rFonts w:ascii="Times New Roman" w:hAnsi="Times New Roman" w:eastAsia="Times New Roman" w:cs="Times New Roman"/>
                <w:b w:val="0"/>
                <w:color w:val="000000"/>
                <w:sz w:val="17"/>
              </w:rPr>
              <w:t>30.282</w:t>
            </w:r>
          </w:p>
        </w:tc>
        <w:tc>
          <w:tcPr>
            <w:tcW w:w="1454" w:type="dxa"/>
            <w:shd w:val="clear" w:color="auto" w:fill="FFFFFF"/>
            <w:tcMar>
              <w:top w:w="25" w:type="dxa"/>
              <w:left w:w="30" w:type="dxa"/>
              <w:bottom w:w="25" w:type="dxa"/>
              <w:right w:w="30" w:type="dxa"/>
            </w:tcMar>
            <w:vAlign w:val="center"/>
          </w:tcPr>
          <w:p w14:paraId="43EC3A39">
            <w:pPr>
              <w:spacing w:before="0" w:after="0" w:line="240" w:lineRule="auto"/>
              <w:jc w:val="left"/>
            </w:pPr>
            <w:r>
              <w:rPr>
                <w:rFonts w:ascii="Times New Roman" w:hAnsi="Times New Roman" w:eastAsia="Times New Roman" w:cs="Times New Roman"/>
                <w:b w:val="0"/>
                <w:color w:val="000000"/>
                <w:sz w:val="17"/>
              </w:rPr>
              <w:t>37.116</w:t>
            </w:r>
          </w:p>
        </w:tc>
        <w:tc>
          <w:tcPr>
            <w:tcW w:w="1454" w:type="dxa"/>
            <w:shd w:val="clear" w:color="auto" w:fill="FFFFFF"/>
            <w:tcMar>
              <w:top w:w="25" w:type="dxa"/>
              <w:left w:w="30" w:type="dxa"/>
              <w:bottom w:w="25" w:type="dxa"/>
              <w:right w:w="30" w:type="dxa"/>
            </w:tcMar>
            <w:vAlign w:val="center"/>
          </w:tcPr>
          <w:p w14:paraId="0192062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710090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0E5BE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D321ECD">
        <w:trPr>
          <w:jc w:val="center"/>
        </w:trPr>
        <w:tc>
          <w:tcPr>
            <w:tcW w:w="1454" w:type="dxa"/>
            <w:shd w:val="clear" w:color="auto" w:fill="FFFFFF"/>
            <w:tcMar>
              <w:top w:w="25" w:type="dxa"/>
              <w:left w:w="30" w:type="dxa"/>
              <w:bottom w:w="25" w:type="dxa"/>
              <w:right w:w="30" w:type="dxa"/>
            </w:tcMar>
            <w:vAlign w:val="center"/>
          </w:tcPr>
          <w:p w14:paraId="4137147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08B5DB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10E46D6">
            <w:pPr>
              <w:spacing w:before="0" w:after="0" w:line="240" w:lineRule="auto"/>
              <w:jc w:val="left"/>
            </w:pPr>
            <w:r>
              <w:rPr>
                <w:rFonts w:ascii="Times New Roman" w:hAnsi="Times New Roman" w:eastAsia="Times New Roman" w:cs="Times New Roman"/>
                <w:b w:val="0"/>
                <w:color w:val="000000"/>
                <w:sz w:val="17"/>
              </w:rPr>
              <w:t>C(race_name)[T.2024 Copenhagen]</w:t>
            </w:r>
          </w:p>
        </w:tc>
        <w:tc>
          <w:tcPr>
            <w:tcW w:w="1454" w:type="dxa"/>
            <w:shd w:val="clear" w:color="auto" w:fill="FFFFFF"/>
            <w:tcMar>
              <w:top w:w="25" w:type="dxa"/>
              <w:left w:w="30" w:type="dxa"/>
              <w:bottom w:w="25" w:type="dxa"/>
              <w:right w:w="30" w:type="dxa"/>
            </w:tcMar>
            <w:vAlign w:val="center"/>
          </w:tcPr>
          <w:p w14:paraId="25C8909E">
            <w:pPr>
              <w:spacing w:before="0" w:after="0" w:line="240" w:lineRule="auto"/>
              <w:jc w:val="left"/>
            </w:pPr>
            <w:r>
              <w:rPr>
                <w:rFonts w:ascii="Times New Roman" w:hAnsi="Times New Roman" w:eastAsia="Times New Roman" w:cs="Times New Roman"/>
                <w:b w:val="0"/>
                <w:color w:val="000000"/>
                <w:sz w:val="17"/>
              </w:rPr>
              <w:t>-4.106</w:t>
            </w:r>
          </w:p>
        </w:tc>
        <w:tc>
          <w:tcPr>
            <w:tcW w:w="1454" w:type="dxa"/>
            <w:shd w:val="clear" w:color="auto" w:fill="FFFFFF"/>
            <w:tcMar>
              <w:top w:w="25" w:type="dxa"/>
              <w:left w:w="30" w:type="dxa"/>
              <w:bottom w:w="25" w:type="dxa"/>
              <w:right w:w="30" w:type="dxa"/>
            </w:tcMar>
            <w:vAlign w:val="center"/>
          </w:tcPr>
          <w:p w14:paraId="63D0EDD6">
            <w:pPr>
              <w:spacing w:before="0" w:after="0" w:line="240" w:lineRule="auto"/>
              <w:jc w:val="left"/>
            </w:pPr>
            <w:r>
              <w:rPr>
                <w:rFonts w:ascii="Times New Roman" w:hAnsi="Times New Roman" w:eastAsia="Times New Roman" w:cs="Times New Roman"/>
                <w:b w:val="0"/>
                <w:color w:val="000000"/>
                <w:sz w:val="17"/>
              </w:rPr>
              <w:t>1.393</w:t>
            </w:r>
          </w:p>
        </w:tc>
        <w:tc>
          <w:tcPr>
            <w:tcW w:w="1454" w:type="dxa"/>
            <w:shd w:val="clear" w:color="auto" w:fill="FFFFFF"/>
            <w:tcMar>
              <w:top w:w="25" w:type="dxa"/>
              <w:left w:w="30" w:type="dxa"/>
              <w:bottom w:w="25" w:type="dxa"/>
              <w:right w:w="30" w:type="dxa"/>
            </w:tcMar>
            <w:vAlign w:val="center"/>
          </w:tcPr>
          <w:p w14:paraId="696539F4">
            <w:pPr>
              <w:spacing w:before="0" w:after="0" w:line="240" w:lineRule="auto"/>
              <w:jc w:val="left"/>
            </w:pPr>
            <w:r>
              <w:rPr>
                <w:rFonts w:ascii="Times New Roman" w:hAnsi="Times New Roman" w:eastAsia="Times New Roman" w:cs="Times New Roman"/>
                <w:b w:val="0"/>
                <w:color w:val="000000"/>
                <w:sz w:val="17"/>
              </w:rPr>
              <w:t>-6.837</w:t>
            </w:r>
          </w:p>
        </w:tc>
        <w:tc>
          <w:tcPr>
            <w:tcW w:w="1454" w:type="dxa"/>
            <w:shd w:val="clear" w:color="auto" w:fill="FFFFFF"/>
            <w:tcMar>
              <w:top w:w="25" w:type="dxa"/>
              <w:left w:w="30" w:type="dxa"/>
              <w:bottom w:w="25" w:type="dxa"/>
              <w:right w:w="30" w:type="dxa"/>
            </w:tcMar>
            <w:vAlign w:val="center"/>
          </w:tcPr>
          <w:p w14:paraId="3FC8BB7B">
            <w:pPr>
              <w:spacing w:before="0" w:after="0" w:line="240" w:lineRule="auto"/>
              <w:jc w:val="left"/>
            </w:pPr>
            <w:r>
              <w:rPr>
                <w:rFonts w:ascii="Times New Roman" w:hAnsi="Times New Roman" w:eastAsia="Times New Roman" w:cs="Times New Roman"/>
                <w:b w:val="0"/>
                <w:color w:val="000000"/>
                <w:sz w:val="17"/>
              </w:rPr>
              <w:t>-1.375</w:t>
            </w:r>
          </w:p>
        </w:tc>
        <w:tc>
          <w:tcPr>
            <w:tcW w:w="1454" w:type="dxa"/>
            <w:shd w:val="clear" w:color="auto" w:fill="FFFFFF"/>
            <w:tcMar>
              <w:top w:w="25" w:type="dxa"/>
              <w:left w:w="30" w:type="dxa"/>
              <w:bottom w:w="25" w:type="dxa"/>
              <w:right w:w="30" w:type="dxa"/>
            </w:tcMar>
            <w:vAlign w:val="center"/>
          </w:tcPr>
          <w:p w14:paraId="488E364D">
            <w:pPr>
              <w:spacing w:before="0" w:after="0" w:line="240" w:lineRule="auto"/>
              <w:jc w:val="left"/>
            </w:pPr>
            <w:r>
              <w:rPr>
                <w:rFonts w:ascii="Times New Roman" w:hAnsi="Times New Roman" w:eastAsia="Times New Roman" w:cs="Times New Roman"/>
                <w:b w:val="0"/>
                <w:color w:val="000000"/>
                <w:sz w:val="17"/>
              </w:rPr>
              <w:t>0.003</w:t>
            </w:r>
          </w:p>
        </w:tc>
        <w:tc>
          <w:tcPr>
            <w:tcW w:w="1454" w:type="dxa"/>
            <w:shd w:val="clear" w:color="auto" w:fill="FFFFFF"/>
            <w:tcMar>
              <w:top w:w="25" w:type="dxa"/>
              <w:left w:w="30" w:type="dxa"/>
              <w:bottom w:w="25" w:type="dxa"/>
              <w:right w:w="30" w:type="dxa"/>
            </w:tcMar>
            <w:vAlign w:val="center"/>
          </w:tcPr>
          <w:p w14:paraId="54F9DDB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B3B69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451C604">
        <w:trPr>
          <w:jc w:val="center"/>
        </w:trPr>
        <w:tc>
          <w:tcPr>
            <w:tcW w:w="1454" w:type="dxa"/>
            <w:shd w:val="clear" w:color="auto" w:fill="FFFFFF"/>
            <w:tcMar>
              <w:top w:w="25" w:type="dxa"/>
              <w:left w:w="30" w:type="dxa"/>
              <w:bottom w:w="25" w:type="dxa"/>
              <w:right w:w="30" w:type="dxa"/>
            </w:tcMar>
            <w:vAlign w:val="center"/>
          </w:tcPr>
          <w:p w14:paraId="0C9A704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E62C5F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DA65781">
            <w:pPr>
              <w:spacing w:before="0" w:after="0" w:line="240" w:lineRule="auto"/>
              <w:jc w:val="left"/>
            </w:pPr>
            <w:r>
              <w:rPr>
                <w:rFonts w:ascii="Times New Roman" w:hAnsi="Times New Roman" w:eastAsia="Times New Roman" w:cs="Times New Roman"/>
                <w:b w:val="0"/>
                <w:color w:val="000000"/>
                <w:sz w:val="17"/>
              </w:rPr>
              <w:t>C(race_name)[T.2024 Dallas]</w:t>
            </w:r>
          </w:p>
        </w:tc>
        <w:tc>
          <w:tcPr>
            <w:tcW w:w="1454" w:type="dxa"/>
            <w:shd w:val="clear" w:color="auto" w:fill="FFFFFF"/>
            <w:tcMar>
              <w:top w:w="25" w:type="dxa"/>
              <w:left w:w="30" w:type="dxa"/>
              <w:bottom w:w="25" w:type="dxa"/>
              <w:right w:w="30" w:type="dxa"/>
            </w:tcMar>
            <w:vAlign w:val="center"/>
          </w:tcPr>
          <w:p w14:paraId="0B08D712">
            <w:pPr>
              <w:spacing w:before="0" w:after="0" w:line="240" w:lineRule="auto"/>
              <w:jc w:val="left"/>
            </w:pPr>
            <w:r>
              <w:rPr>
                <w:rFonts w:ascii="Times New Roman" w:hAnsi="Times New Roman" w:eastAsia="Times New Roman" w:cs="Times New Roman"/>
                <w:b w:val="0"/>
                <w:color w:val="000000"/>
                <w:sz w:val="17"/>
              </w:rPr>
              <w:t>6.272</w:t>
            </w:r>
          </w:p>
        </w:tc>
        <w:tc>
          <w:tcPr>
            <w:tcW w:w="1454" w:type="dxa"/>
            <w:shd w:val="clear" w:color="auto" w:fill="FFFFFF"/>
            <w:tcMar>
              <w:top w:w="25" w:type="dxa"/>
              <w:left w:w="30" w:type="dxa"/>
              <w:bottom w:w="25" w:type="dxa"/>
              <w:right w:w="30" w:type="dxa"/>
            </w:tcMar>
            <w:vAlign w:val="center"/>
          </w:tcPr>
          <w:p w14:paraId="3A183BDC">
            <w:pPr>
              <w:spacing w:before="0" w:after="0" w:line="240" w:lineRule="auto"/>
              <w:jc w:val="left"/>
            </w:pPr>
            <w:r>
              <w:rPr>
                <w:rFonts w:ascii="Times New Roman" w:hAnsi="Times New Roman" w:eastAsia="Times New Roman" w:cs="Times New Roman"/>
                <w:b w:val="0"/>
                <w:color w:val="000000"/>
                <w:sz w:val="17"/>
              </w:rPr>
              <w:t>1.519</w:t>
            </w:r>
          </w:p>
        </w:tc>
        <w:tc>
          <w:tcPr>
            <w:tcW w:w="1454" w:type="dxa"/>
            <w:shd w:val="clear" w:color="auto" w:fill="FFFFFF"/>
            <w:tcMar>
              <w:top w:w="25" w:type="dxa"/>
              <w:left w:w="30" w:type="dxa"/>
              <w:bottom w:w="25" w:type="dxa"/>
              <w:right w:w="30" w:type="dxa"/>
            </w:tcMar>
            <w:vAlign w:val="center"/>
          </w:tcPr>
          <w:p w14:paraId="31224D23">
            <w:pPr>
              <w:spacing w:before="0" w:after="0" w:line="240" w:lineRule="auto"/>
              <w:jc w:val="left"/>
            </w:pPr>
            <w:r>
              <w:rPr>
                <w:rFonts w:ascii="Times New Roman" w:hAnsi="Times New Roman" w:eastAsia="Times New Roman" w:cs="Times New Roman"/>
                <w:b w:val="0"/>
                <w:color w:val="000000"/>
                <w:sz w:val="17"/>
              </w:rPr>
              <w:t>3.295</w:t>
            </w:r>
          </w:p>
        </w:tc>
        <w:tc>
          <w:tcPr>
            <w:tcW w:w="1454" w:type="dxa"/>
            <w:shd w:val="clear" w:color="auto" w:fill="FFFFFF"/>
            <w:tcMar>
              <w:top w:w="25" w:type="dxa"/>
              <w:left w:w="30" w:type="dxa"/>
              <w:bottom w:w="25" w:type="dxa"/>
              <w:right w:w="30" w:type="dxa"/>
            </w:tcMar>
            <w:vAlign w:val="center"/>
          </w:tcPr>
          <w:p w14:paraId="621275E9">
            <w:pPr>
              <w:spacing w:before="0" w:after="0" w:line="240" w:lineRule="auto"/>
              <w:jc w:val="left"/>
            </w:pPr>
            <w:r>
              <w:rPr>
                <w:rFonts w:ascii="Times New Roman" w:hAnsi="Times New Roman" w:eastAsia="Times New Roman" w:cs="Times New Roman"/>
                <w:b w:val="0"/>
                <w:color w:val="000000"/>
                <w:sz w:val="17"/>
              </w:rPr>
              <w:t>9.249</w:t>
            </w:r>
          </w:p>
        </w:tc>
        <w:tc>
          <w:tcPr>
            <w:tcW w:w="1454" w:type="dxa"/>
            <w:shd w:val="clear" w:color="auto" w:fill="FFFFFF"/>
            <w:tcMar>
              <w:top w:w="25" w:type="dxa"/>
              <w:left w:w="30" w:type="dxa"/>
              <w:bottom w:w="25" w:type="dxa"/>
              <w:right w:w="30" w:type="dxa"/>
            </w:tcMar>
            <w:vAlign w:val="center"/>
          </w:tcPr>
          <w:p w14:paraId="040C3F0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445DDA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BE99CA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736B4D3">
        <w:trPr>
          <w:jc w:val="center"/>
        </w:trPr>
        <w:tc>
          <w:tcPr>
            <w:tcW w:w="1454" w:type="dxa"/>
            <w:shd w:val="clear" w:color="auto" w:fill="FFFFFF"/>
            <w:tcMar>
              <w:top w:w="25" w:type="dxa"/>
              <w:left w:w="30" w:type="dxa"/>
              <w:bottom w:w="25" w:type="dxa"/>
              <w:right w:w="30" w:type="dxa"/>
            </w:tcMar>
            <w:vAlign w:val="center"/>
          </w:tcPr>
          <w:p w14:paraId="7766E9F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CC4815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6A1181F">
            <w:pPr>
              <w:spacing w:before="0" w:after="0" w:line="240" w:lineRule="auto"/>
              <w:jc w:val="left"/>
            </w:pPr>
            <w:r>
              <w:rPr>
                <w:rFonts w:ascii="Times New Roman" w:hAnsi="Times New Roman" w:eastAsia="Times New Roman" w:cs="Times New Roman"/>
                <w:b w:val="0"/>
                <w:color w:val="000000"/>
                <w:sz w:val="17"/>
              </w:rPr>
              <w:t>C(race_name)[T.2024 Doha]</w:t>
            </w:r>
          </w:p>
        </w:tc>
        <w:tc>
          <w:tcPr>
            <w:tcW w:w="1454" w:type="dxa"/>
            <w:shd w:val="clear" w:color="auto" w:fill="FFFFFF"/>
            <w:tcMar>
              <w:top w:w="25" w:type="dxa"/>
              <w:left w:w="30" w:type="dxa"/>
              <w:bottom w:w="25" w:type="dxa"/>
              <w:right w:w="30" w:type="dxa"/>
            </w:tcMar>
            <w:vAlign w:val="center"/>
          </w:tcPr>
          <w:p w14:paraId="2EBCC340">
            <w:pPr>
              <w:spacing w:before="0" w:after="0" w:line="240" w:lineRule="auto"/>
              <w:jc w:val="left"/>
            </w:pPr>
            <w:r>
              <w:rPr>
                <w:rFonts w:ascii="Times New Roman" w:hAnsi="Times New Roman" w:eastAsia="Times New Roman" w:cs="Times New Roman"/>
                <w:b w:val="0"/>
                <w:color w:val="000000"/>
                <w:sz w:val="17"/>
              </w:rPr>
              <w:t>40.848</w:t>
            </w:r>
          </w:p>
        </w:tc>
        <w:tc>
          <w:tcPr>
            <w:tcW w:w="1454" w:type="dxa"/>
            <w:shd w:val="clear" w:color="auto" w:fill="FFFFFF"/>
            <w:tcMar>
              <w:top w:w="25" w:type="dxa"/>
              <w:left w:w="30" w:type="dxa"/>
              <w:bottom w:w="25" w:type="dxa"/>
              <w:right w:w="30" w:type="dxa"/>
            </w:tcMar>
            <w:vAlign w:val="center"/>
          </w:tcPr>
          <w:p w14:paraId="7D72C1A6">
            <w:pPr>
              <w:spacing w:before="0" w:after="0" w:line="240" w:lineRule="auto"/>
              <w:jc w:val="left"/>
            </w:pPr>
            <w:r>
              <w:rPr>
                <w:rFonts w:ascii="Times New Roman" w:hAnsi="Times New Roman" w:eastAsia="Times New Roman" w:cs="Times New Roman"/>
                <w:b w:val="0"/>
                <w:color w:val="000000"/>
                <w:sz w:val="17"/>
              </w:rPr>
              <w:t>2.987</w:t>
            </w:r>
          </w:p>
        </w:tc>
        <w:tc>
          <w:tcPr>
            <w:tcW w:w="1454" w:type="dxa"/>
            <w:shd w:val="clear" w:color="auto" w:fill="FFFFFF"/>
            <w:tcMar>
              <w:top w:w="25" w:type="dxa"/>
              <w:left w:w="30" w:type="dxa"/>
              <w:bottom w:w="25" w:type="dxa"/>
              <w:right w:w="30" w:type="dxa"/>
            </w:tcMar>
            <w:vAlign w:val="center"/>
          </w:tcPr>
          <w:p w14:paraId="6130EB95">
            <w:pPr>
              <w:spacing w:before="0" w:after="0" w:line="240" w:lineRule="auto"/>
              <w:jc w:val="left"/>
            </w:pPr>
            <w:r>
              <w:rPr>
                <w:rFonts w:ascii="Times New Roman" w:hAnsi="Times New Roman" w:eastAsia="Times New Roman" w:cs="Times New Roman"/>
                <w:b w:val="0"/>
                <w:color w:val="000000"/>
                <w:sz w:val="17"/>
              </w:rPr>
              <w:t>34.993</w:t>
            </w:r>
          </w:p>
        </w:tc>
        <w:tc>
          <w:tcPr>
            <w:tcW w:w="1454" w:type="dxa"/>
            <w:shd w:val="clear" w:color="auto" w:fill="FFFFFF"/>
            <w:tcMar>
              <w:top w:w="25" w:type="dxa"/>
              <w:left w:w="30" w:type="dxa"/>
              <w:bottom w:w="25" w:type="dxa"/>
              <w:right w:w="30" w:type="dxa"/>
            </w:tcMar>
            <w:vAlign w:val="center"/>
          </w:tcPr>
          <w:p w14:paraId="67491E4E">
            <w:pPr>
              <w:spacing w:before="0" w:after="0" w:line="240" w:lineRule="auto"/>
              <w:jc w:val="left"/>
            </w:pPr>
            <w:r>
              <w:rPr>
                <w:rFonts w:ascii="Times New Roman" w:hAnsi="Times New Roman" w:eastAsia="Times New Roman" w:cs="Times New Roman"/>
                <w:b w:val="0"/>
                <w:color w:val="000000"/>
                <w:sz w:val="17"/>
              </w:rPr>
              <w:t>46.703</w:t>
            </w:r>
          </w:p>
        </w:tc>
        <w:tc>
          <w:tcPr>
            <w:tcW w:w="1454" w:type="dxa"/>
            <w:shd w:val="clear" w:color="auto" w:fill="FFFFFF"/>
            <w:tcMar>
              <w:top w:w="25" w:type="dxa"/>
              <w:left w:w="30" w:type="dxa"/>
              <w:bottom w:w="25" w:type="dxa"/>
              <w:right w:w="30" w:type="dxa"/>
            </w:tcMar>
            <w:vAlign w:val="center"/>
          </w:tcPr>
          <w:p w14:paraId="195A1F0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8A4215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E8B90D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90981E3">
        <w:trPr>
          <w:jc w:val="center"/>
        </w:trPr>
        <w:tc>
          <w:tcPr>
            <w:tcW w:w="1454" w:type="dxa"/>
            <w:shd w:val="clear" w:color="auto" w:fill="FFFFFF"/>
            <w:tcMar>
              <w:top w:w="25" w:type="dxa"/>
              <w:left w:w="30" w:type="dxa"/>
              <w:bottom w:w="25" w:type="dxa"/>
              <w:right w:w="30" w:type="dxa"/>
            </w:tcMar>
            <w:vAlign w:val="center"/>
          </w:tcPr>
          <w:p w14:paraId="7AE0028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16B4E8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376FB52">
            <w:pPr>
              <w:spacing w:before="0" w:after="0" w:line="240" w:lineRule="auto"/>
              <w:jc w:val="left"/>
            </w:pPr>
            <w:r>
              <w:rPr>
                <w:rFonts w:ascii="Times New Roman" w:hAnsi="Times New Roman" w:eastAsia="Times New Roman" w:cs="Times New Roman"/>
                <w:b w:val="0"/>
                <w:color w:val="000000"/>
                <w:sz w:val="17"/>
              </w:rPr>
              <w:t>C(race_name)[T.2024 Dubai]</w:t>
            </w:r>
          </w:p>
        </w:tc>
        <w:tc>
          <w:tcPr>
            <w:tcW w:w="1454" w:type="dxa"/>
            <w:shd w:val="clear" w:color="auto" w:fill="FFFFFF"/>
            <w:tcMar>
              <w:top w:w="25" w:type="dxa"/>
              <w:left w:w="30" w:type="dxa"/>
              <w:bottom w:w="25" w:type="dxa"/>
              <w:right w:w="30" w:type="dxa"/>
            </w:tcMar>
            <w:vAlign w:val="center"/>
          </w:tcPr>
          <w:p w14:paraId="392D95F2">
            <w:pPr>
              <w:spacing w:before="0" w:after="0" w:line="240" w:lineRule="auto"/>
              <w:jc w:val="left"/>
            </w:pPr>
            <w:r>
              <w:rPr>
                <w:rFonts w:ascii="Times New Roman" w:hAnsi="Times New Roman" w:eastAsia="Times New Roman" w:cs="Times New Roman"/>
                <w:b w:val="0"/>
                <w:color w:val="000000"/>
                <w:sz w:val="17"/>
              </w:rPr>
              <w:t>32.818</w:t>
            </w:r>
          </w:p>
        </w:tc>
        <w:tc>
          <w:tcPr>
            <w:tcW w:w="1454" w:type="dxa"/>
            <w:shd w:val="clear" w:color="auto" w:fill="FFFFFF"/>
            <w:tcMar>
              <w:top w:w="25" w:type="dxa"/>
              <w:left w:w="30" w:type="dxa"/>
              <w:bottom w:w="25" w:type="dxa"/>
              <w:right w:w="30" w:type="dxa"/>
            </w:tcMar>
            <w:vAlign w:val="center"/>
          </w:tcPr>
          <w:p w14:paraId="2E1D506B">
            <w:pPr>
              <w:spacing w:before="0" w:after="0" w:line="240" w:lineRule="auto"/>
              <w:jc w:val="left"/>
            </w:pPr>
            <w:r>
              <w:rPr>
                <w:rFonts w:ascii="Times New Roman" w:hAnsi="Times New Roman" w:eastAsia="Times New Roman" w:cs="Times New Roman"/>
                <w:b w:val="0"/>
                <w:color w:val="000000"/>
                <w:sz w:val="17"/>
              </w:rPr>
              <w:t>1.898</w:t>
            </w:r>
          </w:p>
        </w:tc>
        <w:tc>
          <w:tcPr>
            <w:tcW w:w="1454" w:type="dxa"/>
            <w:shd w:val="clear" w:color="auto" w:fill="FFFFFF"/>
            <w:tcMar>
              <w:top w:w="25" w:type="dxa"/>
              <w:left w:w="30" w:type="dxa"/>
              <w:bottom w:w="25" w:type="dxa"/>
              <w:right w:w="30" w:type="dxa"/>
            </w:tcMar>
            <w:vAlign w:val="center"/>
          </w:tcPr>
          <w:p w14:paraId="048753B1">
            <w:pPr>
              <w:spacing w:before="0" w:after="0" w:line="240" w:lineRule="auto"/>
              <w:jc w:val="left"/>
            </w:pPr>
            <w:r>
              <w:rPr>
                <w:rFonts w:ascii="Times New Roman" w:hAnsi="Times New Roman" w:eastAsia="Times New Roman" w:cs="Times New Roman"/>
                <w:b w:val="0"/>
                <w:color w:val="000000"/>
                <w:sz w:val="17"/>
              </w:rPr>
              <w:t>29.097</w:t>
            </w:r>
          </w:p>
        </w:tc>
        <w:tc>
          <w:tcPr>
            <w:tcW w:w="1454" w:type="dxa"/>
            <w:shd w:val="clear" w:color="auto" w:fill="FFFFFF"/>
            <w:tcMar>
              <w:top w:w="25" w:type="dxa"/>
              <w:left w:w="30" w:type="dxa"/>
              <w:bottom w:w="25" w:type="dxa"/>
              <w:right w:w="30" w:type="dxa"/>
            </w:tcMar>
            <w:vAlign w:val="center"/>
          </w:tcPr>
          <w:p w14:paraId="2B1F25C9">
            <w:pPr>
              <w:spacing w:before="0" w:after="0" w:line="240" w:lineRule="auto"/>
              <w:jc w:val="left"/>
            </w:pPr>
            <w:r>
              <w:rPr>
                <w:rFonts w:ascii="Times New Roman" w:hAnsi="Times New Roman" w:eastAsia="Times New Roman" w:cs="Times New Roman"/>
                <w:b w:val="0"/>
                <w:color w:val="000000"/>
                <w:sz w:val="17"/>
              </w:rPr>
              <w:t>36.539</w:t>
            </w:r>
          </w:p>
        </w:tc>
        <w:tc>
          <w:tcPr>
            <w:tcW w:w="1454" w:type="dxa"/>
            <w:shd w:val="clear" w:color="auto" w:fill="FFFFFF"/>
            <w:tcMar>
              <w:top w:w="25" w:type="dxa"/>
              <w:left w:w="30" w:type="dxa"/>
              <w:bottom w:w="25" w:type="dxa"/>
              <w:right w:w="30" w:type="dxa"/>
            </w:tcMar>
            <w:vAlign w:val="center"/>
          </w:tcPr>
          <w:p w14:paraId="7F95F0E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9182B0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B5942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366BA89">
        <w:trPr>
          <w:jc w:val="center"/>
        </w:trPr>
        <w:tc>
          <w:tcPr>
            <w:tcW w:w="1454" w:type="dxa"/>
            <w:shd w:val="clear" w:color="auto" w:fill="FFFFFF"/>
            <w:tcMar>
              <w:top w:w="25" w:type="dxa"/>
              <w:left w:w="30" w:type="dxa"/>
              <w:bottom w:w="25" w:type="dxa"/>
              <w:right w:w="30" w:type="dxa"/>
            </w:tcMar>
            <w:vAlign w:val="center"/>
          </w:tcPr>
          <w:p w14:paraId="339D3E8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D370BA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D14C696">
            <w:pPr>
              <w:spacing w:before="0" w:after="0" w:line="240" w:lineRule="auto"/>
              <w:jc w:val="left"/>
            </w:pPr>
            <w:r>
              <w:rPr>
                <w:rFonts w:ascii="Times New Roman" w:hAnsi="Times New Roman" w:eastAsia="Times New Roman" w:cs="Times New Roman"/>
                <w:b w:val="0"/>
                <w:color w:val="000000"/>
                <w:sz w:val="17"/>
              </w:rPr>
              <w:t>C(race_name)[T.2024 Dublin]</w:t>
            </w:r>
          </w:p>
        </w:tc>
        <w:tc>
          <w:tcPr>
            <w:tcW w:w="1454" w:type="dxa"/>
            <w:shd w:val="clear" w:color="auto" w:fill="FFFFFF"/>
            <w:tcMar>
              <w:top w:w="25" w:type="dxa"/>
              <w:left w:w="30" w:type="dxa"/>
              <w:bottom w:w="25" w:type="dxa"/>
              <w:right w:w="30" w:type="dxa"/>
            </w:tcMar>
            <w:vAlign w:val="center"/>
          </w:tcPr>
          <w:p w14:paraId="3B18EF8C">
            <w:pPr>
              <w:spacing w:before="0" w:after="0" w:line="240" w:lineRule="auto"/>
              <w:jc w:val="left"/>
            </w:pPr>
            <w:r>
              <w:rPr>
                <w:rFonts w:ascii="Times New Roman" w:hAnsi="Times New Roman" w:eastAsia="Times New Roman" w:cs="Times New Roman"/>
                <w:b w:val="0"/>
                <w:color w:val="000000"/>
                <w:sz w:val="17"/>
              </w:rPr>
              <w:t>18.643</w:t>
            </w:r>
          </w:p>
        </w:tc>
        <w:tc>
          <w:tcPr>
            <w:tcW w:w="1454" w:type="dxa"/>
            <w:shd w:val="clear" w:color="auto" w:fill="FFFFFF"/>
            <w:tcMar>
              <w:top w:w="25" w:type="dxa"/>
              <w:left w:w="30" w:type="dxa"/>
              <w:bottom w:w="25" w:type="dxa"/>
              <w:right w:w="30" w:type="dxa"/>
            </w:tcMar>
            <w:vAlign w:val="center"/>
          </w:tcPr>
          <w:p w14:paraId="266FBDD0">
            <w:pPr>
              <w:spacing w:before="0" w:after="0" w:line="240" w:lineRule="auto"/>
              <w:jc w:val="left"/>
            </w:pPr>
            <w:r>
              <w:rPr>
                <w:rFonts w:ascii="Times New Roman" w:hAnsi="Times New Roman" w:eastAsia="Times New Roman" w:cs="Times New Roman"/>
                <w:b w:val="0"/>
                <w:color w:val="000000"/>
                <w:sz w:val="17"/>
              </w:rPr>
              <w:t>1.452</w:t>
            </w:r>
          </w:p>
        </w:tc>
        <w:tc>
          <w:tcPr>
            <w:tcW w:w="1454" w:type="dxa"/>
            <w:shd w:val="clear" w:color="auto" w:fill="FFFFFF"/>
            <w:tcMar>
              <w:top w:w="25" w:type="dxa"/>
              <w:left w:w="30" w:type="dxa"/>
              <w:bottom w:w="25" w:type="dxa"/>
              <w:right w:w="30" w:type="dxa"/>
            </w:tcMar>
            <w:vAlign w:val="center"/>
          </w:tcPr>
          <w:p w14:paraId="6FABCBFE">
            <w:pPr>
              <w:spacing w:before="0" w:after="0" w:line="240" w:lineRule="auto"/>
              <w:jc w:val="left"/>
            </w:pPr>
            <w:r>
              <w:rPr>
                <w:rFonts w:ascii="Times New Roman" w:hAnsi="Times New Roman" w:eastAsia="Times New Roman" w:cs="Times New Roman"/>
                <w:b w:val="0"/>
                <w:color w:val="000000"/>
                <w:sz w:val="17"/>
              </w:rPr>
              <w:t>15.797</w:t>
            </w:r>
          </w:p>
        </w:tc>
        <w:tc>
          <w:tcPr>
            <w:tcW w:w="1454" w:type="dxa"/>
            <w:shd w:val="clear" w:color="auto" w:fill="FFFFFF"/>
            <w:tcMar>
              <w:top w:w="25" w:type="dxa"/>
              <w:left w:w="30" w:type="dxa"/>
              <w:bottom w:w="25" w:type="dxa"/>
              <w:right w:w="30" w:type="dxa"/>
            </w:tcMar>
            <w:vAlign w:val="center"/>
          </w:tcPr>
          <w:p w14:paraId="676E4DFE">
            <w:pPr>
              <w:spacing w:before="0" w:after="0" w:line="240" w:lineRule="auto"/>
              <w:jc w:val="left"/>
            </w:pPr>
            <w:r>
              <w:rPr>
                <w:rFonts w:ascii="Times New Roman" w:hAnsi="Times New Roman" w:eastAsia="Times New Roman" w:cs="Times New Roman"/>
                <w:b w:val="0"/>
                <w:color w:val="000000"/>
                <w:sz w:val="17"/>
              </w:rPr>
              <w:t>21.49</w:t>
            </w:r>
          </w:p>
        </w:tc>
        <w:tc>
          <w:tcPr>
            <w:tcW w:w="1454" w:type="dxa"/>
            <w:shd w:val="clear" w:color="auto" w:fill="FFFFFF"/>
            <w:tcMar>
              <w:top w:w="25" w:type="dxa"/>
              <w:left w:w="30" w:type="dxa"/>
              <w:bottom w:w="25" w:type="dxa"/>
              <w:right w:w="30" w:type="dxa"/>
            </w:tcMar>
            <w:vAlign w:val="center"/>
          </w:tcPr>
          <w:p w14:paraId="3B75AA1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BDEF8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BC00B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371E42B">
        <w:trPr>
          <w:jc w:val="center"/>
        </w:trPr>
        <w:tc>
          <w:tcPr>
            <w:tcW w:w="1454" w:type="dxa"/>
            <w:shd w:val="clear" w:color="auto" w:fill="FFFFFF"/>
            <w:tcMar>
              <w:top w:w="25" w:type="dxa"/>
              <w:left w:w="30" w:type="dxa"/>
              <w:bottom w:w="25" w:type="dxa"/>
              <w:right w:w="30" w:type="dxa"/>
            </w:tcMar>
            <w:vAlign w:val="center"/>
          </w:tcPr>
          <w:p w14:paraId="1795DDC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C4878E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BAABE88">
            <w:pPr>
              <w:spacing w:before="0" w:after="0" w:line="240" w:lineRule="auto"/>
              <w:jc w:val="left"/>
            </w:pPr>
            <w:r>
              <w:rPr>
                <w:rFonts w:ascii="Times New Roman" w:hAnsi="Times New Roman" w:eastAsia="Times New Roman" w:cs="Times New Roman"/>
                <w:b w:val="0"/>
                <w:color w:val="000000"/>
                <w:sz w:val="17"/>
              </w:rPr>
              <w:t>C(race_name)[T.2024 Fort Lauderdale]</w:t>
            </w:r>
          </w:p>
        </w:tc>
        <w:tc>
          <w:tcPr>
            <w:tcW w:w="1454" w:type="dxa"/>
            <w:shd w:val="clear" w:color="auto" w:fill="FFFFFF"/>
            <w:tcMar>
              <w:top w:w="25" w:type="dxa"/>
              <w:left w:w="30" w:type="dxa"/>
              <w:bottom w:w="25" w:type="dxa"/>
              <w:right w:w="30" w:type="dxa"/>
            </w:tcMar>
            <w:vAlign w:val="center"/>
          </w:tcPr>
          <w:p w14:paraId="542434E8">
            <w:pPr>
              <w:spacing w:before="0" w:after="0" w:line="240" w:lineRule="auto"/>
              <w:jc w:val="left"/>
            </w:pPr>
            <w:r>
              <w:rPr>
                <w:rFonts w:ascii="Times New Roman" w:hAnsi="Times New Roman" w:eastAsia="Times New Roman" w:cs="Times New Roman"/>
                <w:b w:val="0"/>
                <w:color w:val="000000"/>
                <w:sz w:val="17"/>
              </w:rPr>
              <w:t>39.575</w:t>
            </w:r>
          </w:p>
        </w:tc>
        <w:tc>
          <w:tcPr>
            <w:tcW w:w="1454" w:type="dxa"/>
            <w:shd w:val="clear" w:color="auto" w:fill="FFFFFF"/>
            <w:tcMar>
              <w:top w:w="25" w:type="dxa"/>
              <w:left w:w="30" w:type="dxa"/>
              <w:bottom w:w="25" w:type="dxa"/>
              <w:right w:w="30" w:type="dxa"/>
            </w:tcMar>
            <w:vAlign w:val="center"/>
          </w:tcPr>
          <w:p w14:paraId="6DD7B618">
            <w:pPr>
              <w:spacing w:before="0" w:after="0" w:line="240" w:lineRule="auto"/>
              <w:jc w:val="left"/>
            </w:pPr>
            <w:r>
              <w:rPr>
                <w:rFonts w:ascii="Times New Roman" w:hAnsi="Times New Roman" w:eastAsia="Times New Roman" w:cs="Times New Roman"/>
                <w:b w:val="0"/>
                <w:color w:val="000000"/>
                <w:sz w:val="17"/>
              </w:rPr>
              <w:t>2.501</w:t>
            </w:r>
          </w:p>
        </w:tc>
        <w:tc>
          <w:tcPr>
            <w:tcW w:w="1454" w:type="dxa"/>
            <w:shd w:val="clear" w:color="auto" w:fill="FFFFFF"/>
            <w:tcMar>
              <w:top w:w="25" w:type="dxa"/>
              <w:left w:w="30" w:type="dxa"/>
              <w:bottom w:w="25" w:type="dxa"/>
              <w:right w:w="30" w:type="dxa"/>
            </w:tcMar>
            <w:vAlign w:val="center"/>
          </w:tcPr>
          <w:p w14:paraId="1E88A5A5">
            <w:pPr>
              <w:spacing w:before="0" w:after="0" w:line="240" w:lineRule="auto"/>
              <w:jc w:val="left"/>
            </w:pPr>
            <w:r>
              <w:rPr>
                <w:rFonts w:ascii="Times New Roman" w:hAnsi="Times New Roman" w:eastAsia="Times New Roman" w:cs="Times New Roman"/>
                <w:b w:val="0"/>
                <w:color w:val="000000"/>
                <w:sz w:val="17"/>
              </w:rPr>
              <w:t>34.673</w:t>
            </w:r>
          </w:p>
        </w:tc>
        <w:tc>
          <w:tcPr>
            <w:tcW w:w="1454" w:type="dxa"/>
            <w:shd w:val="clear" w:color="auto" w:fill="FFFFFF"/>
            <w:tcMar>
              <w:top w:w="25" w:type="dxa"/>
              <w:left w:w="30" w:type="dxa"/>
              <w:bottom w:w="25" w:type="dxa"/>
              <w:right w:w="30" w:type="dxa"/>
            </w:tcMar>
            <w:vAlign w:val="center"/>
          </w:tcPr>
          <w:p w14:paraId="5533F9F6">
            <w:pPr>
              <w:spacing w:before="0" w:after="0" w:line="240" w:lineRule="auto"/>
              <w:jc w:val="left"/>
            </w:pPr>
            <w:r>
              <w:rPr>
                <w:rFonts w:ascii="Times New Roman" w:hAnsi="Times New Roman" w:eastAsia="Times New Roman" w:cs="Times New Roman"/>
                <w:b w:val="0"/>
                <w:color w:val="000000"/>
                <w:sz w:val="17"/>
              </w:rPr>
              <w:t>44.478</w:t>
            </w:r>
          </w:p>
        </w:tc>
        <w:tc>
          <w:tcPr>
            <w:tcW w:w="1454" w:type="dxa"/>
            <w:shd w:val="clear" w:color="auto" w:fill="FFFFFF"/>
            <w:tcMar>
              <w:top w:w="25" w:type="dxa"/>
              <w:left w:w="30" w:type="dxa"/>
              <w:bottom w:w="25" w:type="dxa"/>
              <w:right w:w="30" w:type="dxa"/>
            </w:tcMar>
            <w:vAlign w:val="center"/>
          </w:tcPr>
          <w:p w14:paraId="306DF4A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41F8FB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C85DF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8201ACF">
        <w:trPr>
          <w:jc w:val="center"/>
        </w:trPr>
        <w:tc>
          <w:tcPr>
            <w:tcW w:w="1454" w:type="dxa"/>
            <w:shd w:val="clear" w:color="auto" w:fill="FFFFFF"/>
            <w:tcMar>
              <w:top w:w="25" w:type="dxa"/>
              <w:left w:w="30" w:type="dxa"/>
              <w:bottom w:w="25" w:type="dxa"/>
              <w:right w:w="30" w:type="dxa"/>
            </w:tcMar>
            <w:vAlign w:val="center"/>
          </w:tcPr>
          <w:p w14:paraId="5676346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0B55BF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F4C2E62">
            <w:pPr>
              <w:spacing w:before="0" w:after="0" w:line="240" w:lineRule="auto"/>
              <w:jc w:val="left"/>
            </w:pPr>
            <w:r>
              <w:rPr>
                <w:rFonts w:ascii="Times New Roman" w:hAnsi="Times New Roman" w:eastAsia="Times New Roman" w:cs="Times New Roman"/>
                <w:b w:val="0"/>
                <w:color w:val="000000"/>
                <w:sz w:val="17"/>
              </w:rPr>
              <w:t>C(race_name)[T.2024 Frankfurt]</w:t>
            </w:r>
          </w:p>
        </w:tc>
        <w:tc>
          <w:tcPr>
            <w:tcW w:w="1454" w:type="dxa"/>
            <w:shd w:val="clear" w:color="auto" w:fill="FFFFFF"/>
            <w:tcMar>
              <w:top w:w="25" w:type="dxa"/>
              <w:left w:w="30" w:type="dxa"/>
              <w:bottom w:w="25" w:type="dxa"/>
              <w:right w:w="30" w:type="dxa"/>
            </w:tcMar>
            <w:vAlign w:val="center"/>
          </w:tcPr>
          <w:p w14:paraId="7AEBA682">
            <w:pPr>
              <w:spacing w:before="0" w:after="0" w:line="240" w:lineRule="auto"/>
              <w:jc w:val="left"/>
            </w:pPr>
            <w:r>
              <w:rPr>
                <w:rFonts w:ascii="Times New Roman" w:hAnsi="Times New Roman" w:eastAsia="Times New Roman" w:cs="Times New Roman"/>
                <w:b w:val="0"/>
                <w:color w:val="000000"/>
                <w:sz w:val="17"/>
              </w:rPr>
              <w:t>-0.157</w:t>
            </w:r>
          </w:p>
        </w:tc>
        <w:tc>
          <w:tcPr>
            <w:tcW w:w="1454" w:type="dxa"/>
            <w:shd w:val="clear" w:color="auto" w:fill="FFFFFF"/>
            <w:tcMar>
              <w:top w:w="25" w:type="dxa"/>
              <w:left w:w="30" w:type="dxa"/>
              <w:bottom w:w="25" w:type="dxa"/>
              <w:right w:w="30" w:type="dxa"/>
            </w:tcMar>
            <w:vAlign w:val="center"/>
          </w:tcPr>
          <w:p w14:paraId="09430051">
            <w:pPr>
              <w:spacing w:before="0" w:after="0" w:line="240" w:lineRule="auto"/>
              <w:jc w:val="left"/>
            </w:pPr>
            <w:r>
              <w:rPr>
                <w:rFonts w:ascii="Times New Roman" w:hAnsi="Times New Roman" w:eastAsia="Times New Roman" w:cs="Times New Roman"/>
                <w:b w:val="0"/>
                <w:color w:val="000000"/>
                <w:sz w:val="17"/>
              </w:rPr>
              <w:t>1.481</w:t>
            </w:r>
          </w:p>
        </w:tc>
        <w:tc>
          <w:tcPr>
            <w:tcW w:w="1454" w:type="dxa"/>
            <w:shd w:val="clear" w:color="auto" w:fill="FFFFFF"/>
            <w:tcMar>
              <w:top w:w="25" w:type="dxa"/>
              <w:left w:w="30" w:type="dxa"/>
              <w:bottom w:w="25" w:type="dxa"/>
              <w:right w:w="30" w:type="dxa"/>
            </w:tcMar>
            <w:vAlign w:val="center"/>
          </w:tcPr>
          <w:p w14:paraId="030477D2">
            <w:pPr>
              <w:spacing w:before="0" w:after="0" w:line="240" w:lineRule="auto"/>
              <w:jc w:val="left"/>
            </w:pPr>
            <w:r>
              <w:rPr>
                <w:rFonts w:ascii="Times New Roman" w:hAnsi="Times New Roman" w:eastAsia="Times New Roman" w:cs="Times New Roman"/>
                <w:b w:val="0"/>
                <w:color w:val="000000"/>
                <w:sz w:val="17"/>
              </w:rPr>
              <w:t>-3.059</w:t>
            </w:r>
          </w:p>
        </w:tc>
        <w:tc>
          <w:tcPr>
            <w:tcW w:w="1454" w:type="dxa"/>
            <w:shd w:val="clear" w:color="auto" w:fill="FFFFFF"/>
            <w:tcMar>
              <w:top w:w="25" w:type="dxa"/>
              <w:left w:w="30" w:type="dxa"/>
              <w:bottom w:w="25" w:type="dxa"/>
              <w:right w:w="30" w:type="dxa"/>
            </w:tcMar>
            <w:vAlign w:val="center"/>
          </w:tcPr>
          <w:p w14:paraId="1AFE9C28">
            <w:pPr>
              <w:spacing w:before="0" w:after="0" w:line="240" w:lineRule="auto"/>
              <w:jc w:val="left"/>
            </w:pPr>
            <w:r>
              <w:rPr>
                <w:rFonts w:ascii="Times New Roman" w:hAnsi="Times New Roman" w:eastAsia="Times New Roman" w:cs="Times New Roman"/>
                <w:b w:val="0"/>
                <w:color w:val="000000"/>
                <w:sz w:val="17"/>
              </w:rPr>
              <w:t>2.745</w:t>
            </w:r>
          </w:p>
        </w:tc>
        <w:tc>
          <w:tcPr>
            <w:tcW w:w="1454" w:type="dxa"/>
            <w:shd w:val="clear" w:color="auto" w:fill="FFFFFF"/>
            <w:tcMar>
              <w:top w:w="25" w:type="dxa"/>
              <w:left w:w="30" w:type="dxa"/>
              <w:bottom w:w="25" w:type="dxa"/>
              <w:right w:w="30" w:type="dxa"/>
            </w:tcMar>
            <w:vAlign w:val="center"/>
          </w:tcPr>
          <w:p w14:paraId="70D87347">
            <w:pPr>
              <w:spacing w:before="0" w:after="0" w:line="240" w:lineRule="auto"/>
              <w:jc w:val="left"/>
            </w:pPr>
            <w:r>
              <w:rPr>
                <w:rFonts w:ascii="Times New Roman" w:hAnsi="Times New Roman" w:eastAsia="Times New Roman" w:cs="Times New Roman"/>
                <w:b w:val="0"/>
                <w:color w:val="000000"/>
                <w:sz w:val="17"/>
              </w:rPr>
              <w:t>0.916</w:t>
            </w:r>
          </w:p>
        </w:tc>
        <w:tc>
          <w:tcPr>
            <w:tcW w:w="1454" w:type="dxa"/>
            <w:shd w:val="clear" w:color="auto" w:fill="FFFFFF"/>
            <w:tcMar>
              <w:top w:w="25" w:type="dxa"/>
              <w:left w:w="30" w:type="dxa"/>
              <w:bottom w:w="25" w:type="dxa"/>
              <w:right w:w="30" w:type="dxa"/>
            </w:tcMar>
            <w:vAlign w:val="center"/>
          </w:tcPr>
          <w:p w14:paraId="40A5908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DF45E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F9D4215">
        <w:trPr>
          <w:jc w:val="center"/>
        </w:trPr>
        <w:tc>
          <w:tcPr>
            <w:tcW w:w="1454" w:type="dxa"/>
            <w:shd w:val="clear" w:color="auto" w:fill="FFFFFF"/>
            <w:tcMar>
              <w:top w:w="25" w:type="dxa"/>
              <w:left w:w="30" w:type="dxa"/>
              <w:bottom w:w="25" w:type="dxa"/>
              <w:right w:w="30" w:type="dxa"/>
            </w:tcMar>
            <w:vAlign w:val="center"/>
          </w:tcPr>
          <w:p w14:paraId="1868EDF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578630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73ADD19">
            <w:pPr>
              <w:spacing w:before="0" w:after="0" w:line="240" w:lineRule="auto"/>
              <w:jc w:val="left"/>
            </w:pPr>
            <w:r>
              <w:rPr>
                <w:rFonts w:ascii="Times New Roman" w:hAnsi="Times New Roman" w:eastAsia="Times New Roman" w:cs="Times New Roman"/>
                <w:b w:val="0"/>
                <w:color w:val="000000"/>
                <w:sz w:val="17"/>
              </w:rPr>
              <w:t>C(race_name)[T.2024 Gdansk]</w:t>
            </w:r>
          </w:p>
        </w:tc>
        <w:tc>
          <w:tcPr>
            <w:tcW w:w="1454" w:type="dxa"/>
            <w:shd w:val="clear" w:color="auto" w:fill="FFFFFF"/>
            <w:tcMar>
              <w:top w:w="25" w:type="dxa"/>
              <w:left w:w="30" w:type="dxa"/>
              <w:bottom w:w="25" w:type="dxa"/>
              <w:right w:w="30" w:type="dxa"/>
            </w:tcMar>
            <w:vAlign w:val="center"/>
          </w:tcPr>
          <w:p w14:paraId="5DEFC9F0">
            <w:pPr>
              <w:spacing w:before="0" w:after="0" w:line="240" w:lineRule="auto"/>
              <w:jc w:val="left"/>
            </w:pPr>
            <w:r>
              <w:rPr>
                <w:rFonts w:ascii="Times New Roman" w:hAnsi="Times New Roman" w:eastAsia="Times New Roman" w:cs="Times New Roman"/>
                <w:b w:val="0"/>
                <w:color w:val="000000"/>
                <w:sz w:val="17"/>
              </w:rPr>
              <w:t>35.191</w:t>
            </w:r>
          </w:p>
        </w:tc>
        <w:tc>
          <w:tcPr>
            <w:tcW w:w="1454" w:type="dxa"/>
            <w:shd w:val="clear" w:color="auto" w:fill="FFFFFF"/>
            <w:tcMar>
              <w:top w:w="25" w:type="dxa"/>
              <w:left w:w="30" w:type="dxa"/>
              <w:bottom w:w="25" w:type="dxa"/>
              <w:right w:w="30" w:type="dxa"/>
            </w:tcMar>
            <w:vAlign w:val="center"/>
          </w:tcPr>
          <w:p w14:paraId="48AD8677">
            <w:pPr>
              <w:spacing w:before="0" w:after="0" w:line="240" w:lineRule="auto"/>
              <w:jc w:val="left"/>
            </w:pPr>
            <w:r>
              <w:rPr>
                <w:rFonts w:ascii="Times New Roman" w:hAnsi="Times New Roman" w:eastAsia="Times New Roman" w:cs="Times New Roman"/>
                <w:b w:val="0"/>
                <w:color w:val="000000"/>
                <w:sz w:val="17"/>
              </w:rPr>
              <w:t>1.921</w:t>
            </w:r>
          </w:p>
        </w:tc>
        <w:tc>
          <w:tcPr>
            <w:tcW w:w="1454" w:type="dxa"/>
            <w:shd w:val="clear" w:color="auto" w:fill="FFFFFF"/>
            <w:tcMar>
              <w:top w:w="25" w:type="dxa"/>
              <w:left w:w="30" w:type="dxa"/>
              <w:bottom w:w="25" w:type="dxa"/>
              <w:right w:w="30" w:type="dxa"/>
            </w:tcMar>
            <w:vAlign w:val="center"/>
          </w:tcPr>
          <w:p w14:paraId="431DB51E">
            <w:pPr>
              <w:spacing w:before="0" w:after="0" w:line="240" w:lineRule="auto"/>
              <w:jc w:val="left"/>
            </w:pPr>
            <w:r>
              <w:rPr>
                <w:rFonts w:ascii="Times New Roman" w:hAnsi="Times New Roman" w:eastAsia="Times New Roman" w:cs="Times New Roman"/>
                <w:b w:val="0"/>
                <w:color w:val="000000"/>
                <w:sz w:val="17"/>
              </w:rPr>
              <w:t>31.425</w:t>
            </w:r>
          </w:p>
        </w:tc>
        <w:tc>
          <w:tcPr>
            <w:tcW w:w="1454" w:type="dxa"/>
            <w:shd w:val="clear" w:color="auto" w:fill="FFFFFF"/>
            <w:tcMar>
              <w:top w:w="25" w:type="dxa"/>
              <w:left w:w="30" w:type="dxa"/>
              <w:bottom w:w="25" w:type="dxa"/>
              <w:right w:w="30" w:type="dxa"/>
            </w:tcMar>
            <w:vAlign w:val="center"/>
          </w:tcPr>
          <w:p w14:paraId="67E6F783">
            <w:pPr>
              <w:spacing w:before="0" w:after="0" w:line="240" w:lineRule="auto"/>
              <w:jc w:val="left"/>
            </w:pPr>
            <w:r>
              <w:rPr>
                <w:rFonts w:ascii="Times New Roman" w:hAnsi="Times New Roman" w:eastAsia="Times New Roman" w:cs="Times New Roman"/>
                <w:b w:val="0"/>
                <w:color w:val="000000"/>
                <w:sz w:val="17"/>
              </w:rPr>
              <w:t>38.956</w:t>
            </w:r>
          </w:p>
        </w:tc>
        <w:tc>
          <w:tcPr>
            <w:tcW w:w="1454" w:type="dxa"/>
            <w:shd w:val="clear" w:color="auto" w:fill="FFFFFF"/>
            <w:tcMar>
              <w:top w:w="25" w:type="dxa"/>
              <w:left w:w="30" w:type="dxa"/>
              <w:bottom w:w="25" w:type="dxa"/>
              <w:right w:w="30" w:type="dxa"/>
            </w:tcMar>
            <w:vAlign w:val="center"/>
          </w:tcPr>
          <w:p w14:paraId="2B6FD09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3F3A4C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2D8A17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bl>
    <w:p w14:paraId="1E4D39AD">
      <w:pPr>
        <w:spacing w:after="60" w:line="252" w:lineRule="auto"/>
      </w:pPr>
    </w:p>
    <w:p w14:paraId="31605394">
      <w:pPr>
        <w:spacing w:after="60" w:line="252" w:lineRule="auto"/>
      </w:pPr>
      <w:r>
        <w:rPr>
          <w:rFonts w:ascii="Times New Roman" w:hAnsi="Times New Roman" w:eastAsia="Times New Roman" w:cs="Times New Roman"/>
          <w:i/>
          <w:color w:val="000000"/>
          <w:sz w:val="21"/>
        </w:rPr>
        <w:t>(continued, rows 39–76)</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8"/>
        <w:gridCol w:w="1421"/>
        <w:gridCol w:w="1566"/>
        <w:gridCol w:w="1276"/>
        <w:gridCol w:w="1295"/>
        <w:gridCol w:w="1282"/>
        <w:gridCol w:w="1297"/>
        <w:gridCol w:w="1267"/>
        <w:gridCol w:w="1161"/>
        <w:gridCol w:w="1273"/>
      </w:tblGrid>
      <w:tr w14:paraId="746E9692">
        <w:trPr>
          <w:tblHeader/>
          <w:jc w:val="center"/>
        </w:trPr>
        <w:tc>
          <w:tcPr>
            <w:tcW w:w="1454" w:type="dxa"/>
            <w:shd w:val="clear" w:color="auto" w:fill="FFFFFF"/>
            <w:tcMar>
              <w:top w:w="25" w:type="dxa"/>
              <w:left w:w="30" w:type="dxa"/>
              <w:bottom w:w="25" w:type="dxa"/>
              <w:right w:w="30" w:type="dxa"/>
            </w:tcMar>
            <w:vAlign w:val="center"/>
          </w:tcPr>
          <w:p w14:paraId="62BD846C">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0D1C0604">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6F48EBB5">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6173E405">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120391BB">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11B278F2">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2F8C3B87">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2369D81F">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4BF00235">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49FF2FDA">
            <w:pPr>
              <w:spacing w:before="0" w:after="0" w:line="240" w:lineRule="auto"/>
              <w:jc w:val="center"/>
            </w:pPr>
            <w:r>
              <w:rPr>
                <w:rFonts w:ascii="Times New Roman" w:hAnsi="Times New Roman" w:eastAsia="Times New Roman" w:cs="Times New Roman"/>
                <w:b/>
                <w:color w:val="000000"/>
                <w:sz w:val="17"/>
              </w:rPr>
              <w:t>notes</w:t>
            </w:r>
          </w:p>
        </w:tc>
      </w:tr>
      <w:tr w14:paraId="764B795F">
        <w:trPr>
          <w:jc w:val="center"/>
        </w:trPr>
        <w:tc>
          <w:tcPr>
            <w:tcW w:w="1454" w:type="dxa"/>
            <w:shd w:val="clear" w:color="auto" w:fill="FFFFFF"/>
            <w:tcMar>
              <w:top w:w="25" w:type="dxa"/>
              <w:left w:w="30" w:type="dxa"/>
              <w:bottom w:w="25" w:type="dxa"/>
              <w:right w:w="30" w:type="dxa"/>
            </w:tcMar>
            <w:vAlign w:val="center"/>
          </w:tcPr>
          <w:p w14:paraId="0B27176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4D952D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697CE16">
            <w:pPr>
              <w:spacing w:before="0" w:after="0" w:line="240" w:lineRule="auto"/>
              <w:jc w:val="left"/>
            </w:pPr>
            <w:r>
              <w:rPr>
                <w:rFonts w:ascii="Times New Roman" w:hAnsi="Times New Roman" w:eastAsia="Times New Roman" w:cs="Times New Roman"/>
                <w:b w:val="0"/>
                <w:color w:val="000000"/>
                <w:sz w:val="17"/>
              </w:rPr>
              <w:t>C(race_name)[T.2024 Glasgow]</w:t>
            </w:r>
          </w:p>
        </w:tc>
        <w:tc>
          <w:tcPr>
            <w:tcW w:w="1454" w:type="dxa"/>
            <w:shd w:val="clear" w:color="auto" w:fill="FFFFFF"/>
            <w:tcMar>
              <w:top w:w="25" w:type="dxa"/>
              <w:left w:w="30" w:type="dxa"/>
              <w:bottom w:w="25" w:type="dxa"/>
              <w:right w:w="30" w:type="dxa"/>
            </w:tcMar>
            <w:vAlign w:val="center"/>
          </w:tcPr>
          <w:p w14:paraId="44B918A6">
            <w:pPr>
              <w:spacing w:before="0" w:after="0" w:line="240" w:lineRule="auto"/>
              <w:jc w:val="left"/>
            </w:pPr>
            <w:r>
              <w:rPr>
                <w:rFonts w:ascii="Times New Roman" w:hAnsi="Times New Roman" w:eastAsia="Times New Roman" w:cs="Times New Roman"/>
                <w:b w:val="0"/>
                <w:color w:val="000000"/>
                <w:sz w:val="17"/>
              </w:rPr>
              <w:t>11.727</w:t>
            </w:r>
          </w:p>
        </w:tc>
        <w:tc>
          <w:tcPr>
            <w:tcW w:w="1454" w:type="dxa"/>
            <w:shd w:val="clear" w:color="auto" w:fill="FFFFFF"/>
            <w:tcMar>
              <w:top w:w="25" w:type="dxa"/>
              <w:left w:w="30" w:type="dxa"/>
              <w:bottom w:w="25" w:type="dxa"/>
              <w:right w:w="30" w:type="dxa"/>
            </w:tcMar>
            <w:vAlign w:val="center"/>
          </w:tcPr>
          <w:p w14:paraId="15F63E88">
            <w:pPr>
              <w:spacing w:before="0" w:after="0" w:line="240" w:lineRule="auto"/>
              <w:jc w:val="left"/>
            </w:pPr>
            <w:r>
              <w:rPr>
                <w:rFonts w:ascii="Times New Roman" w:hAnsi="Times New Roman" w:eastAsia="Times New Roman" w:cs="Times New Roman"/>
                <w:b w:val="0"/>
                <w:color w:val="000000"/>
                <w:sz w:val="17"/>
              </w:rPr>
              <w:t>1.544</w:t>
            </w:r>
          </w:p>
        </w:tc>
        <w:tc>
          <w:tcPr>
            <w:tcW w:w="1454" w:type="dxa"/>
            <w:shd w:val="clear" w:color="auto" w:fill="FFFFFF"/>
            <w:tcMar>
              <w:top w:w="25" w:type="dxa"/>
              <w:left w:w="30" w:type="dxa"/>
              <w:bottom w:w="25" w:type="dxa"/>
              <w:right w:w="30" w:type="dxa"/>
            </w:tcMar>
            <w:vAlign w:val="center"/>
          </w:tcPr>
          <w:p w14:paraId="52922DC5">
            <w:pPr>
              <w:spacing w:before="0" w:after="0" w:line="240" w:lineRule="auto"/>
              <w:jc w:val="left"/>
            </w:pPr>
            <w:r>
              <w:rPr>
                <w:rFonts w:ascii="Times New Roman" w:hAnsi="Times New Roman" w:eastAsia="Times New Roman" w:cs="Times New Roman"/>
                <w:b w:val="0"/>
                <w:color w:val="000000"/>
                <w:sz w:val="17"/>
              </w:rPr>
              <w:t>8.701</w:t>
            </w:r>
          </w:p>
        </w:tc>
        <w:tc>
          <w:tcPr>
            <w:tcW w:w="1454" w:type="dxa"/>
            <w:shd w:val="clear" w:color="auto" w:fill="FFFFFF"/>
            <w:tcMar>
              <w:top w:w="25" w:type="dxa"/>
              <w:left w:w="30" w:type="dxa"/>
              <w:bottom w:w="25" w:type="dxa"/>
              <w:right w:w="30" w:type="dxa"/>
            </w:tcMar>
            <w:vAlign w:val="center"/>
          </w:tcPr>
          <w:p w14:paraId="5E6ECA9E">
            <w:pPr>
              <w:spacing w:before="0" w:after="0" w:line="240" w:lineRule="auto"/>
              <w:jc w:val="left"/>
            </w:pPr>
            <w:r>
              <w:rPr>
                <w:rFonts w:ascii="Times New Roman" w:hAnsi="Times New Roman" w:eastAsia="Times New Roman" w:cs="Times New Roman"/>
                <w:b w:val="0"/>
                <w:color w:val="000000"/>
                <w:sz w:val="17"/>
              </w:rPr>
              <w:t>14.753</w:t>
            </w:r>
          </w:p>
        </w:tc>
        <w:tc>
          <w:tcPr>
            <w:tcW w:w="1454" w:type="dxa"/>
            <w:shd w:val="clear" w:color="auto" w:fill="FFFFFF"/>
            <w:tcMar>
              <w:top w:w="25" w:type="dxa"/>
              <w:left w:w="30" w:type="dxa"/>
              <w:bottom w:w="25" w:type="dxa"/>
              <w:right w:w="30" w:type="dxa"/>
            </w:tcMar>
            <w:vAlign w:val="center"/>
          </w:tcPr>
          <w:p w14:paraId="77A0F42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CE5554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71C910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B8DE6BF">
        <w:trPr>
          <w:jc w:val="center"/>
        </w:trPr>
        <w:tc>
          <w:tcPr>
            <w:tcW w:w="1454" w:type="dxa"/>
            <w:shd w:val="clear" w:color="auto" w:fill="FFFFFF"/>
            <w:tcMar>
              <w:top w:w="25" w:type="dxa"/>
              <w:left w:w="30" w:type="dxa"/>
              <w:bottom w:w="25" w:type="dxa"/>
              <w:right w:w="30" w:type="dxa"/>
            </w:tcMar>
            <w:vAlign w:val="center"/>
          </w:tcPr>
          <w:p w14:paraId="3AB029C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EA0DAA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5F7CF56">
            <w:pPr>
              <w:spacing w:before="0" w:after="0" w:line="240" w:lineRule="auto"/>
              <w:jc w:val="left"/>
            </w:pPr>
            <w:r>
              <w:rPr>
                <w:rFonts w:ascii="Times New Roman" w:hAnsi="Times New Roman" w:eastAsia="Times New Roman" w:cs="Times New Roman"/>
                <w:b w:val="0"/>
                <w:color w:val="000000"/>
                <w:sz w:val="17"/>
              </w:rPr>
              <w:t>C(race_name)[T.2024 Hamburg]</w:t>
            </w:r>
          </w:p>
        </w:tc>
        <w:tc>
          <w:tcPr>
            <w:tcW w:w="1454" w:type="dxa"/>
            <w:shd w:val="clear" w:color="auto" w:fill="FFFFFF"/>
            <w:tcMar>
              <w:top w:w="25" w:type="dxa"/>
              <w:left w:w="30" w:type="dxa"/>
              <w:bottom w:w="25" w:type="dxa"/>
              <w:right w:w="30" w:type="dxa"/>
            </w:tcMar>
            <w:vAlign w:val="center"/>
          </w:tcPr>
          <w:p w14:paraId="4B5DBA83">
            <w:pPr>
              <w:spacing w:before="0" w:after="0" w:line="240" w:lineRule="auto"/>
              <w:jc w:val="left"/>
            </w:pPr>
            <w:r>
              <w:rPr>
                <w:rFonts w:ascii="Times New Roman" w:hAnsi="Times New Roman" w:eastAsia="Times New Roman" w:cs="Times New Roman"/>
                <w:b w:val="0"/>
                <w:color w:val="000000"/>
                <w:sz w:val="17"/>
              </w:rPr>
              <w:t>-0.991</w:t>
            </w:r>
          </w:p>
        </w:tc>
        <w:tc>
          <w:tcPr>
            <w:tcW w:w="1454" w:type="dxa"/>
            <w:shd w:val="clear" w:color="auto" w:fill="FFFFFF"/>
            <w:tcMar>
              <w:top w:w="25" w:type="dxa"/>
              <w:left w:w="30" w:type="dxa"/>
              <w:bottom w:w="25" w:type="dxa"/>
              <w:right w:w="30" w:type="dxa"/>
            </w:tcMar>
            <w:vAlign w:val="center"/>
          </w:tcPr>
          <w:p w14:paraId="4D460CD4">
            <w:pPr>
              <w:spacing w:before="0" w:after="0" w:line="240" w:lineRule="auto"/>
              <w:jc w:val="left"/>
            </w:pPr>
            <w:r>
              <w:rPr>
                <w:rFonts w:ascii="Times New Roman" w:hAnsi="Times New Roman" w:eastAsia="Times New Roman" w:cs="Times New Roman"/>
                <w:b w:val="0"/>
                <w:color w:val="000000"/>
                <w:sz w:val="17"/>
              </w:rPr>
              <w:t>1.499</w:t>
            </w:r>
          </w:p>
        </w:tc>
        <w:tc>
          <w:tcPr>
            <w:tcW w:w="1454" w:type="dxa"/>
            <w:shd w:val="clear" w:color="auto" w:fill="FFFFFF"/>
            <w:tcMar>
              <w:top w:w="25" w:type="dxa"/>
              <w:left w:w="30" w:type="dxa"/>
              <w:bottom w:w="25" w:type="dxa"/>
              <w:right w:w="30" w:type="dxa"/>
            </w:tcMar>
            <w:vAlign w:val="center"/>
          </w:tcPr>
          <w:p w14:paraId="7D4EA1DA">
            <w:pPr>
              <w:spacing w:before="0" w:after="0" w:line="240" w:lineRule="auto"/>
              <w:jc w:val="left"/>
            </w:pPr>
            <w:r>
              <w:rPr>
                <w:rFonts w:ascii="Times New Roman" w:hAnsi="Times New Roman" w:eastAsia="Times New Roman" w:cs="Times New Roman"/>
                <w:b w:val="0"/>
                <w:color w:val="000000"/>
                <w:sz w:val="17"/>
              </w:rPr>
              <w:t>-3.929</w:t>
            </w:r>
          </w:p>
        </w:tc>
        <w:tc>
          <w:tcPr>
            <w:tcW w:w="1454" w:type="dxa"/>
            <w:shd w:val="clear" w:color="auto" w:fill="FFFFFF"/>
            <w:tcMar>
              <w:top w:w="25" w:type="dxa"/>
              <w:left w:w="30" w:type="dxa"/>
              <w:bottom w:w="25" w:type="dxa"/>
              <w:right w:w="30" w:type="dxa"/>
            </w:tcMar>
            <w:vAlign w:val="center"/>
          </w:tcPr>
          <w:p w14:paraId="6EA417ED">
            <w:pPr>
              <w:spacing w:before="0" w:after="0" w:line="240" w:lineRule="auto"/>
              <w:jc w:val="left"/>
            </w:pPr>
            <w:r>
              <w:rPr>
                <w:rFonts w:ascii="Times New Roman" w:hAnsi="Times New Roman" w:eastAsia="Times New Roman" w:cs="Times New Roman"/>
                <w:b w:val="0"/>
                <w:color w:val="000000"/>
                <w:sz w:val="17"/>
              </w:rPr>
              <w:t>1.947</w:t>
            </w:r>
          </w:p>
        </w:tc>
        <w:tc>
          <w:tcPr>
            <w:tcW w:w="1454" w:type="dxa"/>
            <w:shd w:val="clear" w:color="auto" w:fill="FFFFFF"/>
            <w:tcMar>
              <w:top w:w="25" w:type="dxa"/>
              <w:left w:w="30" w:type="dxa"/>
              <w:bottom w:w="25" w:type="dxa"/>
              <w:right w:w="30" w:type="dxa"/>
            </w:tcMar>
            <w:vAlign w:val="center"/>
          </w:tcPr>
          <w:p w14:paraId="1645E9C1">
            <w:pPr>
              <w:spacing w:before="0" w:after="0" w:line="240" w:lineRule="auto"/>
              <w:jc w:val="left"/>
            </w:pPr>
            <w:r>
              <w:rPr>
                <w:rFonts w:ascii="Times New Roman" w:hAnsi="Times New Roman" w:eastAsia="Times New Roman" w:cs="Times New Roman"/>
                <w:b w:val="0"/>
                <w:color w:val="000000"/>
                <w:sz w:val="17"/>
              </w:rPr>
              <w:t>0.508</w:t>
            </w:r>
          </w:p>
        </w:tc>
        <w:tc>
          <w:tcPr>
            <w:tcW w:w="1454" w:type="dxa"/>
            <w:shd w:val="clear" w:color="auto" w:fill="FFFFFF"/>
            <w:tcMar>
              <w:top w:w="25" w:type="dxa"/>
              <w:left w:w="30" w:type="dxa"/>
              <w:bottom w:w="25" w:type="dxa"/>
              <w:right w:w="30" w:type="dxa"/>
            </w:tcMar>
            <w:vAlign w:val="center"/>
          </w:tcPr>
          <w:p w14:paraId="6CBB20F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D4846E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C95AFED">
        <w:trPr>
          <w:jc w:val="center"/>
        </w:trPr>
        <w:tc>
          <w:tcPr>
            <w:tcW w:w="1454" w:type="dxa"/>
            <w:shd w:val="clear" w:color="auto" w:fill="FFFFFF"/>
            <w:tcMar>
              <w:top w:w="25" w:type="dxa"/>
              <w:left w:w="30" w:type="dxa"/>
              <w:bottom w:w="25" w:type="dxa"/>
              <w:right w:w="30" w:type="dxa"/>
            </w:tcMar>
            <w:vAlign w:val="center"/>
          </w:tcPr>
          <w:p w14:paraId="7B9F5B3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9B0D95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B944CF6">
            <w:pPr>
              <w:spacing w:before="0" w:after="0" w:line="240" w:lineRule="auto"/>
              <w:jc w:val="left"/>
            </w:pPr>
            <w:r>
              <w:rPr>
                <w:rFonts w:ascii="Times New Roman" w:hAnsi="Times New Roman" w:eastAsia="Times New Roman" w:cs="Times New Roman"/>
                <w:b w:val="0"/>
                <w:color w:val="000000"/>
                <w:sz w:val="17"/>
              </w:rPr>
              <w:t>C(race_name)[T.2024 Houston]</w:t>
            </w:r>
          </w:p>
        </w:tc>
        <w:tc>
          <w:tcPr>
            <w:tcW w:w="1454" w:type="dxa"/>
            <w:shd w:val="clear" w:color="auto" w:fill="FFFFFF"/>
            <w:tcMar>
              <w:top w:w="25" w:type="dxa"/>
              <w:left w:w="30" w:type="dxa"/>
              <w:bottom w:w="25" w:type="dxa"/>
              <w:right w:w="30" w:type="dxa"/>
            </w:tcMar>
            <w:vAlign w:val="center"/>
          </w:tcPr>
          <w:p w14:paraId="18C1E8E2">
            <w:pPr>
              <w:spacing w:before="0" w:after="0" w:line="240" w:lineRule="auto"/>
              <w:jc w:val="left"/>
            </w:pPr>
            <w:r>
              <w:rPr>
                <w:rFonts w:ascii="Times New Roman" w:hAnsi="Times New Roman" w:eastAsia="Times New Roman" w:cs="Times New Roman"/>
                <w:b w:val="0"/>
                <w:color w:val="000000"/>
                <w:sz w:val="17"/>
              </w:rPr>
              <w:t>32.802</w:t>
            </w:r>
          </w:p>
        </w:tc>
        <w:tc>
          <w:tcPr>
            <w:tcW w:w="1454" w:type="dxa"/>
            <w:shd w:val="clear" w:color="auto" w:fill="FFFFFF"/>
            <w:tcMar>
              <w:top w:w="25" w:type="dxa"/>
              <w:left w:w="30" w:type="dxa"/>
              <w:bottom w:w="25" w:type="dxa"/>
              <w:right w:w="30" w:type="dxa"/>
            </w:tcMar>
            <w:vAlign w:val="center"/>
          </w:tcPr>
          <w:p w14:paraId="6271BBBD">
            <w:pPr>
              <w:spacing w:before="0" w:after="0" w:line="240" w:lineRule="auto"/>
              <w:jc w:val="left"/>
            </w:pPr>
            <w:r>
              <w:rPr>
                <w:rFonts w:ascii="Times New Roman" w:hAnsi="Times New Roman" w:eastAsia="Times New Roman" w:cs="Times New Roman"/>
                <w:b w:val="0"/>
                <w:color w:val="000000"/>
                <w:sz w:val="17"/>
              </w:rPr>
              <w:t>1.912</w:t>
            </w:r>
          </w:p>
        </w:tc>
        <w:tc>
          <w:tcPr>
            <w:tcW w:w="1454" w:type="dxa"/>
            <w:shd w:val="clear" w:color="auto" w:fill="FFFFFF"/>
            <w:tcMar>
              <w:top w:w="25" w:type="dxa"/>
              <w:left w:w="30" w:type="dxa"/>
              <w:bottom w:w="25" w:type="dxa"/>
              <w:right w:w="30" w:type="dxa"/>
            </w:tcMar>
            <w:vAlign w:val="center"/>
          </w:tcPr>
          <w:p w14:paraId="594DBE7E">
            <w:pPr>
              <w:spacing w:before="0" w:after="0" w:line="240" w:lineRule="auto"/>
              <w:jc w:val="left"/>
            </w:pPr>
            <w:r>
              <w:rPr>
                <w:rFonts w:ascii="Times New Roman" w:hAnsi="Times New Roman" w:eastAsia="Times New Roman" w:cs="Times New Roman"/>
                <w:b w:val="0"/>
                <w:color w:val="000000"/>
                <w:sz w:val="17"/>
              </w:rPr>
              <w:t>29.055</w:t>
            </w:r>
          </w:p>
        </w:tc>
        <w:tc>
          <w:tcPr>
            <w:tcW w:w="1454" w:type="dxa"/>
            <w:shd w:val="clear" w:color="auto" w:fill="FFFFFF"/>
            <w:tcMar>
              <w:top w:w="25" w:type="dxa"/>
              <w:left w:w="30" w:type="dxa"/>
              <w:bottom w:w="25" w:type="dxa"/>
              <w:right w:w="30" w:type="dxa"/>
            </w:tcMar>
            <w:vAlign w:val="center"/>
          </w:tcPr>
          <w:p w14:paraId="5B223DCE">
            <w:pPr>
              <w:spacing w:before="0" w:after="0" w:line="240" w:lineRule="auto"/>
              <w:jc w:val="left"/>
            </w:pPr>
            <w:r>
              <w:rPr>
                <w:rFonts w:ascii="Times New Roman" w:hAnsi="Times New Roman" w:eastAsia="Times New Roman" w:cs="Times New Roman"/>
                <w:b w:val="0"/>
                <w:color w:val="000000"/>
                <w:sz w:val="17"/>
              </w:rPr>
              <w:t>36.55</w:t>
            </w:r>
          </w:p>
        </w:tc>
        <w:tc>
          <w:tcPr>
            <w:tcW w:w="1454" w:type="dxa"/>
            <w:shd w:val="clear" w:color="auto" w:fill="FFFFFF"/>
            <w:tcMar>
              <w:top w:w="25" w:type="dxa"/>
              <w:left w:w="30" w:type="dxa"/>
              <w:bottom w:w="25" w:type="dxa"/>
              <w:right w:w="30" w:type="dxa"/>
            </w:tcMar>
            <w:vAlign w:val="center"/>
          </w:tcPr>
          <w:p w14:paraId="03C911F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09A70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D3680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3F839FD">
        <w:trPr>
          <w:jc w:val="center"/>
        </w:trPr>
        <w:tc>
          <w:tcPr>
            <w:tcW w:w="1454" w:type="dxa"/>
            <w:shd w:val="clear" w:color="auto" w:fill="FFFFFF"/>
            <w:tcMar>
              <w:top w:w="25" w:type="dxa"/>
              <w:left w:w="30" w:type="dxa"/>
              <w:bottom w:w="25" w:type="dxa"/>
              <w:right w:w="30" w:type="dxa"/>
            </w:tcMar>
            <w:vAlign w:val="center"/>
          </w:tcPr>
          <w:p w14:paraId="040C8F0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2216B7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020FA17">
            <w:pPr>
              <w:spacing w:before="0" w:after="0" w:line="240" w:lineRule="auto"/>
              <w:jc w:val="left"/>
            </w:pPr>
            <w:r>
              <w:rPr>
                <w:rFonts w:ascii="Times New Roman" w:hAnsi="Times New Roman" w:eastAsia="Times New Roman" w:cs="Times New Roman"/>
                <w:b w:val="0"/>
                <w:color w:val="000000"/>
                <w:sz w:val="17"/>
              </w:rPr>
              <w:t>C(race_name)[T.2024 Incheon]</w:t>
            </w:r>
          </w:p>
        </w:tc>
        <w:tc>
          <w:tcPr>
            <w:tcW w:w="1454" w:type="dxa"/>
            <w:shd w:val="clear" w:color="auto" w:fill="FFFFFF"/>
            <w:tcMar>
              <w:top w:w="25" w:type="dxa"/>
              <w:left w:w="30" w:type="dxa"/>
              <w:bottom w:w="25" w:type="dxa"/>
              <w:right w:w="30" w:type="dxa"/>
            </w:tcMar>
            <w:vAlign w:val="center"/>
          </w:tcPr>
          <w:p w14:paraId="2A89F259">
            <w:pPr>
              <w:spacing w:before="0" w:after="0" w:line="240" w:lineRule="auto"/>
              <w:jc w:val="left"/>
            </w:pPr>
            <w:r>
              <w:rPr>
                <w:rFonts w:ascii="Times New Roman" w:hAnsi="Times New Roman" w:eastAsia="Times New Roman" w:cs="Times New Roman"/>
                <w:b w:val="0"/>
                <w:color w:val="000000"/>
                <w:sz w:val="17"/>
              </w:rPr>
              <w:t>50.241</w:t>
            </w:r>
          </w:p>
        </w:tc>
        <w:tc>
          <w:tcPr>
            <w:tcW w:w="1454" w:type="dxa"/>
            <w:shd w:val="clear" w:color="auto" w:fill="FFFFFF"/>
            <w:tcMar>
              <w:top w:w="25" w:type="dxa"/>
              <w:left w:w="30" w:type="dxa"/>
              <w:bottom w:w="25" w:type="dxa"/>
              <w:right w:w="30" w:type="dxa"/>
            </w:tcMar>
            <w:vAlign w:val="center"/>
          </w:tcPr>
          <w:p w14:paraId="6C25F589">
            <w:pPr>
              <w:spacing w:before="0" w:after="0" w:line="240" w:lineRule="auto"/>
              <w:jc w:val="left"/>
            </w:pPr>
            <w:r>
              <w:rPr>
                <w:rFonts w:ascii="Times New Roman" w:hAnsi="Times New Roman" w:eastAsia="Times New Roman" w:cs="Times New Roman"/>
                <w:b w:val="0"/>
                <w:color w:val="000000"/>
                <w:sz w:val="17"/>
              </w:rPr>
              <w:t>2.337</w:t>
            </w:r>
          </w:p>
        </w:tc>
        <w:tc>
          <w:tcPr>
            <w:tcW w:w="1454" w:type="dxa"/>
            <w:shd w:val="clear" w:color="auto" w:fill="FFFFFF"/>
            <w:tcMar>
              <w:top w:w="25" w:type="dxa"/>
              <w:left w:w="30" w:type="dxa"/>
              <w:bottom w:w="25" w:type="dxa"/>
              <w:right w:w="30" w:type="dxa"/>
            </w:tcMar>
            <w:vAlign w:val="center"/>
          </w:tcPr>
          <w:p w14:paraId="540BD97B">
            <w:pPr>
              <w:spacing w:before="0" w:after="0" w:line="240" w:lineRule="auto"/>
              <w:jc w:val="left"/>
            </w:pPr>
            <w:r>
              <w:rPr>
                <w:rFonts w:ascii="Times New Roman" w:hAnsi="Times New Roman" w:eastAsia="Times New Roman" w:cs="Times New Roman"/>
                <w:b w:val="0"/>
                <w:color w:val="000000"/>
                <w:sz w:val="17"/>
              </w:rPr>
              <w:t>45.66</w:t>
            </w:r>
          </w:p>
        </w:tc>
        <w:tc>
          <w:tcPr>
            <w:tcW w:w="1454" w:type="dxa"/>
            <w:shd w:val="clear" w:color="auto" w:fill="FFFFFF"/>
            <w:tcMar>
              <w:top w:w="25" w:type="dxa"/>
              <w:left w:w="30" w:type="dxa"/>
              <w:bottom w:w="25" w:type="dxa"/>
              <w:right w:w="30" w:type="dxa"/>
            </w:tcMar>
            <w:vAlign w:val="center"/>
          </w:tcPr>
          <w:p w14:paraId="20223BD4">
            <w:pPr>
              <w:spacing w:before="0" w:after="0" w:line="240" w:lineRule="auto"/>
              <w:jc w:val="left"/>
            </w:pPr>
            <w:r>
              <w:rPr>
                <w:rFonts w:ascii="Times New Roman" w:hAnsi="Times New Roman" w:eastAsia="Times New Roman" w:cs="Times New Roman"/>
                <w:b w:val="0"/>
                <w:color w:val="000000"/>
                <w:sz w:val="17"/>
              </w:rPr>
              <w:t>54.822</w:t>
            </w:r>
          </w:p>
        </w:tc>
        <w:tc>
          <w:tcPr>
            <w:tcW w:w="1454" w:type="dxa"/>
            <w:shd w:val="clear" w:color="auto" w:fill="FFFFFF"/>
            <w:tcMar>
              <w:top w:w="25" w:type="dxa"/>
              <w:left w:w="30" w:type="dxa"/>
              <w:bottom w:w="25" w:type="dxa"/>
              <w:right w:w="30" w:type="dxa"/>
            </w:tcMar>
            <w:vAlign w:val="center"/>
          </w:tcPr>
          <w:p w14:paraId="6AD2906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A45CC0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2DDEF2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453A9EE">
        <w:trPr>
          <w:jc w:val="center"/>
        </w:trPr>
        <w:tc>
          <w:tcPr>
            <w:tcW w:w="1454" w:type="dxa"/>
            <w:shd w:val="clear" w:color="auto" w:fill="FFFFFF"/>
            <w:tcMar>
              <w:top w:w="25" w:type="dxa"/>
              <w:left w:w="30" w:type="dxa"/>
              <w:bottom w:w="25" w:type="dxa"/>
              <w:right w:w="30" w:type="dxa"/>
            </w:tcMar>
            <w:vAlign w:val="center"/>
          </w:tcPr>
          <w:p w14:paraId="609CFA4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B809D8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E92F45B">
            <w:pPr>
              <w:spacing w:before="0" w:after="0" w:line="240" w:lineRule="auto"/>
              <w:jc w:val="left"/>
            </w:pPr>
            <w:r>
              <w:rPr>
                <w:rFonts w:ascii="Times New Roman" w:hAnsi="Times New Roman" w:eastAsia="Times New Roman" w:cs="Times New Roman"/>
                <w:b w:val="0"/>
                <w:color w:val="000000"/>
                <w:sz w:val="17"/>
              </w:rPr>
              <w:t>C(race_name)[T.2024 Karlsruhe]</w:t>
            </w:r>
          </w:p>
        </w:tc>
        <w:tc>
          <w:tcPr>
            <w:tcW w:w="1454" w:type="dxa"/>
            <w:shd w:val="clear" w:color="auto" w:fill="FFFFFF"/>
            <w:tcMar>
              <w:top w:w="25" w:type="dxa"/>
              <w:left w:w="30" w:type="dxa"/>
              <w:bottom w:w="25" w:type="dxa"/>
              <w:right w:w="30" w:type="dxa"/>
            </w:tcMar>
            <w:vAlign w:val="center"/>
          </w:tcPr>
          <w:p w14:paraId="300C953F">
            <w:pPr>
              <w:spacing w:before="0" w:after="0" w:line="240" w:lineRule="auto"/>
              <w:jc w:val="left"/>
            </w:pPr>
            <w:r>
              <w:rPr>
                <w:rFonts w:ascii="Times New Roman" w:hAnsi="Times New Roman" w:eastAsia="Times New Roman" w:cs="Times New Roman"/>
                <w:b w:val="0"/>
                <w:color w:val="000000"/>
                <w:sz w:val="17"/>
              </w:rPr>
              <w:t>28.196</w:t>
            </w:r>
          </w:p>
        </w:tc>
        <w:tc>
          <w:tcPr>
            <w:tcW w:w="1454" w:type="dxa"/>
            <w:shd w:val="clear" w:color="auto" w:fill="FFFFFF"/>
            <w:tcMar>
              <w:top w:w="25" w:type="dxa"/>
              <w:left w:w="30" w:type="dxa"/>
              <w:bottom w:w="25" w:type="dxa"/>
              <w:right w:w="30" w:type="dxa"/>
            </w:tcMar>
            <w:vAlign w:val="center"/>
          </w:tcPr>
          <w:p w14:paraId="39BBDD55">
            <w:pPr>
              <w:spacing w:before="0" w:after="0" w:line="240" w:lineRule="auto"/>
              <w:jc w:val="left"/>
            </w:pPr>
            <w:r>
              <w:rPr>
                <w:rFonts w:ascii="Times New Roman" w:hAnsi="Times New Roman" w:eastAsia="Times New Roman" w:cs="Times New Roman"/>
                <w:b w:val="0"/>
                <w:color w:val="000000"/>
                <w:sz w:val="17"/>
              </w:rPr>
              <w:t>2.245</w:t>
            </w:r>
          </w:p>
        </w:tc>
        <w:tc>
          <w:tcPr>
            <w:tcW w:w="1454" w:type="dxa"/>
            <w:shd w:val="clear" w:color="auto" w:fill="FFFFFF"/>
            <w:tcMar>
              <w:top w:w="25" w:type="dxa"/>
              <w:left w:w="30" w:type="dxa"/>
              <w:bottom w:w="25" w:type="dxa"/>
              <w:right w:w="30" w:type="dxa"/>
            </w:tcMar>
            <w:vAlign w:val="center"/>
          </w:tcPr>
          <w:p w14:paraId="10D7C03C">
            <w:pPr>
              <w:spacing w:before="0" w:after="0" w:line="240" w:lineRule="auto"/>
              <w:jc w:val="left"/>
            </w:pPr>
            <w:r>
              <w:rPr>
                <w:rFonts w:ascii="Times New Roman" w:hAnsi="Times New Roman" w:eastAsia="Times New Roman" w:cs="Times New Roman"/>
                <w:b w:val="0"/>
                <w:color w:val="000000"/>
                <w:sz w:val="17"/>
              </w:rPr>
              <w:t>23.795</w:t>
            </w:r>
          </w:p>
        </w:tc>
        <w:tc>
          <w:tcPr>
            <w:tcW w:w="1454" w:type="dxa"/>
            <w:shd w:val="clear" w:color="auto" w:fill="FFFFFF"/>
            <w:tcMar>
              <w:top w:w="25" w:type="dxa"/>
              <w:left w:w="30" w:type="dxa"/>
              <w:bottom w:w="25" w:type="dxa"/>
              <w:right w:w="30" w:type="dxa"/>
            </w:tcMar>
            <w:vAlign w:val="center"/>
          </w:tcPr>
          <w:p w14:paraId="3392DC7B">
            <w:pPr>
              <w:spacing w:before="0" w:after="0" w:line="240" w:lineRule="auto"/>
              <w:jc w:val="left"/>
            </w:pPr>
            <w:r>
              <w:rPr>
                <w:rFonts w:ascii="Times New Roman" w:hAnsi="Times New Roman" w:eastAsia="Times New Roman" w:cs="Times New Roman"/>
                <w:b w:val="0"/>
                <w:color w:val="000000"/>
                <w:sz w:val="17"/>
              </w:rPr>
              <w:t>32.596</w:t>
            </w:r>
          </w:p>
        </w:tc>
        <w:tc>
          <w:tcPr>
            <w:tcW w:w="1454" w:type="dxa"/>
            <w:shd w:val="clear" w:color="auto" w:fill="FFFFFF"/>
            <w:tcMar>
              <w:top w:w="25" w:type="dxa"/>
              <w:left w:w="30" w:type="dxa"/>
              <w:bottom w:w="25" w:type="dxa"/>
              <w:right w:w="30" w:type="dxa"/>
            </w:tcMar>
            <w:vAlign w:val="center"/>
          </w:tcPr>
          <w:p w14:paraId="0B2A17C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DC829D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8871B6">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E0378A8">
        <w:trPr>
          <w:jc w:val="center"/>
        </w:trPr>
        <w:tc>
          <w:tcPr>
            <w:tcW w:w="1454" w:type="dxa"/>
            <w:shd w:val="clear" w:color="auto" w:fill="FFFFFF"/>
            <w:tcMar>
              <w:top w:w="25" w:type="dxa"/>
              <w:left w:w="30" w:type="dxa"/>
              <w:bottom w:w="25" w:type="dxa"/>
              <w:right w:w="30" w:type="dxa"/>
            </w:tcMar>
            <w:vAlign w:val="center"/>
          </w:tcPr>
          <w:p w14:paraId="72B4F94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710933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1CA99EC">
            <w:pPr>
              <w:spacing w:before="0" w:after="0" w:line="240" w:lineRule="auto"/>
              <w:jc w:val="left"/>
            </w:pPr>
            <w:r>
              <w:rPr>
                <w:rFonts w:ascii="Times New Roman" w:hAnsi="Times New Roman" w:eastAsia="Times New Roman" w:cs="Times New Roman"/>
                <w:b w:val="0"/>
                <w:color w:val="000000"/>
                <w:sz w:val="17"/>
              </w:rPr>
              <w:t>C(race_name)[T.2024 Katowice]</w:t>
            </w:r>
          </w:p>
        </w:tc>
        <w:tc>
          <w:tcPr>
            <w:tcW w:w="1454" w:type="dxa"/>
            <w:shd w:val="clear" w:color="auto" w:fill="FFFFFF"/>
            <w:tcMar>
              <w:top w:w="25" w:type="dxa"/>
              <w:left w:w="30" w:type="dxa"/>
              <w:bottom w:w="25" w:type="dxa"/>
              <w:right w:w="30" w:type="dxa"/>
            </w:tcMar>
            <w:vAlign w:val="center"/>
          </w:tcPr>
          <w:p w14:paraId="71A99487">
            <w:pPr>
              <w:spacing w:before="0" w:after="0" w:line="240" w:lineRule="auto"/>
              <w:jc w:val="left"/>
            </w:pPr>
            <w:r>
              <w:rPr>
                <w:rFonts w:ascii="Times New Roman" w:hAnsi="Times New Roman" w:eastAsia="Times New Roman" w:cs="Times New Roman"/>
                <w:b w:val="0"/>
                <w:color w:val="000000"/>
                <w:sz w:val="17"/>
              </w:rPr>
              <w:t>36.044</w:t>
            </w:r>
          </w:p>
        </w:tc>
        <w:tc>
          <w:tcPr>
            <w:tcW w:w="1454" w:type="dxa"/>
            <w:shd w:val="clear" w:color="auto" w:fill="FFFFFF"/>
            <w:tcMar>
              <w:top w:w="25" w:type="dxa"/>
              <w:left w:w="30" w:type="dxa"/>
              <w:bottom w:w="25" w:type="dxa"/>
              <w:right w:w="30" w:type="dxa"/>
            </w:tcMar>
            <w:vAlign w:val="center"/>
          </w:tcPr>
          <w:p w14:paraId="2CA3B424">
            <w:pPr>
              <w:spacing w:before="0" w:after="0" w:line="240" w:lineRule="auto"/>
              <w:jc w:val="left"/>
            </w:pPr>
            <w:r>
              <w:rPr>
                <w:rFonts w:ascii="Times New Roman" w:hAnsi="Times New Roman" w:eastAsia="Times New Roman" w:cs="Times New Roman"/>
                <w:b w:val="0"/>
                <w:color w:val="000000"/>
                <w:sz w:val="17"/>
              </w:rPr>
              <w:t>2.218</w:t>
            </w:r>
          </w:p>
        </w:tc>
        <w:tc>
          <w:tcPr>
            <w:tcW w:w="1454" w:type="dxa"/>
            <w:shd w:val="clear" w:color="auto" w:fill="FFFFFF"/>
            <w:tcMar>
              <w:top w:w="25" w:type="dxa"/>
              <w:left w:w="30" w:type="dxa"/>
              <w:bottom w:w="25" w:type="dxa"/>
              <w:right w:w="30" w:type="dxa"/>
            </w:tcMar>
            <w:vAlign w:val="center"/>
          </w:tcPr>
          <w:p w14:paraId="1CE85688">
            <w:pPr>
              <w:spacing w:before="0" w:after="0" w:line="240" w:lineRule="auto"/>
              <w:jc w:val="left"/>
            </w:pPr>
            <w:r>
              <w:rPr>
                <w:rFonts w:ascii="Times New Roman" w:hAnsi="Times New Roman" w:eastAsia="Times New Roman" w:cs="Times New Roman"/>
                <w:b w:val="0"/>
                <w:color w:val="000000"/>
                <w:sz w:val="17"/>
              </w:rPr>
              <w:t>31.698</w:t>
            </w:r>
          </w:p>
        </w:tc>
        <w:tc>
          <w:tcPr>
            <w:tcW w:w="1454" w:type="dxa"/>
            <w:shd w:val="clear" w:color="auto" w:fill="FFFFFF"/>
            <w:tcMar>
              <w:top w:w="25" w:type="dxa"/>
              <w:left w:w="30" w:type="dxa"/>
              <w:bottom w:w="25" w:type="dxa"/>
              <w:right w:w="30" w:type="dxa"/>
            </w:tcMar>
            <w:vAlign w:val="center"/>
          </w:tcPr>
          <w:p w14:paraId="150BC419">
            <w:pPr>
              <w:spacing w:before="0" w:after="0" w:line="240" w:lineRule="auto"/>
              <w:jc w:val="left"/>
            </w:pPr>
            <w:r>
              <w:rPr>
                <w:rFonts w:ascii="Times New Roman" w:hAnsi="Times New Roman" w:eastAsia="Times New Roman" w:cs="Times New Roman"/>
                <w:b w:val="0"/>
                <w:color w:val="000000"/>
                <w:sz w:val="17"/>
              </w:rPr>
              <w:t>40.39</w:t>
            </w:r>
          </w:p>
        </w:tc>
        <w:tc>
          <w:tcPr>
            <w:tcW w:w="1454" w:type="dxa"/>
            <w:shd w:val="clear" w:color="auto" w:fill="FFFFFF"/>
            <w:tcMar>
              <w:top w:w="25" w:type="dxa"/>
              <w:left w:w="30" w:type="dxa"/>
              <w:bottom w:w="25" w:type="dxa"/>
              <w:right w:w="30" w:type="dxa"/>
            </w:tcMar>
            <w:vAlign w:val="center"/>
          </w:tcPr>
          <w:p w14:paraId="60E6DFD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B7475E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1C463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4F88C28">
        <w:trPr>
          <w:jc w:val="center"/>
        </w:trPr>
        <w:tc>
          <w:tcPr>
            <w:tcW w:w="1454" w:type="dxa"/>
            <w:shd w:val="clear" w:color="auto" w:fill="FFFFFF"/>
            <w:tcMar>
              <w:top w:w="25" w:type="dxa"/>
              <w:left w:w="30" w:type="dxa"/>
              <w:bottom w:w="25" w:type="dxa"/>
              <w:right w:w="30" w:type="dxa"/>
            </w:tcMar>
            <w:vAlign w:val="center"/>
          </w:tcPr>
          <w:p w14:paraId="321D229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34E97C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04A1205">
            <w:pPr>
              <w:spacing w:before="0" w:after="0" w:line="240" w:lineRule="auto"/>
              <w:jc w:val="left"/>
            </w:pPr>
            <w:r>
              <w:rPr>
                <w:rFonts w:ascii="Times New Roman" w:hAnsi="Times New Roman" w:eastAsia="Times New Roman" w:cs="Times New Roman"/>
                <w:b w:val="0"/>
                <w:color w:val="000000"/>
                <w:sz w:val="17"/>
              </w:rPr>
              <w:t>C(race_name)[T.2024 Köln]</w:t>
            </w:r>
          </w:p>
        </w:tc>
        <w:tc>
          <w:tcPr>
            <w:tcW w:w="1454" w:type="dxa"/>
            <w:shd w:val="clear" w:color="auto" w:fill="FFFFFF"/>
            <w:tcMar>
              <w:top w:w="25" w:type="dxa"/>
              <w:left w:w="30" w:type="dxa"/>
              <w:bottom w:w="25" w:type="dxa"/>
              <w:right w:w="30" w:type="dxa"/>
            </w:tcMar>
            <w:vAlign w:val="center"/>
          </w:tcPr>
          <w:p w14:paraId="43B5538E">
            <w:pPr>
              <w:spacing w:before="0" w:after="0" w:line="240" w:lineRule="auto"/>
              <w:jc w:val="left"/>
            </w:pPr>
            <w:r>
              <w:rPr>
                <w:rFonts w:ascii="Times New Roman" w:hAnsi="Times New Roman" w:eastAsia="Times New Roman" w:cs="Times New Roman"/>
                <w:b w:val="0"/>
                <w:color w:val="000000"/>
                <w:sz w:val="17"/>
              </w:rPr>
              <w:t>0.295</w:t>
            </w:r>
          </w:p>
        </w:tc>
        <w:tc>
          <w:tcPr>
            <w:tcW w:w="1454" w:type="dxa"/>
            <w:shd w:val="clear" w:color="auto" w:fill="FFFFFF"/>
            <w:tcMar>
              <w:top w:w="25" w:type="dxa"/>
              <w:left w:w="30" w:type="dxa"/>
              <w:bottom w:w="25" w:type="dxa"/>
              <w:right w:w="30" w:type="dxa"/>
            </w:tcMar>
            <w:vAlign w:val="center"/>
          </w:tcPr>
          <w:p w14:paraId="0C864EC7">
            <w:pPr>
              <w:spacing w:before="0" w:after="0" w:line="240" w:lineRule="auto"/>
              <w:jc w:val="left"/>
            </w:pPr>
            <w:r>
              <w:rPr>
                <w:rFonts w:ascii="Times New Roman" w:hAnsi="Times New Roman" w:eastAsia="Times New Roman" w:cs="Times New Roman"/>
                <w:b w:val="0"/>
                <w:color w:val="000000"/>
                <w:sz w:val="17"/>
              </w:rPr>
              <w:t>1.437</w:t>
            </w:r>
          </w:p>
        </w:tc>
        <w:tc>
          <w:tcPr>
            <w:tcW w:w="1454" w:type="dxa"/>
            <w:shd w:val="clear" w:color="auto" w:fill="FFFFFF"/>
            <w:tcMar>
              <w:top w:w="25" w:type="dxa"/>
              <w:left w:w="30" w:type="dxa"/>
              <w:bottom w:w="25" w:type="dxa"/>
              <w:right w:w="30" w:type="dxa"/>
            </w:tcMar>
            <w:vAlign w:val="center"/>
          </w:tcPr>
          <w:p w14:paraId="014553A3">
            <w:pPr>
              <w:spacing w:before="0" w:after="0" w:line="240" w:lineRule="auto"/>
              <w:jc w:val="left"/>
            </w:pPr>
            <w:r>
              <w:rPr>
                <w:rFonts w:ascii="Times New Roman" w:hAnsi="Times New Roman" w:eastAsia="Times New Roman" w:cs="Times New Roman"/>
                <w:b w:val="0"/>
                <w:color w:val="000000"/>
                <w:sz w:val="17"/>
              </w:rPr>
              <w:t>-2.522</w:t>
            </w:r>
          </w:p>
        </w:tc>
        <w:tc>
          <w:tcPr>
            <w:tcW w:w="1454" w:type="dxa"/>
            <w:shd w:val="clear" w:color="auto" w:fill="FFFFFF"/>
            <w:tcMar>
              <w:top w:w="25" w:type="dxa"/>
              <w:left w:w="30" w:type="dxa"/>
              <w:bottom w:w="25" w:type="dxa"/>
              <w:right w:w="30" w:type="dxa"/>
            </w:tcMar>
            <w:vAlign w:val="center"/>
          </w:tcPr>
          <w:p w14:paraId="5373E040">
            <w:pPr>
              <w:spacing w:before="0" w:after="0" w:line="240" w:lineRule="auto"/>
              <w:jc w:val="left"/>
            </w:pPr>
            <w:r>
              <w:rPr>
                <w:rFonts w:ascii="Times New Roman" w:hAnsi="Times New Roman" w:eastAsia="Times New Roman" w:cs="Times New Roman"/>
                <w:b w:val="0"/>
                <w:color w:val="000000"/>
                <w:sz w:val="17"/>
              </w:rPr>
              <w:t>3.112</w:t>
            </w:r>
          </w:p>
        </w:tc>
        <w:tc>
          <w:tcPr>
            <w:tcW w:w="1454" w:type="dxa"/>
            <w:shd w:val="clear" w:color="auto" w:fill="FFFFFF"/>
            <w:tcMar>
              <w:top w:w="25" w:type="dxa"/>
              <w:left w:w="30" w:type="dxa"/>
              <w:bottom w:w="25" w:type="dxa"/>
              <w:right w:w="30" w:type="dxa"/>
            </w:tcMar>
            <w:vAlign w:val="center"/>
          </w:tcPr>
          <w:p w14:paraId="23C57CDE">
            <w:pPr>
              <w:spacing w:before="0" w:after="0" w:line="240" w:lineRule="auto"/>
              <w:jc w:val="left"/>
            </w:pPr>
            <w:r>
              <w:rPr>
                <w:rFonts w:ascii="Times New Roman" w:hAnsi="Times New Roman" w:eastAsia="Times New Roman" w:cs="Times New Roman"/>
                <w:b w:val="0"/>
                <w:color w:val="000000"/>
                <w:sz w:val="17"/>
              </w:rPr>
              <w:t>0.837</w:t>
            </w:r>
          </w:p>
        </w:tc>
        <w:tc>
          <w:tcPr>
            <w:tcW w:w="1454" w:type="dxa"/>
            <w:shd w:val="clear" w:color="auto" w:fill="FFFFFF"/>
            <w:tcMar>
              <w:top w:w="25" w:type="dxa"/>
              <w:left w:w="30" w:type="dxa"/>
              <w:bottom w:w="25" w:type="dxa"/>
              <w:right w:w="30" w:type="dxa"/>
            </w:tcMar>
            <w:vAlign w:val="center"/>
          </w:tcPr>
          <w:p w14:paraId="4E3DEB2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B524F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08BCEB4">
        <w:trPr>
          <w:jc w:val="center"/>
        </w:trPr>
        <w:tc>
          <w:tcPr>
            <w:tcW w:w="1454" w:type="dxa"/>
            <w:shd w:val="clear" w:color="auto" w:fill="FFFFFF"/>
            <w:tcMar>
              <w:top w:w="25" w:type="dxa"/>
              <w:left w:w="30" w:type="dxa"/>
              <w:bottom w:w="25" w:type="dxa"/>
              <w:right w:w="30" w:type="dxa"/>
            </w:tcMar>
            <w:vAlign w:val="center"/>
          </w:tcPr>
          <w:p w14:paraId="33A7E2B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5A4A68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4E6336C">
            <w:pPr>
              <w:spacing w:before="0" w:after="0" w:line="240" w:lineRule="auto"/>
              <w:jc w:val="left"/>
            </w:pPr>
            <w:r>
              <w:rPr>
                <w:rFonts w:ascii="Times New Roman" w:hAnsi="Times New Roman" w:eastAsia="Times New Roman" w:cs="Times New Roman"/>
                <w:b w:val="0"/>
                <w:color w:val="000000"/>
                <w:sz w:val="17"/>
              </w:rPr>
              <w:t>C(race_name)[T.2024 London]</w:t>
            </w:r>
          </w:p>
        </w:tc>
        <w:tc>
          <w:tcPr>
            <w:tcW w:w="1454" w:type="dxa"/>
            <w:shd w:val="clear" w:color="auto" w:fill="FFFFFF"/>
            <w:tcMar>
              <w:top w:w="25" w:type="dxa"/>
              <w:left w:w="30" w:type="dxa"/>
              <w:bottom w:w="25" w:type="dxa"/>
              <w:right w:w="30" w:type="dxa"/>
            </w:tcMar>
            <w:vAlign w:val="center"/>
          </w:tcPr>
          <w:p w14:paraId="2A8BC17C">
            <w:pPr>
              <w:spacing w:before="0" w:after="0" w:line="240" w:lineRule="auto"/>
              <w:jc w:val="left"/>
            </w:pPr>
            <w:r>
              <w:rPr>
                <w:rFonts w:ascii="Times New Roman" w:hAnsi="Times New Roman" w:eastAsia="Times New Roman" w:cs="Times New Roman"/>
                <w:b w:val="0"/>
                <w:color w:val="000000"/>
                <w:sz w:val="17"/>
              </w:rPr>
              <w:t>-8.82</w:t>
            </w:r>
          </w:p>
        </w:tc>
        <w:tc>
          <w:tcPr>
            <w:tcW w:w="1454" w:type="dxa"/>
            <w:shd w:val="clear" w:color="auto" w:fill="FFFFFF"/>
            <w:tcMar>
              <w:top w:w="25" w:type="dxa"/>
              <w:left w:w="30" w:type="dxa"/>
              <w:bottom w:w="25" w:type="dxa"/>
              <w:right w:w="30" w:type="dxa"/>
            </w:tcMar>
            <w:vAlign w:val="center"/>
          </w:tcPr>
          <w:p w14:paraId="4F1CAEE5">
            <w:pPr>
              <w:spacing w:before="0" w:after="0" w:line="240" w:lineRule="auto"/>
              <w:jc w:val="left"/>
            </w:pPr>
            <w:r>
              <w:rPr>
                <w:rFonts w:ascii="Times New Roman" w:hAnsi="Times New Roman" w:eastAsia="Times New Roman" w:cs="Times New Roman"/>
                <w:b w:val="0"/>
                <w:color w:val="000000"/>
                <w:sz w:val="17"/>
              </w:rPr>
              <w:t>1.376</w:t>
            </w:r>
          </w:p>
        </w:tc>
        <w:tc>
          <w:tcPr>
            <w:tcW w:w="1454" w:type="dxa"/>
            <w:shd w:val="clear" w:color="auto" w:fill="FFFFFF"/>
            <w:tcMar>
              <w:top w:w="25" w:type="dxa"/>
              <w:left w:w="30" w:type="dxa"/>
              <w:bottom w:w="25" w:type="dxa"/>
              <w:right w:w="30" w:type="dxa"/>
            </w:tcMar>
            <w:vAlign w:val="center"/>
          </w:tcPr>
          <w:p w14:paraId="092B22D5">
            <w:pPr>
              <w:spacing w:before="0" w:after="0" w:line="240" w:lineRule="auto"/>
              <w:jc w:val="left"/>
            </w:pPr>
            <w:r>
              <w:rPr>
                <w:rFonts w:ascii="Times New Roman" w:hAnsi="Times New Roman" w:eastAsia="Times New Roman" w:cs="Times New Roman"/>
                <w:b w:val="0"/>
                <w:color w:val="000000"/>
                <w:sz w:val="17"/>
              </w:rPr>
              <w:t>-11.518</w:t>
            </w:r>
          </w:p>
        </w:tc>
        <w:tc>
          <w:tcPr>
            <w:tcW w:w="1454" w:type="dxa"/>
            <w:shd w:val="clear" w:color="auto" w:fill="FFFFFF"/>
            <w:tcMar>
              <w:top w:w="25" w:type="dxa"/>
              <w:left w:w="30" w:type="dxa"/>
              <w:bottom w:w="25" w:type="dxa"/>
              <w:right w:w="30" w:type="dxa"/>
            </w:tcMar>
            <w:vAlign w:val="center"/>
          </w:tcPr>
          <w:p w14:paraId="03E0150B">
            <w:pPr>
              <w:spacing w:before="0" w:after="0" w:line="240" w:lineRule="auto"/>
              <w:jc w:val="left"/>
            </w:pPr>
            <w:r>
              <w:rPr>
                <w:rFonts w:ascii="Times New Roman" w:hAnsi="Times New Roman" w:eastAsia="Times New Roman" w:cs="Times New Roman"/>
                <w:b w:val="0"/>
                <w:color w:val="000000"/>
                <w:sz w:val="17"/>
              </w:rPr>
              <w:t>-6.122</w:t>
            </w:r>
          </w:p>
        </w:tc>
        <w:tc>
          <w:tcPr>
            <w:tcW w:w="1454" w:type="dxa"/>
            <w:shd w:val="clear" w:color="auto" w:fill="FFFFFF"/>
            <w:tcMar>
              <w:top w:w="25" w:type="dxa"/>
              <w:left w:w="30" w:type="dxa"/>
              <w:bottom w:w="25" w:type="dxa"/>
              <w:right w:w="30" w:type="dxa"/>
            </w:tcMar>
            <w:vAlign w:val="center"/>
          </w:tcPr>
          <w:p w14:paraId="4FECA92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1E2F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BC83DE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CD3D620">
        <w:trPr>
          <w:jc w:val="center"/>
        </w:trPr>
        <w:tc>
          <w:tcPr>
            <w:tcW w:w="1454" w:type="dxa"/>
            <w:shd w:val="clear" w:color="auto" w:fill="FFFFFF"/>
            <w:tcMar>
              <w:top w:w="25" w:type="dxa"/>
              <w:left w:w="30" w:type="dxa"/>
              <w:bottom w:w="25" w:type="dxa"/>
              <w:right w:w="30" w:type="dxa"/>
            </w:tcMar>
            <w:vAlign w:val="center"/>
          </w:tcPr>
          <w:p w14:paraId="7C2626D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DAF8E0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C1DA4CB">
            <w:pPr>
              <w:spacing w:before="0" w:after="0" w:line="240" w:lineRule="auto"/>
              <w:jc w:val="left"/>
            </w:pPr>
            <w:r>
              <w:rPr>
                <w:rFonts w:ascii="Times New Roman" w:hAnsi="Times New Roman" w:eastAsia="Times New Roman" w:cs="Times New Roman"/>
                <w:b w:val="0"/>
                <w:color w:val="000000"/>
                <w:sz w:val="17"/>
              </w:rPr>
              <w:t>C(race_name)[T.2024 Maastricht]</w:t>
            </w:r>
          </w:p>
        </w:tc>
        <w:tc>
          <w:tcPr>
            <w:tcW w:w="1454" w:type="dxa"/>
            <w:shd w:val="clear" w:color="auto" w:fill="FFFFFF"/>
            <w:tcMar>
              <w:top w:w="25" w:type="dxa"/>
              <w:left w:w="30" w:type="dxa"/>
              <w:bottom w:w="25" w:type="dxa"/>
              <w:right w:w="30" w:type="dxa"/>
            </w:tcMar>
            <w:vAlign w:val="center"/>
          </w:tcPr>
          <w:p w14:paraId="2F262891">
            <w:pPr>
              <w:spacing w:before="0" w:after="0" w:line="240" w:lineRule="auto"/>
              <w:jc w:val="left"/>
            </w:pPr>
            <w:r>
              <w:rPr>
                <w:rFonts w:ascii="Times New Roman" w:hAnsi="Times New Roman" w:eastAsia="Times New Roman" w:cs="Times New Roman"/>
                <w:b w:val="0"/>
                <w:color w:val="000000"/>
                <w:sz w:val="17"/>
              </w:rPr>
              <w:t>20.527</w:t>
            </w:r>
          </w:p>
        </w:tc>
        <w:tc>
          <w:tcPr>
            <w:tcW w:w="1454" w:type="dxa"/>
            <w:shd w:val="clear" w:color="auto" w:fill="FFFFFF"/>
            <w:tcMar>
              <w:top w:w="25" w:type="dxa"/>
              <w:left w:w="30" w:type="dxa"/>
              <w:bottom w:w="25" w:type="dxa"/>
              <w:right w:w="30" w:type="dxa"/>
            </w:tcMar>
            <w:vAlign w:val="center"/>
          </w:tcPr>
          <w:p w14:paraId="2FDD6794">
            <w:pPr>
              <w:spacing w:before="0" w:after="0" w:line="240" w:lineRule="auto"/>
              <w:jc w:val="left"/>
            </w:pPr>
            <w:r>
              <w:rPr>
                <w:rFonts w:ascii="Times New Roman" w:hAnsi="Times New Roman" w:eastAsia="Times New Roman" w:cs="Times New Roman"/>
                <w:b w:val="0"/>
                <w:color w:val="000000"/>
                <w:sz w:val="17"/>
              </w:rPr>
              <w:t>2.233</w:t>
            </w:r>
          </w:p>
        </w:tc>
        <w:tc>
          <w:tcPr>
            <w:tcW w:w="1454" w:type="dxa"/>
            <w:shd w:val="clear" w:color="auto" w:fill="FFFFFF"/>
            <w:tcMar>
              <w:top w:w="25" w:type="dxa"/>
              <w:left w:w="30" w:type="dxa"/>
              <w:bottom w:w="25" w:type="dxa"/>
              <w:right w:w="30" w:type="dxa"/>
            </w:tcMar>
            <w:vAlign w:val="center"/>
          </w:tcPr>
          <w:p w14:paraId="1555FD8E">
            <w:pPr>
              <w:spacing w:before="0" w:after="0" w:line="240" w:lineRule="auto"/>
              <w:jc w:val="left"/>
            </w:pPr>
            <w:r>
              <w:rPr>
                <w:rFonts w:ascii="Times New Roman" w:hAnsi="Times New Roman" w:eastAsia="Times New Roman" w:cs="Times New Roman"/>
                <w:b w:val="0"/>
                <w:color w:val="000000"/>
                <w:sz w:val="17"/>
              </w:rPr>
              <w:t>16.15</w:t>
            </w:r>
          </w:p>
        </w:tc>
        <w:tc>
          <w:tcPr>
            <w:tcW w:w="1454" w:type="dxa"/>
            <w:shd w:val="clear" w:color="auto" w:fill="FFFFFF"/>
            <w:tcMar>
              <w:top w:w="25" w:type="dxa"/>
              <w:left w:w="30" w:type="dxa"/>
              <w:bottom w:w="25" w:type="dxa"/>
              <w:right w:w="30" w:type="dxa"/>
            </w:tcMar>
            <w:vAlign w:val="center"/>
          </w:tcPr>
          <w:p w14:paraId="5FAB52AE">
            <w:pPr>
              <w:spacing w:before="0" w:after="0" w:line="240" w:lineRule="auto"/>
              <w:jc w:val="left"/>
            </w:pPr>
            <w:r>
              <w:rPr>
                <w:rFonts w:ascii="Times New Roman" w:hAnsi="Times New Roman" w:eastAsia="Times New Roman" w:cs="Times New Roman"/>
                <w:b w:val="0"/>
                <w:color w:val="000000"/>
                <w:sz w:val="17"/>
              </w:rPr>
              <w:t>24.904</w:t>
            </w:r>
          </w:p>
        </w:tc>
        <w:tc>
          <w:tcPr>
            <w:tcW w:w="1454" w:type="dxa"/>
            <w:shd w:val="clear" w:color="auto" w:fill="FFFFFF"/>
            <w:tcMar>
              <w:top w:w="25" w:type="dxa"/>
              <w:left w:w="30" w:type="dxa"/>
              <w:bottom w:w="25" w:type="dxa"/>
              <w:right w:w="30" w:type="dxa"/>
            </w:tcMar>
            <w:vAlign w:val="center"/>
          </w:tcPr>
          <w:p w14:paraId="68F53C6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74529B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10E480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AC9DA6C">
        <w:trPr>
          <w:jc w:val="center"/>
        </w:trPr>
        <w:tc>
          <w:tcPr>
            <w:tcW w:w="1454" w:type="dxa"/>
            <w:shd w:val="clear" w:color="auto" w:fill="FFFFFF"/>
            <w:tcMar>
              <w:top w:w="25" w:type="dxa"/>
              <w:left w:w="30" w:type="dxa"/>
              <w:bottom w:w="25" w:type="dxa"/>
              <w:right w:w="30" w:type="dxa"/>
            </w:tcMar>
            <w:vAlign w:val="center"/>
          </w:tcPr>
          <w:p w14:paraId="47627E1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D944B3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759CDDD">
            <w:pPr>
              <w:spacing w:before="0" w:after="0" w:line="240" w:lineRule="auto"/>
              <w:jc w:val="left"/>
            </w:pPr>
            <w:r>
              <w:rPr>
                <w:rFonts w:ascii="Times New Roman" w:hAnsi="Times New Roman" w:eastAsia="Times New Roman" w:cs="Times New Roman"/>
                <w:b w:val="0"/>
                <w:color w:val="000000"/>
                <w:sz w:val="17"/>
              </w:rPr>
              <w:t>C(race_name)[T.2024 Madrid]</w:t>
            </w:r>
          </w:p>
        </w:tc>
        <w:tc>
          <w:tcPr>
            <w:tcW w:w="1454" w:type="dxa"/>
            <w:shd w:val="clear" w:color="auto" w:fill="FFFFFF"/>
            <w:tcMar>
              <w:top w:w="25" w:type="dxa"/>
              <w:left w:w="30" w:type="dxa"/>
              <w:bottom w:w="25" w:type="dxa"/>
              <w:right w:w="30" w:type="dxa"/>
            </w:tcMar>
            <w:vAlign w:val="center"/>
          </w:tcPr>
          <w:p w14:paraId="3A8E441B">
            <w:pPr>
              <w:spacing w:before="0" w:after="0" w:line="240" w:lineRule="auto"/>
              <w:jc w:val="left"/>
            </w:pPr>
            <w:r>
              <w:rPr>
                <w:rFonts w:ascii="Times New Roman" w:hAnsi="Times New Roman" w:eastAsia="Times New Roman" w:cs="Times New Roman"/>
                <w:b w:val="0"/>
                <w:color w:val="000000"/>
                <w:sz w:val="17"/>
              </w:rPr>
              <w:t>6.606</w:t>
            </w:r>
          </w:p>
        </w:tc>
        <w:tc>
          <w:tcPr>
            <w:tcW w:w="1454" w:type="dxa"/>
            <w:shd w:val="clear" w:color="auto" w:fill="FFFFFF"/>
            <w:tcMar>
              <w:top w:w="25" w:type="dxa"/>
              <w:left w:w="30" w:type="dxa"/>
              <w:bottom w:w="25" w:type="dxa"/>
              <w:right w:w="30" w:type="dxa"/>
            </w:tcMar>
            <w:vAlign w:val="center"/>
          </w:tcPr>
          <w:p w14:paraId="700524DD">
            <w:pPr>
              <w:spacing w:before="0" w:after="0" w:line="240" w:lineRule="auto"/>
              <w:jc w:val="left"/>
            </w:pPr>
            <w:r>
              <w:rPr>
                <w:rFonts w:ascii="Times New Roman" w:hAnsi="Times New Roman" w:eastAsia="Times New Roman" w:cs="Times New Roman"/>
                <w:b w:val="0"/>
                <w:color w:val="000000"/>
                <w:sz w:val="17"/>
              </w:rPr>
              <w:t>1.479</w:t>
            </w:r>
          </w:p>
        </w:tc>
        <w:tc>
          <w:tcPr>
            <w:tcW w:w="1454" w:type="dxa"/>
            <w:shd w:val="clear" w:color="auto" w:fill="FFFFFF"/>
            <w:tcMar>
              <w:top w:w="25" w:type="dxa"/>
              <w:left w:w="30" w:type="dxa"/>
              <w:bottom w:w="25" w:type="dxa"/>
              <w:right w:w="30" w:type="dxa"/>
            </w:tcMar>
            <w:vAlign w:val="center"/>
          </w:tcPr>
          <w:p w14:paraId="123F872F">
            <w:pPr>
              <w:spacing w:before="0" w:after="0" w:line="240" w:lineRule="auto"/>
              <w:jc w:val="left"/>
            </w:pPr>
            <w:r>
              <w:rPr>
                <w:rFonts w:ascii="Times New Roman" w:hAnsi="Times New Roman" w:eastAsia="Times New Roman" w:cs="Times New Roman"/>
                <w:b w:val="0"/>
                <w:color w:val="000000"/>
                <w:sz w:val="17"/>
              </w:rPr>
              <w:t>3.707</w:t>
            </w:r>
          </w:p>
        </w:tc>
        <w:tc>
          <w:tcPr>
            <w:tcW w:w="1454" w:type="dxa"/>
            <w:shd w:val="clear" w:color="auto" w:fill="FFFFFF"/>
            <w:tcMar>
              <w:top w:w="25" w:type="dxa"/>
              <w:left w:w="30" w:type="dxa"/>
              <w:bottom w:w="25" w:type="dxa"/>
              <w:right w:w="30" w:type="dxa"/>
            </w:tcMar>
            <w:vAlign w:val="center"/>
          </w:tcPr>
          <w:p w14:paraId="7A317CEB">
            <w:pPr>
              <w:spacing w:before="0" w:after="0" w:line="240" w:lineRule="auto"/>
              <w:jc w:val="left"/>
            </w:pPr>
            <w:r>
              <w:rPr>
                <w:rFonts w:ascii="Times New Roman" w:hAnsi="Times New Roman" w:eastAsia="Times New Roman" w:cs="Times New Roman"/>
                <w:b w:val="0"/>
                <w:color w:val="000000"/>
                <w:sz w:val="17"/>
              </w:rPr>
              <w:t>9.505</w:t>
            </w:r>
          </w:p>
        </w:tc>
        <w:tc>
          <w:tcPr>
            <w:tcW w:w="1454" w:type="dxa"/>
            <w:shd w:val="clear" w:color="auto" w:fill="FFFFFF"/>
            <w:tcMar>
              <w:top w:w="25" w:type="dxa"/>
              <w:left w:w="30" w:type="dxa"/>
              <w:bottom w:w="25" w:type="dxa"/>
              <w:right w:w="30" w:type="dxa"/>
            </w:tcMar>
            <w:vAlign w:val="center"/>
          </w:tcPr>
          <w:p w14:paraId="1A8749B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FF198A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587DE6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17A95F6">
        <w:trPr>
          <w:jc w:val="center"/>
        </w:trPr>
        <w:tc>
          <w:tcPr>
            <w:tcW w:w="1454" w:type="dxa"/>
            <w:shd w:val="clear" w:color="auto" w:fill="FFFFFF"/>
            <w:tcMar>
              <w:top w:w="25" w:type="dxa"/>
              <w:left w:w="30" w:type="dxa"/>
              <w:bottom w:w="25" w:type="dxa"/>
              <w:right w:w="30" w:type="dxa"/>
            </w:tcMar>
            <w:vAlign w:val="center"/>
          </w:tcPr>
          <w:p w14:paraId="521E951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E63372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EF23A98">
            <w:pPr>
              <w:spacing w:before="0" w:after="0" w:line="240" w:lineRule="auto"/>
              <w:jc w:val="left"/>
            </w:pPr>
            <w:r>
              <w:rPr>
                <w:rFonts w:ascii="Times New Roman" w:hAnsi="Times New Roman" w:eastAsia="Times New Roman" w:cs="Times New Roman"/>
                <w:b w:val="0"/>
                <w:color w:val="000000"/>
                <w:sz w:val="17"/>
              </w:rPr>
              <w:t>C(race_name)[T.2024 Malaga]</w:t>
            </w:r>
          </w:p>
        </w:tc>
        <w:tc>
          <w:tcPr>
            <w:tcW w:w="1454" w:type="dxa"/>
            <w:shd w:val="clear" w:color="auto" w:fill="FFFFFF"/>
            <w:tcMar>
              <w:top w:w="25" w:type="dxa"/>
              <w:left w:w="30" w:type="dxa"/>
              <w:bottom w:w="25" w:type="dxa"/>
              <w:right w:w="30" w:type="dxa"/>
            </w:tcMar>
            <w:vAlign w:val="center"/>
          </w:tcPr>
          <w:p w14:paraId="507B443E">
            <w:pPr>
              <w:spacing w:before="0" w:after="0" w:line="240" w:lineRule="auto"/>
              <w:jc w:val="left"/>
            </w:pPr>
            <w:r>
              <w:rPr>
                <w:rFonts w:ascii="Times New Roman" w:hAnsi="Times New Roman" w:eastAsia="Times New Roman" w:cs="Times New Roman"/>
                <w:b w:val="0"/>
                <w:color w:val="000000"/>
                <w:sz w:val="17"/>
              </w:rPr>
              <w:t>-4.726</w:t>
            </w:r>
          </w:p>
        </w:tc>
        <w:tc>
          <w:tcPr>
            <w:tcW w:w="1454" w:type="dxa"/>
            <w:shd w:val="clear" w:color="auto" w:fill="FFFFFF"/>
            <w:tcMar>
              <w:top w:w="25" w:type="dxa"/>
              <w:left w:w="30" w:type="dxa"/>
              <w:bottom w:w="25" w:type="dxa"/>
              <w:right w:w="30" w:type="dxa"/>
            </w:tcMar>
            <w:vAlign w:val="center"/>
          </w:tcPr>
          <w:p w14:paraId="1B858148">
            <w:pPr>
              <w:spacing w:before="0" w:after="0" w:line="240" w:lineRule="auto"/>
              <w:jc w:val="left"/>
            </w:pPr>
            <w:r>
              <w:rPr>
                <w:rFonts w:ascii="Times New Roman" w:hAnsi="Times New Roman" w:eastAsia="Times New Roman" w:cs="Times New Roman"/>
                <w:b w:val="0"/>
                <w:color w:val="000000"/>
                <w:sz w:val="17"/>
              </w:rPr>
              <w:t>1.474</w:t>
            </w:r>
          </w:p>
        </w:tc>
        <w:tc>
          <w:tcPr>
            <w:tcW w:w="1454" w:type="dxa"/>
            <w:shd w:val="clear" w:color="auto" w:fill="FFFFFF"/>
            <w:tcMar>
              <w:top w:w="25" w:type="dxa"/>
              <w:left w:w="30" w:type="dxa"/>
              <w:bottom w:w="25" w:type="dxa"/>
              <w:right w:w="30" w:type="dxa"/>
            </w:tcMar>
            <w:vAlign w:val="center"/>
          </w:tcPr>
          <w:p w14:paraId="28E9025A">
            <w:pPr>
              <w:spacing w:before="0" w:after="0" w:line="240" w:lineRule="auto"/>
              <w:jc w:val="left"/>
            </w:pPr>
            <w:r>
              <w:rPr>
                <w:rFonts w:ascii="Times New Roman" w:hAnsi="Times New Roman" w:eastAsia="Times New Roman" w:cs="Times New Roman"/>
                <w:b w:val="0"/>
                <w:color w:val="000000"/>
                <w:sz w:val="17"/>
              </w:rPr>
              <w:t>-7.616</w:t>
            </w:r>
          </w:p>
        </w:tc>
        <w:tc>
          <w:tcPr>
            <w:tcW w:w="1454" w:type="dxa"/>
            <w:shd w:val="clear" w:color="auto" w:fill="FFFFFF"/>
            <w:tcMar>
              <w:top w:w="25" w:type="dxa"/>
              <w:left w:w="30" w:type="dxa"/>
              <w:bottom w:w="25" w:type="dxa"/>
              <w:right w:w="30" w:type="dxa"/>
            </w:tcMar>
            <w:vAlign w:val="center"/>
          </w:tcPr>
          <w:p w14:paraId="0F27DDA9">
            <w:pPr>
              <w:spacing w:before="0" w:after="0" w:line="240" w:lineRule="auto"/>
              <w:jc w:val="left"/>
            </w:pPr>
            <w:r>
              <w:rPr>
                <w:rFonts w:ascii="Times New Roman" w:hAnsi="Times New Roman" w:eastAsia="Times New Roman" w:cs="Times New Roman"/>
                <w:b w:val="0"/>
                <w:color w:val="000000"/>
                <w:sz w:val="17"/>
              </w:rPr>
              <w:t>-1.837</w:t>
            </w:r>
          </w:p>
        </w:tc>
        <w:tc>
          <w:tcPr>
            <w:tcW w:w="1454" w:type="dxa"/>
            <w:shd w:val="clear" w:color="auto" w:fill="FFFFFF"/>
            <w:tcMar>
              <w:top w:w="25" w:type="dxa"/>
              <w:left w:w="30" w:type="dxa"/>
              <w:bottom w:w="25" w:type="dxa"/>
              <w:right w:w="30" w:type="dxa"/>
            </w:tcMar>
            <w:vAlign w:val="center"/>
          </w:tcPr>
          <w:p w14:paraId="1945E40F">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E517B3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1B7725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D39097F">
        <w:trPr>
          <w:jc w:val="center"/>
        </w:trPr>
        <w:tc>
          <w:tcPr>
            <w:tcW w:w="1454" w:type="dxa"/>
            <w:shd w:val="clear" w:color="auto" w:fill="FFFFFF"/>
            <w:tcMar>
              <w:top w:w="25" w:type="dxa"/>
              <w:left w:w="30" w:type="dxa"/>
              <w:bottom w:w="25" w:type="dxa"/>
              <w:right w:w="30" w:type="dxa"/>
            </w:tcMar>
            <w:vAlign w:val="center"/>
          </w:tcPr>
          <w:p w14:paraId="5ED88C0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E97CC0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511B0D6">
            <w:pPr>
              <w:spacing w:before="0" w:after="0" w:line="240" w:lineRule="auto"/>
              <w:jc w:val="left"/>
            </w:pPr>
            <w:r>
              <w:rPr>
                <w:rFonts w:ascii="Times New Roman" w:hAnsi="Times New Roman" w:eastAsia="Times New Roman" w:cs="Times New Roman"/>
                <w:b w:val="0"/>
                <w:color w:val="000000"/>
                <w:sz w:val="17"/>
              </w:rPr>
              <w:t>C(race_name)[T.2024 Manchester]</w:t>
            </w:r>
          </w:p>
        </w:tc>
        <w:tc>
          <w:tcPr>
            <w:tcW w:w="1454" w:type="dxa"/>
            <w:shd w:val="clear" w:color="auto" w:fill="FFFFFF"/>
            <w:tcMar>
              <w:top w:w="25" w:type="dxa"/>
              <w:left w:w="30" w:type="dxa"/>
              <w:bottom w:w="25" w:type="dxa"/>
              <w:right w:w="30" w:type="dxa"/>
            </w:tcMar>
            <w:vAlign w:val="center"/>
          </w:tcPr>
          <w:p w14:paraId="2B053161">
            <w:pPr>
              <w:spacing w:before="0" w:after="0" w:line="240" w:lineRule="auto"/>
              <w:jc w:val="left"/>
            </w:pPr>
            <w:r>
              <w:rPr>
                <w:rFonts w:ascii="Times New Roman" w:hAnsi="Times New Roman" w:eastAsia="Times New Roman" w:cs="Times New Roman"/>
                <w:b w:val="0"/>
                <w:color w:val="000000"/>
                <w:sz w:val="17"/>
              </w:rPr>
              <w:t>20.27</w:t>
            </w:r>
          </w:p>
        </w:tc>
        <w:tc>
          <w:tcPr>
            <w:tcW w:w="1454" w:type="dxa"/>
            <w:shd w:val="clear" w:color="auto" w:fill="FFFFFF"/>
            <w:tcMar>
              <w:top w:w="25" w:type="dxa"/>
              <w:left w:w="30" w:type="dxa"/>
              <w:bottom w:w="25" w:type="dxa"/>
              <w:right w:w="30" w:type="dxa"/>
            </w:tcMar>
            <w:vAlign w:val="center"/>
          </w:tcPr>
          <w:p w14:paraId="35835C72">
            <w:pPr>
              <w:spacing w:before="0" w:after="0" w:line="240" w:lineRule="auto"/>
              <w:jc w:val="left"/>
            </w:pPr>
            <w:r>
              <w:rPr>
                <w:rFonts w:ascii="Times New Roman" w:hAnsi="Times New Roman" w:eastAsia="Times New Roman" w:cs="Times New Roman"/>
                <w:b w:val="0"/>
                <w:color w:val="000000"/>
                <w:sz w:val="17"/>
              </w:rPr>
              <w:t>1.355</w:t>
            </w:r>
          </w:p>
        </w:tc>
        <w:tc>
          <w:tcPr>
            <w:tcW w:w="1454" w:type="dxa"/>
            <w:shd w:val="clear" w:color="auto" w:fill="FFFFFF"/>
            <w:tcMar>
              <w:top w:w="25" w:type="dxa"/>
              <w:left w:w="30" w:type="dxa"/>
              <w:bottom w:w="25" w:type="dxa"/>
              <w:right w:w="30" w:type="dxa"/>
            </w:tcMar>
            <w:vAlign w:val="center"/>
          </w:tcPr>
          <w:p w14:paraId="57D0B97D">
            <w:pPr>
              <w:spacing w:before="0" w:after="0" w:line="240" w:lineRule="auto"/>
              <w:jc w:val="left"/>
            </w:pPr>
            <w:r>
              <w:rPr>
                <w:rFonts w:ascii="Times New Roman" w:hAnsi="Times New Roman" w:eastAsia="Times New Roman" w:cs="Times New Roman"/>
                <w:b w:val="0"/>
                <w:color w:val="000000"/>
                <w:sz w:val="17"/>
              </w:rPr>
              <w:t>17.613</w:t>
            </w:r>
          </w:p>
        </w:tc>
        <w:tc>
          <w:tcPr>
            <w:tcW w:w="1454" w:type="dxa"/>
            <w:shd w:val="clear" w:color="auto" w:fill="FFFFFF"/>
            <w:tcMar>
              <w:top w:w="25" w:type="dxa"/>
              <w:left w:w="30" w:type="dxa"/>
              <w:bottom w:w="25" w:type="dxa"/>
              <w:right w:w="30" w:type="dxa"/>
            </w:tcMar>
            <w:vAlign w:val="center"/>
          </w:tcPr>
          <w:p w14:paraId="116CD2A4">
            <w:pPr>
              <w:spacing w:before="0" w:after="0" w:line="240" w:lineRule="auto"/>
              <w:jc w:val="left"/>
            </w:pPr>
            <w:r>
              <w:rPr>
                <w:rFonts w:ascii="Times New Roman" w:hAnsi="Times New Roman" w:eastAsia="Times New Roman" w:cs="Times New Roman"/>
                <w:b w:val="0"/>
                <w:color w:val="000000"/>
                <w:sz w:val="17"/>
              </w:rPr>
              <w:t>22.926</w:t>
            </w:r>
          </w:p>
        </w:tc>
        <w:tc>
          <w:tcPr>
            <w:tcW w:w="1454" w:type="dxa"/>
            <w:shd w:val="clear" w:color="auto" w:fill="FFFFFF"/>
            <w:tcMar>
              <w:top w:w="25" w:type="dxa"/>
              <w:left w:w="30" w:type="dxa"/>
              <w:bottom w:w="25" w:type="dxa"/>
              <w:right w:w="30" w:type="dxa"/>
            </w:tcMar>
            <w:vAlign w:val="center"/>
          </w:tcPr>
          <w:p w14:paraId="7AA72C7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68271B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56E5DE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1C31407">
        <w:trPr>
          <w:jc w:val="center"/>
        </w:trPr>
        <w:tc>
          <w:tcPr>
            <w:tcW w:w="1454" w:type="dxa"/>
            <w:shd w:val="clear" w:color="auto" w:fill="FFFFFF"/>
            <w:tcMar>
              <w:top w:w="25" w:type="dxa"/>
              <w:left w:w="30" w:type="dxa"/>
              <w:bottom w:w="25" w:type="dxa"/>
              <w:right w:w="30" w:type="dxa"/>
            </w:tcMar>
            <w:vAlign w:val="center"/>
          </w:tcPr>
          <w:p w14:paraId="4FB75D0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9CD242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36454DE">
            <w:pPr>
              <w:spacing w:before="0" w:after="0" w:line="240" w:lineRule="auto"/>
              <w:jc w:val="left"/>
            </w:pPr>
            <w:r>
              <w:rPr>
                <w:rFonts w:ascii="Times New Roman" w:hAnsi="Times New Roman" w:eastAsia="Times New Roman" w:cs="Times New Roman"/>
                <w:b w:val="0"/>
                <w:color w:val="000000"/>
                <w:sz w:val="17"/>
              </w:rPr>
              <w:t>C(race_name)[T.2024 Marseille]</w:t>
            </w:r>
          </w:p>
        </w:tc>
        <w:tc>
          <w:tcPr>
            <w:tcW w:w="1454" w:type="dxa"/>
            <w:shd w:val="clear" w:color="auto" w:fill="FFFFFF"/>
            <w:tcMar>
              <w:top w:w="25" w:type="dxa"/>
              <w:left w:w="30" w:type="dxa"/>
              <w:bottom w:w="25" w:type="dxa"/>
              <w:right w:w="30" w:type="dxa"/>
            </w:tcMar>
            <w:vAlign w:val="center"/>
          </w:tcPr>
          <w:p w14:paraId="17FD6DD0">
            <w:pPr>
              <w:spacing w:before="0" w:after="0" w:line="240" w:lineRule="auto"/>
              <w:jc w:val="left"/>
            </w:pPr>
            <w:r>
              <w:rPr>
                <w:rFonts w:ascii="Times New Roman" w:hAnsi="Times New Roman" w:eastAsia="Times New Roman" w:cs="Times New Roman"/>
                <w:b w:val="0"/>
                <w:color w:val="000000"/>
                <w:sz w:val="17"/>
              </w:rPr>
              <w:t>-14.146</w:t>
            </w:r>
          </w:p>
        </w:tc>
        <w:tc>
          <w:tcPr>
            <w:tcW w:w="1454" w:type="dxa"/>
            <w:shd w:val="clear" w:color="auto" w:fill="FFFFFF"/>
            <w:tcMar>
              <w:top w:w="25" w:type="dxa"/>
              <w:left w:w="30" w:type="dxa"/>
              <w:bottom w:w="25" w:type="dxa"/>
              <w:right w:w="30" w:type="dxa"/>
            </w:tcMar>
            <w:vAlign w:val="center"/>
          </w:tcPr>
          <w:p w14:paraId="53C4E80F">
            <w:pPr>
              <w:spacing w:before="0" w:after="0" w:line="240" w:lineRule="auto"/>
              <w:jc w:val="left"/>
            </w:pPr>
            <w:r>
              <w:rPr>
                <w:rFonts w:ascii="Times New Roman" w:hAnsi="Times New Roman" w:eastAsia="Times New Roman" w:cs="Times New Roman"/>
                <w:b w:val="0"/>
                <w:color w:val="000000"/>
                <w:sz w:val="17"/>
              </w:rPr>
              <w:t>1.563</w:t>
            </w:r>
          </w:p>
        </w:tc>
        <w:tc>
          <w:tcPr>
            <w:tcW w:w="1454" w:type="dxa"/>
            <w:shd w:val="clear" w:color="auto" w:fill="FFFFFF"/>
            <w:tcMar>
              <w:top w:w="25" w:type="dxa"/>
              <w:left w:w="30" w:type="dxa"/>
              <w:bottom w:w="25" w:type="dxa"/>
              <w:right w:w="30" w:type="dxa"/>
            </w:tcMar>
            <w:vAlign w:val="center"/>
          </w:tcPr>
          <w:p w14:paraId="45B8ABF0">
            <w:pPr>
              <w:spacing w:before="0" w:after="0" w:line="240" w:lineRule="auto"/>
              <w:jc w:val="left"/>
            </w:pPr>
            <w:r>
              <w:rPr>
                <w:rFonts w:ascii="Times New Roman" w:hAnsi="Times New Roman" w:eastAsia="Times New Roman" w:cs="Times New Roman"/>
                <w:b w:val="0"/>
                <w:color w:val="000000"/>
                <w:sz w:val="17"/>
              </w:rPr>
              <w:t>-17.21</w:t>
            </w:r>
          </w:p>
        </w:tc>
        <w:tc>
          <w:tcPr>
            <w:tcW w:w="1454" w:type="dxa"/>
            <w:shd w:val="clear" w:color="auto" w:fill="FFFFFF"/>
            <w:tcMar>
              <w:top w:w="25" w:type="dxa"/>
              <w:left w:w="30" w:type="dxa"/>
              <w:bottom w:w="25" w:type="dxa"/>
              <w:right w:w="30" w:type="dxa"/>
            </w:tcMar>
            <w:vAlign w:val="center"/>
          </w:tcPr>
          <w:p w14:paraId="5351E737">
            <w:pPr>
              <w:spacing w:before="0" w:after="0" w:line="240" w:lineRule="auto"/>
              <w:jc w:val="left"/>
            </w:pPr>
            <w:r>
              <w:rPr>
                <w:rFonts w:ascii="Times New Roman" w:hAnsi="Times New Roman" w:eastAsia="Times New Roman" w:cs="Times New Roman"/>
                <w:b w:val="0"/>
                <w:color w:val="000000"/>
                <w:sz w:val="17"/>
              </w:rPr>
              <w:t>-11.082</w:t>
            </w:r>
          </w:p>
        </w:tc>
        <w:tc>
          <w:tcPr>
            <w:tcW w:w="1454" w:type="dxa"/>
            <w:shd w:val="clear" w:color="auto" w:fill="FFFFFF"/>
            <w:tcMar>
              <w:top w:w="25" w:type="dxa"/>
              <w:left w:w="30" w:type="dxa"/>
              <w:bottom w:w="25" w:type="dxa"/>
              <w:right w:w="30" w:type="dxa"/>
            </w:tcMar>
            <w:vAlign w:val="center"/>
          </w:tcPr>
          <w:p w14:paraId="1741A31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B03FCF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389854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8AA6A67">
        <w:trPr>
          <w:jc w:val="center"/>
        </w:trPr>
        <w:tc>
          <w:tcPr>
            <w:tcW w:w="1454" w:type="dxa"/>
            <w:shd w:val="clear" w:color="auto" w:fill="FFFFFF"/>
            <w:tcMar>
              <w:top w:w="25" w:type="dxa"/>
              <w:left w:w="30" w:type="dxa"/>
              <w:bottom w:w="25" w:type="dxa"/>
              <w:right w:w="30" w:type="dxa"/>
            </w:tcMar>
            <w:vAlign w:val="center"/>
          </w:tcPr>
          <w:p w14:paraId="7F327A77">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A78F33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2DDF27A">
            <w:pPr>
              <w:spacing w:before="0" w:after="0" w:line="240" w:lineRule="auto"/>
              <w:jc w:val="left"/>
            </w:pPr>
            <w:r>
              <w:rPr>
                <w:rFonts w:ascii="Times New Roman" w:hAnsi="Times New Roman" w:eastAsia="Times New Roman" w:cs="Times New Roman"/>
                <w:b w:val="0"/>
                <w:color w:val="000000"/>
                <w:sz w:val="17"/>
              </w:rPr>
              <w:t>C(race_name)[T.2024 Melbourne]</w:t>
            </w:r>
          </w:p>
        </w:tc>
        <w:tc>
          <w:tcPr>
            <w:tcW w:w="1454" w:type="dxa"/>
            <w:shd w:val="clear" w:color="auto" w:fill="FFFFFF"/>
            <w:tcMar>
              <w:top w:w="25" w:type="dxa"/>
              <w:left w:w="30" w:type="dxa"/>
              <w:bottom w:w="25" w:type="dxa"/>
              <w:right w:w="30" w:type="dxa"/>
            </w:tcMar>
            <w:vAlign w:val="center"/>
          </w:tcPr>
          <w:p w14:paraId="6AF3C2A7">
            <w:pPr>
              <w:spacing w:before="0" w:after="0" w:line="240" w:lineRule="auto"/>
              <w:jc w:val="left"/>
            </w:pPr>
            <w:r>
              <w:rPr>
                <w:rFonts w:ascii="Times New Roman" w:hAnsi="Times New Roman" w:eastAsia="Times New Roman" w:cs="Times New Roman"/>
                <w:b w:val="0"/>
                <w:color w:val="000000"/>
                <w:sz w:val="17"/>
              </w:rPr>
              <w:t>7.844</w:t>
            </w:r>
          </w:p>
        </w:tc>
        <w:tc>
          <w:tcPr>
            <w:tcW w:w="1454" w:type="dxa"/>
            <w:shd w:val="clear" w:color="auto" w:fill="FFFFFF"/>
            <w:tcMar>
              <w:top w:w="25" w:type="dxa"/>
              <w:left w:w="30" w:type="dxa"/>
              <w:bottom w:w="25" w:type="dxa"/>
              <w:right w:w="30" w:type="dxa"/>
            </w:tcMar>
            <w:vAlign w:val="center"/>
          </w:tcPr>
          <w:p w14:paraId="5FD4B65C">
            <w:pPr>
              <w:spacing w:before="0" w:after="0" w:line="240" w:lineRule="auto"/>
              <w:jc w:val="left"/>
            </w:pPr>
            <w:r>
              <w:rPr>
                <w:rFonts w:ascii="Times New Roman" w:hAnsi="Times New Roman" w:eastAsia="Times New Roman" w:cs="Times New Roman"/>
                <w:b w:val="0"/>
                <w:color w:val="000000"/>
                <w:sz w:val="17"/>
              </w:rPr>
              <w:t>1.611</w:t>
            </w:r>
          </w:p>
        </w:tc>
        <w:tc>
          <w:tcPr>
            <w:tcW w:w="1454" w:type="dxa"/>
            <w:shd w:val="clear" w:color="auto" w:fill="FFFFFF"/>
            <w:tcMar>
              <w:top w:w="25" w:type="dxa"/>
              <w:left w:w="30" w:type="dxa"/>
              <w:bottom w:w="25" w:type="dxa"/>
              <w:right w:w="30" w:type="dxa"/>
            </w:tcMar>
            <w:vAlign w:val="center"/>
          </w:tcPr>
          <w:p w14:paraId="340246A6">
            <w:pPr>
              <w:spacing w:before="0" w:after="0" w:line="240" w:lineRule="auto"/>
              <w:jc w:val="left"/>
            </w:pPr>
            <w:r>
              <w:rPr>
                <w:rFonts w:ascii="Times New Roman" w:hAnsi="Times New Roman" w:eastAsia="Times New Roman" w:cs="Times New Roman"/>
                <w:b w:val="0"/>
                <w:color w:val="000000"/>
                <w:sz w:val="17"/>
              </w:rPr>
              <w:t>4.687</w:t>
            </w:r>
          </w:p>
        </w:tc>
        <w:tc>
          <w:tcPr>
            <w:tcW w:w="1454" w:type="dxa"/>
            <w:shd w:val="clear" w:color="auto" w:fill="FFFFFF"/>
            <w:tcMar>
              <w:top w:w="25" w:type="dxa"/>
              <w:left w:w="30" w:type="dxa"/>
              <w:bottom w:w="25" w:type="dxa"/>
              <w:right w:w="30" w:type="dxa"/>
            </w:tcMar>
            <w:vAlign w:val="center"/>
          </w:tcPr>
          <w:p w14:paraId="60FB617B">
            <w:pPr>
              <w:spacing w:before="0" w:after="0" w:line="240" w:lineRule="auto"/>
              <w:jc w:val="left"/>
            </w:pPr>
            <w:r>
              <w:rPr>
                <w:rFonts w:ascii="Times New Roman" w:hAnsi="Times New Roman" w:eastAsia="Times New Roman" w:cs="Times New Roman"/>
                <w:b w:val="0"/>
                <w:color w:val="000000"/>
                <w:sz w:val="17"/>
              </w:rPr>
              <w:t>11.001</w:t>
            </w:r>
          </w:p>
        </w:tc>
        <w:tc>
          <w:tcPr>
            <w:tcW w:w="1454" w:type="dxa"/>
            <w:shd w:val="clear" w:color="auto" w:fill="FFFFFF"/>
            <w:tcMar>
              <w:top w:w="25" w:type="dxa"/>
              <w:left w:w="30" w:type="dxa"/>
              <w:bottom w:w="25" w:type="dxa"/>
              <w:right w:w="30" w:type="dxa"/>
            </w:tcMar>
            <w:vAlign w:val="center"/>
          </w:tcPr>
          <w:p w14:paraId="5AD38A9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8BA682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946897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674313B">
        <w:trPr>
          <w:jc w:val="center"/>
        </w:trPr>
        <w:tc>
          <w:tcPr>
            <w:tcW w:w="1454" w:type="dxa"/>
            <w:shd w:val="clear" w:color="auto" w:fill="FFFFFF"/>
            <w:tcMar>
              <w:top w:w="25" w:type="dxa"/>
              <w:left w:w="30" w:type="dxa"/>
              <w:bottom w:w="25" w:type="dxa"/>
              <w:right w:w="30" w:type="dxa"/>
            </w:tcMar>
            <w:vAlign w:val="center"/>
          </w:tcPr>
          <w:p w14:paraId="61D91D0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00D016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ECB958D">
            <w:pPr>
              <w:spacing w:before="0" w:after="0" w:line="240" w:lineRule="auto"/>
              <w:jc w:val="left"/>
            </w:pPr>
            <w:r>
              <w:rPr>
                <w:rFonts w:ascii="Times New Roman" w:hAnsi="Times New Roman" w:eastAsia="Times New Roman" w:cs="Times New Roman"/>
                <w:b w:val="0"/>
                <w:color w:val="000000"/>
                <w:sz w:val="17"/>
              </w:rPr>
              <w:t>C(race_name)[T.2024 Milan]</w:t>
            </w:r>
          </w:p>
        </w:tc>
        <w:tc>
          <w:tcPr>
            <w:tcW w:w="1454" w:type="dxa"/>
            <w:shd w:val="clear" w:color="auto" w:fill="FFFFFF"/>
            <w:tcMar>
              <w:top w:w="25" w:type="dxa"/>
              <w:left w:w="30" w:type="dxa"/>
              <w:bottom w:w="25" w:type="dxa"/>
              <w:right w:w="30" w:type="dxa"/>
            </w:tcMar>
            <w:vAlign w:val="center"/>
          </w:tcPr>
          <w:p w14:paraId="2F4BB9F0">
            <w:pPr>
              <w:spacing w:before="0" w:after="0" w:line="240" w:lineRule="auto"/>
              <w:jc w:val="left"/>
            </w:pPr>
            <w:r>
              <w:rPr>
                <w:rFonts w:ascii="Times New Roman" w:hAnsi="Times New Roman" w:eastAsia="Times New Roman" w:cs="Times New Roman"/>
                <w:b w:val="0"/>
                <w:color w:val="000000"/>
                <w:sz w:val="17"/>
              </w:rPr>
              <w:t>-2.671</w:t>
            </w:r>
          </w:p>
        </w:tc>
        <w:tc>
          <w:tcPr>
            <w:tcW w:w="1454" w:type="dxa"/>
            <w:shd w:val="clear" w:color="auto" w:fill="FFFFFF"/>
            <w:tcMar>
              <w:top w:w="25" w:type="dxa"/>
              <w:left w:w="30" w:type="dxa"/>
              <w:bottom w:w="25" w:type="dxa"/>
              <w:right w:w="30" w:type="dxa"/>
            </w:tcMar>
            <w:vAlign w:val="center"/>
          </w:tcPr>
          <w:p w14:paraId="5030F6B4">
            <w:pPr>
              <w:spacing w:before="0" w:after="0" w:line="240" w:lineRule="auto"/>
              <w:jc w:val="left"/>
            </w:pPr>
            <w:r>
              <w:rPr>
                <w:rFonts w:ascii="Times New Roman" w:hAnsi="Times New Roman" w:eastAsia="Times New Roman" w:cs="Times New Roman"/>
                <w:b w:val="0"/>
                <w:color w:val="000000"/>
                <w:sz w:val="17"/>
              </w:rPr>
              <w:t>1.475</w:t>
            </w:r>
          </w:p>
        </w:tc>
        <w:tc>
          <w:tcPr>
            <w:tcW w:w="1454" w:type="dxa"/>
            <w:shd w:val="clear" w:color="auto" w:fill="FFFFFF"/>
            <w:tcMar>
              <w:top w:w="25" w:type="dxa"/>
              <w:left w:w="30" w:type="dxa"/>
              <w:bottom w:w="25" w:type="dxa"/>
              <w:right w:w="30" w:type="dxa"/>
            </w:tcMar>
            <w:vAlign w:val="center"/>
          </w:tcPr>
          <w:p w14:paraId="6392E412">
            <w:pPr>
              <w:spacing w:before="0" w:after="0" w:line="240" w:lineRule="auto"/>
              <w:jc w:val="left"/>
            </w:pPr>
            <w:r>
              <w:rPr>
                <w:rFonts w:ascii="Times New Roman" w:hAnsi="Times New Roman" w:eastAsia="Times New Roman" w:cs="Times New Roman"/>
                <w:b w:val="0"/>
                <w:color w:val="000000"/>
                <w:sz w:val="17"/>
              </w:rPr>
              <w:t>-5.561</w:t>
            </w:r>
          </w:p>
        </w:tc>
        <w:tc>
          <w:tcPr>
            <w:tcW w:w="1454" w:type="dxa"/>
            <w:shd w:val="clear" w:color="auto" w:fill="FFFFFF"/>
            <w:tcMar>
              <w:top w:w="25" w:type="dxa"/>
              <w:left w:w="30" w:type="dxa"/>
              <w:bottom w:w="25" w:type="dxa"/>
              <w:right w:w="30" w:type="dxa"/>
            </w:tcMar>
            <w:vAlign w:val="center"/>
          </w:tcPr>
          <w:p w14:paraId="0ECBB0F9">
            <w:pPr>
              <w:spacing w:before="0" w:after="0" w:line="240" w:lineRule="auto"/>
              <w:jc w:val="left"/>
            </w:pPr>
            <w:r>
              <w:rPr>
                <w:rFonts w:ascii="Times New Roman" w:hAnsi="Times New Roman" w:eastAsia="Times New Roman" w:cs="Times New Roman"/>
                <w:b w:val="0"/>
                <w:color w:val="000000"/>
                <w:sz w:val="17"/>
              </w:rPr>
              <w:t>0.219</w:t>
            </w:r>
          </w:p>
        </w:tc>
        <w:tc>
          <w:tcPr>
            <w:tcW w:w="1454" w:type="dxa"/>
            <w:shd w:val="clear" w:color="auto" w:fill="FFFFFF"/>
            <w:tcMar>
              <w:top w:w="25" w:type="dxa"/>
              <w:left w:w="30" w:type="dxa"/>
              <w:bottom w:w="25" w:type="dxa"/>
              <w:right w:w="30" w:type="dxa"/>
            </w:tcMar>
            <w:vAlign w:val="center"/>
          </w:tcPr>
          <w:p w14:paraId="2A37FED2">
            <w:pPr>
              <w:spacing w:before="0" w:after="0" w:line="240" w:lineRule="auto"/>
              <w:jc w:val="left"/>
            </w:pPr>
            <w:r>
              <w:rPr>
                <w:rFonts w:ascii="Times New Roman" w:hAnsi="Times New Roman" w:eastAsia="Times New Roman" w:cs="Times New Roman"/>
                <w:b w:val="0"/>
                <w:color w:val="000000"/>
                <w:sz w:val="17"/>
              </w:rPr>
              <w:t>0.07</w:t>
            </w:r>
          </w:p>
        </w:tc>
        <w:tc>
          <w:tcPr>
            <w:tcW w:w="1454" w:type="dxa"/>
            <w:shd w:val="clear" w:color="auto" w:fill="FFFFFF"/>
            <w:tcMar>
              <w:top w:w="25" w:type="dxa"/>
              <w:left w:w="30" w:type="dxa"/>
              <w:bottom w:w="25" w:type="dxa"/>
              <w:right w:w="30" w:type="dxa"/>
            </w:tcMar>
            <w:vAlign w:val="center"/>
          </w:tcPr>
          <w:p w14:paraId="45C3A0E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5AE49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258A1BA">
        <w:trPr>
          <w:jc w:val="center"/>
        </w:trPr>
        <w:tc>
          <w:tcPr>
            <w:tcW w:w="1454" w:type="dxa"/>
            <w:shd w:val="clear" w:color="auto" w:fill="FFFFFF"/>
            <w:tcMar>
              <w:top w:w="25" w:type="dxa"/>
              <w:left w:w="30" w:type="dxa"/>
              <w:bottom w:w="25" w:type="dxa"/>
              <w:right w:w="30" w:type="dxa"/>
            </w:tcMar>
            <w:vAlign w:val="center"/>
          </w:tcPr>
          <w:p w14:paraId="63FB799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F268E2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778BC39">
            <w:pPr>
              <w:spacing w:before="0" w:after="0" w:line="240" w:lineRule="auto"/>
              <w:jc w:val="left"/>
            </w:pPr>
            <w:r>
              <w:rPr>
                <w:rFonts w:ascii="Times New Roman" w:hAnsi="Times New Roman" w:eastAsia="Times New Roman" w:cs="Times New Roman"/>
                <w:b w:val="0"/>
                <w:color w:val="000000"/>
                <w:sz w:val="17"/>
              </w:rPr>
              <w:t>C(race_name)[T.2024 New York]</w:t>
            </w:r>
          </w:p>
        </w:tc>
        <w:tc>
          <w:tcPr>
            <w:tcW w:w="1454" w:type="dxa"/>
            <w:shd w:val="clear" w:color="auto" w:fill="FFFFFF"/>
            <w:tcMar>
              <w:top w:w="25" w:type="dxa"/>
              <w:left w:w="30" w:type="dxa"/>
              <w:bottom w:w="25" w:type="dxa"/>
              <w:right w:w="30" w:type="dxa"/>
            </w:tcMar>
            <w:vAlign w:val="center"/>
          </w:tcPr>
          <w:p w14:paraId="619CC5AB">
            <w:pPr>
              <w:spacing w:before="0" w:after="0" w:line="240" w:lineRule="auto"/>
              <w:jc w:val="left"/>
            </w:pPr>
            <w:r>
              <w:rPr>
                <w:rFonts w:ascii="Times New Roman" w:hAnsi="Times New Roman" w:eastAsia="Times New Roman" w:cs="Times New Roman"/>
                <w:b w:val="0"/>
                <w:color w:val="000000"/>
                <w:sz w:val="17"/>
              </w:rPr>
              <w:t>37.805</w:t>
            </w:r>
          </w:p>
        </w:tc>
        <w:tc>
          <w:tcPr>
            <w:tcW w:w="1454" w:type="dxa"/>
            <w:shd w:val="clear" w:color="auto" w:fill="FFFFFF"/>
            <w:tcMar>
              <w:top w:w="25" w:type="dxa"/>
              <w:left w:w="30" w:type="dxa"/>
              <w:bottom w:w="25" w:type="dxa"/>
              <w:right w:w="30" w:type="dxa"/>
            </w:tcMar>
            <w:vAlign w:val="center"/>
          </w:tcPr>
          <w:p w14:paraId="204020A6">
            <w:pPr>
              <w:spacing w:before="0" w:after="0" w:line="240" w:lineRule="auto"/>
              <w:jc w:val="left"/>
            </w:pPr>
            <w:r>
              <w:rPr>
                <w:rFonts w:ascii="Times New Roman" w:hAnsi="Times New Roman" w:eastAsia="Times New Roman" w:cs="Times New Roman"/>
                <w:b w:val="0"/>
                <w:color w:val="000000"/>
                <w:sz w:val="17"/>
              </w:rPr>
              <w:t>2.935</w:t>
            </w:r>
          </w:p>
        </w:tc>
        <w:tc>
          <w:tcPr>
            <w:tcW w:w="1454" w:type="dxa"/>
            <w:shd w:val="clear" w:color="auto" w:fill="FFFFFF"/>
            <w:tcMar>
              <w:top w:w="25" w:type="dxa"/>
              <w:left w:w="30" w:type="dxa"/>
              <w:bottom w:w="25" w:type="dxa"/>
              <w:right w:w="30" w:type="dxa"/>
            </w:tcMar>
            <w:vAlign w:val="center"/>
          </w:tcPr>
          <w:p w14:paraId="48A0F816">
            <w:pPr>
              <w:spacing w:before="0" w:after="0" w:line="240" w:lineRule="auto"/>
              <w:jc w:val="left"/>
            </w:pPr>
            <w:r>
              <w:rPr>
                <w:rFonts w:ascii="Times New Roman" w:hAnsi="Times New Roman" w:eastAsia="Times New Roman" w:cs="Times New Roman"/>
                <w:b w:val="0"/>
                <w:color w:val="000000"/>
                <w:sz w:val="17"/>
              </w:rPr>
              <w:t>32.053</w:t>
            </w:r>
          </w:p>
        </w:tc>
        <w:tc>
          <w:tcPr>
            <w:tcW w:w="1454" w:type="dxa"/>
            <w:shd w:val="clear" w:color="auto" w:fill="FFFFFF"/>
            <w:tcMar>
              <w:top w:w="25" w:type="dxa"/>
              <w:left w:w="30" w:type="dxa"/>
              <w:bottom w:w="25" w:type="dxa"/>
              <w:right w:w="30" w:type="dxa"/>
            </w:tcMar>
            <w:vAlign w:val="center"/>
          </w:tcPr>
          <w:p w14:paraId="28471532">
            <w:pPr>
              <w:spacing w:before="0" w:after="0" w:line="240" w:lineRule="auto"/>
              <w:jc w:val="left"/>
            </w:pPr>
            <w:r>
              <w:rPr>
                <w:rFonts w:ascii="Times New Roman" w:hAnsi="Times New Roman" w:eastAsia="Times New Roman" w:cs="Times New Roman"/>
                <w:b w:val="0"/>
                <w:color w:val="000000"/>
                <w:sz w:val="17"/>
              </w:rPr>
              <w:t>43.557</w:t>
            </w:r>
          </w:p>
        </w:tc>
        <w:tc>
          <w:tcPr>
            <w:tcW w:w="1454" w:type="dxa"/>
            <w:shd w:val="clear" w:color="auto" w:fill="FFFFFF"/>
            <w:tcMar>
              <w:top w:w="25" w:type="dxa"/>
              <w:left w:w="30" w:type="dxa"/>
              <w:bottom w:w="25" w:type="dxa"/>
              <w:right w:w="30" w:type="dxa"/>
            </w:tcMar>
            <w:vAlign w:val="center"/>
          </w:tcPr>
          <w:p w14:paraId="3596CEB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4B3EB8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0A2CBC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8A6F4C5">
        <w:trPr>
          <w:jc w:val="center"/>
        </w:trPr>
        <w:tc>
          <w:tcPr>
            <w:tcW w:w="1454" w:type="dxa"/>
            <w:shd w:val="clear" w:color="auto" w:fill="FFFFFF"/>
            <w:tcMar>
              <w:top w:w="25" w:type="dxa"/>
              <w:left w:w="30" w:type="dxa"/>
              <w:bottom w:w="25" w:type="dxa"/>
              <w:right w:w="30" w:type="dxa"/>
            </w:tcMar>
            <w:vAlign w:val="center"/>
          </w:tcPr>
          <w:p w14:paraId="6CAC41D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FF5C20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AA73B2E">
            <w:pPr>
              <w:spacing w:before="0" w:after="0" w:line="240" w:lineRule="auto"/>
              <w:jc w:val="left"/>
            </w:pPr>
            <w:r>
              <w:rPr>
                <w:rFonts w:ascii="Times New Roman" w:hAnsi="Times New Roman" w:eastAsia="Times New Roman" w:cs="Times New Roman"/>
                <w:b w:val="0"/>
                <w:color w:val="000000"/>
                <w:sz w:val="17"/>
              </w:rPr>
              <w:t>C(race_name)[T.2024 Nice]</w:t>
            </w:r>
          </w:p>
        </w:tc>
        <w:tc>
          <w:tcPr>
            <w:tcW w:w="1454" w:type="dxa"/>
            <w:shd w:val="clear" w:color="auto" w:fill="FFFFFF"/>
            <w:tcMar>
              <w:top w:w="25" w:type="dxa"/>
              <w:left w:w="30" w:type="dxa"/>
              <w:bottom w:w="25" w:type="dxa"/>
              <w:right w:w="30" w:type="dxa"/>
            </w:tcMar>
            <w:vAlign w:val="center"/>
          </w:tcPr>
          <w:p w14:paraId="69344E95">
            <w:pPr>
              <w:spacing w:before="0" w:after="0" w:line="240" w:lineRule="auto"/>
              <w:jc w:val="left"/>
            </w:pPr>
            <w:r>
              <w:rPr>
                <w:rFonts w:ascii="Times New Roman" w:hAnsi="Times New Roman" w:eastAsia="Times New Roman" w:cs="Times New Roman"/>
                <w:b w:val="0"/>
                <w:color w:val="000000"/>
                <w:sz w:val="17"/>
              </w:rPr>
              <w:t>20.105</w:t>
            </w:r>
          </w:p>
        </w:tc>
        <w:tc>
          <w:tcPr>
            <w:tcW w:w="1454" w:type="dxa"/>
            <w:shd w:val="clear" w:color="auto" w:fill="FFFFFF"/>
            <w:tcMar>
              <w:top w:w="25" w:type="dxa"/>
              <w:left w:w="30" w:type="dxa"/>
              <w:bottom w:w="25" w:type="dxa"/>
              <w:right w:w="30" w:type="dxa"/>
            </w:tcMar>
            <w:vAlign w:val="center"/>
          </w:tcPr>
          <w:p w14:paraId="5B02D96D">
            <w:pPr>
              <w:spacing w:before="0" w:after="0" w:line="240" w:lineRule="auto"/>
              <w:jc w:val="left"/>
            </w:pPr>
            <w:r>
              <w:rPr>
                <w:rFonts w:ascii="Times New Roman" w:hAnsi="Times New Roman" w:eastAsia="Times New Roman" w:cs="Times New Roman"/>
                <w:b w:val="0"/>
                <w:color w:val="000000"/>
                <w:sz w:val="17"/>
              </w:rPr>
              <w:t>1.68</w:t>
            </w:r>
          </w:p>
        </w:tc>
        <w:tc>
          <w:tcPr>
            <w:tcW w:w="1454" w:type="dxa"/>
            <w:shd w:val="clear" w:color="auto" w:fill="FFFFFF"/>
            <w:tcMar>
              <w:top w:w="25" w:type="dxa"/>
              <w:left w:w="30" w:type="dxa"/>
              <w:bottom w:w="25" w:type="dxa"/>
              <w:right w:w="30" w:type="dxa"/>
            </w:tcMar>
            <w:vAlign w:val="center"/>
          </w:tcPr>
          <w:p w14:paraId="5A04631B">
            <w:pPr>
              <w:spacing w:before="0" w:after="0" w:line="240" w:lineRule="auto"/>
              <w:jc w:val="left"/>
            </w:pPr>
            <w:r>
              <w:rPr>
                <w:rFonts w:ascii="Times New Roman" w:hAnsi="Times New Roman" w:eastAsia="Times New Roman" w:cs="Times New Roman"/>
                <w:b w:val="0"/>
                <w:color w:val="000000"/>
                <w:sz w:val="17"/>
              </w:rPr>
              <w:t>16.811</w:t>
            </w:r>
          </w:p>
        </w:tc>
        <w:tc>
          <w:tcPr>
            <w:tcW w:w="1454" w:type="dxa"/>
            <w:shd w:val="clear" w:color="auto" w:fill="FFFFFF"/>
            <w:tcMar>
              <w:top w:w="25" w:type="dxa"/>
              <w:left w:w="30" w:type="dxa"/>
              <w:bottom w:w="25" w:type="dxa"/>
              <w:right w:w="30" w:type="dxa"/>
            </w:tcMar>
            <w:vAlign w:val="center"/>
          </w:tcPr>
          <w:p w14:paraId="09DFA3CE">
            <w:pPr>
              <w:spacing w:before="0" w:after="0" w:line="240" w:lineRule="auto"/>
              <w:jc w:val="left"/>
            </w:pPr>
            <w:r>
              <w:rPr>
                <w:rFonts w:ascii="Times New Roman" w:hAnsi="Times New Roman" w:eastAsia="Times New Roman" w:cs="Times New Roman"/>
                <w:b w:val="0"/>
                <w:color w:val="000000"/>
                <w:sz w:val="17"/>
              </w:rPr>
              <w:t>23.398</w:t>
            </w:r>
          </w:p>
        </w:tc>
        <w:tc>
          <w:tcPr>
            <w:tcW w:w="1454" w:type="dxa"/>
            <w:shd w:val="clear" w:color="auto" w:fill="FFFFFF"/>
            <w:tcMar>
              <w:top w:w="25" w:type="dxa"/>
              <w:left w:w="30" w:type="dxa"/>
              <w:bottom w:w="25" w:type="dxa"/>
              <w:right w:w="30" w:type="dxa"/>
            </w:tcMar>
            <w:vAlign w:val="center"/>
          </w:tcPr>
          <w:p w14:paraId="71B01AB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E642D9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FB47E1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42FF191">
        <w:trPr>
          <w:jc w:val="center"/>
        </w:trPr>
        <w:tc>
          <w:tcPr>
            <w:tcW w:w="1454" w:type="dxa"/>
            <w:shd w:val="clear" w:color="auto" w:fill="FFFFFF"/>
            <w:tcMar>
              <w:top w:w="25" w:type="dxa"/>
              <w:left w:w="30" w:type="dxa"/>
              <w:bottom w:w="25" w:type="dxa"/>
              <w:right w:w="30" w:type="dxa"/>
            </w:tcMar>
            <w:vAlign w:val="center"/>
          </w:tcPr>
          <w:p w14:paraId="1CC9254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8869F5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806445F">
            <w:pPr>
              <w:spacing w:before="0" w:after="0" w:line="240" w:lineRule="auto"/>
              <w:jc w:val="left"/>
            </w:pPr>
            <w:r>
              <w:rPr>
                <w:rFonts w:ascii="Times New Roman" w:hAnsi="Times New Roman" w:eastAsia="Times New Roman" w:cs="Times New Roman"/>
                <w:b w:val="0"/>
                <w:color w:val="000000"/>
                <w:sz w:val="17"/>
              </w:rPr>
              <w:t>C(race_name)[T.2024 Paris]</w:t>
            </w:r>
          </w:p>
        </w:tc>
        <w:tc>
          <w:tcPr>
            <w:tcW w:w="1454" w:type="dxa"/>
            <w:shd w:val="clear" w:color="auto" w:fill="FFFFFF"/>
            <w:tcMar>
              <w:top w:w="25" w:type="dxa"/>
              <w:left w:w="30" w:type="dxa"/>
              <w:bottom w:w="25" w:type="dxa"/>
              <w:right w:w="30" w:type="dxa"/>
            </w:tcMar>
            <w:vAlign w:val="center"/>
          </w:tcPr>
          <w:p w14:paraId="54AD6A4A">
            <w:pPr>
              <w:spacing w:before="0" w:after="0" w:line="240" w:lineRule="auto"/>
              <w:jc w:val="left"/>
            </w:pPr>
            <w:r>
              <w:rPr>
                <w:rFonts w:ascii="Times New Roman" w:hAnsi="Times New Roman" w:eastAsia="Times New Roman" w:cs="Times New Roman"/>
                <w:b w:val="0"/>
                <w:color w:val="000000"/>
                <w:sz w:val="17"/>
              </w:rPr>
              <w:t>15.994</w:t>
            </w:r>
          </w:p>
        </w:tc>
        <w:tc>
          <w:tcPr>
            <w:tcW w:w="1454" w:type="dxa"/>
            <w:shd w:val="clear" w:color="auto" w:fill="FFFFFF"/>
            <w:tcMar>
              <w:top w:w="25" w:type="dxa"/>
              <w:left w:w="30" w:type="dxa"/>
              <w:bottom w:w="25" w:type="dxa"/>
              <w:right w:w="30" w:type="dxa"/>
            </w:tcMar>
            <w:vAlign w:val="center"/>
          </w:tcPr>
          <w:p w14:paraId="583CBAC6">
            <w:pPr>
              <w:spacing w:before="0" w:after="0" w:line="240" w:lineRule="auto"/>
              <w:jc w:val="left"/>
            </w:pPr>
            <w:r>
              <w:rPr>
                <w:rFonts w:ascii="Times New Roman" w:hAnsi="Times New Roman" w:eastAsia="Times New Roman" w:cs="Times New Roman"/>
                <w:b w:val="0"/>
                <w:color w:val="000000"/>
                <w:sz w:val="17"/>
              </w:rPr>
              <w:t>1.442</w:t>
            </w:r>
          </w:p>
        </w:tc>
        <w:tc>
          <w:tcPr>
            <w:tcW w:w="1454" w:type="dxa"/>
            <w:shd w:val="clear" w:color="auto" w:fill="FFFFFF"/>
            <w:tcMar>
              <w:top w:w="25" w:type="dxa"/>
              <w:left w:w="30" w:type="dxa"/>
              <w:bottom w:w="25" w:type="dxa"/>
              <w:right w:w="30" w:type="dxa"/>
            </w:tcMar>
            <w:vAlign w:val="center"/>
          </w:tcPr>
          <w:p w14:paraId="71B02208">
            <w:pPr>
              <w:spacing w:before="0" w:after="0" w:line="240" w:lineRule="auto"/>
              <w:jc w:val="left"/>
            </w:pPr>
            <w:r>
              <w:rPr>
                <w:rFonts w:ascii="Times New Roman" w:hAnsi="Times New Roman" w:eastAsia="Times New Roman" w:cs="Times New Roman"/>
                <w:b w:val="0"/>
                <w:color w:val="000000"/>
                <w:sz w:val="17"/>
              </w:rPr>
              <w:t>13.168</w:t>
            </w:r>
          </w:p>
        </w:tc>
        <w:tc>
          <w:tcPr>
            <w:tcW w:w="1454" w:type="dxa"/>
            <w:shd w:val="clear" w:color="auto" w:fill="FFFFFF"/>
            <w:tcMar>
              <w:top w:w="25" w:type="dxa"/>
              <w:left w:w="30" w:type="dxa"/>
              <w:bottom w:w="25" w:type="dxa"/>
              <w:right w:w="30" w:type="dxa"/>
            </w:tcMar>
            <w:vAlign w:val="center"/>
          </w:tcPr>
          <w:p w14:paraId="4CBCC4C9">
            <w:pPr>
              <w:spacing w:before="0" w:after="0" w:line="240" w:lineRule="auto"/>
              <w:jc w:val="left"/>
            </w:pPr>
            <w:r>
              <w:rPr>
                <w:rFonts w:ascii="Times New Roman" w:hAnsi="Times New Roman" w:eastAsia="Times New Roman" w:cs="Times New Roman"/>
                <w:b w:val="0"/>
                <w:color w:val="000000"/>
                <w:sz w:val="17"/>
              </w:rPr>
              <w:t>18.82</w:t>
            </w:r>
          </w:p>
        </w:tc>
        <w:tc>
          <w:tcPr>
            <w:tcW w:w="1454" w:type="dxa"/>
            <w:shd w:val="clear" w:color="auto" w:fill="FFFFFF"/>
            <w:tcMar>
              <w:top w:w="25" w:type="dxa"/>
              <w:left w:w="30" w:type="dxa"/>
              <w:bottom w:w="25" w:type="dxa"/>
              <w:right w:w="30" w:type="dxa"/>
            </w:tcMar>
            <w:vAlign w:val="center"/>
          </w:tcPr>
          <w:p w14:paraId="05E74F9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3E8CB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DFC9FA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EC75230">
        <w:trPr>
          <w:jc w:val="center"/>
        </w:trPr>
        <w:tc>
          <w:tcPr>
            <w:tcW w:w="1454" w:type="dxa"/>
            <w:shd w:val="clear" w:color="auto" w:fill="FFFFFF"/>
            <w:tcMar>
              <w:top w:w="25" w:type="dxa"/>
              <w:left w:w="30" w:type="dxa"/>
              <w:bottom w:w="25" w:type="dxa"/>
              <w:right w:w="30" w:type="dxa"/>
            </w:tcMar>
            <w:vAlign w:val="center"/>
          </w:tcPr>
          <w:p w14:paraId="42CB30C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66C30F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2BB8291">
            <w:pPr>
              <w:spacing w:before="0" w:after="0" w:line="240" w:lineRule="auto"/>
              <w:jc w:val="left"/>
            </w:pPr>
            <w:r>
              <w:rPr>
                <w:rFonts w:ascii="Times New Roman" w:hAnsi="Times New Roman" w:eastAsia="Times New Roman" w:cs="Times New Roman"/>
                <w:b w:val="0"/>
                <w:color w:val="000000"/>
                <w:sz w:val="17"/>
              </w:rPr>
              <w:t>C(race_name)[T.2024 Perth]</w:t>
            </w:r>
          </w:p>
        </w:tc>
        <w:tc>
          <w:tcPr>
            <w:tcW w:w="1454" w:type="dxa"/>
            <w:shd w:val="clear" w:color="auto" w:fill="FFFFFF"/>
            <w:tcMar>
              <w:top w:w="25" w:type="dxa"/>
              <w:left w:w="30" w:type="dxa"/>
              <w:bottom w:w="25" w:type="dxa"/>
              <w:right w:w="30" w:type="dxa"/>
            </w:tcMar>
            <w:vAlign w:val="center"/>
          </w:tcPr>
          <w:p w14:paraId="768FE17F">
            <w:pPr>
              <w:spacing w:before="0" w:after="0" w:line="240" w:lineRule="auto"/>
              <w:jc w:val="left"/>
            </w:pPr>
            <w:r>
              <w:rPr>
                <w:rFonts w:ascii="Times New Roman" w:hAnsi="Times New Roman" w:eastAsia="Times New Roman" w:cs="Times New Roman"/>
                <w:b w:val="0"/>
                <w:color w:val="000000"/>
                <w:sz w:val="17"/>
              </w:rPr>
              <w:t>7.948</w:t>
            </w:r>
          </w:p>
        </w:tc>
        <w:tc>
          <w:tcPr>
            <w:tcW w:w="1454" w:type="dxa"/>
            <w:shd w:val="clear" w:color="auto" w:fill="FFFFFF"/>
            <w:tcMar>
              <w:top w:w="25" w:type="dxa"/>
              <w:left w:w="30" w:type="dxa"/>
              <w:bottom w:w="25" w:type="dxa"/>
              <w:right w:w="30" w:type="dxa"/>
            </w:tcMar>
            <w:vAlign w:val="center"/>
          </w:tcPr>
          <w:p w14:paraId="2DEFAA9A">
            <w:pPr>
              <w:spacing w:before="0" w:after="0" w:line="240" w:lineRule="auto"/>
              <w:jc w:val="left"/>
            </w:pPr>
            <w:r>
              <w:rPr>
                <w:rFonts w:ascii="Times New Roman" w:hAnsi="Times New Roman" w:eastAsia="Times New Roman" w:cs="Times New Roman"/>
                <w:b w:val="0"/>
                <w:color w:val="000000"/>
                <w:sz w:val="17"/>
              </w:rPr>
              <w:t>1.937</w:t>
            </w:r>
          </w:p>
        </w:tc>
        <w:tc>
          <w:tcPr>
            <w:tcW w:w="1454" w:type="dxa"/>
            <w:shd w:val="clear" w:color="auto" w:fill="FFFFFF"/>
            <w:tcMar>
              <w:top w:w="25" w:type="dxa"/>
              <w:left w:w="30" w:type="dxa"/>
              <w:bottom w:w="25" w:type="dxa"/>
              <w:right w:w="30" w:type="dxa"/>
            </w:tcMar>
            <w:vAlign w:val="center"/>
          </w:tcPr>
          <w:p w14:paraId="08D7F375">
            <w:pPr>
              <w:spacing w:before="0" w:after="0" w:line="240" w:lineRule="auto"/>
              <w:jc w:val="left"/>
            </w:pPr>
            <w:r>
              <w:rPr>
                <w:rFonts w:ascii="Times New Roman" w:hAnsi="Times New Roman" w:eastAsia="Times New Roman" w:cs="Times New Roman"/>
                <w:b w:val="0"/>
                <w:color w:val="000000"/>
                <w:sz w:val="17"/>
              </w:rPr>
              <w:t>4.151</w:t>
            </w:r>
          </w:p>
        </w:tc>
        <w:tc>
          <w:tcPr>
            <w:tcW w:w="1454" w:type="dxa"/>
            <w:shd w:val="clear" w:color="auto" w:fill="FFFFFF"/>
            <w:tcMar>
              <w:top w:w="25" w:type="dxa"/>
              <w:left w:w="30" w:type="dxa"/>
              <w:bottom w:w="25" w:type="dxa"/>
              <w:right w:w="30" w:type="dxa"/>
            </w:tcMar>
            <w:vAlign w:val="center"/>
          </w:tcPr>
          <w:p w14:paraId="288C688D">
            <w:pPr>
              <w:spacing w:before="0" w:after="0" w:line="240" w:lineRule="auto"/>
              <w:jc w:val="left"/>
            </w:pPr>
            <w:r>
              <w:rPr>
                <w:rFonts w:ascii="Times New Roman" w:hAnsi="Times New Roman" w:eastAsia="Times New Roman" w:cs="Times New Roman"/>
                <w:b w:val="0"/>
                <w:color w:val="000000"/>
                <w:sz w:val="17"/>
              </w:rPr>
              <w:t>11.744</w:t>
            </w:r>
          </w:p>
        </w:tc>
        <w:tc>
          <w:tcPr>
            <w:tcW w:w="1454" w:type="dxa"/>
            <w:shd w:val="clear" w:color="auto" w:fill="FFFFFF"/>
            <w:tcMar>
              <w:top w:w="25" w:type="dxa"/>
              <w:left w:w="30" w:type="dxa"/>
              <w:bottom w:w="25" w:type="dxa"/>
              <w:right w:w="30" w:type="dxa"/>
            </w:tcMar>
            <w:vAlign w:val="center"/>
          </w:tcPr>
          <w:p w14:paraId="6470982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BECFB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9D0B03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1EBC9EC">
        <w:trPr>
          <w:jc w:val="center"/>
        </w:trPr>
        <w:tc>
          <w:tcPr>
            <w:tcW w:w="1454" w:type="dxa"/>
            <w:shd w:val="clear" w:color="auto" w:fill="FFFFFF"/>
            <w:tcMar>
              <w:top w:w="25" w:type="dxa"/>
              <w:left w:w="30" w:type="dxa"/>
              <w:bottom w:w="25" w:type="dxa"/>
              <w:right w:w="30" w:type="dxa"/>
            </w:tcMar>
            <w:vAlign w:val="center"/>
          </w:tcPr>
          <w:p w14:paraId="1423DC0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5F7697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913413E">
            <w:pPr>
              <w:spacing w:before="0" w:after="0" w:line="240" w:lineRule="auto"/>
              <w:jc w:val="left"/>
            </w:pPr>
            <w:r>
              <w:rPr>
                <w:rFonts w:ascii="Times New Roman" w:hAnsi="Times New Roman" w:eastAsia="Times New Roman" w:cs="Times New Roman"/>
                <w:b w:val="0"/>
                <w:color w:val="000000"/>
                <w:sz w:val="17"/>
              </w:rPr>
              <w:t>C(race_name)[T.2024 Poznan]</w:t>
            </w:r>
          </w:p>
        </w:tc>
        <w:tc>
          <w:tcPr>
            <w:tcW w:w="1454" w:type="dxa"/>
            <w:shd w:val="clear" w:color="auto" w:fill="FFFFFF"/>
            <w:tcMar>
              <w:top w:w="25" w:type="dxa"/>
              <w:left w:w="30" w:type="dxa"/>
              <w:bottom w:w="25" w:type="dxa"/>
              <w:right w:w="30" w:type="dxa"/>
            </w:tcMar>
            <w:vAlign w:val="center"/>
          </w:tcPr>
          <w:p w14:paraId="4E175040">
            <w:pPr>
              <w:spacing w:before="0" w:after="0" w:line="240" w:lineRule="auto"/>
              <w:jc w:val="left"/>
            </w:pPr>
            <w:r>
              <w:rPr>
                <w:rFonts w:ascii="Times New Roman" w:hAnsi="Times New Roman" w:eastAsia="Times New Roman" w:cs="Times New Roman"/>
                <w:b w:val="0"/>
                <w:color w:val="000000"/>
                <w:sz w:val="17"/>
              </w:rPr>
              <w:t>3.049</w:t>
            </w:r>
          </w:p>
        </w:tc>
        <w:tc>
          <w:tcPr>
            <w:tcW w:w="1454" w:type="dxa"/>
            <w:shd w:val="clear" w:color="auto" w:fill="FFFFFF"/>
            <w:tcMar>
              <w:top w:w="25" w:type="dxa"/>
              <w:left w:w="30" w:type="dxa"/>
              <w:bottom w:w="25" w:type="dxa"/>
              <w:right w:w="30" w:type="dxa"/>
            </w:tcMar>
            <w:vAlign w:val="center"/>
          </w:tcPr>
          <w:p w14:paraId="30D175CE">
            <w:pPr>
              <w:spacing w:before="0" w:after="0" w:line="240" w:lineRule="auto"/>
              <w:jc w:val="left"/>
            </w:pPr>
            <w:r>
              <w:rPr>
                <w:rFonts w:ascii="Times New Roman" w:hAnsi="Times New Roman" w:eastAsia="Times New Roman" w:cs="Times New Roman"/>
                <w:b w:val="0"/>
                <w:color w:val="000000"/>
                <w:sz w:val="17"/>
              </w:rPr>
              <w:t>1.444</w:t>
            </w:r>
          </w:p>
        </w:tc>
        <w:tc>
          <w:tcPr>
            <w:tcW w:w="1454" w:type="dxa"/>
            <w:shd w:val="clear" w:color="auto" w:fill="FFFFFF"/>
            <w:tcMar>
              <w:top w:w="25" w:type="dxa"/>
              <w:left w:w="30" w:type="dxa"/>
              <w:bottom w:w="25" w:type="dxa"/>
              <w:right w:w="30" w:type="dxa"/>
            </w:tcMar>
            <w:vAlign w:val="center"/>
          </w:tcPr>
          <w:p w14:paraId="3D448EE7">
            <w:pPr>
              <w:spacing w:before="0" w:after="0" w:line="240" w:lineRule="auto"/>
              <w:jc w:val="left"/>
            </w:pPr>
            <w:r>
              <w:rPr>
                <w:rFonts w:ascii="Times New Roman" w:hAnsi="Times New Roman" w:eastAsia="Times New Roman" w:cs="Times New Roman"/>
                <w:b w:val="0"/>
                <w:color w:val="000000"/>
                <w:sz w:val="17"/>
              </w:rPr>
              <w:t>0.219</w:t>
            </w:r>
          </w:p>
        </w:tc>
        <w:tc>
          <w:tcPr>
            <w:tcW w:w="1454" w:type="dxa"/>
            <w:shd w:val="clear" w:color="auto" w:fill="FFFFFF"/>
            <w:tcMar>
              <w:top w:w="25" w:type="dxa"/>
              <w:left w:w="30" w:type="dxa"/>
              <w:bottom w:w="25" w:type="dxa"/>
              <w:right w:w="30" w:type="dxa"/>
            </w:tcMar>
            <w:vAlign w:val="center"/>
          </w:tcPr>
          <w:p w14:paraId="6B106FC1">
            <w:pPr>
              <w:spacing w:before="0" w:after="0" w:line="240" w:lineRule="auto"/>
              <w:jc w:val="left"/>
            </w:pPr>
            <w:r>
              <w:rPr>
                <w:rFonts w:ascii="Times New Roman" w:hAnsi="Times New Roman" w:eastAsia="Times New Roman" w:cs="Times New Roman"/>
                <w:b w:val="0"/>
                <w:color w:val="000000"/>
                <w:sz w:val="17"/>
              </w:rPr>
              <w:t>5.879</w:t>
            </w:r>
          </w:p>
        </w:tc>
        <w:tc>
          <w:tcPr>
            <w:tcW w:w="1454" w:type="dxa"/>
            <w:shd w:val="clear" w:color="auto" w:fill="FFFFFF"/>
            <w:tcMar>
              <w:top w:w="25" w:type="dxa"/>
              <w:left w:w="30" w:type="dxa"/>
              <w:bottom w:w="25" w:type="dxa"/>
              <w:right w:w="30" w:type="dxa"/>
            </w:tcMar>
            <w:vAlign w:val="center"/>
          </w:tcPr>
          <w:p w14:paraId="44CD6702">
            <w:pPr>
              <w:spacing w:before="0" w:after="0" w:line="240" w:lineRule="auto"/>
              <w:jc w:val="left"/>
            </w:pPr>
            <w:r>
              <w:rPr>
                <w:rFonts w:ascii="Times New Roman" w:hAnsi="Times New Roman" w:eastAsia="Times New Roman" w:cs="Times New Roman"/>
                <w:b w:val="0"/>
                <w:color w:val="000000"/>
                <w:sz w:val="17"/>
              </w:rPr>
              <w:t>0.035</w:t>
            </w:r>
          </w:p>
        </w:tc>
        <w:tc>
          <w:tcPr>
            <w:tcW w:w="1454" w:type="dxa"/>
            <w:shd w:val="clear" w:color="auto" w:fill="FFFFFF"/>
            <w:tcMar>
              <w:top w:w="25" w:type="dxa"/>
              <w:left w:w="30" w:type="dxa"/>
              <w:bottom w:w="25" w:type="dxa"/>
              <w:right w:w="30" w:type="dxa"/>
            </w:tcMar>
            <w:vAlign w:val="center"/>
          </w:tcPr>
          <w:p w14:paraId="07B7D76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241862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5DDDB95">
        <w:trPr>
          <w:jc w:val="center"/>
        </w:trPr>
        <w:tc>
          <w:tcPr>
            <w:tcW w:w="1454" w:type="dxa"/>
            <w:shd w:val="clear" w:color="auto" w:fill="FFFFFF"/>
            <w:tcMar>
              <w:top w:w="25" w:type="dxa"/>
              <w:left w:w="30" w:type="dxa"/>
              <w:bottom w:w="25" w:type="dxa"/>
              <w:right w:w="30" w:type="dxa"/>
            </w:tcMar>
            <w:vAlign w:val="center"/>
          </w:tcPr>
          <w:p w14:paraId="361C622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388FF2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291BE10">
            <w:pPr>
              <w:spacing w:before="0" w:after="0" w:line="240" w:lineRule="auto"/>
              <w:jc w:val="left"/>
            </w:pPr>
            <w:r>
              <w:rPr>
                <w:rFonts w:ascii="Times New Roman" w:hAnsi="Times New Roman" w:eastAsia="Times New Roman" w:cs="Times New Roman"/>
                <w:b w:val="0"/>
                <w:color w:val="000000"/>
                <w:sz w:val="17"/>
              </w:rPr>
              <w:t>C(race_name)[T.2024 Rimini]</w:t>
            </w:r>
          </w:p>
        </w:tc>
        <w:tc>
          <w:tcPr>
            <w:tcW w:w="1454" w:type="dxa"/>
            <w:shd w:val="clear" w:color="auto" w:fill="FFFFFF"/>
            <w:tcMar>
              <w:top w:w="25" w:type="dxa"/>
              <w:left w:w="30" w:type="dxa"/>
              <w:bottom w:w="25" w:type="dxa"/>
              <w:right w:w="30" w:type="dxa"/>
            </w:tcMar>
            <w:vAlign w:val="center"/>
          </w:tcPr>
          <w:p w14:paraId="00DF8077">
            <w:pPr>
              <w:spacing w:before="0" w:after="0" w:line="240" w:lineRule="auto"/>
              <w:jc w:val="left"/>
            </w:pPr>
            <w:r>
              <w:rPr>
                <w:rFonts w:ascii="Times New Roman" w:hAnsi="Times New Roman" w:eastAsia="Times New Roman" w:cs="Times New Roman"/>
                <w:b w:val="0"/>
                <w:color w:val="000000"/>
                <w:sz w:val="17"/>
              </w:rPr>
              <w:t>49.186</w:t>
            </w:r>
          </w:p>
        </w:tc>
        <w:tc>
          <w:tcPr>
            <w:tcW w:w="1454" w:type="dxa"/>
            <w:shd w:val="clear" w:color="auto" w:fill="FFFFFF"/>
            <w:tcMar>
              <w:top w:w="25" w:type="dxa"/>
              <w:left w:w="30" w:type="dxa"/>
              <w:bottom w:w="25" w:type="dxa"/>
              <w:right w:w="30" w:type="dxa"/>
            </w:tcMar>
            <w:vAlign w:val="center"/>
          </w:tcPr>
          <w:p w14:paraId="552A6A7A">
            <w:pPr>
              <w:spacing w:before="0" w:after="0" w:line="240" w:lineRule="auto"/>
              <w:jc w:val="left"/>
            </w:pPr>
            <w:r>
              <w:rPr>
                <w:rFonts w:ascii="Times New Roman" w:hAnsi="Times New Roman" w:eastAsia="Times New Roman" w:cs="Times New Roman"/>
                <w:b w:val="0"/>
                <w:color w:val="000000"/>
                <w:sz w:val="17"/>
              </w:rPr>
              <w:t>2.77</w:t>
            </w:r>
          </w:p>
        </w:tc>
        <w:tc>
          <w:tcPr>
            <w:tcW w:w="1454" w:type="dxa"/>
            <w:shd w:val="clear" w:color="auto" w:fill="FFFFFF"/>
            <w:tcMar>
              <w:top w:w="25" w:type="dxa"/>
              <w:left w:w="30" w:type="dxa"/>
              <w:bottom w:w="25" w:type="dxa"/>
              <w:right w:w="30" w:type="dxa"/>
            </w:tcMar>
            <w:vAlign w:val="center"/>
          </w:tcPr>
          <w:p w14:paraId="58D58029">
            <w:pPr>
              <w:spacing w:before="0" w:after="0" w:line="240" w:lineRule="auto"/>
              <w:jc w:val="left"/>
            </w:pPr>
            <w:r>
              <w:rPr>
                <w:rFonts w:ascii="Times New Roman" w:hAnsi="Times New Roman" w:eastAsia="Times New Roman" w:cs="Times New Roman"/>
                <w:b w:val="0"/>
                <w:color w:val="000000"/>
                <w:sz w:val="17"/>
              </w:rPr>
              <w:t>43.758</w:t>
            </w:r>
          </w:p>
        </w:tc>
        <w:tc>
          <w:tcPr>
            <w:tcW w:w="1454" w:type="dxa"/>
            <w:shd w:val="clear" w:color="auto" w:fill="FFFFFF"/>
            <w:tcMar>
              <w:top w:w="25" w:type="dxa"/>
              <w:left w:w="30" w:type="dxa"/>
              <w:bottom w:w="25" w:type="dxa"/>
              <w:right w:w="30" w:type="dxa"/>
            </w:tcMar>
            <w:vAlign w:val="center"/>
          </w:tcPr>
          <w:p w14:paraId="680AFAAE">
            <w:pPr>
              <w:spacing w:before="0" w:after="0" w:line="240" w:lineRule="auto"/>
              <w:jc w:val="left"/>
            </w:pPr>
            <w:r>
              <w:rPr>
                <w:rFonts w:ascii="Times New Roman" w:hAnsi="Times New Roman" w:eastAsia="Times New Roman" w:cs="Times New Roman"/>
                <w:b w:val="0"/>
                <w:color w:val="000000"/>
                <w:sz w:val="17"/>
              </w:rPr>
              <w:t>54.614</w:t>
            </w:r>
          </w:p>
        </w:tc>
        <w:tc>
          <w:tcPr>
            <w:tcW w:w="1454" w:type="dxa"/>
            <w:shd w:val="clear" w:color="auto" w:fill="FFFFFF"/>
            <w:tcMar>
              <w:top w:w="25" w:type="dxa"/>
              <w:left w:w="30" w:type="dxa"/>
              <w:bottom w:w="25" w:type="dxa"/>
              <w:right w:w="30" w:type="dxa"/>
            </w:tcMar>
            <w:vAlign w:val="center"/>
          </w:tcPr>
          <w:p w14:paraId="59DB0FD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D7BE40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EDA07C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5F7E82C">
        <w:trPr>
          <w:jc w:val="center"/>
        </w:trPr>
        <w:tc>
          <w:tcPr>
            <w:tcW w:w="1454" w:type="dxa"/>
            <w:shd w:val="clear" w:color="auto" w:fill="FFFFFF"/>
            <w:tcMar>
              <w:top w:w="25" w:type="dxa"/>
              <w:left w:w="30" w:type="dxa"/>
              <w:bottom w:w="25" w:type="dxa"/>
              <w:right w:w="30" w:type="dxa"/>
            </w:tcMar>
            <w:vAlign w:val="center"/>
          </w:tcPr>
          <w:p w14:paraId="3D0FCE4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1CA8B1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7412055">
            <w:pPr>
              <w:spacing w:before="0" w:after="0" w:line="240" w:lineRule="auto"/>
              <w:jc w:val="left"/>
            </w:pPr>
            <w:r>
              <w:rPr>
                <w:rFonts w:ascii="Times New Roman" w:hAnsi="Times New Roman" w:eastAsia="Times New Roman" w:cs="Times New Roman"/>
                <w:b w:val="0"/>
                <w:color w:val="000000"/>
                <w:sz w:val="17"/>
              </w:rPr>
              <w:t>C(race_name)[T.2024 Rotterdam]</w:t>
            </w:r>
          </w:p>
        </w:tc>
        <w:tc>
          <w:tcPr>
            <w:tcW w:w="1454" w:type="dxa"/>
            <w:shd w:val="clear" w:color="auto" w:fill="FFFFFF"/>
            <w:tcMar>
              <w:top w:w="25" w:type="dxa"/>
              <w:left w:w="30" w:type="dxa"/>
              <w:bottom w:w="25" w:type="dxa"/>
              <w:right w:w="30" w:type="dxa"/>
            </w:tcMar>
            <w:vAlign w:val="center"/>
          </w:tcPr>
          <w:p w14:paraId="679E7517">
            <w:pPr>
              <w:spacing w:before="0" w:after="0" w:line="240" w:lineRule="auto"/>
              <w:jc w:val="left"/>
            </w:pPr>
            <w:r>
              <w:rPr>
                <w:rFonts w:ascii="Times New Roman" w:hAnsi="Times New Roman" w:eastAsia="Times New Roman" w:cs="Times New Roman"/>
                <w:b w:val="0"/>
                <w:color w:val="000000"/>
                <w:sz w:val="17"/>
              </w:rPr>
              <w:t>24.525</w:t>
            </w:r>
          </w:p>
        </w:tc>
        <w:tc>
          <w:tcPr>
            <w:tcW w:w="1454" w:type="dxa"/>
            <w:shd w:val="clear" w:color="auto" w:fill="FFFFFF"/>
            <w:tcMar>
              <w:top w:w="25" w:type="dxa"/>
              <w:left w:w="30" w:type="dxa"/>
              <w:bottom w:w="25" w:type="dxa"/>
              <w:right w:w="30" w:type="dxa"/>
            </w:tcMar>
            <w:vAlign w:val="center"/>
          </w:tcPr>
          <w:p w14:paraId="0C6883AA">
            <w:pPr>
              <w:spacing w:before="0" w:after="0" w:line="240" w:lineRule="auto"/>
              <w:jc w:val="left"/>
            </w:pPr>
            <w:r>
              <w:rPr>
                <w:rFonts w:ascii="Times New Roman" w:hAnsi="Times New Roman" w:eastAsia="Times New Roman" w:cs="Times New Roman"/>
                <w:b w:val="0"/>
                <w:color w:val="000000"/>
                <w:sz w:val="17"/>
              </w:rPr>
              <w:t>1.72</w:t>
            </w:r>
          </w:p>
        </w:tc>
        <w:tc>
          <w:tcPr>
            <w:tcW w:w="1454" w:type="dxa"/>
            <w:shd w:val="clear" w:color="auto" w:fill="FFFFFF"/>
            <w:tcMar>
              <w:top w:w="25" w:type="dxa"/>
              <w:left w:w="30" w:type="dxa"/>
              <w:bottom w:w="25" w:type="dxa"/>
              <w:right w:w="30" w:type="dxa"/>
            </w:tcMar>
            <w:vAlign w:val="center"/>
          </w:tcPr>
          <w:p w14:paraId="69218E9D">
            <w:pPr>
              <w:spacing w:before="0" w:after="0" w:line="240" w:lineRule="auto"/>
              <w:jc w:val="left"/>
            </w:pPr>
            <w:r>
              <w:rPr>
                <w:rFonts w:ascii="Times New Roman" w:hAnsi="Times New Roman" w:eastAsia="Times New Roman" w:cs="Times New Roman"/>
                <w:b w:val="0"/>
                <w:color w:val="000000"/>
                <w:sz w:val="17"/>
              </w:rPr>
              <w:t>21.154</w:t>
            </w:r>
          </w:p>
        </w:tc>
        <w:tc>
          <w:tcPr>
            <w:tcW w:w="1454" w:type="dxa"/>
            <w:shd w:val="clear" w:color="auto" w:fill="FFFFFF"/>
            <w:tcMar>
              <w:top w:w="25" w:type="dxa"/>
              <w:left w:w="30" w:type="dxa"/>
              <w:bottom w:w="25" w:type="dxa"/>
              <w:right w:w="30" w:type="dxa"/>
            </w:tcMar>
            <w:vAlign w:val="center"/>
          </w:tcPr>
          <w:p w14:paraId="633D89E8">
            <w:pPr>
              <w:spacing w:before="0" w:after="0" w:line="240" w:lineRule="auto"/>
              <w:jc w:val="left"/>
            </w:pPr>
            <w:r>
              <w:rPr>
                <w:rFonts w:ascii="Times New Roman" w:hAnsi="Times New Roman" w:eastAsia="Times New Roman" w:cs="Times New Roman"/>
                <w:b w:val="0"/>
                <w:color w:val="000000"/>
                <w:sz w:val="17"/>
              </w:rPr>
              <w:t>27.896</w:t>
            </w:r>
          </w:p>
        </w:tc>
        <w:tc>
          <w:tcPr>
            <w:tcW w:w="1454" w:type="dxa"/>
            <w:shd w:val="clear" w:color="auto" w:fill="FFFFFF"/>
            <w:tcMar>
              <w:top w:w="25" w:type="dxa"/>
              <w:left w:w="30" w:type="dxa"/>
              <w:bottom w:w="25" w:type="dxa"/>
              <w:right w:w="30" w:type="dxa"/>
            </w:tcMar>
            <w:vAlign w:val="center"/>
          </w:tcPr>
          <w:p w14:paraId="3B861BB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8363E1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E28E30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284AB97">
        <w:trPr>
          <w:jc w:val="center"/>
        </w:trPr>
        <w:tc>
          <w:tcPr>
            <w:tcW w:w="1454" w:type="dxa"/>
            <w:shd w:val="clear" w:color="auto" w:fill="FFFFFF"/>
            <w:tcMar>
              <w:top w:w="25" w:type="dxa"/>
              <w:left w:w="30" w:type="dxa"/>
              <w:bottom w:w="25" w:type="dxa"/>
              <w:right w:w="30" w:type="dxa"/>
            </w:tcMar>
            <w:vAlign w:val="center"/>
          </w:tcPr>
          <w:p w14:paraId="027F8F7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7D1B1B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92B4FF0">
            <w:pPr>
              <w:spacing w:before="0" w:after="0" w:line="240" w:lineRule="auto"/>
              <w:jc w:val="left"/>
            </w:pPr>
            <w:r>
              <w:rPr>
                <w:rFonts w:ascii="Times New Roman" w:hAnsi="Times New Roman" w:eastAsia="Times New Roman" w:cs="Times New Roman"/>
                <w:b w:val="0"/>
                <w:color w:val="000000"/>
                <w:sz w:val="17"/>
              </w:rPr>
              <w:t>C(race_name)[T.2024 Singapore]</w:t>
            </w:r>
          </w:p>
        </w:tc>
        <w:tc>
          <w:tcPr>
            <w:tcW w:w="1454" w:type="dxa"/>
            <w:shd w:val="clear" w:color="auto" w:fill="FFFFFF"/>
            <w:tcMar>
              <w:top w:w="25" w:type="dxa"/>
              <w:left w:w="30" w:type="dxa"/>
              <w:bottom w:w="25" w:type="dxa"/>
              <w:right w:w="30" w:type="dxa"/>
            </w:tcMar>
            <w:vAlign w:val="center"/>
          </w:tcPr>
          <w:p w14:paraId="68ADB243">
            <w:pPr>
              <w:spacing w:before="0" w:after="0" w:line="240" w:lineRule="auto"/>
              <w:jc w:val="left"/>
            </w:pPr>
            <w:r>
              <w:rPr>
                <w:rFonts w:ascii="Times New Roman" w:hAnsi="Times New Roman" w:eastAsia="Times New Roman" w:cs="Times New Roman"/>
                <w:b w:val="0"/>
                <w:color w:val="000000"/>
                <w:sz w:val="17"/>
              </w:rPr>
              <w:t>41.844</w:t>
            </w:r>
          </w:p>
        </w:tc>
        <w:tc>
          <w:tcPr>
            <w:tcW w:w="1454" w:type="dxa"/>
            <w:shd w:val="clear" w:color="auto" w:fill="FFFFFF"/>
            <w:tcMar>
              <w:top w:w="25" w:type="dxa"/>
              <w:left w:w="30" w:type="dxa"/>
              <w:bottom w:w="25" w:type="dxa"/>
              <w:right w:w="30" w:type="dxa"/>
            </w:tcMar>
            <w:vAlign w:val="center"/>
          </w:tcPr>
          <w:p w14:paraId="4D68DDB2">
            <w:pPr>
              <w:spacing w:before="0" w:after="0" w:line="240" w:lineRule="auto"/>
              <w:jc w:val="left"/>
            </w:pPr>
            <w:r>
              <w:rPr>
                <w:rFonts w:ascii="Times New Roman" w:hAnsi="Times New Roman" w:eastAsia="Times New Roman" w:cs="Times New Roman"/>
                <w:b w:val="0"/>
                <w:color w:val="000000"/>
                <w:sz w:val="17"/>
              </w:rPr>
              <w:t>2.014</w:t>
            </w:r>
          </w:p>
        </w:tc>
        <w:tc>
          <w:tcPr>
            <w:tcW w:w="1454" w:type="dxa"/>
            <w:shd w:val="clear" w:color="auto" w:fill="FFFFFF"/>
            <w:tcMar>
              <w:top w:w="25" w:type="dxa"/>
              <w:left w:w="30" w:type="dxa"/>
              <w:bottom w:w="25" w:type="dxa"/>
              <w:right w:w="30" w:type="dxa"/>
            </w:tcMar>
            <w:vAlign w:val="center"/>
          </w:tcPr>
          <w:p w14:paraId="25A85FEE">
            <w:pPr>
              <w:spacing w:before="0" w:after="0" w:line="240" w:lineRule="auto"/>
              <w:jc w:val="left"/>
            </w:pPr>
            <w:r>
              <w:rPr>
                <w:rFonts w:ascii="Times New Roman" w:hAnsi="Times New Roman" w:eastAsia="Times New Roman" w:cs="Times New Roman"/>
                <w:b w:val="0"/>
                <w:color w:val="000000"/>
                <w:sz w:val="17"/>
              </w:rPr>
              <w:t>37.896</w:t>
            </w:r>
          </w:p>
        </w:tc>
        <w:tc>
          <w:tcPr>
            <w:tcW w:w="1454" w:type="dxa"/>
            <w:shd w:val="clear" w:color="auto" w:fill="FFFFFF"/>
            <w:tcMar>
              <w:top w:w="25" w:type="dxa"/>
              <w:left w:w="30" w:type="dxa"/>
              <w:bottom w:w="25" w:type="dxa"/>
              <w:right w:w="30" w:type="dxa"/>
            </w:tcMar>
            <w:vAlign w:val="center"/>
          </w:tcPr>
          <w:p w14:paraId="12236460">
            <w:pPr>
              <w:spacing w:before="0" w:after="0" w:line="240" w:lineRule="auto"/>
              <w:jc w:val="left"/>
            </w:pPr>
            <w:r>
              <w:rPr>
                <w:rFonts w:ascii="Times New Roman" w:hAnsi="Times New Roman" w:eastAsia="Times New Roman" w:cs="Times New Roman"/>
                <w:b w:val="0"/>
                <w:color w:val="000000"/>
                <w:sz w:val="17"/>
              </w:rPr>
              <w:t>45.792</w:t>
            </w:r>
          </w:p>
        </w:tc>
        <w:tc>
          <w:tcPr>
            <w:tcW w:w="1454" w:type="dxa"/>
            <w:shd w:val="clear" w:color="auto" w:fill="FFFFFF"/>
            <w:tcMar>
              <w:top w:w="25" w:type="dxa"/>
              <w:left w:w="30" w:type="dxa"/>
              <w:bottom w:w="25" w:type="dxa"/>
              <w:right w:w="30" w:type="dxa"/>
            </w:tcMar>
            <w:vAlign w:val="center"/>
          </w:tcPr>
          <w:p w14:paraId="3B6DE66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639998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11C816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290CE5B">
        <w:trPr>
          <w:jc w:val="center"/>
        </w:trPr>
        <w:tc>
          <w:tcPr>
            <w:tcW w:w="1454" w:type="dxa"/>
            <w:shd w:val="clear" w:color="auto" w:fill="FFFFFF"/>
            <w:tcMar>
              <w:top w:w="25" w:type="dxa"/>
              <w:left w:w="30" w:type="dxa"/>
              <w:bottom w:w="25" w:type="dxa"/>
              <w:right w:w="30" w:type="dxa"/>
            </w:tcMar>
            <w:vAlign w:val="center"/>
          </w:tcPr>
          <w:p w14:paraId="716FBB6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6BA794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B2AFB2C">
            <w:pPr>
              <w:spacing w:before="0" w:after="0" w:line="240" w:lineRule="auto"/>
              <w:jc w:val="left"/>
            </w:pPr>
            <w:r>
              <w:rPr>
                <w:rFonts w:ascii="Times New Roman" w:hAnsi="Times New Roman" w:eastAsia="Times New Roman" w:cs="Times New Roman"/>
                <w:b w:val="0"/>
                <w:color w:val="000000"/>
                <w:sz w:val="17"/>
              </w:rPr>
              <w:t>C(race_name)[T.2024 Singapore National Stadium]</w:t>
            </w:r>
          </w:p>
        </w:tc>
        <w:tc>
          <w:tcPr>
            <w:tcW w:w="1454" w:type="dxa"/>
            <w:shd w:val="clear" w:color="auto" w:fill="FFFFFF"/>
            <w:tcMar>
              <w:top w:w="25" w:type="dxa"/>
              <w:left w:w="30" w:type="dxa"/>
              <w:bottom w:w="25" w:type="dxa"/>
              <w:right w:w="30" w:type="dxa"/>
            </w:tcMar>
            <w:vAlign w:val="center"/>
          </w:tcPr>
          <w:p w14:paraId="0CAEA36B">
            <w:pPr>
              <w:spacing w:before="0" w:after="0" w:line="240" w:lineRule="auto"/>
              <w:jc w:val="left"/>
            </w:pPr>
            <w:r>
              <w:rPr>
                <w:rFonts w:ascii="Times New Roman" w:hAnsi="Times New Roman" w:eastAsia="Times New Roman" w:cs="Times New Roman"/>
                <w:b w:val="0"/>
                <w:color w:val="000000"/>
                <w:sz w:val="17"/>
              </w:rPr>
              <w:t>43.735</w:t>
            </w:r>
          </w:p>
        </w:tc>
        <w:tc>
          <w:tcPr>
            <w:tcW w:w="1454" w:type="dxa"/>
            <w:shd w:val="clear" w:color="auto" w:fill="FFFFFF"/>
            <w:tcMar>
              <w:top w:w="25" w:type="dxa"/>
              <w:left w:w="30" w:type="dxa"/>
              <w:bottom w:w="25" w:type="dxa"/>
              <w:right w:w="30" w:type="dxa"/>
            </w:tcMar>
            <w:vAlign w:val="center"/>
          </w:tcPr>
          <w:p w14:paraId="1220E869">
            <w:pPr>
              <w:spacing w:before="0" w:after="0" w:line="240" w:lineRule="auto"/>
              <w:jc w:val="left"/>
            </w:pPr>
            <w:r>
              <w:rPr>
                <w:rFonts w:ascii="Times New Roman" w:hAnsi="Times New Roman" w:eastAsia="Times New Roman" w:cs="Times New Roman"/>
                <w:b w:val="0"/>
                <w:color w:val="000000"/>
                <w:sz w:val="17"/>
              </w:rPr>
              <w:t>3.115</w:t>
            </w:r>
          </w:p>
        </w:tc>
        <w:tc>
          <w:tcPr>
            <w:tcW w:w="1454" w:type="dxa"/>
            <w:shd w:val="clear" w:color="auto" w:fill="FFFFFF"/>
            <w:tcMar>
              <w:top w:w="25" w:type="dxa"/>
              <w:left w:w="30" w:type="dxa"/>
              <w:bottom w:w="25" w:type="dxa"/>
              <w:right w:w="30" w:type="dxa"/>
            </w:tcMar>
            <w:vAlign w:val="center"/>
          </w:tcPr>
          <w:p w14:paraId="3ED3675C">
            <w:pPr>
              <w:spacing w:before="0" w:after="0" w:line="240" w:lineRule="auto"/>
              <w:jc w:val="left"/>
            </w:pPr>
            <w:r>
              <w:rPr>
                <w:rFonts w:ascii="Times New Roman" w:hAnsi="Times New Roman" w:eastAsia="Times New Roman" w:cs="Times New Roman"/>
                <w:b w:val="0"/>
                <w:color w:val="000000"/>
                <w:sz w:val="17"/>
              </w:rPr>
              <w:t>37.629</w:t>
            </w:r>
          </w:p>
        </w:tc>
        <w:tc>
          <w:tcPr>
            <w:tcW w:w="1454" w:type="dxa"/>
            <w:shd w:val="clear" w:color="auto" w:fill="FFFFFF"/>
            <w:tcMar>
              <w:top w:w="25" w:type="dxa"/>
              <w:left w:w="30" w:type="dxa"/>
              <w:bottom w:w="25" w:type="dxa"/>
              <w:right w:w="30" w:type="dxa"/>
            </w:tcMar>
            <w:vAlign w:val="center"/>
          </w:tcPr>
          <w:p w14:paraId="39067922">
            <w:pPr>
              <w:spacing w:before="0" w:after="0" w:line="240" w:lineRule="auto"/>
              <w:jc w:val="left"/>
            </w:pPr>
            <w:r>
              <w:rPr>
                <w:rFonts w:ascii="Times New Roman" w:hAnsi="Times New Roman" w:eastAsia="Times New Roman" w:cs="Times New Roman"/>
                <w:b w:val="0"/>
                <w:color w:val="000000"/>
                <w:sz w:val="17"/>
              </w:rPr>
              <w:t>49.842</w:t>
            </w:r>
          </w:p>
        </w:tc>
        <w:tc>
          <w:tcPr>
            <w:tcW w:w="1454" w:type="dxa"/>
            <w:shd w:val="clear" w:color="auto" w:fill="FFFFFF"/>
            <w:tcMar>
              <w:top w:w="25" w:type="dxa"/>
              <w:left w:w="30" w:type="dxa"/>
              <w:bottom w:w="25" w:type="dxa"/>
              <w:right w:w="30" w:type="dxa"/>
            </w:tcMar>
            <w:vAlign w:val="center"/>
          </w:tcPr>
          <w:p w14:paraId="15150FD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CDBF7D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9947E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DDC82EA">
        <w:trPr>
          <w:jc w:val="center"/>
        </w:trPr>
        <w:tc>
          <w:tcPr>
            <w:tcW w:w="1454" w:type="dxa"/>
            <w:shd w:val="clear" w:color="auto" w:fill="FFFFFF"/>
            <w:tcMar>
              <w:top w:w="25" w:type="dxa"/>
              <w:left w:w="30" w:type="dxa"/>
              <w:bottom w:w="25" w:type="dxa"/>
              <w:right w:w="30" w:type="dxa"/>
            </w:tcMar>
            <w:vAlign w:val="center"/>
          </w:tcPr>
          <w:p w14:paraId="14116D3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2024F0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FC6B0A6">
            <w:pPr>
              <w:spacing w:before="0" w:after="0" w:line="240" w:lineRule="auto"/>
              <w:jc w:val="left"/>
            </w:pPr>
            <w:r>
              <w:rPr>
                <w:rFonts w:ascii="Times New Roman" w:hAnsi="Times New Roman" w:eastAsia="Times New Roman" w:cs="Times New Roman"/>
                <w:b w:val="0"/>
                <w:color w:val="000000"/>
                <w:sz w:val="17"/>
              </w:rPr>
              <w:t>C(race_name)[T.2024 Stockholm]</w:t>
            </w:r>
          </w:p>
        </w:tc>
        <w:tc>
          <w:tcPr>
            <w:tcW w:w="1454" w:type="dxa"/>
            <w:shd w:val="clear" w:color="auto" w:fill="FFFFFF"/>
            <w:tcMar>
              <w:top w:w="25" w:type="dxa"/>
              <w:left w:w="30" w:type="dxa"/>
              <w:bottom w:w="25" w:type="dxa"/>
              <w:right w:w="30" w:type="dxa"/>
            </w:tcMar>
            <w:vAlign w:val="center"/>
          </w:tcPr>
          <w:p w14:paraId="5C74C5CC">
            <w:pPr>
              <w:spacing w:before="0" w:after="0" w:line="240" w:lineRule="auto"/>
              <w:jc w:val="left"/>
            </w:pPr>
            <w:r>
              <w:rPr>
                <w:rFonts w:ascii="Times New Roman" w:hAnsi="Times New Roman" w:eastAsia="Times New Roman" w:cs="Times New Roman"/>
                <w:b w:val="0"/>
                <w:color w:val="000000"/>
                <w:sz w:val="17"/>
              </w:rPr>
              <w:t>3.827</w:t>
            </w:r>
          </w:p>
        </w:tc>
        <w:tc>
          <w:tcPr>
            <w:tcW w:w="1454" w:type="dxa"/>
            <w:shd w:val="clear" w:color="auto" w:fill="FFFFFF"/>
            <w:tcMar>
              <w:top w:w="25" w:type="dxa"/>
              <w:left w:w="30" w:type="dxa"/>
              <w:bottom w:w="25" w:type="dxa"/>
              <w:right w:w="30" w:type="dxa"/>
            </w:tcMar>
            <w:vAlign w:val="center"/>
          </w:tcPr>
          <w:p w14:paraId="2FEBE765">
            <w:pPr>
              <w:spacing w:before="0" w:after="0" w:line="240" w:lineRule="auto"/>
              <w:jc w:val="left"/>
            </w:pPr>
            <w:r>
              <w:rPr>
                <w:rFonts w:ascii="Times New Roman" w:hAnsi="Times New Roman" w:eastAsia="Times New Roman" w:cs="Times New Roman"/>
                <w:b w:val="0"/>
                <w:color w:val="000000"/>
                <w:sz w:val="17"/>
              </w:rPr>
              <w:t>1.395</w:t>
            </w:r>
          </w:p>
        </w:tc>
        <w:tc>
          <w:tcPr>
            <w:tcW w:w="1454" w:type="dxa"/>
            <w:shd w:val="clear" w:color="auto" w:fill="FFFFFF"/>
            <w:tcMar>
              <w:top w:w="25" w:type="dxa"/>
              <w:left w:w="30" w:type="dxa"/>
              <w:bottom w:w="25" w:type="dxa"/>
              <w:right w:w="30" w:type="dxa"/>
            </w:tcMar>
            <w:vAlign w:val="center"/>
          </w:tcPr>
          <w:p w14:paraId="05C421EE">
            <w:pPr>
              <w:spacing w:before="0" w:after="0" w:line="240" w:lineRule="auto"/>
              <w:jc w:val="left"/>
            </w:pPr>
            <w:r>
              <w:rPr>
                <w:rFonts w:ascii="Times New Roman" w:hAnsi="Times New Roman" w:eastAsia="Times New Roman" w:cs="Times New Roman"/>
                <w:b w:val="0"/>
                <w:color w:val="000000"/>
                <w:sz w:val="17"/>
              </w:rPr>
              <w:t>1.094</w:t>
            </w:r>
          </w:p>
        </w:tc>
        <w:tc>
          <w:tcPr>
            <w:tcW w:w="1454" w:type="dxa"/>
            <w:shd w:val="clear" w:color="auto" w:fill="FFFFFF"/>
            <w:tcMar>
              <w:top w:w="25" w:type="dxa"/>
              <w:left w:w="30" w:type="dxa"/>
              <w:bottom w:w="25" w:type="dxa"/>
              <w:right w:w="30" w:type="dxa"/>
            </w:tcMar>
            <w:vAlign w:val="center"/>
          </w:tcPr>
          <w:p w14:paraId="4EE53C7F">
            <w:pPr>
              <w:spacing w:before="0" w:after="0" w:line="240" w:lineRule="auto"/>
              <w:jc w:val="left"/>
            </w:pPr>
            <w:r>
              <w:rPr>
                <w:rFonts w:ascii="Times New Roman" w:hAnsi="Times New Roman" w:eastAsia="Times New Roman" w:cs="Times New Roman"/>
                <w:b w:val="0"/>
                <w:color w:val="000000"/>
                <w:sz w:val="17"/>
              </w:rPr>
              <w:t>6.561</w:t>
            </w:r>
          </w:p>
        </w:tc>
        <w:tc>
          <w:tcPr>
            <w:tcW w:w="1454" w:type="dxa"/>
            <w:shd w:val="clear" w:color="auto" w:fill="FFFFFF"/>
            <w:tcMar>
              <w:top w:w="25" w:type="dxa"/>
              <w:left w:w="30" w:type="dxa"/>
              <w:bottom w:w="25" w:type="dxa"/>
              <w:right w:w="30" w:type="dxa"/>
            </w:tcMar>
            <w:vAlign w:val="center"/>
          </w:tcPr>
          <w:p w14:paraId="076EBDF8">
            <w:pPr>
              <w:spacing w:before="0" w:after="0" w:line="240" w:lineRule="auto"/>
              <w:jc w:val="left"/>
            </w:pPr>
            <w:r>
              <w:rPr>
                <w:rFonts w:ascii="Times New Roman" w:hAnsi="Times New Roman" w:eastAsia="Times New Roman" w:cs="Times New Roman"/>
                <w:b w:val="0"/>
                <w:color w:val="000000"/>
                <w:sz w:val="17"/>
              </w:rPr>
              <w:t>0.006</w:t>
            </w:r>
          </w:p>
        </w:tc>
        <w:tc>
          <w:tcPr>
            <w:tcW w:w="1454" w:type="dxa"/>
            <w:shd w:val="clear" w:color="auto" w:fill="FFFFFF"/>
            <w:tcMar>
              <w:top w:w="25" w:type="dxa"/>
              <w:left w:w="30" w:type="dxa"/>
              <w:bottom w:w="25" w:type="dxa"/>
              <w:right w:w="30" w:type="dxa"/>
            </w:tcMar>
            <w:vAlign w:val="center"/>
          </w:tcPr>
          <w:p w14:paraId="0705F07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78CD6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9705EF0">
        <w:trPr>
          <w:jc w:val="center"/>
        </w:trPr>
        <w:tc>
          <w:tcPr>
            <w:tcW w:w="1454" w:type="dxa"/>
            <w:shd w:val="clear" w:color="auto" w:fill="FFFFFF"/>
            <w:tcMar>
              <w:top w:w="25" w:type="dxa"/>
              <w:left w:w="30" w:type="dxa"/>
              <w:bottom w:w="25" w:type="dxa"/>
              <w:right w:w="30" w:type="dxa"/>
            </w:tcMar>
            <w:vAlign w:val="center"/>
          </w:tcPr>
          <w:p w14:paraId="28DF6FF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2674ED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E3951E9">
            <w:pPr>
              <w:spacing w:before="0" w:after="0" w:line="240" w:lineRule="auto"/>
              <w:jc w:val="left"/>
            </w:pPr>
            <w:r>
              <w:rPr>
                <w:rFonts w:ascii="Times New Roman" w:hAnsi="Times New Roman" w:eastAsia="Times New Roman" w:cs="Times New Roman"/>
                <w:b w:val="0"/>
                <w:color w:val="000000"/>
                <w:sz w:val="17"/>
              </w:rPr>
              <w:t>C(race_name)[T.2024 Stuttgart]</w:t>
            </w:r>
          </w:p>
        </w:tc>
        <w:tc>
          <w:tcPr>
            <w:tcW w:w="1454" w:type="dxa"/>
            <w:shd w:val="clear" w:color="auto" w:fill="FFFFFF"/>
            <w:tcMar>
              <w:top w:w="25" w:type="dxa"/>
              <w:left w:w="30" w:type="dxa"/>
              <w:bottom w:w="25" w:type="dxa"/>
              <w:right w:w="30" w:type="dxa"/>
            </w:tcMar>
            <w:vAlign w:val="center"/>
          </w:tcPr>
          <w:p w14:paraId="5ACB9628">
            <w:pPr>
              <w:spacing w:before="0" w:after="0" w:line="240" w:lineRule="auto"/>
              <w:jc w:val="left"/>
            </w:pPr>
            <w:r>
              <w:rPr>
                <w:rFonts w:ascii="Times New Roman" w:hAnsi="Times New Roman" w:eastAsia="Times New Roman" w:cs="Times New Roman"/>
                <w:b w:val="0"/>
                <w:color w:val="000000"/>
                <w:sz w:val="17"/>
              </w:rPr>
              <w:t>4.288</w:t>
            </w:r>
          </w:p>
        </w:tc>
        <w:tc>
          <w:tcPr>
            <w:tcW w:w="1454" w:type="dxa"/>
            <w:shd w:val="clear" w:color="auto" w:fill="FFFFFF"/>
            <w:tcMar>
              <w:top w:w="25" w:type="dxa"/>
              <w:left w:w="30" w:type="dxa"/>
              <w:bottom w:w="25" w:type="dxa"/>
              <w:right w:w="30" w:type="dxa"/>
            </w:tcMar>
            <w:vAlign w:val="center"/>
          </w:tcPr>
          <w:p w14:paraId="24248CE3">
            <w:pPr>
              <w:spacing w:before="0" w:after="0" w:line="240" w:lineRule="auto"/>
              <w:jc w:val="left"/>
            </w:pPr>
            <w:r>
              <w:rPr>
                <w:rFonts w:ascii="Times New Roman" w:hAnsi="Times New Roman" w:eastAsia="Times New Roman" w:cs="Times New Roman"/>
                <w:b w:val="0"/>
                <w:color w:val="000000"/>
                <w:sz w:val="17"/>
              </w:rPr>
              <w:t>1.626</w:t>
            </w:r>
          </w:p>
        </w:tc>
        <w:tc>
          <w:tcPr>
            <w:tcW w:w="1454" w:type="dxa"/>
            <w:shd w:val="clear" w:color="auto" w:fill="FFFFFF"/>
            <w:tcMar>
              <w:top w:w="25" w:type="dxa"/>
              <w:left w:w="30" w:type="dxa"/>
              <w:bottom w:w="25" w:type="dxa"/>
              <w:right w:w="30" w:type="dxa"/>
            </w:tcMar>
            <w:vAlign w:val="center"/>
          </w:tcPr>
          <w:p w14:paraId="3D52B2D3">
            <w:pPr>
              <w:spacing w:before="0" w:after="0" w:line="240" w:lineRule="auto"/>
              <w:jc w:val="left"/>
            </w:pPr>
            <w:r>
              <w:rPr>
                <w:rFonts w:ascii="Times New Roman" w:hAnsi="Times New Roman" w:eastAsia="Times New Roman" w:cs="Times New Roman"/>
                <w:b w:val="0"/>
                <w:color w:val="000000"/>
                <w:sz w:val="17"/>
              </w:rPr>
              <w:t>1.1</w:t>
            </w:r>
          </w:p>
        </w:tc>
        <w:tc>
          <w:tcPr>
            <w:tcW w:w="1454" w:type="dxa"/>
            <w:shd w:val="clear" w:color="auto" w:fill="FFFFFF"/>
            <w:tcMar>
              <w:top w:w="25" w:type="dxa"/>
              <w:left w:w="30" w:type="dxa"/>
              <w:bottom w:w="25" w:type="dxa"/>
              <w:right w:w="30" w:type="dxa"/>
            </w:tcMar>
            <w:vAlign w:val="center"/>
          </w:tcPr>
          <w:p w14:paraId="382CB511">
            <w:pPr>
              <w:spacing w:before="0" w:after="0" w:line="240" w:lineRule="auto"/>
              <w:jc w:val="left"/>
            </w:pPr>
            <w:r>
              <w:rPr>
                <w:rFonts w:ascii="Times New Roman" w:hAnsi="Times New Roman" w:eastAsia="Times New Roman" w:cs="Times New Roman"/>
                <w:b w:val="0"/>
                <w:color w:val="000000"/>
                <w:sz w:val="17"/>
              </w:rPr>
              <w:t>7.475</w:t>
            </w:r>
          </w:p>
        </w:tc>
        <w:tc>
          <w:tcPr>
            <w:tcW w:w="1454" w:type="dxa"/>
            <w:shd w:val="clear" w:color="auto" w:fill="FFFFFF"/>
            <w:tcMar>
              <w:top w:w="25" w:type="dxa"/>
              <w:left w:w="30" w:type="dxa"/>
              <w:bottom w:w="25" w:type="dxa"/>
              <w:right w:w="30" w:type="dxa"/>
            </w:tcMar>
            <w:vAlign w:val="center"/>
          </w:tcPr>
          <w:p w14:paraId="012422FC">
            <w:pPr>
              <w:spacing w:before="0" w:after="0" w:line="240" w:lineRule="auto"/>
              <w:jc w:val="left"/>
            </w:pPr>
            <w:r>
              <w:rPr>
                <w:rFonts w:ascii="Times New Roman" w:hAnsi="Times New Roman" w:eastAsia="Times New Roman" w:cs="Times New Roman"/>
                <w:b w:val="0"/>
                <w:color w:val="000000"/>
                <w:sz w:val="17"/>
              </w:rPr>
              <w:t>0.008</w:t>
            </w:r>
          </w:p>
        </w:tc>
        <w:tc>
          <w:tcPr>
            <w:tcW w:w="1454" w:type="dxa"/>
            <w:shd w:val="clear" w:color="auto" w:fill="FFFFFF"/>
            <w:tcMar>
              <w:top w:w="25" w:type="dxa"/>
              <w:left w:w="30" w:type="dxa"/>
              <w:bottom w:w="25" w:type="dxa"/>
              <w:right w:w="30" w:type="dxa"/>
            </w:tcMar>
            <w:vAlign w:val="center"/>
          </w:tcPr>
          <w:p w14:paraId="68D7F4C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9C205C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30278DA">
        <w:trPr>
          <w:jc w:val="center"/>
        </w:trPr>
        <w:tc>
          <w:tcPr>
            <w:tcW w:w="1454" w:type="dxa"/>
            <w:shd w:val="clear" w:color="auto" w:fill="FFFFFF"/>
            <w:tcMar>
              <w:top w:w="25" w:type="dxa"/>
              <w:left w:w="30" w:type="dxa"/>
              <w:bottom w:w="25" w:type="dxa"/>
              <w:right w:w="30" w:type="dxa"/>
            </w:tcMar>
            <w:vAlign w:val="center"/>
          </w:tcPr>
          <w:p w14:paraId="160BEA3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5E53DE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711A264">
            <w:pPr>
              <w:spacing w:before="0" w:after="0" w:line="240" w:lineRule="auto"/>
              <w:jc w:val="left"/>
            </w:pPr>
            <w:r>
              <w:rPr>
                <w:rFonts w:ascii="Times New Roman" w:hAnsi="Times New Roman" w:eastAsia="Times New Roman" w:cs="Times New Roman"/>
                <w:b w:val="0"/>
                <w:color w:val="000000"/>
                <w:sz w:val="17"/>
              </w:rPr>
              <w:t>C(race_name)[T.2024 Sydney]</w:t>
            </w:r>
          </w:p>
        </w:tc>
        <w:tc>
          <w:tcPr>
            <w:tcW w:w="1454" w:type="dxa"/>
            <w:shd w:val="clear" w:color="auto" w:fill="FFFFFF"/>
            <w:tcMar>
              <w:top w:w="25" w:type="dxa"/>
              <w:left w:w="30" w:type="dxa"/>
              <w:bottom w:w="25" w:type="dxa"/>
              <w:right w:w="30" w:type="dxa"/>
            </w:tcMar>
            <w:vAlign w:val="center"/>
          </w:tcPr>
          <w:p w14:paraId="5534A41D">
            <w:pPr>
              <w:spacing w:before="0" w:after="0" w:line="240" w:lineRule="auto"/>
              <w:jc w:val="left"/>
            </w:pPr>
            <w:r>
              <w:rPr>
                <w:rFonts w:ascii="Times New Roman" w:hAnsi="Times New Roman" w:eastAsia="Times New Roman" w:cs="Times New Roman"/>
                <w:b w:val="0"/>
                <w:color w:val="000000"/>
                <w:sz w:val="17"/>
              </w:rPr>
              <w:t>34.277</w:t>
            </w:r>
          </w:p>
        </w:tc>
        <w:tc>
          <w:tcPr>
            <w:tcW w:w="1454" w:type="dxa"/>
            <w:shd w:val="clear" w:color="auto" w:fill="FFFFFF"/>
            <w:tcMar>
              <w:top w:w="25" w:type="dxa"/>
              <w:left w:w="30" w:type="dxa"/>
              <w:bottom w:w="25" w:type="dxa"/>
              <w:right w:w="30" w:type="dxa"/>
            </w:tcMar>
            <w:vAlign w:val="center"/>
          </w:tcPr>
          <w:p w14:paraId="30A8A0E1">
            <w:pPr>
              <w:spacing w:before="0" w:after="0" w:line="240" w:lineRule="auto"/>
              <w:jc w:val="left"/>
            </w:pPr>
            <w:r>
              <w:rPr>
                <w:rFonts w:ascii="Times New Roman" w:hAnsi="Times New Roman" w:eastAsia="Times New Roman" w:cs="Times New Roman"/>
                <w:b w:val="0"/>
                <w:color w:val="000000"/>
                <w:sz w:val="17"/>
              </w:rPr>
              <w:t>2.029</w:t>
            </w:r>
          </w:p>
        </w:tc>
        <w:tc>
          <w:tcPr>
            <w:tcW w:w="1454" w:type="dxa"/>
            <w:shd w:val="clear" w:color="auto" w:fill="FFFFFF"/>
            <w:tcMar>
              <w:top w:w="25" w:type="dxa"/>
              <w:left w:w="30" w:type="dxa"/>
              <w:bottom w:w="25" w:type="dxa"/>
              <w:right w:w="30" w:type="dxa"/>
            </w:tcMar>
            <w:vAlign w:val="center"/>
          </w:tcPr>
          <w:p w14:paraId="09462666">
            <w:pPr>
              <w:spacing w:before="0" w:after="0" w:line="240" w:lineRule="auto"/>
              <w:jc w:val="left"/>
            </w:pPr>
            <w:r>
              <w:rPr>
                <w:rFonts w:ascii="Times New Roman" w:hAnsi="Times New Roman" w:eastAsia="Times New Roman" w:cs="Times New Roman"/>
                <w:b w:val="0"/>
                <w:color w:val="000000"/>
                <w:sz w:val="17"/>
              </w:rPr>
              <w:t>30.3</w:t>
            </w:r>
          </w:p>
        </w:tc>
        <w:tc>
          <w:tcPr>
            <w:tcW w:w="1454" w:type="dxa"/>
            <w:shd w:val="clear" w:color="auto" w:fill="FFFFFF"/>
            <w:tcMar>
              <w:top w:w="25" w:type="dxa"/>
              <w:left w:w="30" w:type="dxa"/>
              <w:bottom w:w="25" w:type="dxa"/>
              <w:right w:w="30" w:type="dxa"/>
            </w:tcMar>
            <w:vAlign w:val="center"/>
          </w:tcPr>
          <w:p w14:paraId="334039B5">
            <w:pPr>
              <w:spacing w:before="0" w:after="0" w:line="240" w:lineRule="auto"/>
              <w:jc w:val="left"/>
            </w:pPr>
            <w:r>
              <w:rPr>
                <w:rFonts w:ascii="Times New Roman" w:hAnsi="Times New Roman" w:eastAsia="Times New Roman" w:cs="Times New Roman"/>
                <w:b w:val="0"/>
                <w:color w:val="000000"/>
                <w:sz w:val="17"/>
              </w:rPr>
              <w:t>38.254</w:t>
            </w:r>
          </w:p>
        </w:tc>
        <w:tc>
          <w:tcPr>
            <w:tcW w:w="1454" w:type="dxa"/>
            <w:shd w:val="clear" w:color="auto" w:fill="FFFFFF"/>
            <w:tcMar>
              <w:top w:w="25" w:type="dxa"/>
              <w:left w:w="30" w:type="dxa"/>
              <w:bottom w:w="25" w:type="dxa"/>
              <w:right w:w="30" w:type="dxa"/>
            </w:tcMar>
            <w:vAlign w:val="center"/>
          </w:tcPr>
          <w:p w14:paraId="51BDDCA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B081D9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6FC818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C92B391">
        <w:trPr>
          <w:jc w:val="center"/>
        </w:trPr>
        <w:tc>
          <w:tcPr>
            <w:tcW w:w="1454" w:type="dxa"/>
            <w:shd w:val="clear" w:color="auto" w:fill="FFFFFF"/>
            <w:tcMar>
              <w:top w:w="25" w:type="dxa"/>
              <w:left w:w="30" w:type="dxa"/>
              <w:bottom w:w="25" w:type="dxa"/>
              <w:right w:w="30" w:type="dxa"/>
            </w:tcMar>
            <w:vAlign w:val="center"/>
          </w:tcPr>
          <w:p w14:paraId="2AC25F9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97AD43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E23FFE5">
            <w:pPr>
              <w:spacing w:before="0" w:after="0" w:line="240" w:lineRule="auto"/>
              <w:jc w:val="left"/>
            </w:pPr>
            <w:r>
              <w:rPr>
                <w:rFonts w:ascii="Times New Roman" w:hAnsi="Times New Roman" w:eastAsia="Times New Roman" w:cs="Times New Roman"/>
                <w:b w:val="0"/>
                <w:color w:val="000000"/>
                <w:sz w:val="17"/>
              </w:rPr>
              <w:t>C(race_name)[T.2024 Taipeh]</w:t>
            </w:r>
          </w:p>
        </w:tc>
        <w:tc>
          <w:tcPr>
            <w:tcW w:w="1454" w:type="dxa"/>
            <w:shd w:val="clear" w:color="auto" w:fill="FFFFFF"/>
            <w:tcMar>
              <w:top w:w="25" w:type="dxa"/>
              <w:left w:w="30" w:type="dxa"/>
              <w:bottom w:w="25" w:type="dxa"/>
              <w:right w:w="30" w:type="dxa"/>
            </w:tcMar>
            <w:vAlign w:val="center"/>
          </w:tcPr>
          <w:p w14:paraId="40D6A56B">
            <w:pPr>
              <w:spacing w:before="0" w:after="0" w:line="240" w:lineRule="auto"/>
              <w:jc w:val="left"/>
            </w:pPr>
            <w:r>
              <w:rPr>
                <w:rFonts w:ascii="Times New Roman" w:hAnsi="Times New Roman" w:eastAsia="Times New Roman" w:cs="Times New Roman"/>
                <w:b w:val="0"/>
                <w:color w:val="000000"/>
                <w:sz w:val="17"/>
              </w:rPr>
              <w:t>31.162</w:t>
            </w:r>
          </w:p>
        </w:tc>
        <w:tc>
          <w:tcPr>
            <w:tcW w:w="1454" w:type="dxa"/>
            <w:shd w:val="clear" w:color="auto" w:fill="FFFFFF"/>
            <w:tcMar>
              <w:top w:w="25" w:type="dxa"/>
              <w:left w:w="30" w:type="dxa"/>
              <w:bottom w:w="25" w:type="dxa"/>
              <w:right w:w="30" w:type="dxa"/>
            </w:tcMar>
            <w:vAlign w:val="center"/>
          </w:tcPr>
          <w:p w14:paraId="5322DCA6">
            <w:pPr>
              <w:spacing w:before="0" w:after="0" w:line="240" w:lineRule="auto"/>
              <w:jc w:val="left"/>
            </w:pPr>
            <w:r>
              <w:rPr>
                <w:rFonts w:ascii="Times New Roman" w:hAnsi="Times New Roman" w:eastAsia="Times New Roman" w:cs="Times New Roman"/>
                <w:b w:val="0"/>
                <w:color w:val="000000"/>
                <w:sz w:val="17"/>
              </w:rPr>
              <w:t>2.474</w:t>
            </w:r>
          </w:p>
        </w:tc>
        <w:tc>
          <w:tcPr>
            <w:tcW w:w="1454" w:type="dxa"/>
            <w:shd w:val="clear" w:color="auto" w:fill="FFFFFF"/>
            <w:tcMar>
              <w:top w:w="25" w:type="dxa"/>
              <w:left w:w="30" w:type="dxa"/>
              <w:bottom w:w="25" w:type="dxa"/>
              <w:right w:w="30" w:type="dxa"/>
            </w:tcMar>
            <w:vAlign w:val="center"/>
          </w:tcPr>
          <w:p w14:paraId="47064AF4">
            <w:pPr>
              <w:spacing w:before="0" w:after="0" w:line="240" w:lineRule="auto"/>
              <w:jc w:val="left"/>
            </w:pPr>
            <w:r>
              <w:rPr>
                <w:rFonts w:ascii="Times New Roman" w:hAnsi="Times New Roman" w:eastAsia="Times New Roman" w:cs="Times New Roman"/>
                <w:b w:val="0"/>
                <w:color w:val="000000"/>
                <w:sz w:val="17"/>
              </w:rPr>
              <w:t>26.314</w:t>
            </w:r>
          </w:p>
        </w:tc>
        <w:tc>
          <w:tcPr>
            <w:tcW w:w="1454" w:type="dxa"/>
            <w:shd w:val="clear" w:color="auto" w:fill="FFFFFF"/>
            <w:tcMar>
              <w:top w:w="25" w:type="dxa"/>
              <w:left w:w="30" w:type="dxa"/>
              <w:bottom w:w="25" w:type="dxa"/>
              <w:right w:w="30" w:type="dxa"/>
            </w:tcMar>
            <w:vAlign w:val="center"/>
          </w:tcPr>
          <w:p w14:paraId="53BC49B2">
            <w:pPr>
              <w:spacing w:before="0" w:after="0" w:line="240" w:lineRule="auto"/>
              <w:jc w:val="left"/>
            </w:pPr>
            <w:r>
              <w:rPr>
                <w:rFonts w:ascii="Times New Roman" w:hAnsi="Times New Roman" w:eastAsia="Times New Roman" w:cs="Times New Roman"/>
                <w:b w:val="0"/>
                <w:color w:val="000000"/>
                <w:sz w:val="17"/>
              </w:rPr>
              <w:t>36.01</w:t>
            </w:r>
          </w:p>
        </w:tc>
        <w:tc>
          <w:tcPr>
            <w:tcW w:w="1454" w:type="dxa"/>
            <w:shd w:val="clear" w:color="auto" w:fill="FFFFFF"/>
            <w:tcMar>
              <w:top w:w="25" w:type="dxa"/>
              <w:left w:w="30" w:type="dxa"/>
              <w:bottom w:w="25" w:type="dxa"/>
              <w:right w:w="30" w:type="dxa"/>
            </w:tcMar>
            <w:vAlign w:val="center"/>
          </w:tcPr>
          <w:p w14:paraId="39D57F1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0319D7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C6EBA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E346D3B">
        <w:trPr>
          <w:jc w:val="center"/>
        </w:trPr>
        <w:tc>
          <w:tcPr>
            <w:tcW w:w="1454" w:type="dxa"/>
            <w:shd w:val="clear" w:color="auto" w:fill="FFFFFF"/>
            <w:tcMar>
              <w:top w:w="25" w:type="dxa"/>
              <w:left w:w="30" w:type="dxa"/>
              <w:bottom w:w="25" w:type="dxa"/>
              <w:right w:w="30" w:type="dxa"/>
            </w:tcMar>
            <w:vAlign w:val="center"/>
          </w:tcPr>
          <w:p w14:paraId="7EF4871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ACCAAA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FA4B434">
            <w:pPr>
              <w:spacing w:before="0" w:after="0" w:line="240" w:lineRule="auto"/>
              <w:jc w:val="left"/>
            </w:pPr>
            <w:r>
              <w:rPr>
                <w:rFonts w:ascii="Times New Roman" w:hAnsi="Times New Roman" w:eastAsia="Times New Roman" w:cs="Times New Roman"/>
                <w:b w:val="0"/>
                <w:color w:val="000000"/>
                <w:sz w:val="17"/>
              </w:rPr>
              <w:t>C(race_name)[T.2024 Toronto]</w:t>
            </w:r>
          </w:p>
        </w:tc>
        <w:tc>
          <w:tcPr>
            <w:tcW w:w="1454" w:type="dxa"/>
            <w:shd w:val="clear" w:color="auto" w:fill="FFFFFF"/>
            <w:tcMar>
              <w:top w:w="25" w:type="dxa"/>
              <w:left w:w="30" w:type="dxa"/>
              <w:bottom w:w="25" w:type="dxa"/>
              <w:right w:w="30" w:type="dxa"/>
            </w:tcMar>
            <w:vAlign w:val="center"/>
          </w:tcPr>
          <w:p w14:paraId="013FCC04">
            <w:pPr>
              <w:spacing w:before="0" w:after="0" w:line="240" w:lineRule="auto"/>
              <w:jc w:val="left"/>
            </w:pPr>
            <w:r>
              <w:rPr>
                <w:rFonts w:ascii="Times New Roman" w:hAnsi="Times New Roman" w:eastAsia="Times New Roman" w:cs="Times New Roman"/>
                <w:b w:val="0"/>
                <w:color w:val="000000"/>
                <w:sz w:val="17"/>
              </w:rPr>
              <w:t>-0.147</w:t>
            </w:r>
          </w:p>
        </w:tc>
        <w:tc>
          <w:tcPr>
            <w:tcW w:w="1454" w:type="dxa"/>
            <w:shd w:val="clear" w:color="auto" w:fill="FFFFFF"/>
            <w:tcMar>
              <w:top w:w="25" w:type="dxa"/>
              <w:left w:w="30" w:type="dxa"/>
              <w:bottom w:w="25" w:type="dxa"/>
              <w:right w:w="30" w:type="dxa"/>
            </w:tcMar>
            <w:vAlign w:val="center"/>
          </w:tcPr>
          <w:p w14:paraId="6E077997">
            <w:pPr>
              <w:spacing w:before="0" w:after="0" w:line="240" w:lineRule="auto"/>
              <w:jc w:val="left"/>
            </w:pPr>
            <w:r>
              <w:rPr>
                <w:rFonts w:ascii="Times New Roman" w:hAnsi="Times New Roman" w:eastAsia="Times New Roman" w:cs="Times New Roman"/>
                <w:b w:val="0"/>
                <w:color w:val="000000"/>
                <w:sz w:val="17"/>
              </w:rPr>
              <w:t>1.469</w:t>
            </w:r>
          </w:p>
        </w:tc>
        <w:tc>
          <w:tcPr>
            <w:tcW w:w="1454" w:type="dxa"/>
            <w:shd w:val="clear" w:color="auto" w:fill="FFFFFF"/>
            <w:tcMar>
              <w:top w:w="25" w:type="dxa"/>
              <w:left w:w="30" w:type="dxa"/>
              <w:bottom w:w="25" w:type="dxa"/>
              <w:right w:w="30" w:type="dxa"/>
            </w:tcMar>
            <w:vAlign w:val="center"/>
          </w:tcPr>
          <w:p w14:paraId="17615FD8">
            <w:pPr>
              <w:spacing w:before="0" w:after="0" w:line="240" w:lineRule="auto"/>
              <w:jc w:val="left"/>
            </w:pPr>
            <w:r>
              <w:rPr>
                <w:rFonts w:ascii="Times New Roman" w:hAnsi="Times New Roman" w:eastAsia="Times New Roman" w:cs="Times New Roman"/>
                <w:b w:val="0"/>
                <w:color w:val="000000"/>
                <w:sz w:val="17"/>
              </w:rPr>
              <w:t>-3.027</w:t>
            </w:r>
          </w:p>
        </w:tc>
        <w:tc>
          <w:tcPr>
            <w:tcW w:w="1454" w:type="dxa"/>
            <w:shd w:val="clear" w:color="auto" w:fill="FFFFFF"/>
            <w:tcMar>
              <w:top w:w="25" w:type="dxa"/>
              <w:left w:w="30" w:type="dxa"/>
              <w:bottom w:w="25" w:type="dxa"/>
              <w:right w:w="30" w:type="dxa"/>
            </w:tcMar>
            <w:vAlign w:val="center"/>
          </w:tcPr>
          <w:p w14:paraId="7786688C">
            <w:pPr>
              <w:spacing w:before="0" w:after="0" w:line="240" w:lineRule="auto"/>
              <w:jc w:val="left"/>
            </w:pPr>
            <w:r>
              <w:rPr>
                <w:rFonts w:ascii="Times New Roman" w:hAnsi="Times New Roman" w:eastAsia="Times New Roman" w:cs="Times New Roman"/>
                <w:b w:val="0"/>
                <w:color w:val="000000"/>
                <w:sz w:val="17"/>
              </w:rPr>
              <w:t>2.732</w:t>
            </w:r>
          </w:p>
        </w:tc>
        <w:tc>
          <w:tcPr>
            <w:tcW w:w="1454" w:type="dxa"/>
            <w:shd w:val="clear" w:color="auto" w:fill="FFFFFF"/>
            <w:tcMar>
              <w:top w:w="25" w:type="dxa"/>
              <w:left w:w="30" w:type="dxa"/>
              <w:bottom w:w="25" w:type="dxa"/>
              <w:right w:w="30" w:type="dxa"/>
            </w:tcMar>
            <w:vAlign w:val="center"/>
          </w:tcPr>
          <w:p w14:paraId="726B0102">
            <w:pPr>
              <w:spacing w:before="0" w:after="0" w:line="240" w:lineRule="auto"/>
              <w:jc w:val="left"/>
            </w:pPr>
            <w:r>
              <w:rPr>
                <w:rFonts w:ascii="Times New Roman" w:hAnsi="Times New Roman" w:eastAsia="Times New Roman" w:cs="Times New Roman"/>
                <w:b w:val="0"/>
                <w:color w:val="000000"/>
                <w:sz w:val="17"/>
              </w:rPr>
              <w:t>0.92</w:t>
            </w:r>
          </w:p>
        </w:tc>
        <w:tc>
          <w:tcPr>
            <w:tcW w:w="1454" w:type="dxa"/>
            <w:shd w:val="clear" w:color="auto" w:fill="FFFFFF"/>
            <w:tcMar>
              <w:top w:w="25" w:type="dxa"/>
              <w:left w:w="30" w:type="dxa"/>
              <w:bottom w:w="25" w:type="dxa"/>
              <w:right w:w="30" w:type="dxa"/>
            </w:tcMar>
            <w:vAlign w:val="center"/>
          </w:tcPr>
          <w:p w14:paraId="27EB30E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ED1CB76">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8ABB3A0">
        <w:trPr>
          <w:jc w:val="center"/>
        </w:trPr>
        <w:tc>
          <w:tcPr>
            <w:tcW w:w="1454" w:type="dxa"/>
            <w:shd w:val="clear" w:color="auto" w:fill="FFFFFF"/>
            <w:tcMar>
              <w:top w:w="25" w:type="dxa"/>
              <w:left w:w="30" w:type="dxa"/>
              <w:bottom w:w="25" w:type="dxa"/>
              <w:right w:w="30" w:type="dxa"/>
            </w:tcMar>
            <w:vAlign w:val="center"/>
          </w:tcPr>
          <w:p w14:paraId="3DD3B11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F5D4AF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A5FBB7D">
            <w:pPr>
              <w:spacing w:before="0" w:after="0" w:line="240" w:lineRule="auto"/>
              <w:jc w:val="left"/>
            </w:pPr>
            <w:r>
              <w:rPr>
                <w:rFonts w:ascii="Times New Roman" w:hAnsi="Times New Roman" w:eastAsia="Times New Roman" w:cs="Times New Roman"/>
                <w:b w:val="0"/>
                <w:color w:val="000000"/>
                <w:sz w:val="17"/>
              </w:rPr>
              <w:t>C(race_name)[T.2024 Turin]</w:t>
            </w:r>
          </w:p>
        </w:tc>
        <w:tc>
          <w:tcPr>
            <w:tcW w:w="1454" w:type="dxa"/>
            <w:shd w:val="clear" w:color="auto" w:fill="FFFFFF"/>
            <w:tcMar>
              <w:top w:w="25" w:type="dxa"/>
              <w:left w:w="30" w:type="dxa"/>
              <w:bottom w:w="25" w:type="dxa"/>
              <w:right w:w="30" w:type="dxa"/>
            </w:tcMar>
            <w:vAlign w:val="center"/>
          </w:tcPr>
          <w:p w14:paraId="69DBD148">
            <w:pPr>
              <w:spacing w:before="0" w:after="0" w:line="240" w:lineRule="auto"/>
              <w:jc w:val="left"/>
            </w:pPr>
            <w:r>
              <w:rPr>
                <w:rFonts w:ascii="Times New Roman" w:hAnsi="Times New Roman" w:eastAsia="Times New Roman" w:cs="Times New Roman"/>
                <w:b w:val="0"/>
                <w:color w:val="000000"/>
                <w:sz w:val="17"/>
              </w:rPr>
              <w:t>14.074</w:t>
            </w:r>
          </w:p>
        </w:tc>
        <w:tc>
          <w:tcPr>
            <w:tcW w:w="1454" w:type="dxa"/>
            <w:shd w:val="clear" w:color="auto" w:fill="FFFFFF"/>
            <w:tcMar>
              <w:top w:w="25" w:type="dxa"/>
              <w:left w:w="30" w:type="dxa"/>
              <w:bottom w:w="25" w:type="dxa"/>
              <w:right w:w="30" w:type="dxa"/>
            </w:tcMar>
            <w:vAlign w:val="center"/>
          </w:tcPr>
          <w:p w14:paraId="681E615A">
            <w:pPr>
              <w:spacing w:before="0" w:after="0" w:line="240" w:lineRule="auto"/>
              <w:jc w:val="left"/>
            </w:pPr>
            <w:r>
              <w:rPr>
                <w:rFonts w:ascii="Times New Roman" w:hAnsi="Times New Roman" w:eastAsia="Times New Roman" w:cs="Times New Roman"/>
                <w:b w:val="0"/>
                <w:color w:val="000000"/>
                <w:sz w:val="17"/>
              </w:rPr>
              <w:t>1.607</w:t>
            </w:r>
          </w:p>
        </w:tc>
        <w:tc>
          <w:tcPr>
            <w:tcW w:w="1454" w:type="dxa"/>
            <w:shd w:val="clear" w:color="auto" w:fill="FFFFFF"/>
            <w:tcMar>
              <w:top w:w="25" w:type="dxa"/>
              <w:left w:w="30" w:type="dxa"/>
              <w:bottom w:w="25" w:type="dxa"/>
              <w:right w:w="30" w:type="dxa"/>
            </w:tcMar>
            <w:vAlign w:val="center"/>
          </w:tcPr>
          <w:p w14:paraId="5A5E459C">
            <w:pPr>
              <w:spacing w:before="0" w:after="0" w:line="240" w:lineRule="auto"/>
              <w:jc w:val="left"/>
            </w:pPr>
            <w:r>
              <w:rPr>
                <w:rFonts w:ascii="Times New Roman" w:hAnsi="Times New Roman" w:eastAsia="Times New Roman" w:cs="Times New Roman"/>
                <w:b w:val="0"/>
                <w:color w:val="000000"/>
                <w:sz w:val="17"/>
              </w:rPr>
              <w:t>10.925</w:t>
            </w:r>
          </w:p>
        </w:tc>
        <w:tc>
          <w:tcPr>
            <w:tcW w:w="1454" w:type="dxa"/>
            <w:shd w:val="clear" w:color="auto" w:fill="FFFFFF"/>
            <w:tcMar>
              <w:top w:w="25" w:type="dxa"/>
              <w:left w:w="30" w:type="dxa"/>
              <w:bottom w:w="25" w:type="dxa"/>
              <w:right w:w="30" w:type="dxa"/>
            </w:tcMar>
            <w:vAlign w:val="center"/>
          </w:tcPr>
          <w:p w14:paraId="430903B5">
            <w:pPr>
              <w:spacing w:before="0" w:after="0" w:line="240" w:lineRule="auto"/>
              <w:jc w:val="left"/>
            </w:pPr>
            <w:r>
              <w:rPr>
                <w:rFonts w:ascii="Times New Roman" w:hAnsi="Times New Roman" w:eastAsia="Times New Roman" w:cs="Times New Roman"/>
                <w:b w:val="0"/>
                <w:color w:val="000000"/>
                <w:sz w:val="17"/>
              </w:rPr>
              <w:t>17.224</w:t>
            </w:r>
          </w:p>
        </w:tc>
        <w:tc>
          <w:tcPr>
            <w:tcW w:w="1454" w:type="dxa"/>
            <w:shd w:val="clear" w:color="auto" w:fill="FFFFFF"/>
            <w:tcMar>
              <w:top w:w="25" w:type="dxa"/>
              <w:left w:w="30" w:type="dxa"/>
              <w:bottom w:w="25" w:type="dxa"/>
              <w:right w:w="30" w:type="dxa"/>
            </w:tcMar>
            <w:vAlign w:val="center"/>
          </w:tcPr>
          <w:p w14:paraId="2816F2B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0A510D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28CBA0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ECF0DA1">
        <w:trPr>
          <w:jc w:val="center"/>
        </w:trPr>
        <w:tc>
          <w:tcPr>
            <w:tcW w:w="1454" w:type="dxa"/>
            <w:shd w:val="clear" w:color="auto" w:fill="FFFFFF"/>
            <w:tcMar>
              <w:top w:w="25" w:type="dxa"/>
              <w:left w:w="30" w:type="dxa"/>
              <w:bottom w:w="25" w:type="dxa"/>
              <w:right w:w="30" w:type="dxa"/>
            </w:tcMar>
            <w:vAlign w:val="center"/>
          </w:tcPr>
          <w:p w14:paraId="30F0928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1ABF09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D91C883">
            <w:pPr>
              <w:spacing w:before="0" w:after="0" w:line="240" w:lineRule="auto"/>
              <w:jc w:val="left"/>
            </w:pPr>
            <w:r>
              <w:rPr>
                <w:rFonts w:ascii="Times New Roman" w:hAnsi="Times New Roman" w:eastAsia="Times New Roman" w:cs="Times New Roman"/>
                <w:b w:val="0"/>
                <w:color w:val="000000"/>
                <w:sz w:val="17"/>
              </w:rPr>
              <w:t>C(race_name)[T.2024 Vienna]</w:t>
            </w:r>
          </w:p>
        </w:tc>
        <w:tc>
          <w:tcPr>
            <w:tcW w:w="1454" w:type="dxa"/>
            <w:shd w:val="clear" w:color="auto" w:fill="FFFFFF"/>
            <w:tcMar>
              <w:top w:w="25" w:type="dxa"/>
              <w:left w:w="30" w:type="dxa"/>
              <w:bottom w:w="25" w:type="dxa"/>
              <w:right w:w="30" w:type="dxa"/>
            </w:tcMar>
            <w:vAlign w:val="center"/>
          </w:tcPr>
          <w:p w14:paraId="0151CC86">
            <w:pPr>
              <w:spacing w:before="0" w:after="0" w:line="240" w:lineRule="auto"/>
              <w:jc w:val="left"/>
            </w:pPr>
            <w:r>
              <w:rPr>
                <w:rFonts w:ascii="Times New Roman" w:hAnsi="Times New Roman" w:eastAsia="Times New Roman" w:cs="Times New Roman"/>
                <w:b w:val="0"/>
                <w:color w:val="000000"/>
                <w:sz w:val="17"/>
              </w:rPr>
              <w:t>16.511</w:t>
            </w:r>
          </w:p>
        </w:tc>
        <w:tc>
          <w:tcPr>
            <w:tcW w:w="1454" w:type="dxa"/>
            <w:shd w:val="clear" w:color="auto" w:fill="FFFFFF"/>
            <w:tcMar>
              <w:top w:w="25" w:type="dxa"/>
              <w:left w:w="30" w:type="dxa"/>
              <w:bottom w:w="25" w:type="dxa"/>
              <w:right w:w="30" w:type="dxa"/>
            </w:tcMar>
            <w:vAlign w:val="center"/>
          </w:tcPr>
          <w:p w14:paraId="433F2FA6">
            <w:pPr>
              <w:spacing w:before="0" w:after="0" w:line="240" w:lineRule="auto"/>
              <w:jc w:val="left"/>
            </w:pPr>
            <w:r>
              <w:rPr>
                <w:rFonts w:ascii="Times New Roman" w:hAnsi="Times New Roman" w:eastAsia="Times New Roman" w:cs="Times New Roman"/>
                <w:b w:val="0"/>
                <w:color w:val="000000"/>
                <w:sz w:val="17"/>
              </w:rPr>
              <w:t>3.113</w:t>
            </w:r>
          </w:p>
        </w:tc>
        <w:tc>
          <w:tcPr>
            <w:tcW w:w="1454" w:type="dxa"/>
            <w:shd w:val="clear" w:color="auto" w:fill="FFFFFF"/>
            <w:tcMar>
              <w:top w:w="25" w:type="dxa"/>
              <w:left w:w="30" w:type="dxa"/>
              <w:bottom w:w="25" w:type="dxa"/>
              <w:right w:w="30" w:type="dxa"/>
            </w:tcMar>
            <w:vAlign w:val="center"/>
          </w:tcPr>
          <w:p w14:paraId="4661B14E">
            <w:pPr>
              <w:spacing w:before="0" w:after="0" w:line="240" w:lineRule="auto"/>
              <w:jc w:val="left"/>
            </w:pPr>
            <w:r>
              <w:rPr>
                <w:rFonts w:ascii="Times New Roman" w:hAnsi="Times New Roman" w:eastAsia="Times New Roman" w:cs="Times New Roman"/>
                <w:b w:val="0"/>
                <w:color w:val="000000"/>
                <w:sz w:val="17"/>
              </w:rPr>
              <w:t>10.409</w:t>
            </w:r>
          </w:p>
        </w:tc>
        <w:tc>
          <w:tcPr>
            <w:tcW w:w="1454" w:type="dxa"/>
            <w:shd w:val="clear" w:color="auto" w:fill="FFFFFF"/>
            <w:tcMar>
              <w:top w:w="25" w:type="dxa"/>
              <w:left w:w="30" w:type="dxa"/>
              <w:bottom w:w="25" w:type="dxa"/>
              <w:right w:w="30" w:type="dxa"/>
            </w:tcMar>
            <w:vAlign w:val="center"/>
          </w:tcPr>
          <w:p w14:paraId="168A2F7D">
            <w:pPr>
              <w:spacing w:before="0" w:after="0" w:line="240" w:lineRule="auto"/>
              <w:jc w:val="left"/>
            </w:pPr>
            <w:r>
              <w:rPr>
                <w:rFonts w:ascii="Times New Roman" w:hAnsi="Times New Roman" w:eastAsia="Times New Roman" w:cs="Times New Roman"/>
                <w:b w:val="0"/>
                <w:color w:val="000000"/>
                <w:sz w:val="17"/>
              </w:rPr>
              <w:t>22.613</w:t>
            </w:r>
          </w:p>
        </w:tc>
        <w:tc>
          <w:tcPr>
            <w:tcW w:w="1454" w:type="dxa"/>
            <w:shd w:val="clear" w:color="auto" w:fill="FFFFFF"/>
            <w:tcMar>
              <w:top w:w="25" w:type="dxa"/>
              <w:left w:w="30" w:type="dxa"/>
              <w:bottom w:w="25" w:type="dxa"/>
              <w:right w:w="30" w:type="dxa"/>
            </w:tcMar>
            <w:vAlign w:val="center"/>
          </w:tcPr>
          <w:p w14:paraId="29F2C3B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A59DE8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355A7F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3D67EBF">
        <w:trPr>
          <w:jc w:val="center"/>
        </w:trPr>
        <w:tc>
          <w:tcPr>
            <w:tcW w:w="1454" w:type="dxa"/>
            <w:shd w:val="clear" w:color="auto" w:fill="FFFFFF"/>
            <w:tcMar>
              <w:top w:w="25" w:type="dxa"/>
              <w:left w:w="30" w:type="dxa"/>
              <w:bottom w:w="25" w:type="dxa"/>
              <w:right w:w="30" w:type="dxa"/>
            </w:tcMar>
            <w:vAlign w:val="center"/>
          </w:tcPr>
          <w:p w14:paraId="691035D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BB305E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C096EAA">
            <w:pPr>
              <w:spacing w:before="0" w:after="0" w:line="240" w:lineRule="auto"/>
              <w:jc w:val="left"/>
            </w:pPr>
            <w:r>
              <w:rPr>
                <w:rFonts w:ascii="Times New Roman" w:hAnsi="Times New Roman" w:eastAsia="Times New Roman" w:cs="Times New Roman"/>
                <w:b w:val="0"/>
                <w:color w:val="000000"/>
                <w:sz w:val="17"/>
              </w:rPr>
              <w:t>C(race_name)[T.2024 Washington D.C.]</w:t>
            </w:r>
          </w:p>
        </w:tc>
        <w:tc>
          <w:tcPr>
            <w:tcW w:w="1454" w:type="dxa"/>
            <w:shd w:val="clear" w:color="auto" w:fill="FFFFFF"/>
            <w:tcMar>
              <w:top w:w="25" w:type="dxa"/>
              <w:left w:w="30" w:type="dxa"/>
              <w:bottom w:w="25" w:type="dxa"/>
              <w:right w:w="30" w:type="dxa"/>
            </w:tcMar>
            <w:vAlign w:val="center"/>
          </w:tcPr>
          <w:p w14:paraId="509E9F6F">
            <w:pPr>
              <w:spacing w:before="0" w:after="0" w:line="240" w:lineRule="auto"/>
              <w:jc w:val="left"/>
            </w:pPr>
            <w:r>
              <w:rPr>
                <w:rFonts w:ascii="Times New Roman" w:hAnsi="Times New Roman" w:eastAsia="Times New Roman" w:cs="Times New Roman"/>
                <w:b w:val="0"/>
                <w:color w:val="000000"/>
                <w:sz w:val="17"/>
              </w:rPr>
              <w:t>32.182</w:t>
            </w:r>
          </w:p>
        </w:tc>
        <w:tc>
          <w:tcPr>
            <w:tcW w:w="1454" w:type="dxa"/>
            <w:shd w:val="clear" w:color="auto" w:fill="FFFFFF"/>
            <w:tcMar>
              <w:top w:w="25" w:type="dxa"/>
              <w:left w:w="30" w:type="dxa"/>
              <w:bottom w:w="25" w:type="dxa"/>
              <w:right w:w="30" w:type="dxa"/>
            </w:tcMar>
            <w:vAlign w:val="center"/>
          </w:tcPr>
          <w:p w14:paraId="43982843">
            <w:pPr>
              <w:spacing w:before="0" w:after="0" w:line="240" w:lineRule="auto"/>
              <w:jc w:val="left"/>
            </w:pPr>
            <w:r>
              <w:rPr>
                <w:rFonts w:ascii="Times New Roman" w:hAnsi="Times New Roman" w:eastAsia="Times New Roman" w:cs="Times New Roman"/>
                <w:b w:val="0"/>
                <w:color w:val="000000"/>
                <w:sz w:val="17"/>
              </w:rPr>
              <w:t>2.916</w:t>
            </w:r>
          </w:p>
        </w:tc>
        <w:tc>
          <w:tcPr>
            <w:tcW w:w="1454" w:type="dxa"/>
            <w:shd w:val="clear" w:color="auto" w:fill="FFFFFF"/>
            <w:tcMar>
              <w:top w:w="25" w:type="dxa"/>
              <w:left w:w="30" w:type="dxa"/>
              <w:bottom w:w="25" w:type="dxa"/>
              <w:right w:w="30" w:type="dxa"/>
            </w:tcMar>
            <w:vAlign w:val="center"/>
          </w:tcPr>
          <w:p w14:paraId="1F26C32D">
            <w:pPr>
              <w:spacing w:before="0" w:after="0" w:line="240" w:lineRule="auto"/>
              <w:jc w:val="left"/>
            </w:pPr>
            <w:r>
              <w:rPr>
                <w:rFonts w:ascii="Times New Roman" w:hAnsi="Times New Roman" w:eastAsia="Times New Roman" w:cs="Times New Roman"/>
                <w:b w:val="0"/>
                <w:color w:val="000000"/>
                <w:sz w:val="17"/>
              </w:rPr>
              <w:t>26.467</w:t>
            </w:r>
          </w:p>
        </w:tc>
        <w:tc>
          <w:tcPr>
            <w:tcW w:w="1454" w:type="dxa"/>
            <w:shd w:val="clear" w:color="auto" w:fill="FFFFFF"/>
            <w:tcMar>
              <w:top w:w="25" w:type="dxa"/>
              <w:left w:w="30" w:type="dxa"/>
              <w:bottom w:w="25" w:type="dxa"/>
              <w:right w:w="30" w:type="dxa"/>
            </w:tcMar>
            <w:vAlign w:val="center"/>
          </w:tcPr>
          <w:p w14:paraId="73816608">
            <w:pPr>
              <w:spacing w:before="0" w:after="0" w:line="240" w:lineRule="auto"/>
              <w:jc w:val="left"/>
            </w:pPr>
            <w:r>
              <w:rPr>
                <w:rFonts w:ascii="Times New Roman" w:hAnsi="Times New Roman" w:eastAsia="Times New Roman" w:cs="Times New Roman"/>
                <w:b w:val="0"/>
                <w:color w:val="000000"/>
                <w:sz w:val="17"/>
              </w:rPr>
              <w:t>37.896</w:t>
            </w:r>
          </w:p>
        </w:tc>
        <w:tc>
          <w:tcPr>
            <w:tcW w:w="1454" w:type="dxa"/>
            <w:shd w:val="clear" w:color="auto" w:fill="FFFFFF"/>
            <w:tcMar>
              <w:top w:w="25" w:type="dxa"/>
              <w:left w:w="30" w:type="dxa"/>
              <w:bottom w:w="25" w:type="dxa"/>
              <w:right w:w="30" w:type="dxa"/>
            </w:tcMar>
            <w:vAlign w:val="center"/>
          </w:tcPr>
          <w:p w14:paraId="38D6AB9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2E3591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8EF9E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2C34C6">
        <w:trPr>
          <w:jc w:val="center"/>
        </w:trPr>
        <w:tc>
          <w:tcPr>
            <w:tcW w:w="1454" w:type="dxa"/>
            <w:shd w:val="clear" w:color="auto" w:fill="FFFFFF"/>
            <w:tcMar>
              <w:top w:w="25" w:type="dxa"/>
              <w:left w:w="30" w:type="dxa"/>
              <w:bottom w:w="25" w:type="dxa"/>
              <w:right w:w="30" w:type="dxa"/>
            </w:tcMar>
            <w:vAlign w:val="center"/>
          </w:tcPr>
          <w:p w14:paraId="5589D20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20CAA06">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627E439">
            <w:pPr>
              <w:spacing w:before="0" w:after="0" w:line="240" w:lineRule="auto"/>
              <w:jc w:val="left"/>
            </w:pPr>
            <w:r>
              <w:rPr>
                <w:rFonts w:ascii="Times New Roman" w:hAnsi="Times New Roman" w:eastAsia="Times New Roman" w:cs="Times New Roman"/>
                <w:b w:val="0"/>
                <w:color w:val="000000"/>
                <w:sz w:val="17"/>
              </w:rPr>
              <w:t>C(race_name)[T.2025 Abu Dhabi]</w:t>
            </w:r>
          </w:p>
        </w:tc>
        <w:tc>
          <w:tcPr>
            <w:tcW w:w="1454" w:type="dxa"/>
            <w:shd w:val="clear" w:color="auto" w:fill="FFFFFF"/>
            <w:tcMar>
              <w:top w:w="25" w:type="dxa"/>
              <w:left w:w="30" w:type="dxa"/>
              <w:bottom w:w="25" w:type="dxa"/>
              <w:right w:w="30" w:type="dxa"/>
            </w:tcMar>
            <w:vAlign w:val="center"/>
          </w:tcPr>
          <w:p w14:paraId="355F09DF">
            <w:pPr>
              <w:spacing w:before="0" w:after="0" w:line="240" w:lineRule="auto"/>
              <w:jc w:val="left"/>
            </w:pPr>
            <w:r>
              <w:rPr>
                <w:rFonts w:ascii="Times New Roman" w:hAnsi="Times New Roman" w:eastAsia="Times New Roman" w:cs="Times New Roman"/>
                <w:b w:val="0"/>
                <w:color w:val="000000"/>
                <w:sz w:val="17"/>
              </w:rPr>
              <w:t>16.943</w:t>
            </w:r>
          </w:p>
        </w:tc>
        <w:tc>
          <w:tcPr>
            <w:tcW w:w="1454" w:type="dxa"/>
            <w:shd w:val="clear" w:color="auto" w:fill="FFFFFF"/>
            <w:tcMar>
              <w:top w:w="25" w:type="dxa"/>
              <w:left w:w="30" w:type="dxa"/>
              <w:bottom w:w="25" w:type="dxa"/>
              <w:right w:w="30" w:type="dxa"/>
            </w:tcMar>
            <w:vAlign w:val="center"/>
          </w:tcPr>
          <w:p w14:paraId="5153A81B">
            <w:pPr>
              <w:spacing w:before="0" w:after="0" w:line="240" w:lineRule="auto"/>
              <w:jc w:val="left"/>
            </w:pPr>
            <w:r>
              <w:rPr>
                <w:rFonts w:ascii="Times New Roman" w:hAnsi="Times New Roman" w:eastAsia="Times New Roman" w:cs="Times New Roman"/>
                <w:b w:val="0"/>
                <w:color w:val="000000"/>
                <w:sz w:val="17"/>
              </w:rPr>
              <w:t>2.754</w:t>
            </w:r>
          </w:p>
        </w:tc>
        <w:tc>
          <w:tcPr>
            <w:tcW w:w="1454" w:type="dxa"/>
            <w:shd w:val="clear" w:color="auto" w:fill="FFFFFF"/>
            <w:tcMar>
              <w:top w:w="25" w:type="dxa"/>
              <w:left w:w="30" w:type="dxa"/>
              <w:bottom w:w="25" w:type="dxa"/>
              <w:right w:w="30" w:type="dxa"/>
            </w:tcMar>
            <w:vAlign w:val="center"/>
          </w:tcPr>
          <w:p w14:paraId="39BEBBC9">
            <w:pPr>
              <w:spacing w:before="0" w:after="0" w:line="240" w:lineRule="auto"/>
              <w:jc w:val="left"/>
            </w:pPr>
            <w:r>
              <w:rPr>
                <w:rFonts w:ascii="Times New Roman" w:hAnsi="Times New Roman" w:eastAsia="Times New Roman" w:cs="Times New Roman"/>
                <w:b w:val="0"/>
                <w:color w:val="000000"/>
                <w:sz w:val="17"/>
              </w:rPr>
              <w:t>11.545</w:t>
            </w:r>
          </w:p>
        </w:tc>
        <w:tc>
          <w:tcPr>
            <w:tcW w:w="1454" w:type="dxa"/>
            <w:shd w:val="clear" w:color="auto" w:fill="FFFFFF"/>
            <w:tcMar>
              <w:top w:w="25" w:type="dxa"/>
              <w:left w:w="30" w:type="dxa"/>
              <w:bottom w:w="25" w:type="dxa"/>
              <w:right w:w="30" w:type="dxa"/>
            </w:tcMar>
            <w:vAlign w:val="center"/>
          </w:tcPr>
          <w:p w14:paraId="6C91961A">
            <w:pPr>
              <w:spacing w:before="0" w:after="0" w:line="240" w:lineRule="auto"/>
              <w:jc w:val="left"/>
            </w:pPr>
            <w:r>
              <w:rPr>
                <w:rFonts w:ascii="Times New Roman" w:hAnsi="Times New Roman" w:eastAsia="Times New Roman" w:cs="Times New Roman"/>
                <w:b w:val="0"/>
                <w:color w:val="000000"/>
                <w:sz w:val="17"/>
              </w:rPr>
              <w:t>22.341</w:t>
            </w:r>
          </w:p>
        </w:tc>
        <w:tc>
          <w:tcPr>
            <w:tcW w:w="1454" w:type="dxa"/>
            <w:shd w:val="clear" w:color="auto" w:fill="FFFFFF"/>
            <w:tcMar>
              <w:top w:w="25" w:type="dxa"/>
              <w:left w:w="30" w:type="dxa"/>
              <w:bottom w:w="25" w:type="dxa"/>
              <w:right w:w="30" w:type="dxa"/>
            </w:tcMar>
            <w:vAlign w:val="center"/>
          </w:tcPr>
          <w:p w14:paraId="01262C6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17F124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148C7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5E46AFC">
        <w:trPr>
          <w:jc w:val="center"/>
        </w:trPr>
        <w:tc>
          <w:tcPr>
            <w:tcW w:w="1454" w:type="dxa"/>
            <w:shd w:val="clear" w:color="auto" w:fill="FFFFFF"/>
            <w:tcMar>
              <w:top w:w="25" w:type="dxa"/>
              <w:left w:w="30" w:type="dxa"/>
              <w:bottom w:w="25" w:type="dxa"/>
              <w:right w:w="30" w:type="dxa"/>
            </w:tcMar>
            <w:vAlign w:val="center"/>
          </w:tcPr>
          <w:p w14:paraId="2113502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9A8469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0867BF8">
            <w:pPr>
              <w:spacing w:before="0" w:after="0" w:line="240" w:lineRule="auto"/>
              <w:jc w:val="left"/>
            </w:pPr>
            <w:r>
              <w:rPr>
                <w:rFonts w:ascii="Times New Roman" w:hAnsi="Times New Roman" w:eastAsia="Times New Roman" w:cs="Times New Roman"/>
                <w:b w:val="0"/>
                <w:color w:val="000000"/>
                <w:sz w:val="17"/>
              </w:rPr>
              <w:t>C(race_name)[T.2025 Acapulco]</w:t>
            </w:r>
          </w:p>
        </w:tc>
        <w:tc>
          <w:tcPr>
            <w:tcW w:w="1454" w:type="dxa"/>
            <w:shd w:val="clear" w:color="auto" w:fill="FFFFFF"/>
            <w:tcMar>
              <w:top w:w="25" w:type="dxa"/>
              <w:left w:w="30" w:type="dxa"/>
              <w:bottom w:w="25" w:type="dxa"/>
              <w:right w:w="30" w:type="dxa"/>
            </w:tcMar>
            <w:vAlign w:val="center"/>
          </w:tcPr>
          <w:p w14:paraId="5B308EB4">
            <w:pPr>
              <w:spacing w:before="0" w:after="0" w:line="240" w:lineRule="auto"/>
              <w:jc w:val="left"/>
            </w:pPr>
            <w:r>
              <w:rPr>
                <w:rFonts w:ascii="Times New Roman" w:hAnsi="Times New Roman" w:eastAsia="Times New Roman" w:cs="Times New Roman"/>
                <w:b w:val="0"/>
                <w:color w:val="000000"/>
                <w:sz w:val="17"/>
              </w:rPr>
              <w:t>21.76</w:t>
            </w:r>
          </w:p>
        </w:tc>
        <w:tc>
          <w:tcPr>
            <w:tcW w:w="1454" w:type="dxa"/>
            <w:shd w:val="clear" w:color="auto" w:fill="FFFFFF"/>
            <w:tcMar>
              <w:top w:w="25" w:type="dxa"/>
              <w:left w:w="30" w:type="dxa"/>
              <w:bottom w:w="25" w:type="dxa"/>
              <w:right w:w="30" w:type="dxa"/>
            </w:tcMar>
            <w:vAlign w:val="center"/>
          </w:tcPr>
          <w:p w14:paraId="25B1782B">
            <w:pPr>
              <w:spacing w:before="0" w:after="0" w:line="240" w:lineRule="auto"/>
              <w:jc w:val="left"/>
            </w:pPr>
            <w:r>
              <w:rPr>
                <w:rFonts w:ascii="Times New Roman" w:hAnsi="Times New Roman" w:eastAsia="Times New Roman" w:cs="Times New Roman"/>
                <w:b w:val="0"/>
                <w:color w:val="000000"/>
                <w:sz w:val="17"/>
              </w:rPr>
              <w:t>1.732</w:t>
            </w:r>
          </w:p>
        </w:tc>
        <w:tc>
          <w:tcPr>
            <w:tcW w:w="1454" w:type="dxa"/>
            <w:shd w:val="clear" w:color="auto" w:fill="FFFFFF"/>
            <w:tcMar>
              <w:top w:w="25" w:type="dxa"/>
              <w:left w:w="30" w:type="dxa"/>
              <w:bottom w:w="25" w:type="dxa"/>
              <w:right w:w="30" w:type="dxa"/>
            </w:tcMar>
            <w:vAlign w:val="center"/>
          </w:tcPr>
          <w:p w14:paraId="7FE3177C">
            <w:pPr>
              <w:spacing w:before="0" w:after="0" w:line="240" w:lineRule="auto"/>
              <w:jc w:val="left"/>
            </w:pPr>
            <w:r>
              <w:rPr>
                <w:rFonts w:ascii="Times New Roman" w:hAnsi="Times New Roman" w:eastAsia="Times New Roman" w:cs="Times New Roman"/>
                <w:b w:val="0"/>
                <w:color w:val="000000"/>
                <w:sz w:val="17"/>
              </w:rPr>
              <w:t>18.365</w:t>
            </w:r>
          </w:p>
        </w:tc>
        <w:tc>
          <w:tcPr>
            <w:tcW w:w="1454" w:type="dxa"/>
            <w:shd w:val="clear" w:color="auto" w:fill="FFFFFF"/>
            <w:tcMar>
              <w:top w:w="25" w:type="dxa"/>
              <w:left w:w="30" w:type="dxa"/>
              <w:bottom w:w="25" w:type="dxa"/>
              <w:right w:w="30" w:type="dxa"/>
            </w:tcMar>
            <w:vAlign w:val="center"/>
          </w:tcPr>
          <w:p w14:paraId="395EFE6E">
            <w:pPr>
              <w:spacing w:before="0" w:after="0" w:line="240" w:lineRule="auto"/>
              <w:jc w:val="left"/>
            </w:pPr>
            <w:r>
              <w:rPr>
                <w:rFonts w:ascii="Times New Roman" w:hAnsi="Times New Roman" w:eastAsia="Times New Roman" w:cs="Times New Roman"/>
                <w:b w:val="0"/>
                <w:color w:val="000000"/>
                <w:sz w:val="17"/>
              </w:rPr>
              <w:t>25.154</w:t>
            </w:r>
          </w:p>
        </w:tc>
        <w:tc>
          <w:tcPr>
            <w:tcW w:w="1454" w:type="dxa"/>
            <w:shd w:val="clear" w:color="auto" w:fill="FFFFFF"/>
            <w:tcMar>
              <w:top w:w="25" w:type="dxa"/>
              <w:left w:w="30" w:type="dxa"/>
              <w:bottom w:w="25" w:type="dxa"/>
              <w:right w:w="30" w:type="dxa"/>
            </w:tcMar>
            <w:vAlign w:val="center"/>
          </w:tcPr>
          <w:p w14:paraId="6E44447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928CDF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1FE2B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51921F">
        <w:trPr>
          <w:jc w:val="center"/>
        </w:trPr>
        <w:tc>
          <w:tcPr>
            <w:tcW w:w="1454" w:type="dxa"/>
            <w:shd w:val="clear" w:color="auto" w:fill="FFFFFF"/>
            <w:tcMar>
              <w:top w:w="25" w:type="dxa"/>
              <w:left w:w="30" w:type="dxa"/>
              <w:bottom w:w="25" w:type="dxa"/>
              <w:right w:w="30" w:type="dxa"/>
            </w:tcMar>
            <w:vAlign w:val="center"/>
          </w:tcPr>
          <w:p w14:paraId="16771D0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604E7B7">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6EC0ABB">
            <w:pPr>
              <w:spacing w:before="0" w:after="0" w:line="240" w:lineRule="auto"/>
              <w:jc w:val="left"/>
            </w:pPr>
            <w:r>
              <w:rPr>
                <w:rFonts w:ascii="Times New Roman" w:hAnsi="Times New Roman" w:eastAsia="Times New Roman" w:cs="Times New Roman"/>
                <w:b w:val="0"/>
                <w:color w:val="000000"/>
                <w:sz w:val="17"/>
              </w:rPr>
              <w:t>C(race_name)[T.2025 Anaheim]</w:t>
            </w:r>
          </w:p>
        </w:tc>
        <w:tc>
          <w:tcPr>
            <w:tcW w:w="1454" w:type="dxa"/>
            <w:shd w:val="clear" w:color="auto" w:fill="FFFFFF"/>
            <w:tcMar>
              <w:top w:w="25" w:type="dxa"/>
              <w:left w:w="30" w:type="dxa"/>
              <w:bottom w:w="25" w:type="dxa"/>
              <w:right w:w="30" w:type="dxa"/>
            </w:tcMar>
            <w:vAlign w:val="center"/>
          </w:tcPr>
          <w:p w14:paraId="22BF3FD6">
            <w:pPr>
              <w:spacing w:before="0" w:after="0" w:line="240" w:lineRule="auto"/>
              <w:jc w:val="left"/>
            </w:pPr>
            <w:r>
              <w:rPr>
                <w:rFonts w:ascii="Times New Roman" w:hAnsi="Times New Roman" w:eastAsia="Times New Roman" w:cs="Times New Roman"/>
                <w:b w:val="0"/>
                <w:color w:val="000000"/>
                <w:sz w:val="17"/>
              </w:rPr>
              <w:t>4.064</w:t>
            </w:r>
          </w:p>
        </w:tc>
        <w:tc>
          <w:tcPr>
            <w:tcW w:w="1454" w:type="dxa"/>
            <w:shd w:val="clear" w:color="auto" w:fill="FFFFFF"/>
            <w:tcMar>
              <w:top w:w="25" w:type="dxa"/>
              <w:left w:w="30" w:type="dxa"/>
              <w:bottom w:w="25" w:type="dxa"/>
              <w:right w:w="30" w:type="dxa"/>
            </w:tcMar>
            <w:vAlign w:val="center"/>
          </w:tcPr>
          <w:p w14:paraId="5C06A89F">
            <w:pPr>
              <w:spacing w:before="0" w:after="0" w:line="240" w:lineRule="auto"/>
              <w:jc w:val="left"/>
            </w:pPr>
            <w:r>
              <w:rPr>
                <w:rFonts w:ascii="Times New Roman" w:hAnsi="Times New Roman" w:eastAsia="Times New Roman" w:cs="Times New Roman"/>
                <w:b w:val="0"/>
                <w:color w:val="000000"/>
                <w:sz w:val="17"/>
              </w:rPr>
              <w:t>1.561</w:t>
            </w:r>
          </w:p>
        </w:tc>
        <w:tc>
          <w:tcPr>
            <w:tcW w:w="1454" w:type="dxa"/>
            <w:shd w:val="clear" w:color="auto" w:fill="FFFFFF"/>
            <w:tcMar>
              <w:top w:w="25" w:type="dxa"/>
              <w:left w:w="30" w:type="dxa"/>
              <w:bottom w:w="25" w:type="dxa"/>
              <w:right w:w="30" w:type="dxa"/>
            </w:tcMar>
            <w:vAlign w:val="center"/>
          </w:tcPr>
          <w:p w14:paraId="2A911600">
            <w:pPr>
              <w:spacing w:before="0" w:after="0" w:line="240" w:lineRule="auto"/>
              <w:jc w:val="left"/>
            </w:pPr>
            <w:r>
              <w:rPr>
                <w:rFonts w:ascii="Times New Roman" w:hAnsi="Times New Roman" w:eastAsia="Times New Roman" w:cs="Times New Roman"/>
                <w:b w:val="0"/>
                <w:color w:val="000000"/>
                <w:sz w:val="17"/>
              </w:rPr>
              <w:t>1.004</w:t>
            </w:r>
          </w:p>
        </w:tc>
        <w:tc>
          <w:tcPr>
            <w:tcW w:w="1454" w:type="dxa"/>
            <w:shd w:val="clear" w:color="auto" w:fill="FFFFFF"/>
            <w:tcMar>
              <w:top w:w="25" w:type="dxa"/>
              <w:left w:w="30" w:type="dxa"/>
              <w:bottom w:w="25" w:type="dxa"/>
              <w:right w:w="30" w:type="dxa"/>
            </w:tcMar>
            <w:vAlign w:val="center"/>
          </w:tcPr>
          <w:p w14:paraId="5C62E46B">
            <w:pPr>
              <w:spacing w:before="0" w:after="0" w:line="240" w:lineRule="auto"/>
              <w:jc w:val="left"/>
            </w:pPr>
            <w:r>
              <w:rPr>
                <w:rFonts w:ascii="Times New Roman" w:hAnsi="Times New Roman" w:eastAsia="Times New Roman" w:cs="Times New Roman"/>
                <w:b w:val="0"/>
                <w:color w:val="000000"/>
                <w:sz w:val="17"/>
              </w:rPr>
              <w:t>7.124</w:t>
            </w:r>
          </w:p>
        </w:tc>
        <w:tc>
          <w:tcPr>
            <w:tcW w:w="1454" w:type="dxa"/>
            <w:shd w:val="clear" w:color="auto" w:fill="FFFFFF"/>
            <w:tcMar>
              <w:top w:w="25" w:type="dxa"/>
              <w:left w:w="30" w:type="dxa"/>
              <w:bottom w:w="25" w:type="dxa"/>
              <w:right w:w="30" w:type="dxa"/>
            </w:tcMar>
            <w:vAlign w:val="center"/>
          </w:tcPr>
          <w:p w14:paraId="78A7D543">
            <w:pPr>
              <w:spacing w:before="0" w:after="0" w:line="240" w:lineRule="auto"/>
              <w:jc w:val="left"/>
            </w:pPr>
            <w:r>
              <w:rPr>
                <w:rFonts w:ascii="Times New Roman" w:hAnsi="Times New Roman" w:eastAsia="Times New Roman" w:cs="Times New Roman"/>
                <w:b w:val="0"/>
                <w:color w:val="000000"/>
                <w:sz w:val="17"/>
              </w:rPr>
              <w:t>0.009</w:t>
            </w:r>
          </w:p>
        </w:tc>
        <w:tc>
          <w:tcPr>
            <w:tcW w:w="1454" w:type="dxa"/>
            <w:shd w:val="clear" w:color="auto" w:fill="FFFFFF"/>
            <w:tcMar>
              <w:top w:w="25" w:type="dxa"/>
              <w:left w:w="30" w:type="dxa"/>
              <w:bottom w:w="25" w:type="dxa"/>
              <w:right w:w="30" w:type="dxa"/>
            </w:tcMar>
            <w:vAlign w:val="center"/>
          </w:tcPr>
          <w:p w14:paraId="107622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583526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FC54C51">
        <w:trPr>
          <w:jc w:val="center"/>
        </w:trPr>
        <w:tc>
          <w:tcPr>
            <w:tcW w:w="1454" w:type="dxa"/>
            <w:shd w:val="clear" w:color="auto" w:fill="FFFFFF"/>
            <w:tcMar>
              <w:top w:w="25" w:type="dxa"/>
              <w:left w:w="30" w:type="dxa"/>
              <w:bottom w:w="25" w:type="dxa"/>
              <w:right w:w="30" w:type="dxa"/>
            </w:tcMar>
            <w:vAlign w:val="center"/>
          </w:tcPr>
          <w:p w14:paraId="32AA95A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3123DD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366E9F7">
            <w:pPr>
              <w:spacing w:before="0" w:after="0" w:line="240" w:lineRule="auto"/>
              <w:jc w:val="left"/>
            </w:pPr>
            <w:r>
              <w:rPr>
                <w:rFonts w:ascii="Times New Roman" w:hAnsi="Times New Roman" w:eastAsia="Times New Roman" w:cs="Times New Roman"/>
                <w:b w:val="0"/>
                <w:color w:val="000000"/>
                <w:sz w:val="17"/>
              </w:rPr>
              <w:t>C(race_name)[T.2025 Atlanta]</w:t>
            </w:r>
          </w:p>
        </w:tc>
        <w:tc>
          <w:tcPr>
            <w:tcW w:w="1454" w:type="dxa"/>
            <w:shd w:val="clear" w:color="auto" w:fill="FFFFFF"/>
            <w:tcMar>
              <w:top w:w="25" w:type="dxa"/>
              <w:left w:w="30" w:type="dxa"/>
              <w:bottom w:w="25" w:type="dxa"/>
              <w:right w:w="30" w:type="dxa"/>
            </w:tcMar>
            <w:vAlign w:val="center"/>
          </w:tcPr>
          <w:p w14:paraId="37C9AB76">
            <w:pPr>
              <w:spacing w:before="0" w:after="0" w:line="240" w:lineRule="auto"/>
              <w:jc w:val="left"/>
            </w:pPr>
            <w:r>
              <w:rPr>
                <w:rFonts w:ascii="Times New Roman" w:hAnsi="Times New Roman" w:eastAsia="Times New Roman" w:cs="Times New Roman"/>
                <w:b w:val="0"/>
                <w:color w:val="000000"/>
                <w:sz w:val="17"/>
              </w:rPr>
              <w:t>5.456</w:t>
            </w:r>
          </w:p>
        </w:tc>
        <w:tc>
          <w:tcPr>
            <w:tcW w:w="1454" w:type="dxa"/>
            <w:shd w:val="clear" w:color="auto" w:fill="FFFFFF"/>
            <w:tcMar>
              <w:top w:w="25" w:type="dxa"/>
              <w:left w:w="30" w:type="dxa"/>
              <w:bottom w:w="25" w:type="dxa"/>
              <w:right w:w="30" w:type="dxa"/>
            </w:tcMar>
            <w:vAlign w:val="center"/>
          </w:tcPr>
          <w:p w14:paraId="520DD533">
            <w:pPr>
              <w:spacing w:before="0" w:after="0" w:line="240" w:lineRule="auto"/>
              <w:jc w:val="left"/>
            </w:pPr>
            <w:r>
              <w:rPr>
                <w:rFonts w:ascii="Times New Roman" w:hAnsi="Times New Roman" w:eastAsia="Times New Roman" w:cs="Times New Roman"/>
                <w:b w:val="0"/>
                <w:color w:val="000000"/>
                <w:sz w:val="17"/>
              </w:rPr>
              <w:t>1.398</w:t>
            </w:r>
          </w:p>
        </w:tc>
        <w:tc>
          <w:tcPr>
            <w:tcW w:w="1454" w:type="dxa"/>
            <w:shd w:val="clear" w:color="auto" w:fill="FFFFFF"/>
            <w:tcMar>
              <w:top w:w="25" w:type="dxa"/>
              <w:left w:w="30" w:type="dxa"/>
              <w:bottom w:w="25" w:type="dxa"/>
              <w:right w:w="30" w:type="dxa"/>
            </w:tcMar>
            <w:vAlign w:val="center"/>
          </w:tcPr>
          <w:p w14:paraId="263FEE8E">
            <w:pPr>
              <w:spacing w:before="0" w:after="0" w:line="240" w:lineRule="auto"/>
              <w:jc w:val="left"/>
            </w:pPr>
            <w:r>
              <w:rPr>
                <w:rFonts w:ascii="Times New Roman" w:hAnsi="Times New Roman" w:eastAsia="Times New Roman" w:cs="Times New Roman"/>
                <w:b w:val="0"/>
                <w:color w:val="000000"/>
                <w:sz w:val="17"/>
              </w:rPr>
              <w:t>2.715</w:t>
            </w:r>
          </w:p>
        </w:tc>
        <w:tc>
          <w:tcPr>
            <w:tcW w:w="1454" w:type="dxa"/>
            <w:shd w:val="clear" w:color="auto" w:fill="FFFFFF"/>
            <w:tcMar>
              <w:top w:w="25" w:type="dxa"/>
              <w:left w:w="30" w:type="dxa"/>
              <w:bottom w:w="25" w:type="dxa"/>
              <w:right w:w="30" w:type="dxa"/>
            </w:tcMar>
            <w:vAlign w:val="center"/>
          </w:tcPr>
          <w:p w14:paraId="02BD916B">
            <w:pPr>
              <w:spacing w:before="0" w:after="0" w:line="240" w:lineRule="auto"/>
              <w:jc w:val="left"/>
            </w:pPr>
            <w:r>
              <w:rPr>
                <w:rFonts w:ascii="Times New Roman" w:hAnsi="Times New Roman" w:eastAsia="Times New Roman" w:cs="Times New Roman"/>
                <w:b w:val="0"/>
                <w:color w:val="000000"/>
                <w:sz w:val="17"/>
              </w:rPr>
              <w:t>8.197</w:t>
            </w:r>
          </w:p>
        </w:tc>
        <w:tc>
          <w:tcPr>
            <w:tcW w:w="1454" w:type="dxa"/>
            <w:shd w:val="clear" w:color="auto" w:fill="FFFFFF"/>
            <w:tcMar>
              <w:top w:w="25" w:type="dxa"/>
              <w:left w:w="30" w:type="dxa"/>
              <w:bottom w:w="25" w:type="dxa"/>
              <w:right w:w="30" w:type="dxa"/>
            </w:tcMar>
            <w:vAlign w:val="center"/>
          </w:tcPr>
          <w:p w14:paraId="3DA57E1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99789E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B2F775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31D4B4B">
        <w:trPr>
          <w:jc w:val="center"/>
        </w:trPr>
        <w:tc>
          <w:tcPr>
            <w:tcW w:w="1454" w:type="dxa"/>
            <w:shd w:val="clear" w:color="auto" w:fill="FFFFFF"/>
            <w:tcMar>
              <w:top w:w="25" w:type="dxa"/>
              <w:left w:w="30" w:type="dxa"/>
              <w:bottom w:w="25" w:type="dxa"/>
              <w:right w:w="30" w:type="dxa"/>
            </w:tcMar>
            <w:vAlign w:val="center"/>
          </w:tcPr>
          <w:p w14:paraId="2DEA750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655C9F6">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50B0D9B">
            <w:pPr>
              <w:spacing w:before="0" w:after="0" w:line="240" w:lineRule="auto"/>
              <w:jc w:val="left"/>
            </w:pPr>
            <w:r>
              <w:rPr>
                <w:rFonts w:ascii="Times New Roman" w:hAnsi="Times New Roman" w:eastAsia="Times New Roman" w:cs="Times New Roman"/>
                <w:b w:val="0"/>
                <w:color w:val="000000"/>
                <w:sz w:val="17"/>
              </w:rPr>
              <w:t>C(race_name)[T.2025 Auckland]</w:t>
            </w:r>
          </w:p>
        </w:tc>
        <w:tc>
          <w:tcPr>
            <w:tcW w:w="1454" w:type="dxa"/>
            <w:shd w:val="clear" w:color="auto" w:fill="FFFFFF"/>
            <w:tcMar>
              <w:top w:w="25" w:type="dxa"/>
              <w:left w:w="30" w:type="dxa"/>
              <w:bottom w:w="25" w:type="dxa"/>
              <w:right w:w="30" w:type="dxa"/>
            </w:tcMar>
            <w:vAlign w:val="center"/>
          </w:tcPr>
          <w:p w14:paraId="4EC7968B">
            <w:pPr>
              <w:spacing w:before="0" w:after="0" w:line="240" w:lineRule="auto"/>
              <w:jc w:val="left"/>
            </w:pPr>
            <w:r>
              <w:rPr>
                <w:rFonts w:ascii="Times New Roman" w:hAnsi="Times New Roman" w:eastAsia="Times New Roman" w:cs="Times New Roman"/>
                <w:b w:val="0"/>
                <w:color w:val="000000"/>
                <w:sz w:val="17"/>
              </w:rPr>
              <w:t>18.758</w:t>
            </w:r>
          </w:p>
        </w:tc>
        <w:tc>
          <w:tcPr>
            <w:tcW w:w="1454" w:type="dxa"/>
            <w:shd w:val="clear" w:color="auto" w:fill="FFFFFF"/>
            <w:tcMar>
              <w:top w:w="25" w:type="dxa"/>
              <w:left w:w="30" w:type="dxa"/>
              <w:bottom w:w="25" w:type="dxa"/>
              <w:right w:w="30" w:type="dxa"/>
            </w:tcMar>
            <w:vAlign w:val="center"/>
          </w:tcPr>
          <w:p w14:paraId="040B40C5">
            <w:pPr>
              <w:spacing w:before="0" w:after="0" w:line="240" w:lineRule="auto"/>
              <w:jc w:val="left"/>
            </w:pPr>
            <w:r>
              <w:rPr>
                <w:rFonts w:ascii="Times New Roman" w:hAnsi="Times New Roman" w:eastAsia="Times New Roman" w:cs="Times New Roman"/>
                <w:b w:val="0"/>
                <w:color w:val="000000"/>
                <w:sz w:val="17"/>
              </w:rPr>
              <w:t>1.696</w:t>
            </w:r>
          </w:p>
        </w:tc>
        <w:tc>
          <w:tcPr>
            <w:tcW w:w="1454" w:type="dxa"/>
            <w:shd w:val="clear" w:color="auto" w:fill="FFFFFF"/>
            <w:tcMar>
              <w:top w:w="25" w:type="dxa"/>
              <w:left w:w="30" w:type="dxa"/>
              <w:bottom w:w="25" w:type="dxa"/>
              <w:right w:w="30" w:type="dxa"/>
            </w:tcMar>
            <w:vAlign w:val="center"/>
          </w:tcPr>
          <w:p w14:paraId="06DFE745">
            <w:pPr>
              <w:spacing w:before="0" w:after="0" w:line="240" w:lineRule="auto"/>
              <w:jc w:val="left"/>
            </w:pPr>
            <w:r>
              <w:rPr>
                <w:rFonts w:ascii="Times New Roman" w:hAnsi="Times New Roman" w:eastAsia="Times New Roman" w:cs="Times New Roman"/>
                <w:b w:val="0"/>
                <w:color w:val="000000"/>
                <w:sz w:val="17"/>
              </w:rPr>
              <w:t>15.433</w:t>
            </w:r>
          </w:p>
        </w:tc>
        <w:tc>
          <w:tcPr>
            <w:tcW w:w="1454" w:type="dxa"/>
            <w:shd w:val="clear" w:color="auto" w:fill="FFFFFF"/>
            <w:tcMar>
              <w:top w:w="25" w:type="dxa"/>
              <w:left w:w="30" w:type="dxa"/>
              <w:bottom w:w="25" w:type="dxa"/>
              <w:right w:w="30" w:type="dxa"/>
            </w:tcMar>
            <w:vAlign w:val="center"/>
          </w:tcPr>
          <w:p w14:paraId="1E4CC9DA">
            <w:pPr>
              <w:spacing w:before="0" w:after="0" w:line="240" w:lineRule="auto"/>
              <w:jc w:val="left"/>
            </w:pPr>
            <w:r>
              <w:rPr>
                <w:rFonts w:ascii="Times New Roman" w:hAnsi="Times New Roman" w:eastAsia="Times New Roman" w:cs="Times New Roman"/>
                <w:b w:val="0"/>
                <w:color w:val="000000"/>
                <w:sz w:val="17"/>
              </w:rPr>
              <w:t>22.083</w:t>
            </w:r>
          </w:p>
        </w:tc>
        <w:tc>
          <w:tcPr>
            <w:tcW w:w="1454" w:type="dxa"/>
            <w:shd w:val="clear" w:color="auto" w:fill="FFFFFF"/>
            <w:tcMar>
              <w:top w:w="25" w:type="dxa"/>
              <w:left w:w="30" w:type="dxa"/>
              <w:bottom w:w="25" w:type="dxa"/>
              <w:right w:w="30" w:type="dxa"/>
            </w:tcMar>
            <w:vAlign w:val="center"/>
          </w:tcPr>
          <w:p w14:paraId="02CC0B1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381763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658DC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BCD689">
        <w:trPr>
          <w:jc w:val="center"/>
        </w:trPr>
        <w:tc>
          <w:tcPr>
            <w:tcW w:w="1454" w:type="dxa"/>
            <w:shd w:val="clear" w:color="auto" w:fill="FFFFFF"/>
            <w:tcMar>
              <w:top w:w="25" w:type="dxa"/>
              <w:left w:w="30" w:type="dxa"/>
              <w:bottom w:w="25" w:type="dxa"/>
              <w:right w:w="30" w:type="dxa"/>
            </w:tcMar>
            <w:vAlign w:val="center"/>
          </w:tcPr>
          <w:p w14:paraId="38D84D2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89A0DB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D19C313">
            <w:pPr>
              <w:spacing w:before="0" w:after="0" w:line="240" w:lineRule="auto"/>
              <w:jc w:val="left"/>
            </w:pPr>
            <w:r>
              <w:rPr>
                <w:rFonts w:ascii="Times New Roman" w:hAnsi="Times New Roman" w:eastAsia="Times New Roman" w:cs="Times New Roman"/>
                <w:b w:val="0"/>
                <w:color w:val="000000"/>
                <w:sz w:val="17"/>
              </w:rPr>
              <w:t>C(race_name)[T.2025 Bangkok]</w:t>
            </w:r>
          </w:p>
        </w:tc>
        <w:tc>
          <w:tcPr>
            <w:tcW w:w="1454" w:type="dxa"/>
            <w:shd w:val="clear" w:color="auto" w:fill="FFFFFF"/>
            <w:tcMar>
              <w:top w:w="25" w:type="dxa"/>
              <w:left w:w="30" w:type="dxa"/>
              <w:bottom w:w="25" w:type="dxa"/>
              <w:right w:w="30" w:type="dxa"/>
            </w:tcMar>
            <w:vAlign w:val="center"/>
          </w:tcPr>
          <w:p w14:paraId="65CCFE2C">
            <w:pPr>
              <w:spacing w:before="0" w:after="0" w:line="240" w:lineRule="auto"/>
              <w:jc w:val="left"/>
            </w:pPr>
            <w:r>
              <w:rPr>
                <w:rFonts w:ascii="Times New Roman" w:hAnsi="Times New Roman" w:eastAsia="Times New Roman" w:cs="Times New Roman"/>
                <w:b w:val="0"/>
                <w:color w:val="000000"/>
                <w:sz w:val="17"/>
              </w:rPr>
              <w:t>13.885</w:t>
            </w:r>
          </w:p>
        </w:tc>
        <w:tc>
          <w:tcPr>
            <w:tcW w:w="1454" w:type="dxa"/>
            <w:shd w:val="clear" w:color="auto" w:fill="FFFFFF"/>
            <w:tcMar>
              <w:top w:w="25" w:type="dxa"/>
              <w:left w:w="30" w:type="dxa"/>
              <w:bottom w:w="25" w:type="dxa"/>
              <w:right w:w="30" w:type="dxa"/>
            </w:tcMar>
            <w:vAlign w:val="center"/>
          </w:tcPr>
          <w:p w14:paraId="416AC26F">
            <w:pPr>
              <w:spacing w:before="0" w:after="0" w:line="240" w:lineRule="auto"/>
              <w:jc w:val="left"/>
            </w:pPr>
            <w:r>
              <w:rPr>
                <w:rFonts w:ascii="Times New Roman" w:hAnsi="Times New Roman" w:eastAsia="Times New Roman" w:cs="Times New Roman"/>
                <w:b w:val="0"/>
                <w:color w:val="000000"/>
                <w:sz w:val="17"/>
              </w:rPr>
              <w:t>1.553</w:t>
            </w:r>
          </w:p>
        </w:tc>
        <w:tc>
          <w:tcPr>
            <w:tcW w:w="1454" w:type="dxa"/>
            <w:shd w:val="clear" w:color="auto" w:fill="FFFFFF"/>
            <w:tcMar>
              <w:top w:w="25" w:type="dxa"/>
              <w:left w:w="30" w:type="dxa"/>
              <w:bottom w:w="25" w:type="dxa"/>
              <w:right w:w="30" w:type="dxa"/>
            </w:tcMar>
            <w:vAlign w:val="center"/>
          </w:tcPr>
          <w:p w14:paraId="495BE4D9">
            <w:pPr>
              <w:spacing w:before="0" w:after="0" w:line="240" w:lineRule="auto"/>
              <w:jc w:val="left"/>
            </w:pPr>
            <w:r>
              <w:rPr>
                <w:rFonts w:ascii="Times New Roman" w:hAnsi="Times New Roman" w:eastAsia="Times New Roman" w:cs="Times New Roman"/>
                <w:b w:val="0"/>
                <w:color w:val="000000"/>
                <w:sz w:val="17"/>
              </w:rPr>
              <w:t>10.84</w:t>
            </w:r>
          </w:p>
        </w:tc>
        <w:tc>
          <w:tcPr>
            <w:tcW w:w="1454" w:type="dxa"/>
            <w:shd w:val="clear" w:color="auto" w:fill="FFFFFF"/>
            <w:tcMar>
              <w:top w:w="25" w:type="dxa"/>
              <w:left w:w="30" w:type="dxa"/>
              <w:bottom w:w="25" w:type="dxa"/>
              <w:right w:w="30" w:type="dxa"/>
            </w:tcMar>
            <w:vAlign w:val="center"/>
          </w:tcPr>
          <w:p w14:paraId="506BBA1B">
            <w:pPr>
              <w:spacing w:before="0" w:after="0" w:line="240" w:lineRule="auto"/>
              <w:jc w:val="left"/>
            </w:pPr>
            <w:r>
              <w:rPr>
                <w:rFonts w:ascii="Times New Roman" w:hAnsi="Times New Roman" w:eastAsia="Times New Roman" w:cs="Times New Roman"/>
                <w:b w:val="0"/>
                <w:color w:val="000000"/>
                <w:sz w:val="17"/>
              </w:rPr>
              <w:t>16.93</w:t>
            </w:r>
          </w:p>
        </w:tc>
        <w:tc>
          <w:tcPr>
            <w:tcW w:w="1454" w:type="dxa"/>
            <w:shd w:val="clear" w:color="auto" w:fill="FFFFFF"/>
            <w:tcMar>
              <w:top w:w="25" w:type="dxa"/>
              <w:left w:w="30" w:type="dxa"/>
              <w:bottom w:w="25" w:type="dxa"/>
              <w:right w:w="30" w:type="dxa"/>
            </w:tcMar>
            <w:vAlign w:val="center"/>
          </w:tcPr>
          <w:p w14:paraId="0F4B36E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064D1C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AC476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bl>
    <w:p w14:paraId="2A00E014">
      <w:pPr>
        <w:spacing w:after="60" w:line="252" w:lineRule="auto"/>
      </w:pPr>
    </w:p>
    <w:p w14:paraId="103B2F13">
      <w:pPr>
        <w:spacing w:after="60" w:line="252" w:lineRule="auto"/>
      </w:pPr>
      <w:r>
        <w:rPr>
          <w:rFonts w:ascii="Times New Roman" w:hAnsi="Times New Roman" w:eastAsia="Times New Roman" w:cs="Times New Roman"/>
          <w:i/>
          <w:color w:val="000000"/>
          <w:sz w:val="21"/>
        </w:rPr>
        <w:t>(continued, rows 77–114)</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8"/>
        <w:gridCol w:w="1421"/>
        <w:gridCol w:w="1566"/>
        <w:gridCol w:w="1276"/>
        <w:gridCol w:w="1295"/>
        <w:gridCol w:w="1282"/>
        <w:gridCol w:w="1297"/>
        <w:gridCol w:w="1267"/>
        <w:gridCol w:w="1161"/>
        <w:gridCol w:w="1273"/>
      </w:tblGrid>
      <w:tr w14:paraId="30E254D3">
        <w:trPr>
          <w:tblHeader/>
          <w:jc w:val="center"/>
        </w:trPr>
        <w:tc>
          <w:tcPr>
            <w:tcW w:w="1454" w:type="dxa"/>
            <w:shd w:val="clear" w:color="auto" w:fill="FFFFFF"/>
            <w:tcMar>
              <w:top w:w="25" w:type="dxa"/>
              <w:left w:w="30" w:type="dxa"/>
              <w:bottom w:w="25" w:type="dxa"/>
              <w:right w:w="30" w:type="dxa"/>
            </w:tcMar>
            <w:vAlign w:val="center"/>
          </w:tcPr>
          <w:p w14:paraId="0D1229EC">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1FE3E17D">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467385C7">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6B7A21B6">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63A60FDA">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4F5AD7B6">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78008996">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273001EE">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275EA12F">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4EF8916D">
            <w:pPr>
              <w:spacing w:before="0" w:after="0" w:line="240" w:lineRule="auto"/>
              <w:jc w:val="center"/>
            </w:pPr>
            <w:r>
              <w:rPr>
                <w:rFonts w:ascii="Times New Roman" w:hAnsi="Times New Roman" w:eastAsia="Times New Roman" w:cs="Times New Roman"/>
                <w:b/>
                <w:color w:val="000000"/>
                <w:sz w:val="17"/>
              </w:rPr>
              <w:t>notes</w:t>
            </w:r>
          </w:p>
        </w:tc>
      </w:tr>
      <w:tr w14:paraId="1FE07757">
        <w:trPr>
          <w:jc w:val="center"/>
        </w:trPr>
        <w:tc>
          <w:tcPr>
            <w:tcW w:w="1454" w:type="dxa"/>
            <w:shd w:val="clear" w:color="auto" w:fill="FFFFFF"/>
            <w:tcMar>
              <w:top w:w="25" w:type="dxa"/>
              <w:left w:w="30" w:type="dxa"/>
              <w:bottom w:w="25" w:type="dxa"/>
              <w:right w:w="30" w:type="dxa"/>
            </w:tcMar>
            <w:vAlign w:val="center"/>
          </w:tcPr>
          <w:p w14:paraId="645F5A9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88878A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B1D5E38">
            <w:pPr>
              <w:spacing w:before="0" w:after="0" w:line="240" w:lineRule="auto"/>
              <w:jc w:val="left"/>
            </w:pPr>
            <w:r>
              <w:rPr>
                <w:rFonts w:ascii="Times New Roman" w:hAnsi="Times New Roman" w:eastAsia="Times New Roman" w:cs="Times New Roman"/>
                <w:b w:val="0"/>
                <w:color w:val="000000"/>
                <w:sz w:val="17"/>
              </w:rPr>
              <w:t>C(race_name)[T.2025 Barcelona]</w:t>
            </w:r>
          </w:p>
        </w:tc>
        <w:tc>
          <w:tcPr>
            <w:tcW w:w="1454" w:type="dxa"/>
            <w:shd w:val="clear" w:color="auto" w:fill="FFFFFF"/>
            <w:tcMar>
              <w:top w:w="25" w:type="dxa"/>
              <w:left w:w="30" w:type="dxa"/>
              <w:bottom w:w="25" w:type="dxa"/>
              <w:right w:w="30" w:type="dxa"/>
            </w:tcMar>
            <w:vAlign w:val="center"/>
          </w:tcPr>
          <w:p w14:paraId="030EE75B">
            <w:pPr>
              <w:spacing w:before="0" w:after="0" w:line="240" w:lineRule="auto"/>
              <w:jc w:val="left"/>
            </w:pPr>
            <w:r>
              <w:rPr>
                <w:rFonts w:ascii="Times New Roman" w:hAnsi="Times New Roman" w:eastAsia="Times New Roman" w:cs="Times New Roman"/>
                <w:b w:val="0"/>
                <w:color w:val="000000"/>
                <w:sz w:val="17"/>
              </w:rPr>
              <w:t>-10.868</w:t>
            </w:r>
          </w:p>
        </w:tc>
        <w:tc>
          <w:tcPr>
            <w:tcW w:w="1454" w:type="dxa"/>
            <w:shd w:val="clear" w:color="auto" w:fill="FFFFFF"/>
            <w:tcMar>
              <w:top w:w="25" w:type="dxa"/>
              <w:left w:w="30" w:type="dxa"/>
              <w:bottom w:w="25" w:type="dxa"/>
              <w:right w:w="30" w:type="dxa"/>
            </w:tcMar>
            <w:vAlign w:val="center"/>
          </w:tcPr>
          <w:p w14:paraId="2BDD9430">
            <w:pPr>
              <w:spacing w:before="0" w:after="0" w:line="240" w:lineRule="auto"/>
              <w:jc w:val="left"/>
            </w:pPr>
            <w:r>
              <w:rPr>
                <w:rFonts w:ascii="Times New Roman" w:hAnsi="Times New Roman" w:eastAsia="Times New Roman" w:cs="Times New Roman"/>
                <w:b w:val="0"/>
                <w:color w:val="000000"/>
                <w:sz w:val="17"/>
              </w:rPr>
              <w:t>1.604</w:t>
            </w:r>
          </w:p>
        </w:tc>
        <w:tc>
          <w:tcPr>
            <w:tcW w:w="1454" w:type="dxa"/>
            <w:shd w:val="clear" w:color="auto" w:fill="FFFFFF"/>
            <w:tcMar>
              <w:top w:w="25" w:type="dxa"/>
              <w:left w:w="30" w:type="dxa"/>
              <w:bottom w:w="25" w:type="dxa"/>
              <w:right w:w="30" w:type="dxa"/>
            </w:tcMar>
            <w:vAlign w:val="center"/>
          </w:tcPr>
          <w:p w14:paraId="3716435D">
            <w:pPr>
              <w:spacing w:before="0" w:after="0" w:line="240" w:lineRule="auto"/>
              <w:jc w:val="left"/>
            </w:pPr>
            <w:r>
              <w:rPr>
                <w:rFonts w:ascii="Times New Roman" w:hAnsi="Times New Roman" w:eastAsia="Times New Roman" w:cs="Times New Roman"/>
                <w:b w:val="0"/>
                <w:color w:val="000000"/>
                <w:sz w:val="17"/>
              </w:rPr>
              <w:t>-14.013</w:t>
            </w:r>
          </w:p>
        </w:tc>
        <w:tc>
          <w:tcPr>
            <w:tcW w:w="1454" w:type="dxa"/>
            <w:shd w:val="clear" w:color="auto" w:fill="FFFFFF"/>
            <w:tcMar>
              <w:top w:w="25" w:type="dxa"/>
              <w:left w:w="30" w:type="dxa"/>
              <w:bottom w:w="25" w:type="dxa"/>
              <w:right w:w="30" w:type="dxa"/>
            </w:tcMar>
            <w:vAlign w:val="center"/>
          </w:tcPr>
          <w:p w14:paraId="46317943">
            <w:pPr>
              <w:spacing w:before="0" w:after="0" w:line="240" w:lineRule="auto"/>
              <w:jc w:val="left"/>
            </w:pPr>
            <w:r>
              <w:rPr>
                <w:rFonts w:ascii="Times New Roman" w:hAnsi="Times New Roman" w:eastAsia="Times New Roman" w:cs="Times New Roman"/>
                <w:b w:val="0"/>
                <w:color w:val="000000"/>
                <w:sz w:val="17"/>
              </w:rPr>
              <w:t>-7.724</w:t>
            </w:r>
          </w:p>
        </w:tc>
        <w:tc>
          <w:tcPr>
            <w:tcW w:w="1454" w:type="dxa"/>
            <w:shd w:val="clear" w:color="auto" w:fill="FFFFFF"/>
            <w:tcMar>
              <w:top w:w="25" w:type="dxa"/>
              <w:left w:w="30" w:type="dxa"/>
              <w:bottom w:w="25" w:type="dxa"/>
              <w:right w:w="30" w:type="dxa"/>
            </w:tcMar>
            <w:vAlign w:val="center"/>
          </w:tcPr>
          <w:p w14:paraId="5E45AC8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3F625B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213FD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1AA1BDD">
        <w:trPr>
          <w:jc w:val="center"/>
        </w:trPr>
        <w:tc>
          <w:tcPr>
            <w:tcW w:w="1454" w:type="dxa"/>
            <w:shd w:val="clear" w:color="auto" w:fill="FFFFFF"/>
            <w:tcMar>
              <w:top w:w="25" w:type="dxa"/>
              <w:left w:w="30" w:type="dxa"/>
              <w:bottom w:w="25" w:type="dxa"/>
              <w:right w:w="30" w:type="dxa"/>
            </w:tcMar>
            <w:vAlign w:val="center"/>
          </w:tcPr>
          <w:p w14:paraId="29FE01F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98FADC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73B1C24">
            <w:pPr>
              <w:spacing w:before="0" w:after="0" w:line="240" w:lineRule="auto"/>
              <w:jc w:val="left"/>
            </w:pPr>
            <w:r>
              <w:rPr>
                <w:rFonts w:ascii="Times New Roman" w:hAnsi="Times New Roman" w:eastAsia="Times New Roman" w:cs="Times New Roman"/>
                <w:b w:val="0"/>
                <w:color w:val="000000"/>
                <w:sz w:val="17"/>
              </w:rPr>
              <w:t>C(race_name)[T.2025 Beijing]</w:t>
            </w:r>
          </w:p>
        </w:tc>
        <w:tc>
          <w:tcPr>
            <w:tcW w:w="1454" w:type="dxa"/>
            <w:shd w:val="clear" w:color="auto" w:fill="FFFFFF"/>
            <w:tcMar>
              <w:top w:w="25" w:type="dxa"/>
              <w:left w:w="30" w:type="dxa"/>
              <w:bottom w:w="25" w:type="dxa"/>
              <w:right w:w="30" w:type="dxa"/>
            </w:tcMar>
            <w:vAlign w:val="center"/>
          </w:tcPr>
          <w:p w14:paraId="66FCFB57">
            <w:pPr>
              <w:spacing w:before="0" w:after="0" w:line="240" w:lineRule="auto"/>
              <w:jc w:val="left"/>
            </w:pPr>
            <w:r>
              <w:rPr>
                <w:rFonts w:ascii="Times New Roman" w:hAnsi="Times New Roman" w:eastAsia="Times New Roman" w:cs="Times New Roman"/>
                <w:b w:val="0"/>
                <w:color w:val="000000"/>
                <w:sz w:val="17"/>
              </w:rPr>
              <w:t>15.897</w:t>
            </w:r>
          </w:p>
        </w:tc>
        <w:tc>
          <w:tcPr>
            <w:tcW w:w="1454" w:type="dxa"/>
            <w:shd w:val="clear" w:color="auto" w:fill="FFFFFF"/>
            <w:tcMar>
              <w:top w:w="25" w:type="dxa"/>
              <w:left w:w="30" w:type="dxa"/>
              <w:bottom w:w="25" w:type="dxa"/>
              <w:right w:w="30" w:type="dxa"/>
            </w:tcMar>
            <w:vAlign w:val="center"/>
          </w:tcPr>
          <w:p w14:paraId="7678CEBB">
            <w:pPr>
              <w:spacing w:before="0" w:after="0" w:line="240" w:lineRule="auto"/>
              <w:jc w:val="left"/>
            </w:pPr>
            <w:r>
              <w:rPr>
                <w:rFonts w:ascii="Times New Roman" w:hAnsi="Times New Roman" w:eastAsia="Times New Roman" w:cs="Times New Roman"/>
                <w:b w:val="0"/>
                <w:color w:val="000000"/>
                <w:sz w:val="17"/>
              </w:rPr>
              <w:t>1.606</w:t>
            </w:r>
          </w:p>
        </w:tc>
        <w:tc>
          <w:tcPr>
            <w:tcW w:w="1454" w:type="dxa"/>
            <w:shd w:val="clear" w:color="auto" w:fill="FFFFFF"/>
            <w:tcMar>
              <w:top w:w="25" w:type="dxa"/>
              <w:left w:w="30" w:type="dxa"/>
              <w:bottom w:w="25" w:type="dxa"/>
              <w:right w:w="30" w:type="dxa"/>
            </w:tcMar>
            <w:vAlign w:val="center"/>
          </w:tcPr>
          <w:p w14:paraId="33772B59">
            <w:pPr>
              <w:spacing w:before="0" w:after="0" w:line="240" w:lineRule="auto"/>
              <w:jc w:val="left"/>
            </w:pPr>
            <w:r>
              <w:rPr>
                <w:rFonts w:ascii="Times New Roman" w:hAnsi="Times New Roman" w:eastAsia="Times New Roman" w:cs="Times New Roman"/>
                <w:b w:val="0"/>
                <w:color w:val="000000"/>
                <w:sz w:val="17"/>
              </w:rPr>
              <w:t>12.75</w:t>
            </w:r>
          </w:p>
        </w:tc>
        <w:tc>
          <w:tcPr>
            <w:tcW w:w="1454" w:type="dxa"/>
            <w:shd w:val="clear" w:color="auto" w:fill="FFFFFF"/>
            <w:tcMar>
              <w:top w:w="25" w:type="dxa"/>
              <w:left w:w="30" w:type="dxa"/>
              <w:bottom w:w="25" w:type="dxa"/>
              <w:right w:w="30" w:type="dxa"/>
            </w:tcMar>
            <w:vAlign w:val="center"/>
          </w:tcPr>
          <w:p w14:paraId="14487844">
            <w:pPr>
              <w:spacing w:before="0" w:after="0" w:line="240" w:lineRule="auto"/>
              <w:jc w:val="left"/>
            </w:pPr>
            <w:r>
              <w:rPr>
                <w:rFonts w:ascii="Times New Roman" w:hAnsi="Times New Roman" w:eastAsia="Times New Roman" w:cs="Times New Roman"/>
                <w:b w:val="0"/>
                <w:color w:val="000000"/>
                <w:sz w:val="17"/>
              </w:rPr>
              <w:t>19.044</w:t>
            </w:r>
          </w:p>
        </w:tc>
        <w:tc>
          <w:tcPr>
            <w:tcW w:w="1454" w:type="dxa"/>
            <w:shd w:val="clear" w:color="auto" w:fill="FFFFFF"/>
            <w:tcMar>
              <w:top w:w="25" w:type="dxa"/>
              <w:left w:w="30" w:type="dxa"/>
              <w:bottom w:w="25" w:type="dxa"/>
              <w:right w:w="30" w:type="dxa"/>
            </w:tcMar>
            <w:vAlign w:val="center"/>
          </w:tcPr>
          <w:p w14:paraId="01562FB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794D1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2F95E3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1A2F57B">
        <w:trPr>
          <w:jc w:val="center"/>
        </w:trPr>
        <w:tc>
          <w:tcPr>
            <w:tcW w:w="1454" w:type="dxa"/>
            <w:shd w:val="clear" w:color="auto" w:fill="FFFFFF"/>
            <w:tcMar>
              <w:top w:w="25" w:type="dxa"/>
              <w:left w:w="30" w:type="dxa"/>
              <w:bottom w:w="25" w:type="dxa"/>
              <w:right w:w="30" w:type="dxa"/>
            </w:tcMar>
            <w:vAlign w:val="center"/>
          </w:tcPr>
          <w:p w14:paraId="091246C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8C714D7">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D218D69">
            <w:pPr>
              <w:spacing w:before="0" w:after="0" w:line="240" w:lineRule="auto"/>
              <w:jc w:val="left"/>
            </w:pPr>
            <w:r>
              <w:rPr>
                <w:rFonts w:ascii="Times New Roman" w:hAnsi="Times New Roman" w:eastAsia="Times New Roman" w:cs="Times New Roman"/>
                <w:b w:val="0"/>
                <w:color w:val="000000"/>
                <w:sz w:val="17"/>
              </w:rPr>
              <w:t>C(race_name)[T.2025 Belgium]</w:t>
            </w:r>
          </w:p>
        </w:tc>
        <w:tc>
          <w:tcPr>
            <w:tcW w:w="1454" w:type="dxa"/>
            <w:shd w:val="clear" w:color="auto" w:fill="FFFFFF"/>
            <w:tcMar>
              <w:top w:w="25" w:type="dxa"/>
              <w:left w:w="30" w:type="dxa"/>
              <w:bottom w:w="25" w:type="dxa"/>
              <w:right w:w="30" w:type="dxa"/>
            </w:tcMar>
            <w:vAlign w:val="center"/>
          </w:tcPr>
          <w:p w14:paraId="1FCC554D">
            <w:pPr>
              <w:spacing w:before="0" w:after="0" w:line="240" w:lineRule="auto"/>
              <w:jc w:val="left"/>
            </w:pPr>
            <w:r>
              <w:rPr>
                <w:rFonts w:ascii="Times New Roman" w:hAnsi="Times New Roman" w:eastAsia="Times New Roman" w:cs="Times New Roman"/>
                <w:b w:val="0"/>
                <w:color w:val="000000"/>
                <w:sz w:val="17"/>
              </w:rPr>
              <w:t>-16.727</w:t>
            </w:r>
          </w:p>
        </w:tc>
        <w:tc>
          <w:tcPr>
            <w:tcW w:w="1454" w:type="dxa"/>
            <w:shd w:val="clear" w:color="auto" w:fill="FFFFFF"/>
            <w:tcMar>
              <w:top w:w="25" w:type="dxa"/>
              <w:left w:w="30" w:type="dxa"/>
              <w:bottom w:w="25" w:type="dxa"/>
              <w:right w:w="30" w:type="dxa"/>
            </w:tcMar>
            <w:vAlign w:val="center"/>
          </w:tcPr>
          <w:p w14:paraId="68E59B01">
            <w:pPr>
              <w:spacing w:before="0" w:after="0" w:line="240" w:lineRule="auto"/>
              <w:jc w:val="left"/>
            </w:pPr>
            <w:r>
              <w:rPr>
                <w:rFonts w:ascii="Times New Roman" w:hAnsi="Times New Roman" w:eastAsia="Times New Roman" w:cs="Times New Roman"/>
                <w:b w:val="0"/>
                <w:color w:val="000000"/>
                <w:sz w:val="17"/>
              </w:rPr>
              <w:t>1.449</w:t>
            </w:r>
          </w:p>
        </w:tc>
        <w:tc>
          <w:tcPr>
            <w:tcW w:w="1454" w:type="dxa"/>
            <w:shd w:val="clear" w:color="auto" w:fill="FFFFFF"/>
            <w:tcMar>
              <w:top w:w="25" w:type="dxa"/>
              <w:left w:w="30" w:type="dxa"/>
              <w:bottom w:w="25" w:type="dxa"/>
              <w:right w:w="30" w:type="dxa"/>
            </w:tcMar>
            <w:vAlign w:val="center"/>
          </w:tcPr>
          <w:p w14:paraId="2FCB3CA9">
            <w:pPr>
              <w:spacing w:before="0" w:after="0" w:line="240" w:lineRule="auto"/>
              <w:jc w:val="left"/>
            </w:pPr>
            <w:r>
              <w:rPr>
                <w:rFonts w:ascii="Times New Roman" w:hAnsi="Times New Roman" w:eastAsia="Times New Roman" w:cs="Times New Roman"/>
                <w:b w:val="0"/>
                <w:color w:val="000000"/>
                <w:sz w:val="17"/>
              </w:rPr>
              <w:t>-19.567</w:t>
            </w:r>
          </w:p>
        </w:tc>
        <w:tc>
          <w:tcPr>
            <w:tcW w:w="1454" w:type="dxa"/>
            <w:shd w:val="clear" w:color="auto" w:fill="FFFFFF"/>
            <w:tcMar>
              <w:top w:w="25" w:type="dxa"/>
              <w:left w:w="30" w:type="dxa"/>
              <w:bottom w:w="25" w:type="dxa"/>
              <w:right w:w="30" w:type="dxa"/>
            </w:tcMar>
            <w:vAlign w:val="center"/>
          </w:tcPr>
          <w:p w14:paraId="1349721D">
            <w:pPr>
              <w:spacing w:before="0" w:after="0" w:line="240" w:lineRule="auto"/>
              <w:jc w:val="left"/>
            </w:pPr>
            <w:r>
              <w:rPr>
                <w:rFonts w:ascii="Times New Roman" w:hAnsi="Times New Roman" w:eastAsia="Times New Roman" w:cs="Times New Roman"/>
                <w:b w:val="0"/>
                <w:color w:val="000000"/>
                <w:sz w:val="17"/>
              </w:rPr>
              <w:t>-13.887</w:t>
            </w:r>
          </w:p>
        </w:tc>
        <w:tc>
          <w:tcPr>
            <w:tcW w:w="1454" w:type="dxa"/>
            <w:shd w:val="clear" w:color="auto" w:fill="FFFFFF"/>
            <w:tcMar>
              <w:top w:w="25" w:type="dxa"/>
              <w:left w:w="30" w:type="dxa"/>
              <w:bottom w:w="25" w:type="dxa"/>
              <w:right w:w="30" w:type="dxa"/>
            </w:tcMar>
            <w:vAlign w:val="center"/>
          </w:tcPr>
          <w:p w14:paraId="5E4862E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0E6D0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6F9C4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E8F7844">
        <w:trPr>
          <w:jc w:val="center"/>
        </w:trPr>
        <w:tc>
          <w:tcPr>
            <w:tcW w:w="1454" w:type="dxa"/>
            <w:shd w:val="clear" w:color="auto" w:fill="FFFFFF"/>
            <w:tcMar>
              <w:top w:w="25" w:type="dxa"/>
              <w:left w:w="30" w:type="dxa"/>
              <w:bottom w:w="25" w:type="dxa"/>
              <w:right w:w="30" w:type="dxa"/>
            </w:tcMar>
            <w:vAlign w:val="center"/>
          </w:tcPr>
          <w:p w14:paraId="7E8DAAE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8E86BE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41E72FE">
            <w:pPr>
              <w:spacing w:before="0" w:after="0" w:line="240" w:lineRule="auto"/>
              <w:jc w:val="left"/>
            </w:pPr>
            <w:r>
              <w:rPr>
                <w:rFonts w:ascii="Times New Roman" w:hAnsi="Times New Roman" w:eastAsia="Times New Roman" w:cs="Times New Roman"/>
                <w:b w:val="0"/>
                <w:color w:val="000000"/>
                <w:sz w:val="17"/>
              </w:rPr>
              <w:t>C(race_name)[T.2025 Berlin]</w:t>
            </w:r>
          </w:p>
        </w:tc>
        <w:tc>
          <w:tcPr>
            <w:tcW w:w="1454" w:type="dxa"/>
            <w:shd w:val="clear" w:color="auto" w:fill="FFFFFF"/>
            <w:tcMar>
              <w:top w:w="25" w:type="dxa"/>
              <w:left w:w="30" w:type="dxa"/>
              <w:bottom w:w="25" w:type="dxa"/>
              <w:right w:w="30" w:type="dxa"/>
            </w:tcMar>
            <w:vAlign w:val="center"/>
          </w:tcPr>
          <w:p w14:paraId="04BE1A12">
            <w:pPr>
              <w:spacing w:before="0" w:after="0" w:line="240" w:lineRule="auto"/>
              <w:jc w:val="left"/>
            </w:pPr>
            <w:r>
              <w:rPr>
                <w:rFonts w:ascii="Times New Roman" w:hAnsi="Times New Roman" w:eastAsia="Times New Roman" w:cs="Times New Roman"/>
                <w:b w:val="0"/>
                <w:color w:val="000000"/>
                <w:sz w:val="17"/>
              </w:rPr>
              <w:t>-17.24</w:t>
            </w:r>
          </w:p>
        </w:tc>
        <w:tc>
          <w:tcPr>
            <w:tcW w:w="1454" w:type="dxa"/>
            <w:shd w:val="clear" w:color="auto" w:fill="FFFFFF"/>
            <w:tcMar>
              <w:top w:w="25" w:type="dxa"/>
              <w:left w:w="30" w:type="dxa"/>
              <w:bottom w:w="25" w:type="dxa"/>
              <w:right w:w="30" w:type="dxa"/>
            </w:tcMar>
            <w:vAlign w:val="center"/>
          </w:tcPr>
          <w:p w14:paraId="4B77AA19">
            <w:pPr>
              <w:spacing w:before="0" w:after="0" w:line="240" w:lineRule="auto"/>
              <w:jc w:val="left"/>
            </w:pPr>
            <w:r>
              <w:rPr>
                <w:rFonts w:ascii="Times New Roman" w:hAnsi="Times New Roman" w:eastAsia="Times New Roman" w:cs="Times New Roman"/>
                <w:b w:val="0"/>
                <w:color w:val="000000"/>
                <w:sz w:val="17"/>
              </w:rPr>
              <w:t>1.748</w:t>
            </w:r>
          </w:p>
        </w:tc>
        <w:tc>
          <w:tcPr>
            <w:tcW w:w="1454" w:type="dxa"/>
            <w:shd w:val="clear" w:color="auto" w:fill="FFFFFF"/>
            <w:tcMar>
              <w:top w:w="25" w:type="dxa"/>
              <w:left w:w="30" w:type="dxa"/>
              <w:bottom w:w="25" w:type="dxa"/>
              <w:right w:w="30" w:type="dxa"/>
            </w:tcMar>
            <w:vAlign w:val="center"/>
          </w:tcPr>
          <w:p w14:paraId="6BC27BB1">
            <w:pPr>
              <w:spacing w:before="0" w:after="0" w:line="240" w:lineRule="auto"/>
              <w:jc w:val="left"/>
            </w:pPr>
            <w:r>
              <w:rPr>
                <w:rFonts w:ascii="Times New Roman" w:hAnsi="Times New Roman" w:eastAsia="Times New Roman" w:cs="Times New Roman"/>
                <w:b w:val="0"/>
                <w:color w:val="000000"/>
                <w:sz w:val="17"/>
              </w:rPr>
              <w:t>-20.666</w:t>
            </w:r>
          </w:p>
        </w:tc>
        <w:tc>
          <w:tcPr>
            <w:tcW w:w="1454" w:type="dxa"/>
            <w:shd w:val="clear" w:color="auto" w:fill="FFFFFF"/>
            <w:tcMar>
              <w:top w:w="25" w:type="dxa"/>
              <w:left w:w="30" w:type="dxa"/>
              <w:bottom w:w="25" w:type="dxa"/>
              <w:right w:w="30" w:type="dxa"/>
            </w:tcMar>
            <w:vAlign w:val="center"/>
          </w:tcPr>
          <w:p w14:paraId="36A4C2A5">
            <w:pPr>
              <w:spacing w:before="0" w:after="0" w:line="240" w:lineRule="auto"/>
              <w:jc w:val="left"/>
            </w:pPr>
            <w:r>
              <w:rPr>
                <w:rFonts w:ascii="Times New Roman" w:hAnsi="Times New Roman" w:eastAsia="Times New Roman" w:cs="Times New Roman"/>
                <w:b w:val="0"/>
                <w:color w:val="000000"/>
                <w:sz w:val="17"/>
              </w:rPr>
              <w:t>-13.815</w:t>
            </w:r>
          </w:p>
        </w:tc>
        <w:tc>
          <w:tcPr>
            <w:tcW w:w="1454" w:type="dxa"/>
            <w:shd w:val="clear" w:color="auto" w:fill="FFFFFF"/>
            <w:tcMar>
              <w:top w:w="25" w:type="dxa"/>
              <w:left w:w="30" w:type="dxa"/>
              <w:bottom w:w="25" w:type="dxa"/>
              <w:right w:w="30" w:type="dxa"/>
            </w:tcMar>
            <w:vAlign w:val="center"/>
          </w:tcPr>
          <w:p w14:paraId="3599F0D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3FBA0A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4A2F50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F502615">
        <w:trPr>
          <w:jc w:val="center"/>
        </w:trPr>
        <w:tc>
          <w:tcPr>
            <w:tcW w:w="1454" w:type="dxa"/>
            <w:shd w:val="clear" w:color="auto" w:fill="FFFFFF"/>
            <w:tcMar>
              <w:top w:w="25" w:type="dxa"/>
              <w:left w:w="30" w:type="dxa"/>
              <w:bottom w:w="25" w:type="dxa"/>
              <w:right w:w="30" w:type="dxa"/>
            </w:tcMar>
            <w:vAlign w:val="center"/>
          </w:tcPr>
          <w:p w14:paraId="0D1AB44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E20712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F6DF2E1">
            <w:pPr>
              <w:spacing w:before="0" w:after="0" w:line="240" w:lineRule="auto"/>
              <w:jc w:val="left"/>
            </w:pPr>
            <w:r>
              <w:rPr>
                <w:rFonts w:ascii="Times New Roman" w:hAnsi="Times New Roman" w:eastAsia="Times New Roman" w:cs="Times New Roman"/>
                <w:b w:val="0"/>
                <w:color w:val="000000"/>
                <w:sz w:val="17"/>
              </w:rPr>
              <w:t>C(race_name)[T.2025 Bilbao]</w:t>
            </w:r>
          </w:p>
        </w:tc>
        <w:tc>
          <w:tcPr>
            <w:tcW w:w="1454" w:type="dxa"/>
            <w:shd w:val="clear" w:color="auto" w:fill="FFFFFF"/>
            <w:tcMar>
              <w:top w:w="25" w:type="dxa"/>
              <w:left w:w="30" w:type="dxa"/>
              <w:bottom w:w="25" w:type="dxa"/>
              <w:right w:w="30" w:type="dxa"/>
            </w:tcMar>
            <w:vAlign w:val="center"/>
          </w:tcPr>
          <w:p w14:paraId="219D0491">
            <w:pPr>
              <w:spacing w:before="0" w:after="0" w:line="240" w:lineRule="auto"/>
              <w:jc w:val="left"/>
            </w:pPr>
            <w:r>
              <w:rPr>
                <w:rFonts w:ascii="Times New Roman" w:hAnsi="Times New Roman" w:eastAsia="Times New Roman" w:cs="Times New Roman"/>
                <w:b w:val="0"/>
                <w:color w:val="000000"/>
                <w:sz w:val="17"/>
              </w:rPr>
              <w:t>-2.577</w:t>
            </w:r>
          </w:p>
        </w:tc>
        <w:tc>
          <w:tcPr>
            <w:tcW w:w="1454" w:type="dxa"/>
            <w:shd w:val="clear" w:color="auto" w:fill="FFFFFF"/>
            <w:tcMar>
              <w:top w:w="25" w:type="dxa"/>
              <w:left w:w="30" w:type="dxa"/>
              <w:bottom w:w="25" w:type="dxa"/>
              <w:right w:w="30" w:type="dxa"/>
            </w:tcMar>
            <w:vAlign w:val="center"/>
          </w:tcPr>
          <w:p w14:paraId="5B9A2B55">
            <w:pPr>
              <w:spacing w:before="0" w:after="0" w:line="240" w:lineRule="auto"/>
              <w:jc w:val="left"/>
            </w:pPr>
            <w:r>
              <w:rPr>
                <w:rFonts w:ascii="Times New Roman" w:hAnsi="Times New Roman" w:eastAsia="Times New Roman" w:cs="Times New Roman"/>
                <w:b w:val="0"/>
                <w:color w:val="000000"/>
                <w:sz w:val="17"/>
              </w:rPr>
              <w:t>1.43</w:t>
            </w:r>
          </w:p>
        </w:tc>
        <w:tc>
          <w:tcPr>
            <w:tcW w:w="1454" w:type="dxa"/>
            <w:shd w:val="clear" w:color="auto" w:fill="FFFFFF"/>
            <w:tcMar>
              <w:top w:w="25" w:type="dxa"/>
              <w:left w:w="30" w:type="dxa"/>
              <w:bottom w:w="25" w:type="dxa"/>
              <w:right w:w="30" w:type="dxa"/>
            </w:tcMar>
            <w:vAlign w:val="center"/>
          </w:tcPr>
          <w:p w14:paraId="03031B97">
            <w:pPr>
              <w:spacing w:before="0" w:after="0" w:line="240" w:lineRule="auto"/>
              <w:jc w:val="left"/>
            </w:pPr>
            <w:r>
              <w:rPr>
                <w:rFonts w:ascii="Times New Roman" w:hAnsi="Times New Roman" w:eastAsia="Times New Roman" w:cs="Times New Roman"/>
                <w:b w:val="0"/>
                <w:color w:val="000000"/>
                <w:sz w:val="17"/>
              </w:rPr>
              <w:t>-5.378</w:t>
            </w:r>
          </w:p>
        </w:tc>
        <w:tc>
          <w:tcPr>
            <w:tcW w:w="1454" w:type="dxa"/>
            <w:shd w:val="clear" w:color="auto" w:fill="FFFFFF"/>
            <w:tcMar>
              <w:top w:w="25" w:type="dxa"/>
              <w:left w:w="30" w:type="dxa"/>
              <w:bottom w:w="25" w:type="dxa"/>
              <w:right w:w="30" w:type="dxa"/>
            </w:tcMar>
            <w:vAlign w:val="center"/>
          </w:tcPr>
          <w:p w14:paraId="5C22374C">
            <w:pPr>
              <w:spacing w:before="0" w:after="0" w:line="240" w:lineRule="auto"/>
              <w:jc w:val="left"/>
            </w:pPr>
            <w:r>
              <w:rPr>
                <w:rFonts w:ascii="Times New Roman" w:hAnsi="Times New Roman" w:eastAsia="Times New Roman" w:cs="Times New Roman"/>
                <w:b w:val="0"/>
                <w:color w:val="000000"/>
                <w:sz w:val="17"/>
              </w:rPr>
              <w:t>0.225</w:t>
            </w:r>
          </w:p>
        </w:tc>
        <w:tc>
          <w:tcPr>
            <w:tcW w:w="1454" w:type="dxa"/>
            <w:shd w:val="clear" w:color="auto" w:fill="FFFFFF"/>
            <w:tcMar>
              <w:top w:w="25" w:type="dxa"/>
              <w:left w:w="30" w:type="dxa"/>
              <w:bottom w:w="25" w:type="dxa"/>
              <w:right w:w="30" w:type="dxa"/>
            </w:tcMar>
            <w:vAlign w:val="center"/>
          </w:tcPr>
          <w:p w14:paraId="298F971D">
            <w:pPr>
              <w:spacing w:before="0" w:after="0" w:line="240" w:lineRule="auto"/>
              <w:jc w:val="left"/>
            </w:pPr>
            <w:r>
              <w:rPr>
                <w:rFonts w:ascii="Times New Roman" w:hAnsi="Times New Roman" w:eastAsia="Times New Roman" w:cs="Times New Roman"/>
                <w:b w:val="0"/>
                <w:color w:val="000000"/>
                <w:sz w:val="17"/>
              </w:rPr>
              <w:t>0.071</w:t>
            </w:r>
          </w:p>
        </w:tc>
        <w:tc>
          <w:tcPr>
            <w:tcW w:w="1454" w:type="dxa"/>
            <w:shd w:val="clear" w:color="auto" w:fill="FFFFFF"/>
            <w:tcMar>
              <w:top w:w="25" w:type="dxa"/>
              <w:left w:w="30" w:type="dxa"/>
              <w:bottom w:w="25" w:type="dxa"/>
              <w:right w:w="30" w:type="dxa"/>
            </w:tcMar>
            <w:vAlign w:val="center"/>
          </w:tcPr>
          <w:p w14:paraId="52A0964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94C95B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D56F9FC">
        <w:trPr>
          <w:jc w:val="center"/>
        </w:trPr>
        <w:tc>
          <w:tcPr>
            <w:tcW w:w="1454" w:type="dxa"/>
            <w:shd w:val="clear" w:color="auto" w:fill="FFFFFF"/>
            <w:tcMar>
              <w:top w:w="25" w:type="dxa"/>
              <w:left w:w="30" w:type="dxa"/>
              <w:bottom w:w="25" w:type="dxa"/>
              <w:right w:w="30" w:type="dxa"/>
            </w:tcMar>
            <w:vAlign w:val="center"/>
          </w:tcPr>
          <w:p w14:paraId="54ED235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3477B6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ADCEB4F">
            <w:pPr>
              <w:spacing w:before="0" w:after="0" w:line="240" w:lineRule="auto"/>
              <w:jc w:val="left"/>
            </w:pPr>
            <w:r>
              <w:rPr>
                <w:rFonts w:ascii="Times New Roman" w:hAnsi="Times New Roman" w:eastAsia="Times New Roman" w:cs="Times New Roman"/>
                <w:b w:val="0"/>
                <w:color w:val="000000"/>
                <w:sz w:val="17"/>
              </w:rPr>
              <w:t>C(race_name)[T.2025 Birmingham]</w:t>
            </w:r>
          </w:p>
        </w:tc>
        <w:tc>
          <w:tcPr>
            <w:tcW w:w="1454" w:type="dxa"/>
            <w:shd w:val="clear" w:color="auto" w:fill="FFFFFF"/>
            <w:tcMar>
              <w:top w:w="25" w:type="dxa"/>
              <w:left w:w="30" w:type="dxa"/>
              <w:bottom w:w="25" w:type="dxa"/>
              <w:right w:w="30" w:type="dxa"/>
            </w:tcMar>
            <w:vAlign w:val="center"/>
          </w:tcPr>
          <w:p w14:paraId="33513B05">
            <w:pPr>
              <w:spacing w:before="0" w:after="0" w:line="240" w:lineRule="auto"/>
              <w:jc w:val="left"/>
            </w:pPr>
            <w:r>
              <w:rPr>
                <w:rFonts w:ascii="Times New Roman" w:hAnsi="Times New Roman" w:eastAsia="Times New Roman" w:cs="Times New Roman"/>
                <w:b w:val="0"/>
                <w:color w:val="000000"/>
                <w:sz w:val="17"/>
              </w:rPr>
              <w:t>-17.466</w:t>
            </w:r>
          </w:p>
        </w:tc>
        <w:tc>
          <w:tcPr>
            <w:tcW w:w="1454" w:type="dxa"/>
            <w:shd w:val="clear" w:color="auto" w:fill="FFFFFF"/>
            <w:tcMar>
              <w:top w:w="25" w:type="dxa"/>
              <w:left w:w="30" w:type="dxa"/>
              <w:bottom w:w="25" w:type="dxa"/>
              <w:right w:w="30" w:type="dxa"/>
            </w:tcMar>
            <w:vAlign w:val="center"/>
          </w:tcPr>
          <w:p w14:paraId="156AB4AA">
            <w:pPr>
              <w:spacing w:before="0" w:after="0" w:line="240" w:lineRule="auto"/>
              <w:jc w:val="left"/>
            </w:pPr>
            <w:r>
              <w:rPr>
                <w:rFonts w:ascii="Times New Roman" w:hAnsi="Times New Roman" w:eastAsia="Times New Roman" w:cs="Times New Roman"/>
                <w:b w:val="0"/>
                <w:color w:val="000000"/>
                <w:sz w:val="17"/>
              </w:rPr>
              <w:t>1.61</w:t>
            </w:r>
          </w:p>
        </w:tc>
        <w:tc>
          <w:tcPr>
            <w:tcW w:w="1454" w:type="dxa"/>
            <w:shd w:val="clear" w:color="auto" w:fill="FFFFFF"/>
            <w:tcMar>
              <w:top w:w="25" w:type="dxa"/>
              <w:left w:w="30" w:type="dxa"/>
              <w:bottom w:w="25" w:type="dxa"/>
              <w:right w:w="30" w:type="dxa"/>
            </w:tcMar>
            <w:vAlign w:val="center"/>
          </w:tcPr>
          <w:p w14:paraId="43E3CEF1">
            <w:pPr>
              <w:spacing w:before="0" w:after="0" w:line="240" w:lineRule="auto"/>
              <w:jc w:val="left"/>
            </w:pPr>
            <w:r>
              <w:rPr>
                <w:rFonts w:ascii="Times New Roman" w:hAnsi="Times New Roman" w:eastAsia="Times New Roman" w:cs="Times New Roman"/>
                <w:b w:val="0"/>
                <w:color w:val="000000"/>
                <w:sz w:val="17"/>
              </w:rPr>
              <w:t>-20.621</w:t>
            </w:r>
          </w:p>
        </w:tc>
        <w:tc>
          <w:tcPr>
            <w:tcW w:w="1454" w:type="dxa"/>
            <w:shd w:val="clear" w:color="auto" w:fill="FFFFFF"/>
            <w:tcMar>
              <w:top w:w="25" w:type="dxa"/>
              <w:left w:w="30" w:type="dxa"/>
              <w:bottom w:w="25" w:type="dxa"/>
              <w:right w:w="30" w:type="dxa"/>
            </w:tcMar>
            <w:vAlign w:val="center"/>
          </w:tcPr>
          <w:p w14:paraId="4A60FA71">
            <w:pPr>
              <w:spacing w:before="0" w:after="0" w:line="240" w:lineRule="auto"/>
              <w:jc w:val="left"/>
            </w:pPr>
            <w:r>
              <w:rPr>
                <w:rFonts w:ascii="Times New Roman" w:hAnsi="Times New Roman" w:eastAsia="Times New Roman" w:cs="Times New Roman"/>
                <w:b w:val="0"/>
                <w:color w:val="000000"/>
                <w:sz w:val="17"/>
              </w:rPr>
              <w:t>-14.311</w:t>
            </w:r>
          </w:p>
        </w:tc>
        <w:tc>
          <w:tcPr>
            <w:tcW w:w="1454" w:type="dxa"/>
            <w:shd w:val="clear" w:color="auto" w:fill="FFFFFF"/>
            <w:tcMar>
              <w:top w:w="25" w:type="dxa"/>
              <w:left w:w="30" w:type="dxa"/>
              <w:bottom w:w="25" w:type="dxa"/>
              <w:right w:w="30" w:type="dxa"/>
            </w:tcMar>
            <w:vAlign w:val="center"/>
          </w:tcPr>
          <w:p w14:paraId="19E5655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DDEDC6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D18BC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9FCB932">
        <w:trPr>
          <w:jc w:val="center"/>
        </w:trPr>
        <w:tc>
          <w:tcPr>
            <w:tcW w:w="1454" w:type="dxa"/>
            <w:shd w:val="clear" w:color="auto" w:fill="FFFFFF"/>
            <w:tcMar>
              <w:top w:w="25" w:type="dxa"/>
              <w:left w:w="30" w:type="dxa"/>
              <w:bottom w:w="25" w:type="dxa"/>
              <w:right w:w="30" w:type="dxa"/>
            </w:tcMar>
            <w:vAlign w:val="center"/>
          </w:tcPr>
          <w:p w14:paraId="59896AC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7FEDC4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416F58A">
            <w:pPr>
              <w:spacing w:before="0" w:after="0" w:line="240" w:lineRule="auto"/>
              <w:jc w:val="left"/>
            </w:pPr>
            <w:r>
              <w:rPr>
                <w:rFonts w:ascii="Times New Roman" w:hAnsi="Times New Roman" w:eastAsia="Times New Roman" w:cs="Times New Roman"/>
                <w:b w:val="0"/>
                <w:color w:val="000000"/>
                <w:sz w:val="17"/>
              </w:rPr>
              <w:t>C(race_name)[T.2025 Bordeaux]</w:t>
            </w:r>
          </w:p>
        </w:tc>
        <w:tc>
          <w:tcPr>
            <w:tcW w:w="1454" w:type="dxa"/>
            <w:shd w:val="clear" w:color="auto" w:fill="FFFFFF"/>
            <w:tcMar>
              <w:top w:w="25" w:type="dxa"/>
              <w:left w:w="30" w:type="dxa"/>
              <w:bottom w:w="25" w:type="dxa"/>
              <w:right w:w="30" w:type="dxa"/>
            </w:tcMar>
            <w:vAlign w:val="center"/>
          </w:tcPr>
          <w:p w14:paraId="0AA37150">
            <w:pPr>
              <w:spacing w:before="0" w:after="0" w:line="240" w:lineRule="auto"/>
              <w:jc w:val="left"/>
            </w:pPr>
            <w:r>
              <w:rPr>
                <w:rFonts w:ascii="Times New Roman" w:hAnsi="Times New Roman" w:eastAsia="Times New Roman" w:cs="Times New Roman"/>
                <w:b w:val="0"/>
                <w:color w:val="000000"/>
                <w:sz w:val="17"/>
              </w:rPr>
              <w:t>-8.952</w:t>
            </w:r>
          </w:p>
        </w:tc>
        <w:tc>
          <w:tcPr>
            <w:tcW w:w="1454" w:type="dxa"/>
            <w:shd w:val="clear" w:color="auto" w:fill="FFFFFF"/>
            <w:tcMar>
              <w:top w:w="25" w:type="dxa"/>
              <w:left w:w="30" w:type="dxa"/>
              <w:bottom w:w="25" w:type="dxa"/>
              <w:right w:w="30" w:type="dxa"/>
            </w:tcMar>
            <w:vAlign w:val="center"/>
          </w:tcPr>
          <w:p w14:paraId="54997BC6">
            <w:pPr>
              <w:spacing w:before="0" w:after="0" w:line="240" w:lineRule="auto"/>
              <w:jc w:val="left"/>
            </w:pPr>
            <w:r>
              <w:rPr>
                <w:rFonts w:ascii="Times New Roman" w:hAnsi="Times New Roman" w:eastAsia="Times New Roman" w:cs="Times New Roman"/>
                <w:b w:val="0"/>
                <w:color w:val="000000"/>
                <w:sz w:val="17"/>
              </w:rPr>
              <w:t>1.49</w:t>
            </w:r>
          </w:p>
        </w:tc>
        <w:tc>
          <w:tcPr>
            <w:tcW w:w="1454" w:type="dxa"/>
            <w:shd w:val="clear" w:color="auto" w:fill="FFFFFF"/>
            <w:tcMar>
              <w:top w:w="25" w:type="dxa"/>
              <w:left w:w="30" w:type="dxa"/>
              <w:bottom w:w="25" w:type="dxa"/>
              <w:right w:w="30" w:type="dxa"/>
            </w:tcMar>
            <w:vAlign w:val="center"/>
          </w:tcPr>
          <w:p w14:paraId="21753646">
            <w:pPr>
              <w:spacing w:before="0" w:after="0" w:line="240" w:lineRule="auto"/>
              <w:jc w:val="left"/>
            </w:pPr>
            <w:r>
              <w:rPr>
                <w:rFonts w:ascii="Times New Roman" w:hAnsi="Times New Roman" w:eastAsia="Times New Roman" w:cs="Times New Roman"/>
                <w:b w:val="0"/>
                <w:color w:val="000000"/>
                <w:sz w:val="17"/>
              </w:rPr>
              <w:t>-11.872</w:t>
            </w:r>
          </w:p>
        </w:tc>
        <w:tc>
          <w:tcPr>
            <w:tcW w:w="1454" w:type="dxa"/>
            <w:shd w:val="clear" w:color="auto" w:fill="FFFFFF"/>
            <w:tcMar>
              <w:top w:w="25" w:type="dxa"/>
              <w:left w:w="30" w:type="dxa"/>
              <w:bottom w:w="25" w:type="dxa"/>
              <w:right w:w="30" w:type="dxa"/>
            </w:tcMar>
            <w:vAlign w:val="center"/>
          </w:tcPr>
          <w:p w14:paraId="3CEB0961">
            <w:pPr>
              <w:spacing w:before="0" w:after="0" w:line="240" w:lineRule="auto"/>
              <w:jc w:val="left"/>
            </w:pPr>
            <w:r>
              <w:rPr>
                <w:rFonts w:ascii="Times New Roman" w:hAnsi="Times New Roman" w:eastAsia="Times New Roman" w:cs="Times New Roman"/>
                <w:b w:val="0"/>
                <w:color w:val="000000"/>
                <w:sz w:val="17"/>
              </w:rPr>
              <w:t>-6.031</w:t>
            </w:r>
          </w:p>
        </w:tc>
        <w:tc>
          <w:tcPr>
            <w:tcW w:w="1454" w:type="dxa"/>
            <w:shd w:val="clear" w:color="auto" w:fill="FFFFFF"/>
            <w:tcMar>
              <w:top w:w="25" w:type="dxa"/>
              <w:left w:w="30" w:type="dxa"/>
              <w:bottom w:w="25" w:type="dxa"/>
              <w:right w:w="30" w:type="dxa"/>
            </w:tcMar>
            <w:vAlign w:val="center"/>
          </w:tcPr>
          <w:p w14:paraId="4C087B1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2C9500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42879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C37773F">
        <w:trPr>
          <w:jc w:val="center"/>
        </w:trPr>
        <w:tc>
          <w:tcPr>
            <w:tcW w:w="1454" w:type="dxa"/>
            <w:shd w:val="clear" w:color="auto" w:fill="FFFFFF"/>
            <w:tcMar>
              <w:top w:w="25" w:type="dxa"/>
              <w:left w:w="30" w:type="dxa"/>
              <w:bottom w:w="25" w:type="dxa"/>
              <w:right w:w="30" w:type="dxa"/>
            </w:tcMar>
            <w:vAlign w:val="center"/>
          </w:tcPr>
          <w:p w14:paraId="6CDF83D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A90A09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63C472A">
            <w:pPr>
              <w:spacing w:before="0" w:after="0" w:line="240" w:lineRule="auto"/>
              <w:jc w:val="left"/>
            </w:pPr>
            <w:r>
              <w:rPr>
                <w:rFonts w:ascii="Times New Roman" w:hAnsi="Times New Roman" w:eastAsia="Times New Roman" w:cs="Times New Roman"/>
                <w:b w:val="0"/>
                <w:color w:val="000000"/>
                <w:sz w:val="17"/>
              </w:rPr>
              <w:t>C(race_name)[T.2025 Boston]</w:t>
            </w:r>
          </w:p>
        </w:tc>
        <w:tc>
          <w:tcPr>
            <w:tcW w:w="1454" w:type="dxa"/>
            <w:shd w:val="clear" w:color="auto" w:fill="FFFFFF"/>
            <w:tcMar>
              <w:top w:w="25" w:type="dxa"/>
              <w:left w:w="30" w:type="dxa"/>
              <w:bottom w:w="25" w:type="dxa"/>
              <w:right w:w="30" w:type="dxa"/>
            </w:tcMar>
            <w:vAlign w:val="center"/>
          </w:tcPr>
          <w:p w14:paraId="00763C64">
            <w:pPr>
              <w:spacing w:before="0" w:after="0" w:line="240" w:lineRule="auto"/>
              <w:jc w:val="left"/>
            </w:pPr>
            <w:r>
              <w:rPr>
                <w:rFonts w:ascii="Times New Roman" w:hAnsi="Times New Roman" w:eastAsia="Times New Roman" w:cs="Times New Roman"/>
                <w:b w:val="0"/>
                <w:color w:val="000000"/>
                <w:sz w:val="17"/>
              </w:rPr>
              <w:t>-7.574</w:t>
            </w:r>
          </w:p>
        </w:tc>
        <w:tc>
          <w:tcPr>
            <w:tcW w:w="1454" w:type="dxa"/>
            <w:shd w:val="clear" w:color="auto" w:fill="FFFFFF"/>
            <w:tcMar>
              <w:top w:w="25" w:type="dxa"/>
              <w:left w:w="30" w:type="dxa"/>
              <w:bottom w:w="25" w:type="dxa"/>
              <w:right w:w="30" w:type="dxa"/>
            </w:tcMar>
            <w:vAlign w:val="center"/>
          </w:tcPr>
          <w:p w14:paraId="078EDEDA">
            <w:pPr>
              <w:spacing w:before="0" w:after="0" w:line="240" w:lineRule="auto"/>
              <w:jc w:val="left"/>
            </w:pPr>
            <w:r>
              <w:rPr>
                <w:rFonts w:ascii="Times New Roman" w:hAnsi="Times New Roman" w:eastAsia="Times New Roman" w:cs="Times New Roman"/>
                <w:b w:val="0"/>
                <w:color w:val="000000"/>
                <w:sz w:val="17"/>
              </w:rPr>
              <w:t>1.605</w:t>
            </w:r>
          </w:p>
        </w:tc>
        <w:tc>
          <w:tcPr>
            <w:tcW w:w="1454" w:type="dxa"/>
            <w:shd w:val="clear" w:color="auto" w:fill="FFFFFF"/>
            <w:tcMar>
              <w:top w:w="25" w:type="dxa"/>
              <w:left w:w="30" w:type="dxa"/>
              <w:bottom w:w="25" w:type="dxa"/>
              <w:right w:w="30" w:type="dxa"/>
            </w:tcMar>
            <w:vAlign w:val="center"/>
          </w:tcPr>
          <w:p w14:paraId="098FB150">
            <w:pPr>
              <w:spacing w:before="0" w:after="0" w:line="240" w:lineRule="auto"/>
              <w:jc w:val="left"/>
            </w:pPr>
            <w:r>
              <w:rPr>
                <w:rFonts w:ascii="Times New Roman" w:hAnsi="Times New Roman" w:eastAsia="Times New Roman" w:cs="Times New Roman"/>
                <w:b w:val="0"/>
                <w:color w:val="000000"/>
                <w:sz w:val="17"/>
              </w:rPr>
              <w:t>-10.719</w:t>
            </w:r>
          </w:p>
        </w:tc>
        <w:tc>
          <w:tcPr>
            <w:tcW w:w="1454" w:type="dxa"/>
            <w:shd w:val="clear" w:color="auto" w:fill="FFFFFF"/>
            <w:tcMar>
              <w:top w:w="25" w:type="dxa"/>
              <w:left w:w="30" w:type="dxa"/>
              <w:bottom w:w="25" w:type="dxa"/>
              <w:right w:w="30" w:type="dxa"/>
            </w:tcMar>
            <w:vAlign w:val="center"/>
          </w:tcPr>
          <w:p w14:paraId="5796A44B">
            <w:pPr>
              <w:spacing w:before="0" w:after="0" w:line="240" w:lineRule="auto"/>
              <w:jc w:val="left"/>
            </w:pPr>
            <w:r>
              <w:rPr>
                <w:rFonts w:ascii="Times New Roman" w:hAnsi="Times New Roman" w:eastAsia="Times New Roman" w:cs="Times New Roman"/>
                <w:b w:val="0"/>
                <w:color w:val="000000"/>
                <w:sz w:val="17"/>
              </w:rPr>
              <w:t>-4.429</w:t>
            </w:r>
          </w:p>
        </w:tc>
        <w:tc>
          <w:tcPr>
            <w:tcW w:w="1454" w:type="dxa"/>
            <w:shd w:val="clear" w:color="auto" w:fill="FFFFFF"/>
            <w:tcMar>
              <w:top w:w="25" w:type="dxa"/>
              <w:left w:w="30" w:type="dxa"/>
              <w:bottom w:w="25" w:type="dxa"/>
              <w:right w:w="30" w:type="dxa"/>
            </w:tcMar>
            <w:vAlign w:val="center"/>
          </w:tcPr>
          <w:p w14:paraId="7B4B2AE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DE2D03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2741A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661DFED">
        <w:trPr>
          <w:jc w:val="center"/>
        </w:trPr>
        <w:tc>
          <w:tcPr>
            <w:tcW w:w="1454" w:type="dxa"/>
            <w:shd w:val="clear" w:color="auto" w:fill="FFFFFF"/>
            <w:tcMar>
              <w:top w:w="25" w:type="dxa"/>
              <w:left w:w="30" w:type="dxa"/>
              <w:bottom w:w="25" w:type="dxa"/>
              <w:right w:w="30" w:type="dxa"/>
            </w:tcMar>
            <w:vAlign w:val="center"/>
          </w:tcPr>
          <w:p w14:paraId="7CF2EF57">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DF2A49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1F15E26">
            <w:pPr>
              <w:spacing w:before="0" w:after="0" w:line="240" w:lineRule="auto"/>
              <w:jc w:val="left"/>
            </w:pPr>
            <w:r>
              <w:rPr>
                <w:rFonts w:ascii="Times New Roman" w:hAnsi="Times New Roman" w:eastAsia="Times New Roman" w:cs="Times New Roman"/>
                <w:b w:val="0"/>
                <w:color w:val="000000"/>
                <w:sz w:val="17"/>
              </w:rPr>
              <w:t>C(race_name)[T.2025 Brisbane]</w:t>
            </w:r>
          </w:p>
        </w:tc>
        <w:tc>
          <w:tcPr>
            <w:tcW w:w="1454" w:type="dxa"/>
            <w:shd w:val="clear" w:color="auto" w:fill="FFFFFF"/>
            <w:tcMar>
              <w:top w:w="25" w:type="dxa"/>
              <w:left w:w="30" w:type="dxa"/>
              <w:bottom w:w="25" w:type="dxa"/>
              <w:right w:w="30" w:type="dxa"/>
            </w:tcMar>
            <w:vAlign w:val="center"/>
          </w:tcPr>
          <w:p w14:paraId="304C9154">
            <w:pPr>
              <w:spacing w:before="0" w:after="0" w:line="240" w:lineRule="auto"/>
              <w:jc w:val="left"/>
            </w:pPr>
            <w:r>
              <w:rPr>
                <w:rFonts w:ascii="Times New Roman" w:hAnsi="Times New Roman" w:eastAsia="Times New Roman" w:cs="Times New Roman"/>
                <w:b w:val="0"/>
                <w:color w:val="000000"/>
                <w:sz w:val="17"/>
              </w:rPr>
              <w:t>11.478</w:t>
            </w:r>
          </w:p>
        </w:tc>
        <w:tc>
          <w:tcPr>
            <w:tcW w:w="1454" w:type="dxa"/>
            <w:shd w:val="clear" w:color="auto" w:fill="FFFFFF"/>
            <w:tcMar>
              <w:top w:w="25" w:type="dxa"/>
              <w:left w:w="30" w:type="dxa"/>
              <w:bottom w:w="25" w:type="dxa"/>
              <w:right w:w="30" w:type="dxa"/>
            </w:tcMar>
            <w:vAlign w:val="center"/>
          </w:tcPr>
          <w:p w14:paraId="465ECAA6">
            <w:pPr>
              <w:spacing w:before="0" w:after="0" w:line="240" w:lineRule="auto"/>
              <w:jc w:val="left"/>
            </w:pPr>
            <w:r>
              <w:rPr>
                <w:rFonts w:ascii="Times New Roman" w:hAnsi="Times New Roman" w:eastAsia="Times New Roman" w:cs="Times New Roman"/>
                <w:b w:val="0"/>
                <w:color w:val="000000"/>
                <w:sz w:val="17"/>
              </w:rPr>
              <w:t>1.484</w:t>
            </w:r>
          </w:p>
        </w:tc>
        <w:tc>
          <w:tcPr>
            <w:tcW w:w="1454" w:type="dxa"/>
            <w:shd w:val="clear" w:color="auto" w:fill="FFFFFF"/>
            <w:tcMar>
              <w:top w:w="25" w:type="dxa"/>
              <w:left w:w="30" w:type="dxa"/>
              <w:bottom w:w="25" w:type="dxa"/>
              <w:right w:w="30" w:type="dxa"/>
            </w:tcMar>
            <w:vAlign w:val="center"/>
          </w:tcPr>
          <w:p w14:paraId="2F060362">
            <w:pPr>
              <w:spacing w:before="0" w:after="0" w:line="240" w:lineRule="auto"/>
              <w:jc w:val="left"/>
            </w:pPr>
            <w:r>
              <w:rPr>
                <w:rFonts w:ascii="Times New Roman" w:hAnsi="Times New Roman" w:eastAsia="Times New Roman" w:cs="Times New Roman"/>
                <w:b w:val="0"/>
                <w:color w:val="000000"/>
                <w:sz w:val="17"/>
              </w:rPr>
              <w:t>8.569</w:t>
            </w:r>
          </w:p>
        </w:tc>
        <w:tc>
          <w:tcPr>
            <w:tcW w:w="1454" w:type="dxa"/>
            <w:shd w:val="clear" w:color="auto" w:fill="FFFFFF"/>
            <w:tcMar>
              <w:top w:w="25" w:type="dxa"/>
              <w:left w:w="30" w:type="dxa"/>
              <w:bottom w:w="25" w:type="dxa"/>
              <w:right w:w="30" w:type="dxa"/>
            </w:tcMar>
            <w:vAlign w:val="center"/>
          </w:tcPr>
          <w:p w14:paraId="32E9CFA4">
            <w:pPr>
              <w:spacing w:before="0" w:after="0" w:line="240" w:lineRule="auto"/>
              <w:jc w:val="left"/>
            </w:pPr>
            <w:r>
              <w:rPr>
                <w:rFonts w:ascii="Times New Roman" w:hAnsi="Times New Roman" w:eastAsia="Times New Roman" w:cs="Times New Roman"/>
                <w:b w:val="0"/>
                <w:color w:val="000000"/>
                <w:sz w:val="17"/>
              </w:rPr>
              <w:t>14.388</w:t>
            </w:r>
          </w:p>
        </w:tc>
        <w:tc>
          <w:tcPr>
            <w:tcW w:w="1454" w:type="dxa"/>
            <w:shd w:val="clear" w:color="auto" w:fill="FFFFFF"/>
            <w:tcMar>
              <w:top w:w="25" w:type="dxa"/>
              <w:left w:w="30" w:type="dxa"/>
              <w:bottom w:w="25" w:type="dxa"/>
              <w:right w:w="30" w:type="dxa"/>
            </w:tcMar>
            <w:vAlign w:val="center"/>
          </w:tcPr>
          <w:p w14:paraId="05C536A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E4B114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B58EBA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AC6A545">
        <w:trPr>
          <w:jc w:val="center"/>
        </w:trPr>
        <w:tc>
          <w:tcPr>
            <w:tcW w:w="1454" w:type="dxa"/>
            <w:shd w:val="clear" w:color="auto" w:fill="FFFFFF"/>
            <w:tcMar>
              <w:top w:w="25" w:type="dxa"/>
              <w:left w:w="30" w:type="dxa"/>
              <w:bottom w:w="25" w:type="dxa"/>
              <w:right w:w="30" w:type="dxa"/>
            </w:tcMar>
            <w:vAlign w:val="center"/>
          </w:tcPr>
          <w:p w14:paraId="72F777A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43AF8E7">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5D2A3DF">
            <w:pPr>
              <w:spacing w:before="0" w:after="0" w:line="240" w:lineRule="auto"/>
              <w:jc w:val="left"/>
            </w:pPr>
            <w:r>
              <w:rPr>
                <w:rFonts w:ascii="Times New Roman" w:hAnsi="Times New Roman" w:eastAsia="Times New Roman" w:cs="Times New Roman"/>
                <w:b w:val="0"/>
                <w:color w:val="000000"/>
                <w:sz w:val="17"/>
              </w:rPr>
              <w:t>C(race_name)[T.2025 Cape Town]</w:t>
            </w:r>
          </w:p>
        </w:tc>
        <w:tc>
          <w:tcPr>
            <w:tcW w:w="1454" w:type="dxa"/>
            <w:shd w:val="clear" w:color="auto" w:fill="FFFFFF"/>
            <w:tcMar>
              <w:top w:w="25" w:type="dxa"/>
              <w:left w:w="30" w:type="dxa"/>
              <w:bottom w:w="25" w:type="dxa"/>
              <w:right w:w="30" w:type="dxa"/>
            </w:tcMar>
            <w:vAlign w:val="center"/>
          </w:tcPr>
          <w:p w14:paraId="235FC0A2">
            <w:pPr>
              <w:spacing w:before="0" w:after="0" w:line="240" w:lineRule="auto"/>
              <w:jc w:val="left"/>
            </w:pPr>
            <w:r>
              <w:rPr>
                <w:rFonts w:ascii="Times New Roman" w:hAnsi="Times New Roman" w:eastAsia="Times New Roman" w:cs="Times New Roman"/>
                <w:b w:val="0"/>
                <w:color w:val="000000"/>
                <w:sz w:val="17"/>
              </w:rPr>
              <w:t>37.038</w:t>
            </w:r>
          </w:p>
        </w:tc>
        <w:tc>
          <w:tcPr>
            <w:tcW w:w="1454" w:type="dxa"/>
            <w:shd w:val="clear" w:color="auto" w:fill="FFFFFF"/>
            <w:tcMar>
              <w:top w:w="25" w:type="dxa"/>
              <w:left w:w="30" w:type="dxa"/>
              <w:bottom w:w="25" w:type="dxa"/>
              <w:right w:w="30" w:type="dxa"/>
            </w:tcMar>
            <w:vAlign w:val="center"/>
          </w:tcPr>
          <w:p w14:paraId="465EBADE">
            <w:pPr>
              <w:spacing w:before="0" w:after="0" w:line="240" w:lineRule="auto"/>
              <w:jc w:val="left"/>
            </w:pPr>
            <w:r>
              <w:rPr>
                <w:rFonts w:ascii="Times New Roman" w:hAnsi="Times New Roman" w:eastAsia="Times New Roman" w:cs="Times New Roman"/>
                <w:b w:val="0"/>
                <w:color w:val="000000"/>
                <w:sz w:val="17"/>
              </w:rPr>
              <w:t>2.823</w:t>
            </w:r>
          </w:p>
        </w:tc>
        <w:tc>
          <w:tcPr>
            <w:tcW w:w="1454" w:type="dxa"/>
            <w:shd w:val="clear" w:color="auto" w:fill="FFFFFF"/>
            <w:tcMar>
              <w:top w:w="25" w:type="dxa"/>
              <w:left w:w="30" w:type="dxa"/>
              <w:bottom w:w="25" w:type="dxa"/>
              <w:right w:w="30" w:type="dxa"/>
            </w:tcMar>
            <w:vAlign w:val="center"/>
          </w:tcPr>
          <w:p w14:paraId="70E519F1">
            <w:pPr>
              <w:spacing w:before="0" w:after="0" w:line="240" w:lineRule="auto"/>
              <w:jc w:val="left"/>
            </w:pPr>
            <w:r>
              <w:rPr>
                <w:rFonts w:ascii="Times New Roman" w:hAnsi="Times New Roman" w:eastAsia="Times New Roman" w:cs="Times New Roman"/>
                <w:b w:val="0"/>
                <w:color w:val="000000"/>
                <w:sz w:val="17"/>
              </w:rPr>
              <w:t>31.504</w:t>
            </w:r>
          </w:p>
        </w:tc>
        <w:tc>
          <w:tcPr>
            <w:tcW w:w="1454" w:type="dxa"/>
            <w:shd w:val="clear" w:color="auto" w:fill="FFFFFF"/>
            <w:tcMar>
              <w:top w:w="25" w:type="dxa"/>
              <w:left w:w="30" w:type="dxa"/>
              <w:bottom w:w="25" w:type="dxa"/>
              <w:right w:w="30" w:type="dxa"/>
            </w:tcMar>
            <w:vAlign w:val="center"/>
          </w:tcPr>
          <w:p w14:paraId="759E602D">
            <w:pPr>
              <w:spacing w:before="0" w:after="0" w:line="240" w:lineRule="auto"/>
              <w:jc w:val="left"/>
            </w:pPr>
            <w:r>
              <w:rPr>
                <w:rFonts w:ascii="Times New Roman" w:hAnsi="Times New Roman" w:eastAsia="Times New Roman" w:cs="Times New Roman"/>
                <w:b w:val="0"/>
                <w:color w:val="000000"/>
                <w:sz w:val="17"/>
              </w:rPr>
              <w:t>42.571</w:t>
            </w:r>
          </w:p>
        </w:tc>
        <w:tc>
          <w:tcPr>
            <w:tcW w:w="1454" w:type="dxa"/>
            <w:shd w:val="clear" w:color="auto" w:fill="FFFFFF"/>
            <w:tcMar>
              <w:top w:w="25" w:type="dxa"/>
              <w:left w:w="30" w:type="dxa"/>
              <w:bottom w:w="25" w:type="dxa"/>
              <w:right w:w="30" w:type="dxa"/>
            </w:tcMar>
            <w:vAlign w:val="center"/>
          </w:tcPr>
          <w:p w14:paraId="777B10D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DA3E5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A72DC8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4F477BD">
        <w:trPr>
          <w:jc w:val="center"/>
        </w:trPr>
        <w:tc>
          <w:tcPr>
            <w:tcW w:w="1454" w:type="dxa"/>
            <w:shd w:val="clear" w:color="auto" w:fill="FFFFFF"/>
            <w:tcMar>
              <w:top w:w="25" w:type="dxa"/>
              <w:left w:w="30" w:type="dxa"/>
              <w:bottom w:w="25" w:type="dxa"/>
              <w:right w:w="30" w:type="dxa"/>
            </w:tcMar>
            <w:vAlign w:val="center"/>
          </w:tcPr>
          <w:p w14:paraId="7D3BCBE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530D75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17BEE58">
            <w:pPr>
              <w:spacing w:before="0" w:after="0" w:line="240" w:lineRule="auto"/>
              <w:jc w:val="left"/>
            </w:pPr>
            <w:r>
              <w:rPr>
                <w:rFonts w:ascii="Times New Roman" w:hAnsi="Times New Roman" w:eastAsia="Times New Roman" w:cs="Times New Roman"/>
                <w:b w:val="0"/>
                <w:color w:val="000000"/>
                <w:sz w:val="17"/>
              </w:rPr>
              <w:t>C(race_name)[T.2025 Cardiff]</w:t>
            </w:r>
          </w:p>
        </w:tc>
        <w:tc>
          <w:tcPr>
            <w:tcW w:w="1454" w:type="dxa"/>
            <w:shd w:val="clear" w:color="auto" w:fill="FFFFFF"/>
            <w:tcMar>
              <w:top w:w="25" w:type="dxa"/>
              <w:left w:w="30" w:type="dxa"/>
              <w:bottom w:w="25" w:type="dxa"/>
              <w:right w:w="30" w:type="dxa"/>
            </w:tcMar>
            <w:vAlign w:val="center"/>
          </w:tcPr>
          <w:p w14:paraId="0FD99DEA">
            <w:pPr>
              <w:spacing w:before="0" w:after="0" w:line="240" w:lineRule="auto"/>
              <w:jc w:val="left"/>
            </w:pPr>
            <w:r>
              <w:rPr>
                <w:rFonts w:ascii="Times New Roman" w:hAnsi="Times New Roman" w:eastAsia="Times New Roman" w:cs="Times New Roman"/>
                <w:b w:val="0"/>
                <w:color w:val="000000"/>
                <w:sz w:val="17"/>
              </w:rPr>
              <w:t>0.794</w:t>
            </w:r>
          </w:p>
        </w:tc>
        <w:tc>
          <w:tcPr>
            <w:tcW w:w="1454" w:type="dxa"/>
            <w:shd w:val="clear" w:color="auto" w:fill="FFFFFF"/>
            <w:tcMar>
              <w:top w:w="25" w:type="dxa"/>
              <w:left w:w="30" w:type="dxa"/>
              <w:bottom w:w="25" w:type="dxa"/>
              <w:right w:w="30" w:type="dxa"/>
            </w:tcMar>
            <w:vAlign w:val="center"/>
          </w:tcPr>
          <w:p w14:paraId="2098EB06">
            <w:pPr>
              <w:spacing w:before="0" w:after="0" w:line="240" w:lineRule="auto"/>
              <w:jc w:val="left"/>
            </w:pPr>
            <w:r>
              <w:rPr>
                <w:rFonts w:ascii="Times New Roman" w:hAnsi="Times New Roman" w:eastAsia="Times New Roman" w:cs="Times New Roman"/>
                <w:b w:val="0"/>
                <w:color w:val="000000"/>
                <w:sz w:val="17"/>
              </w:rPr>
              <w:t>1.504</w:t>
            </w:r>
          </w:p>
        </w:tc>
        <w:tc>
          <w:tcPr>
            <w:tcW w:w="1454" w:type="dxa"/>
            <w:shd w:val="clear" w:color="auto" w:fill="FFFFFF"/>
            <w:tcMar>
              <w:top w:w="25" w:type="dxa"/>
              <w:left w:w="30" w:type="dxa"/>
              <w:bottom w:w="25" w:type="dxa"/>
              <w:right w:w="30" w:type="dxa"/>
            </w:tcMar>
            <w:vAlign w:val="center"/>
          </w:tcPr>
          <w:p w14:paraId="7A794ACC">
            <w:pPr>
              <w:spacing w:before="0" w:after="0" w:line="240" w:lineRule="auto"/>
              <w:jc w:val="left"/>
            </w:pPr>
            <w:r>
              <w:rPr>
                <w:rFonts w:ascii="Times New Roman" w:hAnsi="Times New Roman" w:eastAsia="Times New Roman" w:cs="Times New Roman"/>
                <w:b w:val="0"/>
                <w:color w:val="000000"/>
                <w:sz w:val="17"/>
              </w:rPr>
              <w:t>-2.154</w:t>
            </w:r>
          </w:p>
        </w:tc>
        <w:tc>
          <w:tcPr>
            <w:tcW w:w="1454" w:type="dxa"/>
            <w:shd w:val="clear" w:color="auto" w:fill="FFFFFF"/>
            <w:tcMar>
              <w:top w:w="25" w:type="dxa"/>
              <w:left w:w="30" w:type="dxa"/>
              <w:bottom w:w="25" w:type="dxa"/>
              <w:right w:w="30" w:type="dxa"/>
            </w:tcMar>
            <w:vAlign w:val="center"/>
          </w:tcPr>
          <w:p w14:paraId="6C6A643B">
            <w:pPr>
              <w:spacing w:before="0" w:after="0" w:line="240" w:lineRule="auto"/>
              <w:jc w:val="left"/>
            </w:pPr>
            <w:r>
              <w:rPr>
                <w:rFonts w:ascii="Times New Roman" w:hAnsi="Times New Roman" w:eastAsia="Times New Roman" w:cs="Times New Roman"/>
                <w:b w:val="0"/>
                <w:color w:val="000000"/>
                <w:sz w:val="17"/>
              </w:rPr>
              <w:t>3.741</w:t>
            </w:r>
          </w:p>
        </w:tc>
        <w:tc>
          <w:tcPr>
            <w:tcW w:w="1454" w:type="dxa"/>
            <w:shd w:val="clear" w:color="auto" w:fill="FFFFFF"/>
            <w:tcMar>
              <w:top w:w="25" w:type="dxa"/>
              <w:left w:w="30" w:type="dxa"/>
              <w:bottom w:w="25" w:type="dxa"/>
              <w:right w:w="30" w:type="dxa"/>
            </w:tcMar>
            <w:vAlign w:val="center"/>
          </w:tcPr>
          <w:p w14:paraId="00442BDB">
            <w:pPr>
              <w:spacing w:before="0" w:after="0" w:line="240" w:lineRule="auto"/>
              <w:jc w:val="left"/>
            </w:pPr>
            <w:r>
              <w:rPr>
                <w:rFonts w:ascii="Times New Roman" w:hAnsi="Times New Roman" w:eastAsia="Times New Roman" w:cs="Times New Roman"/>
                <w:b w:val="0"/>
                <w:color w:val="000000"/>
                <w:sz w:val="17"/>
              </w:rPr>
              <w:t>0.598</w:t>
            </w:r>
          </w:p>
        </w:tc>
        <w:tc>
          <w:tcPr>
            <w:tcW w:w="1454" w:type="dxa"/>
            <w:shd w:val="clear" w:color="auto" w:fill="FFFFFF"/>
            <w:tcMar>
              <w:top w:w="25" w:type="dxa"/>
              <w:left w:w="30" w:type="dxa"/>
              <w:bottom w:w="25" w:type="dxa"/>
              <w:right w:w="30" w:type="dxa"/>
            </w:tcMar>
            <w:vAlign w:val="center"/>
          </w:tcPr>
          <w:p w14:paraId="29C7BD2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114DA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FCCCF56">
        <w:trPr>
          <w:jc w:val="center"/>
        </w:trPr>
        <w:tc>
          <w:tcPr>
            <w:tcW w:w="1454" w:type="dxa"/>
            <w:shd w:val="clear" w:color="auto" w:fill="FFFFFF"/>
            <w:tcMar>
              <w:top w:w="25" w:type="dxa"/>
              <w:left w:w="30" w:type="dxa"/>
              <w:bottom w:w="25" w:type="dxa"/>
              <w:right w:w="30" w:type="dxa"/>
            </w:tcMar>
            <w:vAlign w:val="center"/>
          </w:tcPr>
          <w:p w14:paraId="4751796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5704AC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71685CD">
            <w:pPr>
              <w:spacing w:before="0" w:after="0" w:line="240" w:lineRule="auto"/>
              <w:jc w:val="left"/>
            </w:pPr>
            <w:r>
              <w:rPr>
                <w:rFonts w:ascii="Times New Roman" w:hAnsi="Times New Roman" w:eastAsia="Times New Roman" w:cs="Times New Roman"/>
                <w:b w:val="0"/>
                <w:color w:val="000000"/>
                <w:sz w:val="17"/>
              </w:rPr>
              <w:t>C(race_name)[T.2025 Chicago]</w:t>
            </w:r>
          </w:p>
        </w:tc>
        <w:tc>
          <w:tcPr>
            <w:tcW w:w="1454" w:type="dxa"/>
            <w:shd w:val="clear" w:color="auto" w:fill="FFFFFF"/>
            <w:tcMar>
              <w:top w:w="25" w:type="dxa"/>
              <w:left w:w="30" w:type="dxa"/>
              <w:bottom w:w="25" w:type="dxa"/>
              <w:right w:w="30" w:type="dxa"/>
            </w:tcMar>
            <w:vAlign w:val="center"/>
          </w:tcPr>
          <w:p w14:paraId="54CB714C">
            <w:pPr>
              <w:spacing w:before="0" w:after="0" w:line="240" w:lineRule="auto"/>
              <w:jc w:val="left"/>
            </w:pPr>
            <w:r>
              <w:rPr>
                <w:rFonts w:ascii="Times New Roman" w:hAnsi="Times New Roman" w:eastAsia="Times New Roman" w:cs="Times New Roman"/>
                <w:b w:val="0"/>
                <w:color w:val="000000"/>
                <w:sz w:val="17"/>
              </w:rPr>
              <w:t>9.233</w:t>
            </w:r>
          </w:p>
        </w:tc>
        <w:tc>
          <w:tcPr>
            <w:tcW w:w="1454" w:type="dxa"/>
            <w:shd w:val="clear" w:color="auto" w:fill="FFFFFF"/>
            <w:tcMar>
              <w:top w:w="25" w:type="dxa"/>
              <w:left w:w="30" w:type="dxa"/>
              <w:bottom w:w="25" w:type="dxa"/>
              <w:right w:w="30" w:type="dxa"/>
            </w:tcMar>
            <w:vAlign w:val="center"/>
          </w:tcPr>
          <w:p w14:paraId="4610C26F">
            <w:pPr>
              <w:spacing w:before="0" w:after="0" w:line="240" w:lineRule="auto"/>
              <w:jc w:val="left"/>
            </w:pPr>
            <w:r>
              <w:rPr>
                <w:rFonts w:ascii="Times New Roman" w:hAnsi="Times New Roman" w:eastAsia="Times New Roman" w:cs="Times New Roman"/>
                <w:b w:val="0"/>
                <w:color w:val="000000"/>
                <w:sz w:val="17"/>
              </w:rPr>
              <w:t>1.503</w:t>
            </w:r>
          </w:p>
        </w:tc>
        <w:tc>
          <w:tcPr>
            <w:tcW w:w="1454" w:type="dxa"/>
            <w:shd w:val="clear" w:color="auto" w:fill="FFFFFF"/>
            <w:tcMar>
              <w:top w:w="25" w:type="dxa"/>
              <w:left w:w="30" w:type="dxa"/>
              <w:bottom w:w="25" w:type="dxa"/>
              <w:right w:w="30" w:type="dxa"/>
            </w:tcMar>
            <w:vAlign w:val="center"/>
          </w:tcPr>
          <w:p w14:paraId="41105824">
            <w:pPr>
              <w:spacing w:before="0" w:after="0" w:line="240" w:lineRule="auto"/>
              <w:jc w:val="left"/>
            </w:pPr>
            <w:r>
              <w:rPr>
                <w:rFonts w:ascii="Times New Roman" w:hAnsi="Times New Roman" w:eastAsia="Times New Roman" w:cs="Times New Roman"/>
                <w:b w:val="0"/>
                <w:color w:val="000000"/>
                <w:sz w:val="17"/>
              </w:rPr>
              <w:t>6.288</w:t>
            </w:r>
          </w:p>
        </w:tc>
        <w:tc>
          <w:tcPr>
            <w:tcW w:w="1454" w:type="dxa"/>
            <w:shd w:val="clear" w:color="auto" w:fill="FFFFFF"/>
            <w:tcMar>
              <w:top w:w="25" w:type="dxa"/>
              <w:left w:w="30" w:type="dxa"/>
              <w:bottom w:w="25" w:type="dxa"/>
              <w:right w:w="30" w:type="dxa"/>
            </w:tcMar>
            <w:vAlign w:val="center"/>
          </w:tcPr>
          <w:p w14:paraId="3642AB2B">
            <w:pPr>
              <w:spacing w:before="0" w:after="0" w:line="240" w:lineRule="auto"/>
              <w:jc w:val="left"/>
            </w:pPr>
            <w:r>
              <w:rPr>
                <w:rFonts w:ascii="Times New Roman" w:hAnsi="Times New Roman" w:eastAsia="Times New Roman" w:cs="Times New Roman"/>
                <w:b w:val="0"/>
                <w:color w:val="000000"/>
                <w:sz w:val="17"/>
              </w:rPr>
              <w:t>12.178</w:t>
            </w:r>
          </w:p>
        </w:tc>
        <w:tc>
          <w:tcPr>
            <w:tcW w:w="1454" w:type="dxa"/>
            <w:shd w:val="clear" w:color="auto" w:fill="FFFFFF"/>
            <w:tcMar>
              <w:top w:w="25" w:type="dxa"/>
              <w:left w:w="30" w:type="dxa"/>
              <w:bottom w:w="25" w:type="dxa"/>
              <w:right w:w="30" w:type="dxa"/>
            </w:tcMar>
            <w:vAlign w:val="center"/>
          </w:tcPr>
          <w:p w14:paraId="4C36162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7A073E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BFCA7B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30DCC76">
        <w:trPr>
          <w:jc w:val="center"/>
        </w:trPr>
        <w:tc>
          <w:tcPr>
            <w:tcW w:w="1454" w:type="dxa"/>
            <w:shd w:val="clear" w:color="auto" w:fill="FFFFFF"/>
            <w:tcMar>
              <w:top w:w="25" w:type="dxa"/>
              <w:left w:w="30" w:type="dxa"/>
              <w:bottom w:w="25" w:type="dxa"/>
              <w:right w:w="30" w:type="dxa"/>
            </w:tcMar>
            <w:vAlign w:val="center"/>
          </w:tcPr>
          <w:p w14:paraId="49FBE82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37ABF3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C7303A4">
            <w:pPr>
              <w:spacing w:before="0" w:after="0" w:line="240" w:lineRule="auto"/>
              <w:jc w:val="left"/>
            </w:pPr>
            <w:r>
              <w:rPr>
                <w:rFonts w:ascii="Times New Roman" w:hAnsi="Times New Roman" w:eastAsia="Times New Roman" w:cs="Times New Roman"/>
                <w:b w:val="0"/>
                <w:color w:val="000000"/>
                <w:sz w:val="17"/>
              </w:rPr>
              <w:t>C(race_name)[T.2025 Cologne]</w:t>
            </w:r>
          </w:p>
        </w:tc>
        <w:tc>
          <w:tcPr>
            <w:tcW w:w="1454" w:type="dxa"/>
            <w:shd w:val="clear" w:color="auto" w:fill="FFFFFF"/>
            <w:tcMar>
              <w:top w:w="25" w:type="dxa"/>
              <w:left w:w="30" w:type="dxa"/>
              <w:bottom w:w="25" w:type="dxa"/>
              <w:right w:w="30" w:type="dxa"/>
            </w:tcMar>
            <w:vAlign w:val="center"/>
          </w:tcPr>
          <w:p w14:paraId="54C21C4C">
            <w:pPr>
              <w:spacing w:before="0" w:after="0" w:line="240" w:lineRule="auto"/>
              <w:jc w:val="left"/>
            </w:pPr>
            <w:r>
              <w:rPr>
                <w:rFonts w:ascii="Times New Roman" w:hAnsi="Times New Roman" w:eastAsia="Times New Roman" w:cs="Times New Roman"/>
                <w:b w:val="0"/>
                <w:color w:val="000000"/>
                <w:sz w:val="17"/>
              </w:rPr>
              <w:t>-1.227</w:t>
            </w:r>
          </w:p>
        </w:tc>
        <w:tc>
          <w:tcPr>
            <w:tcW w:w="1454" w:type="dxa"/>
            <w:shd w:val="clear" w:color="auto" w:fill="FFFFFF"/>
            <w:tcMar>
              <w:top w:w="25" w:type="dxa"/>
              <w:left w:w="30" w:type="dxa"/>
              <w:bottom w:w="25" w:type="dxa"/>
              <w:right w:w="30" w:type="dxa"/>
            </w:tcMar>
            <w:vAlign w:val="center"/>
          </w:tcPr>
          <w:p w14:paraId="524D6A65">
            <w:pPr>
              <w:spacing w:before="0" w:after="0" w:line="240" w:lineRule="auto"/>
              <w:jc w:val="left"/>
            </w:pPr>
            <w:r>
              <w:rPr>
                <w:rFonts w:ascii="Times New Roman" w:hAnsi="Times New Roman" w:eastAsia="Times New Roman" w:cs="Times New Roman"/>
                <w:b w:val="0"/>
                <w:color w:val="000000"/>
                <w:sz w:val="17"/>
              </w:rPr>
              <w:t>1.472</w:t>
            </w:r>
          </w:p>
        </w:tc>
        <w:tc>
          <w:tcPr>
            <w:tcW w:w="1454" w:type="dxa"/>
            <w:shd w:val="clear" w:color="auto" w:fill="FFFFFF"/>
            <w:tcMar>
              <w:top w:w="25" w:type="dxa"/>
              <w:left w:w="30" w:type="dxa"/>
              <w:bottom w:w="25" w:type="dxa"/>
              <w:right w:w="30" w:type="dxa"/>
            </w:tcMar>
            <w:vAlign w:val="center"/>
          </w:tcPr>
          <w:p w14:paraId="310D3965">
            <w:pPr>
              <w:spacing w:before="0" w:after="0" w:line="240" w:lineRule="auto"/>
              <w:jc w:val="left"/>
            </w:pPr>
            <w:r>
              <w:rPr>
                <w:rFonts w:ascii="Times New Roman" w:hAnsi="Times New Roman" w:eastAsia="Times New Roman" w:cs="Times New Roman"/>
                <w:b w:val="0"/>
                <w:color w:val="000000"/>
                <w:sz w:val="17"/>
              </w:rPr>
              <w:t>-4.112</w:t>
            </w:r>
          </w:p>
        </w:tc>
        <w:tc>
          <w:tcPr>
            <w:tcW w:w="1454" w:type="dxa"/>
            <w:shd w:val="clear" w:color="auto" w:fill="FFFFFF"/>
            <w:tcMar>
              <w:top w:w="25" w:type="dxa"/>
              <w:left w:w="30" w:type="dxa"/>
              <w:bottom w:w="25" w:type="dxa"/>
              <w:right w:w="30" w:type="dxa"/>
            </w:tcMar>
            <w:vAlign w:val="center"/>
          </w:tcPr>
          <w:p w14:paraId="55F53CD2">
            <w:pPr>
              <w:spacing w:before="0" w:after="0" w:line="240" w:lineRule="auto"/>
              <w:jc w:val="left"/>
            </w:pPr>
            <w:r>
              <w:rPr>
                <w:rFonts w:ascii="Times New Roman" w:hAnsi="Times New Roman" w:eastAsia="Times New Roman" w:cs="Times New Roman"/>
                <w:b w:val="0"/>
                <w:color w:val="000000"/>
                <w:sz w:val="17"/>
              </w:rPr>
              <w:t>1.658</w:t>
            </w:r>
          </w:p>
        </w:tc>
        <w:tc>
          <w:tcPr>
            <w:tcW w:w="1454" w:type="dxa"/>
            <w:shd w:val="clear" w:color="auto" w:fill="FFFFFF"/>
            <w:tcMar>
              <w:top w:w="25" w:type="dxa"/>
              <w:left w:w="30" w:type="dxa"/>
              <w:bottom w:w="25" w:type="dxa"/>
              <w:right w:w="30" w:type="dxa"/>
            </w:tcMar>
            <w:vAlign w:val="center"/>
          </w:tcPr>
          <w:p w14:paraId="17EA68F7">
            <w:pPr>
              <w:spacing w:before="0" w:after="0" w:line="240" w:lineRule="auto"/>
              <w:jc w:val="left"/>
            </w:pPr>
            <w:r>
              <w:rPr>
                <w:rFonts w:ascii="Times New Roman" w:hAnsi="Times New Roman" w:eastAsia="Times New Roman" w:cs="Times New Roman"/>
                <w:b w:val="0"/>
                <w:color w:val="000000"/>
                <w:sz w:val="17"/>
              </w:rPr>
              <w:t>0.405</w:t>
            </w:r>
          </w:p>
        </w:tc>
        <w:tc>
          <w:tcPr>
            <w:tcW w:w="1454" w:type="dxa"/>
            <w:shd w:val="clear" w:color="auto" w:fill="FFFFFF"/>
            <w:tcMar>
              <w:top w:w="25" w:type="dxa"/>
              <w:left w:w="30" w:type="dxa"/>
              <w:bottom w:w="25" w:type="dxa"/>
              <w:right w:w="30" w:type="dxa"/>
            </w:tcMar>
            <w:vAlign w:val="center"/>
          </w:tcPr>
          <w:p w14:paraId="29FB225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0EAB3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3A0B1CF">
        <w:trPr>
          <w:jc w:val="center"/>
        </w:trPr>
        <w:tc>
          <w:tcPr>
            <w:tcW w:w="1454" w:type="dxa"/>
            <w:shd w:val="clear" w:color="auto" w:fill="FFFFFF"/>
            <w:tcMar>
              <w:top w:w="25" w:type="dxa"/>
              <w:left w:w="30" w:type="dxa"/>
              <w:bottom w:w="25" w:type="dxa"/>
              <w:right w:w="30" w:type="dxa"/>
            </w:tcMar>
            <w:vAlign w:val="center"/>
          </w:tcPr>
          <w:p w14:paraId="43B6FD0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382B30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8701FE4">
            <w:pPr>
              <w:spacing w:before="0" w:after="0" w:line="240" w:lineRule="auto"/>
              <w:jc w:val="left"/>
            </w:pPr>
            <w:r>
              <w:rPr>
                <w:rFonts w:ascii="Times New Roman" w:hAnsi="Times New Roman" w:eastAsia="Times New Roman" w:cs="Times New Roman"/>
                <w:b w:val="0"/>
                <w:color w:val="000000"/>
                <w:sz w:val="17"/>
              </w:rPr>
              <w:t>C(race_name)[T.2025 Copenhagen]</w:t>
            </w:r>
          </w:p>
        </w:tc>
        <w:tc>
          <w:tcPr>
            <w:tcW w:w="1454" w:type="dxa"/>
            <w:shd w:val="clear" w:color="auto" w:fill="FFFFFF"/>
            <w:tcMar>
              <w:top w:w="25" w:type="dxa"/>
              <w:left w:w="30" w:type="dxa"/>
              <w:bottom w:w="25" w:type="dxa"/>
              <w:right w:w="30" w:type="dxa"/>
            </w:tcMar>
            <w:vAlign w:val="center"/>
          </w:tcPr>
          <w:p w14:paraId="20D1CB35">
            <w:pPr>
              <w:spacing w:before="0" w:after="0" w:line="240" w:lineRule="auto"/>
              <w:jc w:val="left"/>
            </w:pPr>
            <w:r>
              <w:rPr>
                <w:rFonts w:ascii="Times New Roman" w:hAnsi="Times New Roman" w:eastAsia="Times New Roman" w:cs="Times New Roman"/>
                <w:b w:val="0"/>
                <w:color w:val="000000"/>
                <w:sz w:val="17"/>
              </w:rPr>
              <w:t>-5.257</w:t>
            </w:r>
          </w:p>
        </w:tc>
        <w:tc>
          <w:tcPr>
            <w:tcW w:w="1454" w:type="dxa"/>
            <w:shd w:val="clear" w:color="auto" w:fill="FFFFFF"/>
            <w:tcMar>
              <w:top w:w="25" w:type="dxa"/>
              <w:left w:w="30" w:type="dxa"/>
              <w:bottom w:w="25" w:type="dxa"/>
              <w:right w:w="30" w:type="dxa"/>
            </w:tcMar>
            <w:vAlign w:val="center"/>
          </w:tcPr>
          <w:p w14:paraId="0A0DB9ED">
            <w:pPr>
              <w:spacing w:before="0" w:after="0" w:line="240" w:lineRule="auto"/>
              <w:jc w:val="left"/>
            </w:pPr>
            <w:r>
              <w:rPr>
                <w:rFonts w:ascii="Times New Roman" w:hAnsi="Times New Roman" w:eastAsia="Times New Roman" w:cs="Times New Roman"/>
                <w:b w:val="0"/>
                <w:color w:val="000000"/>
                <w:sz w:val="17"/>
              </w:rPr>
              <w:t>1.413</w:t>
            </w:r>
          </w:p>
        </w:tc>
        <w:tc>
          <w:tcPr>
            <w:tcW w:w="1454" w:type="dxa"/>
            <w:shd w:val="clear" w:color="auto" w:fill="FFFFFF"/>
            <w:tcMar>
              <w:top w:w="25" w:type="dxa"/>
              <w:left w:w="30" w:type="dxa"/>
              <w:bottom w:w="25" w:type="dxa"/>
              <w:right w:w="30" w:type="dxa"/>
            </w:tcMar>
            <w:vAlign w:val="center"/>
          </w:tcPr>
          <w:p w14:paraId="1C45B0C9">
            <w:pPr>
              <w:spacing w:before="0" w:after="0" w:line="240" w:lineRule="auto"/>
              <w:jc w:val="left"/>
            </w:pPr>
            <w:r>
              <w:rPr>
                <w:rFonts w:ascii="Times New Roman" w:hAnsi="Times New Roman" w:eastAsia="Times New Roman" w:cs="Times New Roman"/>
                <w:b w:val="0"/>
                <w:color w:val="000000"/>
                <w:sz w:val="17"/>
              </w:rPr>
              <w:t>-8.026</w:t>
            </w:r>
          </w:p>
        </w:tc>
        <w:tc>
          <w:tcPr>
            <w:tcW w:w="1454" w:type="dxa"/>
            <w:shd w:val="clear" w:color="auto" w:fill="FFFFFF"/>
            <w:tcMar>
              <w:top w:w="25" w:type="dxa"/>
              <w:left w:w="30" w:type="dxa"/>
              <w:bottom w:w="25" w:type="dxa"/>
              <w:right w:w="30" w:type="dxa"/>
            </w:tcMar>
            <w:vAlign w:val="center"/>
          </w:tcPr>
          <w:p w14:paraId="20349FE8">
            <w:pPr>
              <w:spacing w:before="0" w:after="0" w:line="240" w:lineRule="auto"/>
              <w:jc w:val="left"/>
            </w:pPr>
            <w:r>
              <w:rPr>
                <w:rFonts w:ascii="Times New Roman" w:hAnsi="Times New Roman" w:eastAsia="Times New Roman" w:cs="Times New Roman"/>
                <w:b w:val="0"/>
                <w:color w:val="000000"/>
                <w:sz w:val="17"/>
              </w:rPr>
              <w:t>-2.488</w:t>
            </w:r>
          </w:p>
        </w:tc>
        <w:tc>
          <w:tcPr>
            <w:tcW w:w="1454" w:type="dxa"/>
            <w:shd w:val="clear" w:color="auto" w:fill="FFFFFF"/>
            <w:tcMar>
              <w:top w:w="25" w:type="dxa"/>
              <w:left w:w="30" w:type="dxa"/>
              <w:bottom w:w="25" w:type="dxa"/>
              <w:right w:w="30" w:type="dxa"/>
            </w:tcMar>
            <w:vAlign w:val="center"/>
          </w:tcPr>
          <w:p w14:paraId="4C2F663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D9D02D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A1CC0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21E10CE">
        <w:trPr>
          <w:jc w:val="center"/>
        </w:trPr>
        <w:tc>
          <w:tcPr>
            <w:tcW w:w="1454" w:type="dxa"/>
            <w:shd w:val="clear" w:color="auto" w:fill="FFFFFF"/>
            <w:tcMar>
              <w:top w:w="25" w:type="dxa"/>
              <w:left w:w="30" w:type="dxa"/>
              <w:bottom w:w="25" w:type="dxa"/>
              <w:right w:w="30" w:type="dxa"/>
            </w:tcMar>
            <w:vAlign w:val="center"/>
          </w:tcPr>
          <w:p w14:paraId="3E95EDE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ACB446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C6902F5">
            <w:pPr>
              <w:spacing w:before="0" w:after="0" w:line="240" w:lineRule="auto"/>
              <w:jc w:val="left"/>
            </w:pPr>
            <w:r>
              <w:rPr>
                <w:rFonts w:ascii="Times New Roman" w:hAnsi="Times New Roman" w:eastAsia="Times New Roman" w:cs="Times New Roman"/>
                <w:b w:val="0"/>
                <w:color w:val="000000"/>
                <w:sz w:val="17"/>
              </w:rPr>
              <w:t>C(race_name)[T.2025 Dallas]</w:t>
            </w:r>
          </w:p>
        </w:tc>
        <w:tc>
          <w:tcPr>
            <w:tcW w:w="1454" w:type="dxa"/>
            <w:shd w:val="clear" w:color="auto" w:fill="FFFFFF"/>
            <w:tcMar>
              <w:top w:w="25" w:type="dxa"/>
              <w:left w:w="30" w:type="dxa"/>
              <w:bottom w:w="25" w:type="dxa"/>
              <w:right w:w="30" w:type="dxa"/>
            </w:tcMar>
            <w:vAlign w:val="center"/>
          </w:tcPr>
          <w:p w14:paraId="3E64B485">
            <w:pPr>
              <w:spacing w:before="0" w:after="0" w:line="240" w:lineRule="auto"/>
              <w:jc w:val="left"/>
            </w:pPr>
            <w:r>
              <w:rPr>
                <w:rFonts w:ascii="Times New Roman" w:hAnsi="Times New Roman" w:eastAsia="Times New Roman" w:cs="Times New Roman"/>
                <w:b w:val="0"/>
                <w:color w:val="000000"/>
                <w:sz w:val="17"/>
              </w:rPr>
              <w:t>-3.245</w:t>
            </w:r>
          </w:p>
        </w:tc>
        <w:tc>
          <w:tcPr>
            <w:tcW w:w="1454" w:type="dxa"/>
            <w:shd w:val="clear" w:color="auto" w:fill="FFFFFF"/>
            <w:tcMar>
              <w:top w:w="25" w:type="dxa"/>
              <w:left w:w="30" w:type="dxa"/>
              <w:bottom w:w="25" w:type="dxa"/>
              <w:right w:w="30" w:type="dxa"/>
            </w:tcMar>
            <w:vAlign w:val="center"/>
          </w:tcPr>
          <w:p w14:paraId="3B304936">
            <w:pPr>
              <w:spacing w:before="0" w:after="0" w:line="240" w:lineRule="auto"/>
              <w:jc w:val="left"/>
            </w:pPr>
            <w:r>
              <w:rPr>
                <w:rFonts w:ascii="Times New Roman" w:hAnsi="Times New Roman" w:eastAsia="Times New Roman" w:cs="Times New Roman"/>
                <w:b w:val="0"/>
                <w:color w:val="000000"/>
                <w:sz w:val="17"/>
              </w:rPr>
              <w:t>1.666</w:t>
            </w:r>
          </w:p>
        </w:tc>
        <w:tc>
          <w:tcPr>
            <w:tcW w:w="1454" w:type="dxa"/>
            <w:shd w:val="clear" w:color="auto" w:fill="FFFFFF"/>
            <w:tcMar>
              <w:top w:w="25" w:type="dxa"/>
              <w:left w:w="30" w:type="dxa"/>
              <w:bottom w:w="25" w:type="dxa"/>
              <w:right w:w="30" w:type="dxa"/>
            </w:tcMar>
            <w:vAlign w:val="center"/>
          </w:tcPr>
          <w:p w14:paraId="1E3D9C81">
            <w:pPr>
              <w:spacing w:before="0" w:after="0" w:line="240" w:lineRule="auto"/>
              <w:jc w:val="left"/>
            </w:pPr>
            <w:r>
              <w:rPr>
                <w:rFonts w:ascii="Times New Roman" w:hAnsi="Times New Roman" w:eastAsia="Times New Roman" w:cs="Times New Roman"/>
                <w:b w:val="0"/>
                <w:color w:val="000000"/>
                <w:sz w:val="17"/>
              </w:rPr>
              <w:t>-6.51</w:t>
            </w:r>
          </w:p>
        </w:tc>
        <w:tc>
          <w:tcPr>
            <w:tcW w:w="1454" w:type="dxa"/>
            <w:shd w:val="clear" w:color="auto" w:fill="FFFFFF"/>
            <w:tcMar>
              <w:top w:w="25" w:type="dxa"/>
              <w:left w:w="30" w:type="dxa"/>
              <w:bottom w:w="25" w:type="dxa"/>
              <w:right w:w="30" w:type="dxa"/>
            </w:tcMar>
            <w:vAlign w:val="center"/>
          </w:tcPr>
          <w:p w14:paraId="401E42D9">
            <w:pPr>
              <w:spacing w:before="0" w:after="0" w:line="240" w:lineRule="auto"/>
              <w:jc w:val="left"/>
            </w:pPr>
            <w:r>
              <w:rPr>
                <w:rFonts w:ascii="Times New Roman" w:hAnsi="Times New Roman" w:eastAsia="Times New Roman" w:cs="Times New Roman"/>
                <w:b w:val="0"/>
                <w:color w:val="000000"/>
                <w:sz w:val="17"/>
              </w:rPr>
              <w:t>0.019</w:t>
            </w:r>
          </w:p>
        </w:tc>
        <w:tc>
          <w:tcPr>
            <w:tcW w:w="1454" w:type="dxa"/>
            <w:shd w:val="clear" w:color="auto" w:fill="FFFFFF"/>
            <w:tcMar>
              <w:top w:w="25" w:type="dxa"/>
              <w:left w:w="30" w:type="dxa"/>
              <w:bottom w:w="25" w:type="dxa"/>
              <w:right w:w="30" w:type="dxa"/>
            </w:tcMar>
            <w:vAlign w:val="center"/>
          </w:tcPr>
          <w:p w14:paraId="371B1651">
            <w:pPr>
              <w:spacing w:before="0" w:after="0" w:line="240" w:lineRule="auto"/>
              <w:jc w:val="left"/>
            </w:pPr>
            <w:r>
              <w:rPr>
                <w:rFonts w:ascii="Times New Roman" w:hAnsi="Times New Roman" w:eastAsia="Times New Roman" w:cs="Times New Roman"/>
                <w:b w:val="0"/>
                <w:color w:val="000000"/>
                <w:sz w:val="17"/>
              </w:rPr>
              <w:t>0.051</w:t>
            </w:r>
          </w:p>
        </w:tc>
        <w:tc>
          <w:tcPr>
            <w:tcW w:w="1454" w:type="dxa"/>
            <w:shd w:val="clear" w:color="auto" w:fill="FFFFFF"/>
            <w:tcMar>
              <w:top w:w="25" w:type="dxa"/>
              <w:left w:w="30" w:type="dxa"/>
              <w:bottom w:w="25" w:type="dxa"/>
              <w:right w:w="30" w:type="dxa"/>
            </w:tcMar>
            <w:vAlign w:val="center"/>
          </w:tcPr>
          <w:p w14:paraId="3215BF3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C35DE8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1A5B073">
        <w:trPr>
          <w:jc w:val="center"/>
        </w:trPr>
        <w:tc>
          <w:tcPr>
            <w:tcW w:w="1454" w:type="dxa"/>
            <w:shd w:val="clear" w:color="auto" w:fill="FFFFFF"/>
            <w:tcMar>
              <w:top w:w="25" w:type="dxa"/>
              <w:left w:w="30" w:type="dxa"/>
              <w:bottom w:w="25" w:type="dxa"/>
              <w:right w:w="30" w:type="dxa"/>
            </w:tcMar>
            <w:vAlign w:val="center"/>
          </w:tcPr>
          <w:p w14:paraId="5C04CF1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89F1B0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136D94C">
            <w:pPr>
              <w:spacing w:before="0" w:after="0" w:line="240" w:lineRule="auto"/>
              <w:jc w:val="left"/>
            </w:pPr>
            <w:r>
              <w:rPr>
                <w:rFonts w:ascii="Times New Roman" w:hAnsi="Times New Roman" w:eastAsia="Times New Roman" w:cs="Times New Roman"/>
                <w:b w:val="0"/>
                <w:color w:val="000000"/>
                <w:sz w:val="17"/>
              </w:rPr>
              <w:t>C(race_name)[T.2025 Delhi]</w:t>
            </w:r>
          </w:p>
        </w:tc>
        <w:tc>
          <w:tcPr>
            <w:tcW w:w="1454" w:type="dxa"/>
            <w:shd w:val="clear" w:color="auto" w:fill="FFFFFF"/>
            <w:tcMar>
              <w:top w:w="25" w:type="dxa"/>
              <w:left w:w="30" w:type="dxa"/>
              <w:bottom w:w="25" w:type="dxa"/>
              <w:right w:w="30" w:type="dxa"/>
            </w:tcMar>
            <w:vAlign w:val="center"/>
          </w:tcPr>
          <w:p w14:paraId="4250CE80">
            <w:pPr>
              <w:spacing w:before="0" w:after="0" w:line="240" w:lineRule="auto"/>
              <w:jc w:val="left"/>
            </w:pPr>
            <w:r>
              <w:rPr>
                <w:rFonts w:ascii="Times New Roman" w:hAnsi="Times New Roman" w:eastAsia="Times New Roman" w:cs="Times New Roman"/>
                <w:b w:val="0"/>
                <w:color w:val="000000"/>
                <w:sz w:val="17"/>
              </w:rPr>
              <w:t>54.421</w:t>
            </w:r>
          </w:p>
        </w:tc>
        <w:tc>
          <w:tcPr>
            <w:tcW w:w="1454" w:type="dxa"/>
            <w:shd w:val="clear" w:color="auto" w:fill="FFFFFF"/>
            <w:tcMar>
              <w:top w:w="25" w:type="dxa"/>
              <w:left w:w="30" w:type="dxa"/>
              <w:bottom w:w="25" w:type="dxa"/>
              <w:right w:w="30" w:type="dxa"/>
            </w:tcMar>
            <w:vAlign w:val="center"/>
          </w:tcPr>
          <w:p w14:paraId="1038587B">
            <w:pPr>
              <w:spacing w:before="0" w:after="0" w:line="240" w:lineRule="auto"/>
              <w:jc w:val="left"/>
            </w:pPr>
            <w:r>
              <w:rPr>
                <w:rFonts w:ascii="Times New Roman" w:hAnsi="Times New Roman" w:eastAsia="Times New Roman" w:cs="Times New Roman"/>
                <w:b w:val="0"/>
                <w:color w:val="000000"/>
                <w:sz w:val="17"/>
              </w:rPr>
              <w:t>3.597</w:t>
            </w:r>
          </w:p>
        </w:tc>
        <w:tc>
          <w:tcPr>
            <w:tcW w:w="1454" w:type="dxa"/>
            <w:shd w:val="clear" w:color="auto" w:fill="FFFFFF"/>
            <w:tcMar>
              <w:top w:w="25" w:type="dxa"/>
              <w:left w:w="30" w:type="dxa"/>
              <w:bottom w:w="25" w:type="dxa"/>
              <w:right w:w="30" w:type="dxa"/>
            </w:tcMar>
            <w:vAlign w:val="center"/>
          </w:tcPr>
          <w:p w14:paraId="223E8E4C">
            <w:pPr>
              <w:spacing w:before="0" w:after="0" w:line="240" w:lineRule="auto"/>
              <w:jc w:val="left"/>
            </w:pPr>
            <w:r>
              <w:rPr>
                <w:rFonts w:ascii="Times New Roman" w:hAnsi="Times New Roman" w:eastAsia="Times New Roman" w:cs="Times New Roman"/>
                <w:b w:val="0"/>
                <w:color w:val="000000"/>
                <w:sz w:val="17"/>
              </w:rPr>
              <w:t>47.372</w:t>
            </w:r>
          </w:p>
        </w:tc>
        <w:tc>
          <w:tcPr>
            <w:tcW w:w="1454" w:type="dxa"/>
            <w:shd w:val="clear" w:color="auto" w:fill="FFFFFF"/>
            <w:tcMar>
              <w:top w:w="25" w:type="dxa"/>
              <w:left w:w="30" w:type="dxa"/>
              <w:bottom w:w="25" w:type="dxa"/>
              <w:right w:w="30" w:type="dxa"/>
            </w:tcMar>
            <w:vAlign w:val="center"/>
          </w:tcPr>
          <w:p w14:paraId="0040B2CB">
            <w:pPr>
              <w:spacing w:before="0" w:after="0" w:line="240" w:lineRule="auto"/>
              <w:jc w:val="left"/>
            </w:pPr>
            <w:r>
              <w:rPr>
                <w:rFonts w:ascii="Times New Roman" w:hAnsi="Times New Roman" w:eastAsia="Times New Roman" w:cs="Times New Roman"/>
                <w:b w:val="0"/>
                <w:color w:val="000000"/>
                <w:sz w:val="17"/>
              </w:rPr>
              <w:t>61.47</w:t>
            </w:r>
          </w:p>
        </w:tc>
        <w:tc>
          <w:tcPr>
            <w:tcW w:w="1454" w:type="dxa"/>
            <w:shd w:val="clear" w:color="auto" w:fill="FFFFFF"/>
            <w:tcMar>
              <w:top w:w="25" w:type="dxa"/>
              <w:left w:w="30" w:type="dxa"/>
              <w:bottom w:w="25" w:type="dxa"/>
              <w:right w:w="30" w:type="dxa"/>
            </w:tcMar>
            <w:vAlign w:val="center"/>
          </w:tcPr>
          <w:p w14:paraId="7E3CDEA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7033A7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22244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4EF16CD">
        <w:trPr>
          <w:jc w:val="center"/>
        </w:trPr>
        <w:tc>
          <w:tcPr>
            <w:tcW w:w="1454" w:type="dxa"/>
            <w:shd w:val="clear" w:color="auto" w:fill="FFFFFF"/>
            <w:tcMar>
              <w:top w:w="25" w:type="dxa"/>
              <w:left w:w="30" w:type="dxa"/>
              <w:bottom w:w="25" w:type="dxa"/>
              <w:right w:w="30" w:type="dxa"/>
            </w:tcMar>
            <w:vAlign w:val="center"/>
          </w:tcPr>
          <w:p w14:paraId="43CAFC2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546734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6760A64">
            <w:pPr>
              <w:spacing w:before="0" w:after="0" w:line="240" w:lineRule="auto"/>
              <w:jc w:val="left"/>
            </w:pPr>
            <w:r>
              <w:rPr>
                <w:rFonts w:ascii="Times New Roman" w:hAnsi="Times New Roman" w:eastAsia="Times New Roman" w:cs="Times New Roman"/>
                <w:b w:val="0"/>
                <w:color w:val="000000"/>
                <w:sz w:val="17"/>
              </w:rPr>
              <w:t>C(race_name)[T.2025 Dublin]</w:t>
            </w:r>
          </w:p>
        </w:tc>
        <w:tc>
          <w:tcPr>
            <w:tcW w:w="1454" w:type="dxa"/>
            <w:shd w:val="clear" w:color="auto" w:fill="FFFFFF"/>
            <w:tcMar>
              <w:top w:w="25" w:type="dxa"/>
              <w:left w:w="30" w:type="dxa"/>
              <w:bottom w:w="25" w:type="dxa"/>
              <w:right w:w="30" w:type="dxa"/>
            </w:tcMar>
            <w:vAlign w:val="center"/>
          </w:tcPr>
          <w:p w14:paraId="00F13C20">
            <w:pPr>
              <w:spacing w:before="0" w:after="0" w:line="240" w:lineRule="auto"/>
              <w:jc w:val="left"/>
            </w:pPr>
            <w:r>
              <w:rPr>
                <w:rFonts w:ascii="Times New Roman" w:hAnsi="Times New Roman" w:eastAsia="Times New Roman" w:cs="Times New Roman"/>
                <w:b w:val="0"/>
                <w:color w:val="000000"/>
                <w:sz w:val="17"/>
              </w:rPr>
              <w:t>-0.839</w:t>
            </w:r>
          </w:p>
        </w:tc>
        <w:tc>
          <w:tcPr>
            <w:tcW w:w="1454" w:type="dxa"/>
            <w:shd w:val="clear" w:color="auto" w:fill="FFFFFF"/>
            <w:tcMar>
              <w:top w:w="25" w:type="dxa"/>
              <w:left w:w="30" w:type="dxa"/>
              <w:bottom w:w="25" w:type="dxa"/>
              <w:right w:w="30" w:type="dxa"/>
            </w:tcMar>
            <w:vAlign w:val="center"/>
          </w:tcPr>
          <w:p w14:paraId="09608981">
            <w:pPr>
              <w:spacing w:before="0" w:after="0" w:line="240" w:lineRule="auto"/>
              <w:jc w:val="left"/>
            </w:pPr>
            <w:r>
              <w:rPr>
                <w:rFonts w:ascii="Times New Roman" w:hAnsi="Times New Roman" w:eastAsia="Times New Roman" w:cs="Times New Roman"/>
                <w:b w:val="0"/>
                <w:color w:val="000000"/>
                <w:sz w:val="17"/>
              </w:rPr>
              <w:t>1.484</w:t>
            </w:r>
          </w:p>
        </w:tc>
        <w:tc>
          <w:tcPr>
            <w:tcW w:w="1454" w:type="dxa"/>
            <w:shd w:val="clear" w:color="auto" w:fill="FFFFFF"/>
            <w:tcMar>
              <w:top w:w="25" w:type="dxa"/>
              <w:left w:w="30" w:type="dxa"/>
              <w:bottom w:w="25" w:type="dxa"/>
              <w:right w:w="30" w:type="dxa"/>
            </w:tcMar>
            <w:vAlign w:val="center"/>
          </w:tcPr>
          <w:p w14:paraId="5C382584">
            <w:pPr>
              <w:spacing w:before="0" w:after="0" w:line="240" w:lineRule="auto"/>
              <w:jc w:val="left"/>
            </w:pPr>
            <w:r>
              <w:rPr>
                <w:rFonts w:ascii="Times New Roman" w:hAnsi="Times New Roman" w:eastAsia="Times New Roman" w:cs="Times New Roman"/>
                <w:b w:val="0"/>
                <w:color w:val="000000"/>
                <w:sz w:val="17"/>
              </w:rPr>
              <w:t>-3.747</w:t>
            </w:r>
          </w:p>
        </w:tc>
        <w:tc>
          <w:tcPr>
            <w:tcW w:w="1454" w:type="dxa"/>
            <w:shd w:val="clear" w:color="auto" w:fill="FFFFFF"/>
            <w:tcMar>
              <w:top w:w="25" w:type="dxa"/>
              <w:left w:w="30" w:type="dxa"/>
              <w:bottom w:w="25" w:type="dxa"/>
              <w:right w:w="30" w:type="dxa"/>
            </w:tcMar>
            <w:vAlign w:val="center"/>
          </w:tcPr>
          <w:p w14:paraId="764A60C8">
            <w:pPr>
              <w:spacing w:before="0" w:after="0" w:line="240" w:lineRule="auto"/>
              <w:jc w:val="left"/>
            </w:pPr>
            <w:r>
              <w:rPr>
                <w:rFonts w:ascii="Times New Roman" w:hAnsi="Times New Roman" w:eastAsia="Times New Roman" w:cs="Times New Roman"/>
                <w:b w:val="0"/>
                <w:color w:val="000000"/>
                <w:sz w:val="17"/>
              </w:rPr>
              <w:t>2.069</w:t>
            </w:r>
          </w:p>
        </w:tc>
        <w:tc>
          <w:tcPr>
            <w:tcW w:w="1454" w:type="dxa"/>
            <w:shd w:val="clear" w:color="auto" w:fill="FFFFFF"/>
            <w:tcMar>
              <w:top w:w="25" w:type="dxa"/>
              <w:left w:w="30" w:type="dxa"/>
              <w:bottom w:w="25" w:type="dxa"/>
              <w:right w:w="30" w:type="dxa"/>
            </w:tcMar>
            <w:vAlign w:val="center"/>
          </w:tcPr>
          <w:p w14:paraId="6D5EE5E2">
            <w:pPr>
              <w:spacing w:before="0" w:after="0" w:line="240" w:lineRule="auto"/>
              <w:jc w:val="left"/>
            </w:pPr>
            <w:r>
              <w:rPr>
                <w:rFonts w:ascii="Times New Roman" w:hAnsi="Times New Roman" w:eastAsia="Times New Roman" w:cs="Times New Roman"/>
                <w:b w:val="0"/>
                <w:color w:val="000000"/>
                <w:sz w:val="17"/>
              </w:rPr>
              <w:t>0.572</w:t>
            </w:r>
          </w:p>
        </w:tc>
        <w:tc>
          <w:tcPr>
            <w:tcW w:w="1454" w:type="dxa"/>
            <w:shd w:val="clear" w:color="auto" w:fill="FFFFFF"/>
            <w:tcMar>
              <w:top w:w="25" w:type="dxa"/>
              <w:left w:w="30" w:type="dxa"/>
              <w:bottom w:w="25" w:type="dxa"/>
              <w:right w:w="30" w:type="dxa"/>
            </w:tcMar>
            <w:vAlign w:val="center"/>
          </w:tcPr>
          <w:p w14:paraId="6EA4BD6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22508B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2F5C696">
        <w:trPr>
          <w:jc w:val="center"/>
        </w:trPr>
        <w:tc>
          <w:tcPr>
            <w:tcW w:w="1454" w:type="dxa"/>
            <w:shd w:val="clear" w:color="auto" w:fill="FFFFFF"/>
            <w:tcMar>
              <w:top w:w="25" w:type="dxa"/>
              <w:left w:w="30" w:type="dxa"/>
              <w:bottom w:w="25" w:type="dxa"/>
              <w:right w:w="30" w:type="dxa"/>
            </w:tcMar>
            <w:vAlign w:val="center"/>
          </w:tcPr>
          <w:p w14:paraId="2F5EA3A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883B26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0C057BB">
            <w:pPr>
              <w:spacing w:before="0" w:after="0" w:line="240" w:lineRule="auto"/>
              <w:jc w:val="left"/>
            </w:pPr>
            <w:r>
              <w:rPr>
                <w:rFonts w:ascii="Times New Roman" w:hAnsi="Times New Roman" w:eastAsia="Times New Roman" w:cs="Times New Roman"/>
                <w:b w:val="0"/>
                <w:color w:val="000000"/>
                <w:sz w:val="17"/>
              </w:rPr>
              <w:t>C(race_name)[T.2025 Frankfurt]</w:t>
            </w:r>
          </w:p>
        </w:tc>
        <w:tc>
          <w:tcPr>
            <w:tcW w:w="1454" w:type="dxa"/>
            <w:shd w:val="clear" w:color="auto" w:fill="FFFFFF"/>
            <w:tcMar>
              <w:top w:w="25" w:type="dxa"/>
              <w:left w:w="30" w:type="dxa"/>
              <w:bottom w:w="25" w:type="dxa"/>
              <w:right w:w="30" w:type="dxa"/>
            </w:tcMar>
            <w:vAlign w:val="center"/>
          </w:tcPr>
          <w:p w14:paraId="3FD7E966">
            <w:pPr>
              <w:spacing w:before="0" w:after="0" w:line="240" w:lineRule="auto"/>
              <w:jc w:val="left"/>
            </w:pPr>
            <w:r>
              <w:rPr>
                <w:rFonts w:ascii="Times New Roman" w:hAnsi="Times New Roman" w:eastAsia="Times New Roman" w:cs="Times New Roman"/>
                <w:b w:val="0"/>
                <w:color w:val="000000"/>
                <w:sz w:val="17"/>
              </w:rPr>
              <w:t>0.281</w:t>
            </w:r>
          </w:p>
        </w:tc>
        <w:tc>
          <w:tcPr>
            <w:tcW w:w="1454" w:type="dxa"/>
            <w:shd w:val="clear" w:color="auto" w:fill="FFFFFF"/>
            <w:tcMar>
              <w:top w:w="25" w:type="dxa"/>
              <w:left w:w="30" w:type="dxa"/>
              <w:bottom w:w="25" w:type="dxa"/>
              <w:right w:w="30" w:type="dxa"/>
            </w:tcMar>
            <w:vAlign w:val="center"/>
          </w:tcPr>
          <w:p w14:paraId="503BD26A">
            <w:pPr>
              <w:spacing w:before="0" w:after="0" w:line="240" w:lineRule="auto"/>
              <w:jc w:val="left"/>
            </w:pPr>
            <w:r>
              <w:rPr>
                <w:rFonts w:ascii="Times New Roman" w:hAnsi="Times New Roman" w:eastAsia="Times New Roman" w:cs="Times New Roman"/>
                <w:b w:val="0"/>
                <w:color w:val="000000"/>
                <w:sz w:val="17"/>
              </w:rPr>
              <w:t>1.556</w:t>
            </w:r>
          </w:p>
        </w:tc>
        <w:tc>
          <w:tcPr>
            <w:tcW w:w="1454" w:type="dxa"/>
            <w:shd w:val="clear" w:color="auto" w:fill="FFFFFF"/>
            <w:tcMar>
              <w:top w:w="25" w:type="dxa"/>
              <w:left w:w="30" w:type="dxa"/>
              <w:bottom w:w="25" w:type="dxa"/>
              <w:right w:w="30" w:type="dxa"/>
            </w:tcMar>
            <w:vAlign w:val="center"/>
          </w:tcPr>
          <w:p w14:paraId="687F44B6">
            <w:pPr>
              <w:spacing w:before="0" w:after="0" w:line="240" w:lineRule="auto"/>
              <w:jc w:val="left"/>
            </w:pPr>
            <w:r>
              <w:rPr>
                <w:rFonts w:ascii="Times New Roman" w:hAnsi="Times New Roman" w:eastAsia="Times New Roman" w:cs="Times New Roman"/>
                <w:b w:val="0"/>
                <w:color w:val="000000"/>
                <w:sz w:val="17"/>
              </w:rPr>
              <w:t>-2.769</w:t>
            </w:r>
          </w:p>
        </w:tc>
        <w:tc>
          <w:tcPr>
            <w:tcW w:w="1454" w:type="dxa"/>
            <w:shd w:val="clear" w:color="auto" w:fill="FFFFFF"/>
            <w:tcMar>
              <w:top w:w="25" w:type="dxa"/>
              <w:left w:w="30" w:type="dxa"/>
              <w:bottom w:w="25" w:type="dxa"/>
              <w:right w:w="30" w:type="dxa"/>
            </w:tcMar>
            <w:vAlign w:val="center"/>
          </w:tcPr>
          <w:p w14:paraId="7E892933">
            <w:pPr>
              <w:spacing w:before="0" w:after="0" w:line="240" w:lineRule="auto"/>
              <w:jc w:val="left"/>
            </w:pPr>
            <w:r>
              <w:rPr>
                <w:rFonts w:ascii="Times New Roman" w:hAnsi="Times New Roman" w:eastAsia="Times New Roman" w:cs="Times New Roman"/>
                <w:b w:val="0"/>
                <w:color w:val="000000"/>
                <w:sz w:val="17"/>
              </w:rPr>
              <w:t>3.331</w:t>
            </w:r>
          </w:p>
        </w:tc>
        <w:tc>
          <w:tcPr>
            <w:tcW w:w="1454" w:type="dxa"/>
            <w:shd w:val="clear" w:color="auto" w:fill="FFFFFF"/>
            <w:tcMar>
              <w:top w:w="25" w:type="dxa"/>
              <w:left w:w="30" w:type="dxa"/>
              <w:bottom w:w="25" w:type="dxa"/>
              <w:right w:w="30" w:type="dxa"/>
            </w:tcMar>
            <w:vAlign w:val="center"/>
          </w:tcPr>
          <w:p w14:paraId="5CF154FF">
            <w:pPr>
              <w:spacing w:before="0" w:after="0" w:line="240" w:lineRule="auto"/>
              <w:jc w:val="left"/>
            </w:pPr>
            <w:r>
              <w:rPr>
                <w:rFonts w:ascii="Times New Roman" w:hAnsi="Times New Roman" w:eastAsia="Times New Roman" w:cs="Times New Roman"/>
                <w:b w:val="0"/>
                <w:color w:val="000000"/>
                <w:sz w:val="17"/>
              </w:rPr>
              <w:t>0.857</w:t>
            </w:r>
          </w:p>
        </w:tc>
        <w:tc>
          <w:tcPr>
            <w:tcW w:w="1454" w:type="dxa"/>
            <w:shd w:val="clear" w:color="auto" w:fill="FFFFFF"/>
            <w:tcMar>
              <w:top w:w="25" w:type="dxa"/>
              <w:left w:w="30" w:type="dxa"/>
              <w:bottom w:w="25" w:type="dxa"/>
              <w:right w:w="30" w:type="dxa"/>
            </w:tcMar>
            <w:vAlign w:val="center"/>
          </w:tcPr>
          <w:p w14:paraId="7521165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90450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496215B">
        <w:trPr>
          <w:jc w:val="center"/>
        </w:trPr>
        <w:tc>
          <w:tcPr>
            <w:tcW w:w="1454" w:type="dxa"/>
            <w:shd w:val="clear" w:color="auto" w:fill="FFFFFF"/>
            <w:tcMar>
              <w:top w:w="25" w:type="dxa"/>
              <w:left w:w="30" w:type="dxa"/>
              <w:bottom w:w="25" w:type="dxa"/>
              <w:right w:w="30" w:type="dxa"/>
            </w:tcMar>
            <w:vAlign w:val="center"/>
          </w:tcPr>
          <w:p w14:paraId="0C5E857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97E696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F393049">
            <w:pPr>
              <w:spacing w:before="0" w:after="0" w:line="240" w:lineRule="auto"/>
              <w:jc w:val="left"/>
            </w:pPr>
            <w:r>
              <w:rPr>
                <w:rFonts w:ascii="Times New Roman" w:hAnsi="Times New Roman" w:eastAsia="Times New Roman" w:cs="Times New Roman"/>
                <w:b w:val="0"/>
                <w:color w:val="000000"/>
                <w:sz w:val="17"/>
              </w:rPr>
              <w:t>C(race_name)[T.2025 Gdansk]</w:t>
            </w:r>
          </w:p>
        </w:tc>
        <w:tc>
          <w:tcPr>
            <w:tcW w:w="1454" w:type="dxa"/>
            <w:shd w:val="clear" w:color="auto" w:fill="FFFFFF"/>
            <w:tcMar>
              <w:top w:w="25" w:type="dxa"/>
              <w:left w:w="30" w:type="dxa"/>
              <w:bottom w:w="25" w:type="dxa"/>
              <w:right w:w="30" w:type="dxa"/>
            </w:tcMar>
            <w:vAlign w:val="center"/>
          </w:tcPr>
          <w:p w14:paraId="361760A6">
            <w:pPr>
              <w:spacing w:before="0" w:after="0" w:line="240" w:lineRule="auto"/>
              <w:jc w:val="left"/>
            </w:pPr>
            <w:r>
              <w:rPr>
                <w:rFonts w:ascii="Times New Roman" w:hAnsi="Times New Roman" w:eastAsia="Times New Roman" w:cs="Times New Roman"/>
                <w:b w:val="0"/>
                <w:color w:val="000000"/>
                <w:sz w:val="17"/>
              </w:rPr>
              <w:t>19.789</w:t>
            </w:r>
          </w:p>
        </w:tc>
        <w:tc>
          <w:tcPr>
            <w:tcW w:w="1454" w:type="dxa"/>
            <w:shd w:val="clear" w:color="auto" w:fill="FFFFFF"/>
            <w:tcMar>
              <w:top w:w="25" w:type="dxa"/>
              <w:left w:w="30" w:type="dxa"/>
              <w:bottom w:w="25" w:type="dxa"/>
              <w:right w:w="30" w:type="dxa"/>
            </w:tcMar>
            <w:vAlign w:val="center"/>
          </w:tcPr>
          <w:p w14:paraId="1190E649">
            <w:pPr>
              <w:spacing w:before="0" w:after="0" w:line="240" w:lineRule="auto"/>
              <w:jc w:val="left"/>
            </w:pPr>
            <w:r>
              <w:rPr>
                <w:rFonts w:ascii="Times New Roman" w:hAnsi="Times New Roman" w:eastAsia="Times New Roman" w:cs="Times New Roman"/>
                <w:b w:val="0"/>
                <w:color w:val="000000"/>
                <w:sz w:val="17"/>
              </w:rPr>
              <w:t>2.153</w:t>
            </w:r>
          </w:p>
        </w:tc>
        <w:tc>
          <w:tcPr>
            <w:tcW w:w="1454" w:type="dxa"/>
            <w:shd w:val="clear" w:color="auto" w:fill="FFFFFF"/>
            <w:tcMar>
              <w:top w:w="25" w:type="dxa"/>
              <w:left w:w="30" w:type="dxa"/>
              <w:bottom w:w="25" w:type="dxa"/>
              <w:right w:w="30" w:type="dxa"/>
            </w:tcMar>
            <w:vAlign w:val="center"/>
          </w:tcPr>
          <w:p w14:paraId="4A64DE58">
            <w:pPr>
              <w:spacing w:before="0" w:after="0" w:line="240" w:lineRule="auto"/>
              <w:jc w:val="left"/>
            </w:pPr>
            <w:r>
              <w:rPr>
                <w:rFonts w:ascii="Times New Roman" w:hAnsi="Times New Roman" w:eastAsia="Times New Roman" w:cs="Times New Roman"/>
                <w:b w:val="0"/>
                <w:color w:val="000000"/>
                <w:sz w:val="17"/>
              </w:rPr>
              <w:t>15.57</w:t>
            </w:r>
          </w:p>
        </w:tc>
        <w:tc>
          <w:tcPr>
            <w:tcW w:w="1454" w:type="dxa"/>
            <w:shd w:val="clear" w:color="auto" w:fill="FFFFFF"/>
            <w:tcMar>
              <w:top w:w="25" w:type="dxa"/>
              <w:left w:w="30" w:type="dxa"/>
              <w:bottom w:w="25" w:type="dxa"/>
              <w:right w:w="30" w:type="dxa"/>
            </w:tcMar>
            <w:vAlign w:val="center"/>
          </w:tcPr>
          <w:p w14:paraId="5EEB1BA3">
            <w:pPr>
              <w:spacing w:before="0" w:after="0" w:line="240" w:lineRule="auto"/>
              <w:jc w:val="left"/>
            </w:pPr>
            <w:r>
              <w:rPr>
                <w:rFonts w:ascii="Times New Roman" w:hAnsi="Times New Roman" w:eastAsia="Times New Roman" w:cs="Times New Roman"/>
                <w:b w:val="0"/>
                <w:color w:val="000000"/>
                <w:sz w:val="17"/>
              </w:rPr>
              <w:t>24.009</w:t>
            </w:r>
          </w:p>
        </w:tc>
        <w:tc>
          <w:tcPr>
            <w:tcW w:w="1454" w:type="dxa"/>
            <w:shd w:val="clear" w:color="auto" w:fill="FFFFFF"/>
            <w:tcMar>
              <w:top w:w="25" w:type="dxa"/>
              <w:left w:w="30" w:type="dxa"/>
              <w:bottom w:w="25" w:type="dxa"/>
              <w:right w:w="30" w:type="dxa"/>
            </w:tcMar>
            <w:vAlign w:val="center"/>
          </w:tcPr>
          <w:p w14:paraId="6EE8993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62538E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5870B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9877B82">
        <w:trPr>
          <w:jc w:val="center"/>
        </w:trPr>
        <w:tc>
          <w:tcPr>
            <w:tcW w:w="1454" w:type="dxa"/>
            <w:shd w:val="clear" w:color="auto" w:fill="FFFFFF"/>
            <w:tcMar>
              <w:top w:w="25" w:type="dxa"/>
              <w:left w:w="30" w:type="dxa"/>
              <w:bottom w:w="25" w:type="dxa"/>
              <w:right w:w="30" w:type="dxa"/>
            </w:tcMar>
            <w:vAlign w:val="center"/>
          </w:tcPr>
          <w:p w14:paraId="32B00A5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2D2F0B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4C41E1D">
            <w:pPr>
              <w:spacing w:before="0" w:after="0" w:line="240" w:lineRule="auto"/>
              <w:jc w:val="left"/>
            </w:pPr>
            <w:r>
              <w:rPr>
                <w:rFonts w:ascii="Times New Roman" w:hAnsi="Times New Roman" w:eastAsia="Times New Roman" w:cs="Times New Roman"/>
                <w:b w:val="0"/>
                <w:color w:val="000000"/>
                <w:sz w:val="17"/>
              </w:rPr>
              <w:t>C(race_name)[T.2025 Geneva]</w:t>
            </w:r>
          </w:p>
        </w:tc>
        <w:tc>
          <w:tcPr>
            <w:tcW w:w="1454" w:type="dxa"/>
            <w:shd w:val="clear" w:color="auto" w:fill="FFFFFF"/>
            <w:tcMar>
              <w:top w:w="25" w:type="dxa"/>
              <w:left w:w="30" w:type="dxa"/>
              <w:bottom w:w="25" w:type="dxa"/>
              <w:right w:w="30" w:type="dxa"/>
            </w:tcMar>
            <w:vAlign w:val="center"/>
          </w:tcPr>
          <w:p w14:paraId="1D88F923">
            <w:pPr>
              <w:spacing w:before="0" w:after="0" w:line="240" w:lineRule="auto"/>
              <w:jc w:val="left"/>
            </w:pPr>
            <w:r>
              <w:rPr>
                <w:rFonts w:ascii="Times New Roman" w:hAnsi="Times New Roman" w:eastAsia="Times New Roman" w:cs="Times New Roman"/>
                <w:b w:val="0"/>
                <w:color w:val="000000"/>
                <w:sz w:val="17"/>
              </w:rPr>
              <w:t>-5.693</w:t>
            </w:r>
          </w:p>
        </w:tc>
        <w:tc>
          <w:tcPr>
            <w:tcW w:w="1454" w:type="dxa"/>
            <w:shd w:val="clear" w:color="auto" w:fill="FFFFFF"/>
            <w:tcMar>
              <w:top w:w="25" w:type="dxa"/>
              <w:left w:w="30" w:type="dxa"/>
              <w:bottom w:w="25" w:type="dxa"/>
              <w:right w:w="30" w:type="dxa"/>
            </w:tcMar>
            <w:vAlign w:val="center"/>
          </w:tcPr>
          <w:p w14:paraId="288E5AB9">
            <w:pPr>
              <w:spacing w:before="0" w:after="0" w:line="240" w:lineRule="auto"/>
              <w:jc w:val="left"/>
            </w:pPr>
            <w:r>
              <w:rPr>
                <w:rFonts w:ascii="Times New Roman" w:hAnsi="Times New Roman" w:eastAsia="Times New Roman" w:cs="Times New Roman"/>
                <w:b w:val="0"/>
                <w:color w:val="000000"/>
                <w:sz w:val="17"/>
              </w:rPr>
              <w:t>1.423</w:t>
            </w:r>
          </w:p>
        </w:tc>
        <w:tc>
          <w:tcPr>
            <w:tcW w:w="1454" w:type="dxa"/>
            <w:shd w:val="clear" w:color="auto" w:fill="FFFFFF"/>
            <w:tcMar>
              <w:top w:w="25" w:type="dxa"/>
              <w:left w:w="30" w:type="dxa"/>
              <w:bottom w:w="25" w:type="dxa"/>
              <w:right w:w="30" w:type="dxa"/>
            </w:tcMar>
            <w:vAlign w:val="center"/>
          </w:tcPr>
          <w:p w14:paraId="5A5A0296">
            <w:pPr>
              <w:spacing w:before="0" w:after="0" w:line="240" w:lineRule="auto"/>
              <w:jc w:val="left"/>
            </w:pPr>
            <w:r>
              <w:rPr>
                <w:rFonts w:ascii="Times New Roman" w:hAnsi="Times New Roman" w:eastAsia="Times New Roman" w:cs="Times New Roman"/>
                <w:b w:val="0"/>
                <w:color w:val="000000"/>
                <w:sz w:val="17"/>
              </w:rPr>
              <w:t>-8.482</w:t>
            </w:r>
          </w:p>
        </w:tc>
        <w:tc>
          <w:tcPr>
            <w:tcW w:w="1454" w:type="dxa"/>
            <w:shd w:val="clear" w:color="auto" w:fill="FFFFFF"/>
            <w:tcMar>
              <w:top w:w="25" w:type="dxa"/>
              <w:left w:w="30" w:type="dxa"/>
              <w:bottom w:w="25" w:type="dxa"/>
              <w:right w:w="30" w:type="dxa"/>
            </w:tcMar>
            <w:vAlign w:val="center"/>
          </w:tcPr>
          <w:p w14:paraId="3699379F">
            <w:pPr>
              <w:spacing w:before="0" w:after="0" w:line="240" w:lineRule="auto"/>
              <w:jc w:val="left"/>
            </w:pPr>
            <w:r>
              <w:rPr>
                <w:rFonts w:ascii="Times New Roman" w:hAnsi="Times New Roman" w:eastAsia="Times New Roman" w:cs="Times New Roman"/>
                <w:b w:val="0"/>
                <w:color w:val="000000"/>
                <w:sz w:val="17"/>
              </w:rPr>
              <w:t>-2.904</w:t>
            </w:r>
          </w:p>
        </w:tc>
        <w:tc>
          <w:tcPr>
            <w:tcW w:w="1454" w:type="dxa"/>
            <w:shd w:val="clear" w:color="auto" w:fill="FFFFFF"/>
            <w:tcMar>
              <w:top w:w="25" w:type="dxa"/>
              <w:left w:w="30" w:type="dxa"/>
              <w:bottom w:w="25" w:type="dxa"/>
              <w:right w:w="30" w:type="dxa"/>
            </w:tcMar>
            <w:vAlign w:val="center"/>
          </w:tcPr>
          <w:p w14:paraId="5C68D32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B02757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AFA692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9D532F5">
        <w:trPr>
          <w:jc w:val="center"/>
        </w:trPr>
        <w:tc>
          <w:tcPr>
            <w:tcW w:w="1454" w:type="dxa"/>
            <w:shd w:val="clear" w:color="auto" w:fill="FFFFFF"/>
            <w:tcMar>
              <w:top w:w="25" w:type="dxa"/>
              <w:left w:w="30" w:type="dxa"/>
              <w:bottom w:w="25" w:type="dxa"/>
              <w:right w:w="30" w:type="dxa"/>
            </w:tcMar>
            <w:vAlign w:val="center"/>
          </w:tcPr>
          <w:p w14:paraId="5EC0CEF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F44B70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5D1F9CC">
            <w:pPr>
              <w:spacing w:before="0" w:after="0" w:line="240" w:lineRule="auto"/>
              <w:jc w:val="left"/>
            </w:pPr>
            <w:r>
              <w:rPr>
                <w:rFonts w:ascii="Times New Roman" w:hAnsi="Times New Roman" w:eastAsia="Times New Roman" w:cs="Times New Roman"/>
                <w:b w:val="0"/>
                <w:color w:val="000000"/>
                <w:sz w:val="17"/>
              </w:rPr>
              <w:t>C(race_name)[T.2025 Gent]</w:t>
            </w:r>
          </w:p>
        </w:tc>
        <w:tc>
          <w:tcPr>
            <w:tcW w:w="1454" w:type="dxa"/>
            <w:shd w:val="clear" w:color="auto" w:fill="FFFFFF"/>
            <w:tcMar>
              <w:top w:w="25" w:type="dxa"/>
              <w:left w:w="30" w:type="dxa"/>
              <w:bottom w:w="25" w:type="dxa"/>
              <w:right w:w="30" w:type="dxa"/>
            </w:tcMar>
            <w:vAlign w:val="center"/>
          </w:tcPr>
          <w:p w14:paraId="2777B7F5">
            <w:pPr>
              <w:spacing w:before="0" w:after="0" w:line="240" w:lineRule="auto"/>
              <w:jc w:val="left"/>
            </w:pPr>
            <w:r>
              <w:rPr>
                <w:rFonts w:ascii="Times New Roman" w:hAnsi="Times New Roman" w:eastAsia="Times New Roman" w:cs="Times New Roman"/>
                <w:b w:val="0"/>
                <w:color w:val="000000"/>
                <w:sz w:val="17"/>
              </w:rPr>
              <w:t>-6.633</w:t>
            </w:r>
          </w:p>
        </w:tc>
        <w:tc>
          <w:tcPr>
            <w:tcW w:w="1454" w:type="dxa"/>
            <w:shd w:val="clear" w:color="auto" w:fill="FFFFFF"/>
            <w:tcMar>
              <w:top w:w="25" w:type="dxa"/>
              <w:left w:w="30" w:type="dxa"/>
              <w:bottom w:w="25" w:type="dxa"/>
              <w:right w:w="30" w:type="dxa"/>
            </w:tcMar>
            <w:vAlign w:val="center"/>
          </w:tcPr>
          <w:p w14:paraId="3081558B">
            <w:pPr>
              <w:spacing w:before="0" w:after="0" w:line="240" w:lineRule="auto"/>
              <w:jc w:val="left"/>
            </w:pPr>
            <w:r>
              <w:rPr>
                <w:rFonts w:ascii="Times New Roman" w:hAnsi="Times New Roman" w:eastAsia="Times New Roman" w:cs="Times New Roman"/>
                <w:b w:val="0"/>
                <w:color w:val="000000"/>
                <w:sz w:val="17"/>
              </w:rPr>
              <w:t>1.456</w:t>
            </w:r>
          </w:p>
        </w:tc>
        <w:tc>
          <w:tcPr>
            <w:tcW w:w="1454" w:type="dxa"/>
            <w:shd w:val="clear" w:color="auto" w:fill="FFFFFF"/>
            <w:tcMar>
              <w:top w:w="25" w:type="dxa"/>
              <w:left w:w="30" w:type="dxa"/>
              <w:bottom w:w="25" w:type="dxa"/>
              <w:right w:w="30" w:type="dxa"/>
            </w:tcMar>
            <w:vAlign w:val="center"/>
          </w:tcPr>
          <w:p w14:paraId="2723F19F">
            <w:pPr>
              <w:spacing w:before="0" w:after="0" w:line="240" w:lineRule="auto"/>
              <w:jc w:val="left"/>
            </w:pPr>
            <w:r>
              <w:rPr>
                <w:rFonts w:ascii="Times New Roman" w:hAnsi="Times New Roman" w:eastAsia="Times New Roman" w:cs="Times New Roman"/>
                <w:b w:val="0"/>
                <w:color w:val="000000"/>
                <w:sz w:val="17"/>
              </w:rPr>
              <w:t>-9.488</w:t>
            </w:r>
          </w:p>
        </w:tc>
        <w:tc>
          <w:tcPr>
            <w:tcW w:w="1454" w:type="dxa"/>
            <w:shd w:val="clear" w:color="auto" w:fill="FFFFFF"/>
            <w:tcMar>
              <w:top w:w="25" w:type="dxa"/>
              <w:left w:w="30" w:type="dxa"/>
              <w:bottom w:w="25" w:type="dxa"/>
              <w:right w:w="30" w:type="dxa"/>
            </w:tcMar>
            <w:vAlign w:val="center"/>
          </w:tcPr>
          <w:p w14:paraId="5BA0887B">
            <w:pPr>
              <w:spacing w:before="0" w:after="0" w:line="240" w:lineRule="auto"/>
              <w:jc w:val="left"/>
            </w:pPr>
            <w:r>
              <w:rPr>
                <w:rFonts w:ascii="Times New Roman" w:hAnsi="Times New Roman" w:eastAsia="Times New Roman" w:cs="Times New Roman"/>
                <w:b w:val="0"/>
                <w:color w:val="000000"/>
                <w:sz w:val="17"/>
              </w:rPr>
              <w:t>-3.779</w:t>
            </w:r>
          </w:p>
        </w:tc>
        <w:tc>
          <w:tcPr>
            <w:tcW w:w="1454" w:type="dxa"/>
            <w:shd w:val="clear" w:color="auto" w:fill="FFFFFF"/>
            <w:tcMar>
              <w:top w:w="25" w:type="dxa"/>
              <w:left w:w="30" w:type="dxa"/>
              <w:bottom w:w="25" w:type="dxa"/>
              <w:right w:w="30" w:type="dxa"/>
            </w:tcMar>
            <w:vAlign w:val="center"/>
          </w:tcPr>
          <w:p w14:paraId="7B05401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ED645B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BE1FD4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564AD98">
        <w:trPr>
          <w:jc w:val="center"/>
        </w:trPr>
        <w:tc>
          <w:tcPr>
            <w:tcW w:w="1454" w:type="dxa"/>
            <w:shd w:val="clear" w:color="auto" w:fill="FFFFFF"/>
            <w:tcMar>
              <w:top w:w="25" w:type="dxa"/>
              <w:left w:w="30" w:type="dxa"/>
              <w:bottom w:w="25" w:type="dxa"/>
              <w:right w:w="30" w:type="dxa"/>
            </w:tcMar>
            <w:vAlign w:val="center"/>
          </w:tcPr>
          <w:p w14:paraId="19439FD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5B5CB0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298D6CA">
            <w:pPr>
              <w:spacing w:before="0" w:after="0" w:line="240" w:lineRule="auto"/>
              <w:jc w:val="left"/>
            </w:pPr>
            <w:r>
              <w:rPr>
                <w:rFonts w:ascii="Times New Roman" w:hAnsi="Times New Roman" w:eastAsia="Times New Roman" w:cs="Times New Roman"/>
                <w:b w:val="0"/>
                <w:color w:val="000000"/>
                <w:sz w:val="17"/>
              </w:rPr>
              <w:t>C(race_name)[T.2025 Guadalajara]</w:t>
            </w:r>
          </w:p>
        </w:tc>
        <w:tc>
          <w:tcPr>
            <w:tcW w:w="1454" w:type="dxa"/>
            <w:shd w:val="clear" w:color="auto" w:fill="FFFFFF"/>
            <w:tcMar>
              <w:top w:w="25" w:type="dxa"/>
              <w:left w:w="30" w:type="dxa"/>
              <w:bottom w:w="25" w:type="dxa"/>
              <w:right w:w="30" w:type="dxa"/>
            </w:tcMar>
            <w:vAlign w:val="center"/>
          </w:tcPr>
          <w:p w14:paraId="320BEDE5">
            <w:pPr>
              <w:spacing w:before="0" w:after="0" w:line="240" w:lineRule="auto"/>
              <w:jc w:val="left"/>
            </w:pPr>
            <w:r>
              <w:rPr>
                <w:rFonts w:ascii="Times New Roman" w:hAnsi="Times New Roman" w:eastAsia="Times New Roman" w:cs="Times New Roman"/>
                <w:b w:val="0"/>
                <w:color w:val="000000"/>
                <w:sz w:val="17"/>
              </w:rPr>
              <w:t>29.53</w:t>
            </w:r>
          </w:p>
        </w:tc>
        <w:tc>
          <w:tcPr>
            <w:tcW w:w="1454" w:type="dxa"/>
            <w:shd w:val="clear" w:color="auto" w:fill="FFFFFF"/>
            <w:tcMar>
              <w:top w:w="25" w:type="dxa"/>
              <w:left w:w="30" w:type="dxa"/>
              <w:bottom w:w="25" w:type="dxa"/>
              <w:right w:w="30" w:type="dxa"/>
            </w:tcMar>
            <w:vAlign w:val="center"/>
          </w:tcPr>
          <w:p w14:paraId="0239BF06">
            <w:pPr>
              <w:spacing w:before="0" w:after="0" w:line="240" w:lineRule="auto"/>
              <w:jc w:val="left"/>
            </w:pPr>
            <w:r>
              <w:rPr>
                <w:rFonts w:ascii="Times New Roman" w:hAnsi="Times New Roman" w:eastAsia="Times New Roman" w:cs="Times New Roman"/>
                <w:b w:val="0"/>
                <w:color w:val="000000"/>
                <w:sz w:val="17"/>
              </w:rPr>
              <w:t>2.798</w:t>
            </w:r>
          </w:p>
        </w:tc>
        <w:tc>
          <w:tcPr>
            <w:tcW w:w="1454" w:type="dxa"/>
            <w:shd w:val="clear" w:color="auto" w:fill="FFFFFF"/>
            <w:tcMar>
              <w:top w:w="25" w:type="dxa"/>
              <w:left w:w="30" w:type="dxa"/>
              <w:bottom w:w="25" w:type="dxa"/>
              <w:right w:w="30" w:type="dxa"/>
            </w:tcMar>
            <w:vAlign w:val="center"/>
          </w:tcPr>
          <w:p w14:paraId="2B25A585">
            <w:pPr>
              <w:spacing w:before="0" w:after="0" w:line="240" w:lineRule="auto"/>
              <w:jc w:val="left"/>
            </w:pPr>
            <w:r>
              <w:rPr>
                <w:rFonts w:ascii="Times New Roman" w:hAnsi="Times New Roman" w:eastAsia="Times New Roman" w:cs="Times New Roman"/>
                <w:b w:val="0"/>
                <w:color w:val="000000"/>
                <w:sz w:val="17"/>
              </w:rPr>
              <w:t>24.047</w:t>
            </w:r>
          </w:p>
        </w:tc>
        <w:tc>
          <w:tcPr>
            <w:tcW w:w="1454" w:type="dxa"/>
            <w:shd w:val="clear" w:color="auto" w:fill="FFFFFF"/>
            <w:tcMar>
              <w:top w:w="25" w:type="dxa"/>
              <w:left w:w="30" w:type="dxa"/>
              <w:bottom w:w="25" w:type="dxa"/>
              <w:right w:w="30" w:type="dxa"/>
            </w:tcMar>
            <w:vAlign w:val="center"/>
          </w:tcPr>
          <w:p w14:paraId="70A60D59">
            <w:pPr>
              <w:spacing w:before="0" w:after="0" w:line="240" w:lineRule="auto"/>
              <w:jc w:val="left"/>
            </w:pPr>
            <w:r>
              <w:rPr>
                <w:rFonts w:ascii="Times New Roman" w:hAnsi="Times New Roman" w:eastAsia="Times New Roman" w:cs="Times New Roman"/>
                <w:b w:val="0"/>
                <w:color w:val="000000"/>
                <w:sz w:val="17"/>
              </w:rPr>
              <w:t>35.013</w:t>
            </w:r>
          </w:p>
        </w:tc>
        <w:tc>
          <w:tcPr>
            <w:tcW w:w="1454" w:type="dxa"/>
            <w:shd w:val="clear" w:color="auto" w:fill="FFFFFF"/>
            <w:tcMar>
              <w:top w:w="25" w:type="dxa"/>
              <w:left w:w="30" w:type="dxa"/>
              <w:bottom w:w="25" w:type="dxa"/>
              <w:right w:w="30" w:type="dxa"/>
            </w:tcMar>
            <w:vAlign w:val="center"/>
          </w:tcPr>
          <w:p w14:paraId="6099623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677869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4AE06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1D98859">
        <w:trPr>
          <w:jc w:val="center"/>
        </w:trPr>
        <w:tc>
          <w:tcPr>
            <w:tcW w:w="1454" w:type="dxa"/>
            <w:shd w:val="clear" w:color="auto" w:fill="FFFFFF"/>
            <w:tcMar>
              <w:top w:w="25" w:type="dxa"/>
              <w:left w:w="30" w:type="dxa"/>
              <w:bottom w:w="25" w:type="dxa"/>
              <w:right w:w="30" w:type="dxa"/>
            </w:tcMar>
            <w:vAlign w:val="center"/>
          </w:tcPr>
          <w:p w14:paraId="75035AD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35DD18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252E4AC">
            <w:pPr>
              <w:spacing w:before="0" w:after="0" w:line="240" w:lineRule="auto"/>
              <w:jc w:val="left"/>
            </w:pPr>
            <w:r>
              <w:rPr>
                <w:rFonts w:ascii="Times New Roman" w:hAnsi="Times New Roman" w:eastAsia="Times New Roman" w:cs="Times New Roman"/>
                <w:b w:val="0"/>
                <w:color w:val="000000"/>
                <w:sz w:val="17"/>
              </w:rPr>
              <w:t>C(race_name)[T.2025 Hamburg]</w:t>
            </w:r>
          </w:p>
        </w:tc>
        <w:tc>
          <w:tcPr>
            <w:tcW w:w="1454" w:type="dxa"/>
            <w:shd w:val="clear" w:color="auto" w:fill="FFFFFF"/>
            <w:tcMar>
              <w:top w:w="25" w:type="dxa"/>
              <w:left w:w="30" w:type="dxa"/>
              <w:bottom w:w="25" w:type="dxa"/>
              <w:right w:w="30" w:type="dxa"/>
            </w:tcMar>
            <w:vAlign w:val="center"/>
          </w:tcPr>
          <w:p w14:paraId="73B4799B">
            <w:pPr>
              <w:spacing w:before="0" w:after="0" w:line="240" w:lineRule="auto"/>
              <w:jc w:val="left"/>
            </w:pPr>
            <w:r>
              <w:rPr>
                <w:rFonts w:ascii="Times New Roman" w:hAnsi="Times New Roman" w:eastAsia="Times New Roman" w:cs="Times New Roman"/>
                <w:b w:val="0"/>
                <w:color w:val="000000"/>
                <w:sz w:val="17"/>
              </w:rPr>
              <w:t>-16.527</w:t>
            </w:r>
          </w:p>
        </w:tc>
        <w:tc>
          <w:tcPr>
            <w:tcW w:w="1454" w:type="dxa"/>
            <w:shd w:val="clear" w:color="auto" w:fill="FFFFFF"/>
            <w:tcMar>
              <w:top w:w="25" w:type="dxa"/>
              <w:left w:w="30" w:type="dxa"/>
              <w:bottom w:w="25" w:type="dxa"/>
              <w:right w:w="30" w:type="dxa"/>
            </w:tcMar>
            <w:vAlign w:val="center"/>
          </w:tcPr>
          <w:p w14:paraId="4E6012B1">
            <w:pPr>
              <w:spacing w:before="0" w:after="0" w:line="240" w:lineRule="auto"/>
              <w:jc w:val="left"/>
            </w:pPr>
            <w:r>
              <w:rPr>
                <w:rFonts w:ascii="Times New Roman" w:hAnsi="Times New Roman" w:eastAsia="Times New Roman" w:cs="Times New Roman"/>
                <w:b w:val="0"/>
                <w:color w:val="000000"/>
                <w:sz w:val="17"/>
              </w:rPr>
              <w:t>1.551</w:t>
            </w:r>
          </w:p>
        </w:tc>
        <w:tc>
          <w:tcPr>
            <w:tcW w:w="1454" w:type="dxa"/>
            <w:shd w:val="clear" w:color="auto" w:fill="FFFFFF"/>
            <w:tcMar>
              <w:top w:w="25" w:type="dxa"/>
              <w:left w:w="30" w:type="dxa"/>
              <w:bottom w:w="25" w:type="dxa"/>
              <w:right w:w="30" w:type="dxa"/>
            </w:tcMar>
            <w:vAlign w:val="center"/>
          </w:tcPr>
          <w:p w14:paraId="7CC34490">
            <w:pPr>
              <w:spacing w:before="0" w:after="0" w:line="240" w:lineRule="auto"/>
              <w:jc w:val="left"/>
            </w:pPr>
            <w:r>
              <w:rPr>
                <w:rFonts w:ascii="Times New Roman" w:hAnsi="Times New Roman" w:eastAsia="Times New Roman" w:cs="Times New Roman"/>
                <w:b w:val="0"/>
                <w:color w:val="000000"/>
                <w:sz w:val="17"/>
              </w:rPr>
              <w:t>-19.567</w:t>
            </w:r>
          </w:p>
        </w:tc>
        <w:tc>
          <w:tcPr>
            <w:tcW w:w="1454" w:type="dxa"/>
            <w:shd w:val="clear" w:color="auto" w:fill="FFFFFF"/>
            <w:tcMar>
              <w:top w:w="25" w:type="dxa"/>
              <w:left w:w="30" w:type="dxa"/>
              <w:bottom w:w="25" w:type="dxa"/>
              <w:right w:w="30" w:type="dxa"/>
            </w:tcMar>
            <w:vAlign w:val="center"/>
          </w:tcPr>
          <w:p w14:paraId="2FF979D2">
            <w:pPr>
              <w:spacing w:before="0" w:after="0" w:line="240" w:lineRule="auto"/>
              <w:jc w:val="left"/>
            </w:pPr>
            <w:r>
              <w:rPr>
                <w:rFonts w:ascii="Times New Roman" w:hAnsi="Times New Roman" w:eastAsia="Times New Roman" w:cs="Times New Roman"/>
                <w:b w:val="0"/>
                <w:color w:val="000000"/>
                <w:sz w:val="17"/>
              </w:rPr>
              <w:t>-13.487</w:t>
            </w:r>
          </w:p>
        </w:tc>
        <w:tc>
          <w:tcPr>
            <w:tcW w:w="1454" w:type="dxa"/>
            <w:shd w:val="clear" w:color="auto" w:fill="FFFFFF"/>
            <w:tcMar>
              <w:top w:w="25" w:type="dxa"/>
              <w:left w:w="30" w:type="dxa"/>
              <w:bottom w:w="25" w:type="dxa"/>
              <w:right w:w="30" w:type="dxa"/>
            </w:tcMar>
            <w:vAlign w:val="center"/>
          </w:tcPr>
          <w:p w14:paraId="6130D57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63D1AB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AF7166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628E30A">
        <w:trPr>
          <w:jc w:val="center"/>
        </w:trPr>
        <w:tc>
          <w:tcPr>
            <w:tcW w:w="1454" w:type="dxa"/>
            <w:shd w:val="clear" w:color="auto" w:fill="FFFFFF"/>
            <w:tcMar>
              <w:top w:w="25" w:type="dxa"/>
              <w:left w:w="30" w:type="dxa"/>
              <w:bottom w:w="25" w:type="dxa"/>
              <w:right w:w="30" w:type="dxa"/>
            </w:tcMar>
            <w:vAlign w:val="center"/>
          </w:tcPr>
          <w:p w14:paraId="6AA20B7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C7B6D7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558EBD8">
            <w:pPr>
              <w:spacing w:before="0" w:after="0" w:line="240" w:lineRule="auto"/>
              <w:jc w:val="left"/>
            </w:pPr>
            <w:r>
              <w:rPr>
                <w:rFonts w:ascii="Times New Roman" w:hAnsi="Times New Roman" w:eastAsia="Times New Roman" w:cs="Times New Roman"/>
                <w:b w:val="0"/>
                <w:color w:val="000000"/>
                <w:sz w:val="17"/>
              </w:rPr>
              <w:t>C(race_name)[T.2025 Heerenveen]</w:t>
            </w:r>
          </w:p>
        </w:tc>
        <w:tc>
          <w:tcPr>
            <w:tcW w:w="1454" w:type="dxa"/>
            <w:shd w:val="clear" w:color="auto" w:fill="FFFFFF"/>
            <w:tcMar>
              <w:top w:w="25" w:type="dxa"/>
              <w:left w:w="30" w:type="dxa"/>
              <w:bottom w:w="25" w:type="dxa"/>
              <w:right w:w="30" w:type="dxa"/>
            </w:tcMar>
            <w:vAlign w:val="center"/>
          </w:tcPr>
          <w:p w14:paraId="6CD6D65A">
            <w:pPr>
              <w:spacing w:before="0" w:after="0" w:line="240" w:lineRule="auto"/>
              <w:jc w:val="left"/>
            </w:pPr>
            <w:r>
              <w:rPr>
                <w:rFonts w:ascii="Times New Roman" w:hAnsi="Times New Roman" w:eastAsia="Times New Roman" w:cs="Times New Roman"/>
                <w:b w:val="0"/>
                <w:color w:val="000000"/>
                <w:sz w:val="17"/>
              </w:rPr>
              <w:t>4.649</w:t>
            </w:r>
          </w:p>
        </w:tc>
        <w:tc>
          <w:tcPr>
            <w:tcW w:w="1454" w:type="dxa"/>
            <w:shd w:val="clear" w:color="auto" w:fill="FFFFFF"/>
            <w:tcMar>
              <w:top w:w="25" w:type="dxa"/>
              <w:left w:w="30" w:type="dxa"/>
              <w:bottom w:w="25" w:type="dxa"/>
              <w:right w:w="30" w:type="dxa"/>
            </w:tcMar>
            <w:vAlign w:val="center"/>
          </w:tcPr>
          <w:p w14:paraId="7B8D1FF2">
            <w:pPr>
              <w:spacing w:before="0" w:after="0" w:line="240" w:lineRule="auto"/>
              <w:jc w:val="left"/>
            </w:pPr>
            <w:r>
              <w:rPr>
                <w:rFonts w:ascii="Times New Roman" w:hAnsi="Times New Roman" w:eastAsia="Times New Roman" w:cs="Times New Roman"/>
                <w:b w:val="0"/>
                <w:color w:val="000000"/>
                <w:sz w:val="17"/>
              </w:rPr>
              <w:t>1.44</w:t>
            </w:r>
          </w:p>
        </w:tc>
        <w:tc>
          <w:tcPr>
            <w:tcW w:w="1454" w:type="dxa"/>
            <w:shd w:val="clear" w:color="auto" w:fill="FFFFFF"/>
            <w:tcMar>
              <w:top w:w="25" w:type="dxa"/>
              <w:left w:w="30" w:type="dxa"/>
              <w:bottom w:w="25" w:type="dxa"/>
              <w:right w:w="30" w:type="dxa"/>
            </w:tcMar>
            <w:vAlign w:val="center"/>
          </w:tcPr>
          <w:p w14:paraId="07C2A93B">
            <w:pPr>
              <w:spacing w:before="0" w:after="0" w:line="240" w:lineRule="auto"/>
              <w:jc w:val="left"/>
            </w:pPr>
            <w:r>
              <w:rPr>
                <w:rFonts w:ascii="Times New Roman" w:hAnsi="Times New Roman" w:eastAsia="Times New Roman" w:cs="Times New Roman"/>
                <w:b w:val="0"/>
                <w:color w:val="000000"/>
                <w:sz w:val="17"/>
              </w:rPr>
              <w:t>1.826</w:t>
            </w:r>
          </w:p>
        </w:tc>
        <w:tc>
          <w:tcPr>
            <w:tcW w:w="1454" w:type="dxa"/>
            <w:shd w:val="clear" w:color="auto" w:fill="FFFFFF"/>
            <w:tcMar>
              <w:top w:w="25" w:type="dxa"/>
              <w:left w:w="30" w:type="dxa"/>
              <w:bottom w:w="25" w:type="dxa"/>
              <w:right w:w="30" w:type="dxa"/>
            </w:tcMar>
            <w:vAlign w:val="center"/>
          </w:tcPr>
          <w:p w14:paraId="541B1CB6">
            <w:pPr>
              <w:spacing w:before="0" w:after="0" w:line="240" w:lineRule="auto"/>
              <w:jc w:val="left"/>
            </w:pPr>
            <w:r>
              <w:rPr>
                <w:rFonts w:ascii="Times New Roman" w:hAnsi="Times New Roman" w:eastAsia="Times New Roman" w:cs="Times New Roman"/>
                <w:b w:val="0"/>
                <w:color w:val="000000"/>
                <w:sz w:val="17"/>
              </w:rPr>
              <w:t>7.471</w:t>
            </w:r>
          </w:p>
        </w:tc>
        <w:tc>
          <w:tcPr>
            <w:tcW w:w="1454" w:type="dxa"/>
            <w:shd w:val="clear" w:color="auto" w:fill="FFFFFF"/>
            <w:tcMar>
              <w:top w:w="25" w:type="dxa"/>
              <w:left w:w="30" w:type="dxa"/>
              <w:bottom w:w="25" w:type="dxa"/>
              <w:right w:w="30" w:type="dxa"/>
            </w:tcMar>
            <w:vAlign w:val="center"/>
          </w:tcPr>
          <w:p w14:paraId="2FA99090">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5054F0B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0D40EE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F77D877">
        <w:trPr>
          <w:jc w:val="center"/>
        </w:trPr>
        <w:tc>
          <w:tcPr>
            <w:tcW w:w="1454" w:type="dxa"/>
            <w:shd w:val="clear" w:color="auto" w:fill="FFFFFF"/>
            <w:tcMar>
              <w:top w:w="25" w:type="dxa"/>
              <w:left w:w="30" w:type="dxa"/>
              <w:bottom w:w="25" w:type="dxa"/>
              <w:right w:w="30" w:type="dxa"/>
            </w:tcMar>
            <w:vAlign w:val="center"/>
          </w:tcPr>
          <w:p w14:paraId="7BCED48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35736D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106B3E1">
            <w:pPr>
              <w:spacing w:before="0" w:after="0" w:line="240" w:lineRule="auto"/>
              <w:jc w:val="left"/>
            </w:pPr>
            <w:r>
              <w:rPr>
                <w:rFonts w:ascii="Times New Roman" w:hAnsi="Times New Roman" w:eastAsia="Times New Roman" w:cs="Times New Roman"/>
                <w:b w:val="0"/>
                <w:color w:val="000000"/>
                <w:sz w:val="17"/>
              </w:rPr>
              <w:t>C(race_name)[T.2025 Hong Kong]</w:t>
            </w:r>
          </w:p>
        </w:tc>
        <w:tc>
          <w:tcPr>
            <w:tcW w:w="1454" w:type="dxa"/>
            <w:shd w:val="clear" w:color="auto" w:fill="FFFFFF"/>
            <w:tcMar>
              <w:top w:w="25" w:type="dxa"/>
              <w:left w:w="30" w:type="dxa"/>
              <w:bottom w:w="25" w:type="dxa"/>
              <w:right w:w="30" w:type="dxa"/>
            </w:tcMar>
            <w:vAlign w:val="center"/>
          </w:tcPr>
          <w:p w14:paraId="4D1AC857">
            <w:pPr>
              <w:spacing w:before="0" w:after="0" w:line="240" w:lineRule="auto"/>
              <w:jc w:val="left"/>
            </w:pPr>
            <w:r>
              <w:rPr>
                <w:rFonts w:ascii="Times New Roman" w:hAnsi="Times New Roman" w:eastAsia="Times New Roman" w:cs="Times New Roman"/>
                <w:b w:val="0"/>
                <w:color w:val="000000"/>
                <w:sz w:val="17"/>
              </w:rPr>
              <w:t>30.24</w:t>
            </w:r>
          </w:p>
        </w:tc>
        <w:tc>
          <w:tcPr>
            <w:tcW w:w="1454" w:type="dxa"/>
            <w:shd w:val="clear" w:color="auto" w:fill="FFFFFF"/>
            <w:tcMar>
              <w:top w:w="25" w:type="dxa"/>
              <w:left w:w="30" w:type="dxa"/>
              <w:bottom w:w="25" w:type="dxa"/>
              <w:right w:w="30" w:type="dxa"/>
            </w:tcMar>
            <w:vAlign w:val="center"/>
          </w:tcPr>
          <w:p w14:paraId="2B44DCEA">
            <w:pPr>
              <w:spacing w:before="0" w:after="0" w:line="240" w:lineRule="auto"/>
              <w:jc w:val="left"/>
            </w:pPr>
            <w:r>
              <w:rPr>
                <w:rFonts w:ascii="Times New Roman" w:hAnsi="Times New Roman" w:eastAsia="Times New Roman" w:cs="Times New Roman"/>
                <w:b w:val="0"/>
                <w:color w:val="000000"/>
                <w:sz w:val="17"/>
              </w:rPr>
              <w:t>1.754</w:t>
            </w:r>
          </w:p>
        </w:tc>
        <w:tc>
          <w:tcPr>
            <w:tcW w:w="1454" w:type="dxa"/>
            <w:shd w:val="clear" w:color="auto" w:fill="FFFFFF"/>
            <w:tcMar>
              <w:top w:w="25" w:type="dxa"/>
              <w:left w:w="30" w:type="dxa"/>
              <w:bottom w:w="25" w:type="dxa"/>
              <w:right w:w="30" w:type="dxa"/>
            </w:tcMar>
            <w:vAlign w:val="center"/>
          </w:tcPr>
          <w:p w14:paraId="6E4808EB">
            <w:pPr>
              <w:spacing w:before="0" w:after="0" w:line="240" w:lineRule="auto"/>
              <w:jc w:val="left"/>
            </w:pPr>
            <w:r>
              <w:rPr>
                <w:rFonts w:ascii="Times New Roman" w:hAnsi="Times New Roman" w:eastAsia="Times New Roman" w:cs="Times New Roman"/>
                <w:b w:val="0"/>
                <w:color w:val="000000"/>
                <w:sz w:val="17"/>
              </w:rPr>
              <w:t>26.803</w:t>
            </w:r>
          </w:p>
        </w:tc>
        <w:tc>
          <w:tcPr>
            <w:tcW w:w="1454" w:type="dxa"/>
            <w:shd w:val="clear" w:color="auto" w:fill="FFFFFF"/>
            <w:tcMar>
              <w:top w:w="25" w:type="dxa"/>
              <w:left w:w="30" w:type="dxa"/>
              <w:bottom w:w="25" w:type="dxa"/>
              <w:right w:w="30" w:type="dxa"/>
            </w:tcMar>
            <w:vAlign w:val="center"/>
          </w:tcPr>
          <w:p w14:paraId="23188AE4">
            <w:pPr>
              <w:spacing w:before="0" w:after="0" w:line="240" w:lineRule="auto"/>
              <w:jc w:val="left"/>
            </w:pPr>
            <w:r>
              <w:rPr>
                <w:rFonts w:ascii="Times New Roman" w:hAnsi="Times New Roman" w:eastAsia="Times New Roman" w:cs="Times New Roman"/>
                <w:b w:val="0"/>
                <w:color w:val="000000"/>
                <w:sz w:val="17"/>
              </w:rPr>
              <w:t>33.677</w:t>
            </w:r>
          </w:p>
        </w:tc>
        <w:tc>
          <w:tcPr>
            <w:tcW w:w="1454" w:type="dxa"/>
            <w:shd w:val="clear" w:color="auto" w:fill="FFFFFF"/>
            <w:tcMar>
              <w:top w:w="25" w:type="dxa"/>
              <w:left w:w="30" w:type="dxa"/>
              <w:bottom w:w="25" w:type="dxa"/>
              <w:right w:w="30" w:type="dxa"/>
            </w:tcMar>
            <w:vAlign w:val="center"/>
          </w:tcPr>
          <w:p w14:paraId="522DA13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BACF4A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23671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EEAB9A2">
        <w:trPr>
          <w:jc w:val="center"/>
        </w:trPr>
        <w:tc>
          <w:tcPr>
            <w:tcW w:w="1454" w:type="dxa"/>
            <w:shd w:val="clear" w:color="auto" w:fill="FFFFFF"/>
            <w:tcMar>
              <w:top w:w="25" w:type="dxa"/>
              <w:left w:w="30" w:type="dxa"/>
              <w:bottom w:w="25" w:type="dxa"/>
              <w:right w:w="30" w:type="dxa"/>
            </w:tcMar>
            <w:vAlign w:val="center"/>
          </w:tcPr>
          <w:p w14:paraId="23C80AA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DCE0BA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C408B03">
            <w:pPr>
              <w:spacing w:before="0" w:after="0" w:line="240" w:lineRule="auto"/>
              <w:jc w:val="left"/>
            </w:pPr>
            <w:r>
              <w:rPr>
                <w:rFonts w:ascii="Times New Roman" w:hAnsi="Times New Roman" w:eastAsia="Times New Roman" w:cs="Times New Roman"/>
                <w:b w:val="0"/>
                <w:color w:val="000000"/>
                <w:sz w:val="17"/>
              </w:rPr>
              <w:t>C(race_name)[T.2025 Houston]</w:t>
            </w:r>
          </w:p>
        </w:tc>
        <w:tc>
          <w:tcPr>
            <w:tcW w:w="1454" w:type="dxa"/>
            <w:shd w:val="clear" w:color="auto" w:fill="FFFFFF"/>
            <w:tcMar>
              <w:top w:w="25" w:type="dxa"/>
              <w:left w:w="30" w:type="dxa"/>
              <w:bottom w:w="25" w:type="dxa"/>
              <w:right w:w="30" w:type="dxa"/>
            </w:tcMar>
            <w:vAlign w:val="center"/>
          </w:tcPr>
          <w:p w14:paraId="25E87C3E">
            <w:pPr>
              <w:spacing w:before="0" w:after="0" w:line="240" w:lineRule="auto"/>
              <w:jc w:val="left"/>
            </w:pPr>
            <w:r>
              <w:rPr>
                <w:rFonts w:ascii="Times New Roman" w:hAnsi="Times New Roman" w:eastAsia="Times New Roman" w:cs="Times New Roman"/>
                <w:b w:val="0"/>
                <w:color w:val="000000"/>
                <w:sz w:val="17"/>
              </w:rPr>
              <w:t>2.619</w:t>
            </w:r>
          </w:p>
        </w:tc>
        <w:tc>
          <w:tcPr>
            <w:tcW w:w="1454" w:type="dxa"/>
            <w:shd w:val="clear" w:color="auto" w:fill="FFFFFF"/>
            <w:tcMar>
              <w:top w:w="25" w:type="dxa"/>
              <w:left w:w="30" w:type="dxa"/>
              <w:bottom w:w="25" w:type="dxa"/>
              <w:right w:w="30" w:type="dxa"/>
            </w:tcMar>
            <w:vAlign w:val="center"/>
          </w:tcPr>
          <w:p w14:paraId="7B650795">
            <w:pPr>
              <w:spacing w:before="0" w:after="0" w:line="240" w:lineRule="auto"/>
              <w:jc w:val="left"/>
            </w:pPr>
            <w:r>
              <w:rPr>
                <w:rFonts w:ascii="Times New Roman" w:hAnsi="Times New Roman" w:eastAsia="Times New Roman" w:cs="Times New Roman"/>
                <w:b w:val="0"/>
                <w:color w:val="000000"/>
                <w:sz w:val="17"/>
              </w:rPr>
              <w:t>1.52</w:t>
            </w:r>
          </w:p>
        </w:tc>
        <w:tc>
          <w:tcPr>
            <w:tcW w:w="1454" w:type="dxa"/>
            <w:shd w:val="clear" w:color="auto" w:fill="FFFFFF"/>
            <w:tcMar>
              <w:top w:w="25" w:type="dxa"/>
              <w:left w:w="30" w:type="dxa"/>
              <w:bottom w:w="25" w:type="dxa"/>
              <w:right w:w="30" w:type="dxa"/>
            </w:tcMar>
            <w:vAlign w:val="center"/>
          </w:tcPr>
          <w:p w14:paraId="17B56A78">
            <w:pPr>
              <w:spacing w:before="0" w:after="0" w:line="240" w:lineRule="auto"/>
              <w:jc w:val="left"/>
            </w:pPr>
            <w:r>
              <w:rPr>
                <w:rFonts w:ascii="Times New Roman" w:hAnsi="Times New Roman" w:eastAsia="Times New Roman" w:cs="Times New Roman"/>
                <w:b w:val="0"/>
                <w:color w:val="000000"/>
                <w:sz w:val="17"/>
              </w:rPr>
              <w:t>-0.36</w:t>
            </w:r>
          </w:p>
        </w:tc>
        <w:tc>
          <w:tcPr>
            <w:tcW w:w="1454" w:type="dxa"/>
            <w:shd w:val="clear" w:color="auto" w:fill="FFFFFF"/>
            <w:tcMar>
              <w:top w:w="25" w:type="dxa"/>
              <w:left w:w="30" w:type="dxa"/>
              <w:bottom w:w="25" w:type="dxa"/>
              <w:right w:w="30" w:type="dxa"/>
            </w:tcMar>
            <w:vAlign w:val="center"/>
          </w:tcPr>
          <w:p w14:paraId="0C0686C7">
            <w:pPr>
              <w:spacing w:before="0" w:after="0" w:line="240" w:lineRule="auto"/>
              <w:jc w:val="left"/>
            </w:pPr>
            <w:r>
              <w:rPr>
                <w:rFonts w:ascii="Times New Roman" w:hAnsi="Times New Roman" w:eastAsia="Times New Roman" w:cs="Times New Roman"/>
                <w:b w:val="0"/>
                <w:color w:val="000000"/>
                <w:sz w:val="17"/>
              </w:rPr>
              <w:t>5.599</w:t>
            </w:r>
          </w:p>
        </w:tc>
        <w:tc>
          <w:tcPr>
            <w:tcW w:w="1454" w:type="dxa"/>
            <w:shd w:val="clear" w:color="auto" w:fill="FFFFFF"/>
            <w:tcMar>
              <w:top w:w="25" w:type="dxa"/>
              <w:left w:w="30" w:type="dxa"/>
              <w:bottom w:w="25" w:type="dxa"/>
              <w:right w:w="30" w:type="dxa"/>
            </w:tcMar>
            <w:vAlign w:val="center"/>
          </w:tcPr>
          <w:p w14:paraId="300A6F72">
            <w:pPr>
              <w:spacing w:before="0" w:after="0" w:line="240" w:lineRule="auto"/>
              <w:jc w:val="left"/>
            </w:pPr>
            <w:r>
              <w:rPr>
                <w:rFonts w:ascii="Times New Roman" w:hAnsi="Times New Roman" w:eastAsia="Times New Roman" w:cs="Times New Roman"/>
                <w:b w:val="0"/>
                <w:color w:val="000000"/>
                <w:sz w:val="17"/>
              </w:rPr>
              <w:t>0.085</w:t>
            </w:r>
          </w:p>
        </w:tc>
        <w:tc>
          <w:tcPr>
            <w:tcW w:w="1454" w:type="dxa"/>
            <w:shd w:val="clear" w:color="auto" w:fill="FFFFFF"/>
            <w:tcMar>
              <w:top w:w="25" w:type="dxa"/>
              <w:left w:w="30" w:type="dxa"/>
              <w:bottom w:w="25" w:type="dxa"/>
              <w:right w:w="30" w:type="dxa"/>
            </w:tcMar>
            <w:vAlign w:val="center"/>
          </w:tcPr>
          <w:p w14:paraId="39DE897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AB661A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4C0780D">
        <w:trPr>
          <w:jc w:val="center"/>
        </w:trPr>
        <w:tc>
          <w:tcPr>
            <w:tcW w:w="1454" w:type="dxa"/>
            <w:shd w:val="clear" w:color="auto" w:fill="FFFFFF"/>
            <w:tcMar>
              <w:top w:w="25" w:type="dxa"/>
              <w:left w:w="30" w:type="dxa"/>
              <w:bottom w:w="25" w:type="dxa"/>
              <w:right w:w="30" w:type="dxa"/>
            </w:tcMar>
            <w:vAlign w:val="center"/>
          </w:tcPr>
          <w:p w14:paraId="77BF1B5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BD185B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21E59CE">
            <w:pPr>
              <w:spacing w:before="0" w:after="0" w:line="240" w:lineRule="auto"/>
              <w:jc w:val="left"/>
            </w:pPr>
            <w:r>
              <w:rPr>
                <w:rFonts w:ascii="Times New Roman" w:hAnsi="Times New Roman" w:eastAsia="Times New Roman" w:cs="Times New Roman"/>
                <w:b w:val="0"/>
                <w:color w:val="000000"/>
                <w:sz w:val="17"/>
              </w:rPr>
              <w:t>C(race_name)[T.2025 Incheon]</w:t>
            </w:r>
          </w:p>
        </w:tc>
        <w:tc>
          <w:tcPr>
            <w:tcW w:w="1454" w:type="dxa"/>
            <w:shd w:val="clear" w:color="auto" w:fill="FFFFFF"/>
            <w:tcMar>
              <w:top w:w="25" w:type="dxa"/>
              <w:left w:w="30" w:type="dxa"/>
              <w:bottom w:w="25" w:type="dxa"/>
              <w:right w:w="30" w:type="dxa"/>
            </w:tcMar>
            <w:vAlign w:val="center"/>
          </w:tcPr>
          <w:p w14:paraId="5DD83324">
            <w:pPr>
              <w:spacing w:before="0" w:after="0" w:line="240" w:lineRule="auto"/>
              <w:jc w:val="left"/>
            </w:pPr>
            <w:r>
              <w:rPr>
                <w:rFonts w:ascii="Times New Roman" w:hAnsi="Times New Roman" w:eastAsia="Times New Roman" w:cs="Times New Roman"/>
                <w:b w:val="0"/>
                <w:color w:val="000000"/>
                <w:sz w:val="17"/>
              </w:rPr>
              <w:t>20.667</w:t>
            </w:r>
          </w:p>
        </w:tc>
        <w:tc>
          <w:tcPr>
            <w:tcW w:w="1454" w:type="dxa"/>
            <w:shd w:val="clear" w:color="auto" w:fill="FFFFFF"/>
            <w:tcMar>
              <w:top w:w="25" w:type="dxa"/>
              <w:left w:w="30" w:type="dxa"/>
              <w:bottom w:w="25" w:type="dxa"/>
              <w:right w:w="30" w:type="dxa"/>
            </w:tcMar>
            <w:vAlign w:val="center"/>
          </w:tcPr>
          <w:p w14:paraId="3B5779A7">
            <w:pPr>
              <w:spacing w:before="0" w:after="0" w:line="240" w:lineRule="auto"/>
              <w:jc w:val="left"/>
            </w:pPr>
            <w:r>
              <w:rPr>
                <w:rFonts w:ascii="Times New Roman" w:hAnsi="Times New Roman" w:eastAsia="Times New Roman" w:cs="Times New Roman"/>
                <w:b w:val="0"/>
                <w:color w:val="000000"/>
                <w:sz w:val="17"/>
              </w:rPr>
              <w:t>2.222</w:t>
            </w:r>
          </w:p>
        </w:tc>
        <w:tc>
          <w:tcPr>
            <w:tcW w:w="1454" w:type="dxa"/>
            <w:shd w:val="clear" w:color="auto" w:fill="FFFFFF"/>
            <w:tcMar>
              <w:top w:w="25" w:type="dxa"/>
              <w:left w:w="30" w:type="dxa"/>
              <w:bottom w:w="25" w:type="dxa"/>
              <w:right w:w="30" w:type="dxa"/>
            </w:tcMar>
            <w:vAlign w:val="center"/>
          </w:tcPr>
          <w:p w14:paraId="00828F7D">
            <w:pPr>
              <w:spacing w:before="0" w:after="0" w:line="240" w:lineRule="auto"/>
              <w:jc w:val="left"/>
            </w:pPr>
            <w:r>
              <w:rPr>
                <w:rFonts w:ascii="Times New Roman" w:hAnsi="Times New Roman" w:eastAsia="Times New Roman" w:cs="Times New Roman"/>
                <w:b w:val="0"/>
                <w:color w:val="000000"/>
                <w:sz w:val="17"/>
              </w:rPr>
              <w:t>16.312</w:t>
            </w:r>
          </w:p>
        </w:tc>
        <w:tc>
          <w:tcPr>
            <w:tcW w:w="1454" w:type="dxa"/>
            <w:shd w:val="clear" w:color="auto" w:fill="FFFFFF"/>
            <w:tcMar>
              <w:top w:w="25" w:type="dxa"/>
              <w:left w:w="30" w:type="dxa"/>
              <w:bottom w:w="25" w:type="dxa"/>
              <w:right w:w="30" w:type="dxa"/>
            </w:tcMar>
            <w:vAlign w:val="center"/>
          </w:tcPr>
          <w:p w14:paraId="33156496">
            <w:pPr>
              <w:spacing w:before="0" w:after="0" w:line="240" w:lineRule="auto"/>
              <w:jc w:val="left"/>
            </w:pPr>
            <w:r>
              <w:rPr>
                <w:rFonts w:ascii="Times New Roman" w:hAnsi="Times New Roman" w:eastAsia="Times New Roman" w:cs="Times New Roman"/>
                <w:b w:val="0"/>
                <w:color w:val="000000"/>
                <w:sz w:val="17"/>
              </w:rPr>
              <w:t>25.022</w:t>
            </w:r>
          </w:p>
        </w:tc>
        <w:tc>
          <w:tcPr>
            <w:tcW w:w="1454" w:type="dxa"/>
            <w:shd w:val="clear" w:color="auto" w:fill="FFFFFF"/>
            <w:tcMar>
              <w:top w:w="25" w:type="dxa"/>
              <w:left w:w="30" w:type="dxa"/>
              <w:bottom w:w="25" w:type="dxa"/>
              <w:right w:w="30" w:type="dxa"/>
            </w:tcMar>
            <w:vAlign w:val="center"/>
          </w:tcPr>
          <w:p w14:paraId="5A14F07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2B2148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DBE06CF">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C034969">
        <w:trPr>
          <w:jc w:val="center"/>
        </w:trPr>
        <w:tc>
          <w:tcPr>
            <w:tcW w:w="1454" w:type="dxa"/>
            <w:shd w:val="clear" w:color="auto" w:fill="FFFFFF"/>
            <w:tcMar>
              <w:top w:w="25" w:type="dxa"/>
              <w:left w:w="30" w:type="dxa"/>
              <w:bottom w:w="25" w:type="dxa"/>
              <w:right w:w="30" w:type="dxa"/>
            </w:tcMar>
            <w:vAlign w:val="center"/>
          </w:tcPr>
          <w:p w14:paraId="0D8EDF8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A0FB92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2FFA6D3">
            <w:pPr>
              <w:spacing w:before="0" w:after="0" w:line="240" w:lineRule="auto"/>
              <w:jc w:val="left"/>
            </w:pPr>
            <w:r>
              <w:rPr>
                <w:rFonts w:ascii="Times New Roman" w:hAnsi="Times New Roman" w:eastAsia="Times New Roman" w:cs="Times New Roman"/>
                <w:b w:val="0"/>
                <w:color w:val="000000"/>
                <w:sz w:val="17"/>
              </w:rPr>
              <w:t>C(race_name)[T.2025 Johannesburg]</w:t>
            </w:r>
          </w:p>
        </w:tc>
        <w:tc>
          <w:tcPr>
            <w:tcW w:w="1454" w:type="dxa"/>
            <w:shd w:val="clear" w:color="auto" w:fill="FFFFFF"/>
            <w:tcMar>
              <w:top w:w="25" w:type="dxa"/>
              <w:left w:w="30" w:type="dxa"/>
              <w:bottom w:w="25" w:type="dxa"/>
              <w:right w:w="30" w:type="dxa"/>
            </w:tcMar>
            <w:vAlign w:val="center"/>
          </w:tcPr>
          <w:p w14:paraId="48C466E3">
            <w:pPr>
              <w:spacing w:before="0" w:after="0" w:line="240" w:lineRule="auto"/>
              <w:jc w:val="left"/>
            </w:pPr>
            <w:r>
              <w:rPr>
                <w:rFonts w:ascii="Times New Roman" w:hAnsi="Times New Roman" w:eastAsia="Times New Roman" w:cs="Times New Roman"/>
                <w:b w:val="0"/>
                <w:color w:val="000000"/>
                <w:sz w:val="17"/>
              </w:rPr>
              <w:t>48.55</w:t>
            </w:r>
          </w:p>
        </w:tc>
        <w:tc>
          <w:tcPr>
            <w:tcW w:w="1454" w:type="dxa"/>
            <w:shd w:val="clear" w:color="auto" w:fill="FFFFFF"/>
            <w:tcMar>
              <w:top w:w="25" w:type="dxa"/>
              <w:left w:w="30" w:type="dxa"/>
              <w:bottom w:w="25" w:type="dxa"/>
              <w:right w:w="30" w:type="dxa"/>
            </w:tcMar>
            <w:vAlign w:val="center"/>
          </w:tcPr>
          <w:p w14:paraId="08938F65">
            <w:pPr>
              <w:spacing w:before="0" w:after="0" w:line="240" w:lineRule="auto"/>
              <w:jc w:val="left"/>
            </w:pPr>
            <w:r>
              <w:rPr>
                <w:rFonts w:ascii="Times New Roman" w:hAnsi="Times New Roman" w:eastAsia="Times New Roman" w:cs="Times New Roman"/>
                <w:b w:val="0"/>
                <w:color w:val="000000"/>
                <w:sz w:val="17"/>
              </w:rPr>
              <w:t>1.819</w:t>
            </w:r>
          </w:p>
        </w:tc>
        <w:tc>
          <w:tcPr>
            <w:tcW w:w="1454" w:type="dxa"/>
            <w:shd w:val="clear" w:color="auto" w:fill="FFFFFF"/>
            <w:tcMar>
              <w:top w:w="25" w:type="dxa"/>
              <w:left w:w="30" w:type="dxa"/>
              <w:bottom w:w="25" w:type="dxa"/>
              <w:right w:w="30" w:type="dxa"/>
            </w:tcMar>
            <w:vAlign w:val="center"/>
          </w:tcPr>
          <w:p w14:paraId="2F8F4833">
            <w:pPr>
              <w:spacing w:before="0" w:after="0" w:line="240" w:lineRule="auto"/>
              <w:jc w:val="left"/>
            </w:pPr>
            <w:r>
              <w:rPr>
                <w:rFonts w:ascii="Times New Roman" w:hAnsi="Times New Roman" w:eastAsia="Times New Roman" w:cs="Times New Roman"/>
                <w:b w:val="0"/>
                <w:color w:val="000000"/>
                <w:sz w:val="17"/>
              </w:rPr>
              <w:t>44.985</w:t>
            </w:r>
          </w:p>
        </w:tc>
        <w:tc>
          <w:tcPr>
            <w:tcW w:w="1454" w:type="dxa"/>
            <w:shd w:val="clear" w:color="auto" w:fill="FFFFFF"/>
            <w:tcMar>
              <w:top w:w="25" w:type="dxa"/>
              <w:left w:w="30" w:type="dxa"/>
              <w:bottom w:w="25" w:type="dxa"/>
              <w:right w:w="30" w:type="dxa"/>
            </w:tcMar>
            <w:vAlign w:val="center"/>
          </w:tcPr>
          <w:p w14:paraId="78AA1BF6">
            <w:pPr>
              <w:spacing w:before="0" w:after="0" w:line="240" w:lineRule="auto"/>
              <w:jc w:val="left"/>
            </w:pPr>
            <w:r>
              <w:rPr>
                <w:rFonts w:ascii="Times New Roman" w:hAnsi="Times New Roman" w:eastAsia="Times New Roman" w:cs="Times New Roman"/>
                <w:b w:val="0"/>
                <w:color w:val="000000"/>
                <w:sz w:val="17"/>
              </w:rPr>
              <w:t>52.115</w:t>
            </w:r>
          </w:p>
        </w:tc>
        <w:tc>
          <w:tcPr>
            <w:tcW w:w="1454" w:type="dxa"/>
            <w:shd w:val="clear" w:color="auto" w:fill="FFFFFF"/>
            <w:tcMar>
              <w:top w:w="25" w:type="dxa"/>
              <w:left w:w="30" w:type="dxa"/>
              <w:bottom w:w="25" w:type="dxa"/>
              <w:right w:w="30" w:type="dxa"/>
            </w:tcMar>
            <w:vAlign w:val="center"/>
          </w:tcPr>
          <w:p w14:paraId="67CB445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59DB9D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1C7506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3E87F9E">
        <w:trPr>
          <w:jc w:val="center"/>
        </w:trPr>
        <w:tc>
          <w:tcPr>
            <w:tcW w:w="1454" w:type="dxa"/>
            <w:shd w:val="clear" w:color="auto" w:fill="FFFFFF"/>
            <w:tcMar>
              <w:top w:w="25" w:type="dxa"/>
              <w:left w:w="30" w:type="dxa"/>
              <w:bottom w:w="25" w:type="dxa"/>
              <w:right w:w="30" w:type="dxa"/>
            </w:tcMar>
            <w:vAlign w:val="center"/>
          </w:tcPr>
          <w:p w14:paraId="13086AA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868142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B5A906D">
            <w:pPr>
              <w:spacing w:before="0" w:after="0" w:line="240" w:lineRule="auto"/>
              <w:jc w:val="left"/>
            </w:pPr>
            <w:r>
              <w:rPr>
                <w:rFonts w:ascii="Times New Roman" w:hAnsi="Times New Roman" w:eastAsia="Times New Roman" w:cs="Times New Roman"/>
                <w:b w:val="0"/>
                <w:color w:val="000000"/>
                <w:sz w:val="17"/>
              </w:rPr>
              <w:t>C(race_name)[T.2025 Karlsruhe]</w:t>
            </w:r>
          </w:p>
        </w:tc>
        <w:tc>
          <w:tcPr>
            <w:tcW w:w="1454" w:type="dxa"/>
            <w:shd w:val="clear" w:color="auto" w:fill="FFFFFF"/>
            <w:tcMar>
              <w:top w:w="25" w:type="dxa"/>
              <w:left w:w="30" w:type="dxa"/>
              <w:bottom w:w="25" w:type="dxa"/>
              <w:right w:w="30" w:type="dxa"/>
            </w:tcMar>
            <w:vAlign w:val="center"/>
          </w:tcPr>
          <w:p w14:paraId="0F52C743">
            <w:pPr>
              <w:spacing w:before="0" w:after="0" w:line="240" w:lineRule="auto"/>
              <w:jc w:val="left"/>
            </w:pPr>
            <w:r>
              <w:rPr>
                <w:rFonts w:ascii="Times New Roman" w:hAnsi="Times New Roman" w:eastAsia="Times New Roman" w:cs="Times New Roman"/>
                <w:b w:val="0"/>
                <w:color w:val="000000"/>
                <w:sz w:val="17"/>
              </w:rPr>
              <w:t>21.222</w:t>
            </w:r>
          </w:p>
        </w:tc>
        <w:tc>
          <w:tcPr>
            <w:tcW w:w="1454" w:type="dxa"/>
            <w:shd w:val="clear" w:color="auto" w:fill="FFFFFF"/>
            <w:tcMar>
              <w:top w:w="25" w:type="dxa"/>
              <w:left w:w="30" w:type="dxa"/>
              <w:bottom w:w="25" w:type="dxa"/>
              <w:right w:w="30" w:type="dxa"/>
            </w:tcMar>
            <w:vAlign w:val="center"/>
          </w:tcPr>
          <w:p w14:paraId="4F88C48D">
            <w:pPr>
              <w:spacing w:before="0" w:after="0" w:line="240" w:lineRule="auto"/>
              <w:jc w:val="left"/>
            </w:pPr>
            <w:r>
              <w:rPr>
                <w:rFonts w:ascii="Times New Roman" w:hAnsi="Times New Roman" w:eastAsia="Times New Roman" w:cs="Times New Roman"/>
                <w:b w:val="0"/>
                <w:color w:val="000000"/>
                <w:sz w:val="17"/>
              </w:rPr>
              <w:t>1.396</w:t>
            </w:r>
          </w:p>
        </w:tc>
        <w:tc>
          <w:tcPr>
            <w:tcW w:w="1454" w:type="dxa"/>
            <w:shd w:val="clear" w:color="auto" w:fill="FFFFFF"/>
            <w:tcMar>
              <w:top w:w="25" w:type="dxa"/>
              <w:left w:w="30" w:type="dxa"/>
              <w:bottom w:w="25" w:type="dxa"/>
              <w:right w:w="30" w:type="dxa"/>
            </w:tcMar>
            <w:vAlign w:val="center"/>
          </w:tcPr>
          <w:p w14:paraId="29B03332">
            <w:pPr>
              <w:spacing w:before="0" w:after="0" w:line="240" w:lineRule="auto"/>
              <w:jc w:val="left"/>
            </w:pPr>
            <w:r>
              <w:rPr>
                <w:rFonts w:ascii="Times New Roman" w:hAnsi="Times New Roman" w:eastAsia="Times New Roman" w:cs="Times New Roman"/>
                <w:b w:val="0"/>
                <w:color w:val="000000"/>
                <w:sz w:val="17"/>
              </w:rPr>
              <w:t>18.486</w:t>
            </w:r>
          </w:p>
        </w:tc>
        <w:tc>
          <w:tcPr>
            <w:tcW w:w="1454" w:type="dxa"/>
            <w:shd w:val="clear" w:color="auto" w:fill="FFFFFF"/>
            <w:tcMar>
              <w:top w:w="25" w:type="dxa"/>
              <w:left w:w="30" w:type="dxa"/>
              <w:bottom w:w="25" w:type="dxa"/>
              <w:right w:w="30" w:type="dxa"/>
            </w:tcMar>
            <w:vAlign w:val="center"/>
          </w:tcPr>
          <w:p w14:paraId="487714D2">
            <w:pPr>
              <w:spacing w:before="0" w:after="0" w:line="240" w:lineRule="auto"/>
              <w:jc w:val="left"/>
            </w:pPr>
            <w:r>
              <w:rPr>
                <w:rFonts w:ascii="Times New Roman" w:hAnsi="Times New Roman" w:eastAsia="Times New Roman" w:cs="Times New Roman"/>
                <w:b w:val="0"/>
                <w:color w:val="000000"/>
                <w:sz w:val="17"/>
              </w:rPr>
              <w:t>23.957</w:t>
            </w:r>
          </w:p>
        </w:tc>
        <w:tc>
          <w:tcPr>
            <w:tcW w:w="1454" w:type="dxa"/>
            <w:shd w:val="clear" w:color="auto" w:fill="FFFFFF"/>
            <w:tcMar>
              <w:top w:w="25" w:type="dxa"/>
              <w:left w:w="30" w:type="dxa"/>
              <w:bottom w:w="25" w:type="dxa"/>
              <w:right w:w="30" w:type="dxa"/>
            </w:tcMar>
            <w:vAlign w:val="center"/>
          </w:tcPr>
          <w:p w14:paraId="0F16876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7866F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3C3769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F28304E">
        <w:trPr>
          <w:jc w:val="center"/>
        </w:trPr>
        <w:tc>
          <w:tcPr>
            <w:tcW w:w="1454" w:type="dxa"/>
            <w:shd w:val="clear" w:color="auto" w:fill="FFFFFF"/>
            <w:tcMar>
              <w:top w:w="25" w:type="dxa"/>
              <w:left w:w="30" w:type="dxa"/>
              <w:bottom w:w="25" w:type="dxa"/>
              <w:right w:w="30" w:type="dxa"/>
            </w:tcMar>
            <w:vAlign w:val="center"/>
          </w:tcPr>
          <w:p w14:paraId="5B6D3C1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7EB512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9DEE41F">
            <w:pPr>
              <w:spacing w:before="0" w:after="0" w:line="240" w:lineRule="auto"/>
              <w:jc w:val="left"/>
            </w:pPr>
            <w:r>
              <w:rPr>
                <w:rFonts w:ascii="Times New Roman" w:hAnsi="Times New Roman" w:eastAsia="Times New Roman" w:cs="Times New Roman"/>
                <w:b w:val="0"/>
                <w:color w:val="000000"/>
                <w:sz w:val="17"/>
              </w:rPr>
              <w:t>C(race_name)[T.2025 Katowice]</w:t>
            </w:r>
          </w:p>
        </w:tc>
        <w:tc>
          <w:tcPr>
            <w:tcW w:w="1454" w:type="dxa"/>
            <w:shd w:val="clear" w:color="auto" w:fill="FFFFFF"/>
            <w:tcMar>
              <w:top w:w="25" w:type="dxa"/>
              <w:left w:w="30" w:type="dxa"/>
              <w:bottom w:w="25" w:type="dxa"/>
              <w:right w:w="30" w:type="dxa"/>
            </w:tcMar>
            <w:vAlign w:val="center"/>
          </w:tcPr>
          <w:p w14:paraId="0543639C">
            <w:pPr>
              <w:spacing w:before="0" w:after="0" w:line="240" w:lineRule="auto"/>
              <w:jc w:val="left"/>
            </w:pPr>
            <w:r>
              <w:rPr>
                <w:rFonts w:ascii="Times New Roman" w:hAnsi="Times New Roman" w:eastAsia="Times New Roman" w:cs="Times New Roman"/>
                <w:b w:val="0"/>
                <w:color w:val="000000"/>
                <w:sz w:val="17"/>
              </w:rPr>
              <w:t>22.402</w:t>
            </w:r>
          </w:p>
        </w:tc>
        <w:tc>
          <w:tcPr>
            <w:tcW w:w="1454" w:type="dxa"/>
            <w:shd w:val="clear" w:color="auto" w:fill="FFFFFF"/>
            <w:tcMar>
              <w:top w:w="25" w:type="dxa"/>
              <w:left w:w="30" w:type="dxa"/>
              <w:bottom w:w="25" w:type="dxa"/>
              <w:right w:w="30" w:type="dxa"/>
            </w:tcMar>
            <w:vAlign w:val="center"/>
          </w:tcPr>
          <w:p w14:paraId="20273949">
            <w:pPr>
              <w:spacing w:before="0" w:after="0" w:line="240" w:lineRule="auto"/>
              <w:jc w:val="left"/>
            </w:pPr>
            <w:r>
              <w:rPr>
                <w:rFonts w:ascii="Times New Roman" w:hAnsi="Times New Roman" w:eastAsia="Times New Roman" w:cs="Times New Roman"/>
                <w:b w:val="0"/>
                <w:color w:val="000000"/>
                <w:sz w:val="17"/>
              </w:rPr>
              <w:t>1.449</w:t>
            </w:r>
          </w:p>
        </w:tc>
        <w:tc>
          <w:tcPr>
            <w:tcW w:w="1454" w:type="dxa"/>
            <w:shd w:val="clear" w:color="auto" w:fill="FFFFFF"/>
            <w:tcMar>
              <w:top w:w="25" w:type="dxa"/>
              <w:left w:w="30" w:type="dxa"/>
              <w:bottom w:w="25" w:type="dxa"/>
              <w:right w:w="30" w:type="dxa"/>
            </w:tcMar>
            <w:vAlign w:val="center"/>
          </w:tcPr>
          <w:p w14:paraId="47952872">
            <w:pPr>
              <w:spacing w:before="0" w:after="0" w:line="240" w:lineRule="auto"/>
              <w:jc w:val="left"/>
            </w:pPr>
            <w:r>
              <w:rPr>
                <w:rFonts w:ascii="Times New Roman" w:hAnsi="Times New Roman" w:eastAsia="Times New Roman" w:cs="Times New Roman"/>
                <w:b w:val="0"/>
                <w:color w:val="000000"/>
                <w:sz w:val="17"/>
              </w:rPr>
              <w:t>19.562</w:t>
            </w:r>
          </w:p>
        </w:tc>
        <w:tc>
          <w:tcPr>
            <w:tcW w:w="1454" w:type="dxa"/>
            <w:shd w:val="clear" w:color="auto" w:fill="FFFFFF"/>
            <w:tcMar>
              <w:top w:w="25" w:type="dxa"/>
              <w:left w:w="30" w:type="dxa"/>
              <w:bottom w:w="25" w:type="dxa"/>
              <w:right w:w="30" w:type="dxa"/>
            </w:tcMar>
            <w:vAlign w:val="center"/>
          </w:tcPr>
          <w:p w14:paraId="48D7D12D">
            <w:pPr>
              <w:spacing w:before="0" w:after="0" w:line="240" w:lineRule="auto"/>
              <w:jc w:val="left"/>
            </w:pPr>
            <w:r>
              <w:rPr>
                <w:rFonts w:ascii="Times New Roman" w:hAnsi="Times New Roman" w:eastAsia="Times New Roman" w:cs="Times New Roman"/>
                <w:b w:val="0"/>
                <w:color w:val="000000"/>
                <w:sz w:val="17"/>
              </w:rPr>
              <w:t>25.242</w:t>
            </w:r>
          </w:p>
        </w:tc>
        <w:tc>
          <w:tcPr>
            <w:tcW w:w="1454" w:type="dxa"/>
            <w:shd w:val="clear" w:color="auto" w:fill="FFFFFF"/>
            <w:tcMar>
              <w:top w:w="25" w:type="dxa"/>
              <w:left w:w="30" w:type="dxa"/>
              <w:bottom w:w="25" w:type="dxa"/>
              <w:right w:w="30" w:type="dxa"/>
            </w:tcMar>
            <w:vAlign w:val="center"/>
          </w:tcPr>
          <w:p w14:paraId="5B43337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5239AB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D9603C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CFB4EA0">
        <w:trPr>
          <w:jc w:val="center"/>
        </w:trPr>
        <w:tc>
          <w:tcPr>
            <w:tcW w:w="1454" w:type="dxa"/>
            <w:shd w:val="clear" w:color="auto" w:fill="FFFFFF"/>
            <w:tcMar>
              <w:top w:w="25" w:type="dxa"/>
              <w:left w:w="30" w:type="dxa"/>
              <w:bottom w:w="25" w:type="dxa"/>
              <w:right w:w="30" w:type="dxa"/>
            </w:tcMar>
            <w:vAlign w:val="center"/>
          </w:tcPr>
          <w:p w14:paraId="6F84094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9A4148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E386FDD">
            <w:pPr>
              <w:spacing w:before="0" w:after="0" w:line="240" w:lineRule="auto"/>
              <w:jc w:val="left"/>
            </w:pPr>
            <w:r>
              <w:rPr>
                <w:rFonts w:ascii="Times New Roman" w:hAnsi="Times New Roman" w:eastAsia="Times New Roman" w:cs="Times New Roman"/>
                <w:b w:val="0"/>
                <w:color w:val="000000"/>
                <w:sz w:val="17"/>
              </w:rPr>
              <w:t>C(race_name)[T.2025 Las Vegas]</w:t>
            </w:r>
          </w:p>
        </w:tc>
        <w:tc>
          <w:tcPr>
            <w:tcW w:w="1454" w:type="dxa"/>
            <w:shd w:val="clear" w:color="auto" w:fill="FFFFFF"/>
            <w:tcMar>
              <w:top w:w="25" w:type="dxa"/>
              <w:left w:w="30" w:type="dxa"/>
              <w:bottom w:w="25" w:type="dxa"/>
              <w:right w:w="30" w:type="dxa"/>
            </w:tcMar>
            <w:vAlign w:val="center"/>
          </w:tcPr>
          <w:p w14:paraId="278F4B93">
            <w:pPr>
              <w:spacing w:before="0" w:after="0" w:line="240" w:lineRule="auto"/>
              <w:jc w:val="left"/>
            </w:pPr>
            <w:r>
              <w:rPr>
                <w:rFonts w:ascii="Times New Roman" w:hAnsi="Times New Roman" w:eastAsia="Times New Roman" w:cs="Times New Roman"/>
                <w:b w:val="0"/>
                <w:color w:val="000000"/>
                <w:sz w:val="17"/>
              </w:rPr>
              <w:t>-1.226</w:t>
            </w:r>
          </w:p>
        </w:tc>
        <w:tc>
          <w:tcPr>
            <w:tcW w:w="1454" w:type="dxa"/>
            <w:shd w:val="clear" w:color="auto" w:fill="FFFFFF"/>
            <w:tcMar>
              <w:top w:w="25" w:type="dxa"/>
              <w:left w:w="30" w:type="dxa"/>
              <w:bottom w:w="25" w:type="dxa"/>
              <w:right w:w="30" w:type="dxa"/>
            </w:tcMar>
            <w:vAlign w:val="center"/>
          </w:tcPr>
          <w:p w14:paraId="20A94B9A">
            <w:pPr>
              <w:spacing w:before="0" w:after="0" w:line="240" w:lineRule="auto"/>
              <w:jc w:val="left"/>
            </w:pPr>
            <w:r>
              <w:rPr>
                <w:rFonts w:ascii="Times New Roman" w:hAnsi="Times New Roman" w:eastAsia="Times New Roman" w:cs="Times New Roman"/>
                <w:b w:val="0"/>
                <w:color w:val="000000"/>
                <w:sz w:val="17"/>
              </w:rPr>
              <w:t>1.264</w:t>
            </w:r>
          </w:p>
        </w:tc>
        <w:tc>
          <w:tcPr>
            <w:tcW w:w="1454" w:type="dxa"/>
            <w:shd w:val="clear" w:color="auto" w:fill="FFFFFF"/>
            <w:tcMar>
              <w:top w:w="25" w:type="dxa"/>
              <w:left w:w="30" w:type="dxa"/>
              <w:bottom w:w="25" w:type="dxa"/>
              <w:right w:w="30" w:type="dxa"/>
            </w:tcMar>
            <w:vAlign w:val="center"/>
          </w:tcPr>
          <w:p w14:paraId="4FE06B7F">
            <w:pPr>
              <w:spacing w:before="0" w:after="0" w:line="240" w:lineRule="auto"/>
              <w:jc w:val="left"/>
            </w:pPr>
            <w:r>
              <w:rPr>
                <w:rFonts w:ascii="Times New Roman" w:hAnsi="Times New Roman" w:eastAsia="Times New Roman" w:cs="Times New Roman"/>
                <w:b w:val="0"/>
                <w:color w:val="000000"/>
                <w:sz w:val="17"/>
              </w:rPr>
              <w:t>-3.703</w:t>
            </w:r>
          </w:p>
        </w:tc>
        <w:tc>
          <w:tcPr>
            <w:tcW w:w="1454" w:type="dxa"/>
            <w:shd w:val="clear" w:color="auto" w:fill="FFFFFF"/>
            <w:tcMar>
              <w:top w:w="25" w:type="dxa"/>
              <w:left w:w="30" w:type="dxa"/>
              <w:bottom w:w="25" w:type="dxa"/>
              <w:right w:w="30" w:type="dxa"/>
            </w:tcMar>
            <w:vAlign w:val="center"/>
          </w:tcPr>
          <w:p w14:paraId="432A0ADF">
            <w:pPr>
              <w:spacing w:before="0" w:after="0" w:line="240" w:lineRule="auto"/>
              <w:jc w:val="left"/>
            </w:pPr>
            <w:r>
              <w:rPr>
                <w:rFonts w:ascii="Times New Roman" w:hAnsi="Times New Roman" w:eastAsia="Times New Roman" w:cs="Times New Roman"/>
                <w:b w:val="0"/>
                <w:color w:val="000000"/>
                <w:sz w:val="17"/>
              </w:rPr>
              <w:t>1.251</w:t>
            </w:r>
          </w:p>
        </w:tc>
        <w:tc>
          <w:tcPr>
            <w:tcW w:w="1454" w:type="dxa"/>
            <w:shd w:val="clear" w:color="auto" w:fill="FFFFFF"/>
            <w:tcMar>
              <w:top w:w="25" w:type="dxa"/>
              <w:left w:w="30" w:type="dxa"/>
              <w:bottom w:w="25" w:type="dxa"/>
              <w:right w:w="30" w:type="dxa"/>
            </w:tcMar>
            <w:vAlign w:val="center"/>
          </w:tcPr>
          <w:p w14:paraId="1C75214E">
            <w:pPr>
              <w:spacing w:before="0" w:after="0" w:line="240" w:lineRule="auto"/>
              <w:jc w:val="left"/>
            </w:pPr>
            <w:r>
              <w:rPr>
                <w:rFonts w:ascii="Times New Roman" w:hAnsi="Times New Roman" w:eastAsia="Times New Roman" w:cs="Times New Roman"/>
                <w:b w:val="0"/>
                <w:color w:val="000000"/>
                <w:sz w:val="17"/>
              </w:rPr>
              <w:t>0.332</w:t>
            </w:r>
          </w:p>
        </w:tc>
        <w:tc>
          <w:tcPr>
            <w:tcW w:w="1454" w:type="dxa"/>
            <w:shd w:val="clear" w:color="auto" w:fill="FFFFFF"/>
            <w:tcMar>
              <w:top w:w="25" w:type="dxa"/>
              <w:left w:w="30" w:type="dxa"/>
              <w:bottom w:w="25" w:type="dxa"/>
              <w:right w:w="30" w:type="dxa"/>
            </w:tcMar>
            <w:vAlign w:val="center"/>
          </w:tcPr>
          <w:p w14:paraId="10306E4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95B97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2D41F4E">
        <w:trPr>
          <w:jc w:val="center"/>
        </w:trPr>
        <w:tc>
          <w:tcPr>
            <w:tcW w:w="1454" w:type="dxa"/>
            <w:shd w:val="clear" w:color="auto" w:fill="FFFFFF"/>
            <w:tcMar>
              <w:top w:w="25" w:type="dxa"/>
              <w:left w:w="30" w:type="dxa"/>
              <w:bottom w:w="25" w:type="dxa"/>
              <w:right w:w="30" w:type="dxa"/>
            </w:tcMar>
            <w:vAlign w:val="center"/>
          </w:tcPr>
          <w:p w14:paraId="6D4E5DA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97BE81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B7C5721">
            <w:pPr>
              <w:spacing w:before="0" w:after="0" w:line="240" w:lineRule="auto"/>
              <w:jc w:val="left"/>
            </w:pPr>
            <w:r>
              <w:rPr>
                <w:rFonts w:ascii="Times New Roman" w:hAnsi="Times New Roman" w:eastAsia="Times New Roman" w:cs="Times New Roman"/>
                <w:b w:val="0"/>
                <w:color w:val="000000"/>
                <w:sz w:val="17"/>
              </w:rPr>
              <w:t>C(race_name)[T.2025 London]</w:t>
            </w:r>
          </w:p>
        </w:tc>
        <w:tc>
          <w:tcPr>
            <w:tcW w:w="1454" w:type="dxa"/>
            <w:shd w:val="clear" w:color="auto" w:fill="FFFFFF"/>
            <w:tcMar>
              <w:top w:w="25" w:type="dxa"/>
              <w:left w:w="30" w:type="dxa"/>
              <w:bottom w:w="25" w:type="dxa"/>
              <w:right w:w="30" w:type="dxa"/>
            </w:tcMar>
            <w:vAlign w:val="center"/>
          </w:tcPr>
          <w:p w14:paraId="34BC0E3E">
            <w:pPr>
              <w:spacing w:before="0" w:after="0" w:line="240" w:lineRule="auto"/>
              <w:jc w:val="left"/>
            </w:pPr>
            <w:r>
              <w:rPr>
                <w:rFonts w:ascii="Times New Roman" w:hAnsi="Times New Roman" w:eastAsia="Times New Roman" w:cs="Times New Roman"/>
                <w:b w:val="0"/>
                <w:color w:val="000000"/>
                <w:sz w:val="17"/>
              </w:rPr>
              <w:t>7.608</w:t>
            </w:r>
          </w:p>
        </w:tc>
        <w:tc>
          <w:tcPr>
            <w:tcW w:w="1454" w:type="dxa"/>
            <w:shd w:val="clear" w:color="auto" w:fill="FFFFFF"/>
            <w:tcMar>
              <w:top w:w="25" w:type="dxa"/>
              <w:left w:w="30" w:type="dxa"/>
              <w:bottom w:w="25" w:type="dxa"/>
              <w:right w:w="30" w:type="dxa"/>
            </w:tcMar>
            <w:vAlign w:val="center"/>
          </w:tcPr>
          <w:p w14:paraId="1E50FFC5">
            <w:pPr>
              <w:spacing w:before="0" w:after="0" w:line="240" w:lineRule="auto"/>
              <w:jc w:val="left"/>
            </w:pPr>
            <w:r>
              <w:rPr>
                <w:rFonts w:ascii="Times New Roman" w:hAnsi="Times New Roman" w:eastAsia="Times New Roman" w:cs="Times New Roman"/>
                <w:b w:val="0"/>
                <w:color w:val="000000"/>
                <w:sz w:val="17"/>
              </w:rPr>
              <w:t>1.376</w:t>
            </w:r>
          </w:p>
        </w:tc>
        <w:tc>
          <w:tcPr>
            <w:tcW w:w="1454" w:type="dxa"/>
            <w:shd w:val="clear" w:color="auto" w:fill="FFFFFF"/>
            <w:tcMar>
              <w:top w:w="25" w:type="dxa"/>
              <w:left w:w="30" w:type="dxa"/>
              <w:bottom w:w="25" w:type="dxa"/>
              <w:right w:w="30" w:type="dxa"/>
            </w:tcMar>
            <w:vAlign w:val="center"/>
          </w:tcPr>
          <w:p w14:paraId="7812D662">
            <w:pPr>
              <w:spacing w:before="0" w:after="0" w:line="240" w:lineRule="auto"/>
              <w:jc w:val="left"/>
            </w:pPr>
            <w:r>
              <w:rPr>
                <w:rFonts w:ascii="Times New Roman" w:hAnsi="Times New Roman" w:eastAsia="Times New Roman" w:cs="Times New Roman"/>
                <w:b w:val="0"/>
                <w:color w:val="000000"/>
                <w:sz w:val="17"/>
              </w:rPr>
              <w:t>4.912</w:t>
            </w:r>
          </w:p>
        </w:tc>
        <w:tc>
          <w:tcPr>
            <w:tcW w:w="1454" w:type="dxa"/>
            <w:shd w:val="clear" w:color="auto" w:fill="FFFFFF"/>
            <w:tcMar>
              <w:top w:w="25" w:type="dxa"/>
              <w:left w:w="30" w:type="dxa"/>
              <w:bottom w:w="25" w:type="dxa"/>
              <w:right w:w="30" w:type="dxa"/>
            </w:tcMar>
            <w:vAlign w:val="center"/>
          </w:tcPr>
          <w:p w14:paraId="056EAF4E">
            <w:pPr>
              <w:spacing w:before="0" w:after="0" w:line="240" w:lineRule="auto"/>
              <w:jc w:val="left"/>
            </w:pPr>
            <w:r>
              <w:rPr>
                <w:rFonts w:ascii="Times New Roman" w:hAnsi="Times New Roman" w:eastAsia="Times New Roman" w:cs="Times New Roman"/>
                <w:b w:val="0"/>
                <w:color w:val="000000"/>
                <w:sz w:val="17"/>
              </w:rPr>
              <w:t>10.304</w:t>
            </w:r>
          </w:p>
        </w:tc>
        <w:tc>
          <w:tcPr>
            <w:tcW w:w="1454" w:type="dxa"/>
            <w:shd w:val="clear" w:color="auto" w:fill="FFFFFF"/>
            <w:tcMar>
              <w:top w:w="25" w:type="dxa"/>
              <w:left w:w="30" w:type="dxa"/>
              <w:bottom w:w="25" w:type="dxa"/>
              <w:right w:w="30" w:type="dxa"/>
            </w:tcMar>
            <w:vAlign w:val="center"/>
          </w:tcPr>
          <w:p w14:paraId="228FD77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C4CA35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72BB8B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F4C6696">
        <w:trPr>
          <w:jc w:val="center"/>
        </w:trPr>
        <w:tc>
          <w:tcPr>
            <w:tcW w:w="1454" w:type="dxa"/>
            <w:shd w:val="clear" w:color="auto" w:fill="FFFFFF"/>
            <w:tcMar>
              <w:top w:w="25" w:type="dxa"/>
              <w:left w:w="30" w:type="dxa"/>
              <w:bottom w:w="25" w:type="dxa"/>
              <w:right w:w="30" w:type="dxa"/>
            </w:tcMar>
            <w:vAlign w:val="center"/>
          </w:tcPr>
          <w:p w14:paraId="10BE31D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E1822C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A33F9CA">
            <w:pPr>
              <w:spacing w:before="0" w:after="0" w:line="240" w:lineRule="auto"/>
              <w:jc w:val="left"/>
            </w:pPr>
            <w:r>
              <w:rPr>
                <w:rFonts w:ascii="Times New Roman" w:hAnsi="Times New Roman" w:eastAsia="Times New Roman" w:cs="Times New Roman"/>
                <w:b w:val="0"/>
                <w:color w:val="000000"/>
                <w:sz w:val="17"/>
              </w:rPr>
              <w:t>C(race_name)[T.2025 London Excel]</w:t>
            </w:r>
          </w:p>
        </w:tc>
        <w:tc>
          <w:tcPr>
            <w:tcW w:w="1454" w:type="dxa"/>
            <w:shd w:val="clear" w:color="auto" w:fill="FFFFFF"/>
            <w:tcMar>
              <w:top w:w="25" w:type="dxa"/>
              <w:left w:w="30" w:type="dxa"/>
              <w:bottom w:w="25" w:type="dxa"/>
              <w:right w:w="30" w:type="dxa"/>
            </w:tcMar>
            <w:vAlign w:val="center"/>
          </w:tcPr>
          <w:p w14:paraId="12225706">
            <w:pPr>
              <w:spacing w:before="0" w:after="0" w:line="240" w:lineRule="auto"/>
              <w:jc w:val="left"/>
            </w:pPr>
            <w:r>
              <w:rPr>
                <w:rFonts w:ascii="Times New Roman" w:hAnsi="Times New Roman" w:eastAsia="Times New Roman" w:cs="Times New Roman"/>
                <w:b w:val="0"/>
                <w:color w:val="000000"/>
                <w:sz w:val="17"/>
              </w:rPr>
              <w:t>-27.337</w:t>
            </w:r>
          </w:p>
        </w:tc>
        <w:tc>
          <w:tcPr>
            <w:tcW w:w="1454" w:type="dxa"/>
            <w:shd w:val="clear" w:color="auto" w:fill="FFFFFF"/>
            <w:tcMar>
              <w:top w:w="25" w:type="dxa"/>
              <w:left w:w="30" w:type="dxa"/>
              <w:bottom w:w="25" w:type="dxa"/>
              <w:right w:w="30" w:type="dxa"/>
            </w:tcMar>
            <w:vAlign w:val="center"/>
          </w:tcPr>
          <w:p w14:paraId="3105D459">
            <w:pPr>
              <w:spacing w:before="0" w:after="0" w:line="240" w:lineRule="auto"/>
              <w:jc w:val="left"/>
            </w:pPr>
            <w:r>
              <w:rPr>
                <w:rFonts w:ascii="Times New Roman" w:hAnsi="Times New Roman" w:eastAsia="Times New Roman" w:cs="Times New Roman"/>
                <w:b w:val="0"/>
                <w:color w:val="000000"/>
                <w:sz w:val="17"/>
              </w:rPr>
              <w:t>1.862</w:t>
            </w:r>
          </w:p>
        </w:tc>
        <w:tc>
          <w:tcPr>
            <w:tcW w:w="1454" w:type="dxa"/>
            <w:shd w:val="clear" w:color="auto" w:fill="FFFFFF"/>
            <w:tcMar>
              <w:top w:w="25" w:type="dxa"/>
              <w:left w:w="30" w:type="dxa"/>
              <w:bottom w:w="25" w:type="dxa"/>
              <w:right w:w="30" w:type="dxa"/>
            </w:tcMar>
            <w:vAlign w:val="center"/>
          </w:tcPr>
          <w:p w14:paraId="3C347CE6">
            <w:pPr>
              <w:spacing w:before="0" w:after="0" w:line="240" w:lineRule="auto"/>
              <w:jc w:val="left"/>
            </w:pPr>
            <w:r>
              <w:rPr>
                <w:rFonts w:ascii="Times New Roman" w:hAnsi="Times New Roman" w:eastAsia="Times New Roman" w:cs="Times New Roman"/>
                <w:b w:val="0"/>
                <w:color w:val="000000"/>
                <w:sz w:val="17"/>
              </w:rPr>
              <w:t>-30.987</w:t>
            </w:r>
          </w:p>
        </w:tc>
        <w:tc>
          <w:tcPr>
            <w:tcW w:w="1454" w:type="dxa"/>
            <w:shd w:val="clear" w:color="auto" w:fill="FFFFFF"/>
            <w:tcMar>
              <w:top w:w="25" w:type="dxa"/>
              <w:left w:w="30" w:type="dxa"/>
              <w:bottom w:w="25" w:type="dxa"/>
              <w:right w:w="30" w:type="dxa"/>
            </w:tcMar>
            <w:vAlign w:val="center"/>
          </w:tcPr>
          <w:p w14:paraId="15C77F78">
            <w:pPr>
              <w:spacing w:before="0" w:after="0" w:line="240" w:lineRule="auto"/>
              <w:jc w:val="left"/>
            </w:pPr>
            <w:r>
              <w:rPr>
                <w:rFonts w:ascii="Times New Roman" w:hAnsi="Times New Roman" w:eastAsia="Times New Roman" w:cs="Times New Roman"/>
                <w:b w:val="0"/>
                <w:color w:val="000000"/>
                <w:sz w:val="17"/>
              </w:rPr>
              <w:t>-23.687</w:t>
            </w:r>
          </w:p>
        </w:tc>
        <w:tc>
          <w:tcPr>
            <w:tcW w:w="1454" w:type="dxa"/>
            <w:shd w:val="clear" w:color="auto" w:fill="FFFFFF"/>
            <w:tcMar>
              <w:top w:w="25" w:type="dxa"/>
              <w:left w:w="30" w:type="dxa"/>
              <w:bottom w:w="25" w:type="dxa"/>
              <w:right w:w="30" w:type="dxa"/>
            </w:tcMar>
            <w:vAlign w:val="center"/>
          </w:tcPr>
          <w:p w14:paraId="64C730C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65F77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3E74F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F781DB9">
        <w:trPr>
          <w:jc w:val="center"/>
        </w:trPr>
        <w:tc>
          <w:tcPr>
            <w:tcW w:w="1454" w:type="dxa"/>
            <w:shd w:val="clear" w:color="auto" w:fill="FFFFFF"/>
            <w:tcMar>
              <w:top w:w="25" w:type="dxa"/>
              <w:left w:w="30" w:type="dxa"/>
              <w:bottom w:w="25" w:type="dxa"/>
              <w:right w:w="30" w:type="dxa"/>
            </w:tcMar>
            <w:vAlign w:val="center"/>
          </w:tcPr>
          <w:p w14:paraId="5DB8654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62093D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DD2A5C2">
            <w:pPr>
              <w:spacing w:before="0" w:after="0" w:line="240" w:lineRule="auto"/>
              <w:jc w:val="left"/>
            </w:pPr>
            <w:r>
              <w:rPr>
                <w:rFonts w:ascii="Times New Roman" w:hAnsi="Times New Roman" w:eastAsia="Times New Roman" w:cs="Times New Roman"/>
                <w:b w:val="0"/>
                <w:color w:val="000000"/>
                <w:sz w:val="17"/>
              </w:rPr>
              <w:t>C(race_name)[T.2025 Maastricht]</w:t>
            </w:r>
          </w:p>
        </w:tc>
        <w:tc>
          <w:tcPr>
            <w:tcW w:w="1454" w:type="dxa"/>
            <w:shd w:val="clear" w:color="auto" w:fill="FFFFFF"/>
            <w:tcMar>
              <w:top w:w="25" w:type="dxa"/>
              <w:left w:w="30" w:type="dxa"/>
              <w:bottom w:w="25" w:type="dxa"/>
              <w:right w:w="30" w:type="dxa"/>
            </w:tcMar>
            <w:vAlign w:val="center"/>
          </w:tcPr>
          <w:p w14:paraId="5BF50E24">
            <w:pPr>
              <w:spacing w:before="0" w:after="0" w:line="240" w:lineRule="auto"/>
              <w:jc w:val="left"/>
            </w:pPr>
            <w:r>
              <w:rPr>
                <w:rFonts w:ascii="Times New Roman" w:hAnsi="Times New Roman" w:eastAsia="Times New Roman" w:cs="Times New Roman"/>
                <w:b w:val="0"/>
                <w:color w:val="000000"/>
                <w:sz w:val="17"/>
              </w:rPr>
              <w:t>-8.013</w:t>
            </w:r>
          </w:p>
        </w:tc>
        <w:tc>
          <w:tcPr>
            <w:tcW w:w="1454" w:type="dxa"/>
            <w:shd w:val="clear" w:color="auto" w:fill="FFFFFF"/>
            <w:tcMar>
              <w:top w:w="25" w:type="dxa"/>
              <w:left w:w="30" w:type="dxa"/>
              <w:bottom w:w="25" w:type="dxa"/>
              <w:right w:w="30" w:type="dxa"/>
            </w:tcMar>
            <w:vAlign w:val="center"/>
          </w:tcPr>
          <w:p w14:paraId="0C636B83">
            <w:pPr>
              <w:spacing w:before="0" w:after="0" w:line="240" w:lineRule="auto"/>
              <w:jc w:val="left"/>
            </w:pPr>
            <w:r>
              <w:rPr>
                <w:rFonts w:ascii="Times New Roman" w:hAnsi="Times New Roman" w:eastAsia="Times New Roman" w:cs="Times New Roman"/>
                <w:b w:val="0"/>
                <w:color w:val="000000"/>
                <w:sz w:val="17"/>
              </w:rPr>
              <w:t>1.455</w:t>
            </w:r>
          </w:p>
        </w:tc>
        <w:tc>
          <w:tcPr>
            <w:tcW w:w="1454" w:type="dxa"/>
            <w:shd w:val="clear" w:color="auto" w:fill="FFFFFF"/>
            <w:tcMar>
              <w:top w:w="25" w:type="dxa"/>
              <w:left w:w="30" w:type="dxa"/>
              <w:bottom w:w="25" w:type="dxa"/>
              <w:right w:w="30" w:type="dxa"/>
            </w:tcMar>
            <w:vAlign w:val="center"/>
          </w:tcPr>
          <w:p w14:paraId="5D149DD8">
            <w:pPr>
              <w:spacing w:before="0" w:after="0" w:line="240" w:lineRule="auto"/>
              <w:jc w:val="left"/>
            </w:pPr>
            <w:r>
              <w:rPr>
                <w:rFonts w:ascii="Times New Roman" w:hAnsi="Times New Roman" w:eastAsia="Times New Roman" w:cs="Times New Roman"/>
                <w:b w:val="0"/>
                <w:color w:val="000000"/>
                <w:sz w:val="17"/>
              </w:rPr>
              <w:t>-10.865</w:t>
            </w:r>
          </w:p>
        </w:tc>
        <w:tc>
          <w:tcPr>
            <w:tcW w:w="1454" w:type="dxa"/>
            <w:shd w:val="clear" w:color="auto" w:fill="FFFFFF"/>
            <w:tcMar>
              <w:top w:w="25" w:type="dxa"/>
              <w:left w:w="30" w:type="dxa"/>
              <w:bottom w:w="25" w:type="dxa"/>
              <w:right w:w="30" w:type="dxa"/>
            </w:tcMar>
            <w:vAlign w:val="center"/>
          </w:tcPr>
          <w:p w14:paraId="2847E598">
            <w:pPr>
              <w:spacing w:before="0" w:after="0" w:line="240" w:lineRule="auto"/>
              <w:jc w:val="left"/>
            </w:pPr>
            <w:r>
              <w:rPr>
                <w:rFonts w:ascii="Times New Roman" w:hAnsi="Times New Roman" w:eastAsia="Times New Roman" w:cs="Times New Roman"/>
                <w:b w:val="0"/>
                <w:color w:val="000000"/>
                <w:sz w:val="17"/>
              </w:rPr>
              <w:t>-5.16</w:t>
            </w:r>
          </w:p>
        </w:tc>
        <w:tc>
          <w:tcPr>
            <w:tcW w:w="1454" w:type="dxa"/>
            <w:shd w:val="clear" w:color="auto" w:fill="FFFFFF"/>
            <w:tcMar>
              <w:top w:w="25" w:type="dxa"/>
              <w:left w:w="30" w:type="dxa"/>
              <w:bottom w:w="25" w:type="dxa"/>
              <w:right w:w="30" w:type="dxa"/>
            </w:tcMar>
            <w:vAlign w:val="center"/>
          </w:tcPr>
          <w:p w14:paraId="4D04E0C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166290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4FD978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ED88868">
        <w:trPr>
          <w:jc w:val="center"/>
        </w:trPr>
        <w:tc>
          <w:tcPr>
            <w:tcW w:w="1454" w:type="dxa"/>
            <w:shd w:val="clear" w:color="auto" w:fill="FFFFFF"/>
            <w:tcMar>
              <w:top w:w="25" w:type="dxa"/>
              <w:left w:w="30" w:type="dxa"/>
              <w:bottom w:w="25" w:type="dxa"/>
              <w:right w:w="30" w:type="dxa"/>
            </w:tcMar>
            <w:vAlign w:val="center"/>
          </w:tcPr>
          <w:p w14:paraId="1D85A07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4F5443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535D01C">
            <w:pPr>
              <w:spacing w:before="0" w:after="0" w:line="240" w:lineRule="auto"/>
              <w:jc w:val="left"/>
            </w:pPr>
            <w:r>
              <w:rPr>
                <w:rFonts w:ascii="Times New Roman" w:hAnsi="Times New Roman" w:eastAsia="Times New Roman" w:cs="Times New Roman"/>
                <w:b w:val="0"/>
                <w:color w:val="000000"/>
                <w:sz w:val="17"/>
              </w:rPr>
              <w:t>C(race_name)[T.2025 Madrid]</w:t>
            </w:r>
          </w:p>
        </w:tc>
        <w:tc>
          <w:tcPr>
            <w:tcW w:w="1454" w:type="dxa"/>
            <w:shd w:val="clear" w:color="auto" w:fill="FFFFFF"/>
            <w:tcMar>
              <w:top w:w="25" w:type="dxa"/>
              <w:left w:w="30" w:type="dxa"/>
              <w:bottom w:w="25" w:type="dxa"/>
              <w:right w:w="30" w:type="dxa"/>
            </w:tcMar>
            <w:vAlign w:val="center"/>
          </w:tcPr>
          <w:p w14:paraId="7893C0BD">
            <w:pPr>
              <w:spacing w:before="0" w:after="0" w:line="240" w:lineRule="auto"/>
              <w:jc w:val="left"/>
            </w:pPr>
            <w:r>
              <w:rPr>
                <w:rFonts w:ascii="Times New Roman" w:hAnsi="Times New Roman" w:eastAsia="Times New Roman" w:cs="Times New Roman"/>
                <w:b w:val="0"/>
                <w:color w:val="000000"/>
                <w:sz w:val="17"/>
              </w:rPr>
              <w:t>-0.732</w:t>
            </w:r>
          </w:p>
        </w:tc>
        <w:tc>
          <w:tcPr>
            <w:tcW w:w="1454" w:type="dxa"/>
            <w:shd w:val="clear" w:color="auto" w:fill="FFFFFF"/>
            <w:tcMar>
              <w:top w:w="25" w:type="dxa"/>
              <w:left w:w="30" w:type="dxa"/>
              <w:bottom w:w="25" w:type="dxa"/>
              <w:right w:w="30" w:type="dxa"/>
            </w:tcMar>
            <w:vAlign w:val="center"/>
          </w:tcPr>
          <w:p w14:paraId="4202458F">
            <w:pPr>
              <w:spacing w:before="0" w:after="0" w:line="240" w:lineRule="auto"/>
              <w:jc w:val="left"/>
            </w:pPr>
            <w:r>
              <w:rPr>
                <w:rFonts w:ascii="Times New Roman" w:hAnsi="Times New Roman" w:eastAsia="Times New Roman" w:cs="Times New Roman"/>
                <w:b w:val="0"/>
                <w:color w:val="000000"/>
                <w:sz w:val="17"/>
              </w:rPr>
              <w:t>1.456</w:t>
            </w:r>
          </w:p>
        </w:tc>
        <w:tc>
          <w:tcPr>
            <w:tcW w:w="1454" w:type="dxa"/>
            <w:shd w:val="clear" w:color="auto" w:fill="FFFFFF"/>
            <w:tcMar>
              <w:top w:w="25" w:type="dxa"/>
              <w:left w:w="30" w:type="dxa"/>
              <w:bottom w:w="25" w:type="dxa"/>
              <w:right w:w="30" w:type="dxa"/>
            </w:tcMar>
            <w:vAlign w:val="center"/>
          </w:tcPr>
          <w:p w14:paraId="5851BAF6">
            <w:pPr>
              <w:spacing w:before="0" w:after="0" w:line="240" w:lineRule="auto"/>
              <w:jc w:val="left"/>
            </w:pPr>
            <w:r>
              <w:rPr>
                <w:rFonts w:ascii="Times New Roman" w:hAnsi="Times New Roman" w:eastAsia="Times New Roman" w:cs="Times New Roman"/>
                <w:b w:val="0"/>
                <w:color w:val="000000"/>
                <w:sz w:val="17"/>
              </w:rPr>
              <w:t>-3.587</w:t>
            </w:r>
          </w:p>
        </w:tc>
        <w:tc>
          <w:tcPr>
            <w:tcW w:w="1454" w:type="dxa"/>
            <w:shd w:val="clear" w:color="auto" w:fill="FFFFFF"/>
            <w:tcMar>
              <w:top w:w="25" w:type="dxa"/>
              <w:left w:w="30" w:type="dxa"/>
              <w:bottom w:w="25" w:type="dxa"/>
              <w:right w:w="30" w:type="dxa"/>
            </w:tcMar>
            <w:vAlign w:val="center"/>
          </w:tcPr>
          <w:p w14:paraId="4C7EA7DE">
            <w:pPr>
              <w:spacing w:before="0" w:after="0" w:line="240" w:lineRule="auto"/>
              <w:jc w:val="left"/>
            </w:pPr>
            <w:r>
              <w:rPr>
                <w:rFonts w:ascii="Times New Roman" w:hAnsi="Times New Roman" w:eastAsia="Times New Roman" w:cs="Times New Roman"/>
                <w:b w:val="0"/>
                <w:color w:val="000000"/>
                <w:sz w:val="17"/>
              </w:rPr>
              <w:t>2.123</w:t>
            </w:r>
          </w:p>
        </w:tc>
        <w:tc>
          <w:tcPr>
            <w:tcW w:w="1454" w:type="dxa"/>
            <w:shd w:val="clear" w:color="auto" w:fill="FFFFFF"/>
            <w:tcMar>
              <w:top w:w="25" w:type="dxa"/>
              <w:left w:w="30" w:type="dxa"/>
              <w:bottom w:w="25" w:type="dxa"/>
              <w:right w:w="30" w:type="dxa"/>
            </w:tcMar>
            <w:vAlign w:val="center"/>
          </w:tcPr>
          <w:p w14:paraId="63066B58">
            <w:pPr>
              <w:spacing w:before="0" w:after="0" w:line="240" w:lineRule="auto"/>
              <w:jc w:val="left"/>
            </w:pPr>
            <w:r>
              <w:rPr>
                <w:rFonts w:ascii="Times New Roman" w:hAnsi="Times New Roman" w:eastAsia="Times New Roman" w:cs="Times New Roman"/>
                <w:b w:val="0"/>
                <w:color w:val="000000"/>
                <w:sz w:val="17"/>
              </w:rPr>
              <w:t>0.615</w:t>
            </w:r>
          </w:p>
        </w:tc>
        <w:tc>
          <w:tcPr>
            <w:tcW w:w="1454" w:type="dxa"/>
            <w:shd w:val="clear" w:color="auto" w:fill="FFFFFF"/>
            <w:tcMar>
              <w:top w:w="25" w:type="dxa"/>
              <w:left w:w="30" w:type="dxa"/>
              <w:bottom w:w="25" w:type="dxa"/>
              <w:right w:w="30" w:type="dxa"/>
            </w:tcMar>
            <w:vAlign w:val="center"/>
          </w:tcPr>
          <w:p w14:paraId="1C44DC6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0E9613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6A4CD60">
        <w:trPr>
          <w:jc w:val="center"/>
        </w:trPr>
        <w:tc>
          <w:tcPr>
            <w:tcW w:w="1454" w:type="dxa"/>
            <w:shd w:val="clear" w:color="auto" w:fill="FFFFFF"/>
            <w:tcMar>
              <w:top w:w="25" w:type="dxa"/>
              <w:left w:w="30" w:type="dxa"/>
              <w:bottom w:w="25" w:type="dxa"/>
              <w:right w:w="30" w:type="dxa"/>
            </w:tcMar>
            <w:vAlign w:val="center"/>
          </w:tcPr>
          <w:p w14:paraId="3F99E9B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F303D5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385A5E1">
            <w:pPr>
              <w:spacing w:before="0" w:after="0" w:line="240" w:lineRule="auto"/>
              <w:jc w:val="left"/>
            </w:pPr>
            <w:r>
              <w:rPr>
                <w:rFonts w:ascii="Times New Roman" w:hAnsi="Times New Roman" w:eastAsia="Times New Roman" w:cs="Times New Roman"/>
                <w:b w:val="0"/>
                <w:color w:val="000000"/>
                <w:sz w:val="17"/>
              </w:rPr>
              <w:t>C(race_name)[T.2025 Malaga]</w:t>
            </w:r>
          </w:p>
        </w:tc>
        <w:tc>
          <w:tcPr>
            <w:tcW w:w="1454" w:type="dxa"/>
            <w:shd w:val="clear" w:color="auto" w:fill="FFFFFF"/>
            <w:tcMar>
              <w:top w:w="25" w:type="dxa"/>
              <w:left w:w="30" w:type="dxa"/>
              <w:bottom w:w="25" w:type="dxa"/>
              <w:right w:w="30" w:type="dxa"/>
            </w:tcMar>
            <w:vAlign w:val="center"/>
          </w:tcPr>
          <w:p w14:paraId="0FBC4C81">
            <w:pPr>
              <w:spacing w:before="0" w:after="0" w:line="240" w:lineRule="auto"/>
              <w:jc w:val="left"/>
            </w:pPr>
            <w:r>
              <w:rPr>
                <w:rFonts w:ascii="Times New Roman" w:hAnsi="Times New Roman" w:eastAsia="Times New Roman" w:cs="Times New Roman"/>
                <w:b w:val="0"/>
                <w:color w:val="000000"/>
                <w:sz w:val="17"/>
              </w:rPr>
              <w:t>-0.531</w:t>
            </w:r>
          </w:p>
        </w:tc>
        <w:tc>
          <w:tcPr>
            <w:tcW w:w="1454" w:type="dxa"/>
            <w:shd w:val="clear" w:color="auto" w:fill="FFFFFF"/>
            <w:tcMar>
              <w:top w:w="25" w:type="dxa"/>
              <w:left w:w="30" w:type="dxa"/>
              <w:bottom w:w="25" w:type="dxa"/>
              <w:right w:w="30" w:type="dxa"/>
            </w:tcMar>
            <w:vAlign w:val="center"/>
          </w:tcPr>
          <w:p w14:paraId="2ABFA25A">
            <w:pPr>
              <w:spacing w:before="0" w:after="0" w:line="240" w:lineRule="auto"/>
              <w:jc w:val="left"/>
            </w:pPr>
            <w:r>
              <w:rPr>
                <w:rFonts w:ascii="Times New Roman" w:hAnsi="Times New Roman" w:eastAsia="Times New Roman" w:cs="Times New Roman"/>
                <w:b w:val="0"/>
                <w:color w:val="000000"/>
                <w:sz w:val="17"/>
              </w:rPr>
              <w:t>1.481</w:t>
            </w:r>
          </w:p>
        </w:tc>
        <w:tc>
          <w:tcPr>
            <w:tcW w:w="1454" w:type="dxa"/>
            <w:shd w:val="clear" w:color="auto" w:fill="FFFFFF"/>
            <w:tcMar>
              <w:top w:w="25" w:type="dxa"/>
              <w:left w:w="30" w:type="dxa"/>
              <w:bottom w:w="25" w:type="dxa"/>
              <w:right w:w="30" w:type="dxa"/>
            </w:tcMar>
            <w:vAlign w:val="center"/>
          </w:tcPr>
          <w:p w14:paraId="045FDFA3">
            <w:pPr>
              <w:spacing w:before="0" w:after="0" w:line="240" w:lineRule="auto"/>
              <w:jc w:val="left"/>
            </w:pPr>
            <w:r>
              <w:rPr>
                <w:rFonts w:ascii="Times New Roman" w:hAnsi="Times New Roman" w:eastAsia="Times New Roman" w:cs="Times New Roman"/>
                <w:b w:val="0"/>
                <w:color w:val="000000"/>
                <w:sz w:val="17"/>
              </w:rPr>
              <w:t>-3.433</w:t>
            </w:r>
          </w:p>
        </w:tc>
        <w:tc>
          <w:tcPr>
            <w:tcW w:w="1454" w:type="dxa"/>
            <w:shd w:val="clear" w:color="auto" w:fill="FFFFFF"/>
            <w:tcMar>
              <w:top w:w="25" w:type="dxa"/>
              <w:left w:w="30" w:type="dxa"/>
              <w:bottom w:w="25" w:type="dxa"/>
              <w:right w:w="30" w:type="dxa"/>
            </w:tcMar>
            <w:vAlign w:val="center"/>
          </w:tcPr>
          <w:p w14:paraId="4BF17F0C">
            <w:pPr>
              <w:spacing w:before="0" w:after="0" w:line="240" w:lineRule="auto"/>
              <w:jc w:val="left"/>
            </w:pPr>
            <w:r>
              <w:rPr>
                <w:rFonts w:ascii="Times New Roman" w:hAnsi="Times New Roman" w:eastAsia="Times New Roman" w:cs="Times New Roman"/>
                <w:b w:val="0"/>
                <w:color w:val="000000"/>
                <w:sz w:val="17"/>
              </w:rPr>
              <w:t>2.371</w:t>
            </w:r>
          </w:p>
        </w:tc>
        <w:tc>
          <w:tcPr>
            <w:tcW w:w="1454" w:type="dxa"/>
            <w:shd w:val="clear" w:color="auto" w:fill="FFFFFF"/>
            <w:tcMar>
              <w:top w:w="25" w:type="dxa"/>
              <w:left w:w="30" w:type="dxa"/>
              <w:bottom w:w="25" w:type="dxa"/>
              <w:right w:w="30" w:type="dxa"/>
            </w:tcMar>
            <w:vAlign w:val="center"/>
          </w:tcPr>
          <w:p w14:paraId="59E53562">
            <w:pPr>
              <w:spacing w:before="0" w:after="0" w:line="240" w:lineRule="auto"/>
              <w:jc w:val="left"/>
            </w:pPr>
            <w:r>
              <w:rPr>
                <w:rFonts w:ascii="Times New Roman" w:hAnsi="Times New Roman" w:eastAsia="Times New Roman" w:cs="Times New Roman"/>
                <w:b w:val="0"/>
                <w:color w:val="000000"/>
                <w:sz w:val="17"/>
              </w:rPr>
              <w:t>0.72</w:t>
            </w:r>
          </w:p>
        </w:tc>
        <w:tc>
          <w:tcPr>
            <w:tcW w:w="1454" w:type="dxa"/>
            <w:shd w:val="clear" w:color="auto" w:fill="FFFFFF"/>
            <w:tcMar>
              <w:top w:w="25" w:type="dxa"/>
              <w:left w:w="30" w:type="dxa"/>
              <w:bottom w:w="25" w:type="dxa"/>
              <w:right w:w="30" w:type="dxa"/>
            </w:tcMar>
            <w:vAlign w:val="center"/>
          </w:tcPr>
          <w:p w14:paraId="58ACCA6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C87E41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883EA1B">
        <w:trPr>
          <w:jc w:val="center"/>
        </w:trPr>
        <w:tc>
          <w:tcPr>
            <w:tcW w:w="1454" w:type="dxa"/>
            <w:shd w:val="clear" w:color="auto" w:fill="FFFFFF"/>
            <w:tcMar>
              <w:top w:w="25" w:type="dxa"/>
              <w:left w:w="30" w:type="dxa"/>
              <w:bottom w:w="25" w:type="dxa"/>
              <w:right w:w="30" w:type="dxa"/>
            </w:tcMar>
            <w:vAlign w:val="center"/>
          </w:tcPr>
          <w:p w14:paraId="1AA7090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D92A91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332225C">
            <w:pPr>
              <w:spacing w:before="0" w:after="0" w:line="240" w:lineRule="auto"/>
              <w:jc w:val="left"/>
            </w:pPr>
            <w:r>
              <w:rPr>
                <w:rFonts w:ascii="Times New Roman" w:hAnsi="Times New Roman" w:eastAsia="Times New Roman" w:cs="Times New Roman"/>
                <w:b w:val="0"/>
                <w:color w:val="000000"/>
                <w:sz w:val="17"/>
              </w:rPr>
              <w:t>C(race_name)[T.2025 Manchester]</w:t>
            </w:r>
          </w:p>
        </w:tc>
        <w:tc>
          <w:tcPr>
            <w:tcW w:w="1454" w:type="dxa"/>
            <w:shd w:val="clear" w:color="auto" w:fill="FFFFFF"/>
            <w:tcMar>
              <w:top w:w="25" w:type="dxa"/>
              <w:left w:w="30" w:type="dxa"/>
              <w:bottom w:w="25" w:type="dxa"/>
              <w:right w:w="30" w:type="dxa"/>
            </w:tcMar>
            <w:vAlign w:val="center"/>
          </w:tcPr>
          <w:p w14:paraId="2EF1CE0D">
            <w:pPr>
              <w:spacing w:before="0" w:after="0" w:line="240" w:lineRule="auto"/>
              <w:jc w:val="left"/>
            </w:pPr>
            <w:r>
              <w:rPr>
                <w:rFonts w:ascii="Times New Roman" w:hAnsi="Times New Roman" w:eastAsia="Times New Roman" w:cs="Times New Roman"/>
                <w:b w:val="0"/>
                <w:color w:val="000000"/>
                <w:sz w:val="17"/>
              </w:rPr>
              <w:t>12.69</w:t>
            </w:r>
          </w:p>
        </w:tc>
        <w:tc>
          <w:tcPr>
            <w:tcW w:w="1454" w:type="dxa"/>
            <w:shd w:val="clear" w:color="auto" w:fill="FFFFFF"/>
            <w:tcMar>
              <w:top w:w="25" w:type="dxa"/>
              <w:left w:w="30" w:type="dxa"/>
              <w:bottom w:w="25" w:type="dxa"/>
              <w:right w:w="30" w:type="dxa"/>
            </w:tcMar>
            <w:vAlign w:val="center"/>
          </w:tcPr>
          <w:p w14:paraId="5107A173">
            <w:pPr>
              <w:spacing w:before="0" w:after="0" w:line="240" w:lineRule="auto"/>
              <w:jc w:val="left"/>
            </w:pPr>
            <w:r>
              <w:rPr>
                <w:rFonts w:ascii="Times New Roman" w:hAnsi="Times New Roman" w:eastAsia="Times New Roman" w:cs="Times New Roman"/>
                <w:b w:val="0"/>
                <w:color w:val="000000"/>
                <w:sz w:val="17"/>
              </w:rPr>
              <w:t>1.526</w:t>
            </w:r>
          </w:p>
        </w:tc>
        <w:tc>
          <w:tcPr>
            <w:tcW w:w="1454" w:type="dxa"/>
            <w:shd w:val="clear" w:color="auto" w:fill="FFFFFF"/>
            <w:tcMar>
              <w:top w:w="25" w:type="dxa"/>
              <w:left w:w="30" w:type="dxa"/>
              <w:bottom w:w="25" w:type="dxa"/>
              <w:right w:w="30" w:type="dxa"/>
            </w:tcMar>
            <w:vAlign w:val="center"/>
          </w:tcPr>
          <w:p w14:paraId="6CD8CB3C">
            <w:pPr>
              <w:spacing w:before="0" w:after="0" w:line="240" w:lineRule="auto"/>
              <w:jc w:val="left"/>
            </w:pPr>
            <w:r>
              <w:rPr>
                <w:rFonts w:ascii="Times New Roman" w:hAnsi="Times New Roman" w:eastAsia="Times New Roman" w:cs="Times New Roman"/>
                <w:b w:val="0"/>
                <w:color w:val="000000"/>
                <w:sz w:val="17"/>
              </w:rPr>
              <w:t>9.7</w:t>
            </w:r>
          </w:p>
        </w:tc>
        <w:tc>
          <w:tcPr>
            <w:tcW w:w="1454" w:type="dxa"/>
            <w:shd w:val="clear" w:color="auto" w:fill="FFFFFF"/>
            <w:tcMar>
              <w:top w:w="25" w:type="dxa"/>
              <w:left w:w="30" w:type="dxa"/>
              <w:bottom w:w="25" w:type="dxa"/>
              <w:right w:w="30" w:type="dxa"/>
            </w:tcMar>
            <w:vAlign w:val="center"/>
          </w:tcPr>
          <w:p w14:paraId="6506DC65">
            <w:pPr>
              <w:spacing w:before="0" w:after="0" w:line="240" w:lineRule="auto"/>
              <w:jc w:val="left"/>
            </w:pPr>
            <w:r>
              <w:rPr>
                <w:rFonts w:ascii="Times New Roman" w:hAnsi="Times New Roman" w:eastAsia="Times New Roman" w:cs="Times New Roman"/>
                <w:b w:val="0"/>
                <w:color w:val="000000"/>
                <w:sz w:val="17"/>
              </w:rPr>
              <w:t>15.681</w:t>
            </w:r>
          </w:p>
        </w:tc>
        <w:tc>
          <w:tcPr>
            <w:tcW w:w="1454" w:type="dxa"/>
            <w:shd w:val="clear" w:color="auto" w:fill="FFFFFF"/>
            <w:tcMar>
              <w:top w:w="25" w:type="dxa"/>
              <w:left w:w="30" w:type="dxa"/>
              <w:bottom w:w="25" w:type="dxa"/>
              <w:right w:w="30" w:type="dxa"/>
            </w:tcMar>
            <w:vAlign w:val="center"/>
          </w:tcPr>
          <w:p w14:paraId="45BF10B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8D2B6B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191493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1BD1607">
        <w:trPr>
          <w:jc w:val="center"/>
        </w:trPr>
        <w:tc>
          <w:tcPr>
            <w:tcW w:w="1454" w:type="dxa"/>
            <w:shd w:val="clear" w:color="auto" w:fill="FFFFFF"/>
            <w:tcMar>
              <w:top w:w="25" w:type="dxa"/>
              <w:left w:w="30" w:type="dxa"/>
              <w:bottom w:w="25" w:type="dxa"/>
              <w:right w:w="30" w:type="dxa"/>
            </w:tcMar>
            <w:vAlign w:val="center"/>
          </w:tcPr>
          <w:p w14:paraId="1FD9356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C8B43E7">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E6B2357">
            <w:pPr>
              <w:spacing w:before="0" w:after="0" w:line="240" w:lineRule="auto"/>
              <w:jc w:val="left"/>
            </w:pPr>
            <w:r>
              <w:rPr>
                <w:rFonts w:ascii="Times New Roman" w:hAnsi="Times New Roman" w:eastAsia="Times New Roman" w:cs="Times New Roman"/>
                <w:b w:val="0"/>
                <w:color w:val="000000"/>
                <w:sz w:val="17"/>
              </w:rPr>
              <w:t>C(race_name)[T.2025 Melbourne]</w:t>
            </w:r>
          </w:p>
        </w:tc>
        <w:tc>
          <w:tcPr>
            <w:tcW w:w="1454" w:type="dxa"/>
            <w:shd w:val="clear" w:color="auto" w:fill="FFFFFF"/>
            <w:tcMar>
              <w:top w:w="25" w:type="dxa"/>
              <w:left w:w="30" w:type="dxa"/>
              <w:bottom w:w="25" w:type="dxa"/>
              <w:right w:w="30" w:type="dxa"/>
            </w:tcMar>
            <w:vAlign w:val="center"/>
          </w:tcPr>
          <w:p w14:paraId="5491D678">
            <w:pPr>
              <w:spacing w:before="0" w:after="0" w:line="240" w:lineRule="auto"/>
              <w:jc w:val="left"/>
            </w:pPr>
            <w:r>
              <w:rPr>
                <w:rFonts w:ascii="Times New Roman" w:hAnsi="Times New Roman" w:eastAsia="Times New Roman" w:cs="Times New Roman"/>
                <w:b w:val="0"/>
                <w:color w:val="000000"/>
                <w:sz w:val="17"/>
              </w:rPr>
              <w:t>0.079</w:t>
            </w:r>
          </w:p>
        </w:tc>
        <w:tc>
          <w:tcPr>
            <w:tcW w:w="1454" w:type="dxa"/>
            <w:shd w:val="clear" w:color="auto" w:fill="FFFFFF"/>
            <w:tcMar>
              <w:top w:w="25" w:type="dxa"/>
              <w:left w:w="30" w:type="dxa"/>
              <w:bottom w:w="25" w:type="dxa"/>
              <w:right w:w="30" w:type="dxa"/>
            </w:tcMar>
            <w:vAlign w:val="center"/>
          </w:tcPr>
          <w:p w14:paraId="4D12AEA5">
            <w:pPr>
              <w:spacing w:before="0" w:after="0" w:line="240" w:lineRule="auto"/>
              <w:jc w:val="left"/>
            </w:pPr>
            <w:r>
              <w:rPr>
                <w:rFonts w:ascii="Times New Roman" w:hAnsi="Times New Roman" w:eastAsia="Times New Roman" w:cs="Times New Roman"/>
                <w:b w:val="0"/>
                <w:color w:val="000000"/>
                <w:sz w:val="17"/>
              </w:rPr>
              <w:t>1.821</w:t>
            </w:r>
          </w:p>
        </w:tc>
        <w:tc>
          <w:tcPr>
            <w:tcW w:w="1454" w:type="dxa"/>
            <w:shd w:val="clear" w:color="auto" w:fill="FFFFFF"/>
            <w:tcMar>
              <w:top w:w="25" w:type="dxa"/>
              <w:left w:w="30" w:type="dxa"/>
              <w:bottom w:w="25" w:type="dxa"/>
              <w:right w:w="30" w:type="dxa"/>
            </w:tcMar>
            <w:vAlign w:val="center"/>
          </w:tcPr>
          <w:p w14:paraId="2A46AF0C">
            <w:pPr>
              <w:spacing w:before="0" w:after="0" w:line="240" w:lineRule="auto"/>
              <w:jc w:val="left"/>
            </w:pPr>
            <w:r>
              <w:rPr>
                <w:rFonts w:ascii="Times New Roman" w:hAnsi="Times New Roman" w:eastAsia="Times New Roman" w:cs="Times New Roman"/>
                <w:b w:val="0"/>
                <w:color w:val="000000"/>
                <w:sz w:val="17"/>
              </w:rPr>
              <w:t>-3.49</w:t>
            </w:r>
          </w:p>
        </w:tc>
        <w:tc>
          <w:tcPr>
            <w:tcW w:w="1454" w:type="dxa"/>
            <w:shd w:val="clear" w:color="auto" w:fill="FFFFFF"/>
            <w:tcMar>
              <w:top w:w="25" w:type="dxa"/>
              <w:left w:w="30" w:type="dxa"/>
              <w:bottom w:w="25" w:type="dxa"/>
              <w:right w:w="30" w:type="dxa"/>
            </w:tcMar>
            <w:vAlign w:val="center"/>
          </w:tcPr>
          <w:p w14:paraId="5702985D">
            <w:pPr>
              <w:spacing w:before="0" w:after="0" w:line="240" w:lineRule="auto"/>
              <w:jc w:val="left"/>
            </w:pPr>
            <w:r>
              <w:rPr>
                <w:rFonts w:ascii="Times New Roman" w:hAnsi="Times New Roman" w:eastAsia="Times New Roman" w:cs="Times New Roman"/>
                <w:b w:val="0"/>
                <w:color w:val="000000"/>
                <w:sz w:val="17"/>
              </w:rPr>
              <w:t>3.648</w:t>
            </w:r>
          </w:p>
        </w:tc>
        <w:tc>
          <w:tcPr>
            <w:tcW w:w="1454" w:type="dxa"/>
            <w:shd w:val="clear" w:color="auto" w:fill="FFFFFF"/>
            <w:tcMar>
              <w:top w:w="25" w:type="dxa"/>
              <w:left w:w="30" w:type="dxa"/>
              <w:bottom w:w="25" w:type="dxa"/>
              <w:right w:w="30" w:type="dxa"/>
            </w:tcMar>
            <w:vAlign w:val="center"/>
          </w:tcPr>
          <w:p w14:paraId="4443CE2C">
            <w:pPr>
              <w:spacing w:before="0" w:after="0" w:line="240" w:lineRule="auto"/>
              <w:jc w:val="left"/>
            </w:pPr>
            <w:r>
              <w:rPr>
                <w:rFonts w:ascii="Times New Roman" w:hAnsi="Times New Roman" w:eastAsia="Times New Roman" w:cs="Times New Roman"/>
                <w:b w:val="0"/>
                <w:color w:val="000000"/>
                <w:sz w:val="17"/>
              </w:rPr>
              <w:t>0.965</w:t>
            </w:r>
          </w:p>
        </w:tc>
        <w:tc>
          <w:tcPr>
            <w:tcW w:w="1454" w:type="dxa"/>
            <w:shd w:val="clear" w:color="auto" w:fill="FFFFFF"/>
            <w:tcMar>
              <w:top w:w="25" w:type="dxa"/>
              <w:left w:w="30" w:type="dxa"/>
              <w:bottom w:w="25" w:type="dxa"/>
              <w:right w:w="30" w:type="dxa"/>
            </w:tcMar>
            <w:vAlign w:val="center"/>
          </w:tcPr>
          <w:p w14:paraId="64F33B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ECD0FB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bl>
    <w:p w14:paraId="61A179B9">
      <w:pPr>
        <w:spacing w:after="60" w:line="252" w:lineRule="auto"/>
      </w:pPr>
    </w:p>
    <w:p w14:paraId="267BB385">
      <w:pPr>
        <w:spacing w:after="60" w:line="252" w:lineRule="auto"/>
      </w:pPr>
      <w:r>
        <w:rPr>
          <w:rFonts w:ascii="Times New Roman" w:hAnsi="Times New Roman" w:eastAsia="Times New Roman" w:cs="Times New Roman"/>
          <w:i/>
          <w:color w:val="000000"/>
          <w:sz w:val="21"/>
        </w:rPr>
        <w:t>(continued, rows 115–152)</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8"/>
        <w:gridCol w:w="1421"/>
        <w:gridCol w:w="1566"/>
        <w:gridCol w:w="1276"/>
        <w:gridCol w:w="1295"/>
        <w:gridCol w:w="1282"/>
        <w:gridCol w:w="1297"/>
        <w:gridCol w:w="1267"/>
        <w:gridCol w:w="1161"/>
        <w:gridCol w:w="1273"/>
      </w:tblGrid>
      <w:tr w14:paraId="62C0282F">
        <w:trPr>
          <w:tblHeader/>
          <w:jc w:val="center"/>
        </w:trPr>
        <w:tc>
          <w:tcPr>
            <w:tcW w:w="1454" w:type="dxa"/>
            <w:shd w:val="clear" w:color="auto" w:fill="FFFFFF"/>
            <w:tcMar>
              <w:top w:w="25" w:type="dxa"/>
              <w:left w:w="30" w:type="dxa"/>
              <w:bottom w:w="25" w:type="dxa"/>
              <w:right w:w="30" w:type="dxa"/>
            </w:tcMar>
            <w:vAlign w:val="center"/>
          </w:tcPr>
          <w:p w14:paraId="41F8CFBD">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23BBC0FB">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6634BFD8">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6B5BB728">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079A2CFB">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5AF0E6BC">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4705BCD3">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791E8F33">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51B342C6">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160D372C">
            <w:pPr>
              <w:spacing w:before="0" w:after="0" w:line="240" w:lineRule="auto"/>
              <w:jc w:val="center"/>
            </w:pPr>
            <w:r>
              <w:rPr>
                <w:rFonts w:ascii="Times New Roman" w:hAnsi="Times New Roman" w:eastAsia="Times New Roman" w:cs="Times New Roman"/>
                <w:b/>
                <w:color w:val="000000"/>
                <w:sz w:val="17"/>
              </w:rPr>
              <w:t>notes</w:t>
            </w:r>
          </w:p>
        </w:tc>
      </w:tr>
      <w:tr w14:paraId="742EACDE">
        <w:trPr>
          <w:jc w:val="center"/>
        </w:trPr>
        <w:tc>
          <w:tcPr>
            <w:tcW w:w="1454" w:type="dxa"/>
            <w:shd w:val="clear" w:color="auto" w:fill="FFFFFF"/>
            <w:tcMar>
              <w:top w:w="25" w:type="dxa"/>
              <w:left w:w="30" w:type="dxa"/>
              <w:bottom w:w="25" w:type="dxa"/>
              <w:right w:w="30" w:type="dxa"/>
            </w:tcMar>
            <w:vAlign w:val="center"/>
          </w:tcPr>
          <w:p w14:paraId="5DB8ADC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33FDA5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D10B569">
            <w:pPr>
              <w:spacing w:before="0" w:after="0" w:line="240" w:lineRule="auto"/>
              <w:jc w:val="left"/>
            </w:pPr>
            <w:r>
              <w:rPr>
                <w:rFonts w:ascii="Times New Roman" w:hAnsi="Times New Roman" w:eastAsia="Times New Roman" w:cs="Times New Roman"/>
                <w:b w:val="0"/>
                <w:color w:val="000000"/>
                <w:sz w:val="17"/>
              </w:rPr>
              <w:t>C(race_name)[T.2025 Mexico City]</w:t>
            </w:r>
          </w:p>
        </w:tc>
        <w:tc>
          <w:tcPr>
            <w:tcW w:w="1454" w:type="dxa"/>
            <w:shd w:val="clear" w:color="auto" w:fill="FFFFFF"/>
            <w:tcMar>
              <w:top w:w="25" w:type="dxa"/>
              <w:left w:w="30" w:type="dxa"/>
              <w:bottom w:w="25" w:type="dxa"/>
              <w:right w:w="30" w:type="dxa"/>
            </w:tcMar>
            <w:vAlign w:val="center"/>
          </w:tcPr>
          <w:p w14:paraId="417D2A54">
            <w:pPr>
              <w:spacing w:before="0" w:after="0" w:line="240" w:lineRule="auto"/>
              <w:jc w:val="left"/>
            </w:pPr>
            <w:r>
              <w:rPr>
                <w:rFonts w:ascii="Times New Roman" w:hAnsi="Times New Roman" w:eastAsia="Times New Roman" w:cs="Times New Roman"/>
                <w:b w:val="0"/>
                <w:color w:val="000000"/>
                <w:sz w:val="17"/>
              </w:rPr>
              <w:t>17.369</w:t>
            </w:r>
          </w:p>
        </w:tc>
        <w:tc>
          <w:tcPr>
            <w:tcW w:w="1454" w:type="dxa"/>
            <w:shd w:val="clear" w:color="auto" w:fill="FFFFFF"/>
            <w:tcMar>
              <w:top w:w="25" w:type="dxa"/>
              <w:left w:w="30" w:type="dxa"/>
              <w:bottom w:w="25" w:type="dxa"/>
              <w:right w:w="30" w:type="dxa"/>
            </w:tcMar>
            <w:vAlign w:val="center"/>
          </w:tcPr>
          <w:p w14:paraId="4133167E">
            <w:pPr>
              <w:spacing w:before="0" w:after="0" w:line="240" w:lineRule="auto"/>
              <w:jc w:val="left"/>
            </w:pPr>
            <w:r>
              <w:rPr>
                <w:rFonts w:ascii="Times New Roman" w:hAnsi="Times New Roman" w:eastAsia="Times New Roman" w:cs="Times New Roman"/>
                <w:b w:val="0"/>
                <w:color w:val="000000"/>
                <w:sz w:val="17"/>
              </w:rPr>
              <w:t>1.495</w:t>
            </w:r>
          </w:p>
        </w:tc>
        <w:tc>
          <w:tcPr>
            <w:tcW w:w="1454" w:type="dxa"/>
            <w:shd w:val="clear" w:color="auto" w:fill="FFFFFF"/>
            <w:tcMar>
              <w:top w:w="25" w:type="dxa"/>
              <w:left w:w="30" w:type="dxa"/>
              <w:bottom w:w="25" w:type="dxa"/>
              <w:right w:w="30" w:type="dxa"/>
            </w:tcMar>
            <w:vAlign w:val="center"/>
          </w:tcPr>
          <w:p w14:paraId="1D312230">
            <w:pPr>
              <w:spacing w:before="0" w:after="0" w:line="240" w:lineRule="auto"/>
              <w:jc w:val="left"/>
            </w:pPr>
            <w:r>
              <w:rPr>
                <w:rFonts w:ascii="Times New Roman" w:hAnsi="Times New Roman" w:eastAsia="Times New Roman" w:cs="Times New Roman"/>
                <w:b w:val="0"/>
                <w:color w:val="000000"/>
                <w:sz w:val="17"/>
              </w:rPr>
              <w:t>14.439</w:t>
            </w:r>
          </w:p>
        </w:tc>
        <w:tc>
          <w:tcPr>
            <w:tcW w:w="1454" w:type="dxa"/>
            <w:shd w:val="clear" w:color="auto" w:fill="FFFFFF"/>
            <w:tcMar>
              <w:top w:w="25" w:type="dxa"/>
              <w:left w:w="30" w:type="dxa"/>
              <w:bottom w:w="25" w:type="dxa"/>
              <w:right w:w="30" w:type="dxa"/>
            </w:tcMar>
            <w:vAlign w:val="center"/>
          </w:tcPr>
          <w:p w14:paraId="3D783D1B">
            <w:pPr>
              <w:spacing w:before="0" w:after="0" w:line="240" w:lineRule="auto"/>
              <w:jc w:val="left"/>
            </w:pPr>
            <w:r>
              <w:rPr>
                <w:rFonts w:ascii="Times New Roman" w:hAnsi="Times New Roman" w:eastAsia="Times New Roman" w:cs="Times New Roman"/>
                <w:b w:val="0"/>
                <w:color w:val="000000"/>
                <w:sz w:val="17"/>
              </w:rPr>
              <w:t>20.299</w:t>
            </w:r>
          </w:p>
        </w:tc>
        <w:tc>
          <w:tcPr>
            <w:tcW w:w="1454" w:type="dxa"/>
            <w:shd w:val="clear" w:color="auto" w:fill="FFFFFF"/>
            <w:tcMar>
              <w:top w:w="25" w:type="dxa"/>
              <w:left w:w="30" w:type="dxa"/>
              <w:bottom w:w="25" w:type="dxa"/>
              <w:right w:w="30" w:type="dxa"/>
            </w:tcMar>
            <w:vAlign w:val="center"/>
          </w:tcPr>
          <w:p w14:paraId="6FA0F7B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036970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A0157F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592E0DE">
        <w:trPr>
          <w:jc w:val="center"/>
        </w:trPr>
        <w:tc>
          <w:tcPr>
            <w:tcW w:w="1454" w:type="dxa"/>
            <w:shd w:val="clear" w:color="auto" w:fill="FFFFFF"/>
            <w:tcMar>
              <w:top w:w="25" w:type="dxa"/>
              <w:left w:w="30" w:type="dxa"/>
              <w:bottom w:w="25" w:type="dxa"/>
              <w:right w:w="30" w:type="dxa"/>
            </w:tcMar>
            <w:vAlign w:val="center"/>
          </w:tcPr>
          <w:p w14:paraId="4C5366D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AEC9D3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960431E">
            <w:pPr>
              <w:spacing w:before="0" w:after="0" w:line="240" w:lineRule="auto"/>
              <w:jc w:val="left"/>
            </w:pPr>
            <w:r>
              <w:rPr>
                <w:rFonts w:ascii="Times New Roman" w:hAnsi="Times New Roman" w:eastAsia="Times New Roman" w:cs="Times New Roman"/>
                <w:b w:val="0"/>
                <w:color w:val="000000"/>
                <w:sz w:val="17"/>
              </w:rPr>
              <w:t>C(race_name)[T.2025 Miami Beach]</w:t>
            </w:r>
          </w:p>
        </w:tc>
        <w:tc>
          <w:tcPr>
            <w:tcW w:w="1454" w:type="dxa"/>
            <w:shd w:val="clear" w:color="auto" w:fill="FFFFFF"/>
            <w:tcMar>
              <w:top w:w="25" w:type="dxa"/>
              <w:left w:w="30" w:type="dxa"/>
              <w:bottom w:w="25" w:type="dxa"/>
              <w:right w:w="30" w:type="dxa"/>
            </w:tcMar>
            <w:vAlign w:val="center"/>
          </w:tcPr>
          <w:p w14:paraId="21A2415F">
            <w:pPr>
              <w:spacing w:before="0" w:after="0" w:line="240" w:lineRule="auto"/>
              <w:jc w:val="left"/>
            </w:pPr>
            <w:r>
              <w:rPr>
                <w:rFonts w:ascii="Times New Roman" w:hAnsi="Times New Roman" w:eastAsia="Times New Roman" w:cs="Times New Roman"/>
                <w:b w:val="0"/>
                <w:color w:val="000000"/>
                <w:sz w:val="17"/>
              </w:rPr>
              <w:t>8.965</w:t>
            </w:r>
          </w:p>
        </w:tc>
        <w:tc>
          <w:tcPr>
            <w:tcW w:w="1454" w:type="dxa"/>
            <w:shd w:val="clear" w:color="auto" w:fill="FFFFFF"/>
            <w:tcMar>
              <w:top w:w="25" w:type="dxa"/>
              <w:left w:w="30" w:type="dxa"/>
              <w:bottom w:w="25" w:type="dxa"/>
              <w:right w:w="30" w:type="dxa"/>
            </w:tcMar>
            <w:vAlign w:val="center"/>
          </w:tcPr>
          <w:p w14:paraId="058CCC07">
            <w:pPr>
              <w:spacing w:before="0" w:after="0" w:line="240" w:lineRule="auto"/>
              <w:jc w:val="left"/>
            </w:pPr>
            <w:r>
              <w:rPr>
                <w:rFonts w:ascii="Times New Roman" w:hAnsi="Times New Roman" w:eastAsia="Times New Roman" w:cs="Times New Roman"/>
                <w:b w:val="0"/>
                <w:color w:val="000000"/>
                <w:sz w:val="17"/>
              </w:rPr>
              <w:t>1.45</w:t>
            </w:r>
          </w:p>
        </w:tc>
        <w:tc>
          <w:tcPr>
            <w:tcW w:w="1454" w:type="dxa"/>
            <w:shd w:val="clear" w:color="auto" w:fill="FFFFFF"/>
            <w:tcMar>
              <w:top w:w="25" w:type="dxa"/>
              <w:left w:w="30" w:type="dxa"/>
              <w:bottom w:w="25" w:type="dxa"/>
              <w:right w:w="30" w:type="dxa"/>
            </w:tcMar>
            <w:vAlign w:val="center"/>
          </w:tcPr>
          <w:p w14:paraId="0ED4BEE5">
            <w:pPr>
              <w:spacing w:before="0" w:after="0" w:line="240" w:lineRule="auto"/>
              <w:jc w:val="left"/>
            </w:pPr>
            <w:r>
              <w:rPr>
                <w:rFonts w:ascii="Times New Roman" w:hAnsi="Times New Roman" w:eastAsia="Times New Roman" w:cs="Times New Roman"/>
                <w:b w:val="0"/>
                <w:color w:val="000000"/>
                <w:sz w:val="17"/>
              </w:rPr>
              <w:t>6.122</w:t>
            </w:r>
          </w:p>
        </w:tc>
        <w:tc>
          <w:tcPr>
            <w:tcW w:w="1454" w:type="dxa"/>
            <w:shd w:val="clear" w:color="auto" w:fill="FFFFFF"/>
            <w:tcMar>
              <w:top w:w="25" w:type="dxa"/>
              <w:left w:w="30" w:type="dxa"/>
              <w:bottom w:w="25" w:type="dxa"/>
              <w:right w:w="30" w:type="dxa"/>
            </w:tcMar>
            <w:vAlign w:val="center"/>
          </w:tcPr>
          <w:p w14:paraId="61B45751">
            <w:pPr>
              <w:spacing w:before="0" w:after="0" w:line="240" w:lineRule="auto"/>
              <w:jc w:val="left"/>
            </w:pPr>
            <w:r>
              <w:rPr>
                <w:rFonts w:ascii="Times New Roman" w:hAnsi="Times New Roman" w:eastAsia="Times New Roman" w:cs="Times New Roman"/>
                <w:b w:val="0"/>
                <w:color w:val="000000"/>
                <w:sz w:val="17"/>
              </w:rPr>
              <w:t>11.807</w:t>
            </w:r>
          </w:p>
        </w:tc>
        <w:tc>
          <w:tcPr>
            <w:tcW w:w="1454" w:type="dxa"/>
            <w:shd w:val="clear" w:color="auto" w:fill="FFFFFF"/>
            <w:tcMar>
              <w:top w:w="25" w:type="dxa"/>
              <w:left w:w="30" w:type="dxa"/>
              <w:bottom w:w="25" w:type="dxa"/>
              <w:right w:w="30" w:type="dxa"/>
            </w:tcMar>
            <w:vAlign w:val="center"/>
          </w:tcPr>
          <w:p w14:paraId="220E0C3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2F0880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88E783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552355D">
        <w:trPr>
          <w:jc w:val="center"/>
        </w:trPr>
        <w:tc>
          <w:tcPr>
            <w:tcW w:w="1454" w:type="dxa"/>
            <w:shd w:val="clear" w:color="auto" w:fill="FFFFFF"/>
            <w:tcMar>
              <w:top w:w="25" w:type="dxa"/>
              <w:left w:w="30" w:type="dxa"/>
              <w:bottom w:w="25" w:type="dxa"/>
              <w:right w:w="30" w:type="dxa"/>
            </w:tcMar>
            <w:vAlign w:val="center"/>
          </w:tcPr>
          <w:p w14:paraId="014B782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7FE34D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6FC9956">
            <w:pPr>
              <w:spacing w:before="0" w:after="0" w:line="240" w:lineRule="auto"/>
              <w:jc w:val="left"/>
            </w:pPr>
            <w:r>
              <w:rPr>
                <w:rFonts w:ascii="Times New Roman" w:hAnsi="Times New Roman" w:eastAsia="Times New Roman" w:cs="Times New Roman"/>
                <w:b w:val="0"/>
                <w:color w:val="000000"/>
                <w:sz w:val="17"/>
              </w:rPr>
              <w:t>C(race_name)[T.2025 Monterrey]</w:t>
            </w:r>
          </w:p>
        </w:tc>
        <w:tc>
          <w:tcPr>
            <w:tcW w:w="1454" w:type="dxa"/>
            <w:shd w:val="clear" w:color="auto" w:fill="FFFFFF"/>
            <w:tcMar>
              <w:top w:w="25" w:type="dxa"/>
              <w:left w:w="30" w:type="dxa"/>
              <w:bottom w:w="25" w:type="dxa"/>
              <w:right w:w="30" w:type="dxa"/>
            </w:tcMar>
            <w:vAlign w:val="center"/>
          </w:tcPr>
          <w:p w14:paraId="71C0819F">
            <w:pPr>
              <w:spacing w:before="0" w:after="0" w:line="240" w:lineRule="auto"/>
              <w:jc w:val="left"/>
            </w:pPr>
            <w:r>
              <w:rPr>
                <w:rFonts w:ascii="Times New Roman" w:hAnsi="Times New Roman" w:eastAsia="Times New Roman" w:cs="Times New Roman"/>
                <w:b w:val="0"/>
                <w:color w:val="000000"/>
                <w:sz w:val="17"/>
              </w:rPr>
              <w:t>27.224</w:t>
            </w:r>
          </w:p>
        </w:tc>
        <w:tc>
          <w:tcPr>
            <w:tcW w:w="1454" w:type="dxa"/>
            <w:shd w:val="clear" w:color="auto" w:fill="FFFFFF"/>
            <w:tcMar>
              <w:top w:w="25" w:type="dxa"/>
              <w:left w:w="30" w:type="dxa"/>
              <w:bottom w:w="25" w:type="dxa"/>
              <w:right w:w="30" w:type="dxa"/>
            </w:tcMar>
            <w:vAlign w:val="center"/>
          </w:tcPr>
          <w:p w14:paraId="38852F75">
            <w:pPr>
              <w:spacing w:before="0" w:after="0" w:line="240" w:lineRule="auto"/>
              <w:jc w:val="left"/>
            </w:pPr>
            <w:r>
              <w:rPr>
                <w:rFonts w:ascii="Times New Roman" w:hAnsi="Times New Roman" w:eastAsia="Times New Roman" w:cs="Times New Roman"/>
                <w:b w:val="0"/>
                <w:color w:val="000000"/>
                <w:sz w:val="17"/>
              </w:rPr>
              <w:t>2.656</w:t>
            </w:r>
          </w:p>
        </w:tc>
        <w:tc>
          <w:tcPr>
            <w:tcW w:w="1454" w:type="dxa"/>
            <w:shd w:val="clear" w:color="auto" w:fill="FFFFFF"/>
            <w:tcMar>
              <w:top w:w="25" w:type="dxa"/>
              <w:left w:w="30" w:type="dxa"/>
              <w:bottom w:w="25" w:type="dxa"/>
              <w:right w:w="30" w:type="dxa"/>
            </w:tcMar>
            <w:vAlign w:val="center"/>
          </w:tcPr>
          <w:p w14:paraId="4E0E49EC">
            <w:pPr>
              <w:spacing w:before="0" w:after="0" w:line="240" w:lineRule="auto"/>
              <w:jc w:val="left"/>
            </w:pPr>
            <w:r>
              <w:rPr>
                <w:rFonts w:ascii="Times New Roman" w:hAnsi="Times New Roman" w:eastAsia="Times New Roman" w:cs="Times New Roman"/>
                <w:b w:val="0"/>
                <w:color w:val="000000"/>
                <w:sz w:val="17"/>
              </w:rPr>
              <w:t>22.019</w:t>
            </w:r>
          </w:p>
        </w:tc>
        <w:tc>
          <w:tcPr>
            <w:tcW w:w="1454" w:type="dxa"/>
            <w:shd w:val="clear" w:color="auto" w:fill="FFFFFF"/>
            <w:tcMar>
              <w:top w:w="25" w:type="dxa"/>
              <w:left w:w="30" w:type="dxa"/>
              <w:bottom w:w="25" w:type="dxa"/>
              <w:right w:w="30" w:type="dxa"/>
            </w:tcMar>
            <w:vAlign w:val="center"/>
          </w:tcPr>
          <w:p w14:paraId="74CE09E6">
            <w:pPr>
              <w:spacing w:before="0" w:after="0" w:line="240" w:lineRule="auto"/>
              <w:jc w:val="left"/>
            </w:pPr>
            <w:r>
              <w:rPr>
                <w:rFonts w:ascii="Times New Roman" w:hAnsi="Times New Roman" w:eastAsia="Times New Roman" w:cs="Times New Roman"/>
                <w:b w:val="0"/>
                <w:color w:val="000000"/>
                <w:sz w:val="17"/>
              </w:rPr>
              <w:t>32.429</w:t>
            </w:r>
          </w:p>
        </w:tc>
        <w:tc>
          <w:tcPr>
            <w:tcW w:w="1454" w:type="dxa"/>
            <w:shd w:val="clear" w:color="auto" w:fill="FFFFFF"/>
            <w:tcMar>
              <w:top w:w="25" w:type="dxa"/>
              <w:left w:w="30" w:type="dxa"/>
              <w:bottom w:w="25" w:type="dxa"/>
              <w:right w:w="30" w:type="dxa"/>
            </w:tcMar>
            <w:vAlign w:val="center"/>
          </w:tcPr>
          <w:p w14:paraId="5976A0D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1FCAAE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FD2302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6B0C522">
        <w:trPr>
          <w:jc w:val="center"/>
        </w:trPr>
        <w:tc>
          <w:tcPr>
            <w:tcW w:w="1454" w:type="dxa"/>
            <w:shd w:val="clear" w:color="auto" w:fill="FFFFFF"/>
            <w:tcMar>
              <w:top w:w="25" w:type="dxa"/>
              <w:left w:w="30" w:type="dxa"/>
              <w:bottom w:w="25" w:type="dxa"/>
              <w:right w:w="30" w:type="dxa"/>
            </w:tcMar>
            <w:vAlign w:val="center"/>
          </w:tcPr>
          <w:p w14:paraId="2F9869B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0AB3FE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AFC607C">
            <w:pPr>
              <w:spacing w:before="0" w:after="0" w:line="240" w:lineRule="auto"/>
              <w:jc w:val="left"/>
            </w:pPr>
            <w:r>
              <w:rPr>
                <w:rFonts w:ascii="Times New Roman" w:hAnsi="Times New Roman" w:eastAsia="Times New Roman" w:cs="Times New Roman"/>
                <w:b w:val="0"/>
                <w:color w:val="000000"/>
                <w:sz w:val="17"/>
              </w:rPr>
              <w:t>C(race_name)[T.2025 Mumbai]</w:t>
            </w:r>
          </w:p>
        </w:tc>
        <w:tc>
          <w:tcPr>
            <w:tcW w:w="1454" w:type="dxa"/>
            <w:shd w:val="clear" w:color="auto" w:fill="FFFFFF"/>
            <w:tcMar>
              <w:top w:w="25" w:type="dxa"/>
              <w:left w:w="30" w:type="dxa"/>
              <w:bottom w:w="25" w:type="dxa"/>
              <w:right w:w="30" w:type="dxa"/>
            </w:tcMar>
            <w:vAlign w:val="center"/>
          </w:tcPr>
          <w:p w14:paraId="68833385">
            <w:pPr>
              <w:spacing w:before="0" w:after="0" w:line="240" w:lineRule="auto"/>
              <w:jc w:val="left"/>
            </w:pPr>
            <w:r>
              <w:rPr>
                <w:rFonts w:ascii="Times New Roman" w:hAnsi="Times New Roman" w:eastAsia="Times New Roman" w:cs="Times New Roman"/>
                <w:b w:val="0"/>
                <w:color w:val="000000"/>
                <w:sz w:val="17"/>
              </w:rPr>
              <w:t>60.776</w:t>
            </w:r>
          </w:p>
        </w:tc>
        <w:tc>
          <w:tcPr>
            <w:tcW w:w="1454" w:type="dxa"/>
            <w:shd w:val="clear" w:color="auto" w:fill="FFFFFF"/>
            <w:tcMar>
              <w:top w:w="25" w:type="dxa"/>
              <w:left w:w="30" w:type="dxa"/>
              <w:bottom w:w="25" w:type="dxa"/>
              <w:right w:w="30" w:type="dxa"/>
            </w:tcMar>
            <w:vAlign w:val="center"/>
          </w:tcPr>
          <w:p w14:paraId="42451DF8">
            <w:pPr>
              <w:spacing w:before="0" w:after="0" w:line="240" w:lineRule="auto"/>
              <w:jc w:val="left"/>
            </w:pPr>
            <w:r>
              <w:rPr>
                <w:rFonts w:ascii="Times New Roman" w:hAnsi="Times New Roman" w:eastAsia="Times New Roman" w:cs="Times New Roman"/>
                <w:b w:val="0"/>
                <w:color w:val="000000"/>
                <w:sz w:val="17"/>
              </w:rPr>
              <w:t>2.882</w:t>
            </w:r>
          </w:p>
        </w:tc>
        <w:tc>
          <w:tcPr>
            <w:tcW w:w="1454" w:type="dxa"/>
            <w:shd w:val="clear" w:color="auto" w:fill="FFFFFF"/>
            <w:tcMar>
              <w:top w:w="25" w:type="dxa"/>
              <w:left w:w="30" w:type="dxa"/>
              <w:bottom w:w="25" w:type="dxa"/>
              <w:right w:w="30" w:type="dxa"/>
            </w:tcMar>
            <w:vAlign w:val="center"/>
          </w:tcPr>
          <w:p w14:paraId="4DB48A2E">
            <w:pPr>
              <w:spacing w:before="0" w:after="0" w:line="240" w:lineRule="auto"/>
              <w:jc w:val="left"/>
            </w:pPr>
            <w:r>
              <w:rPr>
                <w:rFonts w:ascii="Times New Roman" w:hAnsi="Times New Roman" w:eastAsia="Times New Roman" w:cs="Times New Roman"/>
                <w:b w:val="0"/>
                <w:color w:val="000000"/>
                <w:sz w:val="17"/>
              </w:rPr>
              <w:t>55.128</w:t>
            </w:r>
          </w:p>
        </w:tc>
        <w:tc>
          <w:tcPr>
            <w:tcW w:w="1454" w:type="dxa"/>
            <w:shd w:val="clear" w:color="auto" w:fill="FFFFFF"/>
            <w:tcMar>
              <w:top w:w="25" w:type="dxa"/>
              <w:left w:w="30" w:type="dxa"/>
              <w:bottom w:w="25" w:type="dxa"/>
              <w:right w:w="30" w:type="dxa"/>
            </w:tcMar>
            <w:vAlign w:val="center"/>
          </w:tcPr>
          <w:p w14:paraId="7447ABD2">
            <w:pPr>
              <w:spacing w:before="0" w:after="0" w:line="240" w:lineRule="auto"/>
              <w:jc w:val="left"/>
            </w:pPr>
            <w:r>
              <w:rPr>
                <w:rFonts w:ascii="Times New Roman" w:hAnsi="Times New Roman" w:eastAsia="Times New Roman" w:cs="Times New Roman"/>
                <w:b w:val="0"/>
                <w:color w:val="000000"/>
                <w:sz w:val="17"/>
              </w:rPr>
              <w:t>66.425</w:t>
            </w:r>
          </w:p>
        </w:tc>
        <w:tc>
          <w:tcPr>
            <w:tcW w:w="1454" w:type="dxa"/>
            <w:shd w:val="clear" w:color="auto" w:fill="FFFFFF"/>
            <w:tcMar>
              <w:top w:w="25" w:type="dxa"/>
              <w:left w:w="30" w:type="dxa"/>
              <w:bottom w:w="25" w:type="dxa"/>
              <w:right w:w="30" w:type="dxa"/>
            </w:tcMar>
            <w:vAlign w:val="center"/>
          </w:tcPr>
          <w:p w14:paraId="6890D4C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FF7CB8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CF802A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3C530FB">
        <w:trPr>
          <w:jc w:val="center"/>
        </w:trPr>
        <w:tc>
          <w:tcPr>
            <w:tcW w:w="1454" w:type="dxa"/>
            <w:shd w:val="clear" w:color="auto" w:fill="FFFFFF"/>
            <w:tcMar>
              <w:top w:w="25" w:type="dxa"/>
              <w:left w:w="30" w:type="dxa"/>
              <w:bottom w:w="25" w:type="dxa"/>
              <w:right w:w="30" w:type="dxa"/>
            </w:tcMar>
            <w:vAlign w:val="center"/>
          </w:tcPr>
          <w:p w14:paraId="43E2B29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D7B7AB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E5F9FF1">
            <w:pPr>
              <w:spacing w:before="0" w:after="0" w:line="240" w:lineRule="auto"/>
              <w:jc w:val="left"/>
            </w:pPr>
            <w:r>
              <w:rPr>
                <w:rFonts w:ascii="Times New Roman" w:hAnsi="Times New Roman" w:eastAsia="Times New Roman" w:cs="Times New Roman"/>
                <w:b w:val="0"/>
                <w:color w:val="000000"/>
                <w:sz w:val="17"/>
              </w:rPr>
              <w:t>C(race_name)[T.2025 New York]</w:t>
            </w:r>
          </w:p>
        </w:tc>
        <w:tc>
          <w:tcPr>
            <w:tcW w:w="1454" w:type="dxa"/>
            <w:shd w:val="clear" w:color="auto" w:fill="FFFFFF"/>
            <w:tcMar>
              <w:top w:w="25" w:type="dxa"/>
              <w:left w:w="30" w:type="dxa"/>
              <w:bottom w:w="25" w:type="dxa"/>
              <w:right w:w="30" w:type="dxa"/>
            </w:tcMar>
            <w:vAlign w:val="center"/>
          </w:tcPr>
          <w:p w14:paraId="635265F8">
            <w:pPr>
              <w:spacing w:before="0" w:after="0" w:line="240" w:lineRule="auto"/>
              <w:jc w:val="left"/>
            </w:pPr>
            <w:r>
              <w:rPr>
                <w:rFonts w:ascii="Times New Roman" w:hAnsi="Times New Roman" w:eastAsia="Times New Roman" w:cs="Times New Roman"/>
                <w:b w:val="0"/>
                <w:color w:val="000000"/>
                <w:sz w:val="17"/>
              </w:rPr>
              <w:t>11.094</w:t>
            </w:r>
          </w:p>
        </w:tc>
        <w:tc>
          <w:tcPr>
            <w:tcW w:w="1454" w:type="dxa"/>
            <w:shd w:val="clear" w:color="auto" w:fill="FFFFFF"/>
            <w:tcMar>
              <w:top w:w="25" w:type="dxa"/>
              <w:left w:w="30" w:type="dxa"/>
              <w:bottom w:w="25" w:type="dxa"/>
              <w:right w:w="30" w:type="dxa"/>
            </w:tcMar>
            <w:vAlign w:val="center"/>
          </w:tcPr>
          <w:p w14:paraId="0D37CE21">
            <w:pPr>
              <w:spacing w:before="0" w:after="0" w:line="240" w:lineRule="auto"/>
              <w:jc w:val="left"/>
            </w:pPr>
            <w:r>
              <w:rPr>
                <w:rFonts w:ascii="Times New Roman" w:hAnsi="Times New Roman" w:eastAsia="Times New Roman" w:cs="Times New Roman"/>
                <w:b w:val="0"/>
                <w:color w:val="000000"/>
                <w:sz w:val="17"/>
              </w:rPr>
              <w:t>1.674</w:t>
            </w:r>
          </w:p>
        </w:tc>
        <w:tc>
          <w:tcPr>
            <w:tcW w:w="1454" w:type="dxa"/>
            <w:shd w:val="clear" w:color="auto" w:fill="FFFFFF"/>
            <w:tcMar>
              <w:top w:w="25" w:type="dxa"/>
              <w:left w:w="30" w:type="dxa"/>
              <w:bottom w:w="25" w:type="dxa"/>
              <w:right w:w="30" w:type="dxa"/>
            </w:tcMar>
            <w:vAlign w:val="center"/>
          </w:tcPr>
          <w:p w14:paraId="0C275E49">
            <w:pPr>
              <w:spacing w:before="0" w:after="0" w:line="240" w:lineRule="auto"/>
              <w:jc w:val="left"/>
            </w:pPr>
            <w:r>
              <w:rPr>
                <w:rFonts w:ascii="Times New Roman" w:hAnsi="Times New Roman" w:eastAsia="Times New Roman" w:cs="Times New Roman"/>
                <w:b w:val="0"/>
                <w:color w:val="000000"/>
                <w:sz w:val="17"/>
              </w:rPr>
              <w:t>7.814</w:t>
            </w:r>
          </w:p>
        </w:tc>
        <w:tc>
          <w:tcPr>
            <w:tcW w:w="1454" w:type="dxa"/>
            <w:shd w:val="clear" w:color="auto" w:fill="FFFFFF"/>
            <w:tcMar>
              <w:top w:w="25" w:type="dxa"/>
              <w:left w:w="30" w:type="dxa"/>
              <w:bottom w:w="25" w:type="dxa"/>
              <w:right w:w="30" w:type="dxa"/>
            </w:tcMar>
            <w:vAlign w:val="center"/>
          </w:tcPr>
          <w:p w14:paraId="43C232DE">
            <w:pPr>
              <w:spacing w:before="0" w:after="0" w:line="240" w:lineRule="auto"/>
              <w:jc w:val="left"/>
            </w:pPr>
            <w:r>
              <w:rPr>
                <w:rFonts w:ascii="Times New Roman" w:hAnsi="Times New Roman" w:eastAsia="Times New Roman" w:cs="Times New Roman"/>
                <w:b w:val="0"/>
                <w:color w:val="000000"/>
                <w:sz w:val="17"/>
              </w:rPr>
              <w:t>14.375</w:t>
            </w:r>
          </w:p>
        </w:tc>
        <w:tc>
          <w:tcPr>
            <w:tcW w:w="1454" w:type="dxa"/>
            <w:shd w:val="clear" w:color="auto" w:fill="FFFFFF"/>
            <w:tcMar>
              <w:top w:w="25" w:type="dxa"/>
              <w:left w:w="30" w:type="dxa"/>
              <w:bottom w:w="25" w:type="dxa"/>
              <w:right w:w="30" w:type="dxa"/>
            </w:tcMar>
            <w:vAlign w:val="center"/>
          </w:tcPr>
          <w:p w14:paraId="2A983AB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08142E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C93D4D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683B879">
        <w:trPr>
          <w:jc w:val="center"/>
        </w:trPr>
        <w:tc>
          <w:tcPr>
            <w:tcW w:w="1454" w:type="dxa"/>
            <w:shd w:val="clear" w:color="auto" w:fill="FFFFFF"/>
            <w:tcMar>
              <w:top w:w="25" w:type="dxa"/>
              <w:left w:w="30" w:type="dxa"/>
              <w:bottom w:w="25" w:type="dxa"/>
              <w:right w:w="30" w:type="dxa"/>
            </w:tcMar>
            <w:vAlign w:val="center"/>
          </w:tcPr>
          <w:p w14:paraId="3247A96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5FB39A3">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0AD8C89A">
            <w:pPr>
              <w:spacing w:before="0" w:after="0" w:line="240" w:lineRule="auto"/>
              <w:jc w:val="left"/>
            </w:pPr>
            <w:r>
              <w:rPr>
                <w:rFonts w:ascii="Times New Roman" w:hAnsi="Times New Roman" w:eastAsia="Times New Roman" w:cs="Times New Roman"/>
                <w:b w:val="0"/>
                <w:color w:val="000000"/>
                <w:sz w:val="17"/>
              </w:rPr>
              <w:t>C(race_name)[T.2025 Oslo]</w:t>
            </w:r>
          </w:p>
        </w:tc>
        <w:tc>
          <w:tcPr>
            <w:tcW w:w="1454" w:type="dxa"/>
            <w:shd w:val="clear" w:color="auto" w:fill="FFFFFF"/>
            <w:tcMar>
              <w:top w:w="25" w:type="dxa"/>
              <w:left w:w="30" w:type="dxa"/>
              <w:bottom w:w="25" w:type="dxa"/>
              <w:right w:w="30" w:type="dxa"/>
            </w:tcMar>
            <w:vAlign w:val="center"/>
          </w:tcPr>
          <w:p w14:paraId="743C6CC6">
            <w:pPr>
              <w:spacing w:before="0" w:after="0" w:line="240" w:lineRule="auto"/>
              <w:jc w:val="left"/>
            </w:pPr>
            <w:r>
              <w:rPr>
                <w:rFonts w:ascii="Times New Roman" w:hAnsi="Times New Roman" w:eastAsia="Times New Roman" w:cs="Times New Roman"/>
                <w:b w:val="0"/>
                <w:color w:val="000000"/>
                <w:sz w:val="17"/>
              </w:rPr>
              <w:t>2.61</w:t>
            </w:r>
          </w:p>
        </w:tc>
        <w:tc>
          <w:tcPr>
            <w:tcW w:w="1454" w:type="dxa"/>
            <w:shd w:val="clear" w:color="auto" w:fill="FFFFFF"/>
            <w:tcMar>
              <w:top w:w="25" w:type="dxa"/>
              <w:left w:w="30" w:type="dxa"/>
              <w:bottom w:w="25" w:type="dxa"/>
              <w:right w:w="30" w:type="dxa"/>
            </w:tcMar>
            <w:vAlign w:val="center"/>
          </w:tcPr>
          <w:p w14:paraId="00F4A268">
            <w:pPr>
              <w:spacing w:before="0" w:after="0" w:line="240" w:lineRule="auto"/>
              <w:jc w:val="left"/>
            </w:pPr>
            <w:r>
              <w:rPr>
                <w:rFonts w:ascii="Times New Roman" w:hAnsi="Times New Roman" w:eastAsia="Times New Roman" w:cs="Times New Roman"/>
                <w:b w:val="0"/>
                <w:color w:val="000000"/>
                <w:sz w:val="17"/>
              </w:rPr>
              <w:t>1.487</w:t>
            </w:r>
          </w:p>
        </w:tc>
        <w:tc>
          <w:tcPr>
            <w:tcW w:w="1454" w:type="dxa"/>
            <w:shd w:val="clear" w:color="auto" w:fill="FFFFFF"/>
            <w:tcMar>
              <w:top w:w="25" w:type="dxa"/>
              <w:left w:w="30" w:type="dxa"/>
              <w:bottom w:w="25" w:type="dxa"/>
              <w:right w:w="30" w:type="dxa"/>
            </w:tcMar>
            <w:vAlign w:val="center"/>
          </w:tcPr>
          <w:p w14:paraId="6E9CC6B9">
            <w:pPr>
              <w:spacing w:before="0" w:after="0" w:line="240" w:lineRule="auto"/>
              <w:jc w:val="left"/>
            </w:pPr>
            <w:r>
              <w:rPr>
                <w:rFonts w:ascii="Times New Roman" w:hAnsi="Times New Roman" w:eastAsia="Times New Roman" w:cs="Times New Roman"/>
                <w:b w:val="0"/>
                <w:color w:val="000000"/>
                <w:sz w:val="17"/>
              </w:rPr>
              <w:t>-0.304</w:t>
            </w:r>
          </w:p>
        </w:tc>
        <w:tc>
          <w:tcPr>
            <w:tcW w:w="1454" w:type="dxa"/>
            <w:shd w:val="clear" w:color="auto" w:fill="FFFFFF"/>
            <w:tcMar>
              <w:top w:w="25" w:type="dxa"/>
              <w:left w:w="30" w:type="dxa"/>
              <w:bottom w:w="25" w:type="dxa"/>
              <w:right w:w="30" w:type="dxa"/>
            </w:tcMar>
            <w:vAlign w:val="center"/>
          </w:tcPr>
          <w:p w14:paraId="2757A483">
            <w:pPr>
              <w:spacing w:before="0" w:after="0" w:line="240" w:lineRule="auto"/>
              <w:jc w:val="left"/>
            </w:pPr>
            <w:r>
              <w:rPr>
                <w:rFonts w:ascii="Times New Roman" w:hAnsi="Times New Roman" w:eastAsia="Times New Roman" w:cs="Times New Roman"/>
                <w:b w:val="0"/>
                <w:color w:val="000000"/>
                <w:sz w:val="17"/>
              </w:rPr>
              <w:t>5.524</w:t>
            </w:r>
          </w:p>
        </w:tc>
        <w:tc>
          <w:tcPr>
            <w:tcW w:w="1454" w:type="dxa"/>
            <w:shd w:val="clear" w:color="auto" w:fill="FFFFFF"/>
            <w:tcMar>
              <w:top w:w="25" w:type="dxa"/>
              <w:left w:w="30" w:type="dxa"/>
              <w:bottom w:w="25" w:type="dxa"/>
              <w:right w:w="30" w:type="dxa"/>
            </w:tcMar>
            <w:vAlign w:val="center"/>
          </w:tcPr>
          <w:p w14:paraId="25B6FAEA">
            <w:pPr>
              <w:spacing w:before="0" w:after="0" w:line="240" w:lineRule="auto"/>
              <w:jc w:val="left"/>
            </w:pPr>
            <w:r>
              <w:rPr>
                <w:rFonts w:ascii="Times New Roman" w:hAnsi="Times New Roman" w:eastAsia="Times New Roman" w:cs="Times New Roman"/>
                <w:b w:val="0"/>
                <w:color w:val="000000"/>
                <w:sz w:val="17"/>
              </w:rPr>
              <w:t>0.079</w:t>
            </w:r>
          </w:p>
        </w:tc>
        <w:tc>
          <w:tcPr>
            <w:tcW w:w="1454" w:type="dxa"/>
            <w:shd w:val="clear" w:color="auto" w:fill="FFFFFF"/>
            <w:tcMar>
              <w:top w:w="25" w:type="dxa"/>
              <w:left w:w="30" w:type="dxa"/>
              <w:bottom w:w="25" w:type="dxa"/>
              <w:right w:w="30" w:type="dxa"/>
            </w:tcMar>
            <w:vAlign w:val="center"/>
          </w:tcPr>
          <w:p w14:paraId="4101719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6CB5A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9977321">
        <w:trPr>
          <w:jc w:val="center"/>
        </w:trPr>
        <w:tc>
          <w:tcPr>
            <w:tcW w:w="1454" w:type="dxa"/>
            <w:shd w:val="clear" w:color="auto" w:fill="FFFFFF"/>
            <w:tcMar>
              <w:top w:w="25" w:type="dxa"/>
              <w:left w:w="30" w:type="dxa"/>
              <w:bottom w:w="25" w:type="dxa"/>
              <w:right w:w="30" w:type="dxa"/>
            </w:tcMar>
            <w:vAlign w:val="center"/>
          </w:tcPr>
          <w:p w14:paraId="7694A73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890B43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2623AD7">
            <w:pPr>
              <w:spacing w:before="0" w:after="0" w:line="240" w:lineRule="auto"/>
              <w:jc w:val="left"/>
            </w:pPr>
            <w:r>
              <w:rPr>
                <w:rFonts w:ascii="Times New Roman" w:hAnsi="Times New Roman" w:eastAsia="Times New Roman" w:cs="Times New Roman"/>
                <w:b w:val="0"/>
                <w:color w:val="000000"/>
                <w:sz w:val="17"/>
              </w:rPr>
              <w:t>C(race_name)[T.2025 Paris]</w:t>
            </w:r>
          </w:p>
        </w:tc>
        <w:tc>
          <w:tcPr>
            <w:tcW w:w="1454" w:type="dxa"/>
            <w:shd w:val="clear" w:color="auto" w:fill="FFFFFF"/>
            <w:tcMar>
              <w:top w:w="25" w:type="dxa"/>
              <w:left w:w="30" w:type="dxa"/>
              <w:bottom w:w="25" w:type="dxa"/>
              <w:right w:w="30" w:type="dxa"/>
            </w:tcMar>
            <w:vAlign w:val="center"/>
          </w:tcPr>
          <w:p w14:paraId="56F56F8C">
            <w:pPr>
              <w:spacing w:before="0" w:after="0" w:line="240" w:lineRule="auto"/>
              <w:jc w:val="left"/>
            </w:pPr>
            <w:r>
              <w:rPr>
                <w:rFonts w:ascii="Times New Roman" w:hAnsi="Times New Roman" w:eastAsia="Times New Roman" w:cs="Times New Roman"/>
                <w:b w:val="0"/>
                <w:color w:val="000000"/>
                <w:sz w:val="17"/>
              </w:rPr>
              <w:t>-0.611</w:t>
            </w:r>
          </w:p>
        </w:tc>
        <w:tc>
          <w:tcPr>
            <w:tcW w:w="1454" w:type="dxa"/>
            <w:shd w:val="clear" w:color="auto" w:fill="FFFFFF"/>
            <w:tcMar>
              <w:top w:w="25" w:type="dxa"/>
              <w:left w:w="30" w:type="dxa"/>
              <w:bottom w:w="25" w:type="dxa"/>
              <w:right w:w="30" w:type="dxa"/>
            </w:tcMar>
            <w:vAlign w:val="center"/>
          </w:tcPr>
          <w:p w14:paraId="192E2F7F">
            <w:pPr>
              <w:spacing w:before="0" w:after="0" w:line="240" w:lineRule="auto"/>
              <w:jc w:val="left"/>
            </w:pPr>
            <w:r>
              <w:rPr>
                <w:rFonts w:ascii="Times New Roman" w:hAnsi="Times New Roman" w:eastAsia="Times New Roman" w:cs="Times New Roman"/>
                <w:b w:val="0"/>
                <w:color w:val="000000"/>
                <w:sz w:val="17"/>
              </w:rPr>
              <w:t>1.385</w:t>
            </w:r>
          </w:p>
        </w:tc>
        <w:tc>
          <w:tcPr>
            <w:tcW w:w="1454" w:type="dxa"/>
            <w:shd w:val="clear" w:color="auto" w:fill="FFFFFF"/>
            <w:tcMar>
              <w:top w:w="25" w:type="dxa"/>
              <w:left w:w="30" w:type="dxa"/>
              <w:bottom w:w="25" w:type="dxa"/>
              <w:right w:w="30" w:type="dxa"/>
            </w:tcMar>
            <w:vAlign w:val="center"/>
          </w:tcPr>
          <w:p w14:paraId="72DD324A">
            <w:pPr>
              <w:spacing w:before="0" w:after="0" w:line="240" w:lineRule="auto"/>
              <w:jc w:val="left"/>
            </w:pPr>
            <w:r>
              <w:rPr>
                <w:rFonts w:ascii="Times New Roman" w:hAnsi="Times New Roman" w:eastAsia="Times New Roman" w:cs="Times New Roman"/>
                <w:b w:val="0"/>
                <w:color w:val="000000"/>
                <w:sz w:val="17"/>
              </w:rPr>
              <w:t>-3.326</w:t>
            </w:r>
          </w:p>
        </w:tc>
        <w:tc>
          <w:tcPr>
            <w:tcW w:w="1454" w:type="dxa"/>
            <w:shd w:val="clear" w:color="auto" w:fill="FFFFFF"/>
            <w:tcMar>
              <w:top w:w="25" w:type="dxa"/>
              <w:left w:w="30" w:type="dxa"/>
              <w:bottom w:w="25" w:type="dxa"/>
              <w:right w:w="30" w:type="dxa"/>
            </w:tcMar>
            <w:vAlign w:val="center"/>
          </w:tcPr>
          <w:p w14:paraId="79604937">
            <w:pPr>
              <w:spacing w:before="0" w:after="0" w:line="240" w:lineRule="auto"/>
              <w:jc w:val="left"/>
            </w:pPr>
            <w:r>
              <w:rPr>
                <w:rFonts w:ascii="Times New Roman" w:hAnsi="Times New Roman" w:eastAsia="Times New Roman" w:cs="Times New Roman"/>
                <w:b w:val="0"/>
                <w:color w:val="000000"/>
                <w:sz w:val="17"/>
              </w:rPr>
              <w:t>2.104</w:t>
            </w:r>
          </w:p>
        </w:tc>
        <w:tc>
          <w:tcPr>
            <w:tcW w:w="1454" w:type="dxa"/>
            <w:shd w:val="clear" w:color="auto" w:fill="FFFFFF"/>
            <w:tcMar>
              <w:top w:w="25" w:type="dxa"/>
              <w:left w:w="30" w:type="dxa"/>
              <w:bottom w:w="25" w:type="dxa"/>
              <w:right w:w="30" w:type="dxa"/>
            </w:tcMar>
            <w:vAlign w:val="center"/>
          </w:tcPr>
          <w:p w14:paraId="5701233D">
            <w:pPr>
              <w:spacing w:before="0" w:after="0" w:line="240" w:lineRule="auto"/>
              <w:jc w:val="left"/>
            </w:pPr>
            <w:r>
              <w:rPr>
                <w:rFonts w:ascii="Times New Roman" w:hAnsi="Times New Roman" w:eastAsia="Times New Roman" w:cs="Times New Roman"/>
                <w:b w:val="0"/>
                <w:color w:val="000000"/>
                <w:sz w:val="17"/>
              </w:rPr>
              <w:t>0.659</w:t>
            </w:r>
          </w:p>
        </w:tc>
        <w:tc>
          <w:tcPr>
            <w:tcW w:w="1454" w:type="dxa"/>
            <w:shd w:val="clear" w:color="auto" w:fill="FFFFFF"/>
            <w:tcMar>
              <w:top w:w="25" w:type="dxa"/>
              <w:left w:w="30" w:type="dxa"/>
              <w:bottom w:w="25" w:type="dxa"/>
              <w:right w:w="30" w:type="dxa"/>
            </w:tcMar>
            <w:vAlign w:val="center"/>
          </w:tcPr>
          <w:p w14:paraId="76B2D82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8252B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1E37CA1">
        <w:trPr>
          <w:jc w:val="center"/>
        </w:trPr>
        <w:tc>
          <w:tcPr>
            <w:tcW w:w="1454" w:type="dxa"/>
            <w:shd w:val="clear" w:color="auto" w:fill="FFFFFF"/>
            <w:tcMar>
              <w:top w:w="25" w:type="dxa"/>
              <w:left w:w="30" w:type="dxa"/>
              <w:bottom w:w="25" w:type="dxa"/>
              <w:right w:w="30" w:type="dxa"/>
            </w:tcMar>
            <w:vAlign w:val="center"/>
          </w:tcPr>
          <w:p w14:paraId="21D24BF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FEE5CC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2523165">
            <w:pPr>
              <w:spacing w:before="0" w:after="0" w:line="240" w:lineRule="auto"/>
              <w:jc w:val="left"/>
            </w:pPr>
            <w:r>
              <w:rPr>
                <w:rFonts w:ascii="Times New Roman" w:hAnsi="Times New Roman" w:eastAsia="Times New Roman" w:cs="Times New Roman"/>
                <w:b w:val="0"/>
                <w:color w:val="000000"/>
                <w:sz w:val="17"/>
              </w:rPr>
              <w:t>C(race_name)[T.2025 Perth]</w:t>
            </w:r>
          </w:p>
        </w:tc>
        <w:tc>
          <w:tcPr>
            <w:tcW w:w="1454" w:type="dxa"/>
            <w:shd w:val="clear" w:color="auto" w:fill="FFFFFF"/>
            <w:tcMar>
              <w:top w:w="25" w:type="dxa"/>
              <w:left w:w="30" w:type="dxa"/>
              <w:bottom w:w="25" w:type="dxa"/>
              <w:right w:w="30" w:type="dxa"/>
            </w:tcMar>
            <w:vAlign w:val="center"/>
          </w:tcPr>
          <w:p w14:paraId="48B617DF">
            <w:pPr>
              <w:spacing w:before="0" w:after="0" w:line="240" w:lineRule="auto"/>
              <w:jc w:val="left"/>
            </w:pPr>
            <w:r>
              <w:rPr>
                <w:rFonts w:ascii="Times New Roman" w:hAnsi="Times New Roman" w:eastAsia="Times New Roman" w:cs="Times New Roman"/>
                <w:b w:val="0"/>
                <w:color w:val="000000"/>
                <w:sz w:val="17"/>
              </w:rPr>
              <w:t>-14.191</w:t>
            </w:r>
          </w:p>
        </w:tc>
        <w:tc>
          <w:tcPr>
            <w:tcW w:w="1454" w:type="dxa"/>
            <w:shd w:val="clear" w:color="auto" w:fill="FFFFFF"/>
            <w:tcMar>
              <w:top w:w="25" w:type="dxa"/>
              <w:left w:w="30" w:type="dxa"/>
              <w:bottom w:w="25" w:type="dxa"/>
              <w:right w:w="30" w:type="dxa"/>
            </w:tcMar>
            <w:vAlign w:val="center"/>
          </w:tcPr>
          <w:p w14:paraId="670A75B2">
            <w:pPr>
              <w:spacing w:before="0" w:after="0" w:line="240" w:lineRule="auto"/>
              <w:jc w:val="left"/>
            </w:pPr>
            <w:r>
              <w:rPr>
                <w:rFonts w:ascii="Times New Roman" w:hAnsi="Times New Roman" w:eastAsia="Times New Roman" w:cs="Times New Roman"/>
                <w:b w:val="0"/>
                <w:color w:val="000000"/>
                <w:sz w:val="17"/>
              </w:rPr>
              <w:t>1.518</w:t>
            </w:r>
          </w:p>
        </w:tc>
        <w:tc>
          <w:tcPr>
            <w:tcW w:w="1454" w:type="dxa"/>
            <w:shd w:val="clear" w:color="auto" w:fill="FFFFFF"/>
            <w:tcMar>
              <w:top w:w="25" w:type="dxa"/>
              <w:left w:w="30" w:type="dxa"/>
              <w:bottom w:w="25" w:type="dxa"/>
              <w:right w:w="30" w:type="dxa"/>
            </w:tcMar>
            <w:vAlign w:val="center"/>
          </w:tcPr>
          <w:p w14:paraId="434A5C14">
            <w:pPr>
              <w:spacing w:before="0" w:after="0" w:line="240" w:lineRule="auto"/>
              <w:jc w:val="left"/>
            </w:pPr>
            <w:r>
              <w:rPr>
                <w:rFonts w:ascii="Times New Roman" w:hAnsi="Times New Roman" w:eastAsia="Times New Roman" w:cs="Times New Roman"/>
                <w:b w:val="0"/>
                <w:color w:val="000000"/>
                <w:sz w:val="17"/>
              </w:rPr>
              <w:t>-17.165</w:t>
            </w:r>
          </w:p>
        </w:tc>
        <w:tc>
          <w:tcPr>
            <w:tcW w:w="1454" w:type="dxa"/>
            <w:shd w:val="clear" w:color="auto" w:fill="FFFFFF"/>
            <w:tcMar>
              <w:top w:w="25" w:type="dxa"/>
              <w:left w:w="30" w:type="dxa"/>
              <w:bottom w:w="25" w:type="dxa"/>
              <w:right w:w="30" w:type="dxa"/>
            </w:tcMar>
            <w:vAlign w:val="center"/>
          </w:tcPr>
          <w:p w14:paraId="6CF195B0">
            <w:pPr>
              <w:spacing w:before="0" w:after="0" w:line="240" w:lineRule="auto"/>
              <w:jc w:val="left"/>
            </w:pPr>
            <w:r>
              <w:rPr>
                <w:rFonts w:ascii="Times New Roman" w:hAnsi="Times New Roman" w:eastAsia="Times New Roman" w:cs="Times New Roman"/>
                <w:b w:val="0"/>
                <w:color w:val="000000"/>
                <w:sz w:val="17"/>
              </w:rPr>
              <w:t>-11.216</w:t>
            </w:r>
          </w:p>
        </w:tc>
        <w:tc>
          <w:tcPr>
            <w:tcW w:w="1454" w:type="dxa"/>
            <w:shd w:val="clear" w:color="auto" w:fill="FFFFFF"/>
            <w:tcMar>
              <w:top w:w="25" w:type="dxa"/>
              <w:left w:w="30" w:type="dxa"/>
              <w:bottom w:w="25" w:type="dxa"/>
              <w:right w:w="30" w:type="dxa"/>
            </w:tcMar>
            <w:vAlign w:val="center"/>
          </w:tcPr>
          <w:p w14:paraId="6361709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398098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475DF3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C8FE1A0">
        <w:trPr>
          <w:jc w:val="center"/>
        </w:trPr>
        <w:tc>
          <w:tcPr>
            <w:tcW w:w="1454" w:type="dxa"/>
            <w:shd w:val="clear" w:color="auto" w:fill="FFFFFF"/>
            <w:tcMar>
              <w:top w:w="25" w:type="dxa"/>
              <w:left w:w="30" w:type="dxa"/>
              <w:bottom w:w="25" w:type="dxa"/>
              <w:right w:w="30" w:type="dxa"/>
            </w:tcMar>
            <w:vAlign w:val="center"/>
          </w:tcPr>
          <w:p w14:paraId="1847754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E7C90C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E3D9A1E">
            <w:pPr>
              <w:spacing w:before="0" w:after="0" w:line="240" w:lineRule="auto"/>
              <w:jc w:val="left"/>
            </w:pPr>
            <w:r>
              <w:rPr>
                <w:rFonts w:ascii="Times New Roman" w:hAnsi="Times New Roman" w:eastAsia="Times New Roman" w:cs="Times New Roman"/>
                <w:b w:val="0"/>
                <w:color w:val="000000"/>
                <w:sz w:val="17"/>
              </w:rPr>
              <w:t>C(race_name)[T.2025 Poznan]</w:t>
            </w:r>
          </w:p>
        </w:tc>
        <w:tc>
          <w:tcPr>
            <w:tcW w:w="1454" w:type="dxa"/>
            <w:shd w:val="clear" w:color="auto" w:fill="FFFFFF"/>
            <w:tcMar>
              <w:top w:w="25" w:type="dxa"/>
              <w:left w:w="30" w:type="dxa"/>
              <w:bottom w:w="25" w:type="dxa"/>
              <w:right w:w="30" w:type="dxa"/>
            </w:tcMar>
            <w:vAlign w:val="center"/>
          </w:tcPr>
          <w:p w14:paraId="328B78D5">
            <w:pPr>
              <w:spacing w:before="0" w:after="0" w:line="240" w:lineRule="auto"/>
              <w:jc w:val="left"/>
            </w:pPr>
            <w:r>
              <w:rPr>
                <w:rFonts w:ascii="Times New Roman" w:hAnsi="Times New Roman" w:eastAsia="Times New Roman" w:cs="Times New Roman"/>
                <w:b w:val="0"/>
                <w:color w:val="000000"/>
                <w:sz w:val="17"/>
              </w:rPr>
              <w:t>-0.809</w:t>
            </w:r>
          </w:p>
        </w:tc>
        <w:tc>
          <w:tcPr>
            <w:tcW w:w="1454" w:type="dxa"/>
            <w:shd w:val="clear" w:color="auto" w:fill="FFFFFF"/>
            <w:tcMar>
              <w:top w:w="25" w:type="dxa"/>
              <w:left w:w="30" w:type="dxa"/>
              <w:bottom w:w="25" w:type="dxa"/>
              <w:right w:w="30" w:type="dxa"/>
            </w:tcMar>
            <w:vAlign w:val="center"/>
          </w:tcPr>
          <w:p w14:paraId="7DDF7810">
            <w:pPr>
              <w:spacing w:before="0" w:after="0" w:line="240" w:lineRule="auto"/>
              <w:jc w:val="left"/>
            </w:pPr>
            <w:r>
              <w:rPr>
                <w:rFonts w:ascii="Times New Roman" w:hAnsi="Times New Roman" w:eastAsia="Times New Roman" w:cs="Times New Roman"/>
                <w:b w:val="0"/>
                <w:color w:val="000000"/>
                <w:sz w:val="17"/>
              </w:rPr>
              <w:t>1.444</w:t>
            </w:r>
          </w:p>
        </w:tc>
        <w:tc>
          <w:tcPr>
            <w:tcW w:w="1454" w:type="dxa"/>
            <w:shd w:val="clear" w:color="auto" w:fill="FFFFFF"/>
            <w:tcMar>
              <w:top w:w="25" w:type="dxa"/>
              <w:left w:w="30" w:type="dxa"/>
              <w:bottom w:w="25" w:type="dxa"/>
              <w:right w:w="30" w:type="dxa"/>
            </w:tcMar>
            <w:vAlign w:val="center"/>
          </w:tcPr>
          <w:p w14:paraId="00FC926E">
            <w:pPr>
              <w:spacing w:before="0" w:after="0" w:line="240" w:lineRule="auto"/>
              <w:jc w:val="left"/>
            </w:pPr>
            <w:r>
              <w:rPr>
                <w:rFonts w:ascii="Times New Roman" w:hAnsi="Times New Roman" w:eastAsia="Times New Roman" w:cs="Times New Roman"/>
                <w:b w:val="0"/>
                <w:color w:val="000000"/>
                <w:sz w:val="17"/>
              </w:rPr>
              <w:t>-3.639</w:t>
            </w:r>
          </w:p>
        </w:tc>
        <w:tc>
          <w:tcPr>
            <w:tcW w:w="1454" w:type="dxa"/>
            <w:shd w:val="clear" w:color="auto" w:fill="FFFFFF"/>
            <w:tcMar>
              <w:top w:w="25" w:type="dxa"/>
              <w:left w:w="30" w:type="dxa"/>
              <w:bottom w:w="25" w:type="dxa"/>
              <w:right w:w="30" w:type="dxa"/>
            </w:tcMar>
            <w:vAlign w:val="center"/>
          </w:tcPr>
          <w:p w14:paraId="558935FA">
            <w:pPr>
              <w:spacing w:before="0" w:after="0" w:line="240" w:lineRule="auto"/>
              <w:jc w:val="left"/>
            </w:pPr>
            <w:r>
              <w:rPr>
                <w:rFonts w:ascii="Times New Roman" w:hAnsi="Times New Roman" w:eastAsia="Times New Roman" w:cs="Times New Roman"/>
                <w:b w:val="0"/>
                <w:color w:val="000000"/>
                <w:sz w:val="17"/>
              </w:rPr>
              <w:t>2.021</w:t>
            </w:r>
          </w:p>
        </w:tc>
        <w:tc>
          <w:tcPr>
            <w:tcW w:w="1454" w:type="dxa"/>
            <w:shd w:val="clear" w:color="auto" w:fill="FFFFFF"/>
            <w:tcMar>
              <w:top w:w="25" w:type="dxa"/>
              <w:left w:w="30" w:type="dxa"/>
              <w:bottom w:w="25" w:type="dxa"/>
              <w:right w:w="30" w:type="dxa"/>
            </w:tcMar>
            <w:vAlign w:val="center"/>
          </w:tcPr>
          <w:p w14:paraId="5D8DD500">
            <w:pPr>
              <w:spacing w:before="0" w:after="0" w:line="240" w:lineRule="auto"/>
              <w:jc w:val="left"/>
            </w:pPr>
            <w:r>
              <w:rPr>
                <w:rFonts w:ascii="Times New Roman" w:hAnsi="Times New Roman" w:eastAsia="Times New Roman" w:cs="Times New Roman"/>
                <w:b w:val="0"/>
                <w:color w:val="000000"/>
                <w:sz w:val="17"/>
              </w:rPr>
              <w:t>0.575</w:t>
            </w:r>
          </w:p>
        </w:tc>
        <w:tc>
          <w:tcPr>
            <w:tcW w:w="1454" w:type="dxa"/>
            <w:shd w:val="clear" w:color="auto" w:fill="FFFFFF"/>
            <w:tcMar>
              <w:top w:w="25" w:type="dxa"/>
              <w:left w:w="30" w:type="dxa"/>
              <w:bottom w:w="25" w:type="dxa"/>
              <w:right w:w="30" w:type="dxa"/>
            </w:tcMar>
            <w:vAlign w:val="center"/>
          </w:tcPr>
          <w:p w14:paraId="44851E4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5EE0AC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5842D72">
        <w:trPr>
          <w:jc w:val="center"/>
        </w:trPr>
        <w:tc>
          <w:tcPr>
            <w:tcW w:w="1454" w:type="dxa"/>
            <w:shd w:val="clear" w:color="auto" w:fill="FFFFFF"/>
            <w:tcMar>
              <w:top w:w="25" w:type="dxa"/>
              <w:left w:w="30" w:type="dxa"/>
              <w:bottom w:w="25" w:type="dxa"/>
              <w:right w:w="30" w:type="dxa"/>
            </w:tcMar>
            <w:vAlign w:val="center"/>
          </w:tcPr>
          <w:p w14:paraId="71F1CE2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8E8758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A6B2A9F">
            <w:pPr>
              <w:spacing w:before="0" w:after="0" w:line="240" w:lineRule="auto"/>
              <w:jc w:val="left"/>
            </w:pPr>
            <w:r>
              <w:rPr>
                <w:rFonts w:ascii="Times New Roman" w:hAnsi="Times New Roman" w:eastAsia="Times New Roman" w:cs="Times New Roman"/>
                <w:b w:val="0"/>
                <w:color w:val="000000"/>
                <w:sz w:val="17"/>
              </w:rPr>
              <w:t>C(race_name)[T.2025 Riga]</w:t>
            </w:r>
          </w:p>
        </w:tc>
        <w:tc>
          <w:tcPr>
            <w:tcW w:w="1454" w:type="dxa"/>
            <w:shd w:val="clear" w:color="auto" w:fill="FFFFFF"/>
            <w:tcMar>
              <w:top w:w="25" w:type="dxa"/>
              <w:left w:w="30" w:type="dxa"/>
              <w:bottom w:w="25" w:type="dxa"/>
              <w:right w:w="30" w:type="dxa"/>
            </w:tcMar>
            <w:vAlign w:val="center"/>
          </w:tcPr>
          <w:p w14:paraId="0C494EBE">
            <w:pPr>
              <w:spacing w:before="0" w:after="0" w:line="240" w:lineRule="auto"/>
              <w:jc w:val="left"/>
            </w:pPr>
            <w:r>
              <w:rPr>
                <w:rFonts w:ascii="Times New Roman" w:hAnsi="Times New Roman" w:eastAsia="Times New Roman" w:cs="Times New Roman"/>
                <w:b w:val="0"/>
                <w:color w:val="000000"/>
                <w:sz w:val="17"/>
              </w:rPr>
              <w:t>34.075</w:t>
            </w:r>
          </w:p>
        </w:tc>
        <w:tc>
          <w:tcPr>
            <w:tcW w:w="1454" w:type="dxa"/>
            <w:shd w:val="clear" w:color="auto" w:fill="FFFFFF"/>
            <w:tcMar>
              <w:top w:w="25" w:type="dxa"/>
              <w:left w:w="30" w:type="dxa"/>
              <w:bottom w:w="25" w:type="dxa"/>
              <w:right w:w="30" w:type="dxa"/>
            </w:tcMar>
            <w:vAlign w:val="center"/>
          </w:tcPr>
          <w:p w14:paraId="5E42049B">
            <w:pPr>
              <w:spacing w:before="0" w:after="0" w:line="240" w:lineRule="auto"/>
              <w:jc w:val="left"/>
            </w:pPr>
            <w:r>
              <w:rPr>
                <w:rFonts w:ascii="Times New Roman" w:hAnsi="Times New Roman" w:eastAsia="Times New Roman" w:cs="Times New Roman"/>
                <w:b w:val="0"/>
                <w:color w:val="000000"/>
                <w:sz w:val="17"/>
              </w:rPr>
              <w:t>1.558</w:t>
            </w:r>
          </w:p>
        </w:tc>
        <w:tc>
          <w:tcPr>
            <w:tcW w:w="1454" w:type="dxa"/>
            <w:shd w:val="clear" w:color="auto" w:fill="FFFFFF"/>
            <w:tcMar>
              <w:top w:w="25" w:type="dxa"/>
              <w:left w:w="30" w:type="dxa"/>
              <w:bottom w:w="25" w:type="dxa"/>
              <w:right w:w="30" w:type="dxa"/>
            </w:tcMar>
            <w:vAlign w:val="center"/>
          </w:tcPr>
          <w:p w14:paraId="5EFFE202">
            <w:pPr>
              <w:spacing w:before="0" w:after="0" w:line="240" w:lineRule="auto"/>
              <w:jc w:val="left"/>
            </w:pPr>
            <w:r>
              <w:rPr>
                <w:rFonts w:ascii="Times New Roman" w:hAnsi="Times New Roman" w:eastAsia="Times New Roman" w:cs="Times New Roman"/>
                <w:b w:val="0"/>
                <w:color w:val="000000"/>
                <w:sz w:val="17"/>
              </w:rPr>
              <w:t>31.02</w:t>
            </w:r>
          </w:p>
        </w:tc>
        <w:tc>
          <w:tcPr>
            <w:tcW w:w="1454" w:type="dxa"/>
            <w:shd w:val="clear" w:color="auto" w:fill="FFFFFF"/>
            <w:tcMar>
              <w:top w:w="25" w:type="dxa"/>
              <w:left w:w="30" w:type="dxa"/>
              <w:bottom w:w="25" w:type="dxa"/>
              <w:right w:w="30" w:type="dxa"/>
            </w:tcMar>
            <w:vAlign w:val="center"/>
          </w:tcPr>
          <w:p w14:paraId="6015B06E">
            <w:pPr>
              <w:spacing w:before="0" w:after="0" w:line="240" w:lineRule="auto"/>
              <w:jc w:val="left"/>
            </w:pPr>
            <w:r>
              <w:rPr>
                <w:rFonts w:ascii="Times New Roman" w:hAnsi="Times New Roman" w:eastAsia="Times New Roman" w:cs="Times New Roman"/>
                <w:b w:val="0"/>
                <w:color w:val="000000"/>
                <w:sz w:val="17"/>
              </w:rPr>
              <w:t>37.129</w:t>
            </w:r>
          </w:p>
        </w:tc>
        <w:tc>
          <w:tcPr>
            <w:tcW w:w="1454" w:type="dxa"/>
            <w:shd w:val="clear" w:color="auto" w:fill="FFFFFF"/>
            <w:tcMar>
              <w:top w:w="25" w:type="dxa"/>
              <w:left w:w="30" w:type="dxa"/>
              <w:bottom w:w="25" w:type="dxa"/>
              <w:right w:w="30" w:type="dxa"/>
            </w:tcMar>
            <w:vAlign w:val="center"/>
          </w:tcPr>
          <w:p w14:paraId="235B05B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DF82F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C6DA9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4045E71">
        <w:trPr>
          <w:jc w:val="center"/>
        </w:trPr>
        <w:tc>
          <w:tcPr>
            <w:tcW w:w="1454" w:type="dxa"/>
            <w:shd w:val="clear" w:color="auto" w:fill="FFFFFF"/>
            <w:tcMar>
              <w:top w:w="25" w:type="dxa"/>
              <w:left w:w="30" w:type="dxa"/>
              <w:bottom w:w="25" w:type="dxa"/>
              <w:right w:w="30" w:type="dxa"/>
            </w:tcMar>
            <w:vAlign w:val="center"/>
          </w:tcPr>
          <w:p w14:paraId="1DF6D5F7">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E987DD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C1B6F02">
            <w:pPr>
              <w:spacing w:before="0" w:after="0" w:line="240" w:lineRule="auto"/>
              <w:jc w:val="left"/>
            </w:pPr>
            <w:r>
              <w:rPr>
                <w:rFonts w:ascii="Times New Roman" w:hAnsi="Times New Roman" w:eastAsia="Times New Roman" w:cs="Times New Roman"/>
                <w:b w:val="0"/>
                <w:color w:val="000000"/>
                <w:sz w:val="17"/>
              </w:rPr>
              <w:t>C(race_name)[T.2025 Rimini]</w:t>
            </w:r>
          </w:p>
        </w:tc>
        <w:tc>
          <w:tcPr>
            <w:tcW w:w="1454" w:type="dxa"/>
            <w:shd w:val="clear" w:color="auto" w:fill="FFFFFF"/>
            <w:tcMar>
              <w:top w:w="25" w:type="dxa"/>
              <w:left w:w="30" w:type="dxa"/>
              <w:bottom w:w="25" w:type="dxa"/>
              <w:right w:w="30" w:type="dxa"/>
            </w:tcMar>
            <w:vAlign w:val="center"/>
          </w:tcPr>
          <w:p w14:paraId="451C20CB">
            <w:pPr>
              <w:spacing w:before="0" w:after="0" w:line="240" w:lineRule="auto"/>
              <w:jc w:val="left"/>
            </w:pPr>
            <w:r>
              <w:rPr>
                <w:rFonts w:ascii="Times New Roman" w:hAnsi="Times New Roman" w:eastAsia="Times New Roman" w:cs="Times New Roman"/>
                <w:b w:val="0"/>
                <w:color w:val="000000"/>
                <w:sz w:val="17"/>
              </w:rPr>
              <w:t>-0.484</w:t>
            </w:r>
          </w:p>
        </w:tc>
        <w:tc>
          <w:tcPr>
            <w:tcW w:w="1454" w:type="dxa"/>
            <w:shd w:val="clear" w:color="auto" w:fill="FFFFFF"/>
            <w:tcMar>
              <w:top w:w="25" w:type="dxa"/>
              <w:left w:w="30" w:type="dxa"/>
              <w:bottom w:w="25" w:type="dxa"/>
              <w:right w:w="30" w:type="dxa"/>
            </w:tcMar>
            <w:vAlign w:val="center"/>
          </w:tcPr>
          <w:p w14:paraId="5B1CE8F7">
            <w:pPr>
              <w:spacing w:before="0" w:after="0" w:line="240" w:lineRule="auto"/>
              <w:jc w:val="left"/>
            </w:pPr>
            <w:r>
              <w:rPr>
                <w:rFonts w:ascii="Times New Roman" w:hAnsi="Times New Roman" w:eastAsia="Times New Roman" w:cs="Times New Roman"/>
                <w:b w:val="0"/>
                <w:color w:val="000000"/>
                <w:sz w:val="17"/>
              </w:rPr>
              <w:t>1.483</w:t>
            </w:r>
          </w:p>
        </w:tc>
        <w:tc>
          <w:tcPr>
            <w:tcW w:w="1454" w:type="dxa"/>
            <w:shd w:val="clear" w:color="auto" w:fill="FFFFFF"/>
            <w:tcMar>
              <w:top w:w="25" w:type="dxa"/>
              <w:left w:w="30" w:type="dxa"/>
              <w:bottom w:w="25" w:type="dxa"/>
              <w:right w:w="30" w:type="dxa"/>
            </w:tcMar>
            <w:vAlign w:val="center"/>
          </w:tcPr>
          <w:p w14:paraId="1690E0D2">
            <w:pPr>
              <w:spacing w:before="0" w:after="0" w:line="240" w:lineRule="auto"/>
              <w:jc w:val="left"/>
            </w:pPr>
            <w:r>
              <w:rPr>
                <w:rFonts w:ascii="Times New Roman" w:hAnsi="Times New Roman" w:eastAsia="Times New Roman" w:cs="Times New Roman"/>
                <w:b w:val="0"/>
                <w:color w:val="000000"/>
                <w:sz w:val="17"/>
              </w:rPr>
              <w:t>-3.392</w:t>
            </w:r>
          </w:p>
        </w:tc>
        <w:tc>
          <w:tcPr>
            <w:tcW w:w="1454" w:type="dxa"/>
            <w:shd w:val="clear" w:color="auto" w:fill="FFFFFF"/>
            <w:tcMar>
              <w:top w:w="25" w:type="dxa"/>
              <w:left w:w="30" w:type="dxa"/>
              <w:bottom w:w="25" w:type="dxa"/>
              <w:right w:w="30" w:type="dxa"/>
            </w:tcMar>
            <w:vAlign w:val="center"/>
          </w:tcPr>
          <w:p w14:paraId="6732AF97">
            <w:pPr>
              <w:spacing w:before="0" w:after="0" w:line="240" w:lineRule="auto"/>
              <w:jc w:val="left"/>
            </w:pPr>
            <w:r>
              <w:rPr>
                <w:rFonts w:ascii="Times New Roman" w:hAnsi="Times New Roman" w:eastAsia="Times New Roman" w:cs="Times New Roman"/>
                <w:b w:val="0"/>
                <w:color w:val="000000"/>
                <w:sz w:val="17"/>
              </w:rPr>
              <w:t>2.423</w:t>
            </w:r>
          </w:p>
        </w:tc>
        <w:tc>
          <w:tcPr>
            <w:tcW w:w="1454" w:type="dxa"/>
            <w:shd w:val="clear" w:color="auto" w:fill="FFFFFF"/>
            <w:tcMar>
              <w:top w:w="25" w:type="dxa"/>
              <w:left w:w="30" w:type="dxa"/>
              <w:bottom w:w="25" w:type="dxa"/>
              <w:right w:w="30" w:type="dxa"/>
            </w:tcMar>
            <w:vAlign w:val="center"/>
          </w:tcPr>
          <w:p w14:paraId="110812C5">
            <w:pPr>
              <w:spacing w:before="0" w:after="0" w:line="240" w:lineRule="auto"/>
              <w:jc w:val="left"/>
            </w:pPr>
            <w:r>
              <w:rPr>
                <w:rFonts w:ascii="Times New Roman" w:hAnsi="Times New Roman" w:eastAsia="Times New Roman" w:cs="Times New Roman"/>
                <w:b w:val="0"/>
                <w:color w:val="000000"/>
                <w:sz w:val="17"/>
              </w:rPr>
              <w:t>0.744</w:t>
            </w:r>
          </w:p>
        </w:tc>
        <w:tc>
          <w:tcPr>
            <w:tcW w:w="1454" w:type="dxa"/>
            <w:shd w:val="clear" w:color="auto" w:fill="FFFFFF"/>
            <w:tcMar>
              <w:top w:w="25" w:type="dxa"/>
              <w:left w:w="30" w:type="dxa"/>
              <w:bottom w:w="25" w:type="dxa"/>
              <w:right w:w="30" w:type="dxa"/>
            </w:tcMar>
            <w:vAlign w:val="center"/>
          </w:tcPr>
          <w:p w14:paraId="664BD7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63215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E3AE038">
        <w:trPr>
          <w:jc w:val="center"/>
        </w:trPr>
        <w:tc>
          <w:tcPr>
            <w:tcW w:w="1454" w:type="dxa"/>
            <w:shd w:val="clear" w:color="auto" w:fill="FFFFFF"/>
            <w:tcMar>
              <w:top w:w="25" w:type="dxa"/>
              <w:left w:w="30" w:type="dxa"/>
              <w:bottom w:w="25" w:type="dxa"/>
              <w:right w:w="30" w:type="dxa"/>
            </w:tcMar>
            <w:vAlign w:val="center"/>
          </w:tcPr>
          <w:p w14:paraId="35AEA81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07E917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A2E2B3C">
            <w:pPr>
              <w:spacing w:before="0" w:after="0" w:line="240" w:lineRule="auto"/>
              <w:jc w:val="left"/>
            </w:pPr>
            <w:r>
              <w:rPr>
                <w:rFonts w:ascii="Times New Roman" w:hAnsi="Times New Roman" w:eastAsia="Times New Roman" w:cs="Times New Roman"/>
                <w:b w:val="0"/>
                <w:color w:val="000000"/>
                <w:sz w:val="17"/>
              </w:rPr>
              <w:t>C(race_name)[T.2025 Rio de Janeiro]</w:t>
            </w:r>
          </w:p>
        </w:tc>
        <w:tc>
          <w:tcPr>
            <w:tcW w:w="1454" w:type="dxa"/>
            <w:shd w:val="clear" w:color="auto" w:fill="FFFFFF"/>
            <w:tcMar>
              <w:top w:w="25" w:type="dxa"/>
              <w:left w:w="30" w:type="dxa"/>
              <w:bottom w:w="25" w:type="dxa"/>
              <w:right w:w="30" w:type="dxa"/>
            </w:tcMar>
            <w:vAlign w:val="center"/>
          </w:tcPr>
          <w:p w14:paraId="380099BC">
            <w:pPr>
              <w:spacing w:before="0" w:after="0" w:line="240" w:lineRule="auto"/>
              <w:jc w:val="left"/>
            </w:pPr>
            <w:r>
              <w:rPr>
                <w:rFonts w:ascii="Times New Roman" w:hAnsi="Times New Roman" w:eastAsia="Times New Roman" w:cs="Times New Roman"/>
                <w:b w:val="0"/>
                <w:color w:val="000000"/>
                <w:sz w:val="17"/>
              </w:rPr>
              <w:t>33.611</w:t>
            </w:r>
          </w:p>
        </w:tc>
        <w:tc>
          <w:tcPr>
            <w:tcW w:w="1454" w:type="dxa"/>
            <w:shd w:val="clear" w:color="auto" w:fill="FFFFFF"/>
            <w:tcMar>
              <w:top w:w="25" w:type="dxa"/>
              <w:left w:w="30" w:type="dxa"/>
              <w:bottom w:w="25" w:type="dxa"/>
              <w:right w:w="30" w:type="dxa"/>
            </w:tcMar>
            <w:vAlign w:val="center"/>
          </w:tcPr>
          <w:p w14:paraId="7CE32FC1">
            <w:pPr>
              <w:spacing w:before="0" w:after="0" w:line="240" w:lineRule="auto"/>
              <w:jc w:val="left"/>
            </w:pPr>
            <w:r>
              <w:rPr>
                <w:rFonts w:ascii="Times New Roman" w:hAnsi="Times New Roman" w:eastAsia="Times New Roman" w:cs="Times New Roman"/>
                <w:b w:val="0"/>
                <w:color w:val="000000"/>
                <w:sz w:val="17"/>
              </w:rPr>
              <w:t>2.446</w:t>
            </w:r>
          </w:p>
        </w:tc>
        <w:tc>
          <w:tcPr>
            <w:tcW w:w="1454" w:type="dxa"/>
            <w:shd w:val="clear" w:color="auto" w:fill="FFFFFF"/>
            <w:tcMar>
              <w:top w:w="25" w:type="dxa"/>
              <w:left w:w="30" w:type="dxa"/>
              <w:bottom w:w="25" w:type="dxa"/>
              <w:right w:w="30" w:type="dxa"/>
            </w:tcMar>
            <w:vAlign w:val="center"/>
          </w:tcPr>
          <w:p w14:paraId="76D033D2">
            <w:pPr>
              <w:spacing w:before="0" w:after="0" w:line="240" w:lineRule="auto"/>
              <w:jc w:val="left"/>
            </w:pPr>
            <w:r>
              <w:rPr>
                <w:rFonts w:ascii="Times New Roman" w:hAnsi="Times New Roman" w:eastAsia="Times New Roman" w:cs="Times New Roman"/>
                <w:b w:val="0"/>
                <w:color w:val="000000"/>
                <w:sz w:val="17"/>
              </w:rPr>
              <w:t>28.818</w:t>
            </w:r>
          </w:p>
        </w:tc>
        <w:tc>
          <w:tcPr>
            <w:tcW w:w="1454" w:type="dxa"/>
            <w:shd w:val="clear" w:color="auto" w:fill="FFFFFF"/>
            <w:tcMar>
              <w:top w:w="25" w:type="dxa"/>
              <w:left w:w="30" w:type="dxa"/>
              <w:bottom w:w="25" w:type="dxa"/>
              <w:right w:w="30" w:type="dxa"/>
            </w:tcMar>
            <w:vAlign w:val="center"/>
          </w:tcPr>
          <w:p w14:paraId="4F3AC242">
            <w:pPr>
              <w:spacing w:before="0" w:after="0" w:line="240" w:lineRule="auto"/>
              <w:jc w:val="left"/>
            </w:pPr>
            <w:r>
              <w:rPr>
                <w:rFonts w:ascii="Times New Roman" w:hAnsi="Times New Roman" w:eastAsia="Times New Roman" w:cs="Times New Roman"/>
                <w:b w:val="0"/>
                <w:color w:val="000000"/>
                <w:sz w:val="17"/>
              </w:rPr>
              <w:t>38.405</w:t>
            </w:r>
          </w:p>
        </w:tc>
        <w:tc>
          <w:tcPr>
            <w:tcW w:w="1454" w:type="dxa"/>
            <w:shd w:val="clear" w:color="auto" w:fill="FFFFFF"/>
            <w:tcMar>
              <w:top w:w="25" w:type="dxa"/>
              <w:left w:w="30" w:type="dxa"/>
              <w:bottom w:w="25" w:type="dxa"/>
              <w:right w:w="30" w:type="dxa"/>
            </w:tcMar>
            <w:vAlign w:val="center"/>
          </w:tcPr>
          <w:p w14:paraId="33898EB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C778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9B0842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C574996">
        <w:trPr>
          <w:jc w:val="center"/>
        </w:trPr>
        <w:tc>
          <w:tcPr>
            <w:tcW w:w="1454" w:type="dxa"/>
            <w:shd w:val="clear" w:color="auto" w:fill="FFFFFF"/>
            <w:tcMar>
              <w:top w:w="25" w:type="dxa"/>
              <w:left w:w="30" w:type="dxa"/>
              <w:bottom w:w="25" w:type="dxa"/>
              <w:right w:w="30" w:type="dxa"/>
            </w:tcMar>
            <w:vAlign w:val="center"/>
          </w:tcPr>
          <w:p w14:paraId="4909EA8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CDD1CC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0E6D13D">
            <w:pPr>
              <w:spacing w:before="0" w:after="0" w:line="240" w:lineRule="auto"/>
              <w:jc w:val="left"/>
            </w:pPr>
            <w:r>
              <w:rPr>
                <w:rFonts w:ascii="Times New Roman" w:hAnsi="Times New Roman" w:eastAsia="Times New Roman" w:cs="Times New Roman"/>
                <w:b w:val="0"/>
                <w:color w:val="000000"/>
                <w:sz w:val="17"/>
              </w:rPr>
              <w:t>C(race_name)[T.2025 Rome]</w:t>
            </w:r>
          </w:p>
        </w:tc>
        <w:tc>
          <w:tcPr>
            <w:tcW w:w="1454" w:type="dxa"/>
            <w:shd w:val="clear" w:color="auto" w:fill="FFFFFF"/>
            <w:tcMar>
              <w:top w:w="25" w:type="dxa"/>
              <w:left w:w="30" w:type="dxa"/>
              <w:bottom w:w="25" w:type="dxa"/>
              <w:right w:w="30" w:type="dxa"/>
            </w:tcMar>
            <w:vAlign w:val="center"/>
          </w:tcPr>
          <w:p w14:paraId="62807E60">
            <w:pPr>
              <w:spacing w:before="0" w:after="0" w:line="240" w:lineRule="auto"/>
              <w:jc w:val="left"/>
            </w:pPr>
            <w:r>
              <w:rPr>
                <w:rFonts w:ascii="Times New Roman" w:hAnsi="Times New Roman" w:eastAsia="Times New Roman" w:cs="Times New Roman"/>
                <w:b w:val="0"/>
                <w:color w:val="000000"/>
                <w:sz w:val="17"/>
              </w:rPr>
              <w:t>-17.153</w:t>
            </w:r>
          </w:p>
        </w:tc>
        <w:tc>
          <w:tcPr>
            <w:tcW w:w="1454" w:type="dxa"/>
            <w:shd w:val="clear" w:color="auto" w:fill="FFFFFF"/>
            <w:tcMar>
              <w:top w:w="25" w:type="dxa"/>
              <w:left w:w="30" w:type="dxa"/>
              <w:bottom w:w="25" w:type="dxa"/>
              <w:right w:w="30" w:type="dxa"/>
            </w:tcMar>
            <w:vAlign w:val="center"/>
          </w:tcPr>
          <w:p w14:paraId="20B26446">
            <w:pPr>
              <w:spacing w:before="0" w:after="0" w:line="240" w:lineRule="auto"/>
              <w:jc w:val="left"/>
            </w:pPr>
            <w:r>
              <w:rPr>
                <w:rFonts w:ascii="Times New Roman" w:hAnsi="Times New Roman" w:eastAsia="Times New Roman" w:cs="Times New Roman"/>
                <w:b w:val="0"/>
                <w:color w:val="000000"/>
                <w:sz w:val="17"/>
              </w:rPr>
              <w:t>1.548</w:t>
            </w:r>
          </w:p>
        </w:tc>
        <w:tc>
          <w:tcPr>
            <w:tcW w:w="1454" w:type="dxa"/>
            <w:shd w:val="clear" w:color="auto" w:fill="FFFFFF"/>
            <w:tcMar>
              <w:top w:w="25" w:type="dxa"/>
              <w:left w:w="30" w:type="dxa"/>
              <w:bottom w:w="25" w:type="dxa"/>
              <w:right w:w="30" w:type="dxa"/>
            </w:tcMar>
            <w:vAlign w:val="center"/>
          </w:tcPr>
          <w:p w14:paraId="0F03E827">
            <w:pPr>
              <w:spacing w:before="0" w:after="0" w:line="240" w:lineRule="auto"/>
              <w:jc w:val="left"/>
            </w:pPr>
            <w:r>
              <w:rPr>
                <w:rFonts w:ascii="Times New Roman" w:hAnsi="Times New Roman" w:eastAsia="Times New Roman" w:cs="Times New Roman"/>
                <w:b w:val="0"/>
                <w:color w:val="000000"/>
                <w:sz w:val="17"/>
              </w:rPr>
              <w:t>-20.187</w:t>
            </w:r>
          </w:p>
        </w:tc>
        <w:tc>
          <w:tcPr>
            <w:tcW w:w="1454" w:type="dxa"/>
            <w:shd w:val="clear" w:color="auto" w:fill="FFFFFF"/>
            <w:tcMar>
              <w:top w:w="25" w:type="dxa"/>
              <w:left w:w="30" w:type="dxa"/>
              <w:bottom w:w="25" w:type="dxa"/>
              <w:right w:w="30" w:type="dxa"/>
            </w:tcMar>
            <w:vAlign w:val="center"/>
          </w:tcPr>
          <w:p w14:paraId="1A40920E">
            <w:pPr>
              <w:spacing w:before="0" w:after="0" w:line="240" w:lineRule="auto"/>
              <w:jc w:val="left"/>
            </w:pPr>
            <w:r>
              <w:rPr>
                <w:rFonts w:ascii="Times New Roman" w:hAnsi="Times New Roman" w:eastAsia="Times New Roman" w:cs="Times New Roman"/>
                <w:b w:val="0"/>
                <w:color w:val="000000"/>
                <w:sz w:val="17"/>
              </w:rPr>
              <w:t>-14.119</w:t>
            </w:r>
          </w:p>
        </w:tc>
        <w:tc>
          <w:tcPr>
            <w:tcW w:w="1454" w:type="dxa"/>
            <w:shd w:val="clear" w:color="auto" w:fill="FFFFFF"/>
            <w:tcMar>
              <w:top w:w="25" w:type="dxa"/>
              <w:left w:w="30" w:type="dxa"/>
              <w:bottom w:w="25" w:type="dxa"/>
              <w:right w:w="30" w:type="dxa"/>
            </w:tcMar>
            <w:vAlign w:val="center"/>
          </w:tcPr>
          <w:p w14:paraId="73FE5F9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353429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9751D7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52D0471">
        <w:trPr>
          <w:jc w:val="center"/>
        </w:trPr>
        <w:tc>
          <w:tcPr>
            <w:tcW w:w="1454" w:type="dxa"/>
            <w:shd w:val="clear" w:color="auto" w:fill="FFFFFF"/>
            <w:tcMar>
              <w:top w:w="25" w:type="dxa"/>
              <w:left w:w="30" w:type="dxa"/>
              <w:bottom w:w="25" w:type="dxa"/>
              <w:right w:w="30" w:type="dxa"/>
            </w:tcMar>
            <w:vAlign w:val="center"/>
          </w:tcPr>
          <w:p w14:paraId="763DD29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D36EE4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E440908">
            <w:pPr>
              <w:spacing w:before="0" w:after="0" w:line="240" w:lineRule="auto"/>
              <w:jc w:val="left"/>
            </w:pPr>
            <w:r>
              <w:rPr>
                <w:rFonts w:ascii="Times New Roman" w:hAnsi="Times New Roman" w:eastAsia="Times New Roman" w:cs="Times New Roman"/>
                <w:b w:val="0"/>
                <w:color w:val="000000"/>
                <w:sz w:val="17"/>
              </w:rPr>
              <w:t>C(race_name)[T.2025 Rotterdam]</w:t>
            </w:r>
          </w:p>
        </w:tc>
        <w:tc>
          <w:tcPr>
            <w:tcW w:w="1454" w:type="dxa"/>
            <w:shd w:val="clear" w:color="auto" w:fill="FFFFFF"/>
            <w:tcMar>
              <w:top w:w="25" w:type="dxa"/>
              <w:left w:w="30" w:type="dxa"/>
              <w:bottom w:w="25" w:type="dxa"/>
              <w:right w:w="30" w:type="dxa"/>
            </w:tcMar>
            <w:vAlign w:val="center"/>
          </w:tcPr>
          <w:p w14:paraId="0B33CA09">
            <w:pPr>
              <w:spacing w:before="0" w:after="0" w:line="240" w:lineRule="auto"/>
              <w:jc w:val="left"/>
            </w:pPr>
            <w:r>
              <w:rPr>
                <w:rFonts w:ascii="Times New Roman" w:hAnsi="Times New Roman" w:eastAsia="Times New Roman" w:cs="Times New Roman"/>
                <w:b w:val="0"/>
                <w:color w:val="000000"/>
                <w:sz w:val="17"/>
              </w:rPr>
              <w:t>4.879</w:t>
            </w:r>
          </w:p>
        </w:tc>
        <w:tc>
          <w:tcPr>
            <w:tcW w:w="1454" w:type="dxa"/>
            <w:shd w:val="clear" w:color="auto" w:fill="FFFFFF"/>
            <w:tcMar>
              <w:top w:w="25" w:type="dxa"/>
              <w:left w:w="30" w:type="dxa"/>
              <w:bottom w:w="25" w:type="dxa"/>
              <w:right w:w="30" w:type="dxa"/>
            </w:tcMar>
            <w:vAlign w:val="center"/>
          </w:tcPr>
          <w:p w14:paraId="1727F985">
            <w:pPr>
              <w:spacing w:before="0" w:after="0" w:line="240" w:lineRule="auto"/>
              <w:jc w:val="left"/>
            </w:pPr>
            <w:r>
              <w:rPr>
                <w:rFonts w:ascii="Times New Roman" w:hAnsi="Times New Roman" w:eastAsia="Times New Roman" w:cs="Times New Roman"/>
                <w:b w:val="0"/>
                <w:color w:val="000000"/>
                <w:sz w:val="17"/>
              </w:rPr>
              <w:t>1.437</w:t>
            </w:r>
          </w:p>
        </w:tc>
        <w:tc>
          <w:tcPr>
            <w:tcW w:w="1454" w:type="dxa"/>
            <w:shd w:val="clear" w:color="auto" w:fill="FFFFFF"/>
            <w:tcMar>
              <w:top w:w="25" w:type="dxa"/>
              <w:left w:w="30" w:type="dxa"/>
              <w:bottom w:w="25" w:type="dxa"/>
              <w:right w:w="30" w:type="dxa"/>
            </w:tcMar>
            <w:vAlign w:val="center"/>
          </w:tcPr>
          <w:p w14:paraId="1BC6C4B0">
            <w:pPr>
              <w:spacing w:before="0" w:after="0" w:line="240" w:lineRule="auto"/>
              <w:jc w:val="left"/>
            </w:pPr>
            <w:r>
              <w:rPr>
                <w:rFonts w:ascii="Times New Roman" w:hAnsi="Times New Roman" w:eastAsia="Times New Roman" w:cs="Times New Roman"/>
                <w:b w:val="0"/>
                <w:color w:val="000000"/>
                <w:sz w:val="17"/>
              </w:rPr>
              <w:t>2.063</w:t>
            </w:r>
          </w:p>
        </w:tc>
        <w:tc>
          <w:tcPr>
            <w:tcW w:w="1454" w:type="dxa"/>
            <w:shd w:val="clear" w:color="auto" w:fill="FFFFFF"/>
            <w:tcMar>
              <w:top w:w="25" w:type="dxa"/>
              <w:left w:w="30" w:type="dxa"/>
              <w:bottom w:w="25" w:type="dxa"/>
              <w:right w:w="30" w:type="dxa"/>
            </w:tcMar>
            <w:vAlign w:val="center"/>
          </w:tcPr>
          <w:p w14:paraId="49F46210">
            <w:pPr>
              <w:spacing w:before="0" w:after="0" w:line="240" w:lineRule="auto"/>
              <w:jc w:val="left"/>
            </w:pPr>
            <w:r>
              <w:rPr>
                <w:rFonts w:ascii="Times New Roman" w:hAnsi="Times New Roman" w:eastAsia="Times New Roman" w:cs="Times New Roman"/>
                <w:b w:val="0"/>
                <w:color w:val="000000"/>
                <w:sz w:val="17"/>
              </w:rPr>
              <w:t>7.696</w:t>
            </w:r>
          </w:p>
        </w:tc>
        <w:tc>
          <w:tcPr>
            <w:tcW w:w="1454" w:type="dxa"/>
            <w:shd w:val="clear" w:color="auto" w:fill="FFFFFF"/>
            <w:tcMar>
              <w:top w:w="25" w:type="dxa"/>
              <w:left w:w="30" w:type="dxa"/>
              <w:bottom w:w="25" w:type="dxa"/>
              <w:right w:w="30" w:type="dxa"/>
            </w:tcMar>
            <w:vAlign w:val="center"/>
          </w:tcPr>
          <w:p w14:paraId="3014790D">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A2F237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EE3130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ED89F4F">
        <w:trPr>
          <w:jc w:val="center"/>
        </w:trPr>
        <w:tc>
          <w:tcPr>
            <w:tcW w:w="1454" w:type="dxa"/>
            <w:shd w:val="clear" w:color="auto" w:fill="FFFFFF"/>
            <w:tcMar>
              <w:top w:w="25" w:type="dxa"/>
              <w:left w:w="30" w:type="dxa"/>
              <w:bottom w:w="25" w:type="dxa"/>
              <w:right w:w="30" w:type="dxa"/>
            </w:tcMar>
            <w:vAlign w:val="center"/>
          </w:tcPr>
          <w:p w14:paraId="483FD09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9E8B1C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EAAE46A">
            <w:pPr>
              <w:spacing w:before="0" w:after="0" w:line="240" w:lineRule="auto"/>
              <w:jc w:val="left"/>
            </w:pPr>
            <w:r>
              <w:rPr>
                <w:rFonts w:ascii="Times New Roman" w:hAnsi="Times New Roman" w:eastAsia="Times New Roman" w:cs="Times New Roman"/>
                <w:b w:val="0"/>
                <w:color w:val="000000"/>
                <w:sz w:val="17"/>
              </w:rPr>
              <w:t>C(race_name)[T.2025 Sao Paulo]</w:t>
            </w:r>
          </w:p>
        </w:tc>
        <w:tc>
          <w:tcPr>
            <w:tcW w:w="1454" w:type="dxa"/>
            <w:shd w:val="clear" w:color="auto" w:fill="FFFFFF"/>
            <w:tcMar>
              <w:top w:w="25" w:type="dxa"/>
              <w:left w:w="30" w:type="dxa"/>
              <w:bottom w:w="25" w:type="dxa"/>
              <w:right w:w="30" w:type="dxa"/>
            </w:tcMar>
            <w:vAlign w:val="center"/>
          </w:tcPr>
          <w:p w14:paraId="54FE6F3E">
            <w:pPr>
              <w:spacing w:before="0" w:after="0" w:line="240" w:lineRule="auto"/>
              <w:jc w:val="left"/>
            </w:pPr>
            <w:r>
              <w:rPr>
                <w:rFonts w:ascii="Times New Roman" w:hAnsi="Times New Roman" w:eastAsia="Times New Roman" w:cs="Times New Roman"/>
                <w:b w:val="0"/>
                <w:color w:val="000000"/>
                <w:sz w:val="17"/>
              </w:rPr>
              <w:t>29.64</w:t>
            </w:r>
          </w:p>
        </w:tc>
        <w:tc>
          <w:tcPr>
            <w:tcW w:w="1454" w:type="dxa"/>
            <w:shd w:val="clear" w:color="auto" w:fill="FFFFFF"/>
            <w:tcMar>
              <w:top w:w="25" w:type="dxa"/>
              <w:left w:w="30" w:type="dxa"/>
              <w:bottom w:w="25" w:type="dxa"/>
              <w:right w:w="30" w:type="dxa"/>
            </w:tcMar>
            <w:vAlign w:val="center"/>
          </w:tcPr>
          <w:p w14:paraId="4A819DE7">
            <w:pPr>
              <w:spacing w:before="0" w:after="0" w:line="240" w:lineRule="auto"/>
              <w:jc w:val="left"/>
            </w:pPr>
            <w:r>
              <w:rPr>
                <w:rFonts w:ascii="Times New Roman" w:hAnsi="Times New Roman" w:eastAsia="Times New Roman" w:cs="Times New Roman"/>
                <w:b w:val="0"/>
                <w:color w:val="000000"/>
                <w:sz w:val="17"/>
              </w:rPr>
              <w:t>1.958</w:t>
            </w:r>
          </w:p>
        </w:tc>
        <w:tc>
          <w:tcPr>
            <w:tcW w:w="1454" w:type="dxa"/>
            <w:shd w:val="clear" w:color="auto" w:fill="FFFFFF"/>
            <w:tcMar>
              <w:top w:w="25" w:type="dxa"/>
              <w:left w:w="30" w:type="dxa"/>
              <w:bottom w:w="25" w:type="dxa"/>
              <w:right w:w="30" w:type="dxa"/>
            </w:tcMar>
            <w:vAlign w:val="center"/>
          </w:tcPr>
          <w:p w14:paraId="0DDFFFF9">
            <w:pPr>
              <w:spacing w:before="0" w:after="0" w:line="240" w:lineRule="auto"/>
              <w:jc w:val="left"/>
            </w:pPr>
            <w:r>
              <w:rPr>
                <w:rFonts w:ascii="Times New Roman" w:hAnsi="Times New Roman" w:eastAsia="Times New Roman" w:cs="Times New Roman"/>
                <w:b w:val="0"/>
                <w:color w:val="000000"/>
                <w:sz w:val="17"/>
              </w:rPr>
              <w:t>25.802</w:t>
            </w:r>
          </w:p>
        </w:tc>
        <w:tc>
          <w:tcPr>
            <w:tcW w:w="1454" w:type="dxa"/>
            <w:shd w:val="clear" w:color="auto" w:fill="FFFFFF"/>
            <w:tcMar>
              <w:top w:w="25" w:type="dxa"/>
              <w:left w:w="30" w:type="dxa"/>
              <w:bottom w:w="25" w:type="dxa"/>
              <w:right w:w="30" w:type="dxa"/>
            </w:tcMar>
            <w:vAlign w:val="center"/>
          </w:tcPr>
          <w:p w14:paraId="12369124">
            <w:pPr>
              <w:spacing w:before="0" w:after="0" w:line="240" w:lineRule="auto"/>
              <w:jc w:val="left"/>
            </w:pPr>
            <w:r>
              <w:rPr>
                <w:rFonts w:ascii="Times New Roman" w:hAnsi="Times New Roman" w:eastAsia="Times New Roman" w:cs="Times New Roman"/>
                <w:b w:val="0"/>
                <w:color w:val="000000"/>
                <w:sz w:val="17"/>
              </w:rPr>
              <w:t>33.478</w:t>
            </w:r>
          </w:p>
        </w:tc>
        <w:tc>
          <w:tcPr>
            <w:tcW w:w="1454" w:type="dxa"/>
            <w:shd w:val="clear" w:color="auto" w:fill="FFFFFF"/>
            <w:tcMar>
              <w:top w:w="25" w:type="dxa"/>
              <w:left w:w="30" w:type="dxa"/>
              <w:bottom w:w="25" w:type="dxa"/>
              <w:right w:w="30" w:type="dxa"/>
            </w:tcMar>
            <w:vAlign w:val="center"/>
          </w:tcPr>
          <w:p w14:paraId="7286289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A58EDD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59E360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0591AE43">
        <w:trPr>
          <w:jc w:val="center"/>
        </w:trPr>
        <w:tc>
          <w:tcPr>
            <w:tcW w:w="1454" w:type="dxa"/>
            <w:shd w:val="clear" w:color="auto" w:fill="FFFFFF"/>
            <w:tcMar>
              <w:top w:w="25" w:type="dxa"/>
              <w:left w:w="30" w:type="dxa"/>
              <w:bottom w:w="25" w:type="dxa"/>
              <w:right w:w="30" w:type="dxa"/>
            </w:tcMar>
            <w:vAlign w:val="center"/>
          </w:tcPr>
          <w:p w14:paraId="591B6CA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1D2090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39D2636">
            <w:pPr>
              <w:spacing w:before="0" w:after="0" w:line="240" w:lineRule="auto"/>
              <w:jc w:val="left"/>
            </w:pPr>
            <w:r>
              <w:rPr>
                <w:rFonts w:ascii="Times New Roman" w:hAnsi="Times New Roman" w:eastAsia="Times New Roman" w:cs="Times New Roman"/>
                <w:b w:val="0"/>
                <w:color w:val="000000"/>
                <w:sz w:val="17"/>
              </w:rPr>
              <w:t>C(race_name)[T.2025 Seoul]</w:t>
            </w:r>
          </w:p>
        </w:tc>
        <w:tc>
          <w:tcPr>
            <w:tcW w:w="1454" w:type="dxa"/>
            <w:shd w:val="clear" w:color="auto" w:fill="FFFFFF"/>
            <w:tcMar>
              <w:top w:w="25" w:type="dxa"/>
              <w:left w:w="30" w:type="dxa"/>
              <w:bottom w:w="25" w:type="dxa"/>
              <w:right w:w="30" w:type="dxa"/>
            </w:tcMar>
            <w:vAlign w:val="center"/>
          </w:tcPr>
          <w:p w14:paraId="3FF97F5B">
            <w:pPr>
              <w:spacing w:before="0" w:after="0" w:line="240" w:lineRule="auto"/>
              <w:jc w:val="left"/>
            </w:pPr>
            <w:r>
              <w:rPr>
                <w:rFonts w:ascii="Times New Roman" w:hAnsi="Times New Roman" w:eastAsia="Times New Roman" w:cs="Times New Roman"/>
                <w:b w:val="0"/>
                <w:color w:val="000000"/>
                <w:sz w:val="17"/>
              </w:rPr>
              <w:t>25.551</w:t>
            </w:r>
          </w:p>
        </w:tc>
        <w:tc>
          <w:tcPr>
            <w:tcW w:w="1454" w:type="dxa"/>
            <w:shd w:val="clear" w:color="auto" w:fill="FFFFFF"/>
            <w:tcMar>
              <w:top w:w="25" w:type="dxa"/>
              <w:left w:w="30" w:type="dxa"/>
              <w:bottom w:w="25" w:type="dxa"/>
              <w:right w:w="30" w:type="dxa"/>
            </w:tcMar>
            <w:vAlign w:val="center"/>
          </w:tcPr>
          <w:p w14:paraId="1A11D316">
            <w:pPr>
              <w:spacing w:before="0" w:after="0" w:line="240" w:lineRule="auto"/>
              <w:jc w:val="left"/>
            </w:pPr>
            <w:r>
              <w:rPr>
                <w:rFonts w:ascii="Times New Roman" w:hAnsi="Times New Roman" w:eastAsia="Times New Roman" w:cs="Times New Roman"/>
                <w:b w:val="0"/>
                <w:color w:val="000000"/>
                <w:sz w:val="17"/>
              </w:rPr>
              <w:t>1.517</w:t>
            </w:r>
          </w:p>
        </w:tc>
        <w:tc>
          <w:tcPr>
            <w:tcW w:w="1454" w:type="dxa"/>
            <w:shd w:val="clear" w:color="auto" w:fill="FFFFFF"/>
            <w:tcMar>
              <w:top w:w="25" w:type="dxa"/>
              <w:left w:w="30" w:type="dxa"/>
              <w:bottom w:w="25" w:type="dxa"/>
              <w:right w:w="30" w:type="dxa"/>
            </w:tcMar>
            <w:vAlign w:val="center"/>
          </w:tcPr>
          <w:p w14:paraId="3C0CA660">
            <w:pPr>
              <w:spacing w:before="0" w:after="0" w:line="240" w:lineRule="auto"/>
              <w:jc w:val="left"/>
            </w:pPr>
            <w:r>
              <w:rPr>
                <w:rFonts w:ascii="Times New Roman" w:hAnsi="Times New Roman" w:eastAsia="Times New Roman" w:cs="Times New Roman"/>
                <w:b w:val="0"/>
                <w:color w:val="000000"/>
                <w:sz w:val="17"/>
              </w:rPr>
              <w:t>22.577</w:t>
            </w:r>
          </w:p>
        </w:tc>
        <w:tc>
          <w:tcPr>
            <w:tcW w:w="1454" w:type="dxa"/>
            <w:shd w:val="clear" w:color="auto" w:fill="FFFFFF"/>
            <w:tcMar>
              <w:top w:w="25" w:type="dxa"/>
              <w:left w:w="30" w:type="dxa"/>
              <w:bottom w:w="25" w:type="dxa"/>
              <w:right w:w="30" w:type="dxa"/>
            </w:tcMar>
            <w:vAlign w:val="center"/>
          </w:tcPr>
          <w:p w14:paraId="760A304A">
            <w:pPr>
              <w:spacing w:before="0" w:after="0" w:line="240" w:lineRule="auto"/>
              <w:jc w:val="left"/>
            </w:pPr>
            <w:r>
              <w:rPr>
                <w:rFonts w:ascii="Times New Roman" w:hAnsi="Times New Roman" w:eastAsia="Times New Roman" w:cs="Times New Roman"/>
                <w:b w:val="0"/>
                <w:color w:val="000000"/>
                <w:sz w:val="17"/>
              </w:rPr>
              <w:t>28.525</w:t>
            </w:r>
          </w:p>
        </w:tc>
        <w:tc>
          <w:tcPr>
            <w:tcW w:w="1454" w:type="dxa"/>
            <w:shd w:val="clear" w:color="auto" w:fill="FFFFFF"/>
            <w:tcMar>
              <w:top w:w="25" w:type="dxa"/>
              <w:left w:w="30" w:type="dxa"/>
              <w:bottom w:w="25" w:type="dxa"/>
              <w:right w:w="30" w:type="dxa"/>
            </w:tcMar>
            <w:vAlign w:val="center"/>
          </w:tcPr>
          <w:p w14:paraId="06E39B9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781799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235CF5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89AF3BC">
        <w:trPr>
          <w:jc w:val="center"/>
        </w:trPr>
        <w:tc>
          <w:tcPr>
            <w:tcW w:w="1454" w:type="dxa"/>
            <w:shd w:val="clear" w:color="auto" w:fill="FFFFFF"/>
            <w:tcMar>
              <w:top w:w="25" w:type="dxa"/>
              <w:left w:w="30" w:type="dxa"/>
              <w:bottom w:w="25" w:type="dxa"/>
              <w:right w:w="30" w:type="dxa"/>
            </w:tcMar>
            <w:vAlign w:val="center"/>
          </w:tcPr>
          <w:p w14:paraId="278521C3">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55E44B2">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E0AB1C3">
            <w:pPr>
              <w:spacing w:before="0" w:after="0" w:line="240" w:lineRule="auto"/>
              <w:jc w:val="left"/>
            </w:pPr>
            <w:r>
              <w:rPr>
                <w:rFonts w:ascii="Times New Roman" w:hAnsi="Times New Roman" w:eastAsia="Times New Roman" w:cs="Times New Roman"/>
                <w:b w:val="0"/>
                <w:color w:val="000000"/>
                <w:sz w:val="17"/>
              </w:rPr>
              <w:t>C(race_name)[T.2025 Shanghai]</w:t>
            </w:r>
          </w:p>
        </w:tc>
        <w:tc>
          <w:tcPr>
            <w:tcW w:w="1454" w:type="dxa"/>
            <w:shd w:val="clear" w:color="auto" w:fill="FFFFFF"/>
            <w:tcMar>
              <w:top w:w="25" w:type="dxa"/>
              <w:left w:w="30" w:type="dxa"/>
              <w:bottom w:w="25" w:type="dxa"/>
              <w:right w:w="30" w:type="dxa"/>
            </w:tcMar>
            <w:vAlign w:val="center"/>
          </w:tcPr>
          <w:p w14:paraId="04D2563B">
            <w:pPr>
              <w:spacing w:before="0" w:after="0" w:line="240" w:lineRule="auto"/>
              <w:jc w:val="left"/>
            </w:pPr>
            <w:r>
              <w:rPr>
                <w:rFonts w:ascii="Times New Roman" w:hAnsi="Times New Roman" w:eastAsia="Times New Roman" w:cs="Times New Roman"/>
                <w:b w:val="0"/>
                <w:color w:val="000000"/>
                <w:sz w:val="17"/>
              </w:rPr>
              <w:t>14.516</w:t>
            </w:r>
          </w:p>
        </w:tc>
        <w:tc>
          <w:tcPr>
            <w:tcW w:w="1454" w:type="dxa"/>
            <w:shd w:val="clear" w:color="auto" w:fill="FFFFFF"/>
            <w:tcMar>
              <w:top w:w="25" w:type="dxa"/>
              <w:left w:w="30" w:type="dxa"/>
              <w:bottom w:w="25" w:type="dxa"/>
              <w:right w:w="30" w:type="dxa"/>
            </w:tcMar>
            <w:vAlign w:val="center"/>
          </w:tcPr>
          <w:p w14:paraId="050CCEED">
            <w:pPr>
              <w:spacing w:before="0" w:after="0" w:line="240" w:lineRule="auto"/>
              <w:jc w:val="left"/>
            </w:pPr>
            <w:r>
              <w:rPr>
                <w:rFonts w:ascii="Times New Roman" w:hAnsi="Times New Roman" w:eastAsia="Times New Roman" w:cs="Times New Roman"/>
                <w:b w:val="0"/>
                <w:color w:val="000000"/>
                <w:sz w:val="17"/>
              </w:rPr>
              <w:t>2.155</w:t>
            </w:r>
          </w:p>
        </w:tc>
        <w:tc>
          <w:tcPr>
            <w:tcW w:w="1454" w:type="dxa"/>
            <w:shd w:val="clear" w:color="auto" w:fill="FFFFFF"/>
            <w:tcMar>
              <w:top w:w="25" w:type="dxa"/>
              <w:left w:w="30" w:type="dxa"/>
              <w:bottom w:w="25" w:type="dxa"/>
              <w:right w:w="30" w:type="dxa"/>
            </w:tcMar>
            <w:vAlign w:val="center"/>
          </w:tcPr>
          <w:p w14:paraId="7449F8ED">
            <w:pPr>
              <w:spacing w:before="0" w:after="0" w:line="240" w:lineRule="auto"/>
              <w:jc w:val="left"/>
            </w:pPr>
            <w:r>
              <w:rPr>
                <w:rFonts w:ascii="Times New Roman" w:hAnsi="Times New Roman" w:eastAsia="Times New Roman" w:cs="Times New Roman"/>
                <w:b w:val="0"/>
                <w:color w:val="000000"/>
                <w:sz w:val="17"/>
              </w:rPr>
              <w:t>10.292</w:t>
            </w:r>
          </w:p>
        </w:tc>
        <w:tc>
          <w:tcPr>
            <w:tcW w:w="1454" w:type="dxa"/>
            <w:shd w:val="clear" w:color="auto" w:fill="FFFFFF"/>
            <w:tcMar>
              <w:top w:w="25" w:type="dxa"/>
              <w:left w:w="30" w:type="dxa"/>
              <w:bottom w:w="25" w:type="dxa"/>
              <w:right w:w="30" w:type="dxa"/>
            </w:tcMar>
            <w:vAlign w:val="center"/>
          </w:tcPr>
          <w:p w14:paraId="0EB812D2">
            <w:pPr>
              <w:spacing w:before="0" w:after="0" w:line="240" w:lineRule="auto"/>
              <w:jc w:val="left"/>
            </w:pPr>
            <w:r>
              <w:rPr>
                <w:rFonts w:ascii="Times New Roman" w:hAnsi="Times New Roman" w:eastAsia="Times New Roman" w:cs="Times New Roman"/>
                <w:b w:val="0"/>
                <w:color w:val="000000"/>
                <w:sz w:val="17"/>
              </w:rPr>
              <w:t>18.74</w:t>
            </w:r>
          </w:p>
        </w:tc>
        <w:tc>
          <w:tcPr>
            <w:tcW w:w="1454" w:type="dxa"/>
            <w:shd w:val="clear" w:color="auto" w:fill="FFFFFF"/>
            <w:tcMar>
              <w:top w:w="25" w:type="dxa"/>
              <w:left w:w="30" w:type="dxa"/>
              <w:bottom w:w="25" w:type="dxa"/>
              <w:right w:w="30" w:type="dxa"/>
            </w:tcMar>
            <w:vAlign w:val="center"/>
          </w:tcPr>
          <w:p w14:paraId="324F5C4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AB72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0F4274">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507321C">
        <w:trPr>
          <w:jc w:val="center"/>
        </w:trPr>
        <w:tc>
          <w:tcPr>
            <w:tcW w:w="1454" w:type="dxa"/>
            <w:shd w:val="clear" w:color="auto" w:fill="FFFFFF"/>
            <w:tcMar>
              <w:top w:w="25" w:type="dxa"/>
              <w:left w:w="30" w:type="dxa"/>
              <w:bottom w:w="25" w:type="dxa"/>
              <w:right w:w="30" w:type="dxa"/>
            </w:tcMar>
            <w:vAlign w:val="center"/>
          </w:tcPr>
          <w:p w14:paraId="31F3462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E5DF0A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AE3FFB9">
            <w:pPr>
              <w:spacing w:before="0" w:after="0" w:line="240" w:lineRule="auto"/>
              <w:jc w:val="left"/>
            </w:pPr>
            <w:r>
              <w:rPr>
                <w:rFonts w:ascii="Times New Roman" w:hAnsi="Times New Roman" w:eastAsia="Times New Roman" w:cs="Times New Roman"/>
                <w:b w:val="0"/>
                <w:color w:val="000000"/>
                <w:sz w:val="17"/>
              </w:rPr>
              <w:t>C(race_name)[T.2025 Sharjah]</w:t>
            </w:r>
          </w:p>
        </w:tc>
        <w:tc>
          <w:tcPr>
            <w:tcW w:w="1454" w:type="dxa"/>
            <w:shd w:val="clear" w:color="auto" w:fill="FFFFFF"/>
            <w:tcMar>
              <w:top w:w="25" w:type="dxa"/>
              <w:left w:w="30" w:type="dxa"/>
              <w:bottom w:w="25" w:type="dxa"/>
              <w:right w:w="30" w:type="dxa"/>
            </w:tcMar>
            <w:vAlign w:val="center"/>
          </w:tcPr>
          <w:p w14:paraId="2BBCBD27">
            <w:pPr>
              <w:spacing w:before="0" w:after="0" w:line="240" w:lineRule="auto"/>
              <w:jc w:val="left"/>
            </w:pPr>
            <w:r>
              <w:rPr>
                <w:rFonts w:ascii="Times New Roman" w:hAnsi="Times New Roman" w:eastAsia="Times New Roman" w:cs="Times New Roman"/>
                <w:b w:val="0"/>
                <w:color w:val="000000"/>
                <w:sz w:val="17"/>
              </w:rPr>
              <w:t>25.291</w:t>
            </w:r>
          </w:p>
        </w:tc>
        <w:tc>
          <w:tcPr>
            <w:tcW w:w="1454" w:type="dxa"/>
            <w:shd w:val="clear" w:color="auto" w:fill="FFFFFF"/>
            <w:tcMar>
              <w:top w:w="25" w:type="dxa"/>
              <w:left w:w="30" w:type="dxa"/>
              <w:bottom w:w="25" w:type="dxa"/>
              <w:right w:w="30" w:type="dxa"/>
            </w:tcMar>
            <w:vAlign w:val="center"/>
          </w:tcPr>
          <w:p w14:paraId="40B64910">
            <w:pPr>
              <w:spacing w:before="0" w:after="0" w:line="240" w:lineRule="auto"/>
              <w:jc w:val="left"/>
            </w:pPr>
            <w:r>
              <w:rPr>
                <w:rFonts w:ascii="Times New Roman" w:hAnsi="Times New Roman" w:eastAsia="Times New Roman" w:cs="Times New Roman"/>
                <w:b w:val="0"/>
                <w:color w:val="000000"/>
                <w:sz w:val="17"/>
              </w:rPr>
              <w:t>2.622</w:t>
            </w:r>
          </w:p>
        </w:tc>
        <w:tc>
          <w:tcPr>
            <w:tcW w:w="1454" w:type="dxa"/>
            <w:shd w:val="clear" w:color="auto" w:fill="FFFFFF"/>
            <w:tcMar>
              <w:top w:w="25" w:type="dxa"/>
              <w:left w:w="30" w:type="dxa"/>
              <w:bottom w:w="25" w:type="dxa"/>
              <w:right w:w="30" w:type="dxa"/>
            </w:tcMar>
            <w:vAlign w:val="center"/>
          </w:tcPr>
          <w:p w14:paraId="11558257">
            <w:pPr>
              <w:spacing w:before="0" w:after="0" w:line="240" w:lineRule="auto"/>
              <w:jc w:val="left"/>
            </w:pPr>
            <w:r>
              <w:rPr>
                <w:rFonts w:ascii="Times New Roman" w:hAnsi="Times New Roman" w:eastAsia="Times New Roman" w:cs="Times New Roman"/>
                <w:b w:val="0"/>
                <w:color w:val="000000"/>
                <w:sz w:val="17"/>
              </w:rPr>
              <w:t>20.152</w:t>
            </w:r>
          </w:p>
        </w:tc>
        <w:tc>
          <w:tcPr>
            <w:tcW w:w="1454" w:type="dxa"/>
            <w:shd w:val="clear" w:color="auto" w:fill="FFFFFF"/>
            <w:tcMar>
              <w:top w:w="25" w:type="dxa"/>
              <w:left w:w="30" w:type="dxa"/>
              <w:bottom w:w="25" w:type="dxa"/>
              <w:right w:w="30" w:type="dxa"/>
            </w:tcMar>
            <w:vAlign w:val="center"/>
          </w:tcPr>
          <w:p w14:paraId="1CBAC581">
            <w:pPr>
              <w:spacing w:before="0" w:after="0" w:line="240" w:lineRule="auto"/>
              <w:jc w:val="left"/>
            </w:pPr>
            <w:r>
              <w:rPr>
                <w:rFonts w:ascii="Times New Roman" w:hAnsi="Times New Roman" w:eastAsia="Times New Roman" w:cs="Times New Roman"/>
                <w:b w:val="0"/>
                <w:color w:val="000000"/>
                <w:sz w:val="17"/>
              </w:rPr>
              <w:t>30.43</w:t>
            </w:r>
          </w:p>
        </w:tc>
        <w:tc>
          <w:tcPr>
            <w:tcW w:w="1454" w:type="dxa"/>
            <w:shd w:val="clear" w:color="auto" w:fill="FFFFFF"/>
            <w:tcMar>
              <w:top w:w="25" w:type="dxa"/>
              <w:left w:w="30" w:type="dxa"/>
              <w:bottom w:w="25" w:type="dxa"/>
              <w:right w:w="30" w:type="dxa"/>
            </w:tcMar>
            <w:vAlign w:val="center"/>
          </w:tcPr>
          <w:p w14:paraId="7D979D3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F6E03D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A5B5B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0CAF5EF">
        <w:trPr>
          <w:jc w:val="center"/>
        </w:trPr>
        <w:tc>
          <w:tcPr>
            <w:tcW w:w="1454" w:type="dxa"/>
            <w:shd w:val="clear" w:color="auto" w:fill="FFFFFF"/>
            <w:tcMar>
              <w:top w:w="25" w:type="dxa"/>
              <w:left w:w="30" w:type="dxa"/>
              <w:bottom w:w="25" w:type="dxa"/>
              <w:right w:w="30" w:type="dxa"/>
            </w:tcMar>
            <w:vAlign w:val="center"/>
          </w:tcPr>
          <w:p w14:paraId="320702F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0A9313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C58A338">
            <w:pPr>
              <w:spacing w:before="0" w:after="0" w:line="240" w:lineRule="auto"/>
              <w:jc w:val="left"/>
            </w:pPr>
            <w:r>
              <w:rPr>
                <w:rFonts w:ascii="Times New Roman" w:hAnsi="Times New Roman" w:eastAsia="Times New Roman" w:cs="Times New Roman"/>
                <w:b w:val="0"/>
                <w:color w:val="000000"/>
                <w:sz w:val="17"/>
              </w:rPr>
              <w:t>C(race_name)[T.2025 Shenzhen]</w:t>
            </w:r>
          </w:p>
        </w:tc>
        <w:tc>
          <w:tcPr>
            <w:tcW w:w="1454" w:type="dxa"/>
            <w:shd w:val="clear" w:color="auto" w:fill="FFFFFF"/>
            <w:tcMar>
              <w:top w:w="25" w:type="dxa"/>
              <w:left w:w="30" w:type="dxa"/>
              <w:bottom w:w="25" w:type="dxa"/>
              <w:right w:w="30" w:type="dxa"/>
            </w:tcMar>
            <w:vAlign w:val="center"/>
          </w:tcPr>
          <w:p w14:paraId="256BE423">
            <w:pPr>
              <w:spacing w:before="0" w:after="0" w:line="240" w:lineRule="auto"/>
              <w:jc w:val="left"/>
            </w:pPr>
            <w:r>
              <w:rPr>
                <w:rFonts w:ascii="Times New Roman" w:hAnsi="Times New Roman" w:eastAsia="Times New Roman" w:cs="Times New Roman"/>
                <w:b w:val="0"/>
                <w:color w:val="000000"/>
                <w:sz w:val="17"/>
              </w:rPr>
              <w:t>21.66</w:t>
            </w:r>
          </w:p>
        </w:tc>
        <w:tc>
          <w:tcPr>
            <w:tcW w:w="1454" w:type="dxa"/>
            <w:shd w:val="clear" w:color="auto" w:fill="FFFFFF"/>
            <w:tcMar>
              <w:top w:w="25" w:type="dxa"/>
              <w:left w:w="30" w:type="dxa"/>
              <w:bottom w:w="25" w:type="dxa"/>
              <w:right w:w="30" w:type="dxa"/>
            </w:tcMar>
            <w:vAlign w:val="center"/>
          </w:tcPr>
          <w:p w14:paraId="0D88AC61">
            <w:pPr>
              <w:spacing w:before="0" w:after="0" w:line="240" w:lineRule="auto"/>
              <w:jc w:val="left"/>
            </w:pPr>
            <w:r>
              <w:rPr>
                <w:rFonts w:ascii="Times New Roman" w:hAnsi="Times New Roman" w:eastAsia="Times New Roman" w:cs="Times New Roman"/>
                <w:b w:val="0"/>
                <w:color w:val="000000"/>
                <w:sz w:val="17"/>
              </w:rPr>
              <w:t>1.489</w:t>
            </w:r>
          </w:p>
        </w:tc>
        <w:tc>
          <w:tcPr>
            <w:tcW w:w="1454" w:type="dxa"/>
            <w:shd w:val="clear" w:color="auto" w:fill="FFFFFF"/>
            <w:tcMar>
              <w:top w:w="25" w:type="dxa"/>
              <w:left w:w="30" w:type="dxa"/>
              <w:bottom w:w="25" w:type="dxa"/>
              <w:right w:w="30" w:type="dxa"/>
            </w:tcMar>
            <w:vAlign w:val="center"/>
          </w:tcPr>
          <w:p w14:paraId="6873C0E0">
            <w:pPr>
              <w:spacing w:before="0" w:after="0" w:line="240" w:lineRule="auto"/>
              <w:jc w:val="left"/>
            </w:pPr>
            <w:r>
              <w:rPr>
                <w:rFonts w:ascii="Times New Roman" w:hAnsi="Times New Roman" w:eastAsia="Times New Roman" w:cs="Times New Roman"/>
                <w:b w:val="0"/>
                <w:color w:val="000000"/>
                <w:sz w:val="17"/>
              </w:rPr>
              <w:t>18.742</w:t>
            </w:r>
          </w:p>
        </w:tc>
        <w:tc>
          <w:tcPr>
            <w:tcW w:w="1454" w:type="dxa"/>
            <w:shd w:val="clear" w:color="auto" w:fill="FFFFFF"/>
            <w:tcMar>
              <w:top w:w="25" w:type="dxa"/>
              <w:left w:w="30" w:type="dxa"/>
              <w:bottom w:w="25" w:type="dxa"/>
              <w:right w:w="30" w:type="dxa"/>
            </w:tcMar>
            <w:vAlign w:val="center"/>
          </w:tcPr>
          <w:p w14:paraId="44B2058E">
            <w:pPr>
              <w:spacing w:before="0" w:after="0" w:line="240" w:lineRule="auto"/>
              <w:jc w:val="left"/>
            </w:pPr>
            <w:r>
              <w:rPr>
                <w:rFonts w:ascii="Times New Roman" w:hAnsi="Times New Roman" w:eastAsia="Times New Roman" w:cs="Times New Roman"/>
                <w:b w:val="0"/>
                <w:color w:val="000000"/>
                <w:sz w:val="17"/>
              </w:rPr>
              <w:t>24.578</w:t>
            </w:r>
          </w:p>
        </w:tc>
        <w:tc>
          <w:tcPr>
            <w:tcW w:w="1454" w:type="dxa"/>
            <w:shd w:val="clear" w:color="auto" w:fill="FFFFFF"/>
            <w:tcMar>
              <w:top w:w="25" w:type="dxa"/>
              <w:left w:w="30" w:type="dxa"/>
              <w:bottom w:w="25" w:type="dxa"/>
              <w:right w:w="30" w:type="dxa"/>
            </w:tcMar>
            <w:vAlign w:val="center"/>
          </w:tcPr>
          <w:p w14:paraId="50C4886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CABEE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C8D32A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29DE39F">
        <w:trPr>
          <w:jc w:val="center"/>
        </w:trPr>
        <w:tc>
          <w:tcPr>
            <w:tcW w:w="1454" w:type="dxa"/>
            <w:shd w:val="clear" w:color="auto" w:fill="FFFFFF"/>
            <w:tcMar>
              <w:top w:w="25" w:type="dxa"/>
              <w:left w:w="30" w:type="dxa"/>
              <w:bottom w:w="25" w:type="dxa"/>
              <w:right w:w="30" w:type="dxa"/>
            </w:tcMar>
            <w:vAlign w:val="center"/>
          </w:tcPr>
          <w:p w14:paraId="55EFCF8B">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030166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93126DE">
            <w:pPr>
              <w:spacing w:before="0" w:after="0" w:line="240" w:lineRule="auto"/>
              <w:jc w:val="left"/>
            </w:pPr>
            <w:r>
              <w:rPr>
                <w:rFonts w:ascii="Times New Roman" w:hAnsi="Times New Roman" w:eastAsia="Times New Roman" w:cs="Times New Roman"/>
                <w:b w:val="0"/>
                <w:color w:val="000000"/>
                <w:sz w:val="17"/>
              </w:rPr>
              <w:t>C(race_name)[T.2025 Singapore]</w:t>
            </w:r>
          </w:p>
        </w:tc>
        <w:tc>
          <w:tcPr>
            <w:tcW w:w="1454" w:type="dxa"/>
            <w:shd w:val="clear" w:color="auto" w:fill="FFFFFF"/>
            <w:tcMar>
              <w:top w:w="25" w:type="dxa"/>
              <w:left w:w="30" w:type="dxa"/>
              <w:bottom w:w="25" w:type="dxa"/>
              <w:right w:w="30" w:type="dxa"/>
            </w:tcMar>
            <w:vAlign w:val="center"/>
          </w:tcPr>
          <w:p w14:paraId="7BDB47B0">
            <w:pPr>
              <w:spacing w:before="0" w:after="0" w:line="240" w:lineRule="auto"/>
              <w:jc w:val="left"/>
            </w:pPr>
            <w:r>
              <w:rPr>
                <w:rFonts w:ascii="Times New Roman" w:hAnsi="Times New Roman" w:eastAsia="Times New Roman" w:cs="Times New Roman"/>
                <w:b w:val="0"/>
                <w:color w:val="000000"/>
                <w:sz w:val="17"/>
              </w:rPr>
              <w:t>0.742</w:t>
            </w:r>
          </w:p>
        </w:tc>
        <w:tc>
          <w:tcPr>
            <w:tcW w:w="1454" w:type="dxa"/>
            <w:shd w:val="clear" w:color="auto" w:fill="FFFFFF"/>
            <w:tcMar>
              <w:top w:w="25" w:type="dxa"/>
              <w:left w:w="30" w:type="dxa"/>
              <w:bottom w:w="25" w:type="dxa"/>
              <w:right w:w="30" w:type="dxa"/>
            </w:tcMar>
            <w:vAlign w:val="center"/>
          </w:tcPr>
          <w:p w14:paraId="274AFB5F">
            <w:pPr>
              <w:spacing w:before="0" w:after="0" w:line="240" w:lineRule="auto"/>
              <w:jc w:val="left"/>
            </w:pPr>
            <w:r>
              <w:rPr>
                <w:rFonts w:ascii="Times New Roman" w:hAnsi="Times New Roman" w:eastAsia="Times New Roman" w:cs="Times New Roman"/>
                <w:b w:val="0"/>
                <w:color w:val="000000"/>
                <w:sz w:val="17"/>
              </w:rPr>
              <w:t>1.21</w:t>
            </w:r>
          </w:p>
        </w:tc>
        <w:tc>
          <w:tcPr>
            <w:tcW w:w="1454" w:type="dxa"/>
            <w:shd w:val="clear" w:color="auto" w:fill="FFFFFF"/>
            <w:tcMar>
              <w:top w:w="25" w:type="dxa"/>
              <w:left w:w="30" w:type="dxa"/>
              <w:bottom w:w="25" w:type="dxa"/>
              <w:right w:w="30" w:type="dxa"/>
            </w:tcMar>
            <w:vAlign w:val="center"/>
          </w:tcPr>
          <w:p w14:paraId="1A5D2BBA">
            <w:pPr>
              <w:spacing w:before="0" w:after="0" w:line="240" w:lineRule="auto"/>
              <w:jc w:val="left"/>
            </w:pPr>
            <w:r>
              <w:rPr>
                <w:rFonts w:ascii="Times New Roman" w:hAnsi="Times New Roman" w:eastAsia="Times New Roman" w:cs="Times New Roman"/>
                <w:b w:val="0"/>
                <w:color w:val="000000"/>
                <w:sz w:val="17"/>
              </w:rPr>
              <w:t>-1.629</w:t>
            </w:r>
          </w:p>
        </w:tc>
        <w:tc>
          <w:tcPr>
            <w:tcW w:w="1454" w:type="dxa"/>
            <w:shd w:val="clear" w:color="auto" w:fill="FFFFFF"/>
            <w:tcMar>
              <w:top w:w="25" w:type="dxa"/>
              <w:left w:w="30" w:type="dxa"/>
              <w:bottom w:w="25" w:type="dxa"/>
              <w:right w:w="30" w:type="dxa"/>
            </w:tcMar>
            <w:vAlign w:val="center"/>
          </w:tcPr>
          <w:p w14:paraId="52200DEF">
            <w:pPr>
              <w:spacing w:before="0" w:after="0" w:line="240" w:lineRule="auto"/>
              <w:jc w:val="left"/>
            </w:pPr>
            <w:r>
              <w:rPr>
                <w:rFonts w:ascii="Times New Roman" w:hAnsi="Times New Roman" w:eastAsia="Times New Roman" w:cs="Times New Roman"/>
                <w:b w:val="0"/>
                <w:color w:val="000000"/>
                <w:sz w:val="17"/>
              </w:rPr>
              <w:t>3.112</w:t>
            </w:r>
          </w:p>
        </w:tc>
        <w:tc>
          <w:tcPr>
            <w:tcW w:w="1454" w:type="dxa"/>
            <w:shd w:val="clear" w:color="auto" w:fill="FFFFFF"/>
            <w:tcMar>
              <w:top w:w="25" w:type="dxa"/>
              <w:left w:w="30" w:type="dxa"/>
              <w:bottom w:w="25" w:type="dxa"/>
              <w:right w:w="30" w:type="dxa"/>
            </w:tcMar>
            <w:vAlign w:val="center"/>
          </w:tcPr>
          <w:p w14:paraId="6A8389C7">
            <w:pPr>
              <w:spacing w:before="0" w:after="0" w:line="240" w:lineRule="auto"/>
              <w:jc w:val="left"/>
            </w:pPr>
            <w:r>
              <w:rPr>
                <w:rFonts w:ascii="Times New Roman" w:hAnsi="Times New Roman" w:eastAsia="Times New Roman" w:cs="Times New Roman"/>
                <w:b w:val="0"/>
                <w:color w:val="000000"/>
                <w:sz w:val="17"/>
              </w:rPr>
              <w:t>0.54</w:t>
            </w:r>
          </w:p>
        </w:tc>
        <w:tc>
          <w:tcPr>
            <w:tcW w:w="1454" w:type="dxa"/>
            <w:shd w:val="clear" w:color="auto" w:fill="FFFFFF"/>
            <w:tcMar>
              <w:top w:w="25" w:type="dxa"/>
              <w:left w:w="30" w:type="dxa"/>
              <w:bottom w:w="25" w:type="dxa"/>
              <w:right w:w="30" w:type="dxa"/>
            </w:tcMar>
            <w:vAlign w:val="center"/>
          </w:tcPr>
          <w:p w14:paraId="225EBE0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E943C66">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5539DEE">
        <w:trPr>
          <w:jc w:val="center"/>
        </w:trPr>
        <w:tc>
          <w:tcPr>
            <w:tcW w:w="1454" w:type="dxa"/>
            <w:shd w:val="clear" w:color="auto" w:fill="FFFFFF"/>
            <w:tcMar>
              <w:top w:w="25" w:type="dxa"/>
              <w:left w:w="30" w:type="dxa"/>
              <w:bottom w:w="25" w:type="dxa"/>
              <w:right w:w="30" w:type="dxa"/>
            </w:tcMar>
            <w:vAlign w:val="center"/>
          </w:tcPr>
          <w:p w14:paraId="701421A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7A00D06">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375DCAB">
            <w:pPr>
              <w:spacing w:before="0" w:after="0" w:line="240" w:lineRule="auto"/>
              <w:jc w:val="left"/>
            </w:pPr>
            <w:r>
              <w:rPr>
                <w:rFonts w:ascii="Times New Roman" w:hAnsi="Times New Roman" w:eastAsia="Times New Roman" w:cs="Times New Roman"/>
                <w:b w:val="0"/>
                <w:color w:val="000000"/>
                <w:sz w:val="17"/>
              </w:rPr>
              <w:t>C(race_name)[T.2025 Singapore Expo]</w:t>
            </w:r>
          </w:p>
        </w:tc>
        <w:tc>
          <w:tcPr>
            <w:tcW w:w="1454" w:type="dxa"/>
            <w:shd w:val="clear" w:color="auto" w:fill="FFFFFF"/>
            <w:tcMar>
              <w:top w:w="25" w:type="dxa"/>
              <w:left w:w="30" w:type="dxa"/>
              <w:bottom w:w="25" w:type="dxa"/>
              <w:right w:w="30" w:type="dxa"/>
            </w:tcMar>
            <w:vAlign w:val="center"/>
          </w:tcPr>
          <w:p w14:paraId="1F913CF1">
            <w:pPr>
              <w:spacing w:before="0" w:after="0" w:line="240" w:lineRule="auto"/>
              <w:jc w:val="left"/>
            </w:pPr>
            <w:r>
              <w:rPr>
                <w:rFonts w:ascii="Times New Roman" w:hAnsi="Times New Roman" w:eastAsia="Times New Roman" w:cs="Times New Roman"/>
                <w:b w:val="0"/>
                <w:color w:val="000000"/>
                <w:sz w:val="17"/>
              </w:rPr>
              <w:t>16.392</w:t>
            </w:r>
          </w:p>
        </w:tc>
        <w:tc>
          <w:tcPr>
            <w:tcW w:w="1454" w:type="dxa"/>
            <w:shd w:val="clear" w:color="auto" w:fill="FFFFFF"/>
            <w:tcMar>
              <w:top w:w="25" w:type="dxa"/>
              <w:left w:w="30" w:type="dxa"/>
              <w:bottom w:w="25" w:type="dxa"/>
              <w:right w:w="30" w:type="dxa"/>
            </w:tcMar>
            <w:vAlign w:val="center"/>
          </w:tcPr>
          <w:p w14:paraId="7D74624A">
            <w:pPr>
              <w:spacing w:before="0" w:after="0" w:line="240" w:lineRule="auto"/>
              <w:jc w:val="left"/>
            </w:pPr>
            <w:r>
              <w:rPr>
                <w:rFonts w:ascii="Times New Roman" w:hAnsi="Times New Roman" w:eastAsia="Times New Roman" w:cs="Times New Roman"/>
                <w:b w:val="0"/>
                <w:color w:val="000000"/>
                <w:sz w:val="17"/>
              </w:rPr>
              <w:t>1.486</w:t>
            </w:r>
          </w:p>
        </w:tc>
        <w:tc>
          <w:tcPr>
            <w:tcW w:w="1454" w:type="dxa"/>
            <w:shd w:val="clear" w:color="auto" w:fill="FFFFFF"/>
            <w:tcMar>
              <w:top w:w="25" w:type="dxa"/>
              <w:left w:w="30" w:type="dxa"/>
              <w:bottom w:w="25" w:type="dxa"/>
              <w:right w:w="30" w:type="dxa"/>
            </w:tcMar>
            <w:vAlign w:val="center"/>
          </w:tcPr>
          <w:p w14:paraId="0C0F8FEE">
            <w:pPr>
              <w:spacing w:before="0" w:after="0" w:line="240" w:lineRule="auto"/>
              <w:jc w:val="left"/>
            </w:pPr>
            <w:r>
              <w:rPr>
                <w:rFonts w:ascii="Times New Roman" w:hAnsi="Times New Roman" w:eastAsia="Times New Roman" w:cs="Times New Roman"/>
                <w:b w:val="0"/>
                <w:color w:val="000000"/>
                <w:sz w:val="17"/>
              </w:rPr>
              <w:t>13.48</w:t>
            </w:r>
          </w:p>
        </w:tc>
        <w:tc>
          <w:tcPr>
            <w:tcW w:w="1454" w:type="dxa"/>
            <w:shd w:val="clear" w:color="auto" w:fill="FFFFFF"/>
            <w:tcMar>
              <w:top w:w="25" w:type="dxa"/>
              <w:left w:w="30" w:type="dxa"/>
              <w:bottom w:w="25" w:type="dxa"/>
              <w:right w:w="30" w:type="dxa"/>
            </w:tcMar>
            <w:vAlign w:val="center"/>
          </w:tcPr>
          <w:p w14:paraId="34051F83">
            <w:pPr>
              <w:spacing w:before="0" w:after="0" w:line="240" w:lineRule="auto"/>
              <w:jc w:val="left"/>
            </w:pPr>
            <w:r>
              <w:rPr>
                <w:rFonts w:ascii="Times New Roman" w:hAnsi="Times New Roman" w:eastAsia="Times New Roman" w:cs="Times New Roman"/>
                <w:b w:val="0"/>
                <w:color w:val="000000"/>
                <w:sz w:val="17"/>
              </w:rPr>
              <w:t>19.304</w:t>
            </w:r>
          </w:p>
        </w:tc>
        <w:tc>
          <w:tcPr>
            <w:tcW w:w="1454" w:type="dxa"/>
            <w:shd w:val="clear" w:color="auto" w:fill="FFFFFF"/>
            <w:tcMar>
              <w:top w:w="25" w:type="dxa"/>
              <w:left w:w="30" w:type="dxa"/>
              <w:bottom w:w="25" w:type="dxa"/>
              <w:right w:w="30" w:type="dxa"/>
            </w:tcMar>
            <w:vAlign w:val="center"/>
          </w:tcPr>
          <w:p w14:paraId="09BC8DC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A90066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41E5DE0">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6CC878">
        <w:trPr>
          <w:jc w:val="center"/>
        </w:trPr>
        <w:tc>
          <w:tcPr>
            <w:tcW w:w="1454" w:type="dxa"/>
            <w:shd w:val="clear" w:color="auto" w:fill="FFFFFF"/>
            <w:tcMar>
              <w:top w:w="25" w:type="dxa"/>
              <w:left w:w="30" w:type="dxa"/>
              <w:bottom w:w="25" w:type="dxa"/>
              <w:right w:w="30" w:type="dxa"/>
            </w:tcMar>
            <w:vAlign w:val="center"/>
          </w:tcPr>
          <w:p w14:paraId="0DCD496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8F12691">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023A89E">
            <w:pPr>
              <w:spacing w:before="0" w:after="0" w:line="240" w:lineRule="auto"/>
              <w:jc w:val="left"/>
            </w:pPr>
            <w:r>
              <w:rPr>
                <w:rFonts w:ascii="Times New Roman" w:hAnsi="Times New Roman" w:eastAsia="Times New Roman" w:cs="Times New Roman"/>
                <w:b w:val="0"/>
                <w:color w:val="000000"/>
                <w:sz w:val="17"/>
              </w:rPr>
              <w:t>C(race_name)[T.2025 Stockholm]</w:t>
            </w:r>
          </w:p>
        </w:tc>
        <w:tc>
          <w:tcPr>
            <w:tcW w:w="1454" w:type="dxa"/>
            <w:shd w:val="clear" w:color="auto" w:fill="FFFFFF"/>
            <w:tcMar>
              <w:top w:w="25" w:type="dxa"/>
              <w:left w:w="30" w:type="dxa"/>
              <w:bottom w:w="25" w:type="dxa"/>
              <w:right w:w="30" w:type="dxa"/>
            </w:tcMar>
            <w:vAlign w:val="center"/>
          </w:tcPr>
          <w:p w14:paraId="3F1EA3A2">
            <w:pPr>
              <w:spacing w:before="0" w:after="0" w:line="240" w:lineRule="auto"/>
              <w:jc w:val="left"/>
            </w:pPr>
            <w:r>
              <w:rPr>
                <w:rFonts w:ascii="Times New Roman" w:hAnsi="Times New Roman" w:eastAsia="Times New Roman" w:cs="Times New Roman"/>
                <w:b w:val="0"/>
                <w:color w:val="000000"/>
                <w:sz w:val="17"/>
              </w:rPr>
              <w:t>-12.222</w:t>
            </w:r>
          </w:p>
        </w:tc>
        <w:tc>
          <w:tcPr>
            <w:tcW w:w="1454" w:type="dxa"/>
            <w:shd w:val="clear" w:color="auto" w:fill="FFFFFF"/>
            <w:tcMar>
              <w:top w:w="25" w:type="dxa"/>
              <w:left w:w="30" w:type="dxa"/>
              <w:bottom w:w="25" w:type="dxa"/>
              <w:right w:w="30" w:type="dxa"/>
            </w:tcMar>
            <w:vAlign w:val="center"/>
          </w:tcPr>
          <w:p w14:paraId="29B4715D">
            <w:pPr>
              <w:spacing w:before="0" w:after="0" w:line="240" w:lineRule="auto"/>
              <w:jc w:val="left"/>
            </w:pPr>
            <w:r>
              <w:rPr>
                <w:rFonts w:ascii="Times New Roman" w:hAnsi="Times New Roman" w:eastAsia="Times New Roman" w:cs="Times New Roman"/>
                <w:b w:val="0"/>
                <w:color w:val="000000"/>
                <w:sz w:val="17"/>
              </w:rPr>
              <w:t>1.525</w:t>
            </w:r>
          </w:p>
        </w:tc>
        <w:tc>
          <w:tcPr>
            <w:tcW w:w="1454" w:type="dxa"/>
            <w:shd w:val="clear" w:color="auto" w:fill="FFFFFF"/>
            <w:tcMar>
              <w:top w:w="25" w:type="dxa"/>
              <w:left w:w="30" w:type="dxa"/>
              <w:bottom w:w="25" w:type="dxa"/>
              <w:right w:w="30" w:type="dxa"/>
            </w:tcMar>
            <w:vAlign w:val="center"/>
          </w:tcPr>
          <w:p w14:paraId="42401D53">
            <w:pPr>
              <w:spacing w:before="0" w:after="0" w:line="240" w:lineRule="auto"/>
              <w:jc w:val="left"/>
            </w:pPr>
            <w:r>
              <w:rPr>
                <w:rFonts w:ascii="Times New Roman" w:hAnsi="Times New Roman" w:eastAsia="Times New Roman" w:cs="Times New Roman"/>
                <w:b w:val="0"/>
                <w:color w:val="000000"/>
                <w:sz w:val="17"/>
              </w:rPr>
              <w:t>-15.212</w:t>
            </w:r>
          </w:p>
        </w:tc>
        <w:tc>
          <w:tcPr>
            <w:tcW w:w="1454" w:type="dxa"/>
            <w:shd w:val="clear" w:color="auto" w:fill="FFFFFF"/>
            <w:tcMar>
              <w:top w:w="25" w:type="dxa"/>
              <w:left w:w="30" w:type="dxa"/>
              <w:bottom w:w="25" w:type="dxa"/>
              <w:right w:w="30" w:type="dxa"/>
            </w:tcMar>
            <w:vAlign w:val="center"/>
          </w:tcPr>
          <w:p w14:paraId="6EDF79C4">
            <w:pPr>
              <w:spacing w:before="0" w:after="0" w:line="240" w:lineRule="auto"/>
              <w:jc w:val="left"/>
            </w:pPr>
            <w:r>
              <w:rPr>
                <w:rFonts w:ascii="Times New Roman" w:hAnsi="Times New Roman" w:eastAsia="Times New Roman" w:cs="Times New Roman"/>
                <w:b w:val="0"/>
                <w:color w:val="000000"/>
                <w:sz w:val="17"/>
              </w:rPr>
              <w:t>-9.233</w:t>
            </w:r>
          </w:p>
        </w:tc>
        <w:tc>
          <w:tcPr>
            <w:tcW w:w="1454" w:type="dxa"/>
            <w:shd w:val="clear" w:color="auto" w:fill="FFFFFF"/>
            <w:tcMar>
              <w:top w:w="25" w:type="dxa"/>
              <w:left w:w="30" w:type="dxa"/>
              <w:bottom w:w="25" w:type="dxa"/>
              <w:right w:w="30" w:type="dxa"/>
            </w:tcMar>
            <w:vAlign w:val="center"/>
          </w:tcPr>
          <w:p w14:paraId="7D138C3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2E1AED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A76DB1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53B6125">
        <w:trPr>
          <w:jc w:val="center"/>
        </w:trPr>
        <w:tc>
          <w:tcPr>
            <w:tcW w:w="1454" w:type="dxa"/>
            <w:shd w:val="clear" w:color="auto" w:fill="FFFFFF"/>
            <w:tcMar>
              <w:top w:w="25" w:type="dxa"/>
              <w:left w:w="30" w:type="dxa"/>
              <w:bottom w:w="25" w:type="dxa"/>
              <w:right w:w="30" w:type="dxa"/>
            </w:tcMar>
            <w:vAlign w:val="center"/>
          </w:tcPr>
          <w:p w14:paraId="75FBF80A">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B8D53A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7C8709A">
            <w:pPr>
              <w:spacing w:before="0" w:after="0" w:line="240" w:lineRule="auto"/>
              <w:jc w:val="left"/>
            </w:pPr>
            <w:r>
              <w:rPr>
                <w:rFonts w:ascii="Times New Roman" w:hAnsi="Times New Roman" w:eastAsia="Times New Roman" w:cs="Times New Roman"/>
                <w:b w:val="0"/>
                <w:color w:val="000000"/>
                <w:sz w:val="17"/>
              </w:rPr>
              <w:t>C(race_name)[T.2025 Stuttgart]</w:t>
            </w:r>
          </w:p>
        </w:tc>
        <w:tc>
          <w:tcPr>
            <w:tcW w:w="1454" w:type="dxa"/>
            <w:shd w:val="clear" w:color="auto" w:fill="FFFFFF"/>
            <w:tcMar>
              <w:top w:w="25" w:type="dxa"/>
              <w:left w:w="30" w:type="dxa"/>
              <w:bottom w:w="25" w:type="dxa"/>
              <w:right w:w="30" w:type="dxa"/>
            </w:tcMar>
            <w:vAlign w:val="center"/>
          </w:tcPr>
          <w:p w14:paraId="6CFE59F7">
            <w:pPr>
              <w:spacing w:before="0" w:after="0" w:line="240" w:lineRule="auto"/>
              <w:jc w:val="left"/>
            </w:pPr>
            <w:r>
              <w:rPr>
                <w:rFonts w:ascii="Times New Roman" w:hAnsi="Times New Roman" w:eastAsia="Times New Roman" w:cs="Times New Roman"/>
                <w:b w:val="0"/>
                <w:color w:val="000000"/>
                <w:sz w:val="17"/>
              </w:rPr>
              <w:t>-20.846</w:t>
            </w:r>
          </w:p>
        </w:tc>
        <w:tc>
          <w:tcPr>
            <w:tcW w:w="1454" w:type="dxa"/>
            <w:shd w:val="clear" w:color="auto" w:fill="FFFFFF"/>
            <w:tcMar>
              <w:top w:w="25" w:type="dxa"/>
              <w:left w:w="30" w:type="dxa"/>
              <w:bottom w:w="25" w:type="dxa"/>
              <w:right w:w="30" w:type="dxa"/>
            </w:tcMar>
            <w:vAlign w:val="center"/>
          </w:tcPr>
          <w:p w14:paraId="457520DA">
            <w:pPr>
              <w:spacing w:before="0" w:after="0" w:line="240" w:lineRule="auto"/>
              <w:jc w:val="left"/>
            </w:pPr>
            <w:r>
              <w:rPr>
                <w:rFonts w:ascii="Times New Roman" w:hAnsi="Times New Roman" w:eastAsia="Times New Roman" w:cs="Times New Roman"/>
                <w:b w:val="0"/>
                <w:color w:val="000000"/>
                <w:sz w:val="17"/>
              </w:rPr>
              <w:t>1.555</w:t>
            </w:r>
          </w:p>
        </w:tc>
        <w:tc>
          <w:tcPr>
            <w:tcW w:w="1454" w:type="dxa"/>
            <w:shd w:val="clear" w:color="auto" w:fill="FFFFFF"/>
            <w:tcMar>
              <w:top w:w="25" w:type="dxa"/>
              <w:left w:w="30" w:type="dxa"/>
              <w:bottom w:w="25" w:type="dxa"/>
              <w:right w:w="30" w:type="dxa"/>
            </w:tcMar>
            <w:vAlign w:val="center"/>
          </w:tcPr>
          <w:p w14:paraId="64684AB7">
            <w:pPr>
              <w:spacing w:before="0" w:after="0" w:line="240" w:lineRule="auto"/>
              <w:jc w:val="left"/>
            </w:pPr>
            <w:r>
              <w:rPr>
                <w:rFonts w:ascii="Times New Roman" w:hAnsi="Times New Roman" w:eastAsia="Times New Roman" w:cs="Times New Roman"/>
                <w:b w:val="0"/>
                <w:color w:val="000000"/>
                <w:sz w:val="17"/>
              </w:rPr>
              <w:t>-23.894</w:t>
            </w:r>
          </w:p>
        </w:tc>
        <w:tc>
          <w:tcPr>
            <w:tcW w:w="1454" w:type="dxa"/>
            <w:shd w:val="clear" w:color="auto" w:fill="FFFFFF"/>
            <w:tcMar>
              <w:top w:w="25" w:type="dxa"/>
              <w:left w:w="30" w:type="dxa"/>
              <w:bottom w:w="25" w:type="dxa"/>
              <w:right w:w="30" w:type="dxa"/>
            </w:tcMar>
            <w:vAlign w:val="center"/>
          </w:tcPr>
          <w:p w14:paraId="5FE2D6AB">
            <w:pPr>
              <w:spacing w:before="0" w:after="0" w:line="240" w:lineRule="auto"/>
              <w:jc w:val="left"/>
            </w:pPr>
            <w:r>
              <w:rPr>
                <w:rFonts w:ascii="Times New Roman" w:hAnsi="Times New Roman" w:eastAsia="Times New Roman" w:cs="Times New Roman"/>
                <w:b w:val="0"/>
                <w:color w:val="000000"/>
                <w:sz w:val="17"/>
              </w:rPr>
              <w:t>-17.798</w:t>
            </w:r>
          </w:p>
        </w:tc>
        <w:tc>
          <w:tcPr>
            <w:tcW w:w="1454" w:type="dxa"/>
            <w:shd w:val="clear" w:color="auto" w:fill="FFFFFF"/>
            <w:tcMar>
              <w:top w:w="25" w:type="dxa"/>
              <w:left w:w="30" w:type="dxa"/>
              <w:bottom w:w="25" w:type="dxa"/>
              <w:right w:w="30" w:type="dxa"/>
            </w:tcMar>
            <w:vAlign w:val="center"/>
          </w:tcPr>
          <w:p w14:paraId="128DABA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A4F028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F2F0411">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2EFB625">
        <w:trPr>
          <w:jc w:val="center"/>
        </w:trPr>
        <w:tc>
          <w:tcPr>
            <w:tcW w:w="1454" w:type="dxa"/>
            <w:shd w:val="clear" w:color="auto" w:fill="FFFFFF"/>
            <w:tcMar>
              <w:top w:w="25" w:type="dxa"/>
              <w:left w:w="30" w:type="dxa"/>
              <w:bottom w:w="25" w:type="dxa"/>
              <w:right w:w="30" w:type="dxa"/>
            </w:tcMar>
            <w:vAlign w:val="center"/>
          </w:tcPr>
          <w:p w14:paraId="189E89F0">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34CC88A">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34DDC20">
            <w:pPr>
              <w:spacing w:before="0" w:after="0" w:line="240" w:lineRule="auto"/>
              <w:jc w:val="left"/>
            </w:pPr>
            <w:r>
              <w:rPr>
                <w:rFonts w:ascii="Times New Roman" w:hAnsi="Times New Roman" w:eastAsia="Times New Roman" w:cs="Times New Roman"/>
                <w:b w:val="0"/>
                <w:color w:val="000000"/>
                <w:sz w:val="17"/>
              </w:rPr>
              <w:t>C(race_name)[T.2025 Switzerland]</w:t>
            </w:r>
          </w:p>
        </w:tc>
        <w:tc>
          <w:tcPr>
            <w:tcW w:w="1454" w:type="dxa"/>
            <w:shd w:val="clear" w:color="auto" w:fill="FFFFFF"/>
            <w:tcMar>
              <w:top w:w="25" w:type="dxa"/>
              <w:left w:w="30" w:type="dxa"/>
              <w:bottom w:w="25" w:type="dxa"/>
              <w:right w:w="30" w:type="dxa"/>
            </w:tcMar>
            <w:vAlign w:val="center"/>
          </w:tcPr>
          <w:p w14:paraId="7EF92FC1">
            <w:pPr>
              <w:spacing w:before="0" w:after="0" w:line="240" w:lineRule="auto"/>
              <w:jc w:val="left"/>
            </w:pPr>
            <w:r>
              <w:rPr>
                <w:rFonts w:ascii="Times New Roman" w:hAnsi="Times New Roman" w:eastAsia="Times New Roman" w:cs="Times New Roman"/>
                <w:b w:val="0"/>
                <w:color w:val="000000"/>
                <w:sz w:val="17"/>
              </w:rPr>
              <w:t>-0.473</w:t>
            </w:r>
          </w:p>
        </w:tc>
        <w:tc>
          <w:tcPr>
            <w:tcW w:w="1454" w:type="dxa"/>
            <w:shd w:val="clear" w:color="auto" w:fill="FFFFFF"/>
            <w:tcMar>
              <w:top w:w="25" w:type="dxa"/>
              <w:left w:w="30" w:type="dxa"/>
              <w:bottom w:w="25" w:type="dxa"/>
              <w:right w:w="30" w:type="dxa"/>
            </w:tcMar>
            <w:vAlign w:val="center"/>
          </w:tcPr>
          <w:p w14:paraId="770BF151">
            <w:pPr>
              <w:spacing w:before="0" w:after="0" w:line="240" w:lineRule="auto"/>
              <w:jc w:val="left"/>
            </w:pPr>
            <w:r>
              <w:rPr>
                <w:rFonts w:ascii="Times New Roman" w:hAnsi="Times New Roman" w:eastAsia="Times New Roman" w:cs="Times New Roman"/>
                <w:b w:val="0"/>
                <w:color w:val="000000"/>
                <w:sz w:val="17"/>
              </w:rPr>
              <w:t>1.537</w:t>
            </w:r>
          </w:p>
        </w:tc>
        <w:tc>
          <w:tcPr>
            <w:tcW w:w="1454" w:type="dxa"/>
            <w:shd w:val="clear" w:color="auto" w:fill="FFFFFF"/>
            <w:tcMar>
              <w:top w:w="25" w:type="dxa"/>
              <w:left w:w="30" w:type="dxa"/>
              <w:bottom w:w="25" w:type="dxa"/>
              <w:right w:w="30" w:type="dxa"/>
            </w:tcMar>
            <w:vAlign w:val="center"/>
          </w:tcPr>
          <w:p w14:paraId="3E182EB7">
            <w:pPr>
              <w:spacing w:before="0" w:after="0" w:line="240" w:lineRule="auto"/>
              <w:jc w:val="left"/>
            </w:pPr>
            <w:r>
              <w:rPr>
                <w:rFonts w:ascii="Times New Roman" w:hAnsi="Times New Roman" w:eastAsia="Times New Roman" w:cs="Times New Roman"/>
                <w:b w:val="0"/>
                <w:color w:val="000000"/>
                <w:sz w:val="17"/>
              </w:rPr>
              <w:t>-3.486</w:t>
            </w:r>
          </w:p>
        </w:tc>
        <w:tc>
          <w:tcPr>
            <w:tcW w:w="1454" w:type="dxa"/>
            <w:shd w:val="clear" w:color="auto" w:fill="FFFFFF"/>
            <w:tcMar>
              <w:top w:w="25" w:type="dxa"/>
              <w:left w:w="30" w:type="dxa"/>
              <w:bottom w:w="25" w:type="dxa"/>
              <w:right w:w="30" w:type="dxa"/>
            </w:tcMar>
            <w:vAlign w:val="center"/>
          </w:tcPr>
          <w:p w14:paraId="635665AB">
            <w:pPr>
              <w:spacing w:before="0" w:after="0" w:line="240" w:lineRule="auto"/>
              <w:jc w:val="left"/>
            </w:pPr>
            <w:r>
              <w:rPr>
                <w:rFonts w:ascii="Times New Roman" w:hAnsi="Times New Roman" w:eastAsia="Times New Roman" w:cs="Times New Roman"/>
                <w:b w:val="0"/>
                <w:color w:val="000000"/>
                <w:sz w:val="17"/>
              </w:rPr>
              <w:t>2.54</w:t>
            </w:r>
          </w:p>
        </w:tc>
        <w:tc>
          <w:tcPr>
            <w:tcW w:w="1454" w:type="dxa"/>
            <w:shd w:val="clear" w:color="auto" w:fill="FFFFFF"/>
            <w:tcMar>
              <w:top w:w="25" w:type="dxa"/>
              <w:left w:w="30" w:type="dxa"/>
              <w:bottom w:w="25" w:type="dxa"/>
              <w:right w:w="30" w:type="dxa"/>
            </w:tcMar>
            <w:vAlign w:val="center"/>
          </w:tcPr>
          <w:p w14:paraId="3200B618">
            <w:pPr>
              <w:spacing w:before="0" w:after="0" w:line="240" w:lineRule="auto"/>
              <w:jc w:val="left"/>
            </w:pPr>
            <w:r>
              <w:rPr>
                <w:rFonts w:ascii="Times New Roman" w:hAnsi="Times New Roman" w:eastAsia="Times New Roman" w:cs="Times New Roman"/>
                <w:b w:val="0"/>
                <w:color w:val="000000"/>
                <w:sz w:val="17"/>
              </w:rPr>
              <w:t>0.758</w:t>
            </w:r>
          </w:p>
        </w:tc>
        <w:tc>
          <w:tcPr>
            <w:tcW w:w="1454" w:type="dxa"/>
            <w:shd w:val="clear" w:color="auto" w:fill="FFFFFF"/>
            <w:tcMar>
              <w:top w:w="25" w:type="dxa"/>
              <w:left w:w="30" w:type="dxa"/>
              <w:bottom w:w="25" w:type="dxa"/>
              <w:right w:w="30" w:type="dxa"/>
            </w:tcMar>
            <w:vAlign w:val="center"/>
          </w:tcPr>
          <w:p w14:paraId="247F34A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17BA06D">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A986F2E">
        <w:trPr>
          <w:jc w:val="center"/>
        </w:trPr>
        <w:tc>
          <w:tcPr>
            <w:tcW w:w="1454" w:type="dxa"/>
            <w:shd w:val="clear" w:color="auto" w:fill="FFFFFF"/>
            <w:tcMar>
              <w:top w:w="25" w:type="dxa"/>
              <w:left w:w="30" w:type="dxa"/>
              <w:bottom w:w="25" w:type="dxa"/>
              <w:right w:w="30" w:type="dxa"/>
            </w:tcMar>
            <w:vAlign w:val="center"/>
          </w:tcPr>
          <w:p w14:paraId="3EA046A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6A4D52D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2542376">
            <w:pPr>
              <w:spacing w:before="0" w:after="0" w:line="240" w:lineRule="auto"/>
              <w:jc w:val="left"/>
            </w:pPr>
            <w:r>
              <w:rPr>
                <w:rFonts w:ascii="Times New Roman" w:hAnsi="Times New Roman" w:eastAsia="Times New Roman" w:cs="Times New Roman"/>
                <w:b w:val="0"/>
                <w:color w:val="000000"/>
                <w:sz w:val="17"/>
              </w:rPr>
              <w:t>C(race_name)[T.2025 Sydney]</w:t>
            </w:r>
          </w:p>
        </w:tc>
        <w:tc>
          <w:tcPr>
            <w:tcW w:w="1454" w:type="dxa"/>
            <w:shd w:val="clear" w:color="auto" w:fill="FFFFFF"/>
            <w:tcMar>
              <w:top w:w="25" w:type="dxa"/>
              <w:left w:w="30" w:type="dxa"/>
              <w:bottom w:w="25" w:type="dxa"/>
              <w:right w:w="30" w:type="dxa"/>
            </w:tcMar>
            <w:vAlign w:val="center"/>
          </w:tcPr>
          <w:p w14:paraId="42497DC1">
            <w:pPr>
              <w:spacing w:before="0" w:after="0" w:line="240" w:lineRule="auto"/>
              <w:jc w:val="left"/>
            </w:pPr>
            <w:r>
              <w:rPr>
                <w:rFonts w:ascii="Times New Roman" w:hAnsi="Times New Roman" w:eastAsia="Times New Roman" w:cs="Times New Roman"/>
                <w:b w:val="0"/>
                <w:color w:val="000000"/>
                <w:sz w:val="17"/>
              </w:rPr>
              <w:t>-5.622</w:t>
            </w:r>
          </w:p>
        </w:tc>
        <w:tc>
          <w:tcPr>
            <w:tcW w:w="1454" w:type="dxa"/>
            <w:shd w:val="clear" w:color="auto" w:fill="FFFFFF"/>
            <w:tcMar>
              <w:top w:w="25" w:type="dxa"/>
              <w:left w:w="30" w:type="dxa"/>
              <w:bottom w:w="25" w:type="dxa"/>
              <w:right w:w="30" w:type="dxa"/>
            </w:tcMar>
            <w:vAlign w:val="center"/>
          </w:tcPr>
          <w:p w14:paraId="11E0F4F8">
            <w:pPr>
              <w:spacing w:before="0" w:after="0" w:line="240" w:lineRule="auto"/>
              <w:jc w:val="left"/>
            </w:pPr>
            <w:r>
              <w:rPr>
                <w:rFonts w:ascii="Times New Roman" w:hAnsi="Times New Roman" w:eastAsia="Times New Roman" w:cs="Times New Roman"/>
                <w:b w:val="0"/>
                <w:color w:val="000000"/>
                <w:sz w:val="17"/>
              </w:rPr>
              <w:t>1.547</w:t>
            </w:r>
          </w:p>
        </w:tc>
        <w:tc>
          <w:tcPr>
            <w:tcW w:w="1454" w:type="dxa"/>
            <w:shd w:val="clear" w:color="auto" w:fill="FFFFFF"/>
            <w:tcMar>
              <w:top w:w="25" w:type="dxa"/>
              <w:left w:w="30" w:type="dxa"/>
              <w:bottom w:w="25" w:type="dxa"/>
              <w:right w:w="30" w:type="dxa"/>
            </w:tcMar>
            <w:vAlign w:val="center"/>
          </w:tcPr>
          <w:p w14:paraId="656C589F">
            <w:pPr>
              <w:spacing w:before="0" w:after="0" w:line="240" w:lineRule="auto"/>
              <w:jc w:val="left"/>
            </w:pPr>
            <w:r>
              <w:rPr>
                <w:rFonts w:ascii="Times New Roman" w:hAnsi="Times New Roman" w:eastAsia="Times New Roman" w:cs="Times New Roman"/>
                <w:b w:val="0"/>
                <w:color w:val="000000"/>
                <w:sz w:val="17"/>
              </w:rPr>
              <w:t>-8.654</w:t>
            </w:r>
          </w:p>
        </w:tc>
        <w:tc>
          <w:tcPr>
            <w:tcW w:w="1454" w:type="dxa"/>
            <w:shd w:val="clear" w:color="auto" w:fill="FFFFFF"/>
            <w:tcMar>
              <w:top w:w="25" w:type="dxa"/>
              <w:left w:w="30" w:type="dxa"/>
              <w:bottom w:w="25" w:type="dxa"/>
              <w:right w:w="30" w:type="dxa"/>
            </w:tcMar>
            <w:vAlign w:val="center"/>
          </w:tcPr>
          <w:p w14:paraId="69D81890">
            <w:pPr>
              <w:spacing w:before="0" w:after="0" w:line="240" w:lineRule="auto"/>
              <w:jc w:val="left"/>
            </w:pPr>
            <w:r>
              <w:rPr>
                <w:rFonts w:ascii="Times New Roman" w:hAnsi="Times New Roman" w:eastAsia="Times New Roman" w:cs="Times New Roman"/>
                <w:b w:val="0"/>
                <w:color w:val="000000"/>
                <w:sz w:val="17"/>
              </w:rPr>
              <w:t>-2.59</w:t>
            </w:r>
          </w:p>
        </w:tc>
        <w:tc>
          <w:tcPr>
            <w:tcW w:w="1454" w:type="dxa"/>
            <w:shd w:val="clear" w:color="auto" w:fill="FFFFFF"/>
            <w:tcMar>
              <w:top w:w="25" w:type="dxa"/>
              <w:left w:w="30" w:type="dxa"/>
              <w:bottom w:w="25" w:type="dxa"/>
              <w:right w:w="30" w:type="dxa"/>
            </w:tcMar>
            <w:vAlign w:val="center"/>
          </w:tcPr>
          <w:p w14:paraId="4A659EF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DE8D3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EC19FD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B0C7951">
        <w:trPr>
          <w:jc w:val="center"/>
        </w:trPr>
        <w:tc>
          <w:tcPr>
            <w:tcW w:w="1454" w:type="dxa"/>
            <w:shd w:val="clear" w:color="auto" w:fill="FFFFFF"/>
            <w:tcMar>
              <w:top w:w="25" w:type="dxa"/>
              <w:left w:w="30" w:type="dxa"/>
              <w:bottom w:w="25" w:type="dxa"/>
              <w:right w:w="30" w:type="dxa"/>
            </w:tcMar>
            <w:vAlign w:val="center"/>
          </w:tcPr>
          <w:p w14:paraId="04714BD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D901E0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43C621B">
            <w:pPr>
              <w:spacing w:before="0" w:after="0" w:line="240" w:lineRule="auto"/>
              <w:jc w:val="left"/>
            </w:pPr>
            <w:r>
              <w:rPr>
                <w:rFonts w:ascii="Times New Roman" w:hAnsi="Times New Roman" w:eastAsia="Times New Roman" w:cs="Times New Roman"/>
                <w:b w:val="0"/>
                <w:color w:val="000000"/>
                <w:sz w:val="17"/>
              </w:rPr>
              <w:t>C(race_name)[T.2025 Taipei]</w:t>
            </w:r>
          </w:p>
        </w:tc>
        <w:tc>
          <w:tcPr>
            <w:tcW w:w="1454" w:type="dxa"/>
            <w:shd w:val="clear" w:color="auto" w:fill="FFFFFF"/>
            <w:tcMar>
              <w:top w:w="25" w:type="dxa"/>
              <w:left w:w="30" w:type="dxa"/>
              <w:bottom w:w="25" w:type="dxa"/>
              <w:right w:w="30" w:type="dxa"/>
            </w:tcMar>
            <w:vAlign w:val="center"/>
          </w:tcPr>
          <w:p w14:paraId="7A3F2E00">
            <w:pPr>
              <w:spacing w:before="0" w:after="0" w:line="240" w:lineRule="auto"/>
              <w:jc w:val="left"/>
            </w:pPr>
            <w:r>
              <w:rPr>
                <w:rFonts w:ascii="Times New Roman" w:hAnsi="Times New Roman" w:eastAsia="Times New Roman" w:cs="Times New Roman"/>
                <w:b w:val="0"/>
                <w:color w:val="000000"/>
                <w:sz w:val="17"/>
              </w:rPr>
              <w:t>35.702</w:t>
            </w:r>
          </w:p>
        </w:tc>
        <w:tc>
          <w:tcPr>
            <w:tcW w:w="1454" w:type="dxa"/>
            <w:shd w:val="clear" w:color="auto" w:fill="FFFFFF"/>
            <w:tcMar>
              <w:top w:w="25" w:type="dxa"/>
              <w:left w:w="30" w:type="dxa"/>
              <w:bottom w:w="25" w:type="dxa"/>
              <w:right w:w="30" w:type="dxa"/>
            </w:tcMar>
            <w:vAlign w:val="center"/>
          </w:tcPr>
          <w:p w14:paraId="12F24A16">
            <w:pPr>
              <w:spacing w:before="0" w:after="0" w:line="240" w:lineRule="auto"/>
              <w:jc w:val="left"/>
            </w:pPr>
            <w:r>
              <w:rPr>
                <w:rFonts w:ascii="Times New Roman" w:hAnsi="Times New Roman" w:eastAsia="Times New Roman" w:cs="Times New Roman"/>
                <w:b w:val="0"/>
                <w:color w:val="000000"/>
                <w:sz w:val="17"/>
              </w:rPr>
              <w:t>3.128</w:t>
            </w:r>
          </w:p>
        </w:tc>
        <w:tc>
          <w:tcPr>
            <w:tcW w:w="1454" w:type="dxa"/>
            <w:shd w:val="clear" w:color="auto" w:fill="FFFFFF"/>
            <w:tcMar>
              <w:top w:w="25" w:type="dxa"/>
              <w:left w:w="30" w:type="dxa"/>
              <w:bottom w:w="25" w:type="dxa"/>
              <w:right w:w="30" w:type="dxa"/>
            </w:tcMar>
            <w:vAlign w:val="center"/>
          </w:tcPr>
          <w:p w14:paraId="181AF726">
            <w:pPr>
              <w:spacing w:before="0" w:after="0" w:line="240" w:lineRule="auto"/>
              <w:jc w:val="left"/>
            </w:pPr>
            <w:r>
              <w:rPr>
                <w:rFonts w:ascii="Times New Roman" w:hAnsi="Times New Roman" w:eastAsia="Times New Roman" w:cs="Times New Roman"/>
                <w:b w:val="0"/>
                <w:color w:val="000000"/>
                <w:sz w:val="17"/>
              </w:rPr>
              <w:t>29.572</w:t>
            </w:r>
          </w:p>
        </w:tc>
        <w:tc>
          <w:tcPr>
            <w:tcW w:w="1454" w:type="dxa"/>
            <w:shd w:val="clear" w:color="auto" w:fill="FFFFFF"/>
            <w:tcMar>
              <w:top w:w="25" w:type="dxa"/>
              <w:left w:w="30" w:type="dxa"/>
              <w:bottom w:w="25" w:type="dxa"/>
              <w:right w:w="30" w:type="dxa"/>
            </w:tcMar>
            <w:vAlign w:val="center"/>
          </w:tcPr>
          <w:p w14:paraId="5B89C078">
            <w:pPr>
              <w:spacing w:before="0" w:after="0" w:line="240" w:lineRule="auto"/>
              <w:jc w:val="left"/>
            </w:pPr>
            <w:r>
              <w:rPr>
                <w:rFonts w:ascii="Times New Roman" w:hAnsi="Times New Roman" w:eastAsia="Times New Roman" w:cs="Times New Roman"/>
                <w:b w:val="0"/>
                <w:color w:val="000000"/>
                <w:sz w:val="17"/>
              </w:rPr>
              <w:t>41.832</w:t>
            </w:r>
          </w:p>
        </w:tc>
        <w:tc>
          <w:tcPr>
            <w:tcW w:w="1454" w:type="dxa"/>
            <w:shd w:val="clear" w:color="auto" w:fill="FFFFFF"/>
            <w:tcMar>
              <w:top w:w="25" w:type="dxa"/>
              <w:left w:w="30" w:type="dxa"/>
              <w:bottom w:w="25" w:type="dxa"/>
              <w:right w:w="30" w:type="dxa"/>
            </w:tcMar>
            <w:vAlign w:val="center"/>
          </w:tcPr>
          <w:p w14:paraId="7A29467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1CC7D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359AD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4B33E564">
        <w:trPr>
          <w:jc w:val="center"/>
        </w:trPr>
        <w:tc>
          <w:tcPr>
            <w:tcW w:w="1454" w:type="dxa"/>
            <w:shd w:val="clear" w:color="auto" w:fill="FFFFFF"/>
            <w:tcMar>
              <w:top w:w="25" w:type="dxa"/>
              <w:left w:w="30" w:type="dxa"/>
              <w:bottom w:w="25" w:type="dxa"/>
              <w:right w:w="30" w:type="dxa"/>
            </w:tcMar>
            <w:vAlign w:val="center"/>
          </w:tcPr>
          <w:p w14:paraId="2AB3F1D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77D5DB6">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A1CCEEB">
            <w:pPr>
              <w:spacing w:before="0" w:after="0" w:line="240" w:lineRule="auto"/>
              <w:jc w:val="left"/>
            </w:pPr>
            <w:r>
              <w:rPr>
                <w:rFonts w:ascii="Times New Roman" w:hAnsi="Times New Roman" w:eastAsia="Times New Roman" w:cs="Times New Roman"/>
                <w:b w:val="0"/>
                <w:color w:val="000000"/>
                <w:sz w:val="17"/>
              </w:rPr>
              <w:t>C(race_name)[T.2025 Toronto]</w:t>
            </w:r>
          </w:p>
        </w:tc>
        <w:tc>
          <w:tcPr>
            <w:tcW w:w="1454" w:type="dxa"/>
            <w:shd w:val="clear" w:color="auto" w:fill="FFFFFF"/>
            <w:tcMar>
              <w:top w:w="25" w:type="dxa"/>
              <w:left w:w="30" w:type="dxa"/>
              <w:bottom w:w="25" w:type="dxa"/>
              <w:right w:w="30" w:type="dxa"/>
            </w:tcMar>
            <w:vAlign w:val="center"/>
          </w:tcPr>
          <w:p w14:paraId="2CCD58C4">
            <w:pPr>
              <w:spacing w:before="0" w:after="0" w:line="240" w:lineRule="auto"/>
              <w:jc w:val="left"/>
            </w:pPr>
            <w:r>
              <w:rPr>
                <w:rFonts w:ascii="Times New Roman" w:hAnsi="Times New Roman" w:eastAsia="Times New Roman" w:cs="Times New Roman"/>
                <w:b w:val="0"/>
                <w:color w:val="000000"/>
                <w:sz w:val="17"/>
              </w:rPr>
              <w:t>4.837</w:t>
            </w:r>
          </w:p>
        </w:tc>
        <w:tc>
          <w:tcPr>
            <w:tcW w:w="1454" w:type="dxa"/>
            <w:shd w:val="clear" w:color="auto" w:fill="FFFFFF"/>
            <w:tcMar>
              <w:top w:w="25" w:type="dxa"/>
              <w:left w:w="30" w:type="dxa"/>
              <w:bottom w:w="25" w:type="dxa"/>
              <w:right w:w="30" w:type="dxa"/>
            </w:tcMar>
            <w:vAlign w:val="center"/>
          </w:tcPr>
          <w:p w14:paraId="13F8EAAB">
            <w:pPr>
              <w:spacing w:before="0" w:after="0" w:line="240" w:lineRule="auto"/>
              <w:jc w:val="left"/>
            </w:pPr>
            <w:r>
              <w:rPr>
                <w:rFonts w:ascii="Times New Roman" w:hAnsi="Times New Roman" w:eastAsia="Times New Roman" w:cs="Times New Roman"/>
                <w:b w:val="0"/>
                <w:color w:val="000000"/>
                <w:sz w:val="17"/>
              </w:rPr>
              <w:t>1.461</w:t>
            </w:r>
          </w:p>
        </w:tc>
        <w:tc>
          <w:tcPr>
            <w:tcW w:w="1454" w:type="dxa"/>
            <w:shd w:val="clear" w:color="auto" w:fill="FFFFFF"/>
            <w:tcMar>
              <w:top w:w="25" w:type="dxa"/>
              <w:left w:w="30" w:type="dxa"/>
              <w:bottom w:w="25" w:type="dxa"/>
              <w:right w:w="30" w:type="dxa"/>
            </w:tcMar>
            <w:vAlign w:val="center"/>
          </w:tcPr>
          <w:p w14:paraId="6A58DBE5">
            <w:pPr>
              <w:spacing w:before="0" w:after="0" w:line="240" w:lineRule="auto"/>
              <w:jc w:val="left"/>
            </w:pPr>
            <w:r>
              <w:rPr>
                <w:rFonts w:ascii="Times New Roman" w:hAnsi="Times New Roman" w:eastAsia="Times New Roman" w:cs="Times New Roman"/>
                <w:b w:val="0"/>
                <w:color w:val="000000"/>
                <w:sz w:val="17"/>
              </w:rPr>
              <w:t>1.974</w:t>
            </w:r>
          </w:p>
        </w:tc>
        <w:tc>
          <w:tcPr>
            <w:tcW w:w="1454" w:type="dxa"/>
            <w:shd w:val="clear" w:color="auto" w:fill="FFFFFF"/>
            <w:tcMar>
              <w:top w:w="25" w:type="dxa"/>
              <w:left w:w="30" w:type="dxa"/>
              <w:bottom w:w="25" w:type="dxa"/>
              <w:right w:w="30" w:type="dxa"/>
            </w:tcMar>
            <w:vAlign w:val="center"/>
          </w:tcPr>
          <w:p w14:paraId="02391649">
            <w:pPr>
              <w:spacing w:before="0" w:after="0" w:line="240" w:lineRule="auto"/>
              <w:jc w:val="left"/>
            </w:pPr>
            <w:r>
              <w:rPr>
                <w:rFonts w:ascii="Times New Roman" w:hAnsi="Times New Roman" w:eastAsia="Times New Roman" w:cs="Times New Roman"/>
                <w:b w:val="0"/>
                <w:color w:val="000000"/>
                <w:sz w:val="17"/>
              </w:rPr>
              <w:t>7.699</w:t>
            </w:r>
          </w:p>
        </w:tc>
        <w:tc>
          <w:tcPr>
            <w:tcW w:w="1454" w:type="dxa"/>
            <w:shd w:val="clear" w:color="auto" w:fill="FFFFFF"/>
            <w:tcMar>
              <w:top w:w="25" w:type="dxa"/>
              <w:left w:w="30" w:type="dxa"/>
              <w:bottom w:w="25" w:type="dxa"/>
              <w:right w:w="30" w:type="dxa"/>
            </w:tcMar>
            <w:vAlign w:val="center"/>
          </w:tcPr>
          <w:p w14:paraId="01A98111">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3D5A4E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CAFD17">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F72D29C">
        <w:trPr>
          <w:jc w:val="center"/>
        </w:trPr>
        <w:tc>
          <w:tcPr>
            <w:tcW w:w="1454" w:type="dxa"/>
            <w:shd w:val="clear" w:color="auto" w:fill="FFFFFF"/>
            <w:tcMar>
              <w:top w:w="25" w:type="dxa"/>
              <w:left w:w="30" w:type="dxa"/>
              <w:bottom w:w="25" w:type="dxa"/>
              <w:right w:w="30" w:type="dxa"/>
            </w:tcMar>
            <w:vAlign w:val="center"/>
          </w:tcPr>
          <w:p w14:paraId="56408A71">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DD8C420">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5F1D94C">
            <w:pPr>
              <w:spacing w:before="0" w:after="0" w:line="240" w:lineRule="auto"/>
              <w:jc w:val="left"/>
            </w:pPr>
            <w:r>
              <w:rPr>
                <w:rFonts w:ascii="Times New Roman" w:hAnsi="Times New Roman" w:eastAsia="Times New Roman" w:cs="Times New Roman"/>
                <w:b w:val="0"/>
                <w:color w:val="000000"/>
                <w:sz w:val="17"/>
              </w:rPr>
              <w:t>C(race_name)[T.2025 Toulouse]</w:t>
            </w:r>
          </w:p>
        </w:tc>
        <w:tc>
          <w:tcPr>
            <w:tcW w:w="1454" w:type="dxa"/>
            <w:shd w:val="clear" w:color="auto" w:fill="FFFFFF"/>
            <w:tcMar>
              <w:top w:w="25" w:type="dxa"/>
              <w:left w:w="30" w:type="dxa"/>
              <w:bottom w:w="25" w:type="dxa"/>
              <w:right w:w="30" w:type="dxa"/>
            </w:tcMar>
            <w:vAlign w:val="center"/>
          </w:tcPr>
          <w:p w14:paraId="396E9958">
            <w:pPr>
              <w:spacing w:before="0" w:after="0" w:line="240" w:lineRule="auto"/>
              <w:jc w:val="left"/>
            </w:pPr>
            <w:r>
              <w:rPr>
                <w:rFonts w:ascii="Times New Roman" w:hAnsi="Times New Roman" w:eastAsia="Times New Roman" w:cs="Times New Roman"/>
                <w:b w:val="0"/>
                <w:color w:val="000000"/>
                <w:sz w:val="17"/>
              </w:rPr>
              <w:t>2.771</w:t>
            </w:r>
          </w:p>
        </w:tc>
        <w:tc>
          <w:tcPr>
            <w:tcW w:w="1454" w:type="dxa"/>
            <w:shd w:val="clear" w:color="auto" w:fill="FFFFFF"/>
            <w:tcMar>
              <w:top w:w="25" w:type="dxa"/>
              <w:left w:w="30" w:type="dxa"/>
              <w:bottom w:w="25" w:type="dxa"/>
              <w:right w:w="30" w:type="dxa"/>
            </w:tcMar>
            <w:vAlign w:val="center"/>
          </w:tcPr>
          <w:p w14:paraId="6ABE1DE3">
            <w:pPr>
              <w:spacing w:before="0" w:after="0" w:line="240" w:lineRule="auto"/>
              <w:jc w:val="left"/>
            </w:pPr>
            <w:r>
              <w:rPr>
                <w:rFonts w:ascii="Times New Roman" w:hAnsi="Times New Roman" w:eastAsia="Times New Roman" w:cs="Times New Roman"/>
                <w:b w:val="0"/>
                <w:color w:val="000000"/>
                <w:sz w:val="17"/>
              </w:rPr>
              <w:t>1.461</w:t>
            </w:r>
          </w:p>
        </w:tc>
        <w:tc>
          <w:tcPr>
            <w:tcW w:w="1454" w:type="dxa"/>
            <w:shd w:val="clear" w:color="auto" w:fill="FFFFFF"/>
            <w:tcMar>
              <w:top w:w="25" w:type="dxa"/>
              <w:left w:w="30" w:type="dxa"/>
              <w:bottom w:w="25" w:type="dxa"/>
              <w:right w:w="30" w:type="dxa"/>
            </w:tcMar>
            <w:vAlign w:val="center"/>
          </w:tcPr>
          <w:p w14:paraId="1958A0EE">
            <w:pPr>
              <w:spacing w:before="0" w:after="0" w:line="240" w:lineRule="auto"/>
              <w:jc w:val="left"/>
            </w:pPr>
            <w:r>
              <w:rPr>
                <w:rFonts w:ascii="Times New Roman" w:hAnsi="Times New Roman" w:eastAsia="Times New Roman" w:cs="Times New Roman"/>
                <w:b w:val="0"/>
                <w:color w:val="000000"/>
                <w:sz w:val="17"/>
              </w:rPr>
              <w:t>-0.092</w:t>
            </w:r>
          </w:p>
        </w:tc>
        <w:tc>
          <w:tcPr>
            <w:tcW w:w="1454" w:type="dxa"/>
            <w:shd w:val="clear" w:color="auto" w:fill="FFFFFF"/>
            <w:tcMar>
              <w:top w:w="25" w:type="dxa"/>
              <w:left w:w="30" w:type="dxa"/>
              <w:bottom w:w="25" w:type="dxa"/>
              <w:right w:w="30" w:type="dxa"/>
            </w:tcMar>
            <w:vAlign w:val="center"/>
          </w:tcPr>
          <w:p w14:paraId="24714123">
            <w:pPr>
              <w:spacing w:before="0" w:after="0" w:line="240" w:lineRule="auto"/>
              <w:jc w:val="left"/>
            </w:pPr>
            <w:r>
              <w:rPr>
                <w:rFonts w:ascii="Times New Roman" w:hAnsi="Times New Roman" w:eastAsia="Times New Roman" w:cs="Times New Roman"/>
                <w:b w:val="0"/>
                <w:color w:val="000000"/>
                <w:sz w:val="17"/>
              </w:rPr>
              <w:t>5.634</w:t>
            </w:r>
          </w:p>
        </w:tc>
        <w:tc>
          <w:tcPr>
            <w:tcW w:w="1454" w:type="dxa"/>
            <w:shd w:val="clear" w:color="auto" w:fill="FFFFFF"/>
            <w:tcMar>
              <w:top w:w="25" w:type="dxa"/>
              <w:left w:w="30" w:type="dxa"/>
              <w:bottom w:w="25" w:type="dxa"/>
              <w:right w:w="30" w:type="dxa"/>
            </w:tcMar>
            <w:vAlign w:val="center"/>
          </w:tcPr>
          <w:p w14:paraId="38CDBC35">
            <w:pPr>
              <w:spacing w:before="0" w:after="0" w:line="240" w:lineRule="auto"/>
              <w:jc w:val="left"/>
            </w:pPr>
            <w:r>
              <w:rPr>
                <w:rFonts w:ascii="Times New Roman" w:hAnsi="Times New Roman" w:eastAsia="Times New Roman" w:cs="Times New Roman"/>
                <w:b w:val="0"/>
                <w:color w:val="000000"/>
                <w:sz w:val="17"/>
              </w:rPr>
              <w:t>0.058</w:t>
            </w:r>
          </w:p>
        </w:tc>
        <w:tc>
          <w:tcPr>
            <w:tcW w:w="1454" w:type="dxa"/>
            <w:shd w:val="clear" w:color="auto" w:fill="FFFFFF"/>
            <w:tcMar>
              <w:top w:w="25" w:type="dxa"/>
              <w:left w:w="30" w:type="dxa"/>
              <w:bottom w:w="25" w:type="dxa"/>
              <w:right w:w="30" w:type="dxa"/>
            </w:tcMar>
            <w:vAlign w:val="center"/>
          </w:tcPr>
          <w:p w14:paraId="5E4C11D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C700AB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78501DF">
        <w:trPr>
          <w:jc w:val="center"/>
        </w:trPr>
        <w:tc>
          <w:tcPr>
            <w:tcW w:w="1454" w:type="dxa"/>
            <w:shd w:val="clear" w:color="auto" w:fill="FFFFFF"/>
            <w:tcMar>
              <w:top w:w="25" w:type="dxa"/>
              <w:left w:w="30" w:type="dxa"/>
              <w:bottom w:w="25" w:type="dxa"/>
              <w:right w:w="30" w:type="dxa"/>
            </w:tcMar>
            <w:vAlign w:val="center"/>
          </w:tcPr>
          <w:p w14:paraId="7C396016">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3729782E">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A84E6F5">
            <w:pPr>
              <w:spacing w:before="0" w:after="0" w:line="240" w:lineRule="auto"/>
              <w:jc w:val="left"/>
            </w:pPr>
            <w:r>
              <w:rPr>
                <w:rFonts w:ascii="Times New Roman" w:hAnsi="Times New Roman" w:eastAsia="Times New Roman" w:cs="Times New Roman"/>
                <w:b w:val="0"/>
                <w:color w:val="000000"/>
                <w:sz w:val="17"/>
              </w:rPr>
              <w:t>C(race_name)[T.2025 Turin]</w:t>
            </w:r>
          </w:p>
        </w:tc>
        <w:tc>
          <w:tcPr>
            <w:tcW w:w="1454" w:type="dxa"/>
            <w:shd w:val="clear" w:color="auto" w:fill="FFFFFF"/>
            <w:tcMar>
              <w:top w:w="25" w:type="dxa"/>
              <w:left w:w="30" w:type="dxa"/>
              <w:bottom w:w="25" w:type="dxa"/>
              <w:right w:w="30" w:type="dxa"/>
            </w:tcMar>
            <w:vAlign w:val="center"/>
          </w:tcPr>
          <w:p w14:paraId="72B5CF28">
            <w:pPr>
              <w:spacing w:before="0" w:after="0" w:line="240" w:lineRule="auto"/>
              <w:jc w:val="left"/>
            </w:pPr>
            <w:r>
              <w:rPr>
                <w:rFonts w:ascii="Times New Roman" w:hAnsi="Times New Roman" w:eastAsia="Times New Roman" w:cs="Times New Roman"/>
                <w:b w:val="0"/>
                <w:color w:val="000000"/>
                <w:sz w:val="17"/>
              </w:rPr>
              <w:t>-6.151</w:t>
            </w:r>
          </w:p>
        </w:tc>
        <w:tc>
          <w:tcPr>
            <w:tcW w:w="1454" w:type="dxa"/>
            <w:shd w:val="clear" w:color="auto" w:fill="FFFFFF"/>
            <w:tcMar>
              <w:top w:w="25" w:type="dxa"/>
              <w:left w:w="30" w:type="dxa"/>
              <w:bottom w:w="25" w:type="dxa"/>
              <w:right w:w="30" w:type="dxa"/>
            </w:tcMar>
            <w:vAlign w:val="center"/>
          </w:tcPr>
          <w:p w14:paraId="54C26474">
            <w:pPr>
              <w:spacing w:before="0" w:after="0" w:line="240" w:lineRule="auto"/>
              <w:jc w:val="left"/>
            </w:pPr>
            <w:r>
              <w:rPr>
                <w:rFonts w:ascii="Times New Roman" w:hAnsi="Times New Roman" w:eastAsia="Times New Roman" w:cs="Times New Roman"/>
                <w:b w:val="0"/>
                <w:color w:val="000000"/>
                <w:sz w:val="17"/>
              </w:rPr>
              <w:t>1.446</w:t>
            </w:r>
          </w:p>
        </w:tc>
        <w:tc>
          <w:tcPr>
            <w:tcW w:w="1454" w:type="dxa"/>
            <w:shd w:val="clear" w:color="auto" w:fill="FFFFFF"/>
            <w:tcMar>
              <w:top w:w="25" w:type="dxa"/>
              <w:left w:w="30" w:type="dxa"/>
              <w:bottom w:w="25" w:type="dxa"/>
              <w:right w:w="30" w:type="dxa"/>
            </w:tcMar>
            <w:vAlign w:val="center"/>
          </w:tcPr>
          <w:p w14:paraId="3C3C9CB6">
            <w:pPr>
              <w:spacing w:before="0" w:after="0" w:line="240" w:lineRule="auto"/>
              <w:jc w:val="left"/>
            </w:pPr>
            <w:r>
              <w:rPr>
                <w:rFonts w:ascii="Times New Roman" w:hAnsi="Times New Roman" w:eastAsia="Times New Roman" w:cs="Times New Roman"/>
                <w:b w:val="0"/>
                <w:color w:val="000000"/>
                <w:sz w:val="17"/>
              </w:rPr>
              <w:t>-8.985</w:t>
            </w:r>
          </w:p>
        </w:tc>
        <w:tc>
          <w:tcPr>
            <w:tcW w:w="1454" w:type="dxa"/>
            <w:shd w:val="clear" w:color="auto" w:fill="FFFFFF"/>
            <w:tcMar>
              <w:top w:w="25" w:type="dxa"/>
              <w:left w:w="30" w:type="dxa"/>
              <w:bottom w:w="25" w:type="dxa"/>
              <w:right w:w="30" w:type="dxa"/>
            </w:tcMar>
            <w:vAlign w:val="center"/>
          </w:tcPr>
          <w:p w14:paraId="519CCDFB">
            <w:pPr>
              <w:spacing w:before="0" w:after="0" w:line="240" w:lineRule="auto"/>
              <w:jc w:val="left"/>
            </w:pPr>
            <w:r>
              <w:rPr>
                <w:rFonts w:ascii="Times New Roman" w:hAnsi="Times New Roman" w:eastAsia="Times New Roman" w:cs="Times New Roman"/>
                <w:b w:val="0"/>
                <w:color w:val="000000"/>
                <w:sz w:val="17"/>
              </w:rPr>
              <w:t>-3.317</w:t>
            </w:r>
          </w:p>
        </w:tc>
        <w:tc>
          <w:tcPr>
            <w:tcW w:w="1454" w:type="dxa"/>
            <w:shd w:val="clear" w:color="auto" w:fill="FFFFFF"/>
            <w:tcMar>
              <w:top w:w="25" w:type="dxa"/>
              <w:left w:w="30" w:type="dxa"/>
              <w:bottom w:w="25" w:type="dxa"/>
              <w:right w:w="30" w:type="dxa"/>
            </w:tcMar>
            <w:vAlign w:val="center"/>
          </w:tcPr>
          <w:p w14:paraId="10A9D0D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50685C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0FD8002">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59773E75">
        <w:trPr>
          <w:jc w:val="center"/>
        </w:trPr>
        <w:tc>
          <w:tcPr>
            <w:tcW w:w="1454" w:type="dxa"/>
            <w:shd w:val="clear" w:color="auto" w:fill="FFFFFF"/>
            <w:tcMar>
              <w:top w:w="25" w:type="dxa"/>
              <w:left w:w="30" w:type="dxa"/>
              <w:bottom w:w="25" w:type="dxa"/>
              <w:right w:w="30" w:type="dxa"/>
            </w:tcMar>
            <w:vAlign w:val="center"/>
          </w:tcPr>
          <w:p w14:paraId="70AFB902">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E2CBA2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F38D7DE">
            <w:pPr>
              <w:spacing w:before="0" w:after="0" w:line="240" w:lineRule="auto"/>
              <w:jc w:val="left"/>
            </w:pPr>
            <w:r>
              <w:rPr>
                <w:rFonts w:ascii="Times New Roman" w:hAnsi="Times New Roman" w:eastAsia="Times New Roman" w:cs="Times New Roman"/>
                <w:b w:val="0"/>
                <w:color w:val="000000"/>
                <w:sz w:val="17"/>
              </w:rPr>
              <w:t>C(race_name)[T.2025 Utrecht]</w:t>
            </w:r>
          </w:p>
        </w:tc>
        <w:tc>
          <w:tcPr>
            <w:tcW w:w="1454" w:type="dxa"/>
            <w:shd w:val="clear" w:color="auto" w:fill="FFFFFF"/>
            <w:tcMar>
              <w:top w:w="25" w:type="dxa"/>
              <w:left w:w="30" w:type="dxa"/>
              <w:bottom w:w="25" w:type="dxa"/>
              <w:right w:w="30" w:type="dxa"/>
            </w:tcMar>
            <w:vAlign w:val="center"/>
          </w:tcPr>
          <w:p w14:paraId="2EF573C7">
            <w:pPr>
              <w:spacing w:before="0" w:after="0" w:line="240" w:lineRule="auto"/>
              <w:jc w:val="left"/>
            </w:pPr>
            <w:r>
              <w:rPr>
                <w:rFonts w:ascii="Times New Roman" w:hAnsi="Times New Roman" w:eastAsia="Times New Roman" w:cs="Times New Roman"/>
                <w:b w:val="0"/>
                <w:color w:val="000000"/>
                <w:sz w:val="17"/>
              </w:rPr>
              <w:t>3.862</w:t>
            </w:r>
          </w:p>
        </w:tc>
        <w:tc>
          <w:tcPr>
            <w:tcW w:w="1454" w:type="dxa"/>
            <w:shd w:val="clear" w:color="auto" w:fill="FFFFFF"/>
            <w:tcMar>
              <w:top w:w="25" w:type="dxa"/>
              <w:left w:w="30" w:type="dxa"/>
              <w:bottom w:w="25" w:type="dxa"/>
              <w:right w:w="30" w:type="dxa"/>
            </w:tcMar>
            <w:vAlign w:val="center"/>
          </w:tcPr>
          <w:p w14:paraId="2C60C5A4">
            <w:pPr>
              <w:spacing w:before="0" w:after="0" w:line="240" w:lineRule="auto"/>
              <w:jc w:val="left"/>
            </w:pPr>
            <w:r>
              <w:rPr>
                <w:rFonts w:ascii="Times New Roman" w:hAnsi="Times New Roman" w:eastAsia="Times New Roman" w:cs="Times New Roman"/>
                <w:b w:val="0"/>
                <w:color w:val="000000"/>
                <w:sz w:val="17"/>
              </w:rPr>
              <w:t>1.497</w:t>
            </w:r>
          </w:p>
        </w:tc>
        <w:tc>
          <w:tcPr>
            <w:tcW w:w="1454" w:type="dxa"/>
            <w:shd w:val="clear" w:color="auto" w:fill="FFFFFF"/>
            <w:tcMar>
              <w:top w:w="25" w:type="dxa"/>
              <w:left w:w="30" w:type="dxa"/>
              <w:bottom w:w="25" w:type="dxa"/>
              <w:right w:w="30" w:type="dxa"/>
            </w:tcMar>
            <w:vAlign w:val="center"/>
          </w:tcPr>
          <w:p w14:paraId="423A8BF0">
            <w:pPr>
              <w:spacing w:before="0" w:after="0" w:line="240" w:lineRule="auto"/>
              <w:jc w:val="left"/>
            </w:pPr>
            <w:r>
              <w:rPr>
                <w:rFonts w:ascii="Times New Roman" w:hAnsi="Times New Roman" w:eastAsia="Times New Roman" w:cs="Times New Roman"/>
                <w:b w:val="0"/>
                <w:color w:val="000000"/>
                <w:sz w:val="17"/>
              </w:rPr>
              <w:t>0.929</w:t>
            </w:r>
          </w:p>
        </w:tc>
        <w:tc>
          <w:tcPr>
            <w:tcW w:w="1454" w:type="dxa"/>
            <w:shd w:val="clear" w:color="auto" w:fill="FFFFFF"/>
            <w:tcMar>
              <w:top w:w="25" w:type="dxa"/>
              <w:left w:w="30" w:type="dxa"/>
              <w:bottom w:w="25" w:type="dxa"/>
              <w:right w:w="30" w:type="dxa"/>
            </w:tcMar>
            <w:vAlign w:val="center"/>
          </w:tcPr>
          <w:p w14:paraId="78FB742C">
            <w:pPr>
              <w:spacing w:before="0" w:after="0" w:line="240" w:lineRule="auto"/>
              <w:jc w:val="left"/>
            </w:pPr>
            <w:r>
              <w:rPr>
                <w:rFonts w:ascii="Times New Roman" w:hAnsi="Times New Roman" w:eastAsia="Times New Roman" w:cs="Times New Roman"/>
                <w:b w:val="0"/>
                <w:color w:val="000000"/>
                <w:sz w:val="17"/>
              </w:rPr>
              <w:t>6.795</w:t>
            </w:r>
          </w:p>
        </w:tc>
        <w:tc>
          <w:tcPr>
            <w:tcW w:w="1454" w:type="dxa"/>
            <w:shd w:val="clear" w:color="auto" w:fill="FFFFFF"/>
            <w:tcMar>
              <w:top w:w="25" w:type="dxa"/>
              <w:left w:w="30" w:type="dxa"/>
              <w:bottom w:w="25" w:type="dxa"/>
              <w:right w:w="30" w:type="dxa"/>
            </w:tcMar>
            <w:vAlign w:val="center"/>
          </w:tcPr>
          <w:p w14:paraId="051B4858">
            <w:pPr>
              <w:spacing w:before="0" w:after="0" w:line="240" w:lineRule="auto"/>
              <w:jc w:val="left"/>
            </w:pPr>
            <w:r>
              <w:rPr>
                <w:rFonts w:ascii="Times New Roman" w:hAnsi="Times New Roman" w:eastAsia="Times New Roman" w:cs="Times New Roman"/>
                <w:b w:val="0"/>
                <w:color w:val="000000"/>
                <w:sz w:val="17"/>
              </w:rPr>
              <w:t>0.01</w:t>
            </w:r>
          </w:p>
        </w:tc>
        <w:tc>
          <w:tcPr>
            <w:tcW w:w="1454" w:type="dxa"/>
            <w:shd w:val="clear" w:color="auto" w:fill="FFFFFF"/>
            <w:tcMar>
              <w:top w:w="25" w:type="dxa"/>
              <w:left w:w="30" w:type="dxa"/>
              <w:bottom w:w="25" w:type="dxa"/>
              <w:right w:w="30" w:type="dxa"/>
            </w:tcMar>
            <w:vAlign w:val="center"/>
          </w:tcPr>
          <w:p w14:paraId="50D8210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6DE114E">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78932CC7">
        <w:trPr>
          <w:jc w:val="center"/>
        </w:trPr>
        <w:tc>
          <w:tcPr>
            <w:tcW w:w="1454" w:type="dxa"/>
            <w:shd w:val="clear" w:color="auto" w:fill="FFFFFF"/>
            <w:tcMar>
              <w:top w:w="25" w:type="dxa"/>
              <w:left w:w="30" w:type="dxa"/>
              <w:bottom w:w="25" w:type="dxa"/>
              <w:right w:w="30" w:type="dxa"/>
            </w:tcMar>
            <w:vAlign w:val="center"/>
          </w:tcPr>
          <w:p w14:paraId="5D9AF96D">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2F5301C">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69D57AD2">
            <w:pPr>
              <w:spacing w:before="0" w:after="0" w:line="240" w:lineRule="auto"/>
              <w:jc w:val="left"/>
            </w:pPr>
            <w:r>
              <w:rPr>
                <w:rFonts w:ascii="Times New Roman" w:hAnsi="Times New Roman" w:eastAsia="Times New Roman" w:cs="Times New Roman"/>
                <w:b w:val="0"/>
                <w:color w:val="000000"/>
                <w:sz w:val="17"/>
              </w:rPr>
              <w:t>C(race_name)[T.2025 Valencia]</w:t>
            </w:r>
          </w:p>
        </w:tc>
        <w:tc>
          <w:tcPr>
            <w:tcW w:w="1454" w:type="dxa"/>
            <w:shd w:val="clear" w:color="auto" w:fill="FFFFFF"/>
            <w:tcMar>
              <w:top w:w="25" w:type="dxa"/>
              <w:left w:w="30" w:type="dxa"/>
              <w:bottom w:w="25" w:type="dxa"/>
              <w:right w:w="30" w:type="dxa"/>
            </w:tcMar>
            <w:vAlign w:val="center"/>
          </w:tcPr>
          <w:p w14:paraId="7E246A5B">
            <w:pPr>
              <w:spacing w:before="0" w:after="0" w:line="240" w:lineRule="auto"/>
              <w:jc w:val="left"/>
            </w:pPr>
            <w:r>
              <w:rPr>
                <w:rFonts w:ascii="Times New Roman" w:hAnsi="Times New Roman" w:eastAsia="Times New Roman" w:cs="Times New Roman"/>
                <w:b w:val="0"/>
                <w:color w:val="000000"/>
                <w:sz w:val="17"/>
              </w:rPr>
              <w:t>4.674</w:t>
            </w:r>
          </w:p>
        </w:tc>
        <w:tc>
          <w:tcPr>
            <w:tcW w:w="1454" w:type="dxa"/>
            <w:shd w:val="clear" w:color="auto" w:fill="FFFFFF"/>
            <w:tcMar>
              <w:top w:w="25" w:type="dxa"/>
              <w:left w:w="30" w:type="dxa"/>
              <w:bottom w:w="25" w:type="dxa"/>
              <w:right w:w="30" w:type="dxa"/>
            </w:tcMar>
            <w:vAlign w:val="center"/>
          </w:tcPr>
          <w:p w14:paraId="7CE3E1D2">
            <w:pPr>
              <w:spacing w:before="0" w:after="0" w:line="240" w:lineRule="auto"/>
              <w:jc w:val="left"/>
            </w:pPr>
            <w:r>
              <w:rPr>
                <w:rFonts w:ascii="Times New Roman" w:hAnsi="Times New Roman" w:eastAsia="Times New Roman" w:cs="Times New Roman"/>
                <w:b w:val="0"/>
                <w:color w:val="000000"/>
                <w:sz w:val="17"/>
              </w:rPr>
              <w:t>1.326</w:t>
            </w:r>
          </w:p>
        </w:tc>
        <w:tc>
          <w:tcPr>
            <w:tcW w:w="1454" w:type="dxa"/>
            <w:shd w:val="clear" w:color="auto" w:fill="FFFFFF"/>
            <w:tcMar>
              <w:top w:w="25" w:type="dxa"/>
              <w:left w:w="30" w:type="dxa"/>
              <w:bottom w:w="25" w:type="dxa"/>
              <w:right w:w="30" w:type="dxa"/>
            </w:tcMar>
            <w:vAlign w:val="center"/>
          </w:tcPr>
          <w:p w14:paraId="6D9366A8">
            <w:pPr>
              <w:spacing w:before="0" w:after="0" w:line="240" w:lineRule="auto"/>
              <w:jc w:val="left"/>
            </w:pPr>
            <w:r>
              <w:rPr>
                <w:rFonts w:ascii="Times New Roman" w:hAnsi="Times New Roman" w:eastAsia="Times New Roman" w:cs="Times New Roman"/>
                <w:b w:val="0"/>
                <w:color w:val="000000"/>
                <w:sz w:val="17"/>
              </w:rPr>
              <w:t>2.074</w:t>
            </w:r>
          </w:p>
        </w:tc>
        <w:tc>
          <w:tcPr>
            <w:tcW w:w="1454" w:type="dxa"/>
            <w:shd w:val="clear" w:color="auto" w:fill="FFFFFF"/>
            <w:tcMar>
              <w:top w:w="25" w:type="dxa"/>
              <w:left w:w="30" w:type="dxa"/>
              <w:bottom w:w="25" w:type="dxa"/>
              <w:right w:w="30" w:type="dxa"/>
            </w:tcMar>
            <w:vAlign w:val="center"/>
          </w:tcPr>
          <w:p w14:paraId="2E75AC85">
            <w:pPr>
              <w:spacing w:before="0" w:after="0" w:line="240" w:lineRule="auto"/>
              <w:jc w:val="left"/>
            </w:pPr>
            <w:r>
              <w:rPr>
                <w:rFonts w:ascii="Times New Roman" w:hAnsi="Times New Roman" w:eastAsia="Times New Roman" w:cs="Times New Roman"/>
                <w:b w:val="0"/>
                <w:color w:val="000000"/>
                <w:sz w:val="17"/>
              </w:rPr>
              <w:t>7.273</w:t>
            </w:r>
          </w:p>
        </w:tc>
        <w:tc>
          <w:tcPr>
            <w:tcW w:w="1454" w:type="dxa"/>
            <w:shd w:val="clear" w:color="auto" w:fill="FFFFFF"/>
            <w:tcMar>
              <w:top w:w="25" w:type="dxa"/>
              <w:left w:w="30" w:type="dxa"/>
              <w:bottom w:w="25" w:type="dxa"/>
              <w:right w:w="30" w:type="dxa"/>
            </w:tcMar>
            <w:vAlign w:val="center"/>
          </w:tcPr>
          <w:p w14:paraId="5FB7BF3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07A1F6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A3D747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E3E78C7">
        <w:trPr>
          <w:jc w:val="center"/>
        </w:trPr>
        <w:tc>
          <w:tcPr>
            <w:tcW w:w="1454" w:type="dxa"/>
            <w:shd w:val="clear" w:color="auto" w:fill="FFFFFF"/>
            <w:tcMar>
              <w:top w:w="25" w:type="dxa"/>
              <w:left w:w="30" w:type="dxa"/>
              <w:bottom w:w="25" w:type="dxa"/>
              <w:right w:w="30" w:type="dxa"/>
            </w:tcMar>
            <w:vAlign w:val="center"/>
          </w:tcPr>
          <w:p w14:paraId="34426AD8">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A58571D">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161AB12A">
            <w:pPr>
              <w:spacing w:before="0" w:after="0" w:line="240" w:lineRule="auto"/>
              <w:jc w:val="left"/>
            </w:pPr>
            <w:r>
              <w:rPr>
                <w:rFonts w:ascii="Times New Roman" w:hAnsi="Times New Roman" w:eastAsia="Times New Roman" w:cs="Times New Roman"/>
                <w:b w:val="0"/>
                <w:color w:val="000000"/>
                <w:sz w:val="17"/>
              </w:rPr>
              <w:t>C(race_name)[T.2025 Vancouver]</w:t>
            </w:r>
          </w:p>
        </w:tc>
        <w:tc>
          <w:tcPr>
            <w:tcW w:w="1454" w:type="dxa"/>
            <w:shd w:val="clear" w:color="auto" w:fill="FFFFFF"/>
            <w:tcMar>
              <w:top w:w="25" w:type="dxa"/>
              <w:left w:w="30" w:type="dxa"/>
              <w:bottom w:w="25" w:type="dxa"/>
              <w:right w:w="30" w:type="dxa"/>
            </w:tcMar>
            <w:vAlign w:val="center"/>
          </w:tcPr>
          <w:p w14:paraId="0307508B">
            <w:pPr>
              <w:spacing w:before="0" w:after="0" w:line="240" w:lineRule="auto"/>
              <w:jc w:val="left"/>
            </w:pPr>
            <w:r>
              <w:rPr>
                <w:rFonts w:ascii="Times New Roman" w:hAnsi="Times New Roman" w:eastAsia="Times New Roman" w:cs="Times New Roman"/>
                <w:b w:val="0"/>
                <w:color w:val="000000"/>
                <w:sz w:val="17"/>
              </w:rPr>
              <w:t>16.45</w:t>
            </w:r>
          </w:p>
        </w:tc>
        <w:tc>
          <w:tcPr>
            <w:tcW w:w="1454" w:type="dxa"/>
            <w:shd w:val="clear" w:color="auto" w:fill="FFFFFF"/>
            <w:tcMar>
              <w:top w:w="25" w:type="dxa"/>
              <w:left w:w="30" w:type="dxa"/>
              <w:bottom w:w="25" w:type="dxa"/>
              <w:right w:w="30" w:type="dxa"/>
            </w:tcMar>
            <w:vAlign w:val="center"/>
          </w:tcPr>
          <w:p w14:paraId="6B3D5C8C">
            <w:pPr>
              <w:spacing w:before="0" w:after="0" w:line="240" w:lineRule="auto"/>
              <w:jc w:val="left"/>
            </w:pPr>
            <w:r>
              <w:rPr>
                <w:rFonts w:ascii="Times New Roman" w:hAnsi="Times New Roman" w:eastAsia="Times New Roman" w:cs="Times New Roman"/>
                <w:b w:val="0"/>
                <w:color w:val="000000"/>
                <w:sz w:val="17"/>
              </w:rPr>
              <w:t>1.617</w:t>
            </w:r>
          </w:p>
        </w:tc>
        <w:tc>
          <w:tcPr>
            <w:tcW w:w="1454" w:type="dxa"/>
            <w:shd w:val="clear" w:color="auto" w:fill="FFFFFF"/>
            <w:tcMar>
              <w:top w:w="25" w:type="dxa"/>
              <w:left w:w="30" w:type="dxa"/>
              <w:bottom w:w="25" w:type="dxa"/>
              <w:right w:w="30" w:type="dxa"/>
            </w:tcMar>
            <w:vAlign w:val="center"/>
          </w:tcPr>
          <w:p w14:paraId="53D5E873">
            <w:pPr>
              <w:spacing w:before="0" w:after="0" w:line="240" w:lineRule="auto"/>
              <w:jc w:val="left"/>
            </w:pPr>
            <w:r>
              <w:rPr>
                <w:rFonts w:ascii="Times New Roman" w:hAnsi="Times New Roman" w:eastAsia="Times New Roman" w:cs="Times New Roman"/>
                <w:b w:val="0"/>
                <w:color w:val="000000"/>
                <w:sz w:val="17"/>
              </w:rPr>
              <w:t>13.28</w:t>
            </w:r>
          </w:p>
        </w:tc>
        <w:tc>
          <w:tcPr>
            <w:tcW w:w="1454" w:type="dxa"/>
            <w:shd w:val="clear" w:color="auto" w:fill="FFFFFF"/>
            <w:tcMar>
              <w:top w:w="25" w:type="dxa"/>
              <w:left w:w="30" w:type="dxa"/>
              <w:bottom w:w="25" w:type="dxa"/>
              <w:right w:w="30" w:type="dxa"/>
            </w:tcMar>
            <w:vAlign w:val="center"/>
          </w:tcPr>
          <w:p w14:paraId="60FFA478">
            <w:pPr>
              <w:spacing w:before="0" w:after="0" w:line="240" w:lineRule="auto"/>
              <w:jc w:val="left"/>
            </w:pPr>
            <w:r>
              <w:rPr>
                <w:rFonts w:ascii="Times New Roman" w:hAnsi="Times New Roman" w:eastAsia="Times New Roman" w:cs="Times New Roman"/>
                <w:b w:val="0"/>
                <w:color w:val="000000"/>
                <w:sz w:val="17"/>
              </w:rPr>
              <w:t>19.619</w:t>
            </w:r>
          </w:p>
        </w:tc>
        <w:tc>
          <w:tcPr>
            <w:tcW w:w="1454" w:type="dxa"/>
            <w:shd w:val="clear" w:color="auto" w:fill="FFFFFF"/>
            <w:tcMar>
              <w:top w:w="25" w:type="dxa"/>
              <w:left w:w="30" w:type="dxa"/>
              <w:bottom w:w="25" w:type="dxa"/>
              <w:right w:w="30" w:type="dxa"/>
            </w:tcMar>
            <w:vAlign w:val="center"/>
          </w:tcPr>
          <w:p w14:paraId="0DC087E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112F3E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227A68A">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39BA658C">
        <w:trPr>
          <w:jc w:val="center"/>
        </w:trPr>
        <w:tc>
          <w:tcPr>
            <w:tcW w:w="1454" w:type="dxa"/>
            <w:shd w:val="clear" w:color="auto" w:fill="FFFFFF"/>
            <w:tcMar>
              <w:top w:w="25" w:type="dxa"/>
              <w:left w:w="30" w:type="dxa"/>
              <w:bottom w:w="25" w:type="dxa"/>
              <w:right w:w="30" w:type="dxa"/>
            </w:tcMar>
            <w:vAlign w:val="center"/>
          </w:tcPr>
          <w:p w14:paraId="34468CC9">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073C5C34">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B535E27">
            <w:pPr>
              <w:spacing w:before="0" w:after="0" w:line="240" w:lineRule="auto"/>
              <w:jc w:val="left"/>
            </w:pPr>
            <w:r>
              <w:rPr>
                <w:rFonts w:ascii="Times New Roman" w:hAnsi="Times New Roman" w:eastAsia="Times New Roman" w:cs="Times New Roman"/>
                <w:b w:val="0"/>
                <w:color w:val="000000"/>
                <w:sz w:val="17"/>
              </w:rPr>
              <w:t>C(race_name)[T.2025 Verona]</w:t>
            </w:r>
          </w:p>
        </w:tc>
        <w:tc>
          <w:tcPr>
            <w:tcW w:w="1454" w:type="dxa"/>
            <w:shd w:val="clear" w:color="auto" w:fill="FFFFFF"/>
            <w:tcMar>
              <w:top w:w="25" w:type="dxa"/>
              <w:left w:w="30" w:type="dxa"/>
              <w:bottom w:w="25" w:type="dxa"/>
              <w:right w:w="30" w:type="dxa"/>
            </w:tcMar>
            <w:vAlign w:val="center"/>
          </w:tcPr>
          <w:p w14:paraId="0A26AEDD">
            <w:pPr>
              <w:spacing w:before="0" w:after="0" w:line="240" w:lineRule="auto"/>
              <w:jc w:val="left"/>
            </w:pPr>
            <w:r>
              <w:rPr>
                <w:rFonts w:ascii="Times New Roman" w:hAnsi="Times New Roman" w:eastAsia="Times New Roman" w:cs="Times New Roman"/>
                <w:b w:val="0"/>
                <w:color w:val="000000"/>
                <w:sz w:val="17"/>
              </w:rPr>
              <w:t>-5.108</w:t>
            </w:r>
          </w:p>
        </w:tc>
        <w:tc>
          <w:tcPr>
            <w:tcW w:w="1454" w:type="dxa"/>
            <w:shd w:val="clear" w:color="auto" w:fill="FFFFFF"/>
            <w:tcMar>
              <w:top w:w="25" w:type="dxa"/>
              <w:left w:w="30" w:type="dxa"/>
              <w:bottom w:w="25" w:type="dxa"/>
              <w:right w:w="30" w:type="dxa"/>
            </w:tcMar>
            <w:vAlign w:val="center"/>
          </w:tcPr>
          <w:p w14:paraId="6CEEE8C0">
            <w:pPr>
              <w:spacing w:before="0" w:after="0" w:line="240" w:lineRule="auto"/>
              <w:jc w:val="left"/>
            </w:pPr>
            <w:r>
              <w:rPr>
                <w:rFonts w:ascii="Times New Roman" w:hAnsi="Times New Roman" w:eastAsia="Times New Roman" w:cs="Times New Roman"/>
                <w:b w:val="0"/>
                <w:color w:val="000000"/>
                <w:sz w:val="17"/>
              </w:rPr>
              <w:t>1.536</w:t>
            </w:r>
          </w:p>
        </w:tc>
        <w:tc>
          <w:tcPr>
            <w:tcW w:w="1454" w:type="dxa"/>
            <w:shd w:val="clear" w:color="auto" w:fill="FFFFFF"/>
            <w:tcMar>
              <w:top w:w="25" w:type="dxa"/>
              <w:left w:w="30" w:type="dxa"/>
              <w:bottom w:w="25" w:type="dxa"/>
              <w:right w:w="30" w:type="dxa"/>
            </w:tcMar>
            <w:vAlign w:val="center"/>
          </w:tcPr>
          <w:p w14:paraId="66801602">
            <w:pPr>
              <w:spacing w:before="0" w:after="0" w:line="240" w:lineRule="auto"/>
              <w:jc w:val="left"/>
            </w:pPr>
            <w:r>
              <w:rPr>
                <w:rFonts w:ascii="Times New Roman" w:hAnsi="Times New Roman" w:eastAsia="Times New Roman" w:cs="Times New Roman"/>
                <w:b w:val="0"/>
                <w:color w:val="000000"/>
                <w:sz w:val="17"/>
              </w:rPr>
              <w:t>-8.119</w:t>
            </w:r>
          </w:p>
        </w:tc>
        <w:tc>
          <w:tcPr>
            <w:tcW w:w="1454" w:type="dxa"/>
            <w:shd w:val="clear" w:color="auto" w:fill="FFFFFF"/>
            <w:tcMar>
              <w:top w:w="25" w:type="dxa"/>
              <w:left w:w="30" w:type="dxa"/>
              <w:bottom w:w="25" w:type="dxa"/>
              <w:right w:w="30" w:type="dxa"/>
            </w:tcMar>
            <w:vAlign w:val="center"/>
          </w:tcPr>
          <w:p w14:paraId="1C3A7C5B">
            <w:pPr>
              <w:spacing w:before="0" w:after="0" w:line="240" w:lineRule="auto"/>
              <w:jc w:val="left"/>
            </w:pPr>
            <w:r>
              <w:rPr>
                <w:rFonts w:ascii="Times New Roman" w:hAnsi="Times New Roman" w:eastAsia="Times New Roman" w:cs="Times New Roman"/>
                <w:b w:val="0"/>
                <w:color w:val="000000"/>
                <w:sz w:val="17"/>
              </w:rPr>
              <w:t>-2.096</w:t>
            </w:r>
          </w:p>
        </w:tc>
        <w:tc>
          <w:tcPr>
            <w:tcW w:w="1454" w:type="dxa"/>
            <w:shd w:val="clear" w:color="auto" w:fill="FFFFFF"/>
            <w:tcMar>
              <w:top w:w="25" w:type="dxa"/>
              <w:left w:w="30" w:type="dxa"/>
              <w:bottom w:w="25" w:type="dxa"/>
              <w:right w:w="30" w:type="dxa"/>
            </w:tcMar>
            <w:vAlign w:val="center"/>
          </w:tcPr>
          <w:p w14:paraId="3E6F4E5E">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5E26714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5BDB6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D287CC5">
        <w:trPr>
          <w:jc w:val="center"/>
        </w:trPr>
        <w:tc>
          <w:tcPr>
            <w:tcW w:w="1454" w:type="dxa"/>
            <w:shd w:val="clear" w:color="auto" w:fill="FFFFFF"/>
            <w:tcMar>
              <w:top w:w="25" w:type="dxa"/>
              <w:left w:w="30" w:type="dxa"/>
              <w:bottom w:w="25" w:type="dxa"/>
              <w:right w:w="30" w:type="dxa"/>
            </w:tcMar>
            <w:vAlign w:val="center"/>
          </w:tcPr>
          <w:p w14:paraId="56A1982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2E17D8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F837DBB">
            <w:pPr>
              <w:spacing w:before="0" w:after="0" w:line="240" w:lineRule="auto"/>
              <w:jc w:val="left"/>
            </w:pPr>
            <w:r>
              <w:rPr>
                <w:rFonts w:ascii="Times New Roman" w:hAnsi="Times New Roman" w:eastAsia="Times New Roman" w:cs="Times New Roman"/>
                <w:b w:val="0"/>
                <w:color w:val="000000"/>
                <w:sz w:val="17"/>
              </w:rPr>
              <w:t>C(race_name)[T.2025 Vienna]</w:t>
            </w:r>
          </w:p>
        </w:tc>
        <w:tc>
          <w:tcPr>
            <w:tcW w:w="1454" w:type="dxa"/>
            <w:shd w:val="clear" w:color="auto" w:fill="FFFFFF"/>
            <w:tcMar>
              <w:top w:w="25" w:type="dxa"/>
              <w:left w:w="30" w:type="dxa"/>
              <w:bottom w:w="25" w:type="dxa"/>
              <w:right w:w="30" w:type="dxa"/>
            </w:tcMar>
            <w:vAlign w:val="center"/>
          </w:tcPr>
          <w:p w14:paraId="24985E83">
            <w:pPr>
              <w:spacing w:before="0" w:after="0" w:line="240" w:lineRule="auto"/>
              <w:jc w:val="left"/>
            </w:pPr>
            <w:r>
              <w:rPr>
                <w:rFonts w:ascii="Times New Roman" w:hAnsi="Times New Roman" w:eastAsia="Times New Roman" w:cs="Times New Roman"/>
                <w:b w:val="0"/>
                <w:color w:val="000000"/>
                <w:sz w:val="17"/>
              </w:rPr>
              <w:t>-20.201</w:t>
            </w:r>
          </w:p>
        </w:tc>
        <w:tc>
          <w:tcPr>
            <w:tcW w:w="1454" w:type="dxa"/>
            <w:shd w:val="clear" w:color="auto" w:fill="FFFFFF"/>
            <w:tcMar>
              <w:top w:w="25" w:type="dxa"/>
              <w:left w:w="30" w:type="dxa"/>
              <w:bottom w:w="25" w:type="dxa"/>
              <w:right w:w="30" w:type="dxa"/>
            </w:tcMar>
            <w:vAlign w:val="center"/>
          </w:tcPr>
          <w:p w14:paraId="40C511DC">
            <w:pPr>
              <w:spacing w:before="0" w:after="0" w:line="240" w:lineRule="auto"/>
              <w:jc w:val="left"/>
            </w:pPr>
            <w:r>
              <w:rPr>
                <w:rFonts w:ascii="Times New Roman" w:hAnsi="Times New Roman" w:eastAsia="Times New Roman" w:cs="Times New Roman"/>
                <w:b w:val="0"/>
                <w:color w:val="000000"/>
                <w:sz w:val="17"/>
              </w:rPr>
              <w:t>1.31</w:t>
            </w:r>
          </w:p>
        </w:tc>
        <w:tc>
          <w:tcPr>
            <w:tcW w:w="1454" w:type="dxa"/>
            <w:shd w:val="clear" w:color="auto" w:fill="FFFFFF"/>
            <w:tcMar>
              <w:top w:w="25" w:type="dxa"/>
              <w:left w:w="30" w:type="dxa"/>
              <w:bottom w:w="25" w:type="dxa"/>
              <w:right w:w="30" w:type="dxa"/>
            </w:tcMar>
            <w:vAlign w:val="center"/>
          </w:tcPr>
          <w:p w14:paraId="50B2A58C">
            <w:pPr>
              <w:spacing w:before="0" w:after="0" w:line="240" w:lineRule="auto"/>
              <w:jc w:val="left"/>
            </w:pPr>
            <w:r>
              <w:rPr>
                <w:rFonts w:ascii="Times New Roman" w:hAnsi="Times New Roman" w:eastAsia="Times New Roman" w:cs="Times New Roman"/>
                <w:b w:val="0"/>
                <w:color w:val="000000"/>
                <w:sz w:val="17"/>
              </w:rPr>
              <w:t>-22.769</w:t>
            </w:r>
          </w:p>
        </w:tc>
        <w:tc>
          <w:tcPr>
            <w:tcW w:w="1454" w:type="dxa"/>
            <w:shd w:val="clear" w:color="auto" w:fill="FFFFFF"/>
            <w:tcMar>
              <w:top w:w="25" w:type="dxa"/>
              <w:left w:w="30" w:type="dxa"/>
              <w:bottom w:w="25" w:type="dxa"/>
              <w:right w:w="30" w:type="dxa"/>
            </w:tcMar>
            <w:vAlign w:val="center"/>
          </w:tcPr>
          <w:p w14:paraId="15914B10">
            <w:pPr>
              <w:spacing w:before="0" w:after="0" w:line="240" w:lineRule="auto"/>
              <w:jc w:val="left"/>
            </w:pPr>
            <w:r>
              <w:rPr>
                <w:rFonts w:ascii="Times New Roman" w:hAnsi="Times New Roman" w:eastAsia="Times New Roman" w:cs="Times New Roman"/>
                <w:b w:val="0"/>
                <w:color w:val="000000"/>
                <w:sz w:val="17"/>
              </w:rPr>
              <w:t>-17.633</w:t>
            </w:r>
          </w:p>
        </w:tc>
        <w:tc>
          <w:tcPr>
            <w:tcW w:w="1454" w:type="dxa"/>
            <w:shd w:val="clear" w:color="auto" w:fill="FFFFFF"/>
            <w:tcMar>
              <w:top w:w="25" w:type="dxa"/>
              <w:left w:w="30" w:type="dxa"/>
              <w:bottom w:w="25" w:type="dxa"/>
              <w:right w:w="30" w:type="dxa"/>
            </w:tcMar>
            <w:vAlign w:val="center"/>
          </w:tcPr>
          <w:p w14:paraId="2986C62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D7AD40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173DE18">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3BA55A5">
        <w:trPr>
          <w:jc w:val="center"/>
        </w:trPr>
        <w:tc>
          <w:tcPr>
            <w:tcW w:w="1454" w:type="dxa"/>
            <w:shd w:val="clear" w:color="auto" w:fill="FFFFFF"/>
            <w:tcMar>
              <w:top w:w="25" w:type="dxa"/>
              <w:left w:w="30" w:type="dxa"/>
              <w:bottom w:w="25" w:type="dxa"/>
              <w:right w:w="30" w:type="dxa"/>
            </w:tcMar>
            <w:vAlign w:val="center"/>
          </w:tcPr>
          <w:p w14:paraId="12052ABF">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5AA9FC85">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38B80E5A">
            <w:pPr>
              <w:spacing w:before="0" w:after="0" w:line="240" w:lineRule="auto"/>
              <w:jc w:val="left"/>
            </w:pPr>
            <w:r>
              <w:rPr>
                <w:rFonts w:ascii="Times New Roman" w:hAnsi="Times New Roman" w:eastAsia="Times New Roman" w:cs="Times New Roman"/>
                <w:b w:val="0"/>
                <w:color w:val="000000"/>
                <w:sz w:val="17"/>
              </w:rPr>
              <w:t>C(race_name)[T.2025 Warsaw]</w:t>
            </w:r>
          </w:p>
        </w:tc>
        <w:tc>
          <w:tcPr>
            <w:tcW w:w="1454" w:type="dxa"/>
            <w:shd w:val="clear" w:color="auto" w:fill="FFFFFF"/>
            <w:tcMar>
              <w:top w:w="25" w:type="dxa"/>
              <w:left w:w="30" w:type="dxa"/>
              <w:bottom w:w="25" w:type="dxa"/>
              <w:right w:w="30" w:type="dxa"/>
            </w:tcMar>
            <w:vAlign w:val="center"/>
          </w:tcPr>
          <w:p w14:paraId="30140E9D">
            <w:pPr>
              <w:spacing w:before="0" w:after="0" w:line="240" w:lineRule="auto"/>
              <w:jc w:val="left"/>
            </w:pPr>
            <w:r>
              <w:rPr>
                <w:rFonts w:ascii="Times New Roman" w:hAnsi="Times New Roman" w:eastAsia="Times New Roman" w:cs="Times New Roman"/>
                <w:b w:val="0"/>
                <w:color w:val="000000"/>
                <w:sz w:val="17"/>
              </w:rPr>
              <w:t>5.825</w:t>
            </w:r>
          </w:p>
        </w:tc>
        <w:tc>
          <w:tcPr>
            <w:tcW w:w="1454" w:type="dxa"/>
            <w:shd w:val="clear" w:color="auto" w:fill="FFFFFF"/>
            <w:tcMar>
              <w:top w:w="25" w:type="dxa"/>
              <w:left w:w="30" w:type="dxa"/>
              <w:bottom w:w="25" w:type="dxa"/>
              <w:right w:w="30" w:type="dxa"/>
            </w:tcMar>
            <w:vAlign w:val="center"/>
          </w:tcPr>
          <w:p w14:paraId="1A610D76">
            <w:pPr>
              <w:spacing w:before="0" w:after="0" w:line="240" w:lineRule="auto"/>
              <w:jc w:val="left"/>
            </w:pPr>
            <w:r>
              <w:rPr>
                <w:rFonts w:ascii="Times New Roman" w:hAnsi="Times New Roman" w:eastAsia="Times New Roman" w:cs="Times New Roman"/>
                <w:b w:val="0"/>
                <w:color w:val="000000"/>
                <w:sz w:val="17"/>
              </w:rPr>
              <w:t>1.376</w:t>
            </w:r>
          </w:p>
        </w:tc>
        <w:tc>
          <w:tcPr>
            <w:tcW w:w="1454" w:type="dxa"/>
            <w:shd w:val="clear" w:color="auto" w:fill="FFFFFF"/>
            <w:tcMar>
              <w:top w:w="25" w:type="dxa"/>
              <w:left w:w="30" w:type="dxa"/>
              <w:bottom w:w="25" w:type="dxa"/>
              <w:right w:w="30" w:type="dxa"/>
            </w:tcMar>
            <w:vAlign w:val="center"/>
          </w:tcPr>
          <w:p w14:paraId="5836D0B1">
            <w:pPr>
              <w:spacing w:before="0" w:after="0" w:line="240" w:lineRule="auto"/>
              <w:jc w:val="left"/>
            </w:pPr>
            <w:r>
              <w:rPr>
                <w:rFonts w:ascii="Times New Roman" w:hAnsi="Times New Roman" w:eastAsia="Times New Roman" w:cs="Times New Roman"/>
                <w:b w:val="0"/>
                <w:color w:val="000000"/>
                <w:sz w:val="17"/>
              </w:rPr>
              <w:t>3.127</w:t>
            </w:r>
          </w:p>
        </w:tc>
        <w:tc>
          <w:tcPr>
            <w:tcW w:w="1454" w:type="dxa"/>
            <w:shd w:val="clear" w:color="auto" w:fill="FFFFFF"/>
            <w:tcMar>
              <w:top w:w="25" w:type="dxa"/>
              <w:left w:w="30" w:type="dxa"/>
              <w:bottom w:w="25" w:type="dxa"/>
              <w:right w:w="30" w:type="dxa"/>
            </w:tcMar>
            <w:vAlign w:val="center"/>
          </w:tcPr>
          <w:p w14:paraId="14DB6C52">
            <w:pPr>
              <w:spacing w:before="0" w:after="0" w:line="240" w:lineRule="auto"/>
              <w:jc w:val="left"/>
            </w:pPr>
            <w:r>
              <w:rPr>
                <w:rFonts w:ascii="Times New Roman" w:hAnsi="Times New Roman" w:eastAsia="Times New Roman" w:cs="Times New Roman"/>
                <w:b w:val="0"/>
                <w:color w:val="000000"/>
                <w:sz w:val="17"/>
              </w:rPr>
              <w:t>8.523</w:t>
            </w:r>
          </w:p>
        </w:tc>
        <w:tc>
          <w:tcPr>
            <w:tcW w:w="1454" w:type="dxa"/>
            <w:shd w:val="clear" w:color="auto" w:fill="FFFFFF"/>
            <w:tcMar>
              <w:top w:w="25" w:type="dxa"/>
              <w:left w:w="30" w:type="dxa"/>
              <w:bottom w:w="25" w:type="dxa"/>
              <w:right w:w="30" w:type="dxa"/>
            </w:tcMar>
            <w:vAlign w:val="center"/>
          </w:tcPr>
          <w:p w14:paraId="6CCD801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A2F15D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B85E45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63055C01">
        <w:trPr>
          <w:jc w:val="center"/>
        </w:trPr>
        <w:tc>
          <w:tcPr>
            <w:tcW w:w="1454" w:type="dxa"/>
            <w:shd w:val="clear" w:color="auto" w:fill="FFFFFF"/>
            <w:tcMar>
              <w:top w:w="25" w:type="dxa"/>
              <w:left w:w="30" w:type="dxa"/>
              <w:bottom w:w="25" w:type="dxa"/>
              <w:right w:w="30" w:type="dxa"/>
            </w:tcMar>
            <w:vAlign w:val="center"/>
          </w:tcPr>
          <w:p w14:paraId="2BEE0EF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458F8EA9">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73009C4F">
            <w:pPr>
              <w:spacing w:before="0" w:after="0" w:line="240" w:lineRule="auto"/>
              <w:jc w:val="left"/>
            </w:pPr>
            <w:r>
              <w:rPr>
                <w:rFonts w:ascii="Times New Roman" w:hAnsi="Times New Roman" w:eastAsia="Times New Roman" w:cs="Times New Roman"/>
                <w:b w:val="0"/>
                <w:color w:val="000000"/>
                <w:sz w:val="17"/>
              </w:rPr>
              <w:t>C(race_name)[T.2025 Washington D.C. Open North American Championships]</w:t>
            </w:r>
          </w:p>
        </w:tc>
        <w:tc>
          <w:tcPr>
            <w:tcW w:w="1454" w:type="dxa"/>
            <w:shd w:val="clear" w:color="auto" w:fill="FFFFFF"/>
            <w:tcMar>
              <w:top w:w="25" w:type="dxa"/>
              <w:left w:w="30" w:type="dxa"/>
              <w:bottom w:w="25" w:type="dxa"/>
              <w:right w:w="30" w:type="dxa"/>
            </w:tcMar>
            <w:vAlign w:val="center"/>
          </w:tcPr>
          <w:p w14:paraId="501C5C2F">
            <w:pPr>
              <w:spacing w:before="0" w:after="0" w:line="240" w:lineRule="auto"/>
              <w:jc w:val="left"/>
            </w:pPr>
            <w:r>
              <w:rPr>
                <w:rFonts w:ascii="Times New Roman" w:hAnsi="Times New Roman" w:eastAsia="Times New Roman" w:cs="Times New Roman"/>
                <w:b w:val="0"/>
                <w:color w:val="000000"/>
                <w:sz w:val="17"/>
              </w:rPr>
              <w:t>-17.315</w:t>
            </w:r>
          </w:p>
        </w:tc>
        <w:tc>
          <w:tcPr>
            <w:tcW w:w="1454" w:type="dxa"/>
            <w:shd w:val="clear" w:color="auto" w:fill="FFFFFF"/>
            <w:tcMar>
              <w:top w:w="25" w:type="dxa"/>
              <w:left w:w="30" w:type="dxa"/>
              <w:bottom w:w="25" w:type="dxa"/>
              <w:right w:w="30" w:type="dxa"/>
            </w:tcMar>
            <w:vAlign w:val="center"/>
          </w:tcPr>
          <w:p w14:paraId="7827666A">
            <w:pPr>
              <w:spacing w:before="0" w:after="0" w:line="240" w:lineRule="auto"/>
              <w:jc w:val="left"/>
            </w:pPr>
            <w:r>
              <w:rPr>
                <w:rFonts w:ascii="Times New Roman" w:hAnsi="Times New Roman" w:eastAsia="Times New Roman" w:cs="Times New Roman"/>
                <w:b w:val="0"/>
                <w:color w:val="000000"/>
                <w:sz w:val="17"/>
              </w:rPr>
              <w:t>1.291</w:t>
            </w:r>
          </w:p>
        </w:tc>
        <w:tc>
          <w:tcPr>
            <w:tcW w:w="1454" w:type="dxa"/>
            <w:shd w:val="clear" w:color="auto" w:fill="FFFFFF"/>
            <w:tcMar>
              <w:top w:w="25" w:type="dxa"/>
              <w:left w:w="30" w:type="dxa"/>
              <w:bottom w:w="25" w:type="dxa"/>
              <w:right w:w="30" w:type="dxa"/>
            </w:tcMar>
            <w:vAlign w:val="center"/>
          </w:tcPr>
          <w:p w14:paraId="7B03C873">
            <w:pPr>
              <w:spacing w:before="0" w:after="0" w:line="240" w:lineRule="auto"/>
              <w:jc w:val="left"/>
            </w:pPr>
            <w:r>
              <w:rPr>
                <w:rFonts w:ascii="Times New Roman" w:hAnsi="Times New Roman" w:eastAsia="Times New Roman" w:cs="Times New Roman"/>
                <w:b w:val="0"/>
                <w:color w:val="000000"/>
                <w:sz w:val="17"/>
              </w:rPr>
              <w:t>-19.845</w:t>
            </w:r>
          </w:p>
        </w:tc>
        <w:tc>
          <w:tcPr>
            <w:tcW w:w="1454" w:type="dxa"/>
            <w:shd w:val="clear" w:color="auto" w:fill="FFFFFF"/>
            <w:tcMar>
              <w:top w:w="25" w:type="dxa"/>
              <w:left w:w="30" w:type="dxa"/>
              <w:bottom w:w="25" w:type="dxa"/>
              <w:right w:w="30" w:type="dxa"/>
            </w:tcMar>
            <w:vAlign w:val="center"/>
          </w:tcPr>
          <w:p w14:paraId="23FC3028">
            <w:pPr>
              <w:spacing w:before="0" w:after="0" w:line="240" w:lineRule="auto"/>
              <w:jc w:val="left"/>
            </w:pPr>
            <w:r>
              <w:rPr>
                <w:rFonts w:ascii="Times New Roman" w:hAnsi="Times New Roman" w:eastAsia="Times New Roman" w:cs="Times New Roman"/>
                <w:b w:val="0"/>
                <w:color w:val="000000"/>
                <w:sz w:val="17"/>
              </w:rPr>
              <w:t>-14.785</w:t>
            </w:r>
          </w:p>
        </w:tc>
        <w:tc>
          <w:tcPr>
            <w:tcW w:w="1454" w:type="dxa"/>
            <w:shd w:val="clear" w:color="auto" w:fill="FFFFFF"/>
            <w:tcMar>
              <w:top w:w="25" w:type="dxa"/>
              <w:left w:w="30" w:type="dxa"/>
              <w:bottom w:w="25" w:type="dxa"/>
              <w:right w:w="30" w:type="dxa"/>
            </w:tcMar>
            <w:vAlign w:val="center"/>
          </w:tcPr>
          <w:p w14:paraId="0347F2F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9C1148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AD535C9">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24896D29">
        <w:trPr>
          <w:jc w:val="center"/>
        </w:trPr>
        <w:tc>
          <w:tcPr>
            <w:tcW w:w="1454" w:type="dxa"/>
            <w:shd w:val="clear" w:color="auto" w:fill="FFFFFF"/>
            <w:tcMar>
              <w:top w:w="25" w:type="dxa"/>
              <w:left w:w="30" w:type="dxa"/>
              <w:bottom w:w="25" w:type="dxa"/>
              <w:right w:w="30" w:type="dxa"/>
            </w:tcMar>
            <w:vAlign w:val="center"/>
          </w:tcPr>
          <w:p w14:paraId="127FE0B4">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10E64D66">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E6A12E7">
            <w:pPr>
              <w:spacing w:before="0" w:after="0" w:line="240" w:lineRule="auto"/>
              <w:jc w:val="left"/>
            </w:pPr>
            <w:r>
              <w:rPr>
                <w:rFonts w:ascii="Times New Roman" w:hAnsi="Times New Roman" w:eastAsia="Times New Roman" w:cs="Times New Roman"/>
                <w:b w:val="0"/>
                <w:color w:val="000000"/>
                <w:sz w:val="17"/>
              </w:rPr>
              <w:t>C(race_name)[T.2025 World Championships]</w:t>
            </w:r>
          </w:p>
        </w:tc>
        <w:tc>
          <w:tcPr>
            <w:tcW w:w="1454" w:type="dxa"/>
            <w:shd w:val="clear" w:color="auto" w:fill="FFFFFF"/>
            <w:tcMar>
              <w:top w:w="25" w:type="dxa"/>
              <w:left w:w="30" w:type="dxa"/>
              <w:bottom w:w="25" w:type="dxa"/>
              <w:right w:w="30" w:type="dxa"/>
            </w:tcMar>
            <w:vAlign w:val="center"/>
          </w:tcPr>
          <w:p w14:paraId="74681E37">
            <w:pPr>
              <w:spacing w:before="0" w:after="0" w:line="240" w:lineRule="auto"/>
              <w:jc w:val="left"/>
            </w:pPr>
            <w:r>
              <w:rPr>
                <w:rFonts w:ascii="Times New Roman" w:hAnsi="Times New Roman" w:eastAsia="Times New Roman" w:cs="Times New Roman"/>
                <w:b w:val="0"/>
                <w:color w:val="000000"/>
                <w:sz w:val="17"/>
              </w:rPr>
              <w:t>-27.207</w:t>
            </w:r>
          </w:p>
        </w:tc>
        <w:tc>
          <w:tcPr>
            <w:tcW w:w="1454" w:type="dxa"/>
            <w:shd w:val="clear" w:color="auto" w:fill="FFFFFF"/>
            <w:tcMar>
              <w:top w:w="25" w:type="dxa"/>
              <w:left w:w="30" w:type="dxa"/>
              <w:bottom w:w="25" w:type="dxa"/>
              <w:right w:w="30" w:type="dxa"/>
            </w:tcMar>
            <w:vAlign w:val="center"/>
          </w:tcPr>
          <w:p w14:paraId="1795AD4D">
            <w:pPr>
              <w:spacing w:before="0" w:after="0" w:line="240" w:lineRule="auto"/>
              <w:jc w:val="left"/>
            </w:pPr>
            <w:r>
              <w:rPr>
                <w:rFonts w:ascii="Times New Roman" w:hAnsi="Times New Roman" w:eastAsia="Times New Roman" w:cs="Times New Roman"/>
                <w:b w:val="0"/>
                <w:color w:val="000000"/>
                <w:sz w:val="17"/>
              </w:rPr>
              <w:t>1.869</w:t>
            </w:r>
          </w:p>
        </w:tc>
        <w:tc>
          <w:tcPr>
            <w:tcW w:w="1454" w:type="dxa"/>
            <w:shd w:val="clear" w:color="auto" w:fill="FFFFFF"/>
            <w:tcMar>
              <w:top w:w="25" w:type="dxa"/>
              <w:left w:w="30" w:type="dxa"/>
              <w:bottom w:w="25" w:type="dxa"/>
              <w:right w:w="30" w:type="dxa"/>
            </w:tcMar>
            <w:vAlign w:val="center"/>
          </w:tcPr>
          <w:p w14:paraId="5305B342">
            <w:pPr>
              <w:spacing w:before="0" w:after="0" w:line="240" w:lineRule="auto"/>
              <w:jc w:val="left"/>
            </w:pPr>
            <w:r>
              <w:rPr>
                <w:rFonts w:ascii="Times New Roman" w:hAnsi="Times New Roman" w:eastAsia="Times New Roman" w:cs="Times New Roman"/>
                <w:b w:val="0"/>
                <w:color w:val="000000"/>
                <w:sz w:val="17"/>
              </w:rPr>
              <w:t>-30.871</w:t>
            </w:r>
          </w:p>
        </w:tc>
        <w:tc>
          <w:tcPr>
            <w:tcW w:w="1454" w:type="dxa"/>
            <w:shd w:val="clear" w:color="auto" w:fill="FFFFFF"/>
            <w:tcMar>
              <w:top w:w="25" w:type="dxa"/>
              <w:left w:w="30" w:type="dxa"/>
              <w:bottom w:w="25" w:type="dxa"/>
              <w:right w:w="30" w:type="dxa"/>
            </w:tcMar>
            <w:vAlign w:val="center"/>
          </w:tcPr>
          <w:p w14:paraId="06C7F340">
            <w:pPr>
              <w:spacing w:before="0" w:after="0" w:line="240" w:lineRule="auto"/>
              <w:jc w:val="left"/>
            </w:pPr>
            <w:r>
              <w:rPr>
                <w:rFonts w:ascii="Times New Roman" w:hAnsi="Times New Roman" w:eastAsia="Times New Roman" w:cs="Times New Roman"/>
                <w:b w:val="0"/>
                <w:color w:val="000000"/>
                <w:sz w:val="17"/>
              </w:rPr>
              <w:t>-23.543</w:t>
            </w:r>
          </w:p>
        </w:tc>
        <w:tc>
          <w:tcPr>
            <w:tcW w:w="1454" w:type="dxa"/>
            <w:shd w:val="clear" w:color="auto" w:fill="FFFFFF"/>
            <w:tcMar>
              <w:top w:w="25" w:type="dxa"/>
              <w:left w:w="30" w:type="dxa"/>
              <w:bottom w:w="25" w:type="dxa"/>
              <w:right w:w="30" w:type="dxa"/>
            </w:tcMar>
            <w:vAlign w:val="center"/>
          </w:tcPr>
          <w:p w14:paraId="043AAA5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46B19A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93DBBC">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6CA5E8D">
        <w:trPr>
          <w:jc w:val="center"/>
        </w:trPr>
        <w:tc>
          <w:tcPr>
            <w:tcW w:w="1454" w:type="dxa"/>
            <w:shd w:val="clear" w:color="auto" w:fill="FFFFFF"/>
            <w:tcMar>
              <w:top w:w="25" w:type="dxa"/>
              <w:left w:w="30" w:type="dxa"/>
              <w:bottom w:w="25" w:type="dxa"/>
              <w:right w:w="30" w:type="dxa"/>
            </w:tcMar>
            <w:vAlign w:val="center"/>
          </w:tcPr>
          <w:p w14:paraId="6DE1C7CC">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2E19298B">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48CF9411">
            <w:pPr>
              <w:spacing w:before="0" w:after="0" w:line="240" w:lineRule="auto"/>
              <w:jc w:val="left"/>
            </w:pPr>
            <w:r>
              <w:rPr>
                <w:rFonts w:ascii="Times New Roman" w:hAnsi="Times New Roman" w:eastAsia="Times New Roman" w:cs="Times New Roman"/>
                <w:b w:val="0"/>
                <w:color w:val="000000"/>
                <w:sz w:val="17"/>
              </w:rPr>
              <w:t>C(race_name)[T.2025 Yokohama]</w:t>
            </w:r>
          </w:p>
        </w:tc>
        <w:tc>
          <w:tcPr>
            <w:tcW w:w="1454" w:type="dxa"/>
            <w:shd w:val="clear" w:color="auto" w:fill="FFFFFF"/>
            <w:tcMar>
              <w:top w:w="25" w:type="dxa"/>
              <w:left w:w="30" w:type="dxa"/>
              <w:bottom w:w="25" w:type="dxa"/>
              <w:right w:w="30" w:type="dxa"/>
            </w:tcMar>
            <w:vAlign w:val="center"/>
          </w:tcPr>
          <w:p w14:paraId="6EA871F0">
            <w:pPr>
              <w:spacing w:before="0" w:after="0" w:line="240" w:lineRule="auto"/>
              <w:jc w:val="left"/>
            </w:pPr>
            <w:r>
              <w:rPr>
                <w:rFonts w:ascii="Times New Roman" w:hAnsi="Times New Roman" w:eastAsia="Times New Roman" w:cs="Times New Roman"/>
                <w:b w:val="0"/>
                <w:color w:val="000000"/>
                <w:sz w:val="17"/>
              </w:rPr>
              <w:t>10.097</w:t>
            </w:r>
          </w:p>
        </w:tc>
        <w:tc>
          <w:tcPr>
            <w:tcW w:w="1454" w:type="dxa"/>
            <w:shd w:val="clear" w:color="auto" w:fill="FFFFFF"/>
            <w:tcMar>
              <w:top w:w="25" w:type="dxa"/>
              <w:left w:w="30" w:type="dxa"/>
              <w:bottom w:w="25" w:type="dxa"/>
              <w:right w:w="30" w:type="dxa"/>
            </w:tcMar>
            <w:vAlign w:val="center"/>
          </w:tcPr>
          <w:p w14:paraId="1F64B17F">
            <w:pPr>
              <w:spacing w:before="0" w:after="0" w:line="240" w:lineRule="auto"/>
              <w:jc w:val="left"/>
            </w:pPr>
            <w:r>
              <w:rPr>
                <w:rFonts w:ascii="Times New Roman" w:hAnsi="Times New Roman" w:eastAsia="Times New Roman" w:cs="Times New Roman"/>
                <w:b w:val="0"/>
                <w:color w:val="000000"/>
                <w:sz w:val="17"/>
              </w:rPr>
              <w:t>1.597</w:t>
            </w:r>
          </w:p>
        </w:tc>
        <w:tc>
          <w:tcPr>
            <w:tcW w:w="1454" w:type="dxa"/>
            <w:shd w:val="clear" w:color="auto" w:fill="FFFFFF"/>
            <w:tcMar>
              <w:top w:w="25" w:type="dxa"/>
              <w:left w:w="30" w:type="dxa"/>
              <w:bottom w:w="25" w:type="dxa"/>
              <w:right w:w="30" w:type="dxa"/>
            </w:tcMar>
            <w:vAlign w:val="center"/>
          </w:tcPr>
          <w:p w14:paraId="438D8FF2">
            <w:pPr>
              <w:spacing w:before="0" w:after="0" w:line="240" w:lineRule="auto"/>
              <w:jc w:val="left"/>
            </w:pPr>
            <w:r>
              <w:rPr>
                <w:rFonts w:ascii="Times New Roman" w:hAnsi="Times New Roman" w:eastAsia="Times New Roman" w:cs="Times New Roman"/>
                <w:b w:val="0"/>
                <w:color w:val="000000"/>
                <w:sz w:val="17"/>
              </w:rPr>
              <w:t>6.967</w:t>
            </w:r>
          </w:p>
        </w:tc>
        <w:tc>
          <w:tcPr>
            <w:tcW w:w="1454" w:type="dxa"/>
            <w:shd w:val="clear" w:color="auto" w:fill="FFFFFF"/>
            <w:tcMar>
              <w:top w:w="25" w:type="dxa"/>
              <w:left w:w="30" w:type="dxa"/>
              <w:bottom w:w="25" w:type="dxa"/>
              <w:right w:w="30" w:type="dxa"/>
            </w:tcMar>
            <w:vAlign w:val="center"/>
          </w:tcPr>
          <w:p w14:paraId="34E8E438">
            <w:pPr>
              <w:spacing w:before="0" w:after="0" w:line="240" w:lineRule="auto"/>
              <w:jc w:val="left"/>
            </w:pPr>
            <w:r>
              <w:rPr>
                <w:rFonts w:ascii="Times New Roman" w:hAnsi="Times New Roman" w:eastAsia="Times New Roman" w:cs="Times New Roman"/>
                <w:b w:val="0"/>
                <w:color w:val="000000"/>
                <w:sz w:val="17"/>
              </w:rPr>
              <w:t>13.227</w:t>
            </w:r>
          </w:p>
        </w:tc>
        <w:tc>
          <w:tcPr>
            <w:tcW w:w="1454" w:type="dxa"/>
            <w:shd w:val="clear" w:color="auto" w:fill="FFFFFF"/>
            <w:tcMar>
              <w:top w:w="25" w:type="dxa"/>
              <w:left w:w="30" w:type="dxa"/>
              <w:bottom w:w="25" w:type="dxa"/>
              <w:right w:w="30" w:type="dxa"/>
            </w:tcMar>
            <w:vAlign w:val="center"/>
          </w:tcPr>
          <w:p w14:paraId="7DC95EA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897F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6BB3E15">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bl>
    <w:p w14:paraId="71CF0077">
      <w:pPr>
        <w:spacing w:after="60" w:line="252" w:lineRule="auto"/>
      </w:pPr>
    </w:p>
    <w:p w14:paraId="6CBAEEFE">
      <w:pPr>
        <w:spacing w:after="60" w:line="252" w:lineRule="auto"/>
      </w:pPr>
      <w:r>
        <w:rPr>
          <w:rFonts w:ascii="Times New Roman" w:hAnsi="Times New Roman" w:eastAsia="Times New Roman" w:cs="Times New Roman"/>
          <w:i/>
          <w:color w:val="000000"/>
          <w:sz w:val="21"/>
        </w:rPr>
        <w:t>(continued, rows 153–154)</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8"/>
        <w:gridCol w:w="1418"/>
        <w:gridCol w:w="1675"/>
        <w:gridCol w:w="1262"/>
        <w:gridCol w:w="1282"/>
        <w:gridCol w:w="1269"/>
        <w:gridCol w:w="1285"/>
        <w:gridCol w:w="1252"/>
        <w:gridCol w:w="1137"/>
        <w:gridCol w:w="1258"/>
      </w:tblGrid>
      <w:tr w14:paraId="4F3B0B99">
        <w:trPr>
          <w:tblHeader/>
          <w:jc w:val="center"/>
        </w:trPr>
        <w:tc>
          <w:tcPr>
            <w:tcW w:w="1454" w:type="dxa"/>
            <w:shd w:val="clear" w:color="auto" w:fill="FFFFFF"/>
            <w:tcMar>
              <w:top w:w="25" w:type="dxa"/>
              <w:left w:w="30" w:type="dxa"/>
              <w:bottom w:w="25" w:type="dxa"/>
              <w:right w:w="30" w:type="dxa"/>
            </w:tcMar>
            <w:vAlign w:val="center"/>
          </w:tcPr>
          <w:p w14:paraId="793B7CB6">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76910E6F">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38B0094F">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2D43DEF6">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76D82EE2">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36AEB34D">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30F0438A">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5AFCE800">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5891600F">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4EBA2FE2">
            <w:pPr>
              <w:spacing w:before="0" w:after="0" w:line="240" w:lineRule="auto"/>
              <w:jc w:val="center"/>
            </w:pPr>
            <w:r>
              <w:rPr>
                <w:rFonts w:ascii="Times New Roman" w:hAnsi="Times New Roman" w:eastAsia="Times New Roman" w:cs="Times New Roman"/>
                <w:b/>
                <w:color w:val="000000"/>
                <w:sz w:val="17"/>
              </w:rPr>
              <w:t>notes</w:t>
            </w:r>
          </w:p>
        </w:tc>
      </w:tr>
      <w:tr w14:paraId="33E7FABE">
        <w:trPr>
          <w:jc w:val="center"/>
        </w:trPr>
        <w:tc>
          <w:tcPr>
            <w:tcW w:w="1454" w:type="dxa"/>
            <w:shd w:val="clear" w:color="auto" w:fill="FFFFFF"/>
            <w:tcMar>
              <w:top w:w="25" w:type="dxa"/>
              <w:left w:w="30" w:type="dxa"/>
              <w:bottom w:w="25" w:type="dxa"/>
              <w:right w:w="30" w:type="dxa"/>
            </w:tcMar>
            <w:vAlign w:val="center"/>
          </w:tcPr>
          <w:p w14:paraId="497B2725">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6B53558">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251D08A3">
            <w:pPr>
              <w:spacing w:before="0" w:after="0" w:line="240" w:lineRule="auto"/>
              <w:jc w:val="left"/>
            </w:pPr>
            <w:r>
              <w:rPr>
                <w:rFonts w:ascii="Times New Roman" w:hAnsi="Times New Roman" w:eastAsia="Times New Roman" w:cs="Times New Roman"/>
                <w:b w:val="0"/>
                <w:color w:val="000000"/>
                <w:sz w:val="17"/>
              </w:rPr>
              <w:t>run_before</w:t>
            </w:r>
          </w:p>
        </w:tc>
        <w:tc>
          <w:tcPr>
            <w:tcW w:w="1454" w:type="dxa"/>
            <w:shd w:val="clear" w:color="auto" w:fill="FFFFFF"/>
            <w:tcMar>
              <w:top w:w="25" w:type="dxa"/>
              <w:left w:w="30" w:type="dxa"/>
              <w:bottom w:w="25" w:type="dxa"/>
              <w:right w:w="30" w:type="dxa"/>
            </w:tcMar>
            <w:vAlign w:val="center"/>
          </w:tcPr>
          <w:p w14:paraId="5501932F">
            <w:pPr>
              <w:spacing w:before="0" w:after="0" w:line="240" w:lineRule="auto"/>
              <w:jc w:val="left"/>
            </w:pPr>
            <w:r>
              <w:rPr>
                <w:rFonts w:ascii="Times New Roman" w:hAnsi="Times New Roman" w:eastAsia="Times New Roman" w:cs="Times New Roman"/>
                <w:b w:val="0"/>
                <w:color w:val="000000"/>
                <w:sz w:val="17"/>
              </w:rPr>
              <w:t>-0.55</w:t>
            </w:r>
          </w:p>
        </w:tc>
        <w:tc>
          <w:tcPr>
            <w:tcW w:w="1454" w:type="dxa"/>
            <w:shd w:val="clear" w:color="auto" w:fill="FFFFFF"/>
            <w:tcMar>
              <w:top w:w="25" w:type="dxa"/>
              <w:left w:w="30" w:type="dxa"/>
              <w:bottom w:w="25" w:type="dxa"/>
              <w:right w:w="30" w:type="dxa"/>
            </w:tcMar>
            <w:vAlign w:val="center"/>
          </w:tcPr>
          <w:p w14:paraId="3F437C3B">
            <w:pPr>
              <w:spacing w:before="0" w:after="0" w:line="240" w:lineRule="auto"/>
              <w:jc w:val="left"/>
            </w:pPr>
            <w:r>
              <w:rPr>
                <w:rFonts w:ascii="Times New Roman" w:hAnsi="Times New Roman" w:eastAsia="Times New Roman" w:cs="Times New Roman"/>
                <w:b w:val="0"/>
                <w:color w:val="000000"/>
                <w:sz w:val="17"/>
              </w:rPr>
              <w:t>0.011</w:t>
            </w:r>
          </w:p>
        </w:tc>
        <w:tc>
          <w:tcPr>
            <w:tcW w:w="1454" w:type="dxa"/>
            <w:shd w:val="clear" w:color="auto" w:fill="FFFFFF"/>
            <w:tcMar>
              <w:top w:w="25" w:type="dxa"/>
              <w:left w:w="30" w:type="dxa"/>
              <w:bottom w:w="25" w:type="dxa"/>
              <w:right w:w="30" w:type="dxa"/>
            </w:tcMar>
            <w:vAlign w:val="center"/>
          </w:tcPr>
          <w:p w14:paraId="34DE2ABF">
            <w:pPr>
              <w:spacing w:before="0" w:after="0" w:line="240" w:lineRule="auto"/>
              <w:jc w:val="left"/>
            </w:pPr>
            <w:r>
              <w:rPr>
                <w:rFonts w:ascii="Times New Roman" w:hAnsi="Times New Roman" w:eastAsia="Times New Roman" w:cs="Times New Roman"/>
                <w:b w:val="0"/>
                <w:color w:val="000000"/>
                <w:sz w:val="17"/>
              </w:rPr>
              <w:t>-0.571</w:t>
            </w:r>
          </w:p>
        </w:tc>
        <w:tc>
          <w:tcPr>
            <w:tcW w:w="1454" w:type="dxa"/>
            <w:shd w:val="clear" w:color="auto" w:fill="FFFFFF"/>
            <w:tcMar>
              <w:top w:w="25" w:type="dxa"/>
              <w:left w:w="30" w:type="dxa"/>
              <w:bottom w:w="25" w:type="dxa"/>
              <w:right w:w="30" w:type="dxa"/>
            </w:tcMar>
            <w:vAlign w:val="center"/>
          </w:tcPr>
          <w:p w14:paraId="1D598D24">
            <w:pPr>
              <w:spacing w:before="0" w:after="0" w:line="240" w:lineRule="auto"/>
              <w:jc w:val="left"/>
            </w:pPr>
            <w:r>
              <w:rPr>
                <w:rFonts w:ascii="Times New Roman" w:hAnsi="Times New Roman" w:eastAsia="Times New Roman" w:cs="Times New Roman"/>
                <w:b w:val="0"/>
                <w:color w:val="000000"/>
                <w:sz w:val="17"/>
              </w:rPr>
              <w:t>-0.528</w:t>
            </w:r>
          </w:p>
        </w:tc>
        <w:tc>
          <w:tcPr>
            <w:tcW w:w="1454" w:type="dxa"/>
            <w:shd w:val="clear" w:color="auto" w:fill="FFFFFF"/>
            <w:tcMar>
              <w:top w:w="25" w:type="dxa"/>
              <w:left w:w="30" w:type="dxa"/>
              <w:bottom w:w="25" w:type="dxa"/>
              <w:right w:w="30" w:type="dxa"/>
            </w:tcMar>
            <w:vAlign w:val="center"/>
          </w:tcPr>
          <w:p w14:paraId="07A9C65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E7C7FA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32C9D3">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r w14:paraId="19B5A567">
        <w:trPr>
          <w:jc w:val="center"/>
        </w:trPr>
        <w:tc>
          <w:tcPr>
            <w:tcW w:w="1454" w:type="dxa"/>
            <w:shd w:val="clear" w:color="auto" w:fill="FFFFFF"/>
            <w:tcMar>
              <w:top w:w="25" w:type="dxa"/>
              <w:left w:w="30" w:type="dxa"/>
              <w:bottom w:w="25" w:type="dxa"/>
              <w:right w:w="30" w:type="dxa"/>
            </w:tcMar>
            <w:vAlign w:val="center"/>
          </w:tcPr>
          <w:p w14:paraId="320A41CE">
            <w:pPr>
              <w:spacing w:before="0" w:after="0" w:line="240" w:lineRule="auto"/>
              <w:jc w:val="left"/>
            </w:pPr>
            <w:r>
              <w:rPr>
                <w:rFonts w:ascii="Times New Roman" w:hAnsi="Times New Roman" w:eastAsia="Times New Roman" w:cs="Times New Roman"/>
                <w:b w:val="0"/>
                <w:color w:val="000000"/>
                <w:sz w:val="17"/>
              </w:rPr>
              <w:t>S5A_delta_run_model_coefficients</w:t>
            </w:r>
          </w:p>
        </w:tc>
        <w:tc>
          <w:tcPr>
            <w:tcW w:w="1454" w:type="dxa"/>
            <w:shd w:val="clear" w:color="auto" w:fill="FFFFFF"/>
            <w:tcMar>
              <w:top w:w="25" w:type="dxa"/>
              <w:left w:w="30" w:type="dxa"/>
              <w:bottom w:w="25" w:type="dxa"/>
              <w:right w:w="30" w:type="dxa"/>
            </w:tcMar>
            <w:vAlign w:val="center"/>
          </w:tcPr>
          <w:p w14:paraId="7B59101F">
            <w:pPr>
              <w:spacing w:before="0" w:after="0" w:line="240" w:lineRule="auto"/>
              <w:jc w:val="left"/>
            </w:pPr>
            <w:r>
              <w:rPr>
                <w:rFonts w:ascii="Times New Roman" w:hAnsi="Times New Roman" w:eastAsia="Times New Roman" w:cs="Times New Roman"/>
                <w:b w:val="0"/>
                <w:color w:val="000000"/>
                <w:sz w:val="17"/>
              </w:rPr>
              <w:t>delta_run model</w:t>
            </w:r>
          </w:p>
        </w:tc>
        <w:tc>
          <w:tcPr>
            <w:tcW w:w="1454" w:type="dxa"/>
            <w:shd w:val="clear" w:color="auto" w:fill="FFFFFF"/>
            <w:tcMar>
              <w:top w:w="25" w:type="dxa"/>
              <w:left w:w="30" w:type="dxa"/>
              <w:bottom w:w="25" w:type="dxa"/>
              <w:right w:w="30" w:type="dxa"/>
            </w:tcMar>
            <w:vAlign w:val="center"/>
          </w:tcPr>
          <w:p w14:paraId="54652CBE">
            <w:pPr>
              <w:spacing w:before="0" w:after="0" w:line="240" w:lineRule="auto"/>
              <w:jc w:val="left"/>
            </w:pPr>
            <w:r>
              <w:rPr>
                <w:rFonts w:ascii="Times New Roman" w:hAnsi="Times New Roman" w:eastAsia="Times New Roman" w:cs="Times New Roman"/>
                <w:b w:val="0"/>
                <w:color w:val="000000"/>
                <w:sz w:val="17"/>
              </w:rPr>
              <w:t>performance_percentile</w:t>
            </w:r>
          </w:p>
        </w:tc>
        <w:tc>
          <w:tcPr>
            <w:tcW w:w="1454" w:type="dxa"/>
            <w:shd w:val="clear" w:color="auto" w:fill="FFFFFF"/>
            <w:tcMar>
              <w:top w:w="25" w:type="dxa"/>
              <w:left w:w="30" w:type="dxa"/>
              <w:bottom w:w="25" w:type="dxa"/>
              <w:right w:w="30" w:type="dxa"/>
            </w:tcMar>
            <w:vAlign w:val="center"/>
          </w:tcPr>
          <w:p w14:paraId="6B39E413">
            <w:pPr>
              <w:spacing w:before="0" w:after="0" w:line="240" w:lineRule="auto"/>
              <w:jc w:val="left"/>
            </w:pPr>
            <w:r>
              <w:rPr>
                <w:rFonts w:ascii="Times New Roman" w:hAnsi="Times New Roman" w:eastAsia="Times New Roman" w:cs="Times New Roman"/>
                <w:b w:val="0"/>
                <w:color w:val="000000"/>
                <w:sz w:val="17"/>
              </w:rPr>
              <w:t>38.761</w:t>
            </w:r>
          </w:p>
        </w:tc>
        <w:tc>
          <w:tcPr>
            <w:tcW w:w="1454" w:type="dxa"/>
            <w:shd w:val="clear" w:color="auto" w:fill="FFFFFF"/>
            <w:tcMar>
              <w:top w:w="25" w:type="dxa"/>
              <w:left w:w="30" w:type="dxa"/>
              <w:bottom w:w="25" w:type="dxa"/>
              <w:right w:w="30" w:type="dxa"/>
            </w:tcMar>
            <w:vAlign w:val="center"/>
          </w:tcPr>
          <w:p w14:paraId="1A0BC530">
            <w:pPr>
              <w:spacing w:before="0" w:after="0" w:line="240" w:lineRule="auto"/>
              <w:jc w:val="left"/>
            </w:pPr>
            <w:r>
              <w:rPr>
                <w:rFonts w:ascii="Times New Roman" w:hAnsi="Times New Roman" w:eastAsia="Times New Roman" w:cs="Times New Roman"/>
                <w:b w:val="0"/>
                <w:color w:val="000000"/>
                <w:sz w:val="17"/>
              </w:rPr>
              <w:t>0.605</w:t>
            </w:r>
          </w:p>
        </w:tc>
        <w:tc>
          <w:tcPr>
            <w:tcW w:w="1454" w:type="dxa"/>
            <w:shd w:val="clear" w:color="auto" w:fill="FFFFFF"/>
            <w:tcMar>
              <w:top w:w="25" w:type="dxa"/>
              <w:left w:w="30" w:type="dxa"/>
              <w:bottom w:w="25" w:type="dxa"/>
              <w:right w:w="30" w:type="dxa"/>
            </w:tcMar>
            <w:vAlign w:val="center"/>
          </w:tcPr>
          <w:p w14:paraId="7BBC6241">
            <w:pPr>
              <w:spacing w:before="0" w:after="0" w:line="240" w:lineRule="auto"/>
              <w:jc w:val="left"/>
            </w:pPr>
            <w:r>
              <w:rPr>
                <w:rFonts w:ascii="Times New Roman" w:hAnsi="Times New Roman" w:eastAsia="Times New Roman" w:cs="Times New Roman"/>
                <w:b w:val="0"/>
                <w:color w:val="000000"/>
                <w:sz w:val="17"/>
              </w:rPr>
              <w:t>37.576</w:t>
            </w:r>
          </w:p>
        </w:tc>
        <w:tc>
          <w:tcPr>
            <w:tcW w:w="1454" w:type="dxa"/>
            <w:shd w:val="clear" w:color="auto" w:fill="FFFFFF"/>
            <w:tcMar>
              <w:top w:w="25" w:type="dxa"/>
              <w:left w:w="30" w:type="dxa"/>
              <w:bottom w:w="25" w:type="dxa"/>
              <w:right w:w="30" w:type="dxa"/>
            </w:tcMar>
            <w:vAlign w:val="center"/>
          </w:tcPr>
          <w:p w14:paraId="61D497A0">
            <w:pPr>
              <w:spacing w:before="0" w:after="0" w:line="240" w:lineRule="auto"/>
              <w:jc w:val="left"/>
            </w:pPr>
            <w:r>
              <w:rPr>
                <w:rFonts w:ascii="Times New Roman" w:hAnsi="Times New Roman" w:eastAsia="Times New Roman" w:cs="Times New Roman"/>
                <w:b w:val="0"/>
                <w:color w:val="000000"/>
                <w:sz w:val="17"/>
              </w:rPr>
              <w:t>39.947</w:t>
            </w:r>
          </w:p>
        </w:tc>
        <w:tc>
          <w:tcPr>
            <w:tcW w:w="1454" w:type="dxa"/>
            <w:shd w:val="clear" w:color="auto" w:fill="FFFFFF"/>
            <w:tcMar>
              <w:top w:w="25" w:type="dxa"/>
              <w:left w:w="30" w:type="dxa"/>
              <w:bottom w:w="25" w:type="dxa"/>
              <w:right w:w="30" w:type="dxa"/>
            </w:tcMar>
            <w:vAlign w:val="center"/>
          </w:tcPr>
          <w:p w14:paraId="2D3C95A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8A8A5D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7885B1B">
            <w:pPr>
              <w:spacing w:before="0" w:after="0" w:line="240" w:lineRule="auto"/>
              <w:jc w:val="left"/>
            </w:pPr>
            <w:r>
              <w:rPr>
                <w:rFonts w:ascii="Times New Roman" w:hAnsi="Times New Roman" w:eastAsia="Times New Roman" w:cs="Times New Roman"/>
                <w:b w:val="0"/>
                <w:color w:val="000000"/>
                <w:sz w:val="17"/>
              </w:rPr>
              <w:t>Event fixed-effect terms may be included if present in the source model output.</w:t>
            </w:r>
          </w:p>
        </w:tc>
      </w:tr>
    </w:tbl>
    <w:p w14:paraId="0D4F4C51">
      <w:pPr>
        <w:spacing w:after="60" w:line="252" w:lineRule="auto"/>
      </w:pPr>
    </w:p>
    <w:p w14:paraId="127FDA60">
      <w:pPr>
        <w:spacing w:before="120" w:after="60" w:line="252" w:lineRule="auto"/>
      </w:pPr>
      <w:r>
        <w:rPr>
          <w:rFonts w:ascii="Times New Roman" w:hAnsi="Times New Roman" w:eastAsia="Times New Roman" w:cs="Times New Roman"/>
          <w:b/>
          <w:color w:val="000000"/>
          <w:sz w:val="21"/>
        </w:rPr>
        <w:t>Supplementary Table S5 - S5B_delta_pct_model_coefficients.</w:t>
      </w:r>
    </w:p>
    <w:p w14:paraId="3CF95413">
      <w:pPr>
        <w:spacing w:after="60" w:line="252" w:lineRule="auto"/>
      </w:pPr>
      <w:r>
        <w:rPr>
          <w:rFonts w:ascii="Times New Roman" w:hAnsi="Times New Roman" w:eastAsia="Times New Roman" w:cs="Times New Roman"/>
          <w:i/>
          <w:color w:val="000000"/>
          <w:sz w:val="21"/>
        </w:rPr>
        <w:t>(continued, rows 1–38)</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2581"/>
        <w:gridCol w:w="1915"/>
        <w:gridCol w:w="1067"/>
        <w:gridCol w:w="1110"/>
        <w:gridCol w:w="1082"/>
        <w:gridCol w:w="1115"/>
        <w:gridCol w:w="1050"/>
        <w:gridCol w:w="819"/>
        <w:gridCol w:w="1128"/>
      </w:tblGrid>
      <w:tr w14:paraId="0543DE9F">
        <w:trPr>
          <w:tblHeader/>
          <w:jc w:val="center"/>
        </w:trPr>
        <w:tc>
          <w:tcPr>
            <w:tcW w:w="1454" w:type="dxa"/>
            <w:shd w:val="clear" w:color="auto" w:fill="FFFFFF"/>
            <w:tcMar>
              <w:top w:w="25" w:type="dxa"/>
              <w:left w:w="30" w:type="dxa"/>
              <w:bottom w:w="25" w:type="dxa"/>
              <w:right w:w="30" w:type="dxa"/>
            </w:tcMar>
            <w:vAlign w:val="center"/>
          </w:tcPr>
          <w:p w14:paraId="45C26C7C">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7E0F56D3">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6E1E7935">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3B614AD0">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402E7C0E">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16CD3D46">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42F423FA">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6FC2E2DD">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7E2CEC0F">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5D95DC50">
            <w:pPr>
              <w:spacing w:before="0" w:after="0" w:line="240" w:lineRule="auto"/>
              <w:jc w:val="center"/>
            </w:pPr>
            <w:r>
              <w:rPr>
                <w:rFonts w:ascii="Times New Roman" w:hAnsi="Times New Roman" w:eastAsia="Times New Roman" w:cs="Times New Roman"/>
                <w:b/>
                <w:color w:val="000000"/>
                <w:sz w:val="17"/>
              </w:rPr>
              <w:t>notes</w:t>
            </w:r>
          </w:p>
        </w:tc>
      </w:tr>
      <w:tr w14:paraId="2B1BF221">
        <w:trPr>
          <w:jc w:val="center"/>
        </w:trPr>
        <w:tc>
          <w:tcPr>
            <w:tcW w:w="1454" w:type="dxa"/>
            <w:shd w:val="clear" w:color="auto" w:fill="FFFFFF"/>
            <w:tcMar>
              <w:top w:w="25" w:type="dxa"/>
              <w:left w:w="30" w:type="dxa"/>
              <w:bottom w:w="25" w:type="dxa"/>
              <w:right w:w="30" w:type="dxa"/>
            </w:tcMar>
            <w:vAlign w:val="center"/>
          </w:tcPr>
          <w:p w14:paraId="1991367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1434D9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D72242A">
            <w:pPr>
              <w:spacing w:before="0" w:after="0" w:line="240" w:lineRule="auto"/>
              <w:jc w:val="left"/>
            </w:pPr>
            <w:r>
              <w:rPr>
                <w:rFonts w:ascii="Times New Roman" w:hAnsi="Times New Roman" w:eastAsia="Times New Roman" w:cs="Times New Roman"/>
                <w:b w:val="0"/>
                <w:color w:val="000000"/>
                <w:sz w:val="17"/>
              </w:rPr>
              <w:t>Intercept</w:t>
            </w:r>
          </w:p>
        </w:tc>
        <w:tc>
          <w:tcPr>
            <w:tcW w:w="1454" w:type="dxa"/>
            <w:shd w:val="clear" w:color="auto" w:fill="FFFFFF"/>
            <w:tcMar>
              <w:top w:w="25" w:type="dxa"/>
              <w:left w:w="30" w:type="dxa"/>
              <w:bottom w:w="25" w:type="dxa"/>
              <w:right w:w="30" w:type="dxa"/>
            </w:tcMar>
            <w:vAlign w:val="center"/>
          </w:tcPr>
          <w:p w14:paraId="3C5900FF">
            <w:pPr>
              <w:spacing w:before="0" w:after="0" w:line="240" w:lineRule="auto"/>
              <w:jc w:val="left"/>
            </w:pPr>
            <w:r>
              <w:rPr>
                <w:rFonts w:ascii="Times New Roman" w:hAnsi="Times New Roman" w:eastAsia="Times New Roman" w:cs="Times New Roman"/>
                <w:b w:val="0"/>
                <w:color w:val="000000"/>
                <w:sz w:val="17"/>
              </w:rPr>
              <w:t>37.615</w:t>
            </w:r>
          </w:p>
        </w:tc>
        <w:tc>
          <w:tcPr>
            <w:tcW w:w="1454" w:type="dxa"/>
            <w:shd w:val="clear" w:color="auto" w:fill="FFFFFF"/>
            <w:tcMar>
              <w:top w:w="25" w:type="dxa"/>
              <w:left w:w="30" w:type="dxa"/>
              <w:bottom w:w="25" w:type="dxa"/>
              <w:right w:w="30" w:type="dxa"/>
            </w:tcMar>
            <w:vAlign w:val="center"/>
          </w:tcPr>
          <w:p w14:paraId="356CC2B3">
            <w:pPr>
              <w:spacing w:before="0" w:after="0" w:line="240" w:lineRule="auto"/>
              <w:jc w:val="left"/>
            </w:pPr>
            <w:r>
              <w:rPr>
                <w:rFonts w:ascii="Times New Roman" w:hAnsi="Times New Roman" w:eastAsia="Times New Roman" w:cs="Times New Roman"/>
                <w:b w:val="0"/>
                <w:color w:val="000000"/>
                <w:sz w:val="17"/>
              </w:rPr>
              <w:t>0.987</w:t>
            </w:r>
          </w:p>
        </w:tc>
        <w:tc>
          <w:tcPr>
            <w:tcW w:w="1454" w:type="dxa"/>
            <w:shd w:val="clear" w:color="auto" w:fill="FFFFFF"/>
            <w:tcMar>
              <w:top w:w="25" w:type="dxa"/>
              <w:left w:w="30" w:type="dxa"/>
              <w:bottom w:w="25" w:type="dxa"/>
              <w:right w:w="30" w:type="dxa"/>
            </w:tcMar>
            <w:vAlign w:val="center"/>
          </w:tcPr>
          <w:p w14:paraId="64F41CFD">
            <w:pPr>
              <w:spacing w:before="0" w:after="0" w:line="240" w:lineRule="auto"/>
              <w:jc w:val="left"/>
            </w:pPr>
            <w:r>
              <w:rPr>
                <w:rFonts w:ascii="Times New Roman" w:hAnsi="Times New Roman" w:eastAsia="Times New Roman" w:cs="Times New Roman"/>
                <w:b w:val="0"/>
                <w:color w:val="000000"/>
                <w:sz w:val="17"/>
              </w:rPr>
              <w:t>35.68</w:t>
            </w:r>
          </w:p>
        </w:tc>
        <w:tc>
          <w:tcPr>
            <w:tcW w:w="1454" w:type="dxa"/>
            <w:shd w:val="clear" w:color="auto" w:fill="FFFFFF"/>
            <w:tcMar>
              <w:top w:w="25" w:type="dxa"/>
              <w:left w:w="30" w:type="dxa"/>
              <w:bottom w:w="25" w:type="dxa"/>
              <w:right w:w="30" w:type="dxa"/>
            </w:tcMar>
            <w:vAlign w:val="center"/>
          </w:tcPr>
          <w:p w14:paraId="212ACE12">
            <w:pPr>
              <w:spacing w:before="0" w:after="0" w:line="240" w:lineRule="auto"/>
              <w:jc w:val="left"/>
            </w:pPr>
            <w:r>
              <w:rPr>
                <w:rFonts w:ascii="Times New Roman" w:hAnsi="Times New Roman" w:eastAsia="Times New Roman" w:cs="Times New Roman"/>
                <w:b w:val="0"/>
                <w:color w:val="000000"/>
                <w:sz w:val="17"/>
              </w:rPr>
              <w:t>39.55</w:t>
            </w:r>
          </w:p>
        </w:tc>
        <w:tc>
          <w:tcPr>
            <w:tcW w:w="1454" w:type="dxa"/>
            <w:shd w:val="clear" w:color="auto" w:fill="FFFFFF"/>
            <w:tcMar>
              <w:top w:w="25" w:type="dxa"/>
              <w:left w:w="30" w:type="dxa"/>
              <w:bottom w:w="25" w:type="dxa"/>
              <w:right w:w="30" w:type="dxa"/>
            </w:tcMar>
            <w:vAlign w:val="center"/>
          </w:tcPr>
          <w:p w14:paraId="4AF2EA7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2F8DB1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0963C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842EA91">
        <w:trPr>
          <w:jc w:val="center"/>
        </w:trPr>
        <w:tc>
          <w:tcPr>
            <w:tcW w:w="1454" w:type="dxa"/>
            <w:shd w:val="clear" w:color="auto" w:fill="FFFFFF"/>
            <w:tcMar>
              <w:top w:w="25" w:type="dxa"/>
              <w:left w:w="30" w:type="dxa"/>
              <w:bottom w:w="25" w:type="dxa"/>
              <w:right w:w="30" w:type="dxa"/>
            </w:tcMar>
            <w:vAlign w:val="center"/>
          </w:tcPr>
          <w:p w14:paraId="7F185CE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29C8D08">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34032E5">
            <w:pPr>
              <w:spacing w:before="0" w:after="0" w:line="240" w:lineRule="auto"/>
              <w:jc w:val="left"/>
            </w:pPr>
            <w:r>
              <w:rPr>
                <w:rFonts w:ascii="Times New Roman" w:hAnsi="Times New Roman" w:eastAsia="Times New Roman" w:cs="Times New Roman"/>
                <w:b w:val="0"/>
                <w:color w:val="000000"/>
                <w:sz w:val="17"/>
              </w:rPr>
              <w:t>C(station_before, Treatment(reference="Sled Pull"))[T.SkiErg]</w:t>
            </w:r>
          </w:p>
        </w:tc>
        <w:tc>
          <w:tcPr>
            <w:tcW w:w="1454" w:type="dxa"/>
            <w:shd w:val="clear" w:color="auto" w:fill="FFFFFF"/>
            <w:tcMar>
              <w:top w:w="25" w:type="dxa"/>
              <w:left w:w="30" w:type="dxa"/>
              <w:bottom w:w="25" w:type="dxa"/>
              <w:right w:w="30" w:type="dxa"/>
            </w:tcMar>
            <w:vAlign w:val="center"/>
          </w:tcPr>
          <w:p w14:paraId="2005E5D1">
            <w:pPr>
              <w:spacing w:before="0" w:after="0" w:line="240" w:lineRule="auto"/>
              <w:jc w:val="left"/>
            </w:pPr>
            <w:r>
              <w:rPr>
                <w:rFonts w:ascii="Times New Roman" w:hAnsi="Times New Roman" w:eastAsia="Times New Roman" w:cs="Times New Roman"/>
                <w:b w:val="0"/>
                <w:color w:val="000000"/>
                <w:sz w:val="17"/>
              </w:rPr>
              <w:t>2.783</w:t>
            </w:r>
          </w:p>
        </w:tc>
        <w:tc>
          <w:tcPr>
            <w:tcW w:w="1454" w:type="dxa"/>
            <w:shd w:val="clear" w:color="auto" w:fill="FFFFFF"/>
            <w:tcMar>
              <w:top w:w="25" w:type="dxa"/>
              <w:left w:w="30" w:type="dxa"/>
              <w:bottom w:w="25" w:type="dxa"/>
              <w:right w:w="30" w:type="dxa"/>
            </w:tcMar>
            <w:vAlign w:val="center"/>
          </w:tcPr>
          <w:p w14:paraId="1CCAB161">
            <w:pPr>
              <w:spacing w:before="0" w:after="0" w:line="240" w:lineRule="auto"/>
              <w:jc w:val="left"/>
            </w:pPr>
            <w:r>
              <w:rPr>
                <w:rFonts w:ascii="Times New Roman" w:hAnsi="Times New Roman" w:eastAsia="Times New Roman" w:cs="Times New Roman"/>
                <w:b w:val="0"/>
                <w:color w:val="000000"/>
                <w:sz w:val="17"/>
              </w:rPr>
              <w:t>0.178</w:t>
            </w:r>
          </w:p>
        </w:tc>
        <w:tc>
          <w:tcPr>
            <w:tcW w:w="1454" w:type="dxa"/>
            <w:shd w:val="clear" w:color="auto" w:fill="FFFFFF"/>
            <w:tcMar>
              <w:top w:w="25" w:type="dxa"/>
              <w:left w:w="30" w:type="dxa"/>
              <w:bottom w:w="25" w:type="dxa"/>
              <w:right w:w="30" w:type="dxa"/>
            </w:tcMar>
            <w:vAlign w:val="center"/>
          </w:tcPr>
          <w:p w14:paraId="728F99A3">
            <w:pPr>
              <w:spacing w:before="0" w:after="0" w:line="240" w:lineRule="auto"/>
              <w:jc w:val="left"/>
            </w:pPr>
            <w:r>
              <w:rPr>
                <w:rFonts w:ascii="Times New Roman" w:hAnsi="Times New Roman" w:eastAsia="Times New Roman" w:cs="Times New Roman"/>
                <w:b w:val="0"/>
                <w:color w:val="000000"/>
                <w:sz w:val="17"/>
              </w:rPr>
              <w:t>2.434</w:t>
            </w:r>
          </w:p>
        </w:tc>
        <w:tc>
          <w:tcPr>
            <w:tcW w:w="1454" w:type="dxa"/>
            <w:shd w:val="clear" w:color="auto" w:fill="FFFFFF"/>
            <w:tcMar>
              <w:top w:w="25" w:type="dxa"/>
              <w:left w:w="30" w:type="dxa"/>
              <w:bottom w:w="25" w:type="dxa"/>
              <w:right w:w="30" w:type="dxa"/>
            </w:tcMar>
            <w:vAlign w:val="center"/>
          </w:tcPr>
          <w:p w14:paraId="19FEEDD0">
            <w:pPr>
              <w:spacing w:before="0" w:after="0" w:line="240" w:lineRule="auto"/>
              <w:jc w:val="left"/>
            </w:pPr>
            <w:r>
              <w:rPr>
                <w:rFonts w:ascii="Times New Roman" w:hAnsi="Times New Roman" w:eastAsia="Times New Roman" w:cs="Times New Roman"/>
                <w:b w:val="0"/>
                <w:color w:val="000000"/>
                <w:sz w:val="17"/>
              </w:rPr>
              <w:t>3.133</w:t>
            </w:r>
          </w:p>
        </w:tc>
        <w:tc>
          <w:tcPr>
            <w:tcW w:w="1454" w:type="dxa"/>
            <w:shd w:val="clear" w:color="auto" w:fill="FFFFFF"/>
            <w:tcMar>
              <w:top w:w="25" w:type="dxa"/>
              <w:left w:w="30" w:type="dxa"/>
              <w:bottom w:w="25" w:type="dxa"/>
              <w:right w:w="30" w:type="dxa"/>
            </w:tcMar>
            <w:vAlign w:val="center"/>
          </w:tcPr>
          <w:p w14:paraId="57A70CE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39DC08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2A9329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B202772">
        <w:trPr>
          <w:jc w:val="center"/>
        </w:trPr>
        <w:tc>
          <w:tcPr>
            <w:tcW w:w="1454" w:type="dxa"/>
            <w:shd w:val="clear" w:color="auto" w:fill="FFFFFF"/>
            <w:tcMar>
              <w:top w:w="25" w:type="dxa"/>
              <w:left w:w="30" w:type="dxa"/>
              <w:bottom w:w="25" w:type="dxa"/>
              <w:right w:w="30" w:type="dxa"/>
            </w:tcMar>
            <w:vAlign w:val="center"/>
          </w:tcPr>
          <w:p w14:paraId="269FB8A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B7F00D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D5EB41C">
            <w:pPr>
              <w:spacing w:before="0" w:after="0" w:line="240" w:lineRule="auto"/>
              <w:jc w:val="left"/>
            </w:pPr>
            <w:r>
              <w:rPr>
                <w:rFonts w:ascii="Times New Roman" w:hAnsi="Times New Roman" w:eastAsia="Times New Roman" w:cs="Times New Roman"/>
                <w:b w:val="0"/>
                <w:color w:val="000000"/>
                <w:sz w:val="17"/>
              </w:rPr>
              <w:t>C(station_before, Treatment(reference="Sled Pull"))[T.Sled Push]</w:t>
            </w:r>
          </w:p>
        </w:tc>
        <w:tc>
          <w:tcPr>
            <w:tcW w:w="1454" w:type="dxa"/>
            <w:shd w:val="clear" w:color="auto" w:fill="FFFFFF"/>
            <w:tcMar>
              <w:top w:w="25" w:type="dxa"/>
              <w:left w:w="30" w:type="dxa"/>
              <w:bottom w:w="25" w:type="dxa"/>
              <w:right w:w="30" w:type="dxa"/>
            </w:tcMar>
            <w:vAlign w:val="center"/>
          </w:tcPr>
          <w:p w14:paraId="77DA04B1">
            <w:pPr>
              <w:spacing w:before="0" w:after="0" w:line="240" w:lineRule="auto"/>
              <w:jc w:val="left"/>
            </w:pPr>
            <w:r>
              <w:rPr>
                <w:rFonts w:ascii="Times New Roman" w:hAnsi="Times New Roman" w:eastAsia="Times New Roman" w:cs="Times New Roman"/>
                <w:b w:val="0"/>
                <w:color w:val="000000"/>
                <w:sz w:val="17"/>
              </w:rPr>
              <w:t>2.426</w:t>
            </w:r>
          </w:p>
        </w:tc>
        <w:tc>
          <w:tcPr>
            <w:tcW w:w="1454" w:type="dxa"/>
            <w:shd w:val="clear" w:color="auto" w:fill="FFFFFF"/>
            <w:tcMar>
              <w:top w:w="25" w:type="dxa"/>
              <w:left w:w="30" w:type="dxa"/>
              <w:bottom w:w="25" w:type="dxa"/>
              <w:right w:w="30" w:type="dxa"/>
            </w:tcMar>
            <w:vAlign w:val="center"/>
          </w:tcPr>
          <w:p w14:paraId="7C0FC0F7">
            <w:pPr>
              <w:spacing w:before="0" w:after="0" w:line="240" w:lineRule="auto"/>
              <w:jc w:val="left"/>
            </w:pPr>
            <w:r>
              <w:rPr>
                <w:rFonts w:ascii="Times New Roman" w:hAnsi="Times New Roman" w:eastAsia="Times New Roman" w:cs="Times New Roman"/>
                <w:b w:val="0"/>
                <w:color w:val="000000"/>
                <w:sz w:val="17"/>
              </w:rPr>
              <w:t>0.101</w:t>
            </w:r>
          </w:p>
        </w:tc>
        <w:tc>
          <w:tcPr>
            <w:tcW w:w="1454" w:type="dxa"/>
            <w:shd w:val="clear" w:color="auto" w:fill="FFFFFF"/>
            <w:tcMar>
              <w:top w:w="25" w:type="dxa"/>
              <w:left w:w="30" w:type="dxa"/>
              <w:bottom w:w="25" w:type="dxa"/>
              <w:right w:w="30" w:type="dxa"/>
            </w:tcMar>
            <w:vAlign w:val="center"/>
          </w:tcPr>
          <w:p w14:paraId="217A41A5">
            <w:pPr>
              <w:spacing w:before="0" w:after="0" w:line="240" w:lineRule="auto"/>
              <w:jc w:val="left"/>
            </w:pPr>
            <w:r>
              <w:rPr>
                <w:rFonts w:ascii="Times New Roman" w:hAnsi="Times New Roman" w:eastAsia="Times New Roman" w:cs="Times New Roman"/>
                <w:b w:val="0"/>
                <w:color w:val="000000"/>
                <w:sz w:val="17"/>
              </w:rPr>
              <w:t>2.228</w:t>
            </w:r>
          </w:p>
        </w:tc>
        <w:tc>
          <w:tcPr>
            <w:tcW w:w="1454" w:type="dxa"/>
            <w:shd w:val="clear" w:color="auto" w:fill="FFFFFF"/>
            <w:tcMar>
              <w:top w:w="25" w:type="dxa"/>
              <w:left w:w="30" w:type="dxa"/>
              <w:bottom w:w="25" w:type="dxa"/>
              <w:right w:w="30" w:type="dxa"/>
            </w:tcMar>
            <w:vAlign w:val="center"/>
          </w:tcPr>
          <w:p w14:paraId="043225C4">
            <w:pPr>
              <w:spacing w:before="0" w:after="0" w:line="240" w:lineRule="auto"/>
              <w:jc w:val="left"/>
            </w:pPr>
            <w:r>
              <w:rPr>
                <w:rFonts w:ascii="Times New Roman" w:hAnsi="Times New Roman" w:eastAsia="Times New Roman" w:cs="Times New Roman"/>
                <w:b w:val="0"/>
                <w:color w:val="000000"/>
                <w:sz w:val="17"/>
              </w:rPr>
              <w:t>2.625</w:t>
            </w:r>
          </w:p>
        </w:tc>
        <w:tc>
          <w:tcPr>
            <w:tcW w:w="1454" w:type="dxa"/>
            <w:shd w:val="clear" w:color="auto" w:fill="FFFFFF"/>
            <w:tcMar>
              <w:top w:w="25" w:type="dxa"/>
              <w:left w:w="30" w:type="dxa"/>
              <w:bottom w:w="25" w:type="dxa"/>
              <w:right w:w="30" w:type="dxa"/>
            </w:tcMar>
            <w:vAlign w:val="center"/>
          </w:tcPr>
          <w:p w14:paraId="0CFA354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108692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8989BB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9C94C77">
        <w:trPr>
          <w:jc w:val="center"/>
        </w:trPr>
        <w:tc>
          <w:tcPr>
            <w:tcW w:w="1454" w:type="dxa"/>
            <w:shd w:val="clear" w:color="auto" w:fill="FFFFFF"/>
            <w:tcMar>
              <w:top w:w="25" w:type="dxa"/>
              <w:left w:w="30" w:type="dxa"/>
              <w:bottom w:w="25" w:type="dxa"/>
              <w:right w:w="30" w:type="dxa"/>
            </w:tcMar>
            <w:vAlign w:val="center"/>
          </w:tcPr>
          <w:p w14:paraId="33F8FF8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888759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C249F9C">
            <w:pPr>
              <w:spacing w:before="0" w:after="0" w:line="240" w:lineRule="auto"/>
              <w:jc w:val="left"/>
            </w:pPr>
            <w:r>
              <w:rPr>
                <w:rFonts w:ascii="Times New Roman" w:hAnsi="Times New Roman" w:eastAsia="Times New Roman" w:cs="Times New Roman"/>
                <w:b w:val="0"/>
                <w:color w:val="000000"/>
                <w:sz w:val="17"/>
              </w:rPr>
              <w:t>C(station_before, Treatment(reference="Sled Pull"))[T.Burpee Broad Jump]</w:t>
            </w:r>
          </w:p>
        </w:tc>
        <w:tc>
          <w:tcPr>
            <w:tcW w:w="1454" w:type="dxa"/>
            <w:shd w:val="clear" w:color="auto" w:fill="FFFFFF"/>
            <w:tcMar>
              <w:top w:w="25" w:type="dxa"/>
              <w:left w:w="30" w:type="dxa"/>
              <w:bottom w:w="25" w:type="dxa"/>
              <w:right w:w="30" w:type="dxa"/>
            </w:tcMar>
            <w:vAlign w:val="center"/>
          </w:tcPr>
          <w:p w14:paraId="47E526F5">
            <w:pPr>
              <w:spacing w:before="0" w:after="0" w:line="240" w:lineRule="auto"/>
              <w:jc w:val="left"/>
            </w:pPr>
            <w:r>
              <w:rPr>
                <w:rFonts w:ascii="Times New Roman" w:hAnsi="Times New Roman" w:eastAsia="Times New Roman" w:cs="Times New Roman"/>
                <w:b w:val="0"/>
                <w:color w:val="000000"/>
                <w:sz w:val="17"/>
              </w:rPr>
              <w:t>1.509</w:t>
            </w:r>
          </w:p>
        </w:tc>
        <w:tc>
          <w:tcPr>
            <w:tcW w:w="1454" w:type="dxa"/>
            <w:shd w:val="clear" w:color="auto" w:fill="FFFFFF"/>
            <w:tcMar>
              <w:top w:w="25" w:type="dxa"/>
              <w:left w:w="30" w:type="dxa"/>
              <w:bottom w:w="25" w:type="dxa"/>
              <w:right w:w="30" w:type="dxa"/>
            </w:tcMar>
            <w:vAlign w:val="center"/>
          </w:tcPr>
          <w:p w14:paraId="03F0260C">
            <w:pPr>
              <w:spacing w:before="0" w:after="0" w:line="240" w:lineRule="auto"/>
              <w:jc w:val="left"/>
            </w:pPr>
            <w:r>
              <w:rPr>
                <w:rFonts w:ascii="Times New Roman" w:hAnsi="Times New Roman" w:eastAsia="Times New Roman" w:cs="Times New Roman"/>
                <w:b w:val="0"/>
                <w:color w:val="000000"/>
                <w:sz w:val="17"/>
              </w:rPr>
              <w:t>0.06</w:t>
            </w:r>
          </w:p>
        </w:tc>
        <w:tc>
          <w:tcPr>
            <w:tcW w:w="1454" w:type="dxa"/>
            <w:shd w:val="clear" w:color="auto" w:fill="FFFFFF"/>
            <w:tcMar>
              <w:top w:w="25" w:type="dxa"/>
              <w:left w:w="30" w:type="dxa"/>
              <w:bottom w:w="25" w:type="dxa"/>
              <w:right w:w="30" w:type="dxa"/>
            </w:tcMar>
            <w:vAlign w:val="center"/>
          </w:tcPr>
          <w:p w14:paraId="7F7EB4D9">
            <w:pPr>
              <w:spacing w:before="0" w:after="0" w:line="240" w:lineRule="auto"/>
              <w:jc w:val="left"/>
            </w:pPr>
            <w:r>
              <w:rPr>
                <w:rFonts w:ascii="Times New Roman" w:hAnsi="Times New Roman" w:eastAsia="Times New Roman" w:cs="Times New Roman"/>
                <w:b w:val="0"/>
                <w:color w:val="000000"/>
                <w:sz w:val="17"/>
              </w:rPr>
              <w:t>1.391</w:t>
            </w:r>
          </w:p>
        </w:tc>
        <w:tc>
          <w:tcPr>
            <w:tcW w:w="1454" w:type="dxa"/>
            <w:shd w:val="clear" w:color="auto" w:fill="FFFFFF"/>
            <w:tcMar>
              <w:top w:w="25" w:type="dxa"/>
              <w:left w:w="30" w:type="dxa"/>
              <w:bottom w:w="25" w:type="dxa"/>
              <w:right w:w="30" w:type="dxa"/>
            </w:tcMar>
            <w:vAlign w:val="center"/>
          </w:tcPr>
          <w:p w14:paraId="0687A723">
            <w:pPr>
              <w:spacing w:before="0" w:after="0" w:line="240" w:lineRule="auto"/>
              <w:jc w:val="left"/>
            </w:pPr>
            <w:r>
              <w:rPr>
                <w:rFonts w:ascii="Times New Roman" w:hAnsi="Times New Roman" w:eastAsia="Times New Roman" w:cs="Times New Roman"/>
                <w:b w:val="0"/>
                <w:color w:val="000000"/>
                <w:sz w:val="17"/>
              </w:rPr>
              <w:t>1.627</w:t>
            </w:r>
          </w:p>
        </w:tc>
        <w:tc>
          <w:tcPr>
            <w:tcW w:w="1454" w:type="dxa"/>
            <w:shd w:val="clear" w:color="auto" w:fill="FFFFFF"/>
            <w:tcMar>
              <w:top w:w="25" w:type="dxa"/>
              <w:left w:w="30" w:type="dxa"/>
              <w:bottom w:w="25" w:type="dxa"/>
              <w:right w:w="30" w:type="dxa"/>
            </w:tcMar>
            <w:vAlign w:val="center"/>
          </w:tcPr>
          <w:p w14:paraId="7D8F384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6AF9F7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709597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D73172C">
        <w:trPr>
          <w:jc w:val="center"/>
        </w:trPr>
        <w:tc>
          <w:tcPr>
            <w:tcW w:w="1454" w:type="dxa"/>
            <w:shd w:val="clear" w:color="auto" w:fill="FFFFFF"/>
            <w:tcMar>
              <w:top w:w="25" w:type="dxa"/>
              <w:left w:w="30" w:type="dxa"/>
              <w:bottom w:w="25" w:type="dxa"/>
              <w:right w:w="30" w:type="dxa"/>
            </w:tcMar>
            <w:vAlign w:val="center"/>
          </w:tcPr>
          <w:p w14:paraId="328AE27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EF377B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39D2B59">
            <w:pPr>
              <w:spacing w:before="0" w:after="0" w:line="240" w:lineRule="auto"/>
              <w:jc w:val="left"/>
            </w:pPr>
            <w:r>
              <w:rPr>
                <w:rFonts w:ascii="Times New Roman" w:hAnsi="Times New Roman" w:eastAsia="Times New Roman" w:cs="Times New Roman"/>
                <w:b w:val="0"/>
                <w:color w:val="000000"/>
                <w:sz w:val="17"/>
              </w:rPr>
              <w:t>C(station_before, Treatment(reference="Sled Pull"))[T.Row]</w:t>
            </w:r>
          </w:p>
        </w:tc>
        <w:tc>
          <w:tcPr>
            <w:tcW w:w="1454" w:type="dxa"/>
            <w:shd w:val="clear" w:color="auto" w:fill="FFFFFF"/>
            <w:tcMar>
              <w:top w:w="25" w:type="dxa"/>
              <w:left w:w="30" w:type="dxa"/>
              <w:bottom w:w="25" w:type="dxa"/>
              <w:right w:w="30" w:type="dxa"/>
            </w:tcMar>
            <w:vAlign w:val="center"/>
          </w:tcPr>
          <w:p w14:paraId="7E3CF82D">
            <w:pPr>
              <w:spacing w:before="0" w:after="0" w:line="240" w:lineRule="auto"/>
              <w:jc w:val="left"/>
            </w:pPr>
            <w:r>
              <w:rPr>
                <w:rFonts w:ascii="Times New Roman" w:hAnsi="Times New Roman" w:eastAsia="Times New Roman" w:cs="Times New Roman"/>
                <w:b w:val="0"/>
                <w:color w:val="000000"/>
                <w:sz w:val="17"/>
              </w:rPr>
              <w:t>-0.851</w:t>
            </w:r>
          </w:p>
        </w:tc>
        <w:tc>
          <w:tcPr>
            <w:tcW w:w="1454" w:type="dxa"/>
            <w:shd w:val="clear" w:color="auto" w:fill="FFFFFF"/>
            <w:tcMar>
              <w:top w:w="25" w:type="dxa"/>
              <w:left w:w="30" w:type="dxa"/>
              <w:bottom w:w="25" w:type="dxa"/>
              <w:right w:w="30" w:type="dxa"/>
            </w:tcMar>
            <w:vAlign w:val="center"/>
          </w:tcPr>
          <w:p w14:paraId="12CA1CA4">
            <w:pPr>
              <w:spacing w:before="0" w:after="0" w:line="240" w:lineRule="auto"/>
              <w:jc w:val="left"/>
            </w:pPr>
            <w:r>
              <w:rPr>
                <w:rFonts w:ascii="Times New Roman" w:hAnsi="Times New Roman" w:eastAsia="Times New Roman" w:cs="Times New Roman"/>
                <w:b w:val="0"/>
                <w:color w:val="000000"/>
                <w:sz w:val="17"/>
              </w:rPr>
              <w:t>0.068</w:t>
            </w:r>
          </w:p>
        </w:tc>
        <w:tc>
          <w:tcPr>
            <w:tcW w:w="1454" w:type="dxa"/>
            <w:shd w:val="clear" w:color="auto" w:fill="FFFFFF"/>
            <w:tcMar>
              <w:top w:w="25" w:type="dxa"/>
              <w:left w:w="30" w:type="dxa"/>
              <w:bottom w:w="25" w:type="dxa"/>
              <w:right w:w="30" w:type="dxa"/>
            </w:tcMar>
            <w:vAlign w:val="center"/>
          </w:tcPr>
          <w:p w14:paraId="4AF0216D">
            <w:pPr>
              <w:spacing w:before="0" w:after="0" w:line="240" w:lineRule="auto"/>
              <w:jc w:val="left"/>
            </w:pPr>
            <w:r>
              <w:rPr>
                <w:rFonts w:ascii="Times New Roman" w:hAnsi="Times New Roman" w:eastAsia="Times New Roman" w:cs="Times New Roman"/>
                <w:b w:val="0"/>
                <w:color w:val="000000"/>
                <w:sz w:val="17"/>
              </w:rPr>
              <w:t>-0.984</w:t>
            </w:r>
          </w:p>
        </w:tc>
        <w:tc>
          <w:tcPr>
            <w:tcW w:w="1454" w:type="dxa"/>
            <w:shd w:val="clear" w:color="auto" w:fill="FFFFFF"/>
            <w:tcMar>
              <w:top w:w="25" w:type="dxa"/>
              <w:left w:w="30" w:type="dxa"/>
              <w:bottom w:w="25" w:type="dxa"/>
              <w:right w:w="30" w:type="dxa"/>
            </w:tcMar>
            <w:vAlign w:val="center"/>
          </w:tcPr>
          <w:p w14:paraId="45F4E0C1">
            <w:pPr>
              <w:spacing w:before="0" w:after="0" w:line="240" w:lineRule="auto"/>
              <w:jc w:val="left"/>
            </w:pPr>
            <w:r>
              <w:rPr>
                <w:rFonts w:ascii="Times New Roman" w:hAnsi="Times New Roman" w:eastAsia="Times New Roman" w:cs="Times New Roman"/>
                <w:b w:val="0"/>
                <w:color w:val="000000"/>
                <w:sz w:val="17"/>
              </w:rPr>
              <w:t>-0.717</w:t>
            </w:r>
          </w:p>
        </w:tc>
        <w:tc>
          <w:tcPr>
            <w:tcW w:w="1454" w:type="dxa"/>
            <w:shd w:val="clear" w:color="auto" w:fill="FFFFFF"/>
            <w:tcMar>
              <w:top w:w="25" w:type="dxa"/>
              <w:left w:w="30" w:type="dxa"/>
              <w:bottom w:w="25" w:type="dxa"/>
              <w:right w:w="30" w:type="dxa"/>
            </w:tcMar>
            <w:vAlign w:val="center"/>
          </w:tcPr>
          <w:p w14:paraId="35C0DB3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126195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318585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BE3D8D6">
        <w:trPr>
          <w:jc w:val="center"/>
        </w:trPr>
        <w:tc>
          <w:tcPr>
            <w:tcW w:w="1454" w:type="dxa"/>
            <w:shd w:val="clear" w:color="auto" w:fill="FFFFFF"/>
            <w:tcMar>
              <w:top w:w="25" w:type="dxa"/>
              <w:left w:w="30" w:type="dxa"/>
              <w:bottom w:w="25" w:type="dxa"/>
              <w:right w:w="30" w:type="dxa"/>
            </w:tcMar>
            <w:vAlign w:val="center"/>
          </w:tcPr>
          <w:p w14:paraId="7C3F8AF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DFC7D1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5F3713E">
            <w:pPr>
              <w:spacing w:before="0" w:after="0" w:line="240" w:lineRule="auto"/>
              <w:jc w:val="left"/>
            </w:pPr>
            <w:r>
              <w:rPr>
                <w:rFonts w:ascii="Times New Roman" w:hAnsi="Times New Roman" w:eastAsia="Times New Roman" w:cs="Times New Roman"/>
                <w:b w:val="0"/>
                <w:color w:val="000000"/>
                <w:sz w:val="17"/>
              </w:rPr>
              <w:t>C(station_before, Treatment(reference="Sled Pull"))[T.Farmers Carry]</w:t>
            </w:r>
          </w:p>
        </w:tc>
        <w:tc>
          <w:tcPr>
            <w:tcW w:w="1454" w:type="dxa"/>
            <w:shd w:val="clear" w:color="auto" w:fill="FFFFFF"/>
            <w:tcMar>
              <w:top w:w="25" w:type="dxa"/>
              <w:left w:w="30" w:type="dxa"/>
              <w:bottom w:w="25" w:type="dxa"/>
              <w:right w:w="30" w:type="dxa"/>
            </w:tcMar>
            <w:vAlign w:val="center"/>
          </w:tcPr>
          <w:p w14:paraId="2E2F9CBE">
            <w:pPr>
              <w:spacing w:before="0" w:after="0" w:line="240" w:lineRule="auto"/>
              <w:jc w:val="left"/>
            </w:pPr>
            <w:r>
              <w:rPr>
                <w:rFonts w:ascii="Times New Roman" w:hAnsi="Times New Roman" w:eastAsia="Times New Roman" w:cs="Times New Roman"/>
                <w:b w:val="0"/>
                <w:color w:val="000000"/>
                <w:sz w:val="17"/>
              </w:rPr>
              <w:t>1.014</w:t>
            </w:r>
          </w:p>
        </w:tc>
        <w:tc>
          <w:tcPr>
            <w:tcW w:w="1454" w:type="dxa"/>
            <w:shd w:val="clear" w:color="auto" w:fill="FFFFFF"/>
            <w:tcMar>
              <w:top w:w="25" w:type="dxa"/>
              <w:left w:w="30" w:type="dxa"/>
              <w:bottom w:w="25" w:type="dxa"/>
              <w:right w:w="30" w:type="dxa"/>
            </w:tcMar>
            <w:vAlign w:val="center"/>
          </w:tcPr>
          <w:p w14:paraId="539F70F2">
            <w:pPr>
              <w:spacing w:before="0" w:after="0" w:line="240" w:lineRule="auto"/>
              <w:jc w:val="left"/>
            </w:pPr>
            <w:r>
              <w:rPr>
                <w:rFonts w:ascii="Times New Roman" w:hAnsi="Times New Roman" w:eastAsia="Times New Roman" w:cs="Times New Roman"/>
                <w:b w:val="0"/>
                <w:color w:val="000000"/>
                <w:sz w:val="17"/>
              </w:rPr>
              <w:t>0.065</w:t>
            </w:r>
          </w:p>
        </w:tc>
        <w:tc>
          <w:tcPr>
            <w:tcW w:w="1454" w:type="dxa"/>
            <w:shd w:val="clear" w:color="auto" w:fill="FFFFFF"/>
            <w:tcMar>
              <w:top w:w="25" w:type="dxa"/>
              <w:left w:w="30" w:type="dxa"/>
              <w:bottom w:w="25" w:type="dxa"/>
              <w:right w:w="30" w:type="dxa"/>
            </w:tcMar>
            <w:vAlign w:val="center"/>
          </w:tcPr>
          <w:p w14:paraId="03F015C5">
            <w:pPr>
              <w:spacing w:before="0" w:after="0" w:line="240" w:lineRule="auto"/>
              <w:jc w:val="left"/>
            </w:pPr>
            <w:r>
              <w:rPr>
                <w:rFonts w:ascii="Times New Roman" w:hAnsi="Times New Roman" w:eastAsia="Times New Roman" w:cs="Times New Roman"/>
                <w:b w:val="0"/>
                <w:color w:val="000000"/>
                <w:sz w:val="17"/>
              </w:rPr>
              <w:t>0.886</w:t>
            </w:r>
          </w:p>
        </w:tc>
        <w:tc>
          <w:tcPr>
            <w:tcW w:w="1454" w:type="dxa"/>
            <w:shd w:val="clear" w:color="auto" w:fill="FFFFFF"/>
            <w:tcMar>
              <w:top w:w="25" w:type="dxa"/>
              <w:left w:w="30" w:type="dxa"/>
              <w:bottom w:w="25" w:type="dxa"/>
              <w:right w:w="30" w:type="dxa"/>
            </w:tcMar>
            <w:vAlign w:val="center"/>
          </w:tcPr>
          <w:p w14:paraId="21355C19">
            <w:pPr>
              <w:spacing w:before="0" w:after="0" w:line="240" w:lineRule="auto"/>
              <w:jc w:val="left"/>
            </w:pPr>
            <w:r>
              <w:rPr>
                <w:rFonts w:ascii="Times New Roman" w:hAnsi="Times New Roman" w:eastAsia="Times New Roman" w:cs="Times New Roman"/>
                <w:b w:val="0"/>
                <w:color w:val="000000"/>
                <w:sz w:val="17"/>
              </w:rPr>
              <w:t>1.141</w:t>
            </w:r>
          </w:p>
        </w:tc>
        <w:tc>
          <w:tcPr>
            <w:tcW w:w="1454" w:type="dxa"/>
            <w:shd w:val="clear" w:color="auto" w:fill="FFFFFF"/>
            <w:tcMar>
              <w:top w:w="25" w:type="dxa"/>
              <w:left w:w="30" w:type="dxa"/>
              <w:bottom w:w="25" w:type="dxa"/>
              <w:right w:w="30" w:type="dxa"/>
            </w:tcMar>
            <w:vAlign w:val="center"/>
          </w:tcPr>
          <w:p w14:paraId="0F4DE42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5B9179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42CA02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A04EFBE">
        <w:trPr>
          <w:jc w:val="center"/>
        </w:trPr>
        <w:tc>
          <w:tcPr>
            <w:tcW w:w="1454" w:type="dxa"/>
            <w:shd w:val="clear" w:color="auto" w:fill="FFFFFF"/>
            <w:tcMar>
              <w:top w:w="25" w:type="dxa"/>
              <w:left w:w="30" w:type="dxa"/>
              <w:bottom w:w="25" w:type="dxa"/>
              <w:right w:w="30" w:type="dxa"/>
            </w:tcMar>
            <w:vAlign w:val="center"/>
          </w:tcPr>
          <w:p w14:paraId="2470DBB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3846BE5">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765D7F8">
            <w:pPr>
              <w:spacing w:before="0" w:after="0" w:line="240" w:lineRule="auto"/>
              <w:jc w:val="left"/>
            </w:pPr>
            <w:r>
              <w:rPr>
                <w:rFonts w:ascii="Times New Roman" w:hAnsi="Times New Roman" w:eastAsia="Times New Roman" w:cs="Times New Roman"/>
                <w:b w:val="0"/>
                <w:color w:val="000000"/>
                <w:sz w:val="17"/>
              </w:rPr>
              <w:t>C(station_before, Treatment(reference="Sled Pull"))[T.Sandbag Lunges]</w:t>
            </w:r>
          </w:p>
        </w:tc>
        <w:tc>
          <w:tcPr>
            <w:tcW w:w="1454" w:type="dxa"/>
            <w:shd w:val="clear" w:color="auto" w:fill="FFFFFF"/>
            <w:tcMar>
              <w:top w:w="25" w:type="dxa"/>
              <w:left w:w="30" w:type="dxa"/>
              <w:bottom w:w="25" w:type="dxa"/>
              <w:right w:w="30" w:type="dxa"/>
            </w:tcMar>
            <w:vAlign w:val="center"/>
          </w:tcPr>
          <w:p w14:paraId="56B3969C">
            <w:pPr>
              <w:spacing w:before="0" w:after="0" w:line="240" w:lineRule="auto"/>
              <w:jc w:val="left"/>
            </w:pPr>
            <w:r>
              <w:rPr>
                <w:rFonts w:ascii="Times New Roman" w:hAnsi="Times New Roman" w:eastAsia="Times New Roman" w:cs="Times New Roman"/>
                <w:b w:val="0"/>
                <w:color w:val="000000"/>
                <w:sz w:val="17"/>
              </w:rPr>
              <w:t>7.969</w:t>
            </w:r>
          </w:p>
        </w:tc>
        <w:tc>
          <w:tcPr>
            <w:tcW w:w="1454" w:type="dxa"/>
            <w:shd w:val="clear" w:color="auto" w:fill="FFFFFF"/>
            <w:tcMar>
              <w:top w:w="25" w:type="dxa"/>
              <w:left w:w="30" w:type="dxa"/>
              <w:bottom w:w="25" w:type="dxa"/>
              <w:right w:w="30" w:type="dxa"/>
            </w:tcMar>
            <w:vAlign w:val="center"/>
          </w:tcPr>
          <w:p w14:paraId="1D34BCC8">
            <w:pPr>
              <w:spacing w:before="0" w:after="0" w:line="240" w:lineRule="auto"/>
              <w:jc w:val="left"/>
            </w:pPr>
            <w:r>
              <w:rPr>
                <w:rFonts w:ascii="Times New Roman" w:hAnsi="Times New Roman" w:eastAsia="Times New Roman" w:cs="Times New Roman"/>
                <w:b w:val="0"/>
                <w:color w:val="000000"/>
                <w:sz w:val="17"/>
              </w:rPr>
              <w:t>0.114</w:t>
            </w:r>
          </w:p>
        </w:tc>
        <w:tc>
          <w:tcPr>
            <w:tcW w:w="1454" w:type="dxa"/>
            <w:shd w:val="clear" w:color="auto" w:fill="FFFFFF"/>
            <w:tcMar>
              <w:top w:w="25" w:type="dxa"/>
              <w:left w:w="30" w:type="dxa"/>
              <w:bottom w:w="25" w:type="dxa"/>
              <w:right w:w="30" w:type="dxa"/>
            </w:tcMar>
            <w:vAlign w:val="center"/>
          </w:tcPr>
          <w:p w14:paraId="461029C2">
            <w:pPr>
              <w:spacing w:before="0" w:after="0" w:line="240" w:lineRule="auto"/>
              <w:jc w:val="left"/>
            </w:pPr>
            <w:r>
              <w:rPr>
                <w:rFonts w:ascii="Times New Roman" w:hAnsi="Times New Roman" w:eastAsia="Times New Roman" w:cs="Times New Roman"/>
                <w:b w:val="0"/>
                <w:color w:val="000000"/>
                <w:sz w:val="17"/>
              </w:rPr>
              <w:t>7.746</w:t>
            </w:r>
          </w:p>
        </w:tc>
        <w:tc>
          <w:tcPr>
            <w:tcW w:w="1454" w:type="dxa"/>
            <w:shd w:val="clear" w:color="auto" w:fill="FFFFFF"/>
            <w:tcMar>
              <w:top w:w="25" w:type="dxa"/>
              <w:left w:w="30" w:type="dxa"/>
              <w:bottom w:w="25" w:type="dxa"/>
              <w:right w:w="30" w:type="dxa"/>
            </w:tcMar>
            <w:vAlign w:val="center"/>
          </w:tcPr>
          <w:p w14:paraId="06148B2A">
            <w:pPr>
              <w:spacing w:before="0" w:after="0" w:line="240" w:lineRule="auto"/>
              <w:jc w:val="left"/>
            </w:pPr>
            <w:r>
              <w:rPr>
                <w:rFonts w:ascii="Times New Roman" w:hAnsi="Times New Roman" w:eastAsia="Times New Roman" w:cs="Times New Roman"/>
                <w:b w:val="0"/>
                <w:color w:val="000000"/>
                <w:sz w:val="17"/>
              </w:rPr>
              <w:t>8.192</w:t>
            </w:r>
          </w:p>
        </w:tc>
        <w:tc>
          <w:tcPr>
            <w:tcW w:w="1454" w:type="dxa"/>
            <w:shd w:val="clear" w:color="auto" w:fill="FFFFFF"/>
            <w:tcMar>
              <w:top w:w="25" w:type="dxa"/>
              <w:left w:w="30" w:type="dxa"/>
              <w:bottom w:w="25" w:type="dxa"/>
              <w:right w:w="30" w:type="dxa"/>
            </w:tcMar>
            <w:vAlign w:val="center"/>
          </w:tcPr>
          <w:p w14:paraId="40DF3E0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8395E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5B89A2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306D91B">
        <w:trPr>
          <w:jc w:val="center"/>
        </w:trPr>
        <w:tc>
          <w:tcPr>
            <w:tcW w:w="1454" w:type="dxa"/>
            <w:shd w:val="clear" w:color="auto" w:fill="FFFFFF"/>
            <w:tcMar>
              <w:top w:w="25" w:type="dxa"/>
              <w:left w:w="30" w:type="dxa"/>
              <w:bottom w:w="25" w:type="dxa"/>
              <w:right w:w="30" w:type="dxa"/>
            </w:tcMar>
            <w:vAlign w:val="center"/>
          </w:tcPr>
          <w:p w14:paraId="73124D5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B3E81C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9E3C5D8">
            <w:pPr>
              <w:spacing w:before="0" w:after="0" w:line="240" w:lineRule="auto"/>
              <w:jc w:val="left"/>
            </w:pPr>
            <w:r>
              <w:rPr>
                <w:rFonts w:ascii="Times New Roman" w:hAnsi="Times New Roman" w:eastAsia="Times New Roman" w:cs="Times New Roman"/>
                <w:b w:val="0"/>
                <w:color w:val="000000"/>
                <w:sz w:val="17"/>
              </w:rPr>
              <w:t>C(sex)[T.women]</w:t>
            </w:r>
          </w:p>
        </w:tc>
        <w:tc>
          <w:tcPr>
            <w:tcW w:w="1454" w:type="dxa"/>
            <w:shd w:val="clear" w:color="auto" w:fill="FFFFFF"/>
            <w:tcMar>
              <w:top w:w="25" w:type="dxa"/>
              <w:left w:w="30" w:type="dxa"/>
              <w:bottom w:w="25" w:type="dxa"/>
              <w:right w:w="30" w:type="dxa"/>
            </w:tcMar>
            <w:vAlign w:val="center"/>
          </w:tcPr>
          <w:p w14:paraId="4C45B6F9">
            <w:pPr>
              <w:spacing w:before="0" w:after="0" w:line="240" w:lineRule="auto"/>
              <w:jc w:val="left"/>
            </w:pPr>
            <w:r>
              <w:rPr>
                <w:rFonts w:ascii="Times New Roman" w:hAnsi="Times New Roman" w:eastAsia="Times New Roman" w:cs="Times New Roman"/>
                <w:b w:val="0"/>
                <w:color w:val="000000"/>
                <w:sz w:val="17"/>
              </w:rPr>
              <w:t>9.548</w:t>
            </w:r>
          </w:p>
        </w:tc>
        <w:tc>
          <w:tcPr>
            <w:tcW w:w="1454" w:type="dxa"/>
            <w:shd w:val="clear" w:color="auto" w:fill="FFFFFF"/>
            <w:tcMar>
              <w:top w:w="25" w:type="dxa"/>
              <w:left w:w="30" w:type="dxa"/>
              <w:bottom w:w="25" w:type="dxa"/>
              <w:right w:w="30" w:type="dxa"/>
            </w:tcMar>
            <w:vAlign w:val="center"/>
          </w:tcPr>
          <w:p w14:paraId="246B43B7">
            <w:pPr>
              <w:spacing w:before="0" w:after="0" w:line="240" w:lineRule="auto"/>
              <w:jc w:val="left"/>
            </w:pPr>
            <w:r>
              <w:rPr>
                <w:rFonts w:ascii="Times New Roman" w:hAnsi="Times New Roman" w:eastAsia="Times New Roman" w:cs="Times New Roman"/>
                <w:b w:val="0"/>
                <w:color w:val="000000"/>
                <w:sz w:val="17"/>
              </w:rPr>
              <w:t>0.158</w:t>
            </w:r>
          </w:p>
        </w:tc>
        <w:tc>
          <w:tcPr>
            <w:tcW w:w="1454" w:type="dxa"/>
            <w:shd w:val="clear" w:color="auto" w:fill="FFFFFF"/>
            <w:tcMar>
              <w:top w:w="25" w:type="dxa"/>
              <w:left w:w="30" w:type="dxa"/>
              <w:bottom w:w="25" w:type="dxa"/>
              <w:right w:w="30" w:type="dxa"/>
            </w:tcMar>
            <w:vAlign w:val="center"/>
          </w:tcPr>
          <w:p w14:paraId="34EA8920">
            <w:pPr>
              <w:spacing w:before="0" w:after="0" w:line="240" w:lineRule="auto"/>
              <w:jc w:val="left"/>
            </w:pPr>
            <w:r>
              <w:rPr>
                <w:rFonts w:ascii="Times New Roman" w:hAnsi="Times New Roman" w:eastAsia="Times New Roman" w:cs="Times New Roman"/>
                <w:b w:val="0"/>
                <w:color w:val="000000"/>
                <w:sz w:val="17"/>
              </w:rPr>
              <w:t>9.238</w:t>
            </w:r>
          </w:p>
        </w:tc>
        <w:tc>
          <w:tcPr>
            <w:tcW w:w="1454" w:type="dxa"/>
            <w:shd w:val="clear" w:color="auto" w:fill="FFFFFF"/>
            <w:tcMar>
              <w:top w:w="25" w:type="dxa"/>
              <w:left w:w="30" w:type="dxa"/>
              <w:bottom w:w="25" w:type="dxa"/>
              <w:right w:w="30" w:type="dxa"/>
            </w:tcMar>
            <w:vAlign w:val="center"/>
          </w:tcPr>
          <w:p w14:paraId="4A327520">
            <w:pPr>
              <w:spacing w:before="0" w:after="0" w:line="240" w:lineRule="auto"/>
              <w:jc w:val="left"/>
            </w:pPr>
            <w:r>
              <w:rPr>
                <w:rFonts w:ascii="Times New Roman" w:hAnsi="Times New Roman" w:eastAsia="Times New Roman" w:cs="Times New Roman"/>
                <w:b w:val="0"/>
                <w:color w:val="000000"/>
                <w:sz w:val="17"/>
              </w:rPr>
              <w:t>9.858</w:t>
            </w:r>
          </w:p>
        </w:tc>
        <w:tc>
          <w:tcPr>
            <w:tcW w:w="1454" w:type="dxa"/>
            <w:shd w:val="clear" w:color="auto" w:fill="FFFFFF"/>
            <w:tcMar>
              <w:top w:w="25" w:type="dxa"/>
              <w:left w:w="30" w:type="dxa"/>
              <w:bottom w:w="25" w:type="dxa"/>
              <w:right w:w="30" w:type="dxa"/>
            </w:tcMar>
            <w:vAlign w:val="center"/>
          </w:tcPr>
          <w:p w14:paraId="704108A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ED9040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0BFA1F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C86DA3E">
        <w:trPr>
          <w:jc w:val="center"/>
        </w:trPr>
        <w:tc>
          <w:tcPr>
            <w:tcW w:w="1454" w:type="dxa"/>
            <w:shd w:val="clear" w:color="auto" w:fill="FFFFFF"/>
            <w:tcMar>
              <w:top w:w="25" w:type="dxa"/>
              <w:left w:w="30" w:type="dxa"/>
              <w:bottom w:w="25" w:type="dxa"/>
              <w:right w:w="30" w:type="dxa"/>
            </w:tcMar>
            <w:vAlign w:val="center"/>
          </w:tcPr>
          <w:p w14:paraId="2B698F7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0C28A2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E366EB7">
            <w:pPr>
              <w:spacing w:before="0" w:after="0" w:line="240" w:lineRule="auto"/>
              <w:jc w:val="left"/>
            </w:pPr>
            <w:r>
              <w:rPr>
                <w:rFonts w:ascii="Times New Roman" w:hAnsi="Times New Roman" w:eastAsia="Times New Roman" w:cs="Times New Roman"/>
                <w:b w:val="0"/>
                <w:color w:val="000000"/>
                <w:sz w:val="17"/>
              </w:rPr>
              <w:t>C(age_group)[T.25-29]</w:t>
            </w:r>
          </w:p>
        </w:tc>
        <w:tc>
          <w:tcPr>
            <w:tcW w:w="1454" w:type="dxa"/>
            <w:shd w:val="clear" w:color="auto" w:fill="FFFFFF"/>
            <w:tcMar>
              <w:top w:w="25" w:type="dxa"/>
              <w:left w:w="30" w:type="dxa"/>
              <w:bottom w:w="25" w:type="dxa"/>
              <w:right w:w="30" w:type="dxa"/>
            </w:tcMar>
            <w:vAlign w:val="center"/>
          </w:tcPr>
          <w:p w14:paraId="4D02F90C">
            <w:pPr>
              <w:spacing w:before="0" w:after="0" w:line="240" w:lineRule="auto"/>
              <w:jc w:val="left"/>
            </w:pPr>
            <w:r>
              <w:rPr>
                <w:rFonts w:ascii="Times New Roman" w:hAnsi="Times New Roman" w:eastAsia="Times New Roman" w:cs="Times New Roman"/>
                <w:b w:val="0"/>
                <w:color w:val="000000"/>
                <w:sz w:val="17"/>
              </w:rPr>
              <w:t>0.047</w:t>
            </w:r>
          </w:p>
        </w:tc>
        <w:tc>
          <w:tcPr>
            <w:tcW w:w="1454" w:type="dxa"/>
            <w:shd w:val="clear" w:color="auto" w:fill="FFFFFF"/>
            <w:tcMar>
              <w:top w:w="25" w:type="dxa"/>
              <w:left w:w="30" w:type="dxa"/>
              <w:bottom w:w="25" w:type="dxa"/>
              <w:right w:w="30" w:type="dxa"/>
            </w:tcMar>
            <w:vAlign w:val="center"/>
          </w:tcPr>
          <w:p w14:paraId="54923BB3">
            <w:pPr>
              <w:spacing w:before="0" w:after="0" w:line="240" w:lineRule="auto"/>
              <w:jc w:val="left"/>
            </w:pPr>
            <w:r>
              <w:rPr>
                <w:rFonts w:ascii="Times New Roman" w:hAnsi="Times New Roman" w:eastAsia="Times New Roman" w:cs="Times New Roman"/>
                <w:b w:val="0"/>
                <w:color w:val="000000"/>
                <w:sz w:val="17"/>
              </w:rPr>
              <w:t>0.191</w:t>
            </w:r>
          </w:p>
        </w:tc>
        <w:tc>
          <w:tcPr>
            <w:tcW w:w="1454" w:type="dxa"/>
            <w:shd w:val="clear" w:color="auto" w:fill="FFFFFF"/>
            <w:tcMar>
              <w:top w:w="25" w:type="dxa"/>
              <w:left w:w="30" w:type="dxa"/>
              <w:bottom w:w="25" w:type="dxa"/>
              <w:right w:w="30" w:type="dxa"/>
            </w:tcMar>
            <w:vAlign w:val="center"/>
          </w:tcPr>
          <w:p w14:paraId="06D2F57C">
            <w:pPr>
              <w:spacing w:before="0" w:after="0" w:line="240" w:lineRule="auto"/>
              <w:jc w:val="left"/>
            </w:pPr>
            <w:r>
              <w:rPr>
                <w:rFonts w:ascii="Times New Roman" w:hAnsi="Times New Roman" w:eastAsia="Times New Roman" w:cs="Times New Roman"/>
                <w:b w:val="0"/>
                <w:color w:val="000000"/>
                <w:sz w:val="17"/>
              </w:rPr>
              <w:t>-0.326</w:t>
            </w:r>
          </w:p>
        </w:tc>
        <w:tc>
          <w:tcPr>
            <w:tcW w:w="1454" w:type="dxa"/>
            <w:shd w:val="clear" w:color="auto" w:fill="FFFFFF"/>
            <w:tcMar>
              <w:top w:w="25" w:type="dxa"/>
              <w:left w:w="30" w:type="dxa"/>
              <w:bottom w:w="25" w:type="dxa"/>
              <w:right w:w="30" w:type="dxa"/>
            </w:tcMar>
            <w:vAlign w:val="center"/>
          </w:tcPr>
          <w:p w14:paraId="6DBFBAA2">
            <w:pPr>
              <w:spacing w:before="0" w:after="0" w:line="240" w:lineRule="auto"/>
              <w:jc w:val="left"/>
            </w:pPr>
            <w:r>
              <w:rPr>
                <w:rFonts w:ascii="Times New Roman" w:hAnsi="Times New Roman" w:eastAsia="Times New Roman" w:cs="Times New Roman"/>
                <w:b w:val="0"/>
                <w:color w:val="000000"/>
                <w:sz w:val="17"/>
              </w:rPr>
              <w:t>0.421</w:t>
            </w:r>
          </w:p>
        </w:tc>
        <w:tc>
          <w:tcPr>
            <w:tcW w:w="1454" w:type="dxa"/>
            <w:shd w:val="clear" w:color="auto" w:fill="FFFFFF"/>
            <w:tcMar>
              <w:top w:w="25" w:type="dxa"/>
              <w:left w:w="30" w:type="dxa"/>
              <w:bottom w:w="25" w:type="dxa"/>
              <w:right w:w="30" w:type="dxa"/>
            </w:tcMar>
            <w:vAlign w:val="center"/>
          </w:tcPr>
          <w:p w14:paraId="38312E11">
            <w:pPr>
              <w:spacing w:before="0" w:after="0" w:line="240" w:lineRule="auto"/>
              <w:jc w:val="left"/>
            </w:pPr>
            <w:r>
              <w:rPr>
                <w:rFonts w:ascii="Times New Roman" w:hAnsi="Times New Roman" w:eastAsia="Times New Roman" w:cs="Times New Roman"/>
                <w:b w:val="0"/>
                <w:color w:val="000000"/>
                <w:sz w:val="17"/>
              </w:rPr>
              <w:t>0.804</w:t>
            </w:r>
          </w:p>
        </w:tc>
        <w:tc>
          <w:tcPr>
            <w:tcW w:w="1454" w:type="dxa"/>
            <w:shd w:val="clear" w:color="auto" w:fill="FFFFFF"/>
            <w:tcMar>
              <w:top w:w="25" w:type="dxa"/>
              <w:left w:w="30" w:type="dxa"/>
              <w:bottom w:w="25" w:type="dxa"/>
              <w:right w:w="30" w:type="dxa"/>
            </w:tcMar>
            <w:vAlign w:val="center"/>
          </w:tcPr>
          <w:p w14:paraId="505A8C8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7DDAF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2724EBC">
        <w:trPr>
          <w:jc w:val="center"/>
        </w:trPr>
        <w:tc>
          <w:tcPr>
            <w:tcW w:w="1454" w:type="dxa"/>
            <w:shd w:val="clear" w:color="auto" w:fill="FFFFFF"/>
            <w:tcMar>
              <w:top w:w="25" w:type="dxa"/>
              <w:left w:w="30" w:type="dxa"/>
              <w:bottom w:w="25" w:type="dxa"/>
              <w:right w:w="30" w:type="dxa"/>
            </w:tcMar>
            <w:vAlign w:val="center"/>
          </w:tcPr>
          <w:p w14:paraId="08564BA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F0DD8A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A3113A0">
            <w:pPr>
              <w:spacing w:before="0" w:after="0" w:line="240" w:lineRule="auto"/>
              <w:jc w:val="left"/>
            </w:pPr>
            <w:r>
              <w:rPr>
                <w:rFonts w:ascii="Times New Roman" w:hAnsi="Times New Roman" w:eastAsia="Times New Roman" w:cs="Times New Roman"/>
                <w:b w:val="0"/>
                <w:color w:val="000000"/>
                <w:sz w:val="17"/>
              </w:rPr>
              <w:t>C(age_group)[T.30-34]</w:t>
            </w:r>
          </w:p>
        </w:tc>
        <w:tc>
          <w:tcPr>
            <w:tcW w:w="1454" w:type="dxa"/>
            <w:shd w:val="clear" w:color="auto" w:fill="FFFFFF"/>
            <w:tcMar>
              <w:top w:w="25" w:type="dxa"/>
              <w:left w:w="30" w:type="dxa"/>
              <w:bottom w:w="25" w:type="dxa"/>
              <w:right w:w="30" w:type="dxa"/>
            </w:tcMar>
            <w:vAlign w:val="center"/>
          </w:tcPr>
          <w:p w14:paraId="6525DD6E">
            <w:pPr>
              <w:spacing w:before="0" w:after="0" w:line="240" w:lineRule="auto"/>
              <w:jc w:val="left"/>
            </w:pPr>
            <w:r>
              <w:rPr>
                <w:rFonts w:ascii="Times New Roman" w:hAnsi="Times New Roman" w:eastAsia="Times New Roman" w:cs="Times New Roman"/>
                <w:b w:val="0"/>
                <w:color w:val="000000"/>
                <w:sz w:val="17"/>
              </w:rPr>
              <w:t>0.135</w:t>
            </w:r>
          </w:p>
        </w:tc>
        <w:tc>
          <w:tcPr>
            <w:tcW w:w="1454" w:type="dxa"/>
            <w:shd w:val="clear" w:color="auto" w:fill="FFFFFF"/>
            <w:tcMar>
              <w:top w:w="25" w:type="dxa"/>
              <w:left w:w="30" w:type="dxa"/>
              <w:bottom w:w="25" w:type="dxa"/>
              <w:right w:w="30" w:type="dxa"/>
            </w:tcMar>
            <w:vAlign w:val="center"/>
          </w:tcPr>
          <w:p w14:paraId="1A63BD0B">
            <w:pPr>
              <w:spacing w:before="0" w:after="0" w:line="240" w:lineRule="auto"/>
              <w:jc w:val="left"/>
            </w:pPr>
            <w:r>
              <w:rPr>
                <w:rFonts w:ascii="Times New Roman" w:hAnsi="Times New Roman" w:eastAsia="Times New Roman" w:cs="Times New Roman"/>
                <w:b w:val="0"/>
                <w:color w:val="000000"/>
                <w:sz w:val="17"/>
              </w:rPr>
              <w:t>0.184</w:t>
            </w:r>
          </w:p>
        </w:tc>
        <w:tc>
          <w:tcPr>
            <w:tcW w:w="1454" w:type="dxa"/>
            <w:shd w:val="clear" w:color="auto" w:fill="FFFFFF"/>
            <w:tcMar>
              <w:top w:w="25" w:type="dxa"/>
              <w:left w:w="30" w:type="dxa"/>
              <w:bottom w:w="25" w:type="dxa"/>
              <w:right w:w="30" w:type="dxa"/>
            </w:tcMar>
            <w:vAlign w:val="center"/>
          </w:tcPr>
          <w:p w14:paraId="14FC75F8">
            <w:pPr>
              <w:spacing w:before="0" w:after="0" w:line="240" w:lineRule="auto"/>
              <w:jc w:val="left"/>
            </w:pPr>
            <w:r>
              <w:rPr>
                <w:rFonts w:ascii="Times New Roman" w:hAnsi="Times New Roman" w:eastAsia="Times New Roman" w:cs="Times New Roman"/>
                <w:b w:val="0"/>
                <w:color w:val="000000"/>
                <w:sz w:val="17"/>
              </w:rPr>
              <w:t>-0.225</w:t>
            </w:r>
          </w:p>
        </w:tc>
        <w:tc>
          <w:tcPr>
            <w:tcW w:w="1454" w:type="dxa"/>
            <w:shd w:val="clear" w:color="auto" w:fill="FFFFFF"/>
            <w:tcMar>
              <w:top w:w="25" w:type="dxa"/>
              <w:left w:w="30" w:type="dxa"/>
              <w:bottom w:w="25" w:type="dxa"/>
              <w:right w:w="30" w:type="dxa"/>
            </w:tcMar>
            <w:vAlign w:val="center"/>
          </w:tcPr>
          <w:p w14:paraId="1BCDA600">
            <w:pPr>
              <w:spacing w:before="0" w:after="0" w:line="240" w:lineRule="auto"/>
              <w:jc w:val="left"/>
            </w:pPr>
            <w:r>
              <w:rPr>
                <w:rFonts w:ascii="Times New Roman" w:hAnsi="Times New Roman" w:eastAsia="Times New Roman" w:cs="Times New Roman"/>
                <w:b w:val="0"/>
                <w:color w:val="000000"/>
                <w:sz w:val="17"/>
              </w:rPr>
              <w:t>0.496</w:t>
            </w:r>
          </w:p>
        </w:tc>
        <w:tc>
          <w:tcPr>
            <w:tcW w:w="1454" w:type="dxa"/>
            <w:shd w:val="clear" w:color="auto" w:fill="FFFFFF"/>
            <w:tcMar>
              <w:top w:w="25" w:type="dxa"/>
              <w:left w:w="30" w:type="dxa"/>
              <w:bottom w:w="25" w:type="dxa"/>
              <w:right w:w="30" w:type="dxa"/>
            </w:tcMar>
            <w:vAlign w:val="center"/>
          </w:tcPr>
          <w:p w14:paraId="3AE24F42">
            <w:pPr>
              <w:spacing w:before="0" w:after="0" w:line="240" w:lineRule="auto"/>
              <w:jc w:val="left"/>
            </w:pPr>
            <w:r>
              <w:rPr>
                <w:rFonts w:ascii="Times New Roman" w:hAnsi="Times New Roman" w:eastAsia="Times New Roman" w:cs="Times New Roman"/>
                <w:b w:val="0"/>
                <w:color w:val="000000"/>
                <w:sz w:val="17"/>
              </w:rPr>
              <w:t>0.463</w:t>
            </w:r>
          </w:p>
        </w:tc>
        <w:tc>
          <w:tcPr>
            <w:tcW w:w="1454" w:type="dxa"/>
            <w:shd w:val="clear" w:color="auto" w:fill="FFFFFF"/>
            <w:tcMar>
              <w:top w:w="25" w:type="dxa"/>
              <w:left w:w="30" w:type="dxa"/>
              <w:bottom w:w="25" w:type="dxa"/>
              <w:right w:w="30" w:type="dxa"/>
            </w:tcMar>
            <w:vAlign w:val="center"/>
          </w:tcPr>
          <w:p w14:paraId="7E32812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24DCF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A051B59">
        <w:trPr>
          <w:jc w:val="center"/>
        </w:trPr>
        <w:tc>
          <w:tcPr>
            <w:tcW w:w="1454" w:type="dxa"/>
            <w:shd w:val="clear" w:color="auto" w:fill="FFFFFF"/>
            <w:tcMar>
              <w:top w:w="25" w:type="dxa"/>
              <w:left w:w="30" w:type="dxa"/>
              <w:bottom w:w="25" w:type="dxa"/>
              <w:right w:w="30" w:type="dxa"/>
            </w:tcMar>
            <w:vAlign w:val="center"/>
          </w:tcPr>
          <w:p w14:paraId="147C4EC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79E1ED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433E783">
            <w:pPr>
              <w:spacing w:before="0" w:after="0" w:line="240" w:lineRule="auto"/>
              <w:jc w:val="left"/>
            </w:pPr>
            <w:r>
              <w:rPr>
                <w:rFonts w:ascii="Times New Roman" w:hAnsi="Times New Roman" w:eastAsia="Times New Roman" w:cs="Times New Roman"/>
                <w:b w:val="0"/>
                <w:color w:val="000000"/>
                <w:sz w:val="17"/>
              </w:rPr>
              <w:t>C(age_group)[T.35-39]</w:t>
            </w:r>
          </w:p>
        </w:tc>
        <w:tc>
          <w:tcPr>
            <w:tcW w:w="1454" w:type="dxa"/>
            <w:shd w:val="clear" w:color="auto" w:fill="FFFFFF"/>
            <w:tcMar>
              <w:top w:w="25" w:type="dxa"/>
              <w:left w:w="30" w:type="dxa"/>
              <w:bottom w:w="25" w:type="dxa"/>
              <w:right w:w="30" w:type="dxa"/>
            </w:tcMar>
            <w:vAlign w:val="center"/>
          </w:tcPr>
          <w:p w14:paraId="266450FC">
            <w:pPr>
              <w:spacing w:before="0" w:after="0" w:line="240" w:lineRule="auto"/>
              <w:jc w:val="left"/>
            </w:pPr>
            <w:r>
              <w:rPr>
                <w:rFonts w:ascii="Times New Roman" w:hAnsi="Times New Roman" w:eastAsia="Times New Roman" w:cs="Times New Roman"/>
                <w:b w:val="0"/>
                <w:color w:val="000000"/>
                <w:sz w:val="17"/>
              </w:rPr>
              <w:t>-0.209</w:t>
            </w:r>
          </w:p>
        </w:tc>
        <w:tc>
          <w:tcPr>
            <w:tcW w:w="1454" w:type="dxa"/>
            <w:shd w:val="clear" w:color="auto" w:fill="FFFFFF"/>
            <w:tcMar>
              <w:top w:w="25" w:type="dxa"/>
              <w:left w:w="30" w:type="dxa"/>
              <w:bottom w:w="25" w:type="dxa"/>
              <w:right w:w="30" w:type="dxa"/>
            </w:tcMar>
            <w:vAlign w:val="center"/>
          </w:tcPr>
          <w:p w14:paraId="5F468B64">
            <w:pPr>
              <w:spacing w:before="0" w:after="0" w:line="240" w:lineRule="auto"/>
              <w:jc w:val="left"/>
            </w:pPr>
            <w:r>
              <w:rPr>
                <w:rFonts w:ascii="Times New Roman" w:hAnsi="Times New Roman" w:eastAsia="Times New Roman" w:cs="Times New Roman"/>
                <w:b w:val="0"/>
                <w:color w:val="000000"/>
                <w:sz w:val="17"/>
              </w:rPr>
              <w:t>0.189</w:t>
            </w:r>
          </w:p>
        </w:tc>
        <w:tc>
          <w:tcPr>
            <w:tcW w:w="1454" w:type="dxa"/>
            <w:shd w:val="clear" w:color="auto" w:fill="FFFFFF"/>
            <w:tcMar>
              <w:top w:w="25" w:type="dxa"/>
              <w:left w:w="30" w:type="dxa"/>
              <w:bottom w:w="25" w:type="dxa"/>
              <w:right w:w="30" w:type="dxa"/>
            </w:tcMar>
            <w:vAlign w:val="center"/>
          </w:tcPr>
          <w:p w14:paraId="180F9ABC">
            <w:pPr>
              <w:spacing w:before="0" w:after="0" w:line="240" w:lineRule="auto"/>
              <w:jc w:val="left"/>
            </w:pPr>
            <w:r>
              <w:rPr>
                <w:rFonts w:ascii="Times New Roman" w:hAnsi="Times New Roman" w:eastAsia="Times New Roman" w:cs="Times New Roman"/>
                <w:b w:val="0"/>
                <w:color w:val="000000"/>
                <w:sz w:val="17"/>
              </w:rPr>
              <w:t>-0.58</w:t>
            </w:r>
          </w:p>
        </w:tc>
        <w:tc>
          <w:tcPr>
            <w:tcW w:w="1454" w:type="dxa"/>
            <w:shd w:val="clear" w:color="auto" w:fill="FFFFFF"/>
            <w:tcMar>
              <w:top w:w="25" w:type="dxa"/>
              <w:left w:w="30" w:type="dxa"/>
              <w:bottom w:w="25" w:type="dxa"/>
              <w:right w:w="30" w:type="dxa"/>
            </w:tcMar>
            <w:vAlign w:val="center"/>
          </w:tcPr>
          <w:p w14:paraId="0F7C13BD">
            <w:pPr>
              <w:spacing w:before="0" w:after="0" w:line="240" w:lineRule="auto"/>
              <w:jc w:val="left"/>
            </w:pPr>
            <w:r>
              <w:rPr>
                <w:rFonts w:ascii="Times New Roman" w:hAnsi="Times New Roman" w:eastAsia="Times New Roman" w:cs="Times New Roman"/>
                <w:b w:val="0"/>
                <w:color w:val="000000"/>
                <w:sz w:val="17"/>
              </w:rPr>
              <w:t>0.162</w:t>
            </w:r>
          </w:p>
        </w:tc>
        <w:tc>
          <w:tcPr>
            <w:tcW w:w="1454" w:type="dxa"/>
            <w:shd w:val="clear" w:color="auto" w:fill="FFFFFF"/>
            <w:tcMar>
              <w:top w:w="25" w:type="dxa"/>
              <w:left w:w="30" w:type="dxa"/>
              <w:bottom w:w="25" w:type="dxa"/>
              <w:right w:w="30" w:type="dxa"/>
            </w:tcMar>
            <w:vAlign w:val="center"/>
          </w:tcPr>
          <w:p w14:paraId="2F62A575">
            <w:pPr>
              <w:spacing w:before="0" w:after="0" w:line="240" w:lineRule="auto"/>
              <w:jc w:val="left"/>
            </w:pPr>
            <w:r>
              <w:rPr>
                <w:rFonts w:ascii="Times New Roman" w:hAnsi="Times New Roman" w:eastAsia="Times New Roman" w:cs="Times New Roman"/>
                <w:b w:val="0"/>
                <w:color w:val="000000"/>
                <w:sz w:val="17"/>
              </w:rPr>
              <w:t>0.269</w:t>
            </w:r>
          </w:p>
        </w:tc>
        <w:tc>
          <w:tcPr>
            <w:tcW w:w="1454" w:type="dxa"/>
            <w:shd w:val="clear" w:color="auto" w:fill="FFFFFF"/>
            <w:tcMar>
              <w:top w:w="25" w:type="dxa"/>
              <w:left w:w="30" w:type="dxa"/>
              <w:bottom w:w="25" w:type="dxa"/>
              <w:right w:w="30" w:type="dxa"/>
            </w:tcMar>
            <w:vAlign w:val="center"/>
          </w:tcPr>
          <w:p w14:paraId="00B200B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535A2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4B1387F">
        <w:trPr>
          <w:jc w:val="center"/>
        </w:trPr>
        <w:tc>
          <w:tcPr>
            <w:tcW w:w="1454" w:type="dxa"/>
            <w:shd w:val="clear" w:color="auto" w:fill="FFFFFF"/>
            <w:tcMar>
              <w:top w:w="25" w:type="dxa"/>
              <w:left w:w="30" w:type="dxa"/>
              <w:bottom w:w="25" w:type="dxa"/>
              <w:right w:w="30" w:type="dxa"/>
            </w:tcMar>
            <w:vAlign w:val="center"/>
          </w:tcPr>
          <w:p w14:paraId="2600A54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06DD58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EF50230">
            <w:pPr>
              <w:spacing w:before="0" w:after="0" w:line="240" w:lineRule="auto"/>
              <w:jc w:val="left"/>
            </w:pPr>
            <w:r>
              <w:rPr>
                <w:rFonts w:ascii="Times New Roman" w:hAnsi="Times New Roman" w:eastAsia="Times New Roman" w:cs="Times New Roman"/>
                <w:b w:val="0"/>
                <w:color w:val="000000"/>
                <w:sz w:val="17"/>
              </w:rPr>
              <w:t>C(age_group)[T.40-44]</w:t>
            </w:r>
          </w:p>
        </w:tc>
        <w:tc>
          <w:tcPr>
            <w:tcW w:w="1454" w:type="dxa"/>
            <w:shd w:val="clear" w:color="auto" w:fill="FFFFFF"/>
            <w:tcMar>
              <w:top w:w="25" w:type="dxa"/>
              <w:left w:w="30" w:type="dxa"/>
              <w:bottom w:w="25" w:type="dxa"/>
              <w:right w:w="30" w:type="dxa"/>
            </w:tcMar>
            <w:vAlign w:val="center"/>
          </w:tcPr>
          <w:p w14:paraId="42E88E93">
            <w:pPr>
              <w:spacing w:before="0" w:after="0" w:line="240" w:lineRule="auto"/>
              <w:jc w:val="left"/>
            </w:pPr>
            <w:r>
              <w:rPr>
                <w:rFonts w:ascii="Times New Roman" w:hAnsi="Times New Roman" w:eastAsia="Times New Roman" w:cs="Times New Roman"/>
                <w:b w:val="0"/>
                <w:color w:val="000000"/>
                <w:sz w:val="17"/>
              </w:rPr>
              <w:t>-0.511</w:t>
            </w:r>
          </w:p>
        </w:tc>
        <w:tc>
          <w:tcPr>
            <w:tcW w:w="1454" w:type="dxa"/>
            <w:shd w:val="clear" w:color="auto" w:fill="FFFFFF"/>
            <w:tcMar>
              <w:top w:w="25" w:type="dxa"/>
              <w:left w:w="30" w:type="dxa"/>
              <w:bottom w:w="25" w:type="dxa"/>
              <w:right w:w="30" w:type="dxa"/>
            </w:tcMar>
            <w:vAlign w:val="center"/>
          </w:tcPr>
          <w:p w14:paraId="1F149404">
            <w:pPr>
              <w:spacing w:before="0" w:after="0" w:line="240" w:lineRule="auto"/>
              <w:jc w:val="left"/>
            </w:pPr>
            <w:r>
              <w:rPr>
                <w:rFonts w:ascii="Times New Roman" w:hAnsi="Times New Roman" w:eastAsia="Times New Roman" w:cs="Times New Roman"/>
                <w:b w:val="0"/>
                <w:color w:val="000000"/>
                <w:sz w:val="17"/>
              </w:rPr>
              <w:t>0.216</w:t>
            </w:r>
          </w:p>
        </w:tc>
        <w:tc>
          <w:tcPr>
            <w:tcW w:w="1454" w:type="dxa"/>
            <w:shd w:val="clear" w:color="auto" w:fill="FFFFFF"/>
            <w:tcMar>
              <w:top w:w="25" w:type="dxa"/>
              <w:left w:w="30" w:type="dxa"/>
              <w:bottom w:w="25" w:type="dxa"/>
              <w:right w:w="30" w:type="dxa"/>
            </w:tcMar>
            <w:vAlign w:val="center"/>
          </w:tcPr>
          <w:p w14:paraId="53607873">
            <w:pPr>
              <w:spacing w:before="0" w:after="0" w:line="240" w:lineRule="auto"/>
              <w:jc w:val="left"/>
            </w:pPr>
            <w:r>
              <w:rPr>
                <w:rFonts w:ascii="Times New Roman" w:hAnsi="Times New Roman" w:eastAsia="Times New Roman" w:cs="Times New Roman"/>
                <w:b w:val="0"/>
                <w:color w:val="000000"/>
                <w:sz w:val="17"/>
              </w:rPr>
              <w:t>-0.935</w:t>
            </w:r>
          </w:p>
        </w:tc>
        <w:tc>
          <w:tcPr>
            <w:tcW w:w="1454" w:type="dxa"/>
            <w:shd w:val="clear" w:color="auto" w:fill="FFFFFF"/>
            <w:tcMar>
              <w:top w:w="25" w:type="dxa"/>
              <w:left w:w="30" w:type="dxa"/>
              <w:bottom w:w="25" w:type="dxa"/>
              <w:right w:w="30" w:type="dxa"/>
            </w:tcMar>
            <w:vAlign w:val="center"/>
          </w:tcPr>
          <w:p w14:paraId="6269F8C4">
            <w:pPr>
              <w:spacing w:before="0" w:after="0" w:line="240" w:lineRule="auto"/>
              <w:jc w:val="left"/>
            </w:pPr>
            <w:r>
              <w:rPr>
                <w:rFonts w:ascii="Times New Roman" w:hAnsi="Times New Roman" w:eastAsia="Times New Roman" w:cs="Times New Roman"/>
                <w:b w:val="0"/>
                <w:color w:val="000000"/>
                <w:sz w:val="17"/>
              </w:rPr>
              <w:t>-0.088</w:t>
            </w:r>
          </w:p>
        </w:tc>
        <w:tc>
          <w:tcPr>
            <w:tcW w:w="1454" w:type="dxa"/>
            <w:shd w:val="clear" w:color="auto" w:fill="FFFFFF"/>
            <w:tcMar>
              <w:top w:w="25" w:type="dxa"/>
              <w:left w:w="30" w:type="dxa"/>
              <w:bottom w:w="25" w:type="dxa"/>
              <w:right w:w="30" w:type="dxa"/>
            </w:tcMar>
            <w:vAlign w:val="center"/>
          </w:tcPr>
          <w:p w14:paraId="5F186F49">
            <w:pPr>
              <w:spacing w:before="0" w:after="0" w:line="240" w:lineRule="auto"/>
              <w:jc w:val="left"/>
            </w:pPr>
            <w:r>
              <w:rPr>
                <w:rFonts w:ascii="Times New Roman" w:hAnsi="Times New Roman" w:eastAsia="Times New Roman" w:cs="Times New Roman"/>
                <w:b w:val="0"/>
                <w:color w:val="000000"/>
                <w:sz w:val="17"/>
              </w:rPr>
              <w:t>0.018</w:t>
            </w:r>
          </w:p>
        </w:tc>
        <w:tc>
          <w:tcPr>
            <w:tcW w:w="1454" w:type="dxa"/>
            <w:shd w:val="clear" w:color="auto" w:fill="FFFFFF"/>
            <w:tcMar>
              <w:top w:w="25" w:type="dxa"/>
              <w:left w:w="30" w:type="dxa"/>
              <w:bottom w:w="25" w:type="dxa"/>
              <w:right w:w="30" w:type="dxa"/>
            </w:tcMar>
            <w:vAlign w:val="center"/>
          </w:tcPr>
          <w:p w14:paraId="26E358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FEB355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39F92F6">
        <w:trPr>
          <w:jc w:val="center"/>
        </w:trPr>
        <w:tc>
          <w:tcPr>
            <w:tcW w:w="1454" w:type="dxa"/>
            <w:shd w:val="clear" w:color="auto" w:fill="FFFFFF"/>
            <w:tcMar>
              <w:top w:w="25" w:type="dxa"/>
              <w:left w:w="30" w:type="dxa"/>
              <w:bottom w:w="25" w:type="dxa"/>
              <w:right w:w="30" w:type="dxa"/>
            </w:tcMar>
            <w:vAlign w:val="center"/>
          </w:tcPr>
          <w:p w14:paraId="3D613FA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4E0B6E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0897065">
            <w:pPr>
              <w:spacing w:before="0" w:after="0" w:line="240" w:lineRule="auto"/>
              <w:jc w:val="left"/>
            </w:pPr>
            <w:r>
              <w:rPr>
                <w:rFonts w:ascii="Times New Roman" w:hAnsi="Times New Roman" w:eastAsia="Times New Roman" w:cs="Times New Roman"/>
                <w:b w:val="0"/>
                <w:color w:val="000000"/>
                <w:sz w:val="17"/>
              </w:rPr>
              <w:t>C(age_group)[T.45-49]</w:t>
            </w:r>
          </w:p>
        </w:tc>
        <w:tc>
          <w:tcPr>
            <w:tcW w:w="1454" w:type="dxa"/>
            <w:shd w:val="clear" w:color="auto" w:fill="FFFFFF"/>
            <w:tcMar>
              <w:top w:w="25" w:type="dxa"/>
              <w:left w:w="30" w:type="dxa"/>
              <w:bottom w:w="25" w:type="dxa"/>
              <w:right w:w="30" w:type="dxa"/>
            </w:tcMar>
            <w:vAlign w:val="center"/>
          </w:tcPr>
          <w:p w14:paraId="60E4DD6B">
            <w:pPr>
              <w:spacing w:before="0" w:after="0" w:line="240" w:lineRule="auto"/>
              <w:jc w:val="left"/>
            </w:pPr>
            <w:r>
              <w:rPr>
                <w:rFonts w:ascii="Times New Roman" w:hAnsi="Times New Roman" w:eastAsia="Times New Roman" w:cs="Times New Roman"/>
                <w:b w:val="0"/>
                <w:color w:val="000000"/>
                <w:sz w:val="17"/>
              </w:rPr>
              <w:t>-0.472</w:t>
            </w:r>
          </w:p>
        </w:tc>
        <w:tc>
          <w:tcPr>
            <w:tcW w:w="1454" w:type="dxa"/>
            <w:shd w:val="clear" w:color="auto" w:fill="FFFFFF"/>
            <w:tcMar>
              <w:top w:w="25" w:type="dxa"/>
              <w:left w:w="30" w:type="dxa"/>
              <w:bottom w:w="25" w:type="dxa"/>
              <w:right w:w="30" w:type="dxa"/>
            </w:tcMar>
            <w:vAlign w:val="center"/>
          </w:tcPr>
          <w:p w14:paraId="7F562FE9">
            <w:pPr>
              <w:spacing w:before="0" w:after="0" w:line="240" w:lineRule="auto"/>
              <w:jc w:val="left"/>
            </w:pPr>
            <w:r>
              <w:rPr>
                <w:rFonts w:ascii="Times New Roman" w:hAnsi="Times New Roman" w:eastAsia="Times New Roman" w:cs="Times New Roman"/>
                <w:b w:val="0"/>
                <w:color w:val="000000"/>
                <w:sz w:val="17"/>
              </w:rPr>
              <w:t>0.324</w:t>
            </w:r>
          </w:p>
        </w:tc>
        <w:tc>
          <w:tcPr>
            <w:tcW w:w="1454" w:type="dxa"/>
            <w:shd w:val="clear" w:color="auto" w:fill="FFFFFF"/>
            <w:tcMar>
              <w:top w:w="25" w:type="dxa"/>
              <w:left w:w="30" w:type="dxa"/>
              <w:bottom w:w="25" w:type="dxa"/>
              <w:right w:w="30" w:type="dxa"/>
            </w:tcMar>
            <w:vAlign w:val="center"/>
          </w:tcPr>
          <w:p w14:paraId="2A8C0500">
            <w:pPr>
              <w:spacing w:before="0" w:after="0" w:line="240" w:lineRule="auto"/>
              <w:jc w:val="left"/>
            </w:pPr>
            <w:r>
              <w:rPr>
                <w:rFonts w:ascii="Times New Roman" w:hAnsi="Times New Roman" w:eastAsia="Times New Roman" w:cs="Times New Roman"/>
                <w:b w:val="0"/>
                <w:color w:val="000000"/>
                <w:sz w:val="17"/>
              </w:rPr>
              <w:t>-1.107</w:t>
            </w:r>
          </w:p>
        </w:tc>
        <w:tc>
          <w:tcPr>
            <w:tcW w:w="1454" w:type="dxa"/>
            <w:shd w:val="clear" w:color="auto" w:fill="FFFFFF"/>
            <w:tcMar>
              <w:top w:w="25" w:type="dxa"/>
              <w:left w:w="30" w:type="dxa"/>
              <w:bottom w:w="25" w:type="dxa"/>
              <w:right w:w="30" w:type="dxa"/>
            </w:tcMar>
            <w:vAlign w:val="center"/>
          </w:tcPr>
          <w:p w14:paraId="162D1EE6">
            <w:pPr>
              <w:spacing w:before="0" w:after="0" w:line="240" w:lineRule="auto"/>
              <w:jc w:val="left"/>
            </w:pPr>
            <w:r>
              <w:rPr>
                <w:rFonts w:ascii="Times New Roman" w:hAnsi="Times New Roman" w:eastAsia="Times New Roman" w:cs="Times New Roman"/>
                <w:b w:val="0"/>
                <w:color w:val="000000"/>
                <w:sz w:val="17"/>
              </w:rPr>
              <w:t>0.164</w:t>
            </w:r>
          </w:p>
        </w:tc>
        <w:tc>
          <w:tcPr>
            <w:tcW w:w="1454" w:type="dxa"/>
            <w:shd w:val="clear" w:color="auto" w:fill="FFFFFF"/>
            <w:tcMar>
              <w:top w:w="25" w:type="dxa"/>
              <w:left w:w="30" w:type="dxa"/>
              <w:bottom w:w="25" w:type="dxa"/>
              <w:right w:w="30" w:type="dxa"/>
            </w:tcMar>
            <w:vAlign w:val="center"/>
          </w:tcPr>
          <w:p w14:paraId="7725FBCC">
            <w:pPr>
              <w:spacing w:before="0" w:after="0" w:line="240" w:lineRule="auto"/>
              <w:jc w:val="left"/>
            </w:pPr>
            <w:r>
              <w:rPr>
                <w:rFonts w:ascii="Times New Roman" w:hAnsi="Times New Roman" w:eastAsia="Times New Roman" w:cs="Times New Roman"/>
                <w:b w:val="0"/>
                <w:color w:val="000000"/>
                <w:sz w:val="17"/>
              </w:rPr>
              <w:t>0.146</w:t>
            </w:r>
          </w:p>
        </w:tc>
        <w:tc>
          <w:tcPr>
            <w:tcW w:w="1454" w:type="dxa"/>
            <w:shd w:val="clear" w:color="auto" w:fill="FFFFFF"/>
            <w:tcMar>
              <w:top w:w="25" w:type="dxa"/>
              <w:left w:w="30" w:type="dxa"/>
              <w:bottom w:w="25" w:type="dxa"/>
              <w:right w:w="30" w:type="dxa"/>
            </w:tcMar>
            <w:vAlign w:val="center"/>
          </w:tcPr>
          <w:p w14:paraId="32829E2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DBAE53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6EFB5C0">
        <w:trPr>
          <w:jc w:val="center"/>
        </w:trPr>
        <w:tc>
          <w:tcPr>
            <w:tcW w:w="1454" w:type="dxa"/>
            <w:shd w:val="clear" w:color="auto" w:fill="FFFFFF"/>
            <w:tcMar>
              <w:top w:w="25" w:type="dxa"/>
              <w:left w:w="30" w:type="dxa"/>
              <w:bottom w:w="25" w:type="dxa"/>
              <w:right w:w="30" w:type="dxa"/>
            </w:tcMar>
            <w:vAlign w:val="center"/>
          </w:tcPr>
          <w:p w14:paraId="499566A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887840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7C3E5D2">
            <w:pPr>
              <w:spacing w:before="0" w:after="0" w:line="240" w:lineRule="auto"/>
              <w:jc w:val="left"/>
            </w:pPr>
            <w:r>
              <w:rPr>
                <w:rFonts w:ascii="Times New Roman" w:hAnsi="Times New Roman" w:eastAsia="Times New Roman" w:cs="Times New Roman"/>
                <w:b w:val="0"/>
                <w:color w:val="000000"/>
                <w:sz w:val="17"/>
              </w:rPr>
              <w:t>C(age_group)[T.50-54]</w:t>
            </w:r>
          </w:p>
        </w:tc>
        <w:tc>
          <w:tcPr>
            <w:tcW w:w="1454" w:type="dxa"/>
            <w:shd w:val="clear" w:color="auto" w:fill="FFFFFF"/>
            <w:tcMar>
              <w:top w:w="25" w:type="dxa"/>
              <w:left w:w="30" w:type="dxa"/>
              <w:bottom w:w="25" w:type="dxa"/>
              <w:right w:w="30" w:type="dxa"/>
            </w:tcMar>
            <w:vAlign w:val="center"/>
          </w:tcPr>
          <w:p w14:paraId="0795C5F0">
            <w:pPr>
              <w:spacing w:before="0" w:after="0" w:line="240" w:lineRule="auto"/>
              <w:jc w:val="left"/>
            </w:pPr>
            <w:r>
              <w:rPr>
                <w:rFonts w:ascii="Times New Roman" w:hAnsi="Times New Roman" w:eastAsia="Times New Roman" w:cs="Times New Roman"/>
                <w:b w:val="0"/>
                <w:color w:val="000000"/>
                <w:sz w:val="17"/>
              </w:rPr>
              <w:t>0.048</w:t>
            </w:r>
          </w:p>
        </w:tc>
        <w:tc>
          <w:tcPr>
            <w:tcW w:w="1454" w:type="dxa"/>
            <w:shd w:val="clear" w:color="auto" w:fill="FFFFFF"/>
            <w:tcMar>
              <w:top w:w="25" w:type="dxa"/>
              <w:left w:w="30" w:type="dxa"/>
              <w:bottom w:w="25" w:type="dxa"/>
              <w:right w:w="30" w:type="dxa"/>
            </w:tcMar>
            <w:vAlign w:val="center"/>
          </w:tcPr>
          <w:p w14:paraId="43BD7A8F">
            <w:pPr>
              <w:spacing w:before="0" w:after="0" w:line="240" w:lineRule="auto"/>
              <w:jc w:val="left"/>
            </w:pPr>
            <w:r>
              <w:rPr>
                <w:rFonts w:ascii="Times New Roman" w:hAnsi="Times New Roman" w:eastAsia="Times New Roman" w:cs="Times New Roman"/>
                <w:b w:val="0"/>
                <w:color w:val="000000"/>
                <w:sz w:val="17"/>
              </w:rPr>
              <w:t>0.483</w:t>
            </w:r>
          </w:p>
        </w:tc>
        <w:tc>
          <w:tcPr>
            <w:tcW w:w="1454" w:type="dxa"/>
            <w:shd w:val="clear" w:color="auto" w:fill="FFFFFF"/>
            <w:tcMar>
              <w:top w:w="25" w:type="dxa"/>
              <w:left w:w="30" w:type="dxa"/>
              <w:bottom w:w="25" w:type="dxa"/>
              <w:right w:w="30" w:type="dxa"/>
            </w:tcMar>
            <w:vAlign w:val="center"/>
          </w:tcPr>
          <w:p w14:paraId="59855E51">
            <w:pPr>
              <w:spacing w:before="0" w:after="0" w:line="240" w:lineRule="auto"/>
              <w:jc w:val="left"/>
            </w:pPr>
            <w:r>
              <w:rPr>
                <w:rFonts w:ascii="Times New Roman" w:hAnsi="Times New Roman" w:eastAsia="Times New Roman" w:cs="Times New Roman"/>
                <w:b w:val="0"/>
                <w:color w:val="000000"/>
                <w:sz w:val="17"/>
              </w:rPr>
              <w:t>-0.899</w:t>
            </w:r>
          </w:p>
        </w:tc>
        <w:tc>
          <w:tcPr>
            <w:tcW w:w="1454" w:type="dxa"/>
            <w:shd w:val="clear" w:color="auto" w:fill="FFFFFF"/>
            <w:tcMar>
              <w:top w:w="25" w:type="dxa"/>
              <w:left w:w="30" w:type="dxa"/>
              <w:bottom w:w="25" w:type="dxa"/>
              <w:right w:w="30" w:type="dxa"/>
            </w:tcMar>
            <w:vAlign w:val="center"/>
          </w:tcPr>
          <w:p w14:paraId="3074DE4C">
            <w:pPr>
              <w:spacing w:before="0" w:after="0" w:line="240" w:lineRule="auto"/>
              <w:jc w:val="left"/>
            </w:pPr>
            <w:r>
              <w:rPr>
                <w:rFonts w:ascii="Times New Roman" w:hAnsi="Times New Roman" w:eastAsia="Times New Roman" w:cs="Times New Roman"/>
                <w:b w:val="0"/>
                <w:color w:val="000000"/>
                <w:sz w:val="17"/>
              </w:rPr>
              <w:t>0.995</w:t>
            </w:r>
          </w:p>
        </w:tc>
        <w:tc>
          <w:tcPr>
            <w:tcW w:w="1454" w:type="dxa"/>
            <w:shd w:val="clear" w:color="auto" w:fill="FFFFFF"/>
            <w:tcMar>
              <w:top w:w="25" w:type="dxa"/>
              <w:left w:w="30" w:type="dxa"/>
              <w:bottom w:w="25" w:type="dxa"/>
              <w:right w:w="30" w:type="dxa"/>
            </w:tcMar>
            <w:vAlign w:val="center"/>
          </w:tcPr>
          <w:p w14:paraId="60D94F79">
            <w:pPr>
              <w:spacing w:before="0" w:after="0" w:line="240" w:lineRule="auto"/>
              <w:jc w:val="left"/>
            </w:pPr>
            <w:r>
              <w:rPr>
                <w:rFonts w:ascii="Times New Roman" w:hAnsi="Times New Roman" w:eastAsia="Times New Roman" w:cs="Times New Roman"/>
                <w:b w:val="0"/>
                <w:color w:val="000000"/>
                <w:sz w:val="17"/>
              </w:rPr>
              <w:t>0.921</w:t>
            </w:r>
          </w:p>
        </w:tc>
        <w:tc>
          <w:tcPr>
            <w:tcW w:w="1454" w:type="dxa"/>
            <w:shd w:val="clear" w:color="auto" w:fill="FFFFFF"/>
            <w:tcMar>
              <w:top w:w="25" w:type="dxa"/>
              <w:left w:w="30" w:type="dxa"/>
              <w:bottom w:w="25" w:type="dxa"/>
              <w:right w:w="30" w:type="dxa"/>
            </w:tcMar>
            <w:vAlign w:val="center"/>
          </w:tcPr>
          <w:p w14:paraId="28538A5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0C402B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1443184">
        <w:trPr>
          <w:jc w:val="center"/>
        </w:trPr>
        <w:tc>
          <w:tcPr>
            <w:tcW w:w="1454" w:type="dxa"/>
            <w:shd w:val="clear" w:color="auto" w:fill="FFFFFF"/>
            <w:tcMar>
              <w:top w:w="25" w:type="dxa"/>
              <w:left w:w="30" w:type="dxa"/>
              <w:bottom w:w="25" w:type="dxa"/>
              <w:right w:w="30" w:type="dxa"/>
            </w:tcMar>
            <w:vAlign w:val="center"/>
          </w:tcPr>
          <w:p w14:paraId="492172F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39EAFC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704DE4F">
            <w:pPr>
              <w:spacing w:before="0" w:after="0" w:line="240" w:lineRule="auto"/>
              <w:jc w:val="left"/>
            </w:pPr>
            <w:r>
              <w:rPr>
                <w:rFonts w:ascii="Times New Roman" w:hAnsi="Times New Roman" w:eastAsia="Times New Roman" w:cs="Times New Roman"/>
                <w:b w:val="0"/>
                <w:color w:val="000000"/>
                <w:sz w:val="17"/>
              </w:rPr>
              <w:t>C(age_group)[T.55-59]</w:t>
            </w:r>
          </w:p>
        </w:tc>
        <w:tc>
          <w:tcPr>
            <w:tcW w:w="1454" w:type="dxa"/>
            <w:shd w:val="clear" w:color="auto" w:fill="FFFFFF"/>
            <w:tcMar>
              <w:top w:w="25" w:type="dxa"/>
              <w:left w:w="30" w:type="dxa"/>
              <w:bottom w:w="25" w:type="dxa"/>
              <w:right w:w="30" w:type="dxa"/>
            </w:tcMar>
            <w:vAlign w:val="center"/>
          </w:tcPr>
          <w:p w14:paraId="3E4FBA5D">
            <w:pPr>
              <w:spacing w:before="0" w:after="0" w:line="240" w:lineRule="auto"/>
              <w:jc w:val="left"/>
            </w:pPr>
            <w:r>
              <w:rPr>
                <w:rFonts w:ascii="Times New Roman" w:hAnsi="Times New Roman" w:eastAsia="Times New Roman" w:cs="Times New Roman"/>
                <w:b w:val="0"/>
                <w:color w:val="000000"/>
                <w:sz w:val="17"/>
              </w:rPr>
              <w:t>0.887</w:t>
            </w:r>
          </w:p>
        </w:tc>
        <w:tc>
          <w:tcPr>
            <w:tcW w:w="1454" w:type="dxa"/>
            <w:shd w:val="clear" w:color="auto" w:fill="FFFFFF"/>
            <w:tcMar>
              <w:top w:w="25" w:type="dxa"/>
              <w:left w:w="30" w:type="dxa"/>
              <w:bottom w:w="25" w:type="dxa"/>
              <w:right w:w="30" w:type="dxa"/>
            </w:tcMar>
            <w:vAlign w:val="center"/>
          </w:tcPr>
          <w:p w14:paraId="3B705F12">
            <w:pPr>
              <w:spacing w:before="0" w:after="0" w:line="240" w:lineRule="auto"/>
              <w:jc w:val="left"/>
            </w:pPr>
            <w:r>
              <w:rPr>
                <w:rFonts w:ascii="Times New Roman" w:hAnsi="Times New Roman" w:eastAsia="Times New Roman" w:cs="Times New Roman"/>
                <w:b w:val="0"/>
                <w:color w:val="000000"/>
                <w:sz w:val="17"/>
              </w:rPr>
              <w:t>1.05</w:t>
            </w:r>
          </w:p>
        </w:tc>
        <w:tc>
          <w:tcPr>
            <w:tcW w:w="1454" w:type="dxa"/>
            <w:shd w:val="clear" w:color="auto" w:fill="FFFFFF"/>
            <w:tcMar>
              <w:top w:w="25" w:type="dxa"/>
              <w:left w:w="30" w:type="dxa"/>
              <w:bottom w:w="25" w:type="dxa"/>
              <w:right w:w="30" w:type="dxa"/>
            </w:tcMar>
            <w:vAlign w:val="center"/>
          </w:tcPr>
          <w:p w14:paraId="243633DC">
            <w:pPr>
              <w:spacing w:before="0" w:after="0" w:line="240" w:lineRule="auto"/>
              <w:jc w:val="left"/>
            </w:pPr>
            <w:r>
              <w:rPr>
                <w:rFonts w:ascii="Times New Roman" w:hAnsi="Times New Roman" w:eastAsia="Times New Roman" w:cs="Times New Roman"/>
                <w:b w:val="0"/>
                <w:color w:val="000000"/>
                <w:sz w:val="17"/>
              </w:rPr>
              <w:t>-1.171</w:t>
            </w:r>
          </w:p>
        </w:tc>
        <w:tc>
          <w:tcPr>
            <w:tcW w:w="1454" w:type="dxa"/>
            <w:shd w:val="clear" w:color="auto" w:fill="FFFFFF"/>
            <w:tcMar>
              <w:top w:w="25" w:type="dxa"/>
              <w:left w:w="30" w:type="dxa"/>
              <w:bottom w:w="25" w:type="dxa"/>
              <w:right w:w="30" w:type="dxa"/>
            </w:tcMar>
            <w:vAlign w:val="center"/>
          </w:tcPr>
          <w:p w14:paraId="0BA6CBDC">
            <w:pPr>
              <w:spacing w:before="0" w:after="0" w:line="240" w:lineRule="auto"/>
              <w:jc w:val="left"/>
            </w:pPr>
            <w:r>
              <w:rPr>
                <w:rFonts w:ascii="Times New Roman" w:hAnsi="Times New Roman" w:eastAsia="Times New Roman" w:cs="Times New Roman"/>
                <w:b w:val="0"/>
                <w:color w:val="000000"/>
                <w:sz w:val="17"/>
              </w:rPr>
              <w:t>2.945</w:t>
            </w:r>
          </w:p>
        </w:tc>
        <w:tc>
          <w:tcPr>
            <w:tcW w:w="1454" w:type="dxa"/>
            <w:shd w:val="clear" w:color="auto" w:fill="FFFFFF"/>
            <w:tcMar>
              <w:top w:w="25" w:type="dxa"/>
              <w:left w:w="30" w:type="dxa"/>
              <w:bottom w:w="25" w:type="dxa"/>
              <w:right w:w="30" w:type="dxa"/>
            </w:tcMar>
            <w:vAlign w:val="center"/>
          </w:tcPr>
          <w:p w14:paraId="4AFCC094">
            <w:pPr>
              <w:spacing w:before="0" w:after="0" w:line="240" w:lineRule="auto"/>
              <w:jc w:val="left"/>
            </w:pPr>
            <w:r>
              <w:rPr>
                <w:rFonts w:ascii="Times New Roman" w:hAnsi="Times New Roman" w:eastAsia="Times New Roman" w:cs="Times New Roman"/>
                <w:b w:val="0"/>
                <w:color w:val="000000"/>
                <w:sz w:val="17"/>
              </w:rPr>
              <w:t>0.398</w:t>
            </w:r>
          </w:p>
        </w:tc>
        <w:tc>
          <w:tcPr>
            <w:tcW w:w="1454" w:type="dxa"/>
            <w:shd w:val="clear" w:color="auto" w:fill="FFFFFF"/>
            <w:tcMar>
              <w:top w:w="25" w:type="dxa"/>
              <w:left w:w="30" w:type="dxa"/>
              <w:bottom w:w="25" w:type="dxa"/>
              <w:right w:w="30" w:type="dxa"/>
            </w:tcMar>
            <w:vAlign w:val="center"/>
          </w:tcPr>
          <w:p w14:paraId="6CCB17F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9D8631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A7A9D71">
        <w:trPr>
          <w:jc w:val="center"/>
        </w:trPr>
        <w:tc>
          <w:tcPr>
            <w:tcW w:w="1454" w:type="dxa"/>
            <w:shd w:val="clear" w:color="auto" w:fill="FFFFFF"/>
            <w:tcMar>
              <w:top w:w="25" w:type="dxa"/>
              <w:left w:w="30" w:type="dxa"/>
              <w:bottom w:w="25" w:type="dxa"/>
              <w:right w:w="30" w:type="dxa"/>
            </w:tcMar>
            <w:vAlign w:val="center"/>
          </w:tcPr>
          <w:p w14:paraId="0AC994A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A02248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CF4841E">
            <w:pPr>
              <w:spacing w:before="0" w:after="0" w:line="240" w:lineRule="auto"/>
              <w:jc w:val="left"/>
            </w:pPr>
            <w:r>
              <w:rPr>
                <w:rFonts w:ascii="Times New Roman" w:hAnsi="Times New Roman" w:eastAsia="Times New Roman" w:cs="Times New Roman"/>
                <w:b w:val="0"/>
                <w:color w:val="000000"/>
                <w:sz w:val="17"/>
              </w:rPr>
              <w:t>C(age_group)[T.60-64]</w:t>
            </w:r>
          </w:p>
        </w:tc>
        <w:tc>
          <w:tcPr>
            <w:tcW w:w="1454" w:type="dxa"/>
            <w:shd w:val="clear" w:color="auto" w:fill="FFFFFF"/>
            <w:tcMar>
              <w:top w:w="25" w:type="dxa"/>
              <w:left w:w="30" w:type="dxa"/>
              <w:bottom w:w="25" w:type="dxa"/>
              <w:right w:w="30" w:type="dxa"/>
            </w:tcMar>
            <w:vAlign w:val="center"/>
          </w:tcPr>
          <w:p w14:paraId="64CC6869">
            <w:pPr>
              <w:spacing w:before="0" w:after="0" w:line="240" w:lineRule="auto"/>
              <w:jc w:val="left"/>
            </w:pPr>
            <w:r>
              <w:rPr>
                <w:rFonts w:ascii="Times New Roman" w:hAnsi="Times New Roman" w:eastAsia="Times New Roman" w:cs="Times New Roman"/>
                <w:b w:val="0"/>
                <w:color w:val="000000"/>
                <w:sz w:val="17"/>
              </w:rPr>
              <w:t>2.971</w:t>
            </w:r>
          </w:p>
        </w:tc>
        <w:tc>
          <w:tcPr>
            <w:tcW w:w="1454" w:type="dxa"/>
            <w:shd w:val="clear" w:color="auto" w:fill="FFFFFF"/>
            <w:tcMar>
              <w:top w:w="25" w:type="dxa"/>
              <w:left w:w="30" w:type="dxa"/>
              <w:bottom w:w="25" w:type="dxa"/>
              <w:right w:w="30" w:type="dxa"/>
            </w:tcMar>
            <w:vAlign w:val="center"/>
          </w:tcPr>
          <w:p w14:paraId="2D0BB063">
            <w:pPr>
              <w:spacing w:before="0" w:after="0" w:line="240" w:lineRule="auto"/>
              <w:jc w:val="left"/>
            </w:pPr>
            <w:r>
              <w:rPr>
                <w:rFonts w:ascii="Times New Roman" w:hAnsi="Times New Roman" w:eastAsia="Times New Roman" w:cs="Times New Roman"/>
                <w:b w:val="0"/>
                <w:color w:val="000000"/>
                <w:sz w:val="17"/>
              </w:rPr>
              <w:t>1.316</w:t>
            </w:r>
          </w:p>
        </w:tc>
        <w:tc>
          <w:tcPr>
            <w:tcW w:w="1454" w:type="dxa"/>
            <w:shd w:val="clear" w:color="auto" w:fill="FFFFFF"/>
            <w:tcMar>
              <w:top w:w="25" w:type="dxa"/>
              <w:left w:w="30" w:type="dxa"/>
              <w:bottom w:w="25" w:type="dxa"/>
              <w:right w:w="30" w:type="dxa"/>
            </w:tcMar>
            <w:vAlign w:val="center"/>
          </w:tcPr>
          <w:p w14:paraId="6087AB74">
            <w:pPr>
              <w:spacing w:before="0" w:after="0" w:line="240" w:lineRule="auto"/>
              <w:jc w:val="left"/>
            </w:pPr>
            <w:r>
              <w:rPr>
                <w:rFonts w:ascii="Times New Roman" w:hAnsi="Times New Roman" w:eastAsia="Times New Roman" w:cs="Times New Roman"/>
                <w:b w:val="0"/>
                <w:color w:val="000000"/>
                <w:sz w:val="17"/>
              </w:rPr>
              <w:t>0.391</w:t>
            </w:r>
          </w:p>
        </w:tc>
        <w:tc>
          <w:tcPr>
            <w:tcW w:w="1454" w:type="dxa"/>
            <w:shd w:val="clear" w:color="auto" w:fill="FFFFFF"/>
            <w:tcMar>
              <w:top w:w="25" w:type="dxa"/>
              <w:left w:w="30" w:type="dxa"/>
              <w:bottom w:w="25" w:type="dxa"/>
              <w:right w:w="30" w:type="dxa"/>
            </w:tcMar>
            <w:vAlign w:val="center"/>
          </w:tcPr>
          <w:p w14:paraId="741C4357">
            <w:pPr>
              <w:spacing w:before="0" w:after="0" w:line="240" w:lineRule="auto"/>
              <w:jc w:val="left"/>
            </w:pPr>
            <w:r>
              <w:rPr>
                <w:rFonts w:ascii="Times New Roman" w:hAnsi="Times New Roman" w:eastAsia="Times New Roman" w:cs="Times New Roman"/>
                <w:b w:val="0"/>
                <w:color w:val="000000"/>
                <w:sz w:val="17"/>
              </w:rPr>
              <w:t>5.551</w:t>
            </w:r>
          </w:p>
        </w:tc>
        <w:tc>
          <w:tcPr>
            <w:tcW w:w="1454" w:type="dxa"/>
            <w:shd w:val="clear" w:color="auto" w:fill="FFFFFF"/>
            <w:tcMar>
              <w:top w:w="25" w:type="dxa"/>
              <w:left w:w="30" w:type="dxa"/>
              <w:bottom w:w="25" w:type="dxa"/>
              <w:right w:w="30" w:type="dxa"/>
            </w:tcMar>
            <w:vAlign w:val="center"/>
          </w:tcPr>
          <w:p w14:paraId="0FDBE989">
            <w:pPr>
              <w:spacing w:before="0" w:after="0" w:line="240" w:lineRule="auto"/>
              <w:jc w:val="left"/>
            </w:pPr>
            <w:r>
              <w:rPr>
                <w:rFonts w:ascii="Times New Roman" w:hAnsi="Times New Roman" w:eastAsia="Times New Roman" w:cs="Times New Roman"/>
                <w:b w:val="0"/>
                <w:color w:val="000000"/>
                <w:sz w:val="17"/>
              </w:rPr>
              <w:t>0.024</w:t>
            </w:r>
          </w:p>
        </w:tc>
        <w:tc>
          <w:tcPr>
            <w:tcW w:w="1454" w:type="dxa"/>
            <w:shd w:val="clear" w:color="auto" w:fill="FFFFFF"/>
            <w:tcMar>
              <w:top w:w="25" w:type="dxa"/>
              <w:left w:w="30" w:type="dxa"/>
              <w:bottom w:w="25" w:type="dxa"/>
              <w:right w:w="30" w:type="dxa"/>
            </w:tcMar>
            <w:vAlign w:val="center"/>
          </w:tcPr>
          <w:p w14:paraId="3D9C6D8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D29071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D5DA170">
        <w:trPr>
          <w:jc w:val="center"/>
        </w:trPr>
        <w:tc>
          <w:tcPr>
            <w:tcW w:w="1454" w:type="dxa"/>
            <w:shd w:val="clear" w:color="auto" w:fill="FFFFFF"/>
            <w:tcMar>
              <w:top w:w="25" w:type="dxa"/>
              <w:left w:w="30" w:type="dxa"/>
              <w:bottom w:w="25" w:type="dxa"/>
              <w:right w:w="30" w:type="dxa"/>
            </w:tcMar>
            <w:vAlign w:val="center"/>
          </w:tcPr>
          <w:p w14:paraId="460C7D4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BBF574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0478093">
            <w:pPr>
              <w:spacing w:before="0" w:after="0" w:line="240" w:lineRule="auto"/>
              <w:jc w:val="left"/>
            </w:pPr>
            <w:r>
              <w:rPr>
                <w:rFonts w:ascii="Times New Roman" w:hAnsi="Times New Roman" w:eastAsia="Times New Roman" w:cs="Times New Roman"/>
                <w:b w:val="0"/>
                <w:color w:val="000000"/>
                <w:sz w:val="17"/>
              </w:rPr>
              <w:t>C(age_group)[T.ELITE15]</w:t>
            </w:r>
          </w:p>
        </w:tc>
        <w:tc>
          <w:tcPr>
            <w:tcW w:w="1454" w:type="dxa"/>
            <w:shd w:val="clear" w:color="auto" w:fill="FFFFFF"/>
            <w:tcMar>
              <w:top w:w="25" w:type="dxa"/>
              <w:left w:w="30" w:type="dxa"/>
              <w:bottom w:w="25" w:type="dxa"/>
              <w:right w:w="30" w:type="dxa"/>
            </w:tcMar>
            <w:vAlign w:val="center"/>
          </w:tcPr>
          <w:p w14:paraId="6899D130">
            <w:pPr>
              <w:spacing w:before="0" w:after="0" w:line="240" w:lineRule="auto"/>
              <w:jc w:val="left"/>
            </w:pPr>
            <w:r>
              <w:rPr>
                <w:rFonts w:ascii="Times New Roman" w:hAnsi="Times New Roman" w:eastAsia="Times New Roman" w:cs="Times New Roman"/>
                <w:b w:val="0"/>
                <w:color w:val="000000"/>
                <w:sz w:val="17"/>
              </w:rPr>
              <w:t>-0.699</w:t>
            </w:r>
          </w:p>
        </w:tc>
        <w:tc>
          <w:tcPr>
            <w:tcW w:w="1454" w:type="dxa"/>
            <w:shd w:val="clear" w:color="auto" w:fill="FFFFFF"/>
            <w:tcMar>
              <w:top w:w="25" w:type="dxa"/>
              <w:left w:w="30" w:type="dxa"/>
              <w:bottom w:w="25" w:type="dxa"/>
              <w:right w:w="30" w:type="dxa"/>
            </w:tcMar>
            <w:vAlign w:val="center"/>
          </w:tcPr>
          <w:p w14:paraId="64707E31">
            <w:pPr>
              <w:spacing w:before="0" w:after="0" w:line="240" w:lineRule="auto"/>
              <w:jc w:val="left"/>
            </w:pPr>
            <w:r>
              <w:rPr>
                <w:rFonts w:ascii="Times New Roman" w:hAnsi="Times New Roman" w:eastAsia="Times New Roman" w:cs="Times New Roman"/>
                <w:b w:val="0"/>
                <w:color w:val="000000"/>
                <w:sz w:val="17"/>
              </w:rPr>
              <w:t>0.511</w:t>
            </w:r>
          </w:p>
        </w:tc>
        <w:tc>
          <w:tcPr>
            <w:tcW w:w="1454" w:type="dxa"/>
            <w:shd w:val="clear" w:color="auto" w:fill="FFFFFF"/>
            <w:tcMar>
              <w:top w:w="25" w:type="dxa"/>
              <w:left w:w="30" w:type="dxa"/>
              <w:bottom w:w="25" w:type="dxa"/>
              <w:right w:w="30" w:type="dxa"/>
            </w:tcMar>
            <w:vAlign w:val="center"/>
          </w:tcPr>
          <w:p w14:paraId="30456D5E">
            <w:pPr>
              <w:spacing w:before="0" w:after="0" w:line="240" w:lineRule="auto"/>
              <w:jc w:val="left"/>
            </w:pPr>
            <w:r>
              <w:rPr>
                <w:rFonts w:ascii="Times New Roman" w:hAnsi="Times New Roman" w:eastAsia="Times New Roman" w:cs="Times New Roman"/>
                <w:b w:val="0"/>
                <w:color w:val="000000"/>
                <w:sz w:val="17"/>
              </w:rPr>
              <w:t>-1.701</w:t>
            </w:r>
          </w:p>
        </w:tc>
        <w:tc>
          <w:tcPr>
            <w:tcW w:w="1454" w:type="dxa"/>
            <w:shd w:val="clear" w:color="auto" w:fill="FFFFFF"/>
            <w:tcMar>
              <w:top w:w="25" w:type="dxa"/>
              <w:left w:w="30" w:type="dxa"/>
              <w:bottom w:w="25" w:type="dxa"/>
              <w:right w:w="30" w:type="dxa"/>
            </w:tcMar>
            <w:vAlign w:val="center"/>
          </w:tcPr>
          <w:p w14:paraId="23933157">
            <w:pPr>
              <w:spacing w:before="0" w:after="0" w:line="240" w:lineRule="auto"/>
              <w:jc w:val="left"/>
            </w:pPr>
            <w:r>
              <w:rPr>
                <w:rFonts w:ascii="Times New Roman" w:hAnsi="Times New Roman" w:eastAsia="Times New Roman" w:cs="Times New Roman"/>
                <w:b w:val="0"/>
                <w:color w:val="000000"/>
                <w:sz w:val="17"/>
              </w:rPr>
              <w:t>0.303</w:t>
            </w:r>
          </w:p>
        </w:tc>
        <w:tc>
          <w:tcPr>
            <w:tcW w:w="1454" w:type="dxa"/>
            <w:shd w:val="clear" w:color="auto" w:fill="FFFFFF"/>
            <w:tcMar>
              <w:top w:w="25" w:type="dxa"/>
              <w:left w:w="30" w:type="dxa"/>
              <w:bottom w:w="25" w:type="dxa"/>
              <w:right w:w="30" w:type="dxa"/>
            </w:tcMar>
            <w:vAlign w:val="center"/>
          </w:tcPr>
          <w:p w14:paraId="249AB7EB">
            <w:pPr>
              <w:spacing w:before="0" w:after="0" w:line="240" w:lineRule="auto"/>
              <w:jc w:val="left"/>
            </w:pPr>
            <w:r>
              <w:rPr>
                <w:rFonts w:ascii="Times New Roman" w:hAnsi="Times New Roman" w:eastAsia="Times New Roman" w:cs="Times New Roman"/>
                <w:b w:val="0"/>
                <w:color w:val="000000"/>
                <w:sz w:val="17"/>
              </w:rPr>
              <w:t>0.171</w:t>
            </w:r>
          </w:p>
        </w:tc>
        <w:tc>
          <w:tcPr>
            <w:tcW w:w="1454" w:type="dxa"/>
            <w:shd w:val="clear" w:color="auto" w:fill="FFFFFF"/>
            <w:tcMar>
              <w:top w:w="25" w:type="dxa"/>
              <w:left w:w="30" w:type="dxa"/>
              <w:bottom w:w="25" w:type="dxa"/>
              <w:right w:w="30" w:type="dxa"/>
            </w:tcMar>
            <w:vAlign w:val="center"/>
          </w:tcPr>
          <w:p w14:paraId="384C9C5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4CB96D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2400040">
        <w:trPr>
          <w:jc w:val="center"/>
        </w:trPr>
        <w:tc>
          <w:tcPr>
            <w:tcW w:w="1454" w:type="dxa"/>
            <w:shd w:val="clear" w:color="auto" w:fill="FFFFFF"/>
            <w:tcMar>
              <w:top w:w="25" w:type="dxa"/>
              <w:left w:w="30" w:type="dxa"/>
              <w:bottom w:w="25" w:type="dxa"/>
              <w:right w:w="30" w:type="dxa"/>
            </w:tcMar>
            <w:vAlign w:val="center"/>
          </w:tcPr>
          <w:p w14:paraId="354BB95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653651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115768D">
            <w:pPr>
              <w:spacing w:before="0" w:after="0" w:line="240" w:lineRule="auto"/>
              <w:jc w:val="left"/>
            </w:pPr>
            <w:r>
              <w:rPr>
                <w:rFonts w:ascii="Times New Roman" w:hAnsi="Times New Roman" w:eastAsia="Times New Roman" w:cs="Times New Roman"/>
                <w:b w:val="0"/>
                <w:color w:val="000000"/>
                <w:sz w:val="17"/>
              </w:rPr>
              <w:t>C(age_group)[T.U24]</w:t>
            </w:r>
          </w:p>
        </w:tc>
        <w:tc>
          <w:tcPr>
            <w:tcW w:w="1454" w:type="dxa"/>
            <w:shd w:val="clear" w:color="auto" w:fill="FFFFFF"/>
            <w:tcMar>
              <w:top w:w="25" w:type="dxa"/>
              <w:left w:w="30" w:type="dxa"/>
              <w:bottom w:w="25" w:type="dxa"/>
              <w:right w:w="30" w:type="dxa"/>
            </w:tcMar>
            <w:vAlign w:val="center"/>
          </w:tcPr>
          <w:p w14:paraId="5DCED51A">
            <w:pPr>
              <w:spacing w:before="0" w:after="0" w:line="240" w:lineRule="auto"/>
              <w:jc w:val="left"/>
            </w:pPr>
            <w:r>
              <w:rPr>
                <w:rFonts w:ascii="Times New Roman" w:hAnsi="Times New Roman" w:eastAsia="Times New Roman" w:cs="Times New Roman"/>
                <w:b w:val="0"/>
                <w:color w:val="000000"/>
                <w:sz w:val="17"/>
              </w:rPr>
              <w:t>0.789</w:t>
            </w:r>
          </w:p>
        </w:tc>
        <w:tc>
          <w:tcPr>
            <w:tcW w:w="1454" w:type="dxa"/>
            <w:shd w:val="clear" w:color="auto" w:fill="FFFFFF"/>
            <w:tcMar>
              <w:top w:w="25" w:type="dxa"/>
              <w:left w:w="30" w:type="dxa"/>
              <w:bottom w:w="25" w:type="dxa"/>
              <w:right w:w="30" w:type="dxa"/>
            </w:tcMar>
            <w:vAlign w:val="center"/>
          </w:tcPr>
          <w:p w14:paraId="1C7A4844">
            <w:pPr>
              <w:spacing w:before="0" w:after="0" w:line="240" w:lineRule="auto"/>
              <w:jc w:val="left"/>
            </w:pPr>
            <w:r>
              <w:rPr>
                <w:rFonts w:ascii="Times New Roman" w:hAnsi="Times New Roman" w:eastAsia="Times New Roman" w:cs="Times New Roman"/>
                <w:b w:val="0"/>
                <w:color w:val="000000"/>
                <w:sz w:val="17"/>
              </w:rPr>
              <w:t>0.864</w:t>
            </w:r>
          </w:p>
        </w:tc>
        <w:tc>
          <w:tcPr>
            <w:tcW w:w="1454" w:type="dxa"/>
            <w:shd w:val="clear" w:color="auto" w:fill="FFFFFF"/>
            <w:tcMar>
              <w:top w:w="25" w:type="dxa"/>
              <w:left w:w="30" w:type="dxa"/>
              <w:bottom w:w="25" w:type="dxa"/>
              <w:right w:w="30" w:type="dxa"/>
            </w:tcMar>
            <w:vAlign w:val="center"/>
          </w:tcPr>
          <w:p w14:paraId="2BB1B2D9">
            <w:pPr>
              <w:spacing w:before="0" w:after="0" w:line="240" w:lineRule="auto"/>
              <w:jc w:val="left"/>
            </w:pPr>
            <w:r>
              <w:rPr>
                <w:rFonts w:ascii="Times New Roman" w:hAnsi="Times New Roman" w:eastAsia="Times New Roman" w:cs="Times New Roman"/>
                <w:b w:val="0"/>
                <w:color w:val="000000"/>
                <w:sz w:val="17"/>
              </w:rPr>
              <w:t>-0.903</w:t>
            </w:r>
          </w:p>
        </w:tc>
        <w:tc>
          <w:tcPr>
            <w:tcW w:w="1454" w:type="dxa"/>
            <w:shd w:val="clear" w:color="auto" w:fill="FFFFFF"/>
            <w:tcMar>
              <w:top w:w="25" w:type="dxa"/>
              <w:left w:w="30" w:type="dxa"/>
              <w:bottom w:w="25" w:type="dxa"/>
              <w:right w:w="30" w:type="dxa"/>
            </w:tcMar>
            <w:vAlign w:val="center"/>
          </w:tcPr>
          <w:p w14:paraId="5B665EDF">
            <w:pPr>
              <w:spacing w:before="0" w:after="0" w:line="240" w:lineRule="auto"/>
              <w:jc w:val="left"/>
            </w:pPr>
            <w:r>
              <w:rPr>
                <w:rFonts w:ascii="Times New Roman" w:hAnsi="Times New Roman" w:eastAsia="Times New Roman" w:cs="Times New Roman"/>
                <w:b w:val="0"/>
                <w:color w:val="000000"/>
                <w:sz w:val="17"/>
              </w:rPr>
              <w:t>2.482</w:t>
            </w:r>
          </w:p>
        </w:tc>
        <w:tc>
          <w:tcPr>
            <w:tcW w:w="1454" w:type="dxa"/>
            <w:shd w:val="clear" w:color="auto" w:fill="FFFFFF"/>
            <w:tcMar>
              <w:top w:w="25" w:type="dxa"/>
              <w:left w:w="30" w:type="dxa"/>
              <w:bottom w:w="25" w:type="dxa"/>
              <w:right w:w="30" w:type="dxa"/>
            </w:tcMar>
            <w:vAlign w:val="center"/>
          </w:tcPr>
          <w:p w14:paraId="751149CD">
            <w:pPr>
              <w:spacing w:before="0" w:after="0" w:line="240" w:lineRule="auto"/>
              <w:jc w:val="left"/>
            </w:pPr>
            <w:r>
              <w:rPr>
                <w:rFonts w:ascii="Times New Roman" w:hAnsi="Times New Roman" w:eastAsia="Times New Roman" w:cs="Times New Roman"/>
                <w:b w:val="0"/>
                <w:color w:val="000000"/>
                <w:sz w:val="17"/>
              </w:rPr>
              <w:t>0.361</w:t>
            </w:r>
          </w:p>
        </w:tc>
        <w:tc>
          <w:tcPr>
            <w:tcW w:w="1454" w:type="dxa"/>
            <w:shd w:val="clear" w:color="auto" w:fill="FFFFFF"/>
            <w:tcMar>
              <w:top w:w="25" w:type="dxa"/>
              <w:left w:w="30" w:type="dxa"/>
              <w:bottom w:w="25" w:type="dxa"/>
              <w:right w:w="30" w:type="dxa"/>
            </w:tcMar>
            <w:vAlign w:val="center"/>
          </w:tcPr>
          <w:p w14:paraId="6FD21EF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8120CE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517A173">
        <w:trPr>
          <w:jc w:val="center"/>
        </w:trPr>
        <w:tc>
          <w:tcPr>
            <w:tcW w:w="1454" w:type="dxa"/>
            <w:shd w:val="clear" w:color="auto" w:fill="FFFFFF"/>
            <w:tcMar>
              <w:top w:w="25" w:type="dxa"/>
              <w:left w:w="30" w:type="dxa"/>
              <w:bottom w:w="25" w:type="dxa"/>
              <w:right w:w="30" w:type="dxa"/>
            </w:tcMar>
            <w:vAlign w:val="center"/>
          </w:tcPr>
          <w:p w14:paraId="0F7C673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D076DC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72294B9">
            <w:pPr>
              <w:spacing w:before="0" w:after="0" w:line="240" w:lineRule="auto"/>
              <w:jc w:val="left"/>
            </w:pPr>
            <w:r>
              <w:rPr>
                <w:rFonts w:ascii="Times New Roman" w:hAnsi="Times New Roman" w:eastAsia="Times New Roman" w:cs="Times New Roman"/>
                <w:b w:val="0"/>
                <w:color w:val="000000"/>
                <w:sz w:val="17"/>
              </w:rPr>
              <w:t>C(age_group)[T.–]</w:t>
            </w:r>
          </w:p>
        </w:tc>
        <w:tc>
          <w:tcPr>
            <w:tcW w:w="1454" w:type="dxa"/>
            <w:shd w:val="clear" w:color="auto" w:fill="FFFFFF"/>
            <w:tcMar>
              <w:top w:w="25" w:type="dxa"/>
              <w:left w:w="30" w:type="dxa"/>
              <w:bottom w:w="25" w:type="dxa"/>
              <w:right w:w="30" w:type="dxa"/>
            </w:tcMar>
            <w:vAlign w:val="center"/>
          </w:tcPr>
          <w:p w14:paraId="3641C2CE">
            <w:pPr>
              <w:spacing w:before="0" w:after="0" w:line="240" w:lineRule="auto"/>
              <w:jc w:val="left"/>
            </w:pPr>
            <w:r>
              <w:rPr>
                <w:rFonts w:ascii="Times New Roman" w:hAnsi="Times New Roman" w:eastAsia="Times New Roman" w:cs="Times New Roman"/>
                <w:b w:val="0"/>
                <w:color w:val="000000"/>
                <w:sz w:val="17"/>
              </w:rPr>
              <w:t>-1.118</w:t>
            </w:r>
          </w:p>
        </w:tc>
        <w:tc>
          <w:tcPr>
            <w:tcW w:w="1454" w:type="dxa"/>
            <w:shd w:val="clear" w:color="auto" w:fill="FFFFFF"/>
            <w:tcMar>
              <w:top w:w="25" w:type="dxa"/>
              <w:left w:w="30" w:type="dxa"/>
              <w:bottom w:w="25" w:type="dxa"/>
              <w:right w:w="30" w:type="dxa"/>
            </w:tcMar>
            <w:vAlign w:val="center"/>
          </w:tcPr>
          <w:p w14:paraId="08CA0901">
            <w:pPr>
              <w:spacing w:before="0" w:after="0" w:line="240" w:lineRule="auto"/>
              <w:jc w:val="left"/>
            </w:pPr>
            <w:r>
              <w:rPr>
                <w:rFonts w:ascii="Times New Roman" w:hAnsi="Times New Roman" w:eastAsia="Times New Roman" w:cs="Times New Roman"/>
                <w:b w:val="0"/>
                <w:color w:val="000000"/>
                <w:sz w:val="17"/>
              </w:rPr>
              <w:t>1.552</w:t>
            </w:r>
          </w:p>
        </w:tc>
        <w:tc>
          <w:tcPr>
            <w:tcW w:w="1454" w:type="dxa"/>
            <w:shd w:val="clear" w:color="auto" w:fill="FFFFFF"/>
            <w:tcMar>
              <w:top w:w="25" w:type="dxa"/>
              <w:left w:w="30" w:type="dxa"/>
              <w:bottom w:w="25" w:type="dxa"/>
              <w:right w:w="30" w:type="dxa"/>
            </w:tcMar>
            <w:vAlign w:val="center"/>
          </w:tcPr>
          <w:p w14:paraId="53794D46">
            <w:pPr>
              <w:spacing w:before="0" w:after="0" w:line="240" w:lineRule="auto"/>
              <w:jc w:val="left"/>
            </w:pPr>
            <w:r>
              <w:rPr>
                <w:rFonts w:ascii="Times New Roman" w:hAnsi="Times New Roman" w:eastAsia="Times New Roman" w:cs="Times New Roman"/>
                <w:b w:val="0"/>
                <w:color w:val="000000"/>
                <w:sz w:val="17"/>
              </w:rPr>
              <w:t>-4.161</w:t>
            </w:r>
          </w:p>
        </w:tc>
        <w:tc>
          <w:tcPr>
            <w:tcW w:w="1454" w:type="dxa"/>
            <w:shd w:val="clear" w:color="auto" w:fill="FFFFFF"/>
            <w:tcMar>
              <w:top w:w="25" w:type="dxa"/>
              <w:left w:w="30" w:type="dxa"/>
              <w:bottom w:w="25" w:type="dxa"/>
              <w:right w:w="30" w:type="dxa"/>
            </w:tcMar>
            <w:vAlign w:val="center"/>
          </w:tcPr>
          <w:p w14:paraId="1063385E">
            <w:pPr>
              <w:spacing w:before="0" w:after="0" w:line="240" w:lineRule="auto"/>
              <w:jc w:val="left"/>
            </w:pPr>
            <w:r>
              <w:rPr>
                <w:rFonts w:ascii="Times New Roman" w:hAnsi="Times New Roman" w:eastAsia="Times New Roman" w:cs="Times New Roman"/>
                <w:b w:val="0"/>
                <w:color w:val="000000"/>
                <w:sz w:val="17"/>
              </w:rPr>
              <w:t>1.925</w:t>
            </w:r>
          </w:p>
        </w:tc>
        <w:tc>
          <w:tcPr>
            <w:tcW w:w="1454" w:type="dxa"/>
            <w:shd w:val="clear" w:color="auto" w:fill="FFFFFF"/>
            <w:tcMar>
              <w:top w:w="25" w:type="dxa"/>
              <w:left w:w="30" w:type="dxa"/>
              <w:bottom w:w="25" w:type="dxa"/>
              <w:right w:w="30" w:type="dxa"/>
            </w:tcMar>
            <w:vAlign w:val="center"/>
          </w:tcPr>
          <w:p w14:paraId="5BDC553C">
            <w:pPr>
              <w:spacing w:before="0" w:after="0" w:line="240" w:lineRule="auto"/>
              <w:jc w:val="left"/>
            </w:pPr>
            <w:r>
              <w:rPr>
                <w:rFonts w:ascii="Times New Roman" w:hAnsi="Times New Roman" w:eastAsia="Times New Roman" w:cs="Times New Roman"/>
                <w:b w:val="0"/>
                <w:color w:val="000000"/>
                <w:sz w:val="17"/>
              </w:rPr>
              <w:t>0.471</w:t>
            </w:r>
          </w:p>
        </w:tc>
        <w:tc>
          <w:tcPr>
            <w:tcW w:w="1454" w:type="dxa"/>
            <w:shd w:val="clear" w:color="auto" w:fill="FFFFFF"/>
            <w:tcMar>
              <w:top w:w="25" w:type="dxa"/>
              <w:left w:w="30" w:type="dxa"/>
              <w:bottom w:w="25" w:type="dxa"/>
              <w:right w:w="30" w:type="dxa"/>
            </w:tcMar>
            <w:vAlign w:val="center"/>
          </w:tcPr>
          <w:p w14:paraId="05ACEA4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CDCAD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2F276EB">
        <w:trPr>
          <w:jc w:val="center"/>
        </w:trPr>
        <w:tc>
          <w:tcPr>
            <w:tcW w:w="1454" w:type="dxa"/>
            <w:shd w:val="clear" w:color="auto" w:fill="FFFFFF"/>
            <w:tcMar>
              <w:top w:w="25" w:type="dxa"/>
              <w:left w:w="30" w:type="dxa"/>
              <w:bottom w:w="25" w:type="dxa"/>
              <w:right w:w="30" w:type="dxa"/>
            </w:tcMar>
            <w:vAlign w:val="center"/>
          </w:tcPr>
          <w:p w14:paraId="7BA5A0B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275E2D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A6F3C30">
            <w:pPr>
              <w:spacing w:before="0" w:after="0" w:line="240" w:lineRule="auto"/>
              <w:jc w:val="left"/>
            </w:pPr>
            <w:r>
              <w:rPr>
                <w:rFonts w:ascii="Times New Roman" w:hAnsi="Times New Roman" w:eastAsia="Times New Roman" w:cs="Times New Roman"/>
                <w:b w:val="0"/>
                <w:color w:val="000000"/>
                <w:sz w:val="17"/>
              </w:rPr>
              <w:t>C(division)[T.Open]</w:t>
            </w:r>
          </w:p>
        </w:tc>
        <w:tc>
          <w:tcPr>
            <w:tcW w:w="1454" w:type="dxa"/>
            <w:shd w:val="clear" w:color="auto" w:fill="FFFFFF"/>
            <w:tcMar>
              <w:top w:w="25" w:type="dxa"/>
              <w:left w:w="30" w:type="dxa"/>
              <w:bottom w:w="25" w:type="dxa"/>
              <w:right w:w="30" w:type="dxa"/>
            </w:tcMar>
            <w:vAlign w:val="center"/>
          </w:tcPr>
          <w:p w14:paraId="2A72D9EF">
            <w:pPr>
              <w:spacing w:before="0" w:after="0" w:line="240" w:lineRule="auto"/>
              <w:jc w:val="left"/>
            </w:pPr>
            <w:r>
              <w:rPr>
                <w:rFonts w:ascii="Times New Roman" w:hAnsi="Times New Roman" w:eastAsia="Times New Roman" w:cs="Times New Roman"/>
                <w:b w:val="0"/>
                <w:color w:val="000000"/>
                <w:sz w:val="17"/>
              </w:rPr>
              <w:t>10.351</w:t>
            </w:r>
          </w:p>
        </w:tc>
        <w:tc>
          <w:tcPr>
            <w:tcW w:w="1454" w:type="dxa"/>
            <w:shd w:val="clear" w:color="auto" w:fill="FFFFFF"/>
            <w:tcMar>
              <w:top w:w="25" w:type="dxa"/>
              <w:left w:w="30" w:type="dxa"/>
              <w:bottom w:w="25" w:type="dxa"/>
              <w:right w:w="30" w:type="dxa"/>
            </w:tcMar>
            <w:vAlign w:val="center"/>
          </w:tcPr>
          <w:p w14:paraId="542E1EC2">
            <w:pPr>
              <w:spacing w:before="0" w:after="0" w:line="240" w:lineRule="auto"/>
              <w:jc w:val="left"/>
            </w:pPr>
            <w:r>
              <w:rPr>
                <w:rFonts w:ascii="Times New Roman" w:hAnsi="Times New Roman" w:eastAsia="Times New Roman" w:cs="Times New Roman"/>
                <w:b w:val="0"/>
                <w:color w:val="000000"/>
                <w:sz w:val="17"/>
              </w:rPr>
              <w:t>0.686</w:t>
            </w:r>
          </w:p>
        </w:tc>
        <w:tc>
          <w:tcPr>
            <w:tcW w:w="1454" w:type="dxa"/>
            <w:shd w:val="clear" w:color="auto" w:fill="FFFFFF"/>
            <w:tcMar>
              <w:top w:w="25" w:type="dxa"/>
              <w:left w:w="30" w:type="dxa"/>
              <w:bottom w:w="25" w:type="dxa"/>
              <w:right w:w="30" w:type="dxa"/>
            </w:tcMar>
            <w:vAlign w:val="center"/>
          </w:tcPr>
          <w:p w14:paraId="06BDE921">
            <w:pPr>
              <w:spacing w:before="0" w:after="0" w:line="240" w:lineRule="auto"/>
              <w:jc w:val="left"/>
            </w:pPr>
            <w:r>
              <w:rPr>
                <w:rFonts w:ascii="Times New Roman" w:hAnsi="Times New Roman" w:eastAsia="Times New Roman" w:cs="Times New Roman"/>
                <w:b w:val="0"/>
                <w:color w:val="000000"/>
                <w:sz w:val="17"/>
              </w:rPr>
              <w:t>9.005</w:t>
            </w:r>
          </w:p>
        </w:tc>
        <w:tc>
          <w:tcPr>
            <w:tcW w:w="1454" w:type="dxa"/>
            <w:shd w:val="clear" w:color="auto" w:fill="FFFFFF"/>
            <w:tcMar>
              <w:top w:w="25" w:type="dxa"/>
              <w:left w:w="30" w:type="dxa"/>
              <w:bottom w:w="25" w:type="dxa"/>
              <w:right w:w="30" w:type="dxa"/>
            </w:tcMar>
            <w:vAlign w:val="center"/>
          </w:tcPr>
          <w:p w14:paraId="43612BA8">
            <w:pPr>
              <w:spacing w:before="0" w:after="0" w:line="240" w:lineRule="auto"/>
              <w:jc w:val="left"/>
            </w:pPr>
            <w:r>
              <w:rPr>
                <w:rFonts w:ascii="Times New Roman" w:hAnsi="Times New Roman" w:eastAsia="Times New Roman" w:cs="Times New Roman"/>
                <w:b w:val="0"/>
                <w:color w:val="000000"/>
                <w:sz w:val="17"/>
              </w:rPr>
              <w:t>11.696</w:t>
            </w:r>
          </w:p>
        </w:tc>
        <w:tc>
          <w:tcPr>
            <w:tcW w:w="1454" w:type="dxa"/>
            <w:shd w:val="clear" w:color="auto" w:fill="FFFFFF"/>
            <w:tcMar>
              <w:top w:w="25" w:type="dxa"/>
              <w:left w:w="30" w:type="dxa"/>
              <w:bottom w:w="25" w:type="dxa"/>
              <w:right w:w="30" w:type="dxa"/>
            </w:tcMar>
            <w:vAlign w:val="center"/>
          </w:tcPr>
          <w:p w14:paraId="57A032F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8787DD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63BA3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91BDDF7">
        <w:trPr>
          <w:jc w:val="center"/>
        </w:trPr>
        <w:tc>
          <w:tcPr>
            <w:tcW w:w="1454" w:type="dxa"/>
            <w:shd w:val="clear" w:color="auto" w:fill="FFFFFF"/>
            <w:tcMar>
              <w:top w:w="25" w:type="dxa"/>
              <w:left w:w="30" w:type="dxa"/>
              <w:bottom w:w="25" w:type="dxa"/>
              <w:right w:w="30" w:type="dxa"/>
            </w:tcMar>
            <w:vAlign w:val="center"/>
          </w:tcPr>
          <w:p w14:paraId="269E42B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DD49FE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3A2331F">
            <w:pPr>
              <w:spacing w:before="0" w:after="0" w:line="240" w:lineRule="auto"/>
              <w:jc w:val="left"/>
            </w:pPr>
            <w:r>
              <w:rPr>
                <w:rFonts w:ascii="Times New Roman" w:hAnsi="Times New Roman" w:eastAsia="Times New Roman" w:cs="Times New Roman"/>
                <w:b w:val="0"/>
                <w:color w:val="000000"/>
                <w:sz w:val="17"/>
              </w:rPr>
              <w:t>C(division)[T.Pro]</w:t>
            </w:r>
          </w:p>
        </w:tc>
        <w:tc>
          <w:tcPr>
            <w:tcW w:w="1454" w:type="dxa"/>
            <w:shd w:val="clear" w:color="auto" w:fill="FFFFFF"/>
            <w:tcMar>
              <w:top w:w="25" w:type="dxa"/>
              <w:left w:w="30" w:type="dxa"/>
              <w:bottom w:w="25" w:type="dxa"/>
              <w:right w:w="30" w:type="dxa"/>
            </w:tcMar>
            <w:vAlign w:val="center"/>
          </w:tcPr>
          <w:p w14:paraId="0FE225DA">
            <w:pPr>
              <w:spacing w:before="0" w:after="0" w:line="240" w:lineRule="auto"/>
              <w:jc w:val="left"/>
            </w:pPr>
            <w:r>
              <w:rPr>
                <w:rFonts w:ascii="Times New Roman" w:hAnsi="Times New Roman" w:eastAsia="Times New Roman" w:cs="Times New Roman"/>
                <w:b w:val="0"/>
                <w:color w:val="000000"/>
                <w:sz w:val="17"/>
              </w:rPr>
              <w:t>7.794</w:t>
            </w:r>
          </w:p>
        </w:tc>
        <w:tc>
          <w:tcPr>
            <w:tcW w:w="1454" w:type="dxa"/>
            <w:shd w:val="clear" w:color="auto" w:fill="FFFFFF"/>
            <w:tcMar>
              <w:top w:w="25" w:type="dxa"/>
              <w:left w:w="30" w:type="dxa"/>
              <w:bottom w:w="25" w:type="dxa"/>
              <w:right w:w="30" w:type="dxa"/>
            </w:tcMar>
            <w:vAlign w:val="center"/>
          </w:tcPr>
          <w:p w14:paraId="1F5F9B18">
            <w:pPr>
              <w:spacing w:before="0" w:after="0" w:line="240" w:lineRule="auto"/>
              <w:jc w:val="left"/>
            </w:pPr>
            <w:r>
              <w:rPr>
                <w:rFonts w:ascii="Times New Roman" w:hAnsi="Times New Roman" w:eastAsia="Times New Roman" w:cs="Times New Roman"/>
                <w:b w:val="0"/>
                <w:color w:val="000000"/>
                <w:sz w:val="17"/>
              </w:rPr>
              <w:t>0.783</w:t>
            </w:r>
          </w:p>
        </w:tc>
        <w:tc>
          <w:tcPr>
            <w:tcW w:w="1454" w:type="dxa"/>
            <w:shd w:val="clear" w:color="auto" w:fill="FFFFFF"/>
            <w:tcMar>
              <w:top w:w="25" w:type="dxa"/>
              <w:left w:w="30" w:type="dxa"/>
              <w:bottom w:w="25" w:type="dxa"/>
              <w:right w:w="30" w:type="dxa"/>
            </w:tcMar>
            <w:vAlign w:val="center"/>
          </w:tcPr>
          <w:p w14:paraId="3611A85C">
            <w:pPr>
              <w:spacing w:before="0" w:after="0" w:line="240" w:lineRule="auto"/>
              <w:jc w:val="left"/>
            </w:pPr>
            <w:r>
              <w:rPr>
                <w:rFonts w:ascii="Times New Roman" w:hAnsi="Times New Roman" w:eastAsia="Times New Roman" w:cs="Times New Roman"/>
                <w:b w:val="0"/>
                <w:color w:val="000000"/>
                <w:sz w:val="17"/>
              </w:rPr>
              <w:t>6.259</w:t>
            </w:r>
          </w:p>
        </w:tc>
        <w:tc>
          <w:tcPr>
            <w:tcW w:w="1454" w:type="dxa"/>
            <w:shd w:val="clear" w:color="auto" w:fill="FFFFFF"/>
            <w:tcMar>
              <w:top w:w="25" w:type="dxa"/>
              <w:left w:w="30" w:type="dxa"/>
              <w:bottom w:w="25" w:type="dxa"/>
              <w:right w:w="30" w:type="dxa"/>
            </w:tcMar>
            <w:vAlign w:val="center"/>
          </w:tcPr>
          <w:p w14:paraId="5F0EB846">
            <w:pPr>
              <w:spacing w:before="0" w:after="0" w:line="240" w:lineRule="auto"/>
              <w:jc w:val="left"/>
            </w:pPr>
            <w:r>
              <w:rPr>
                <w:rFonts w:ascii="Times New Roman" w:hAnsi="Times New Roman" w:eastAsia="Times New Roman" w:cs="Times New Roman"/>
                <w:b w:val="0"/>
                <w:color w:val="000000"/>
                <w:sz w:val="17"/>
              </w:rPr>
              <w:t>9.328</w:t>
            </w:r>
          </w:p>
        </w:tc>
        <w:tc>
          <w:tcPr>
            <w:tcW w:w="1454" w:type="dxa"/>
            <w:shd w:val="clear" w:color="auto" w:fill="FFFFFF"/>
            <w:tcMar>
              <w:top w:w="25" w:type="dxa"/>
              <w:left w:w="30" w:type="dxa"/>
              <w:bottom w:w="25" w:type="dxa"/>
              <w:right w:w="30" w:type="dxa"/>
            </w:tcMar>
            <w:vAlign w:val="center"/>
          </w:tcPr>
          <w:p w14:paraId="6284CF9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90801E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3FABD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D7A5CC1">
        <w:trPr>
          <w:jc w:val="center"/>
        </w:trPr>
        <w:tc>
          <w:tcPr>
            <w:tcW w:w="1454" w:type="dxa"/>
            <w:shd w:val="clear" w:color="auto" w:fill="FFFFFF"/>
            <w:tcMar>
              <w:top w:w="25" w:type="dxa"/>
              <w:left w:w="30" w:type="dxa"/>
              <w:bottom w:w="25" w:type="dxa"/>
              <w:right w:w="30" w:type="dxa"/>
            </w:tcMar>
            <w:vAlign w:val="center"/>
          </w:tcPr>
          <w:p w14:paraId="3CA5DA0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19D9E8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AF891F9">
            <w:pPr>
              <w:spacing w:before="0" w:after="0" w:line="240" w:lineRule="auto"/>
              <w:jc w:val="left"/>
            </w:pPr>
            <w:r>
              <w:rPr>
                <w:rFonts w:ascii="Times New Roman" w:hAnsi="Times New Roman" w:eastAsia="Times New Roman" w:cs="Times New Roman"/>
                <w:b w:val="0"/>
                <w:color w:val="000000"/>
                <w:sz w:val="17"/>
              </w:rPr>
              <w:t>C(race_name)[T.2024 Beijing]</w:t>
            </w:r>
          </w:p>
        </w:tc>
        <w:tc>
          <w:tcPr>
            <w:tcW w:w="1454" w:type="dxa"/>
            <w:shd w:val="clear" w:color="auto" w:fill="FFFFFF"/>
            <w:tcMar>
              <w:top w:w="25" w:type="dxa"/>
              <w:left w:w="30" w:type="dxa"/>
              <w:bottom w:w="25" w:type="dxa"/>
              <w:right w:w="30" w:type="dxa"/>
            </w:tcMar>
            <w:vAlign w:val="center"/>
          </w:tcPr>
          <w:p w14:paraId="54F15335">
            <w:pPr>
              <w:spacing w:before="0" w:after="0" w:line="240" w:lineRule="auto"/>
              <w:jc w:val="left"/>
            </w:pPr>
            <w:r>
              <w:rPr>
                <w:rFonts w:ascii="Times New Roman" w:hAnsi="Times New Roman" w:eastAsia="Times New Roman" w:cs="Times New Roman"/>
                <w:b w:val="0"/>
                <w:color w:val="000000"/>
                <w:sz w:val="17"/>
              </w:rPr>
              <w:t>16.843</w:t>
            </w:r>
          </w:p>
        </w:tc>
        <w:tc>
          <w:tcPr>
            <w:tcW w:w="1454" w:type="dxa"/>
            <w:shd w:val="clear" w:color="auto" w:fill="FFFFFF"/>
            <w:tcMar>
              <w:top w:w="25" w:type="dxa"/>
              <w:left w:w="30" w:type="dxa"/>
              <w:bottom w:w="25" w:type="dxa"/>
              <w:right w:w="30" w:type="dxa"/>
            </w:tcMar>
            <w:vAlign w:val="center"/>
          </w:tcPr>
          <w:p w14:paraId="6432D39B">
            <w:pPr>
              <w:spacing w:before="0" w:after="0" w:line="240" w:lineRule="auto"/>
              <w:jc w:val="left"/>
            </w:pPr>
            <w:r>
              <w:rPr>
                <w:rFonts w:ascii="Times New Roman" w:hAnsi="Times New Roman" w:eastAsia="Times New Roman" w:cs="Times New Roman"/>
                <w:b w:val="0"/>
                <w:color w:val="000000"/>
                <w:sz w:val="17"/>
              </w:rPr>
              <w:t>0.989</w:t>
            </w:r>
          </w:p>
        </w:tc>
        <w:tc>
          <w:tcPr>
            <w:tcW w:w="1454" w:type="dxa"/>
            <w:shd w:val="clear" w:color="auto" w:fill="FFFFFF"/>
            <w:tcMar>
              <w:top w:w="25" w:type="dxa"/>
              <w:left w:w="30" w:type="dxa"/>
              <w:bottom w:w="25" w:type="dxa"/>
              <w:right w:w="30" w:type="dxa"/>
            </w:tcMar>
            <w:vAlign w:val="center"/>
          </w:tcPr>
          <w:p w14:paraId="15CDE124">
            <w:pPr>
              <w:spacing w:before="0" w:after="0" w:line="240" w:lineRule="auto"/>
              <w:jc w:val="left"/>
            </w:pPr>
            <w:r>
              <w:rPr>
                <w:rFonts w:ascii="Times New Roman" w:hAnsi="Times New Roman" w:eastAsia="Times New Roman" w:cs="Times New Roman"/>
                <w:b w:val="0"/>
                <w:color w:val="000000"/>
                <w:sz w:val="17"/>
              </w:rPr>
              <w:t>14.903</w:t>
            </w:r>
          </w:p>
        </w:tc>
        <w:tc>
          <w:tcPr>
            <w:tcW w:w="1454" w:type="dxa"/>
            <w:shd w:val="clear" w:color="auto" w:fill="FFFFFF"/>
            <w:tcMar>
              <w:top w:w="25" w:type="dxa"/>
              <w:left w:w="30" w:type="dxa"/>
              <w:bottom w:w="25" w:type="dxa"/>
              <w:right w:w="30" w:type="dxa"/>
            </w:tcMar>
            <w:vAlign w:val="center"/>
          </w:tcPr>
          <w:p w14:paraId="1D0CEC7B">
            <w:pPr>
              <w:spacing w:before="0" w:after="0" w:line="240" w:lineRule="auto"/>
              <w:jc w:val="left"/>
            </w:pPr>
            <w:r>
              <w:rPr>
                <w:rFonts w:ascii="Times New Roman" w:hAnsi="Times New Roman" w:eastAsia="Times New Roman" w:cs="Times New Roman"/>
                <w:b w:val="0"/>
                <w:color w:val="000000"/>
                <w:sz w:val="17"/>
              </w:rPr>
              <w:t>18.782</w:t>
            </w:r>
          </w:p>
        </w:tc>
        <w:tc>
          <w:tcPr>
            <w:tcW w:w="1454" w:type="dxa"/>
            <w:shd w:val="clear" w:color="auto" w:fill="FFFFFF"/>
            <w:tcMar>
              <w:top w:w="25" w:type="dxa"/>
              <w:left w:w="30" w:type="dxa"/>
              <w:bottom w:w="25" w:type="dxa"/>
              <w:right w:w="30" w:type="dxa"/>
            </w:tcMar>
            <w:vAlign w:val="center"/>
          </w:tcPr>
          <w:p w14:paraId="7B4336C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76F299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0C240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A907BA9">
        <w:trPr>
          <w:jc w:val="center"/>
        </w:trPr>
        <w:tc>
          <w:tcPr>
            <w:tcW w:w="1454" w:type="dxa"/>
            <w:shd w:val="clear" w:color="auto" w:fill="FFFFFF"/>
            <w:tcMar>
              <w:top w:w="25" w:type="dxa"/>
              <w:left w:w="30" w:type="dxa"/>
              <w:bottom w:w="25" w:type="dxa"/>
              <w:right w:w="30" w:type="dxa"/>
            </w:tcMar>
            <w:vAlign w:val="center"/>
          </w:tcPr>
          <w:p w14:paraId="44270CB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8133B3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E4C4AC7">
            <w:pPr>
              <w:spacing w:before="0" w:after="0" w:line="240" w:lineRule="auto"/>
              <w:jc w:val="left"/>
            </w:pPr>
            <w:r>
              <w:rPr>
                <w:rFonts w:ascii="Times New Roman" w:hAnsi="Times New Roman" w:eastAsia="Times New Roman" w:cs="Times New Roman"/>
                <w:b w:val="0"/>
                <w:color w:val="000000"/>
                <w:sz w:val="17"/>
              </w:rPr>
              <w:t>C(race_name)[T.2024 Berlin]</w:t>
            </w:r>
          </w:p>
        </w:tc>
        <w:tc>
          <w:tcPr>
            <w:tcW w:w="1454" w:type="dxa"/>
            <w:shd w:val="clear" w:color="auto" w:fill="FFFFFF"/>
            <w:tcMar>
              <w:top w:w="25" w:type="dxa"/>
              <w:left w:w="30" w:type="dxa"/>
              <w:bottom w:w="25" w:type="dxa"/>
              <w:right w:w="30" w:type="dxa"/>
            </w:tcMar>
            <w:vAlign w:val="center"/>
          </w:tcPr>
          <w:p w14:paraId="168BFEDA">
            <w:pPr>
              <w:spacing w:before="0" w:after="0" w:line="240" w:lineRule="auto"/>
              <w:jc w:val="left"/>
            </w:pPr>
            <w:r>
              <w:rPr>
                <w:rFonts w:ascii="Times New Roman" w:hAnsi="Times New Roman" w:eastAsia="Times New Roman" w:cs="Times New Roman"/>
                <w:b w:val="0"/>
                <w:color w:val="000000"/>
                <w:sz w:val="17"/>
              </w:rPr>
              <w:t>13.665</w:t>
            </w:r>
          </w:p>
        </w:tc>
        <w:tc>
          <w:tcPr>
            <w:tcW w:w="1454" w:type="dxa"/>
            <w:shd w:val="clear" w:color="auto" w:fill="FFFFFF"/>
            <w:tcMar>
              <w:top w:w="25" w:type="dxa"/>
              <w:left w:w="30" w:type="dxa"/>
              <w:bottom w:w="25" w:type="dxa"/>
              <w:right w:w="30" w:type="dxa"/>
            </w:tcMar>
            <w:vAlign w:val="center"/>
          </w:tcPr>
          <w:p w14:paraId="4490042C">
            <w:pPr>
              <w:spacing w:before="0" w:after="0" w:line="240" w:lineRule="auto"/>
              <w:jc w:val="left"/>
            </w:pPr>
            <w:r>
              <w:rPr>
                <w:rFonts w:ascii="Times New Roman" w:hAnsi="Times New Roman" w:eastAsia="Times New Roman" w:cs="Times New Roman"/>
                <w:b w:val="0"/>
                <w:color w:val="000000"/>
                <w:sz w:val="17"/>
              </w:rPr>
              <w:t>0.665</w:t>
            </w:r>
          </w:p>
        </w:tc>
        <w:tc>
          <w:tcPr>
            <w:tcW w:w="1454" w:type="dxa"/>
            <w:shd w:val="clear" w:color="auto" w:fill="FFFFFF"/>
            <w:tcMar>
              <w:top w:w="25" w:type="dxa"/>
              <w:left w:w="30" w:type="dxa"/>
              <w:bottom w:w="25" w:type="dxa"/>
              <w:right w:w="30" w:type="dxa"/>
            </w:tcMar>
            <w:vAlign w:val="center"/>
          </w:tcPr>
          <w:p w14:paraId="7BB3F4B8">
            <w:pPr>
              <w:spacing w:before="0" w:after="0" w:line="240" w:lineRule="auto"/>
              <w:jc w:val="left"/>
            </w:pPr>
            <w:r>
              <w:rPr>
                <w:rFonts w:ascii="Times New Roman" w:hAnsi="Times New Roman" w:eastAsia="Times New Roman" w:cs="Times New Roman"/>
                <w:b w:val="0"/>
                <w:color w:val="000000"/>
                <w:sz w:val="17"/>
              </w:rPr>
              <w:t>12.362</w:t>
            </w:r>
          </w:p>
        </w:tc>
        <w:tc>
          <w:tcPr>
            <w:tcW w:w="1454" w:type="dxa"/>
            <w:shd w:val="clear" w:color="auto" w:fill="FFFFFF"/>
            <w:tcMar>
              <w:top w:w="25" w:type="dxa"/>
              <w:left w:w="30" w:type="dxa"/>
              <w:bottom w:w="25" w:type="dxa"/>
              <w:right w:w="30" w:type="dxa"/>
            </w:tcMar>
            <w:vAlign w:val="center"/>
          </w:tcPr>
          <w:p w14:paraId="1977E2A1">
            <w:pPr>
              <w:spacing w:before="0" w:after="0" w:line="240" w:lineRule="auto"/>
              <w:jc w:val="left"/>
            </w:pPr>
            <w:r>
              <w:rPr>
                <w:rFonts w:ascii="Times New Roman" w:hAnsi="Times New Roman" w:eastAsia="Times New Roman" w:cs="Times New Roman"/>
                <w:b w:val="0"/>
                <w:color w:val="000000"/>
                <w:sz w:val="17"/>
              </w:rPr>
              <w:t>14.969</w:t>
            </w:r>
          </w:p>
        </w:tc>
        <w:tc>
          <w:tcPr>
            <w:tcW w:w="1454" w:type="dxa"/>
            <w:shd w:val="clear" w:color="auto" w:fill="FFFFFF"/>
            <w:tcMar>
              <w:top w:w="25" w:type="dxa"/>
              <w:left w:w="30" w:type="dxa"/>
              <w:bottom w:w="25" w:type="dxa"/>
              <w:right w:w="30" w:type="dxa"/>
            </w:tcMar>
            <w:vAlign w:val="center"/>
          </w:tcPr>
          <w:p w14:paraId="01A36EB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AD96E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200B66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87E4E82">
        <w:trPr>
          <w:jc w:val="center"/>
        </w:trPr>
        <w:tc>
          <w:tcPr>
            <w:tcW w:w="1454" w:type="dxa"/>
            <w:shd w:val="clear" w:color="auto" w:fill="FFFFFF"/>
            <w:tcMar>
              <w:top w:w="25" w:type="dxa"/>
              <w:left w:w="30" w:type="dxa"/>
              <w:bottom w:w="25" w:type="dxa"/>
              <w:right w:w="30" w:type="dxa"/>
            </w:tcMar>
            <w:vAlign w:val="center"/>
          </w:tcPr>
          <w:p w14:paraId="726B2B6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07F0E7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B50267A">
            <w:pPr>
              <w:spacing w:before="0" w:after="0" w:line="240" w:lineRule="auto"/>
              <w:jc w:val="left"/>
            </w:pPr>
            <w:r>
              <w:rPr>
                <w:rFonts w:ascii="Times New Roman" w:hAnsi="Times New Roman" w:eastAsia="Times New Roman" w:cs="Times New Roman"/>
                <w:b w:val="0"/>
                <w:color w:val="000000"/>
                <w:sz w:val="17"/>
              </w:rPr>
              <w:t>C(race_name)[T.2024 Bilbao]</w:t>
            </w:r>
          </w:p>
        </w:tc>
        <w:tc>
          <w:tcPr>
            <w:tcW w:w="1454" w:type="dxa"/>
            <w:shd w:val="clear" w:color="auto" w:fill="FFFFFF"/>
            <w:tcMar>
              <w:top w:w="25" w:type="dxa"/>
              <w:left w:w="30" w:type="dxa"/>
              <w:bottom w:w="25" w:type="dxa"/>
              <w:right w:w="30" w:type="dxa"/>
            </w:tcMar>
            <w:vAlign w:val="center"/>
          </w:tcPr>
          <w:p w14:paraId="41A1E097">
            <w:pPr>
              <w:spacing w:before="0" w:after="0" w:line="240" w:lineRule="auto"/>
              <w:jc w:val="left"/>
            </w:pPr>
            <w:r>
              <w:rPr>
                <w:rFonts w:ascii="Times New Roman" w:hAnsi="Times New Roman" w:eastAsia="Times New Roman" w:cs="Times New Roman"/>
                <w:b w:val="0"/>
                <w:color w:val="000000"/>
                <w:sz w:val="17"/>
              </w:rPr>
              <w:t>6.386</w:t>
            </w:r>
          </w:p>
        </w:tc>
        <w:tc>
          <w:tcPr>
            <w:tcW w:w="1454" w:type="dxa"/>
            <w:shd w:val="clear" w:color="auto" w:fill="FFFFFF"/>
            <w:tcMar>
              <w:top w:w="25" w:type="dxa"/>
              <w:left w:w="30" w:type="dxa"/>
              <w:bottom w:w="25" w:type="dxa"/>
              <w:right w:w="30" w:type="dxa"/>
            </w:tcMar>
            <w:vAlign w:val="center"/>
          </w:tcPr>
          <w:p w14:paraId="0D229B69">
            <w:pPr>
              <w:spacing w:before="0" w:after="0" w:line="240" w:lineRule="auto"/>
              <w:jc w:val="left"/>
            </w:pPr>
            <w:r>
              <w:rPr>
                <w:rFonts w:ascii="Times New Roman" w:hAnsi="Times New Roman" w:eastAsia="Times New Roman" w:cs="Times New Roman"/>
                <w:b w:val="0"/>
                <w:color w:val="000000"/>
                <w:sz w:val="17"/>
              </w:rPr>
              <w:t>0.677</w:t>
            </w:r>
          </w:p>
        </w:tc>
        <w:tc>
          <w:tcPr>
            <w:tcW w:w="1454" w:type="dxa"/>
            <w:shd w:val="clear" w:color="auto" w:fill="FFFFFF"/>
            <w:tcMar>
              <w:top w:w="25" w:type="dxa"/>
              <w:left w:w="30" w:type="dxa"/>
              <w:bottom w:w="25" w:type="dxa"/>
              <w:right w:w="30" w:type="dxa"/>
            </w:tcMar>
            <w:vAlign w:val="center"/>
          </w:tcPr>
          <w:p w14:paraId="74E7A3C6">
            <w:pPr>
              <w:spacing w:before="0" w:after="0" w:line="240" w:lineRule="auto"/>
              <w:jc w:val="left"/>
            </w:pPr>
            <w:r>
              <w:rPr>
                <w:rFonts w:ascii="Times New Roman" w:hAnsi="Times New Roman" w:eastAsia="Times New Roman" w:cs="Times New Roman"/>
                <w:b w:val="0"/>
                <w:color w:val="000000"/>
                <w:sz w:val="17"/>
              </w:rPr>
              <w:t>5.059</w:t>
            </w:r>
          </w:p>
        </w:tc>
        <w:tc>
          <w:tcPr>
            <w:tcW w:w="1454" w:type="dxa"/>
            <w:shd w:val="clear" w:color="auto" w:fill="FFFFFF"/>
            <w:tcMar>
              <w:top w:w="25" w:type="dxa"/>
              <w:left w:w="30" w:type="dxa"/>
              <w:bottom w:w="25" w:type="dxa"/>
              <w:right w:w="30" w:type="dxa"/>
            </w:tcMar>
            <w:vAlign w:val="center"/>
          </w:tcPr>
          <w:p w14:paraId="5CF62377">
            <w:pPr>
              <w:spacing w:before="0" w:after="0" w:line="240" w:lineRule="auto"/>
              <w:jc w:val="left"/>
            </w:pPr>
            <w:r>
              <w:rPr>
                <w:rFonts w:ascii="Times New Roman" w:hAnsi="Times New Roman" w:eastAsia="Times New Roman" w:cs="Times New Roman"/>
                <w:b w:val="0"/>
                <w:color w:val="000000"/>
                <w:sz w:val="17"/>
              </w:rPr>
              <w:t>7.713</w:t>
            </w:r>
          </w:p>
        </w:tc>
        <w:tc>
          <w:tcPr>
            <w:tcW w:w="1454" w:type="dxa"/>
            <w:shd w:val="clear" w:color="auto" w:fill="FFFFFF"/>
            <w:tcMar>
              <w:top w:w="25" w:type="dxa"/>
              <w:left w:w="30" w:type="dxa"/>
              <w:bottom w:w="25" w:type="dxa"/>
              <w:right w:w="30" w:type="dxa"/>
            </w:tcMar>
            <w:vAlign w:val="center"/>
          </w:tcPr>
          <w:p w14:paraId="6C155AE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C3065E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6748E0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3F28D63">
        <w:trPr>
          <w:jc w:val="center"/>
        </w:trPr>
        <w:tc>
          <w:tcPr>
            <w:tcW w:w="1454" w:type="dxa"/>
            <w:shd w:val="clear" w:color="auto" w:fill="FFFFFF"/>
            <w:tcMar>
              <w:top w:w="25" w:type="dxa"/>
              <w:left w:w="30" w:type="dxa"/>
              <w:bottom w:w="25" w:type="dxa"/>
              <w:right w:w="30" w:type="dxa"/>
            </w:tcMar>
            <w:vAlign w:val="center"/>
          </w:tcPr>
          <w:p w14:paraId="6D484FB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A8D538">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3EE2AA4">
            <w:pPr>
              <w:spacing w:before="0" w:after="0" w:line="240" w:lineRule="auto"/>
              <w:jc w:val="left"/>
            </w:pPr>
            <w:r>
              <w:rPr>
                <w:rFonts w:ascii="Times New Roman" w:hAnsi="Times New Roman" w:eastAsia="Times New Roman" w:cs="Times New Roman"/>
                <w:b w:val="0"/>
                <w:color w:val="000000"/>
                <w:sz w:val="17"/>
              </w:rPr>
              <w:t>C(race_name)[T.2024 Birmingham]</w:t>
            </w:r>
          </w:p>
        </w:tc>
        <w:tc>
          <w:tcPr>
            <w:tcW w:w="1454" w:type="dxa"/>
            <w:shd w:val="clear" w:color="auto" w:fill="FFFFFF"/>
            <w:tcMar>
              <w:top w:w="25" w:type="dxa"/>
              <w:left w:w="30" w:type="dxa"/>
              <w:bottom w:w="25" w:type="dxa"/>
              <w:right w:w="30" w:type="dxa"/>
            </w:tcMar>
            <w:vAlign w:val="center"/>
          </w:tcPr>
          <w:p w14:paraId="7E5389FC">
            <w:pPr>
              <w:spacing w:before="0" w:after="0" w:line="240" w:lineRule="auto"/>
              <w:jc w:val="left"/>
            </w:pPr>
            <w:r>
              <w:rPr>
                <w:rFonts w:ascii="Times New Roman" w:hAnsi="Times New Roman" w:eastAsia="Times New Roman" w:cs="Times New Roman"/>
                <w:b w:val="0"/>
                <w:color w:val="000000"/>
                <w:sz w:val="17"/>
              </w:rPr>
              <w:t>-4.021</w:t>
            </w:r>
          </w:p>
        </w:tc>
        <w:tc>
          <w:tcPr>
            <w:tcW w:w="1454" w:type="dxa"/>
            <w:shd w:val="clear" w:color="auto" w:fill="FFFFFF"/>
            <w:tcMar>
              <w:top w:w="25" w:type="dxa"/>
              <w:left w:w="30" w:type="dxa"/>
              <w:bottom w:w="25" w:type="dxa"/>
              <w:right w:w="30" w:type="dxa"/>
            </w:tcMar>
            <w:vAlign w:val="center"/>
          </w:tcPr>
          <w:p w14:paraId="7D79E98B">
            <w:pPr>
              <w:spacing w:before="0" w:after="0" w:line="240" w:lineRule="auto"/>
              <w:jc w:val="left"/>
            </w:pPr>
            <w:r>
              <w:rPr>
                <w:rFonts w:ascii="Times New Roman" w:hAnsi="Times New Roman" w:eastAsia="Times New Roman" w:cs="Times New Roman"/>
                <w:b w:val="0"/>
                <w:color w:val="000000"/>
                <w:sz w:val="17"/>
              </w:rPr>
              <w:t>0.653</w:t>
            </w:r>
          </w:p>
        </w:tc>
        <w:tc>
          <w:tcPr>
            <w:tcW w:w="1454" w:type="dxa"/>
            <w:shd w:val="clear" w:color="auto" w:fill="FFFFFF"/>
            <w:tcMar>
              <w:top w:w="25" w:type="dxa"/>
              <w:left w:w="30" w:type="dxa"/>
              <w:bottom w:w="25" w:type="dxa"/>
              <w:right w:w="30" w:type="dxa"/>
            </w:tcMar>
            <w:vAlign w:val="center"/>
          </w:tcPr>
          <w:p w14:paraId="60AE99CF">
            <w:pPr>
              <w:spacing w:before="0" w:after="0" w:line="240" w:lineRule="auto"/>
              <w:jc w:val="left"/>
            </w:pPr>
            <w:r>
              <w:rPr>
                <w:rFonts w:ascii="Times New Roman" w:hAnsi="Times New Roman" w:eastAsia="Times New Roman" w:cs="Times New Roman"/>
                <w:b w:val="0"/>
                <w:color w:val="000000"/>
                <w:sz w:val="17"/>
              </w:rPr>
              <w:t>-5.302</w:t>
            </w:r>
          </w:p>
        </w:tc>
        <w:tc>
          <w:tcPr>
            <w:tcW w:w="1454" w:type="dxa"/>
            <w:shd w:val="clear" w:color="auto" w:fill="FFFFFF"/>
            <w:tcMar>
              <w:top w:w="25" w:type="dxa"/>
              <w:left w:w="30" w:type="dxa"/>
              <w:bottom w:w="25" w:type="dxa"/>
              <w:right w:w="30" w:type="dxa"/>
            </w:tcMar>
            <w:vAlign w:val="center"/>
          </w:tcPr>
          <w:p w14:paraId="2E913DB0">
            <w:pPr>
              <w:spacing w:before="0" w:after="0" w:line="240" w:lineRule="auto"/>
              <w:jc w:val="left"/>
            </w:pPr>
            <w:r>
              <w:rPr>
                <w:rFonts w:ascii="Times New Roman" w:hAnsi="Times New Roman" w:eastAsia="Times New Roman" w:cs="Times New Roman"/>
                <w:b w:val="0"/>
                <w:color w:val="000000"/>
                <w:sz w:val="17"/>
              </w:rPr>
              <w:t>-2.741</w:t>
            </w:r>
          </w:p>
        </w:tc>
        <w:tc>
          <w:tcPr>
            <w:tcW w:w="1454" w:type="dxa"/>
            <w:shd w:val="clear" w:color="auto" w:fill="FFFFFF"/>
            <w:tcMar>
              <w:top w:w="25" w:type="dxa"/>
              <w:left w:w="30" w:type="dxa"/>
              <w:bottom w:w="25" w:type="dxa"/>
              <w:right w:w="30" w:type="dxa"/>
            </w:tcMar>
            <w:vAlign w:val="center"/>
          </w:tcPr>
          <w:p w14:paraId="627A911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885F3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FD387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3D32423">
        <w:trPr>
          <w:jc w:val="center"/>
        </w:trPr>
        <w:tc>
          <w:tcPr>
            <w:tcW w:w="1454" w:type="dxa"/>
            <w:shd w:val="clear" w:color="auto" w:fill="FFFFFF"/>
            <w:tcMar>
              <w:top w:w="25" w:type="dxa"/>
              <w:left w:w="30" w:type="dxa"/>
              <w:bottom w:w="25" w:type="dxa"/>
              <w:right w:w="30" w:type="dxa"/>
            </w:tcMar>
            <w:vAlign w:val="center"/>
          </w:tcPr>
          <w:p w14:paraId="77F2C57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13B4B9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0507E89">
            <w:pPr>
              <w:spacing w:before="0" w:after="0" w:line="240" w:lineRule="auto"/>
              <w:jc w:val="left"/>
            </w:pPr>
            <w:r>
              <w:rPr>
                <w:rFonts w:ascii="Times New Roman" w:hAnsi="Times New Roman" w:eastAsia="Times New Roman" w:cs="Times New Roman"/>
                <w:b w:val="0"/>
                <w:color w:val="000000"/>
                <w:sz w:val="17"/>
              </w:rPr>
              <w:t>C(race_name)[T.2024 Bordeaux]</w:t>
            </w:r>
          </w:p>
        </w:tc>
        <w:tc>
          <w:tcPr>
            <w:tcW w:w="1454" w:type="dxa"/>
            <w:shd w:val="clear" w:color="auto" w:fill="FFFFFF"/>
            <w:tcMar>
              <w:top w:w="25" w:type="dxa"/>
              <w:left w:w="30" w:type="dxa"/>
              <w:bottom w:w="25" w:type="dxa"/>
              <w:right w:w="30" w:type="dxa"/>
            </w:tcMar>
            <w:vAlign w:val="center"/>
          </w:tcPr>
          <w:p w14:paraId="3D7ED4BF">
            <w:pPr>
              <w:spacing w:before="0" w:after="0" w:line="240" w:lineRule="auto"/>
              <w:jc w:val="left"/>
            </w:pPr>
            <w:r>
              <w:rPr>
                <w:rFonts w:ascii="Times New Roman" w:hAnsi="Times New Roman" w:eastAsia="Times New Roman" w:cs="Times New Roman"/>
                <w:b w:val="0"/>
                <w:color w:val="000000"/>
                <w:sz w:val="17"/>
              </w:rPr>
              <w:t>3.787</w:t>
            </w:r>
          </w:p>
        </w:tc>
        <w:tc>
          <w:tcPr>
            <w:tcW w:w="1454" w:type="dxa"/>
            <w:shd w:val="clear" w:color="auto" w:fill="FFFFFF"/>
            <w:tcMar>
              <w:top w:w="25" w:type="dxa"/>
              <w:left w:w="30" w:type="dxa"/>
              <w:bottom w:w="25" w:type="dxa"/>
              <w:right w:w="30" w:type="dxa"/>
            </w:tcMar>
            <w:vAlign w:val="center"/>
          </w:tcPr>
          <w:p w14:paraId="13F82844">
            <w:pPr>
              <w:spacing w:before="0" w:after="0" w:line="240" w:lineRule="auto"/>
              <w:jc w:val="left"/>
            </w:pPr>
            <w:r>
              <w:rPr>
                <w:rFonts w:ascii="Times New Roman" w:hAnsi="Times New Roman" w:eastAsia="Times New Roman" w:cs="Times New Roman"/>
                <w:b w:val="0"/>
                <w:color w:val="000000"/>
                <w:sz w:val="17"/>
              </w:rPr>
              <w:t>0.672</w:t>
            </w:r>
          </w:p>
        </w:tc>
        <w:tc>
          <w:tcPr>
            <w:tcW w:w="1454" w:type="dxa"/>
            <w:shd w:val="clear" w:color="auto" w:fill="FFFFFF"/>
            <w:tcMar>
              <w:top w:w="25" w:type="dxa"/>
              <w:left w:w="30" w:type="dxa"/>
              <w:bottom w:w="25" w:type="dxa"/>
              <w:right w:w="30" w:type="dxa"/>
            </w:tcMar>
            <w:vAlign w:val="center"/>
          </w:tcPr>
          <w:p w14:paraId="2AC5A257">
            <w:pPr>
              <w:spacing w:before="0" w:after="0" w:line="240" w:lineRule="auto"/>
              <w:jc w:val="left"/>
            </w:pPr>
            <w:r>
              <w:rPr>
                <w:rFonts w:ascii="Times New Roman" w:hAnsi="Times New Roman" w:eastAsia="Times New Roman" w:cs="Times New Roman"/>
                <w:b w:val="0"/>
                <w:color w:val="000000"/>
                <w:sz w:val="17"/>
              </w:rPr>
              <w:t>2.47</w:t>
            </w:r>
          </w:p>
        </w:tc>
        <w:tc>
          <w:tcPr>
            <w:tcW w:w="1454" w:type="dxa"/>
            <w:shd w:val="clear" w:color="auto" w:fill="FFFFFF"/>
            <w:tcMar>
              <w:top w:w="25" w:type="dxa"/>
              <w:left w:w="30" w:type="dxa"/>
              <w:bottom w:w="25" w:type="dxa"/>
              <w:right w:w="30" w:type="dxa"/>
            </w:tcMar>
            <w:vAlign w:val="center"/>
          </w:tcPr>
          <w:p w14:paraId="30DEC807">
            <w:pPr>
              <w:spacing w:before="0" w:after="0" w:line="240" w:lineRule="auto"/>
              <w:jc w:val="left"/>
            </w:pPr>
            <w:r>
              <w:rPr>
                <w:rFonts w:ascii="Times New Roman" w:hAnsi="Times New Roman" w:eastAsia="Times New Roman" w:cs="Times New Roman"/>
                <w:b w:val="0"/>
                <w:color w:val="000000"/>
                <w:sz w:val="17"/>
              </w:rPr>
              <w:t>5.104</w:t>
            </w:r>
          </w:p>
        </w:tc>
        <w:tc>
          <w:tcPr>
            <w:tcW w:w="1454" w:type="dxa"/>
            <w:shd w:val="clear" w:color="auto" w:fill="FFFFFF"/>
            <w:tcMar>
              <w:top w:w="25" w:type="dxa"/>
              <w:left w:w="30" w:type="dxa"/>
              <w:bottom w:w="25" w:type="dxa"/>
              <w:right w:w="30" w:type="dxa"/>
            </w:tcMar>
            <w:vAlign w:val="center"/>
          </w:tcPr>
          <w:p w14:paraId="630D5D5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528E41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90939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4626EAA">
        <w:trPr>
          <w:jc w:val="center"/>
        </w:trPr>
        <w:tc>
          <w:tcPr>
            <w:tcW w:w="1454" w:type="dxa"/>
            <w:shd w:val="clear" w:color="auto" w:fill="FFFFFF"/>
            <w:tcMar>
              <w:top w:w="25" w:type="dxa"/>
              <w:left w:w="30" w:type="dxa"/>
              <w:bottom w:w="25" w:type="dxa"/>
              <w:right w:w="30" w:type="dxa"/>
            </w:tcMar>
            <w:vAlign w:val="center"/>
          </w:tcPr>
          <w:p w14:paraId="178F820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351D465">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DFB806F">
            <w:pPr>
              <w:spacing w:before="0" w:after="0" w:line="240" w:lineRule="auto"/>
              <w:jc w:val="left"/>
            </w:pPr>
            <w:r>
              <w:rPr>
                <w:rFonts w:ascii="Times New Roman" w:hAnsi="Times New Roman" w:eastAsia="Times New Roman" w:cs="Times New Roman"/>
                <w:b w:val="0"/>
                <w:color w:val="000000"/>
                <w:sz w:val="17"/>
              </w:rPr>
              <w:t>C(race_name)[T.2024 Brisbane]</w:t>
            </w:r>
          </w:p>
        </w:tc>
        <w:tc>
          <w:tcPr>
            <w:tcW w:w="1454" w:type="dxa"/>
            <w:shd w:val="clear" w:color="auto" w:fill="FFFFFF"/>
            <w:tcMar>
              <w:top w:w="25" w:type="dxa"/>
              <w:left w:w="30" w:type="dxa"/>
              <w:bottom w:w="25" w:type="dxa"/>
              <w:right w:w="30" w:type="dxa"/>
            </w:tcMar>
            <w:vAlign w:val="center"/>
          </w:tcPr>
          <w:p w14:paraId="482F7381">
            <w:pPr>
              <w:spacing w:before="0" w:after="0" w:line="240" w:lineRule="auto"/>
              <w:jc w:val="left"/>
            </w:pPr>
            <w:r>
              <w:rPr>
                <w:rFonts w:ascii="Times New Roman" w:hAnsi="Times New Roman" w:eastAsia="Times New Roman" w:cs="Times New Roman"/>
                <w:b w:val="0"/>
                <w:color w:val="000000"/>
                <w:sz w:val="17"/>
              </w:rPr>
              <w:t>7.357</w:t>
            </w:r>
          </w:p>
        </w:tc>
        <w:tc>
          <w:tcPr>
            <w:tcW w:w="1454" w:type="dxa"/>
            <w:shd w:val="clear" w:color="auto" w:fill="FFFFFF"/>
            <w:tcMar>
              <w:top w:w="25" w:type="dxa"/>
              <w:left w:w="30" w:type="dxa"/>
              <w:bottom w:w="25" w:type="dxa"/>
              <w:right w:w="30" w:type="dxa"/>
            </w:tcMar>
            <w:vAlign w:val="center"/>
          </w:tcPr>
          <w:p w14:paraId="6075463B">
            <w:pPr>
              <w:spacing w:before="0" w:after="0" w:line="240" w:lineRule="auto"/>
              <w:jc w:val="left"/>
            </w:pPr>
            <w:r>
              <w:rPr>
                <w:rFonts w:ascii="Times New Roman" w:hAnsi="Times New Roman" w:eastAsia="Times New Roman" w:cs="Times New Roman"/>
                <w:b w:val="0"/>
                <w:color w:val="000000"/>
                <w:sz w:val="17"/>
              </w:rPr>
              <w:t>0.65</w:t>
            </w:r>
          </w:p>
        </w:tc>
        <w:tc>
          <w:tcPr>
            <w:tcW w:w="1454" w:type="dxa"/>
            <w:shd w:val="clear" w:color="auto" w:fill="FFFFFF"/>
            <w:tcMar>
              <w:top w:w="25" w:type="dxa"/>
              <w:left w:w="30" w:type="dxa"/>
              <w:bottom w:w="25" w:type="dxa"/>
              <w:right w:w="30" w:type="dxa"/>
            </w:tcMar>
            <w:vAlign w:val="center"/>
          </w:tcPr>
          <w:p w14:paraId="2481CDF0">
            <w:pPr>
              <w:spacing w:before="0" w:after="0" w:line="240" w:lineRule="auto"/>
              <w:jc w:val="left"/>
            </w:pPr>
            <w:r>
              <w:rPr>
                <w:rFonts w:ascii="Times New Roman" w:hAnsi="Times New Roman" w:eastAsia="Times New Roman" w:cs="Times New Roman"/>
                <w:b w:val="0"/>
                <w:color w:val="000000"/>
                <w:sz w:val="17"/>
              </w:rPr>
              <w:t>6.084</w:t>
            </w:r>
          </w:p>
        </w:tc>
        <w:tc>
          <w:tcPr>
            <w:tcW w:w="1454" w:type="dxa"/>
            <w:shd w:val="clear" w:color="auto" w:fill="FFFFFF"/>
            <w:tcMar>
              <w:top w:w="25" w:type="dxa"/>
              <w:left w:w="30" w:type="dxa"/>
              <w:bottom w:w="25" w:type="dxa"/>
              <w:right w:w="30" w:type="dxa"/>
            </w:tcMar>
            <w:vAlign w:val="center"/>
          </w:tcPr>
          <w:p w14:paraId="085F613D">
            <w:pPr>
              <w:spacing w:before="0" w:after="0" w:line="240" w:lineRule="auto"/>
              <w:jc w:val="left"/>
            </w:pPr>
            <w:r>
              <w:rPr>
                <w:rFonts w:ascii="Times New Roman" w:hAnsi="Times New Roman" w:eastAsia="Times New Roman" w:cs="Times New Roman"/>
                <w:b w:val="0"/>
                <w:color w:val="000000"/>
                <w:sz w:val="17"/>
              </w:rPr>
              <w:t>8.631</w:t>
            </w:r>
          </w:p>
        </w:tc>
        <w:tc>
          <w:tcPr>
            <w:tcW w:w="1454" w:type="dxa"/>
            <w:shd w:val="clear" w:color="auto" w:fill="FFFFFF"/>
            <w:tcMar>
              <w:top w:w="25" w:type="dxa"/>
              <w:left w:w="30" w:type="dxa"/>
              <w:bottom w:w="25" w:type="dxa"/>
              <w:right w:w="30" w:type="dxa"/>
            </w:tcMar>
            <w:vAlign w:val="center"/>
          </w:tcPr>
          <w:p w14:paraId="4D56B38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8D11C0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1758A3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8CA4797">
        <w:trPr>
          <w:jc w:val="center"/>
        </w:trPr>
        <w:tc>
          <w:tcPr>
            <w:tcW w:w="1454" w:type="dxa"/>
            <w:shd w:val="clear" w:color="auto" w:fill="FFFFFF"/>
            <w:tcMar>
              <w:top w:w="25" w:type="dxa"/>
              <w:left w:w="30" w:type="dxa"/>
              <w:bottom w:w="25" w:type="dxa"/>
              <w:right w:w="30" w:type="dxa"/>
            </w:tcMar>
            <w:vAlign w:val="center"/>
          </w:tcPr>
          <w:p w14:paraId="409AD26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E48FF4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C5C41B0">
            <w:pPr>
              <w:spacing w:before="0" w:after="0" w:line="240" w:lineRule="auto"/>
              <w:jc w:val="left"/>
            </w:pPr>
            <w:r>
              <w:rPr>
                <w:rFonts w:ascii="Times New Roman" w:hAnsi="Times New Roman" w:eastAsia="Times New Roman" w:cs="Times New Roman"/>
                <w:b w:val="0"/>
                <w:color w:val="000000"/>
                <w:sz w:val="17"/>
              </w:rPr>
              <w:t>C(race_name)[T.2024 Cape Town]</w:t>
            </w:r>
          </w:p>
        </w:tc>
        <w:tc>
          <w:tcPr>
            <w:tcW w:w="1454" w:type="dxa"/>
            <w:shd w:val="clear" w:color="auto" w:fill="FFFFFF"/>
            <w:tcMar>
              <w:top w:w="25" w:type="dxa"/>
              <w:left w:w="30" w:type="dxa"/>
              <w:bottom w:w="25" w:type="dxa"/>
              <w:right w:w="30" w:type="dxa"/>
            </w:tcMar>
            <w:vAlign w:val="center"/>
          </w:tcPr>
          <w:p w14:paraId="35285857">
            <w:pPr>
              <w:spacing w:before="0" w:after="0" w:line="240" w:lineRule="auto"/>
              <w:jc w:val="left"/>
            </w:pPr>
            <w:r>
              <w:rPr>
                <w:rFonts w:ascii="Times New Roman" w:hAnsi="Times New Roman" w:eastAsia="Times New Roman" w:cs="Times New Roman"/>
                <w:b w:val="0"/>
                <w:color w:val="000000"/>
                <w:sz w:val="17"/>
              </w:rPr>
              <w:t>8.702</w:t>
            </w:r>
          </w:p>
        </w:tc>
        <w:tc>
          <w:tcPr>
            <w:tcW w:w="1454" w:type="dxa"/>
            <w:shd w:val="clear" w:color="auto" w:fill="FFFFFF"/>
            <w:tcMar>
              <w:top w:w="25" w:type="dxa"/>
              <w:left w:w="30" w:type="dxa"/>
              <w:bottom w:w="25" w:type="dxa"/>
              <w:right w:w="30" w:type="dxa"/>
            </w:tcMar>
            <w:vAlign w:val="center"/>
          </w:tcPr>
          <w:p w14:paraId="7FBE0B17">
            <w:pPr>
              <w:spacing w:before="0" w:after="0" w:line="240" w:lineRule="auto"/>
              <w:jc w:val="left"/>
            </w:pPr>
            <w:r>
              <w:rPr>
                <w:rFonts w:ascii="Times New Roman" w:hAnsi="Times New Roman" w:eastAsia="Times New Roman" w:cs="Times New Roman"/>
                <w:b w:val="0"/>
                <w:color w:val="000000"/>
                <w:sz w:val="17"/>
              </w:rPr>
              <w:t>0.923</w:t>
            </w:r>
          </w:p>
        </w:tc>
        <w:tc>
          <w:tcPr>
            <w:tcW w:w="1454" w:type="dxa"/>
            <w:shd w:val="clear" w:color="auto" w:fill="FFFFFF"/>
            <w:tcMar>
              <w:top w:w="25" w:type="dxa"/>
              <w:left w:w="30" w:type="dxa"/>
              <w:bottom w:w="25" w:type="dxa"/>
              <w:right w:w="30" w:type="dxa"/>
            </w:tcMar>
            <w:vAlign w:val="center"/>
          </w:tcPr>
          <w:p w14:paraId="4992B351">
            <w:pPr>
              <w:spacing w:before="0" w:after="0" w:line="240" w:lineRule="auto"/>
              <w:jc w:val="left"/>
            </w:pPr>
            <w:r>
              <w:rPr>
                <w:rFonts w:ascii="Times New Roman" w:hAnsi="Times New Roman" w:eastAsia="Times New Roman" w:cs="Times New Roman"/>
                <w:b w:val="0"/>
                <w:color w:val="000000"/>
                <w:sz w:val="17"/>
              </w:rPr>
              <w:t>6.894</w:t>
            </w:r>
          </w:p>
        </w:tc>
        <w:tc>
          <w:tcPr>
            <w:tcW w:w="1454" w:type="dxa"/>
            <w:shd w:val="clear" w:color="auto" w:fill="FFFFFF"/>
            <w:tcMar>
              <w:top w:w="25" w:type="dxa"/>
              <w:left w:w="30" w:type="dxa"/>
              <w:bottom w:w="25" w:type="dxa"/>
              <w:right w:w="30" w:type="dxa"/>
            </w:tcMar>
            <w:vAlign w:val="center"/>
          </w:tcPr>
          <w:p w14:paraId="19F36986">
            <w:pPr>
              <w:spacing w:before="0" w:after="0" w:line="240" w:lineRule="auto"/>
              <w:jc w:val="left"/>
            </w:pPr>
            <w:r>
              <w:rPr>
                <w:rFonts w:ascii="Times New Roman" w:hAnsi="Times New Roman" w:eastAsia="Times New Roman" w:cs="Times New Roman"/>
                <w:b w:val="0"/>
                <w:color w:val="000000"/>
                <w:sz w:val="17"/>
              </w:rPr>
              <w:t>10.51</w:t>
            </w:r>
          </w:p>
        </w:tc>
        <w:tc>
          <w:tcPr>
            <w:tcW w:w="1454" w:type="dxa"/>
            <w:shd w:val="clear" w:color="auto" w:fill="FFFFFF"/>
            <w:tcMar>
              <w:top w:w="25" w:type="dxa"/>
              <w:left w:w="30" w:type="dxa"/>
              <w:bottom w:w="25" w:type="dxa"/>
              <w:right w:w="30" w:type="dxa"/>
            </w:tcMar>
            <w:vAlign w:val="center"/>
          </w:tcPr>
          <w:p w14:paraId="2E82DB1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EFE5A5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8B183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768412">
        <w:trPr>
          <w:jc w:val="center"/>
        </w:trPr>
        <w:tc>
          <w:tcPr>
            <w:tcW w:w="1454" w:type="dxa"/>
            <w:shd w:val="clear" w:color="auto" w:fill="FFFFFF"/>
            <w:tcMar>
              <w:top w:w="25" w:type="dxa"/>
              <w:left w:w="30" w:type="dxa"/>
              <w:bottom w:w="25" w:type="dxa"/>
              <w:right w:w="30" w:type="dxa"/>
            </w:tcMar>
            <w:vAlign w:val="center"/>
          </w:tcPr>
          <w:p w14:paraId="02EDEC5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A4C876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0277093">
            <w:pPr>
              <w:spacing w:before="0" w:after="0" w:line="240" w:lineRule="auto"/>
              <w:jc w:val="left"/>
            </w:pPr>
            <w:r>
              <w:rPr>
                <w:rFonts w:ascii="Times New Roman" w:hAnsi="Times New Roman" w:eastAsia="Times New Roman" w:cs="Times New Roman"/>
                <w:b w:val="0"/>
                <w:color w:val="000000"/>
                <w:sz w:val="17"/>
              </w:rPr>
              <w:t>C(race_name)[T.2024 Chicago]</w:t>
            </w:r>
          </w:p>
        </w:tc>
        <w:tc>
          <w:tcPr>
            <w:tcW w:w="1454" w:type="dxa"/>
            <w:shd w:val="clear" w:color="auto" w:fill="FFFFFF"/>
            <w:tcMar>
              <w:top w:w="25" w:type="dxa"/>
              <w:left w:w="30" w:type="dxa"/>
              <w:bottom w:w="25" w:type="dxa"/>
              <w:right w:w="30" w:type="dxa"/>
            </w:tcMar>
            <w:vAlign w:val="center"/>
          </w:tcPr>
          <w:p w14:paraId="554C3C8D">
            <w:pPr>
              <w:spacing w:before="0" w:after="0" w:line="240" w:lineRule="auto"/>
              <w:jc w:val="left"/>
            </w:pPr>
            <w:r>
              <w:rPr>
                <w:rFonts w:ascii="Times New Roman" w:hAnsi="Times New Roman" w:eastAsia="Times New Roman" w:cs="Times New Roman"/>
                <w:b w:val="0"/>
                <w:color w:val="000000"/>
                <w:sz w:val="17"/>
              </w:rPr>
              <w:t>3.837</w:t>
            </w:r>
          </w:p>
        </w:tc>
        <w:tc>
          <w:tcPr>
            <w:tcW w:w="1454" w:type="dxa"/>
            <w:shd w:val="clear" w:color="auto" w:fill="FFFFFF"/>
            <w:tcMar>
              <w:top w:w="25" w:type="dxa"/>
              <w:left w:w="30" w:type="dxa"/>
              <w:bottom w:w="25" w:type="dxa"/>
              <w:right w:w="30" w:type="dxa"/>
            </w:tcMar>
            <w:vAlign w:val="center"/>
          </w:tcPr>
          <w:p w14:paraId="4C65BC89">
            <w:pPr>
              <w:spacing w:before="0" w:after="0" w:line="240" w:lineRule="auto"/>
              <w:jc w:val="left"/>
            </w:pPr>
            <w:r>
              <w:rPr>
                <w:rFonts w:ascii="Times New Roman" w:hAnsi="Times New Roman" w:eastAsia="Times New Roman" w:cs="Times New Roman"/>
                <w:b w:val="0"/>
                <w:color w:val="000000"/>
                <w:sz w:val="17"/>
              </w:rPr>
              <w:t>0.651</w:t>
            </w:r>
          </w:p>
        </w:tc>
        <w:tc>
          <w:tcPr>
            <w:tcW w:w="1454" w:type="dxa"/>
            <w:shd w:val="clear" w:color="auto" w:fill="FFFFFF"/>
            <w:tcMar>
              <w:top w:w="25" w:type="dxa"/>
              <w:left w:w="30" w:type="dxa"/>
              <w:bottom w:w="25" w:type="dxa"/>
              <w:right w:w="30" w:type="dxa"/>
            </w:tcMar>
            <w:vAlign w:val="center"/>
          </w:tcPr>
          <w:p w14:paraId="39F5F102">
            <w:pPr>
              <w:spacing w:before="0" w:after="0" w:line="240" w:lineRule="auto"/>
              <w:jc w:val="left"/>
            </w:pPr>
            <w:r>
              <w:rPr>
                <w:rFonts w:ascii="Times New Roman" w:hAnsi="Times New Roman" w:eastAsia="Times New Roman" w:cs="Times New Roman"/>
                <w:b w:val="0"/>
                <w:color w:val="000000"/>
                <w:sz w:val="17"/>
              </w:rPr>
              <w:t>2.561</w:t>
            </w:r>
          </w:p>
        </w:tc>
        <w:tc>
          <w:tcPr>
            <w:tcW w:w="1454" w:type="dxa"/>
            <w:shd w:val="clear" w:color="auto" w:fill="FFFFFF"/>
            <w:tcMar>
              <w:top w:w="25" w:type="dxa"/>
              <w:left w:w="30" w:type="dxa"/>
              <w:bottom w:w="25" w:type="dxa"/>
              <w:right w:w="30" w:type="dxa"/>
            </w:tcMar>
            <w:vAlign w:val="center"/>
          </w:tcPr>
          <w:p w14:paraId="361EA4AC">
            <w:pPr>
              <w:spacing w:before="0" w:after="0" w:line="240" w:lineRule="auto"/>
              <w:jc w:val="left"/>
            </w:pPr>
            <w:r>
              <w:rPr>
                <w:rFonts w:ascii="Times New Roman" w:hAnsi="Times New Roman" w:eastAsia="Times New Roman" w:cs="Times New Roman"/>
                <w:b w:val="0"/>
                <w:color w:val="000000"/>
                <w:sz w:val="17"/>
              </w:rPr>
              <w:t>5.114</w:t>
            </w:r>
          </w:p>
        </w:tc>
        <w:tc>
          <w:tcPr>
            <w:tcW w:w="1454" w:type="dxa"/>
            <w:shd w:val="clear" w:color="auto" w:fill="FFFFFF"/>
            <w:tcMar>
              <w:top w:w="25" w:type="dxa"/>
              <w:left w:w="30" w:type="dxa"/>
              <w:bottom w:w="25" w:type="dxa"/>
              <w:right w:w="30" w:type="dxa"/>
            </w:tcMar>
            <w:vAlign w:val="center"/>
          </w:tcPr>
          <w:p w14:paraId="43DA5C6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1963EF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833BA0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B915C64">
        <w:trPr>
          <w:jc w:val="center"/>
        </w:trPr>
        <w:tc>
          <w:tcPr>
            <w:tcW w:w="1454" w:type="dxa"/>
            <w:shd w:val="clear" w:color="auto" w:fill="FFFFFF"/>
            <w:tcMar>
              <w:top w:w="25" w:type="dxa"/>
              <w:left w:w="30" w:type="dxa"/>
              <w:bottom w:w="25" w:type="dxa"/>
              <w:right w:w="30" w:type="dxa"/>
            </w:tcMar>
            <w:vAlign w:val="center"/>
          </w:tcPr>
          <w:p w14:paraId="77AC99F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427717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D443FC0">
            <w:pPr>
              <w:spacing w:before="0" w:after="0" w:line="240" w:lineRule="auto"/>
              <w:jc w:val="left"/>
            </w:pPr>
            <w:r>
              <w:rPr>
                <w:rFonts w:ascii="Times New Roman" w:hAnsi="Times New Roman" w:eastAsia="Times New Roman" w:cs="Times New Roman"/>
                <w:b w:val="0"/>
                <w:color w:val="000000"/>
                <w:sz w:val="17"/>
              </w:rPr>
              <w:t>C(race_name)[T.2024 Ciudad de Mexico]</w:t>
            </w:r>
          </w:p>
        </w:tc>
        <w:tc>
          <w:tcPr>
            <w:tcW w:w="1454" w:type="dxa"/>
            <w:shd w:val="clear" w:color="auto" w:fill="FFFFFF"/>
            <w:tcMar>
              <w:top w:w="25" w:type="dxa"/>
              <w:left w:w="30" w:type="dxa"/>
              <w:bottom w:w="25" w:type="dxa"/>
              <w:right w:w="30" w:type="dxa"/>
            </w:tcMar>
            <w:vAlign w:val="center"/>
          </w:tcPr>
          <w:p w14:paraId="501F637F">
            <w:pPr>
              <w:spacing w:before="0" w:after="0" w:line="240" w:lineRule="auto"/>
              <w:jc w:val="left"/>
            </w:pPr>
            <w:r>
              <w:rPr>
                <w:rFonts w:ascii="Times New Roman" w:hAnsi="Times New Roman" w:eastAsia="Times New Roman" w:cs="Times New Roman"/>
                <w:b w:val="0"/>
                <w:color w:val="000000"/>
                <w:sz w:val="17"/>
              </w:rPr>
              <w:t>12.281</w:t>
            </w:r>
          </w:p>
        </w:tc>
        <w:tc>
          <w:tcPr>
            <w:tcW w:w="1454" w:type="dxa"/>
            <w:shd w:val="clear" w:color="auto" w:fill="FFFFFF"/>
            <w:tcMar>
              <w:top w:w="25" w:type="dxa"/>
              <w:left w:w="30" w:type="dxa"/>
              <w:bottom w:w="25" w:type="dxa"/>
              <w:right w:w="30" w:type="dxa"/>
            </w:tcMar>
            <w:vAlign w:val="center"/>
          </w:tcPr>
          <w:p w14:paraId="36577F90">
            <w:pPr>
              <w:spacing w:before="0" w:after="0" w:line="240" w:lineRule="auto"/>
              <w:jc w:val="left"/>
            </w:pPr>
            <w:r>
              <w:rPr>
                <w:rFonts w:ascii="Times New Roman" w:hAnsi="Times New Roman" w:eastAsia="Times New Roman" w:cs="Times New Roman"/>
                <w:b w:val="0"/>
                <w:color w:val="000000"/>
                <w:sz w:val="17"/>
              </w:rPr>
              <w:t>0.75</w:t>
            </w:r>
          </w:p>
        </w:tc>
        <w:tc>
          <w:tcPr>
            <w:tcW w:w="1454" w:type="dxa"/>
            <w:shd w:val="clear" w:color="auto" w:fill="FFFFFF"/>
            <w:tcMar>
              <w:top w:w="25" w:type="dxa"/>
              <w:left w:w="30" w:type="dxa"/>
              <w:bottom w:w="25" w:type="dxa"/>
              <w:right w:w="30" w:type="dxa"/>
            </w:tcMar>
            <w:vAlign w:val="center"/>
          </w:tcPr>
          <w:p w14:paraId="0B244695">
            <w:pPr>
              <w:spacing w:before="0" w:after="0" w:line="240" w:lineRule="auto"/>
              <w:jc w:val="left"/>
            </w:pPr>
            <w:r>
              <w:rPr>
                <w:rFonts w:ascii="Times New Roman" w:hAnsi="Times New Roman" w:eastAsia="Times New Roman" w:cs="Times New Roman"/>
                <w:b w:val="0"/>
                <w:color w:val="000000"/>
                <w:sz w:val="17"/>
              </w:rPr>
              <w:t>10.81</w:t>
            </w:r>
          </w:p>
        </w:tc>
        <w:tc>
          <w:tcPr>
            <w:tcW w:w="1454" w:type="dxa"/>
            <w:shd w:val="clear" w:color="auto" w:fill="FFFFFF"/>
            <w:tcMar>
              <w:top w:w="25" w:type="dxa"/>
              <w:left w:w="30" w:type="dxa"/>
              <w:bottom w:w="25" w:type="dxa"/>
              <w:right w:w="30" w:type="dxa"/>
            </w:tcMar>
            <w:vAlign w:val="center"/>
          </w:tcPr>
          <w:p w14:paraId="2682ABDC">
            <w:pPr>
              <w:spacing w:before="0" w:after="0" w:line="240" w:lineRule="auto"/>
              <w:jc w:val="left"/>
            </w:pPr>
            <w:r>
              <w:rPr>
                <w:rFonts w:ascii="Times New Roman" w:hAnsi="Times New Roman" w:eastAsia="Times New Roman" w:cs="Times New Roman"/>
                <w:b w:val="0"/>
                <w:color w:val="000000"/>
                <w:sz w:val="17"/>
              </w:rPr>
              <w:t>13.752</w:t>
            </w:r>
          </w:p>
        </w:tc>
        <w:tc>
          <w:tcPr>
            <w:tcW w:w="1454" w:type="dxa"/>
            <w:shd w:val="clear" w:color="auto" w:fill="FFFFFF"/>
            <w:tcMar>
              <w:top w:w="25" w:type="dxa"/>
              <w:left w:w="30" w:type="dxa"/>
              <w:bottom w:w="25" w:type="dxa"/>
              <w:right w:w="30" w:type="dxa"/>
            </w:tcMar>
            <w:vAlign w:val="center"/>
          </w:tcPr>
          <w:p w14:paraId="091A875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054AC5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7E9F98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CB8DEAF">
        <w:trPr>
          <w:jc w:val="center"/>
        </w:trPr>
        <w:tc>
          <w:tcPr>
            <w:tcW w:w="1454" w:type="dxa"/>
            <w:shd w:val="clear" w:color="auto" w:fill="FFFFFF"/>
            <w:tcMar>
              <w:top w:w="25" w:type="dxa"/>
              <w:left w:w="30" w:type="dxa"/>
              <w:bottom w:w="25" w:type="dxa"/>
              <w:right w:w="30" w:type="dxa"/>
            </w:tcMar>
            <w:vAlign w:val="center"/>
          </w:tcPr>
          <w:p w14:paraId="00652C2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02C3EE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FFE3B8F">
            <w:pPr>
              <w:spacing w:before="0" w:after="0" w:line="240" w:lineRule="auto"/>
              <w:jc w:val="left"/>
            </w:pPr>
            <w:r>
              <w:rPr>
                <w:rFonts w:ascii="Times New Roman" w:hAnsi="Times New Roman" w:eastAsia="Times New Roman" w:cs="Times New Roman"/>
                <w:b w:val="0"/>
                <w:color w:val="000000"/>
                <w:sz w:val="17"/>
              </w:rPr>
              <w:t>C(race_name)[T.2024 Copenhagen]</w:t>
            </w:r>
          </w:p>
        </w:tc>
        <w:tc>
          <w:tcPr>
            <w:tcW w:w="1454" w:type="dxa"/>
            <w:shd w:val="clear" w:color="auto" w:fill="FFFFFF"/>
            <w:tcMar>
              <w:top w:w="25" w:type="dxa"/>
              <w:left w:w="30" w:type="dxa"/>
              <w:bottom w:w="25" w:type="dxa"/>
              <w:right w:w="30" w:type="dxa"/>
            </w:tcMar>
            <w:vAlign w:val="center"/>
          </w:tcPr>
          <w:p w14:paraId="1F0A1E6D">
            <w:pPr>
              <w:spacing w:before="0" w:after="0" w:line="240" w:lineRule="auto"/>
              <w:jc w:val="left"/>
            </w:pPr>
            <w:r>
              <w:rPr>
                <w:rFonts w:ascii="Times New Roman" w:hAnsi="Times New Roman" w:eastAsia="Times New Roman" w:cs="Times New Roman"/>
                <w:b w:val="0"/>
                <w:color w:val="000000"/>
                <w:sz w:val="17"/>
              </w:rPr>
              <w:t>-3.367</w:t>
            </w:r>
          </w:p>
        </w:tc>
        <w:tc>
          <w:tcPr>
            <w:tcW w:w="1454" w:type="dxa"/>
            <w:shd w:val="clear" w:color="auto" w:fill="FFFFFF"/>
            <w:tcMar>
              <w:top w:w="25" w:type="dxa"/>
              <w:left w:w="30" w:type="dxa"/>
              <w:bottom w:w="25" w:type="dxa"/>
              <w:right w:w="30" w:type="dxa"/>
            </w:tcMar>
            <w:vAlign w:val="center"/>
          </w:tcPr>
          <w:p w14:paraId="4987A022">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009BC04A">
            <w:pPr>
              <w:spacing w:before="0" w:after="0" w:line="240" w:lineRule="auto"/>
              <w:jc w:val="left"/>
            </w:pPr>
            <w:r>
              <w:rPr>
                <w:rFonts w:ascii="Times New Roman" w:hAnsi="Times New Roman" w:eastAsia="Times New Roman" w:cs="Times New Roman"/>
                <w:b w:val="0"/>
                <w:color w:val="000000"/>
                <w:sz w:val="17"/>
              </w:rPr>
              <w:t>-4.603</w:t>
            </w:r>
          </w:p>
        </w:tc>
        <w:tc>
          <w:tcPr>
            <w:tcW w:w="1454" w:type="dxa"/>
            <w:shd w:val="clear" w:color="auto" w:fill="FFFFFF"/>
            <w:tcMar>
              <w:top w:w="25" w:type="dxa"/>
              <w:left w:w="30" w:type="dxa"/>
              <w:bottom w:w="25" w:type="dxa"/>
              <w:right w:w="30" w:type="dxa"/>
            </w:tcMar>
            <w:vAlign w:val="center"/>
          </w:tcPr>
          <w:p w14:paraId="725D4133">
            <w:pPr>
              <w:spacing w:before="0" w:after="0" w:line="240" w:lineRule="auto"/>
              <w:jc w:val="left"/>
            </w:pPr>
            <w:r>
              <w:rPr>
                <w:rFonts w:ascii="Times New Roman" w:hAnsi="Times New Roman" w:eastAsia="Times New Roman" w:cs="Times New Roman"/>
                <w:b w:val="0"/>
                <w:color w:val="000000"/>
                <w:sz w:val="17"/>
              </w:rPr>
              <w:t>-2.13</w:t>
            </w:r>
          </w:p>
        </w:tc>
        <w:tc>
          <w:tcPr>
            <w:tcW w:w="1454" w:type="dxa"/>
            <w:shd w:val="clear" w:color="auto" w:fill="FFFFFF"/>
            <w:tcMar>
              <w:top w:w="25" w:type="dxa"/>
              <w:left w:w="30" w:type="dxa"/>
              <w:bottom w:w="25" w:type="dxa"/>
              <w:right w:w="30" w:type="dxa"/>
            </w:tcMar>
            <w:vAlign w:val="center"/>
          </w:tcPr>
          <w:p w14:paraId="1B9469D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F431A1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0EF1B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A33C040">
        <w:trPr>
          <w:jc w:val="center"/>
        </w:trPr>
        <w:tc>
          <w:tcPr>
            <w:tcW w:w="1454" w:type="dxa"/>
            <w:shd w:val="clear" w:color="auto" w:fill="FFFFFF"/>
            <w:tcMar>
              <w:top w:w="25" w:type="dxa"/>
              <w:left w:w="30" w:type="dxa"/>
              <w:bottom w:w="25" w:type="dxa"/>
              <w:right w:w="30" w:type="dxa"/>
            </w:tcMar>
            <w:vAlign w:val="center"/>
          </w:tcPr>
          <w:p w14:paraId="3299B26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9A1183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B01DAB7">
            <w:pPr>
              <w:spacing w:before="0" w:after="0" w:line="240" w:lineRule="auto"/>
              <w:jc w:val="left"/>
            </w:pPr>
            <w:r>
              <w:rPr>
                <w:rFonts w:ascii="Times New Roman" w:hAnsi="Times New Roman" w:eastAsia="Times New Roman" w:cs="Times New Roman"/>
                <w:b w:val="0"/>
                <w:color w:val="000000"/>
                <w:sz w:val="17"/>
              </w:rPr>
              <w:t>C(race_name)[T.2024 Dallas]</w:t>
            </w:r>
          </w:p>
        </w:tc>
        <w:tc>
          <w:tcPr>
            <w:tcW w:w="1454" w:type="dxa"/>
            <w:shd w:val="clear" w:color="auto" w:fill="FFFFFF"/>
            <w:tcMar>
              <w:top w:w="25" w:type="dxa"/>
              <w:left w:w="30" w:type="dxa"/>
              <w:bottom w:w="25" w:type="dxa"/>
              <w:right w:w="30" w:type="dxa"/>
            </w:tcMar>
            <w:vAlign w:val="center"/>
          </w:tcPr>
          <w:p w14:paraId="202104C2">
            <w:pPr>
              <w:spacing w:before="0" w:after="0" w:line="240" w:lineRule="auto"/>
              <w:jc w:val="left"/>
            </w:pPr>
            <w:r>
              <w:rPr>
                <w:rFonts w:ascii="Times New Roman" w:hAnsi="Times New Roman" w:eastAsia="Times New Roman" w:cs="Times New Roman"/>
                <w:b w:val="0"/>
                <w:color w:val="000000"/>
                <w:sz w:val="17"/>
              </w:rPr>
              <w:t>0.586</w:t>
            </w:r>
          </w:p>
        </w:tc>
        <w:tc>
          <w:tcPr>
            <w:tcW w:w="1454" w:type="dxa"/>
            <w:shd w:val="clear" w:color="auto" w:fill="FFFFFF"/>
            <w:tcMar>
              <w:top w:w="25" w:type="dxa"/>
              <w:left w:w="30" w:type="dxa"/>
              <w:bottom w:w="25" w:type="dxa"/>
              <w:right w:w="30" w:type="dxa"/>
            </w:tcMar>
            <w:vAlign w:val="center"/>
          </w:tcPr>
          <w:p w14:paraId="31E2D08D">
            <w:pPr>
              <w:spacing w:before="0" w:after="0" w:line="240" w:lineRule="auto"/>
              <w:jc w:val="left"/>
            </w:pPr>
            <w:r>
              <w:rPr>
                <w:rFonts w:ascii="Times New Roman" w:hAnsi="Times New Roman" w:eastAsia="Times New Roman" w:cs="Times New Roman"/>
                <w:b w:val="0"/>
                <w:color w:val="000000"/>
                <w:sz w:val="17"/>
              </w:rPr>
              <w:t>0.677</w:t>
            </w:r>
          </w:p>
        </w:tc>
        <w:tc>
          <w:tcPr>
            <w:tcW w:w="1454" w:type="dxa"/>
            <w:shd w:val="clear" w:color="auto" w:fill="FFFFFF"/>
            <w:tcMar>
              <w:top w:w="25" w:type="dxa"/>
              <w:left w:w="30" w:type="dxa"/>
              <w:bottom w:w="25" w:type="dxa"/>
              <w:right w:w="30" w:type="dxa"/>
            </w:tcMar>
            <w:vAlign w:val="center"/>
          </w:tcPr>
          <w:p w14:paraId="60AF9D8F">
            <w:pPr>
              <w:spacing w:before="0" w:after="0" w:line="240" w:lineRule="auto"/>
              <w:jc w:val="left"/>
            </w:pPr>
            <w:r>
              <w:rPr>
                <w:rFonts w:ascii="Times New Roman" w:hAnsi="Times New Roman" w:eastAsia="Times New Roman" w:cs="Times New Roman"/>
                <w:b w:val="0"/>
                <w:color w:val="000000"/>
                <w:sz w:val="17"/>
              </w:rPr>
              <w:t>-0.742</w:t>
            </w:r>
          </w:p>
        </w:tc>
        <w:tc>
          <w:tcPr>
            <w:tcW w:w="1454" w:type="dxa"/>
            <w:shd w:val="clear" w:color="auto" w:fill="FFFFFF"/>
            <w:tcMar>
              <w:top w:w="25" w:type="dxa"/>
              <w:left w:w="30" w:type="dxa"/>
              <w:bottom w:w="25" w:type="dxa"/>
              <w:right w:w="30" w:type="dxa"/>
            </w:tcMar>
            <w:vAlign w:val="center"/>
          </w:tcPr>
          <w:p w14:paraId="03D3C2E8">
            <w:pPr>
              <w:spacing w:before="0" w:after="0" w:line="240" w:lineRule="auto"/>
              <w:jc w:val="left"/>
            </w:pPr>
            <w:r>
              <w:rPr>
                <w:rFonts w:ascii="Times New Roman" w:hAnsi="Times New Roman" w:eastAsia="Times New Roman" w:cs="Times New Roman"/>
                <w:b w:val="0"/>
                <w:color w:val="000000"/>
                <w:sz w:val="17"/>
              </w:rPr>
              <w:t>1.913</w:t>
            </w:r>
          </w:p>
        </w:tc>
        <w:tc>
          <w:tcPr>
            <w:tcW w:w="1454" w:type="dxa"/>
            <w:shd w:val="clear" w:color="auto" w:fill="FFFFFF"/>
            <w:tcMar>
              <w:top w:w="25" w:type="dxa"/>
              <w:left w:w="30" w:type="dxa"/>
              <w:bottom w:w="25" w:type="dxa"/>
              <w:right w:w="30" w:type="dxa"/>
            </w:tcMar>
            <w:vAlign w:val="center"/>
          </w:tcPr>
          <w:p w14:paraId="7BBB26AA">
            <w:pPr>
              <w:spacing w:before="0" w:after="0" w:line="240" w:lineRule="auto"/>
              <w:jc w:val="left"/>
            </w:pPr>
            <w:r>
              <w:rPr>
                <w:rFonts w:ascii="Times New Roman" w:hAnsi="Times New Roman" w:eastAsia="Times New Roman" w:cs="Times New Roman"/>
                <w:b w:val="0"/>
                <w:color w:val="000000"/>
                <w:sz w:val="17"/>
              </w:rPr>
              <w:t>0.387</w:t>
            </w:r>
          </w:p>
        </w:tc>
        <w:tc>
          <w:tcPr>
            <w:tcW w:w="1454" w:type="dxa"/>
            <w:shd w:val="clear" w:color="auto" w:fill="FFFFFF"/>
            <w:tcMar>
              <w:top w:w="25" w:type="dxa"/>
              <w:left w:w="30" w:type="dxa"/>
              <w:bottom w:w="25" w:type="dxa"/>
              <w:right w:w="30" w:type="dxa"/>
            </w:tcMar>
            <w:vAlign w:val="center"/>
          </w:tcPr>
          <w:p w14:paraId="4CE2386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D60799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FA52995">
        <w:trPr>
          <w:jc w:val="center"/>
        </w:trPr>
        <w:tc>
          <w:tcPr>
            <w:tcW w:w="1454" w:type="dxa"/>
            <w:shd w:val="clear" w:color="auto" w:fill="FFFFFF"/>
            <w:tcMar>
              <w:top w:w="25" w:type="dxa"/>
              <w:left w:w="30" w:type="dxa"/>
              <w:bottom w:w="25" w:type="dxa"/>
              <w:right w:w="30" w:type="dxa"/>
            </w:tcMar>
            <w:vAlign w:val="center"/>
          </w:tcPr>
          <w:p w14:paraId="54C0076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DA4425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EB83B2C">
            <w:pPr>
              <w:spacing w:before="0" w:after="0" w:line="240" w:lineRule="auto"/>
              <w:jc w:val="left"/>
            </w:pPr>
            <w:r>
              <w:rPr>
                <w:rFonts w:ascii="Times New Roman" w:hAnsi="Times New Roman" w:eastAsia="Times New Roman" w:cs="Times New Roman"/>
                <w:b w:val="0"/>
                <w:color w:val="000000"/>
                <w:sz w:val="17"/>
              </w:rPr>
              <w:t>C(race_name)[T.2024 Doha]</w:t>
            </w:r>
          </w:p>
        </w:tc>
        <w:tc>
          <w:tcPr>
            <w:tcW w:w="1454" w:type="dxa"/>
            <w:shd w:val="clear" w:color="auto" w:fill="FFFFFF"/>
            <w:tcMar>
              <w:top w:w="25" w:type="dxa"/>
              <w:left w:w="30" w:type="dxa"/>
              <w:bottom w:w="25" w:type="dxa"/>
              <w:right w:w="30" w:type="dxa"/>
            </w:tcMar>
            <w:vAlign w:val="center"/>
          </w:tcPr>
          <w:p w14:paraId="1D2EAC72">
            <w:pPr>
              <w:spacing w:before="0" w:after="0" w:line="240" w:lineRule="auto"/>
              <w:jc w:val="left"/>
            </w:pPr>
            <w:r>
              <w:rPr>
                <w:rFonts w:ascii="Times New Roman" w:hAnsi="Times New Roman" w:eastAsia="Times New Roman" w:cs="Times New Roman"/>
                <w:b w:val="0"/>
                <w:color w:val="000000"/>
                <w:sz w:val="17"/>
              </w:rPr>
              <w:t>14.234</w:t>
            </w:r>
          </w:p>
        </w:tc>
        <w:tc>
          <w:tcPr>
            <w:tcW w:w="1454" w:type="dxa"/>
            <w:shd w:val="clear" w:color="auto" w:fill="FFFFFF"/>
            <w:tcMar>
              <w:top w:w="25" w:type="dxa"/>
              <w:left w:w="30" w:type="dxa"/>
              <w:bottom w:w="25" w:type="dxa"/>
              <w:right w:w="30" w:type="dxa"/>
            </w:tcMar>
            <w:vAlign w:val="center"/>
          </w:tcPr>
          <w:p w14:paraId="08404B0F">
            <w:pPr>
              <w:spacing w:before="0" w:after="0" w:line="240" w:lineRule="auto"/>
              <w:jc w:val="left"/>
            </w:pPr>
            <w:r>
              <w:rPr>
                <w:rFonts w:ascii="Times New Roman" w:hAnsi="Times New Roman" w:eastAsia="Times New Roman" w:cs="Times New Roman"/>
                <w:b w:val="0"/>
                <w:color w:val="000000"/>
                <w:sz w:val="17"/>
              </w:rPr>
              <w:t>1.158</w:t>
            </w:r>
          </w:p>
        </w:tc>
        <w:tc>
          <w:tcPr>
            <w:tcW w:w="1454" w:type="dxa"/>
            <w:shd w:val="clear" w:color="auto" w:fill="FFFFFF"/>
            <w:tcMar>
              <w:top w:w="25" w:type="dxa"/>
              <w:left w:w="30" w:type="dxa"/>
              <w:bottom w:w="25" w:type="dxa"/>
              <w:right w:w="30" w:type="dxa"/>
            </w:tcMar>
            <w:vAlign w:val="center"/>
          </w:tcPr>
          <w:p w14:paraId="310FC245">
            <w:pPr>
              <w:spacing w:before="0" w:after="0" w:line="240" w:lineRule="auto"/>
              <w:jc w:val="left"/>
            </w:pPr>
            <w:r>
              <w:rPr>
                <w:rFonts w:ascii="Times New Roman" w:hAnsi="Times New Roman" w:eastAsia="Times New Roman" w:cs="Times New Roman"/>
                <w:b w:val="0"/>
                <w:color w:val="000000"/>
                <w:sz w:val="17"/>
              </w:rPr>
              <w:t>11.965</w:t>
            </w:r>
          </w:p>
        </w:tc>
        <w:tc>
          <w:tcPr>
            <w:tcW w:w="1454" w:type="dxa"/>
            <w:shd w:val="clear" w:color="auto" w:fill="FFFFFF"/>
            <w:tcMar>
              <w:top w:w="25" w:type="dxa"/>
              <w:left w:w="30" w:type="dxa"/>
              <w:bottom w:w="25" w:type="dxa"/>
              <w:right w:w="30" w:type="dxa"/>
            </w:tcMar>
            <w:vAlign w:val="center"/>
          </w:tcPr>
          <w:p w14:paraId="344071F7">
            <w:pPr>
              <w:spacing w:before="0" w:after="0" w:line="240" w:lineRule="auto"/>
              <w:jc w:val="left"/>
            </w:pPr>
            <w:r>
              <w:rPr>
                <w:rFonts w:ascii="Times New Roman" w:hAnsi="Times New Roman" w:eastAsia="Times New Roman" w:cs="Times New Roman"/>
                <w:b w:val="0"/>
                <w:color w:val="000000"/>
                <w:sz w:val="17"/>
              </w:rPr>
              <w:t>16.503</w:t>
            </w:r>
          </w:p>
        </w:tc>
        <w:tc>
          <w:tcPr>
            <w:tcW w:w="1454" w:type="dxa"/>
            <w:shd w:val="clear" w:color="auto" w:fill="FFFFFF"/>
            <w:tcMar>
              <w:top w:w="25" w:type="dxa"/>
              <w:left w:w="30" w:type="dxa"/>
              <w:bottom w:w="25" w:type="dxa"/>
              <w:right w:w="30" w:type="dxa"/>
            </w:tcMar>
            <w:vAlign w:val="center"/>
          </w:tcPr>
          <w:p w14:paraId="37D610C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9D848C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BDF8D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013C9AC">
        <w:trPr>
          <w:jc w:val="center"/>
        </w:trPr>
        <w:tc>
          <w:tcPr>
            <w:tcW w:w="1454" w:type="dxa"/>
            <w:shd w:val="clear" w:color="auto" w:fill="FFFFFF"/>
            <w:tcMar>
              <w:top w:w="25" w:type="dxa"/>
              <w:left w:w="30" w:type="dxa"/>
              <w:bottom w:w="25" w:type="dxa"/>
              <w:right w:w="30" w:type="dxa"/>
            </w:tcMar>
            <w:vAlign w:val="center"/>
          </w:tcPr>
          <w:p w14:paraId="197D571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DC59AE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A18B310">
            <w:pPr>
              <w:spacing w:before="0" w:after="0" w:line="240" w:lineRule="auto"/>
              <w:jc w:val="left"/>
            </w:pPr>
            <w:r>
              <w:rPr>
                <w:rFonts w:ascii="Times New Roman" w:hAnsi="Times New Roman" w:eastAsia="Times New Roman" w:cs="Times New Roman"/>
                <w:b w:val="0"/>
                <w:color w:val="000000"/>
                <w:sz w:val="17"/>
              </w:rPr>
              <w:t>C(race_name)[T.2024 Dubai]</w:t>
            </w:r>
          </w:p>
        </w:tc>
        <w:tc>
          <w:tcPr>
            <w:tcW w:w="1454" w:type="dxa"/>
            <w:shd w:val="clear" w:color="auto" w:fill="FFFFFF"/>
            <w:tcMar>
              <w:top w:w="25" w:type="dxa"/>
              <w:left w:w="30" w:type="dxa"/>
              <w:bottom w:w="25" w:type="dxa"/>
              <w:right w:w="30" w:type="dxa"/>
            </w:tcMar>
            <w:vAlign w:val="center"/>
          </w:tcPr>
          <w:p w14:paraId="60983BBF">
            <w:pPr>
              <w:spacing w:before="0" w:after="0" w:line="240" w:lineRule="auto"/>
              <w:jc w:val="left"/>
            </w:pPr>
            <w:r>
              <w:rPr>
                <w:rFonts w:ascii="Times New Roman" w:hAnsi="Times New Roman" w:eastAsia="Times New Roman" w:cs="Times New Roman"/>
                <w:b w:val="0"/>
                <w:color w:val="000000"/>
                <w:sz w:val="17"/>
              </w:rPr>
              <w:t>11.925</w:t>
            </w:r>
          </w:p>
        </w:tc>
        <w:tc>
          <w:tcPr>
            <w:tcW w:w="1454" w:type="dxa"/>
            <w:shd w:val="clear" w:color="auto" w:fill="FFFFFF"/>
            <w:tcMar>
              <w:top w:w="25" w:type="dxa"/>
              <w:left w:w="30" w:type="dxa"/>
              <w:bottom w:w="25" w:type="dxa"/>
              <w:right w:w="30" w:type="dxa"/>
            </w:tcMar>
            <w:vAlign w:val="center"/>
          </w:tcPr>
          <w:p w14:paraId="0723ADF1">
            <w:pPr>
              <w:spacing w:before="0" w:after="0" w:line="240" w:lineRule="auto"/>
              <w:jc w:val="left"/>
            </w:pPr>
            <w:r>
              <w:rPr>
                <w:rFonts w:ascii="Times New Roman" w:hAnsi="Times New Roman" w:eastAsia="Times New Roman" w:cs="Times New Roman"/>
                <w:b w:val="0"/>
                <w:color w:val="000000"/>
                <w:sz w:val="17"/>
              </w:rPr>
              <w:t>0.858</w:t>
            </w:r>
          </w:p>
        </w:tc>
        <w:tc>
          <w:tcPr>
            <w:tcW w:w="1454" w:type="dxa"/>
            <w:shd w:val="clear" w:color="auto" w:fill="FFFFFF"/>
            <w:tcMar>
              <w:top w:w="25" w:type="dxa"/>
              <w:left w:w="30" w:type="dxa"/>
              <w:bottom w:w="25" w:type="dxa"/>
              <w:right w:w="30" w:type="dxa"/>
            </w:tcMar>
            <w:vAlign w:val="center"/>
          </w:tcPr>
          <w:p w14:paraId="2FB694C4">
            <w:pPr>
              <w:spacing w:before="0" w:after="0" w:line="240" w:lineRule="auto"/>
              <w:jc w:val="left"/>
            </w:pPr>
            <w:r>
              <w:rPr>
                <w:rFonts w:ascii="Times New Roman" w:hAnsi="Times New Roman" w:eastAsia="Times New Roman" w:cs="Times New Roman"/>
                <w:b w:val="0"/>
                <w:color w:val="000000"/>
                <w:sz w:val="17"/>
              </w:rPr>
              <w:t>10.244</w:t>
            </w:r>
          </w:p>
        </w:tc>
        <w:tc>
          <w:tcPr>
            <w:tcW w:w="1454" w:type="dxa"/>
            <w:shd w:val="clear" w:color="auto" w:fill="FFFFFF"/>
            <w:tcMar>
              <w:top w:w="25" w:type="dxa"/>
              <w:left w:w="30" w:type="dxa"/>
              <w:bottom w:w="25" w:type="dxa"/>
              <w:right w:w="30" w:type="dxa"/>
            </w:tcMar>
            <w:vAlign w:val="center"/>
          </w:tcPr>
          <w:p w14:paraId="1AA43C39">
            <w:pPr>
              <w:spacing w:before="0" w:after="0" w:line="240" w:lineRule="auto"/>
              <w:jc w:val="left"/>
            </w:pPr>
            <w:r>
              <w:rPr>
                <w:rFonts w:ascii="Times New Roman" w:hAnsi="Times New Roman" w:eastAsia="Times New Roman" w:cs="Times New Roman"/>
                <w:b w:val="0"/>
                <w:color w:val="000000"/>
                <w:sz w:val="17"/>
              </w:rPr>
              <w:t>13.606</w:t>
            </w:r>
          </w:p>
        </w:tc>
        <w:tc>
          <w:tcPr>
            <w:tcW w:w="1454" w:type="dxa"/>
            <w:shd w:val="clear" w:color="auto" w:fill="FFFFFF"/>
            <w:tcMar>
              <w:top w:w="25" w:type="dxa"/>
              <w:left w:w="30" w:type="dxa"/>
              <w:bottom w:w="25" w:type="dxa"/>
              <w:right w:w="30" w:type="dxa"/>
            </w:tcMar>
            <w:vAlign w:val="center"/>
          </w:tcPr>
          <w:p w14:paraId="526AC49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0329BC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86CD9D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AC0E1D9">
        <w:trPr>
          <w:jc w:val="center"/>
        </w:trPr>
        <w:tc>
          <w:tcPr>
            <w:tcW w:w="1454" w:type="dxa"/>
            <w:shd w:val="clear" w:color="auto" w:fill="FFFFFF"/>
            <w:tcMar>
              <w:top w:w="25" w:type="dxa"/>
              <w:left w:w="30" w:type="dxa"/>
              <w:bottom w:w="25" w:type="dxa"/>
              <w:right w:w="30" w:type="dxa"/>
            </w:tcMar>
            <w:vAlign w:val="center"/>
          </w:tcPr>
          <w:p w14:paraId="2FEED71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1B0FEC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576F3D8">
            <w:pPr>
              <w:spacing w:before="0" w:after="0" w:line="240" w:lineRule="auto"/>
              <w:jc w:val="left"/>
            </w:pPr>
            <w:r>
              <w:rPr>
                <w:rFonts w:ascii="Times New Roman" w:hAnsi="Times New Roman" w:eastAsia="Times New Roman" w:cs="Times New Roman"/>
                <w:b w:val="0"/>
                <w:color w:val="000000"/>
                <w:sz w:val="17"/>
              </w:rPr>
              <w:t>C(race_name)[T.2024 Dublin]</w:t>
            </w:r>
          </w:p>
        </w:tc>
        <w:tc>
          <w:tcPr>
            <w:tcW w:w="1454" w:type="dxa"/>
            <w:shd w:val="clear" w:color="auto" w:fill="FFFFFF"/>
            <w:tcMar>
              <w:top w:w="25" w:type="dxa"/>
              <w:left w:w="30" w:type="dxa"/>
              <w:bottom w:w="25" w:type="dxa"/>
              <w:right w:w="30" w:type="dxa"/>
            </w:tcMar>
            <w:vAlign w:val="center"/>
          </w:tcPr>
          <w:p w14:paraId="2BED7FA3">
            <w:pPr>
              <w:spacing w:before="0" w:after="0" w:line="240" w:lineRule="auto"/>
              <w:jc w:val="left"/>
            </w:pPr>
            <w:r>
              <w:rPr>
                <w:rFonts w:ascii="Times New Roman" w:hAnsi="Times New Roman" w:eastAsia="Times New Roman" w:cs="Times New Roman"/>
                <w:b w:val="0"/>
                <w:color w:val="000000"/>
                <w:sz w:val="17"/>
              </w:rPr>
              <w:t>9.505</w:t>
            </w:r>
          </w:p>
        </w:tc>
        <w:tc>
          <w:tcPr>
            <w:tcW w:w="1454" w:type="dxa"/>
            <w:shd w:val="clear" w:color="auto" w:fill="FFFFFF"/>
            <w:tcMar>
              <w:top w:w="25" w:type="dxa"/>
              <w:left w:w="30" w:type="dxa"/>
              <w:bottom w:w="25" w:type="dxa"/>
              <w:right w:w="30" w:type="dxa"/>
            </w:tcMar>
            <w:vAlign w:val="center"/>
          </w:tcPr>
          <w:p w14:paraId="3F91D7D9">
            <w:pPr>
              <w:spacing w:before="0" w:after="0" w:line="240" w:lineRule="auto"/>
              <w:jc w:val="left"/>
            </w:pPr>
            <w:r>
              <w:rPr>
                <w:rFonts w:ascii="Times New Roman" w:hAnsi="Times New Roman" w:eastAsia="Times New Roman" w:cs="Times New Roman"/>
                <w:b w:val="0"/>
                <w:color w:val="000000"/>
                <w:sz w:val="17"/>
              </w:rPr>
              <w:t>0.669</w:t>
            </w:r>
          </w:p>
        </w:tc>
        <w:tc>
          <w:tcPr>
            <w:tcW w:w="1454" w:type="dxa"/>
            <w:shd w:val="clear" w:color="auto" w:fill="FFFFFF"/>
            <w:tcMar>
              <w:top w:w="25" w:type="dxa"/>
              <w:left w:w="30" w:type="dxa"/>
              <w:bottom w:w="25" w:type="dxa"/>
              <w:right w:w="30" w:type="dxa"/>
            </w:tcMar>
            <w:vAlign w:val="center"/>
          </w:tcPr>
          <w:p w14:paraId="266062C5">
            <w:pPr>
              <w:spacing w:before="0" w:after="0" w:line="240" w:lineRule="auto"/>
              <w:jc w:val="left"/>
            </w:pPr>
            <w:r>
              <w:rPr>
                <w:rFonts w:ascii="Times New Roman" w:hAnsi="Times New Roman" w:eastAsia="Times New Roman" w:cs="Times New Roman"/>
                <w:b w:val="0"/>
                <w:color w:val="000000"/>
                <w:sz w:val="17"/>
              </w:rPr>
              <w:t>8.195</w:t>
            </w:r>
          </w:p>
        </w:tc>
        <w:tc>
          <w:tcPr>
            <w:tcW w:w="1454" w:type="dxa"/>
            <w:shd w:val="clear" w:color="auto" w:fill="FFFFFF"/>
            <w:tcMar>
              <w:top w:w="25" w:type="dxa"/>
              <w:left w:w="30" w:type="dxa"/>
              <w:bottom w:w="25" w:type="dxa"/>
              <w:right w:w="30" w:type="dxa"/>
            </w:tcMar>
            <w:vAlign w:val="center"/>
          </w:tcPr>
          <w:p w14:paraId="55CB417A">
            <w:pPr>
              <w:spacing w:before="0" w:after="0" w:line="240" w:lineRule="auto"/>
              <w:jc w:val="left"/>
            </w:pPr>
            <w:r>
              <w:rPr>
                <w:rFonts w:ascii="Times New Roman" w:hAnsi="Times New Roman" w:eastAsia="Times New Roman" w:cs="Times New Roman"/>
                <w:b w:val="0"/>
                <w:color w:val="000000"/>
                <w:sz w:val="17"/>
              </w:rPr>
              <w:t>10.816</w:t>
            </w:r>
          </w:p>
        </w:tc>
        <w:tc>
          <w:tcPr>
            <w:tcW w:w="1454" w:type="dxa"/>
            <w:shd w:val="clear" w:color="auto" w:fill="FFFFFF"/>
            <w:tcMar>
              <w:top w:w="25" w:type="dxa"/>
              <w:left w:w="30" w:type="dxa"/>
              <w:bottom w:w="25" w:type="dxa"/>
              <w:right w:w="30" w:type="dxa"/>
            </w:tcMar>
            <w:vAlign w:val="center"/>
          </w:tcPr>
          <w:p w14:paraId="0BE0BD2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280B9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F38412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DF89D62">
        <w:trPr>
          <w:jc w:val="center"/>
        </w:trPr>
        <w:tc>
          <w:tcPr>
            <w:tcW w:w="1454" w:type="dxa"/>
            <w:shd w:val="clear" w:color="auto" w:fill="FFFFFF"/>
            <w:tcMar>
              <w:top w:w="25" w:type="dxa"/>
              <w:left w:w="30" w:type="dxa"/>
              <w:bottom w:w="25" w:type="dxa"/>
              <w:right w:w="30" w:type="dxa"/>
            </w:tcMar>
            <w:vAlign w:val="center"/>
          </w:tcPr>
          <w:p w14:paraId="06299F6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7E10F6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0D73750">
            <w:pPr>
              <w:spacing w:before="0" w:after="0" w:line="240" w:lineRule="auto"/>
              <w:jc w:val="left"/>
            </w:pPr>
            <w:r>
              <w:rPr>
                <w:rFonts w:ascii="Times New Roman" w:hAnsi="Times New Roman" w:eastAsia="Times New Roman" w:cs="Times New Roman"/>
                <w:b w:val="0"/>
                <w:color w:val="000000"/>
                <w:sz w:val="17"/>
              </w:rPr>
              <w:t>C(race_name)[T.2024 Fort Lauderdale]</w:t>
            </w:r>
          </w:p>
        </w:tc>
        <w:tc>
          <w:tcPr>
            <w:tcW w:w="1454" w:type="dxa"/>
            <w:shd w:val="clear" w:color="auto" w:fill="FFFFFF"/>
            <w:tcMar>
              <w:top w:w="25" w:type="dxa"/>
              <w:left w:w="30" w:type="dxa"/>
              <w:bottom w:w="25" w:type="dxa"/>
              <w:right w:w="30" w:type="dxa"/>
            </w:tcMar>
            <w:vAlign w:val="center"/>
          </w:tcPr>
          <w:p w14:paraId="4C426729">
            <w:pPr>
              <w:spacing w:before="0" w:after="0" w:line="240" w:lineRule="auto"/>
              <w:jc w:val="left"/>
            </w:pPr>
            <w:r>
              <w:rPr>
                <w:rFonts w:ascii="Times New Roman" w:hAnsi="Times New Roman" w:eastAsia="Times New Roman" w:cs="Times New Roman"/>
                <w:b w:val="0"/>
                <w:color w:val="000000"/>
                <w:sz w:val="17"/>
              </w:rPr>
              <w:t>14.866</w:t>
            </w:r>
          </w:p>
        </w:tc>
        <w:tc>
          <w:tcPr>
            <w:tcW w:w="1454" w:type="dxa"/>
            <w:shd w:val="clear" w:color="auto" w:fill="FFFFFF"/>
            <w:tcMar>
              <w:top w:w="25" w:type="dxa"/>
              <w:left w:w="30" w:type="dxa"/>
              <w:bottom w:w="25" w:type="dxa"/>
              <w:right w:w="30" w:type="dxa"/>
            </w:tcMar>
            <w:vAlign w:val="center"/>
          </w:tcPr>
          <w:p w14:paraId="6EF4AB73">
            <w:pPr>
              <w:spacing w:before="0" w:after="0" w:line="240" w:lineRule="auto"/>
              <w:jc w:val="left"/>
            </w:pPr>
            <w:r>
              <w:rPr>
                <w:rFonts w:ascii="Times New Roman" w:hAnsi="Times New Roman" w:eastAsia="Times New Roman" w:cs="Times New Roman"/>
                <w:b w:val="0"/>
                <w:color w:val="000000"/>
                <w:sz w:val="17"/>
              </w:rPr>
              <w:t>1.052</w:t>
            </w:r>
          </w:p>
        </w:tc>
        <w:tc>
          <w:tcPr>
            <w:tcW w:w="1454" w:type="dxa"/>
            <w:shd w:val="clear" w:color="auto" w:fill="FFFFFF"/>
            <w:tcMar>
              <w:top w:w="25" w:type="dxa"/>
              <w:left w:w="30" w:type="dxa"/>
              <w:bottom w:w="25" w:type="dxa"/>
              <w:right w:w="30" w:type="dxa"/>
            </w:tcMar>
            <w:vAlign w:val="center"/>
          </w:tcPr>
          <w:p w14:paraId="09533C20">
            <w:pPr>
              <w:spacing w:before="0" w:after="0" w:line="240" w:lineRule="auto"/>
              <w:jc w:val="left"/>
            </w:pPr>
            <w:r>
              <w:rPr>
                <w:rFonts w:ascii="Times New Roman" w:hAnsi="Times New Roman" w:eastAsia="Times New Roman" w:cs="Times New Roman"/>
                <w:b w:val="0"/>
                <w:color w:val="000000"/>
                <w:sz w:val="17"/>
              </w:rPr>
              <w:t>12.803</w:t>
            </w:r>
          </w:p>
        </w:tc>
        <w:tc>
          <w:tcPr>
            <w:tcW w:w="1454" w:type="dxa"/>
            <w:shd w:val="clear" w:color="auto" w:fill="FFFFFF"/>
            <w:tcMar>
              <w:top w:w="25" w:type="dxa"/>
              <w:left w:w="30" w:type="dxa"/>
              <w:bottom w:w="25" w:type="dxa"/>
              <w:right w:w="30" w:type="dxa"/>
            </w:tcMar>
            <w:vAlign w:val="center"/>
          </w:tcPr>
          <w:p w14:paraId="64D522DD">
            <w:pPr>
              <w:spacing w:before="0" w:after="0" w:line="240" w:lineRule="auto"/>
              <w:jc w:val="left"/>
            </w:pPr>
            <w:r>
              <w:rPr>
                <w:rFonts w:ascii="Times New Roman" w:hAnsi="Times New Roman" w:eastAsia="Times New Roman" w:cs="Times New Roman"/>
                <w:b w:val="0"/>
                <w:color w:val="000000"/>
                <w:sz w:val="17"/>
              </w:rPr>
              <w:t>16.929</w:t>
            </w:r>
          </w:p>
        </w:tc>
        <w:tc>
          <w:tcPr>
            <w:tcW w:w="1454" w:type="dxa"/>
            <w:shd w:val="clear" w:color="auto" w:fill="FFFFFF"/>
            <w:tcMar>
              <w:top w:w="25" w:type="dxa"/>
              <w:left w:w="30" w:type="dxa"/>
              <w:bottom w:w="25" w:type="dxa"/>
              <w:right w:w="30" w:type="dxa"/>
            </w:tcMar>
            <w:vAlign w:val="center"/>
          </w:tcPr>
          <w:p w14:paraId="1235D65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03BA29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FCA8D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E0B0C9F">
        <w:trPr>
          <w:jc w:val="center"/>
        </w:trPr>
        <w:tc>
          <w:tcPr>
            <w:tcW w:w="1454" w:type="dxa"/>
            <w:shd w:val="clear" w:color="auto" w:fill="FFFFFF"/>
            <w:tcMar>
              <w:top w:w="25" w:type="dxa"/>
              <w:left w:w="30" w:type="dxa"/>
              <w:bottom w:w="25" w:type="dxa"/>
              <w:right w:w="30" w:type="dxa"/>
            </w:tcMar>
            <w:vAlign w:val="center"/>
          </w:tcPr>
          <w:p w14:paraId="7C8F5CB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0312FE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FC64E40">
            <w:pPr>
              <w:spacing w:before="0" w:after="0" w:line="240" w:lineRule="auto"/>
              <w:jc w:val="left"/>
            </w:pPr>
            <w:r>
              <w:rPr>
                <w:rFonts w:ascii="Times New Roman" w:hAnsi="Times New Roman" w:eastAsia="Times New Roman" w:cs="Times New Roman"/>
                <w:b w:val="0"/>
                <w:color w:val="000000"/>
                <w:sz w:val="17"/>
              </w:rPr>
              <w:t>C(race_name)[T.2024 Frankfurt]</w:t>
            </w:r>
          </w:p>
        </w:tc>
        <w:tc>
          <w:tcPr>
            <w:tcW w:w="1454" w:type="dxa"/>
            <w:shd w:val="clear" w:color="auto" w:fill="FFFFFF"/>
            <w:tcMar>
              <w:top w:w="25" w:type="dxa"/>
              <w:left w:w="30" w:type="dxa"/>
              <w:bottom w:w="25" w:type="dxa"/>
              <w:right w:w="30" w:type="dxa"/>
            </w:tcMar>
            <w:vAlign w:val="center"/>
          </w:tcPr>
          <w:p w14:paraId="400026B6">
            <w:pPr>
              <w:spacing w:before="0" w:after="0" w:line="240" w:lineRule="auto"/>
              <w:jc w:val="left"/>
            </w:pPr>
            <w:r>
              <w:rPr>
                <w:rFonts w:ascii="Times New Roman" w:hAnsi="Times New Roman" w:eastAsia="Times New Roman" w:cs="Times New Roman"/>
                <w:b w:val="0"/>
                <w:color w:val="000000"/>
                <w:sz w:val="17"/>
              </w:rPr>
              <w:t>-1.584</w:t>
            </w:r>
          </w:p>
        </w:tc>
        <w:tc>
          <w:tcPr>
            <w:tcW w:w="1454" w:type="dxa"/>
            <w:shd w:val="clear" w:color="auto" w:fill="FFFFFF"/>
            <w:tcMar>
              <w:top w:w="25" w:type="dxa"/>
              <w:left w:w="30" w:type="dxa"/>
              <w:bottom w:w="25" w:type="dxa"/>
              <w:right w:w="30" w:type="dxa"/>
            </w:tcMar>
            <w:vAlign w:val="center"/>
          </w:tcPr>
          <w:p w14:paraId="4A24B953">
            <w:pPr>
              <w:spacing w:before="0" w:after="0" w:line="240" w:lineRule="auto"/>
              <w:jc w:val="left"/>
            </w:pPr>
            <w:r>
              <w:rPr>
                <w:rFonts w:ascii="Times New Roman" w:hAnsi="Times New Roman" w:eastAsia="Times New Roman" w:cs="Times New Roman"/>
                <w:b w:val="0"/>
                <w:color w:val="000000"/>
                <w:sz w:val="17"/>
              </w:rPr>
              <w:t>0.668</w:t>
            </w:r>
          </w:p>
        </w:tc>
        <w:tc>
          <w:tcPr>
            <w:tcW w:w="1454" w:type="dxa"/>
            <w:shd w:val="clear" w:color="auto" w:fill="FFFFFF"/>
            <w:tcMar>
              <w:top w:w="25" w:type="dxa"/>
              <w:left w:w="30" w:type="dxa"/>
              <w:bottom w:w="25" w:type="dxa"/>
              <w:right w:w="30" w:type="dxa"/>
            </w:tcMar>
            <w:vAlign w:val="center"/>
          </w:tcPr>
          <w:p w14:paraId="661724E1">
            <w:pPr>
              <w:spacing w:before="0" w:after="0" w:line="240" w:lineRule="auto"/>
              <w:jc w:val="left"/>
            </w:pPr>
            <w:r>
              <w:rPr>
                <w:rFonts w:ascii="Times New Roman" w:hAnsi="Times New Roman" w:eastAsia="Times New Roman" w:cs="Times New Roman"/>
                <w:b w:val="0"/>
                <w:color w:val="000000"/>
                <w:sz w:val="17"/>
              </w:rPr>
              <w:t>-2.894</w:t>
            </w:r>
          </w:p>
        </w:tc>
        <w:tc>
          <w:tcPr>
            <w:tcW w:w="1454" w:type="dxa"/>
            <w:shd w:val="clear" w:color="auto" w:fill="FFFFFF"/>
            <w:tcMar>
              <w:top w:w="25" w:type="dxa"/>
              <w:left w:w="30" w:type="dxa"/>
              <w:bottom w:w="25" w:type="dxa"/>
              <w:right w:w="30" w:type="dxa"/>
            </w:tcMar>
            <w:vAlign w:val="center"/>
          </w:tcPr>
          <w:p w14:paraId="62380594">
            <w:pPr>
              <w:spacing w:before="0" w:after="0" w:line="240" w:lineRule="auto"/>
              <w:jc w:val="left"/>
            </w:pPr>
            <w:r>
              <w:rPr>
                <w:rFonts w:ascii="Times New Roman" w:hAnsi="Times New Roman" w:eastAsia="Times New Roman" w:cs="Times New Roman"/>
                <w:b w:val="0"/>
                <w:color w:val="000000"/>
                <w:sz w:val="17"/>
              </w:rPr>
              <w:t>-0.275</w:t>
            </w:r>
          </w:p>
        </w:tc>
        <w:tc>
          <w:tcPr>
            <w:tcW w:w="1454" w:type="dxa"/>
            <w:shd w:val="clear" w:color="auto" w:fill="FFFFFF"/>
            <w:tcMar>
              <w:top w:w="25" w:type="dxa"/>
              <w:left w:w="30" w:type="dxa"/>
              <w:bottom w:w="25" w:type="dxa"/>
              <w:right w:w="30" w:type="dxa"/>
            </w:tcMar>
            <w:vAlign w:val="center"/>
          </w:tcPr>
          <w:p w14:paraId="39A34A5E">
            <w:pPr>
              <w:spacing w:before="0" w:after="0" w:line="240" w:lineRule="auto"/>
              <w:jc w:val="left"/>
            </w:pPr>
            <w:r>
              <w:rPr>
                <w:rFonts w:ascii="Times New Roman" w:hAnsi="Times New Roman" w:eastAsia="Times New Roman" w:cs="Times New Roman"/>
                <w:b w:val="0"/>
                <w:color w:val="000000"/>
                <w:sz w:val="17"/>
              </w:rPr>
              <w:t>0.018</w:t>
            </w:r>
          </w:p>
        </w:tc>
        <w:tc>
          <w:tcPr>
            <w:tcW w:w="1454" w:type="dxa"/>
            <w:shd w:val="clear" w:color="auto" w:fill="FFFFFF"/>
            <w:tcMar>
              <w:top w:w="25" w:type="dxa"/>
              <w:left w:w="30" w:type="dxa"/>
              <w:bottom w:w="25" w:type="dxa"/>
              <w:right w:w="30" w:type="dxa"/>
            </w:tcMar>
            <w:vAlign w:val="center"/>
          </w:tcPr>
          <w:p w14:paraId="5306F23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AEDA3E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9556AB0">
        <w:trPr>
          <w:jc w:val="center"/>
        </w:trPr>
        <w:tc>
          <w:tcPr>
            <w:tcW w:w="1454" w:type="dxa"/>
            <w:shd w:val="clear" w:color="auto" w:fill="FFFFFF"/>
            <w:tcMar>
              <w:top w:w="25" w:type="dxa"/>
              <w:left w:w="30" w:type="dxa"/>
              <w:bottom w:w="25" w:type="dxa"/>
              <w:right w:w="30" w:type="dxa"/>
            </w:tcMar>
            <w:vAlign w:val="center"/>
          </w:tcPr>
          <w:p w14:paraId="27F36FE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C6E434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969062C">
            <w:pPr>
              <w:spacing w:before="0" w:after="0" w:line="240" w:lineRule="auto"/>
              <w:jc w:val="left"/>
            </w:pPr>
            <w:r>
              <w:rPr>
                <w:rFonts w:ascii="Times New Roman" w:hAnsi="Times New Roman" w:eastAsia="Times New Roman" w:cs="Times New Roman"/>
                <w:b w:val="0"/>
                <w:color w:val="000000"/>
                <w:sz w:val="17"/>
              </w:rPr>
              <w:t>C(race_name)[T.2024 Gdansk]</w:t>
            </w:r>
          </w:p>
        </w:tc>
        <w:tc>
          <w:tcPr>
            <w:tcW w:w="1454" w:type="dxa"/>
            <w:shd w:val="clear" w:color="auto" w:fill="FFFFFF"/>
            <w:tcMar>
              <w:top w:w="25" w:type="dxa"/>
              <w:left w:w="30" w:type="dxa"/>
              <w:bottom w:w="25" w:type="dxa"/>
              <w:right w:w="30" w:type="dxa"/>
            </w:tcMar>
            <w:vAlign w:val="center"/>
          </w:tcPr>
          <w:p w14:paraId="0F397121">
            <w:pPr>
              <w:spacing w:before="0" w:after="0" w:line="240" w:lineRule="auto"/>
              <w:jc w:val="left"/>
            </w:pPr>
            <w:r>
              <w:rPr>
                <w:rFonts w:ascii="Times New Roman" w:hAnsi="Times New Roman" w:eastAsia="Times New Roman" w:cs="Times New Roman"/>
                <w:b w:val="0"/>
                <w:color w:val="000000"/>
                <w:sz w:val="17"/>
              </w:rPr>
              <w:t>13.055</w:t>
            </w:r>
          </w:p>
        </w:tc>
        <w:tc>
          <w:tcPr>
            <w:tcW w:w="1454" w:type="dxa"/>
            <w:shd w:val="clear" w:color="auto" w:fill="FFFFFF"/>
            <w:tcMar>
              <w:top w:w="25" w:type="dxa"/>
              <w:left w:w="30" w:type="dxa"/>
              <w:bottom w:w="25" w:type="dxa"/>
              <w:right w:w="30" w:type="dxa"/>
            </w:tcMar>
            <w:vAlign w:val="center"/>
          </w:tcPr>
          <w:p w14:paraId="584E0836">
            <w:pPr>
              <w:spacing w:before="0" w:after="0" w:line="240" w:lineRule="auto"/>
              <w:jc w:val="left"/>
            </w:pPr>
            <w:r>
              <w:rPr>
                <w:rFonts w:ascii="Times New Roman" w:hAnsi="Times New Roman" w:eastAsia="Times New Roman" w:cs="Times New Roman"/>
                <w:b w:val="0"/>
                <w:color w:val="000000"/>
                <w:sz w:val="17"/>
              </w:rPr>
              <w:t>0.824</w:t>
            </w:r>
          </w:p>
        </w:tc>
        <w:tc>
          <w:tcPr>
            <w:tcW w:w="1454" w:type="dxa"/>
            <w:shd w:val="clear" w:color="auto" w:fill="FFFFFF"/>
            <w:tcMar>
              <w:top w:w="25" w:type="dxa"/>
              <w:left w:w="30" w:type="dxa"/>
              <w:bottom w:w="25" w:type="dxa"/>
              <w:right w:w="30" w:type="dxa"/>
            </w:tcMar>
            <w:vAlign w:val="center"/>
          </w:tcPr>
          <w:p w14:paraId="3A6871A3">
            <w:pPr>
              <w:spacing w:before="0" w:after="0" w:line="240" w:lineRule="auto"/>
              <w:jc w:val="left"/>
            </w:pPr>
            <w:r>
              <w:rPr>
                <w:rFonts w:ascii="Times New Roman" w:hAnsi="Times New Roman" w:eastAsia="Times New Roman" w:cs="Times New Roman"/>
                <w:b w:val="0"/>
                <w:color w:val="000000"/>
                <w:sz w:val="17"/>
              </w:rPr>
              <w:t>11.44</w:t>
            </w:r>
          </w:p>
        </w:tc>
        <w:tc>
          <w:tcPr>
            <w:tcW w:w="1454" w:type="dxa"/>
            <w:shd w:val="clear" w:color="auto" w:fill="FFFFFF"/>
            <w:tcMar>
              <w:top w:w="25" w:type="dxa"/>
              <w:left w:w="30" w:type="dxa"/>
              <w:bottom w:w="25" w:type="dxa"/>
              <w:right w:w="30" w:type="dxa"/>
            </w:tcMar>
            <w:vAlign w:val="center"/>
          </w:tcPr>
          <w:p w14:paraId="751EE121">
            <w:pPr>
              <w:spacing w:before="0" w:after="0" w:line="240" w:lineRule="auto"/>
              <w:jc w:val="left"/>
            </w:pPr>
            <w:r>
              <w:rPr>
                <w:rFonts w:ascii="Times New Roman" w:hAnsi="Times New Roman" w:eastAsia="Times New Roman" w:cs="Times New Roman"/>
                <w:b w:val="0"/>
                <w:color w:val="000000"/>
                <w:sz w:val="17"/>
              </w:rPr>
              <w:t>14.67</w:t>
            </w:r>
          </w:p>
        </w:tc>
        <w:tc>
          <w:tcPr>
            <w:tcW w:w="1454" w:type="dxa"/>
            <w:shd w:val="clear" w:color="auto" w:fill="FFFFFF"/>
            <w:tcMar>
              <w:top w:w="25" w:type="dxa"/>
              <w:left w:w="30" w:type="dxa"/>
              <w:bottom w:w="25" w:type="dxa"/>
              <w:right w:w="30" w:type="dxa"/>
            </w:tcMar>
            <w:vAlign w:val="center"/>
          </w:tcPr>
          <w:p w14:paraId="7F47EAB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190076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1024352">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622E6C08">
      <w:pPr>
        <w:spacing w:after="60" w:line="252" w:lineRule="auto"/>
      </w:pPr>
    </w:p>
    <w:p w14:paraId="73CE77B9">
      <w:pPr>
        <w:spacing w:after="60" w:line="252" w:lineRule="auto"/>
      </w:pPr>
      <w:r>
        <w:rPr>
          <w:rFonts w:ascii="Times New Roman" w:hAnsi="Times New Roman" w:eastAsia="Times New Roman" w:cs="Times New Roman"/>
          <w:i/>
          <w:color w:val="000000"/>
          <w:sz w:val="21"/>
        </w:rPr>
        <w:t>(continued, rows 39–76)</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2581"/>
        <w:gridCol w:w="1566"/>
        <w:gridCol w:w="1116"/>
        <w:gridCol w:w="1153"/>
        <w:gridCol w:w="1128"/>
        <w:gridCol w:w="1157"/>
        <w:gridCol w:w="1100"/>
        <w:gridCol w:w="898"/>
        <w:gridCol w:w="1168"/>
      </w:tblGrid>
      <w:tr w14:paraId="7C0C0FD7">
        <w:trPr>
          <w:tblHeader/>
          <w:jc w:val="center"/>
        </w:trPr>
        <w:tc>
          <w:tcPr>
            <w:tcW w:w="1454" w:type="dxa"/>
            <w:shd w:val="clear" w:color="auto" w:fill="FFFFFF"/>
            <w:tcMar>
              <w:top w:w="25" w:type="dxa"/>
              <w:left w:w="30" w:type="dxa"/>
              <w:bottom w:w="25" w:type="dxa"/>
              <w:right w:w="30" w:type="dxa"/>
            </w:tcMar>
            <w:vAlign w:val="center"/>
          </w:tcPr>
          <w:p w14:paraId="30325F1F">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153AC7DB">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6A702084">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5AAF2498">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4DD88546">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3476E061">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3A38388F">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31D85393">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7473B154">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7D948414">
            <w:pPr>
              <w:spacing w:before="0" w:after="0" w:line="240" w:lineRule="auto"/>
              <w:jc w:val="center"/>
            </w:pPr>
            <w:r>
              <w:rPr>
                <w:rFonts w:ascii="Times New Roman" w:hAnsi="Times New Roman" w:eastAsia="Times New Roman" w:cs="Times New Roman"/>
                <w:b/>
                <w:color w:val="000000"/>
                <w:sz w:val="17"/>
              </w:rPr>
              <w:t>notes</w:t>
            </w:r>
          </w:p>
        </w:tc>
      </w:tr>
      <w:tr w14:paraId="0A46F444">
        <w:trPr>
          <w:jc w:val="center"/>
        </w:trPr>
        <w:tc>
          <w:tcPr>
            <w:tcW w:w="1454" w:type="dxa"/>
            <w:shd w:val="clear" w:color="auto" w:fill="FFFFFF"/>
            <w:tcMar>
              <w:top w:w="25" w:type="dxa"/>
              <w:left w:w="30" w:type="dxa"/>
              <w:bottom w:w="25" w:type="dxa"/>
              <w:right w:w="30" w:type="dxa"/>
            </w:tcMar>
            <w:vAlign w:val="center"/>
          </w:tcPr>
          <w:p w14:paraId="7066C91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9D14B3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F1D2064">
            <w:pPr>
              <w:spacing w:before="0" w:after="0" w:line="240" w:lineRule="auto"/>
              <w:jc w:val="left"/>
            </w:pPr>
            <w:r>
              <w:rPr>
                <w:rFonts w:ascii="Times New Roman" w:hAnsi="Times New Roman" w:eastAsia="Times New Roman" w:cs="Times New Roman"/>
                <w:b w:val="0"/>
                <w:color w:val="000000"/>
                <w:sz w:val="17"/>
              </w:rPr>
              <w:t>C(race_name)[T.2024 Glasgow]</w:t>
            </w:r>
          </w:p>
        </w:tc>
        <w:tc>
          <w:tcPr>
            <w:tcW w:w="1454" w:type="dxa"/>
            <w:shd w:val="clear" w:color="auto" w:fill="FFFFFF"/>
            <w:tcMar>
              <w:top w:w="25" w:type="dxa"/>
              <w:left w:w="30" w:type="dxa"/>
              <w:bottom w:w="25" w:type="dxa"/>
              <w:right w:w="30" w:type="dxa"/>
            </w:tcMar>
            <w:vAlign w:val="center"/>
          </w:tcPr>
          <w:p w14:paraId="38075D58">
            <w:pPr>
              <w:spacing w:before="0" w:after="0" w:line="240" w:lineRule="auto"/>
              <w:jc w:val="left"/>
            </w:pPr>
            <w:r>
              <w:rPr>
                <w:rFonts w:ascii="Times New Roman" w:hAnsi="Times New Roman" w:eastAsia="Times New Roman" w:cs="Times New Roman"/>
                <w:b w:val="0"/>
                <w:color w:val="000000"/>
                <w:sz w:val="17"/>
              </w:rPr>
              <w:t>2.794</w:t>
            </w:r>
          </w:p>
        </w:tc>
        <w:tc>
          <w:tcPr>
            <w:tcW w:w="1454" w:type="dxa"/>
            <w:shd w:val="clear" w:color="auto" w:fill="FFFFFF"/>
            <w:tcMar>
              <w:top w:w="25" w:type="dxa"/>
              <w:left w:w="30" w:type="dxa"/>
              <w:bottom w:w="25" w:type="dxa"/>
              <w:right w:w="30" w:type="dxa"/>
            </w:tcMar>
            <w:vAlign w:val="center"/>
          </w:tcPr>
          <w:p w14:paraId="6E7C8698">
            <w:pPr>
              <w:spacing w:before="0" w:after="0" w:line="240" w:lineRule="auto"/>
              <w:jc w:val="left"/>
            </w:pPr>
            <w:r>
              <w:rPr>
                <w:rFonts w:ascii="Times New Roman" w:hAnsi="Times New Roman" w:eastAsia="Times New Roman" w:cs="Times New Roman"/>
                <w:b w:val="0"/>
                <w:color w:val="000000"/>
                <w:sz w:val="17"/>
              </w:rPr>
              <w:t>0.694</w:t>
            </w:r>
          </w:p>
        </w:tc>
        <w:tc>
          <w:tcPr>
            <w:tcW w:w="1454" w:type="dxa"/>
            <w:shd w:val="clear" w:color="auto" w:fill="FFFFFF"/>
            <w:tcMar>
              <w:top w:w="25" w:type="dxa"/>
              <w:left w:w="30" w:type="dxa"/>
              <w:bottom w:w="25" w:type="dxa"/>
              <w:right w:w="30" w:type="dxa"/>
            </w:tcMar>
            <w:vAlign w:val="center"/>
          </w:tcPr>
          <w:p w14:paraId="3FFD1CD1">
            <w:pPr>
              <w:spacing w:before="0" w:after="0" w:line="240" w:lineRule="auto"/>
              <w:jc w:val="left"/>
            </w:pPr>
            <w:r>
              <w:rPr>
                <w:rFonts w:ascii="Times New Roman" w:hAnsi="Times New Roman" w:eastAsia="Times New Roman" w:cs="Times New Roman"/>
                <w:b w:val="0"/>
                <w:color w:val="000000"/>
                <w:sz w:val="17"/>
              </w:rPr>
              <w:t>1.433</w:t>
            </w:r>
          </w:p>
        </w:tc>
        <w:tc>
          <w:tcPr>
            <w:tcW w:w="1454" w:type="dxa"/>
            <w:shd w:val="clear" w:color="auto" w:fill="FFFFFF"/>
            <w:tcMar>
              <w:top w:w="25" w:type="dxa"/>
              <w:left w:w="30" w:type="dxa"/>
              <w:bottom w:w="25" w:type="dxa"/>
              <w:right w:w="30" w:type="dxa"/>
            </w:tcMar>
            <w:vAlign w:val="center"/>
          </w:tcPr>
          <w:p w14:paraId="36960379">
            <w:pPr>
              <w:spacing w:before="0" w:after="0" w:line="240" w:lineRule="auto"/>
              <w:jc w:val="left"/>
            </w:pPr>
            <w:r>
              <w:rPr>
                <w:rFonts w:ascii="Times New Roman" w:hAnsi="Times New Roman" w:eastAsia="Times New Roman" w:cs="Times New Roman"/>
                <w:b w:val="0"/>
                <w:color w:val="000000"/>
                <w:sz w:val="17"/>
              </w:rPr>
              <w:t>4.154</w:t>
            </w:r>
          </w:p>
        </w:tc>
        <w:tc>
          <w:tcPr>
            <w:tcW w:w="1454" w:type="dxa"/>
            <w:shd w:val="clear" w:color="auto" w:fill="FFFFFF"/>
            <w:tcMar>
              <w:top w:w="25" w:type="dxa"/>
              <w:left w:w="30" w:type="dxa"/>
              <w:bottom w:w="25" w:type="dxa"/>
              <w:right w:w="30" w:type="dxa"/>
            </w:tcMar>
            <w:vAlign w:val="center"/>
          </w:tcPr>
          <w:p w14:paraId="21499B4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23C1E1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861A2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DEE6180">
        <w:trPr>
          <w:jc w:val="center"/>
        </w:trPr>
        <w:tc>
          <w:tcPr>
            <w:tcW w:w="1454" w:type="dxa"/>
            <w:shd w:val="clear" w:color="auto" w:fill="FFFFFF"/>
            <w:tcMar>
              <w:top w:w="25" w:type="dxa"/>
              <w:left w:w="30" w:type="dxa"/>
              <w:bottom w:w="25" w:type="dxa"/>
              <w:right w:w="30" w:type="dxa"/>
            </w:tcMar>
            <w:vAlign w:val="center"/>
          </w:tcPr>
          <w:p w14:paraId="0B90162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8FFDFE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D25A535">
            <w:pPr>
              <w:spacing w:before="0" w:after="0" w:line="240" w:lineRule="auto"/>
              <w:jc w:val="left"/>
            </w:pPr>
            <w:r>
              <w:rPr>
                <w:rFonts w:ascii="Times New Roman" w:hAnsi="Times New Roman" w:eastAsia="Times New Roman" w:cs="Times New Roman"/>
                <w:b w:val="0"/>
                <w:color w:val="000000"/>
                <w:sz w:val="17"/>
              </w:rPr>
              <w:t>C(race_name)[T.2024 Hamburg]</w:t>
            </w:r>
          </w:p>
        </w:tc>
        <w:tc>
          <w:tcPr>
            <w:tcW w:w="1454" w:type="dxa"/>
            <w:shd w:val="clear" w:color="auto" w:fill="FFFFFF"/>
            <w:tcMar>
              <w:top w:w="25" w:type="dxa"/>
              <w:left w:w="30" w:type="dxa"/>
              <w:bottom w:w="25" w:type="dxa"/>
              <w:right w:w="30" w:type="dxa"/>
            </w:tcMar>
            <w:vAlign w:val="center"/>
          </w:tcPr>
          <w:p w14:paraId="602AE514">
            <w:pPr>
              <w:spacing w:before="0" w:after="0" w:line="240" w:lineRule="auto"/>
              <w:jc w:val="left"/>
            </w:pPr>
            <w:r>
              <w:rPr>
                <w:rFonts w:ascii="Times New Roman" w:hAnsi="Times New Roman" w:eastAsia="Times New Roman" w:cs="Times New Roman"/>
                <w:b w:val="0"/>
                <w:color w:val="000000"/>
                <w:sz w:val="17"/>
              </w:rPr>
              <w:t>-2.249</w:t>
            </w:r>
          </w:p>
        </w:tc>
        <w:tc>
          <w:tcPr>
            <w:tcW w:w="1454" w:type="dxa"/>
            <w:shd w:val="clear" w:color="auto" w:fill="FFFFFF"/>
            <w:tcMar>
              <w:top w:w="25" w:type="dxa"/>
              <w:left w:w="30" w:type="dxa"/>
              <w:bottom w:w="25" w:type="dxa"/>
              <w:right w:w="30" w:type="dxa"/>
            </w:tcMar>
            <w:vAlign w:val="center"/>
          </w:tcPr>
          <w:p w14:paraId="5DA234EB">
            <w:pPr>
              <w:spacing w:before="0" w:after="0" w:line="240" w:lineRule="auto"/>
              <w:jc w:val="left"/>
            </w:pPr>
            <w:r>
              <w:rPr>
                <w:rFonts w:ascii="Times New Roman" w:hAnsi="Times New Roman" w:eastAsia="Times New Roman" w:cs="Times New Roman"/>
                <w:b w:val="0"/>
                <w:color w:val="000000"/>
                <w:sz w:val="17"/>
              </w:rPr>
              <w:t>0.671</w:t>
            </w:r>
          </w:p>
        </w:tc>
        <w:tc>
          <w:tcPr>
            <w:tcW w:w="1454" w:type="dxa"/>
            <w:shd w:val="clear" w:color="auto" w:fill="FFFFFF"/>
            <w:tcMar>
              <w:top w:w="25" w:type="dxa"/>
              <w:left w:w="30" w:type="dxa"/>
              <w:bottom w:w="25" w:type="dxa"/>
              <w:right w:w="30" w:type="dxa"/>
            </w:tcMar>
            <w:vAlign w:val="center"/>
          </w:tcPr>
          <w:p w14:paraId="05405C8E">
            <w:pPr>
              <w:spacing w:before="0" w:after="0" w:line="240" w:lineRule="auto"/>
              <w:jc w:val="left"/>
            </w:pPr>
            <w:r>
              <w:rPr>
                <w:rFonts w:ascii="Times New Roman" w:hAnsi="Times New Roman" w:eastAsia="Times New Roman" w:cs="Times New Roman"/>
                <w:b w:val="0"/>
                <w:color w:val="000000"/>
                <w:sz w:val="17"/>
              </w:rPr>
              <w:t>-3.565</w:t>
            </w:r>
          </w:p>
        </w:tc>
        <w:tc>
          <w:tcPr>
            <w:tcW w:w="1454" w:type="dxa"/>
            <w:shd w:val="clear" w:color="auto" w:fill="FFFFFF"/>
            <w:tcMar>
              <w:top w:w="25" w:type="dxa"/>
              <w:left w:w="30" w:type="dxa"/>
              <w:bottom w:w="25" w:type="dxa"/>
              <w:right w:w="30" w:type="dxa"/>
            </w:tcMar>
            <w:vAlign w:val="center"/>
          </w:tcPr>
          <w:p w14:paraId="0154AEFD">
            <w:pPr>
              <w:spacing w:before="0" w:after="0" w:line="240" w:lineRule="auto"/>
              <w:jc w:val="left"/>
            </w:pPr>
            <w:r>
              <w:rPr>
                <w:rFonts w:ascii="Times New Roman" w:hAnsi="Times New Roman" w:eastAsia="Times New Roman" w:cs="Times New Roman"/>
                <w:b w:val="0"/>
                <w:color w:val="000000"/>
                <w:sz w:val="17"/>
              </w:rPr>
              <w:t>-0.934</w:t>
            </w:r>
          </w:p>
        </w:tc>
        <w:tc>
          <w:tcPr>
            <w:tcW w:w="1454" w:type="dxa"/>
            <w:shd w:val="clear" w:color="auto" w:fill="FFFFFF"/>
            <w:tcMar>
              <w:top w:w="25" w:type="dxa"/>
              <w:left w:w="30" w:type="dxa"/>
              <w:bottom w:w="25" w:type="dxa"/>
              <w:right w:w="30" w:type="dxa"/>
            </w:tcMar>
            <w:vAlign w:val="center"/>
          </w:tcPr>
          <w:p w14:paraId="20827EFD">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7E0188C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C5E11D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6CBF074">
        <w:trPr>
          <w:jc w:val="center"/>
        </w:trPr>
        <w:tc>
          <w:tcPr>
            <w:tcW w:w="1454" w:type="dxa"/>
            <w:shd w:val="clear" w:color="auto" w:fill="FFFFFF"/>
            <w:tcMar>
              <w:top w:w="25" w:type="dxa"/>
              <w:left w:w="30" w:type="dxa"/>
              <w:bottom w:w="25" w:type="dxa"/>
              <w:right w:w="30" w:type="dxa"/>
            </w:tcMar>
            <w:vAlign w:val="center"/>
          </w:tcPr>
          <w:p w14:paraId="730ED1B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2A0FEC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A529F45">
            <w:pPr>
              <w:spacing w:before="0" w:after="0" w:line="240" w:lineRule="auto"/>
              <w:jc w:val="left"/>
            </w:pPr>
            <w:r>
              <w:rPr>
                <w:rFonts w:ascii="Times New Roman" w:hAnsi="Times New Roman" w:eastAsia="Times New Roman" w:cs="Times New Roman"/>
                <w:b w:val="0"/>
                <w:color w:val="000000"/>
                <w:sz w:val="17"/>
              </w:rPr>
              <w:t>C(race_name)[T.2024 Houston]</w:t>
            </w:r>
          </w:p>
        </w:tc>
        <w:tc>
          <w:tcPr>
            <w:tcW w:w="1454" w:type="dxa"/>
            <w:shd w:val="clear" w:color="auto" w:fill="FFFFFF"/>
            <w:tcMar>
              <w:top w:w="25" w:type="dxa"/>
              <w:left w:w="30" w:type="dxa"/>
              <w:bottom w:w="25" w:type="dxa"/>
              <w:right w:w="30" w:type="dxa"/>
            </w:tcMar>
            <w:vAlign w:val="center"/>
          </w:tcPr>
          <w:p w14:paraId="74B025E4">
            <w:pPr>
              <w:spacing w:before="0" w:after="0" w:line="240" w:lineRule="auto"/>
              <w:jc w:val="left"/>
            </w:pPr>
            <w:r>
              <w:rPr>
                <w:rFonts w:ascii="Times New Roman" w:hAnsi="Times New Roman" w:eastAsia="Times New Roman" w:cs="Times New Roman"/>
                <w:b w:val="0"/>
                <w:color w:val="000000"/>
                <w:sz w:val="17"/>
              </w:rPr>
              <w:t>11.227</w:t>
            </w:r>
          </w:p>
        </w:tc>
        <w:tc>
          <w:tcPr>
            <w:tcW w:w="1454" w:type="dxa"/>
            <w:shd w:val="clear" w:color="auto" w:fill="FFFFFF"/>
            <w:tcMar>
              <w:top w:w="25" w:type="dxa"/>
              <w:left w:w="30" w:type="dxa"/>
              <w:bottom w:w="25" w:type="dxa"/>
              <w:right w:w="30" w:type="dxa"/>
            </w:tcMar>
            <w:vAlign w:val="center"/>
          </w:tcPr>
          <w:p w14:paraId="3341B478">
            <w:pPr>
              <w:spacing w:before="0" w:after="0" w:line="240" w:lineRule="auto"/>
              <w:jc w:val="left"/>
            </w:pPr>
            <w:r>
              <w:rPr>
                <w:rFonts w:ascii="Times New Roman" w:hAnsi="Times New Roman" w:eastAsia="Times New Roman" w:cs="Times New Roman"/>
                <w:b w:val="0"/>
                <w:color w:val="000000"/>
                <w:sz w:val="17"/>
              </w:rPr>
              <w:t>0.816</w:t>
            </w:r>
          </w:p>
        </w:tc>
        <w:tc>
          <w:tcPr>
            <w:tcW w:w="1454" w:type="dxa"/>
            <w:shd w:val="clear" w:color="auto" w:fill="FFFFFF"/>
            <w:tcMar>
              <w:top w:w="25" w:type="dxa"/>
              <w:left w:w="30" w:type="dxa"/>
              <w:bottom w:w="25" w:type="dxa"/>
              <w:right w:w="30" w:type="dxa"/>
            </w:tcMar>
            <w:vAlign w:val="center"/>
          </w:tcPr>
          <w:p w14:paraId="027D739A">
            <w:pPr>
              <w:spacing w:before="0" w:after="0" w:line="240" w:lineRule="auto"/>
              <w:jc w:val="left"/>
            </w:pPr>
            <w:r>
              <w:rPr>
                <w:rFonts w:ascii="Times New Roman" w:hAnsi="Times New Roman" w:eastAsia="Times New Roman" w:cs="Times New Roman"/>
                <w:b w:val="0"/>
                <w:color w:val="000000"/>
                <w:sz w:val="17"/>
              </w:rPr>
              <w:t>9.628</w:t>
            </w:r>
          </w:p>
        </w:tc>
        <w:tc>
          <w:tcPr>
            <w:tcW w:w="1454" w:type="dxa"/>
            <w:shd w:val="clear" w:color="auto" w:fill="FFFFFF"/>
            <w:tcMar>
              <w:top w:w="25" w:type="dxa"/>
              <w:left w:w="30" w:type="dxa"/>
              <w:bottom w:w="25" w:type="dxa"/>
              <w:right w:w="30" w:type="dxa"/>
            </w:tcMar>
            <w:vAlign w:val="center"/>
          </w:tcPr>
          <w:p w14:paraId="10EE68BC">
            <w:pPr>
              <w:spacing w:before="0" w:after="0" w:line="240" w:lineRule="auto"/>
              <w:jc w:val="left"/>
            </w:pPr>
            <w:r>
              <w:rPr>
                <w:rFonts w:ascii="Times New Roman" w:hAnsi="Times New Roman" w:eastAsia="Times New Roman" w:cs="Times New Roman"/>
                <w:b w:val="0"/>
                <w:color w:val="000000"/>
                <w:sz w:val="17"/>
              </w:rPr>
              <w:t>12.826</w:t>
            </w:r>
          </w:p>
        </w:tc>
        <w:tc>
          <w:tcPr>
            <w:tcW w:w="1454" w:type="dxa"/>
            <w:shd w:val="clear" w:color="auto" w:fill="FFFFFF"/>
            <w:tcMar>
              <w:top w:w="25" w:type="dxa"/>
              <w:left w:w="30" w:type="dxa"/>
              <w:bottom w:w="25" w:type="dxa"/>
              <w:right w:w="30" w:type="dxa"/>
            </w:tcMar>
            <w:vAlign w:val="center"/>
          </w:tcPr>
          <w:p w14:paraId="4B5D1ED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A5F7C6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C77598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B2DB8B6">
        <w:trPr>
          <w:jc w:val="center"/>
        </w:trPr>
        <w:tc>
          <w:tcPr>
            <w:tcW w:w="1454" w:type="dxa"/>
            <w:shd w:val="clear" w:color="auto" w:fill="FFFFFF"/>
            <w:tcMar>
              <w:top w:w="25" w:type="dxa"/>
              <w:left w:w="30" w:type="dxa"/>
              <w:bottom w:w="25" w:type="dxa"/>
              <w:right w:w="30" w:type="dxa"/>
            </w:tcMar>
            <w:vAlign w:val="center"/>
          </w:tcPr>
          <w:p w14:paraId="3F9D84C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D6AEB5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902EBCA">
            <w:pPr>
              <w:spacing w:before="0" w:after="0" w:line="240" w:lineRule="auto"/>
              <w:jc w:val="left"/>
            </w:pPr>
            <w:r>
              <w:rPr>
                <w:rFonts w:ascii="Times New Roman" w:hAnsi="Times New Roman" w:eastAsia="Times New Roman" w:cs="Times New Roman"/>
                <w:b w:val="0"/>
                <w:color w:val="000000"/>
                <w:sz w:val="17"/>
              </w:rPr>
              <w:t>C(race_name)[T.2024 Incheon]</w:t>
            </w:r>
          </w:p>
        </w:tc>
        <w:tc>
          <w:tcPr>
            <w:tcW w:w="1454" w:type="dxa"/>
            <w:shd w:val="clear" w:color="auto" w:fill="FFFFFF"/>
            <w:tcMar>
              <w:top w:w="25" w:type="dxa"/>
              <w:left w:w="30" w:type="dxa"/>
              <w:bottom w:w="25" w:type="dxa"/>
              <w:right w:w="30" w:type="dxa"/>
            </w:tcMar>
            <w:vAlign w:val="center"/>
          </w:tcPr>
          <w:p w14:paraId="6F581BE5">
            <w:pPr>
              <w:spacing w:before="0" w:after="0" w:line="240" w:lineRule="auto"/>
              <w:jc w:val="left"/>
            </w:pPr>
            <w:r>
              <w:rPr>
                <w:rFonts w:ascii="Times New Roman" w:hAnsi="Times New Roman" w:eastAsia="Times New Roman" w:cs="Times New Roman"/>
                <w:b w:val="0"/>
                <w:color w:val="000000"/>
                <w:sz w:val="17"/>
              </w:rPr>
              <w:t>18.513</w:t>
            </w:r>
          </w:p>
        </w:tc>
        <w:tc>
          <w:tcPr>
            <w:tcW w:w="1454" w:type="dxa"/>
            <w:shd w:val="clear" w:color="auto" w:fill="FFFFFF"/>
            <w:tcMar>
              <w:top w:w="25" w:type="dxa"/>
              <w:left w:w="30" w:type="dxa"/>
              <w:bottom w:w="25" w:type="dxa"/>
              <w:right w:w="30" w:type="dxa"/>
            </w:tcMar>
            <w:vAlign w:val="center"/>
          </w:tcPr>
          <w:p w14:paraId="270D10D0">
            <w:pPr>
              <w:spacing w:before="0" w:after="0" w:line="240" w:lineRule="auto"/>
              <w:jc w:val="left"/>
            </w:pPr>
            <w:r>
              <w:rPr>
                <w:rFonts w:ascii="Times New Roman" w:hAnsi="Times New Roman" w:eastAsia="Times New Roman" w:cs="Times New Roman"/>
                <w:b w:val="0"/>
                <w:color w:val="000000"/>
                <w:sz w:val="17"/>
              </w:rPr>
              <w:t>0.95</w:t>
            </w:r>
          </w:p>
        </w:tc>
        <w:tc>
          <w:tcPr>
            <w:tcW w:w="1454" w:type="dxa"/>
            <w:shd w:val="clear" w:color="auto" w:fill="FFFFFF"/>
            <w:tcMar>
              <w:top w:w="25" w:type="dxa"/>
              <w:left w:w="30" w:type="dxa"/>
              <w:bottom w:w="25" w:type="dxa"/>
              <w:right w:w="30" w:type="dxa"/>
            </w:tcMar>
            <w:vAlign w:val="center"/>
          </w:tcPr>
          <w:p w14:paraId="75A345D4">
            <w:pPr>
              <w:spacing w:before="0" w:after="0" w:line="240" w:lineRule="auto"/>
              <w:jc w:val="left"/>
            </w:pPr>
            <w:r>
              <w:rPr>
                <w:rFonts w:ascii="Times New Roman" w:hAnsi="Times New Roman" w:eastAsia="Times New Roman" w:cs="Times New Roman"/>
                <w:b w:val="0"/>
                <w:color w:val="000000"/>
                <w:sz w:val="17"/>
              </w:rPr>
              <w:t>16.651</w:t>
            </w:r>
          </w:p>
        </w:tc>
        <w:tc>
          <w:tcPr>
            <w:tcW w:w="1454" w:type="dxa"/>
            <w:shd w:val="clear" w:color="auto" w:fill="FFFFFF"/>
            <w:tcMar>
              <w:top w:w="25" w:type="dxa"/>
              <w:left w:w="30" w:type="dxa"/>
              <w:bottom w:w="25" w:type="dxa"/>
              <w:right w:w="30" w:type="dxa"/>
            </w:tcMar>
            <w:vAlign w:val="center"/>
          </w:tcPr>
          <w:p w14:paraId="3BB43A23">
            <w:pPr>
              <w:spacing w:before="0" w:after="0" w:line="240" w:lineRule="auto"/>
              <w:jc w:val="left"/>
            </w:pPr>
            <w:r>
              <w:rPr>
                <w:rFonts w:ascii="Times New Roman" w:hAnsi="Times New Roman" w:eastAsia="Times New Roman" w:cs="Times New Roman"/>
                <w:b w:val="0"/>
                <w:color w:val="000000"/>
                <w:sz w:val="17"/>
              </w:rPr>
              <w:t>20.375</w:t>
            </w:r>
          </w:p>
        </w:tc>
        <w:tc>
          <w:tcPr>
            <w:tcW w:w="1454" w:type="dxa"/>
            <w:shd w:val="clear" w:color="auto" w:fill="FFFFFF"/>
            <w:tcMar>
              <w:top w:w="25" w:type="dxa"/>
              <w:left w:w="30" w:type="dxa"/>
              <w:bottom w:w="25" w:type="dxa"/>
              <w:right w:w="30" w:type="dxa"/>
            </w:tcMar>
            <w:vAlign w:val="center"/>
          </w:tcPr>
          <w:p w14:paraId="06E29EE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D9071A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782638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6E1A724">
        <w:trPr>
          <w:jc w:val="center"/>
        </w:trPr>
        <w:tc>
          <w:tcPr>
            <w:tcW w:w="1454" w:type="dxa"/>
            <w:shd w:val="clear" w:color="auto" w:fill="FFFFFF"/>
            <w:tcMar>
              <w:top w:w="25" w:type="dxa"/>
              <w:left w:w="30" w:type="dxa"/>
              <w:bottom w:w="25" w:type="dxa"/>
              <w:right w:w="30" w:type="dxa"/>
            </w:tcMar>
            <w:vAlign w:val="center"/>
          </w:tcPr>
          <w:p w14:paraId="642EC46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40F659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6FA074A">
            <w:pPr>
              <w:spacing w:before="0" w:after="0" w:line="240" w:lineRule="auto"/>
              <w:jc w:val="left"/>
            </w:pPr>
            <w:r>
              <w:rPr>
                <w:rFonts w:ascii="Times New Roman" w:hAnsi="Times New Roman" w:eastAsia="Times New Roman" w:cs="Times New Roman"/>
                <w:b w:val="0"/>
                <w:color w:val="000000"/>
                <w:sz w:val="17"/>
              </w:rPr>
              <w:t>C(race_name)[T.2024 Karlsruhe]</w:t>
            </w:r>
          </w:p>
        </w:tc>
        <w:tc>
          <w:tcPr>
            <w:tcW w:w="1454" w:type="dxa"/>
            <w:shd w:val="clear" w:color="auto" w:fill="FFFFFF"/>
            <w:tcMar>
              <w:top w:w="25" w:type="dxa"/>
              <w:left w:w="30" w:type="dxa"/>
              <w:bottom w:w="25" w:type="dxa"/>
              <w:right w:w="30" w:type="dxa"/>
            </w:tcMar>
            <w:vAlign w:val="center"/>
          </w:tcPr>
          <w:p w14:paraId="5E668333">
            <w:pPr>
              <w:spacing w:before="0" w:after="0" w:line="240" w:lineRule="auto"/>
              <w:jc w:val="left"/>
            </w:pPr>
            <w:r>
              <w:rPr>
                <w:rFonts w:ascii="Times New Roman" w:hAnsi="Times New Roman" w:eastAsia="Times New Roman" w:cs="Times New Roman"/>
                <w:b w:val="0"/>
                <w:color w:val="000000"/>
                <w:sz w:val="17"/>
              </w:rPr>
              <w:t>10.776</w:t>
            </w:r>
          </w:p>
        </w:tc>
        <w:tc>
          <w:tcPr>
            <w:tcW w:w="1454" w:type="dxa"/>
            <w:shd w:val="clear" w:color="auto" w:fill="FFFFFF"/>
            <w:tcMar>
              <w:top w:w="25" w:type="dxa"/>
              <w:left w:w="30" w:type="dxa"/>
              <w:bottom w:w="25" w:type="dxa"/>
              <w:right w:w="30" w:type="dxa"/>
            </w:tcMar>
            <w:vAlign w:val="center"/>
          </w:tcPr>
          <w:p w14:paraId="385F6609">
            <w:pPr>
              <w:spacing w:before="0" w:after="0" w:line="240" w:lineRule="auto"/>
              <w:jc w:val="left"/>
            </w:pPr>
            <w:r>
              <w:rPr>
                <w:rFonts w:ascii="Times New Roman" w:hAnsi="Times New Roman" w:eastAsia="Times New Roman" w:cs="Times New Roman"/>
                <w:b w:val="0"/>
                <w:color w:val="000000"/>
                <w:sz w:val="17"/>
              </w:rPr>
              <w:t>0.891</w:t>
            </w:r>
          </w:p>
        </w:tc>
        <w:tc>
          <w:tcPr>
            <w:tcW w:w="1454" w:type="dxa"/>
            <w:shd w:val="clear" w:color="auto" w:fill="FFFFFF"/>
            <w:tcMar>
              <w:top w:w="25" w:type="dxa"/>
              <w:left w:w="30" w:type="dxa"/>
              <w:bottom w:w="25" w:type="dxa"/>
              <w:right w:w="30" w:type="dxa"/>
            </w:tcMar>
            <w:vAlign w:val="center"/>
          </w:tcPr>
          <w:p w14:paraId="6282D755">
            <w:pPr>
              <w:spacing w:before="0" w:after="0" w:line="240" w:lineRule="auto"/>
              <w:jc w:val="left"/>
            </w:pPr>
            <w:r>
              <w:rPr>
                <w:rFonts w:ascii="Times New Roman" w:hAnsi="Times New Roman" w:eastAsia="Times New Roman" w:cs="Times New Roman"/>
                <w:b w:val="0"/>
                <w:color w:val="000000"/>
                <w:sz w:val="17"/>
              </w:rPr>
              <w:t>9.028</w:t>
            </w:r>
          </w:p>
        </w:tc>
        <w:tc>
          <w:tcPr>
            <w:tcW w:w="1454" w:type="dxa"/>
            <w:shd w:val="clear" w:color="auto" w:fill="FFFFFF"/>
            <w:tcMar>
              <w:top w:w="25" w:type="dxa"/>
              <w:left w:w="30" w:type="dxa"/>
              <w:bottom w:w="25" w:type="dxa"/>
              <w:right w:w="30" w:type="dxa"/>
            </w:tcMar>
            <w:vAlign w:val="center"/>
          </w:tcPr>
          <w:p w14:paraId="0C886EA2">
            <w:pPr>
              <w:spacing w:before="0" w:after="0" w:line="240" w:lineRule="auto"/>
              <w:jc w:val="left"/>
            </w:pPr>
            <w:r>
              <w:rPr>
                <w:rFonts w:ascii="Times New Roman" w:hAnsi="Times New Roman" w:eastAsia="Times New Roman" w:cs="Times New Roman"/>
                <w:b w:val="0"/>
                <w:color w:val="000000"/>
                <w:sz w:val="17"/>
              </w:rPr>
              <w:t>12.523</w:t>
            </w:r>
          </w:p>
        </w:tc>
        <w:tc>
          <w:tcPr>
            <w:tcW w:w="1454" w:type="dxa"/>
            <w:shd w:val="clear" w:color="auto" w:fill="FFFFFF"/>
            <w:tcMar>
              <w:top w:w="25" w:type="dxa"/>
              <w:left w:w="30" w:type="dxa"/>
              <w:bottom w:w="25" w:type="dxa"/>
              <w:right w:w="30" w:type="dxa"/>
            </w:tcMar>
            <w:vAlign w:val="center"/>
          </w:tcPr>
          <w:p w14:paraId="77AD57B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2E7E7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5E3F22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EC8EE5B">
        <w:trPr>
          <w:jc w:val="center"/>
        </w:trPr>
        <w:tc>
          <w:tcPr>
            <w:tcW w:w="1454" w:type="dxa"/>
            <w:shd w:val="clear" w:color="auto" w:fill="FFFFFF"/>
            <w:tcMar>
              <w:top w:w="25" w:type="dxa"/>
              <w:left w:w="30" w:type="dxa"/>
              <w:bottom w:w="25" w:type="dxa"/>
              <w:right w:w="30" w:type="dxa"/>
            </w:tcMar>
            <w:vAlign w:val="center"/>
          </w:tcPr>
          <w:p w14:paraId="0A03641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0B2E60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911E0D3">
            <w:pPr>
              <w:spacing w:before="0" w:after="0" w:line="240" w:lineRule="auto"/>
              <w:jc w:val="left"/>
            </w:pPr>
            <w:r>
              <w:rPr>
                <w:rFonts w:ascii="Times New Roman" w:hAnsi="Times New Roman" w:eastAsia="Times New Roman" w:cs="Times New Roman"/>
                <w:b w:val="0"/>
                <w:color w:val="000000"/>
                <w:sz w:val="17"/>
              </w:rPr>
              <w:t>C(race_name)[T.2024 Katowice]</w:t>
            </w:r>
          </w:p>
        </w:tc>
        <w:tc>
          <w:tcPr>
            <w:tcW w:w="1454" w:type="dxa"/>
            <w:shd w:val="clear" w:color="auto" w:fill="FFFFFF"/>
            <w:tcMar>
              <w:top w:w="25" w:type="dxa"/>
              <w:left w:w="30" w:type="dxa"/>
              <w:bottom w:w="25" w:type="dxa"/>
              <w:right w:w="30" w:type="dxa"/>
            </w:tcMar>
            <w:vAlign w:val="center"/>
          </w:tcPr>
          <w:p w14:paraId="63D3E3D2">
            <w:pPr>
              <w:spacing w:before="0" w:after="0" w:line="240" w:lineRule="auto"/>
              <w:jc w:val="left"/>
            </w:pPr>
            <w:r>
              <w:rPr>
                <w:rFonts w:ascii="Times New Roman" w:hAnsi="Times New Roman" w:eastAsia="Times New Roman" w:cs="Times New Roman"/>
                <w:b w:val="0"/>
                <w:color w:val="000000"/>
                <w:sz w:val="17"/>
              </w:rPr>
              <w:t>13.196</w:t>
            </w:r>
          </w:p>
        </w:tc>
        <w:tc>
          <w:tcPr>
            <w:tcW w:w="1454" w:type="dxa"/>
            <w:shd w:val="clear" w:color="auto" w:fill="FFFFFF"/>
            <w:tcMar>
              <w:top w:w="25" w:type="dxa"/>
              <w:left w:w="30" w:type="dxa"/>
              <w:bottom w:w="25" w:type="dxa"/>
              <w:right w:w="30" w:type="dxa"/>
            </w:tcMar>
            <w:vAlign w:val="center"/>
          </w:tcPr>
          <w:p w14:paraId="0358CF5C">
            <w:pPr>
              <w:spacing w:before="0" w:after="0" w:line="240" w:lineRule="auto"/>
              <w:jc w:val="left"/>
            </w:pPr>
            <w:r>
              <w:rPr>
                <w:rFonts w:ascii="Times New Roman" w:hAnsi="Times New Roman" w:eastAsia="Times New Roman" w:cs="Times New Roman"/>
                <w:b w:val="0"/>
                <w:color w:val="000000"/>
                <w:sz w:val="17"/>
              </w:rPr>
              <w:t>0.946</w:t>
            </w:r>
          </w:p>
        </w:tc>
        <w:tc>
          <w:tcPr>
            <w:tcW w:w="1454" w:type="dxa"/>
            <w:shd w:val="clear" w:color="auto" w:fill="FFFFFF"/>
            <w:tcMar>
              <w:top w:w="25" w:type="dxa"/>
              <w:left w:w="30" w:type="dxa"/>
              <w:bottom w:w="25" w:type="dxa"/>
              <w:right w:w="30" w:type="dxa"/>
            </w:tcMar>
            <w:vAlign w:val="center"/>
          </w:tcPr>
          <w:p w14:paraId="68AE9D56">
            <w:pPr>
              <w:spacing w:before="0" w:after="0" w:line="240" w:lineRule="auto"/>
              <w:jc w:val="left"/>
            </w:pPr>
            <w:r>
              <w:rPr>
                <w:rFonts w:ascii="Times New Roman" w:hAnsi="Times New Roman" w:eastAsia="Times New Roman" w:cs="Times New Roman"/>
                <w:b w:val="0"/>
                <w:color w:val="000000"/>
                <w:sz w:val="17"/>
              </w:rPr>
              <w:t>11.342</w:t>
            </w:r>
          </w:p>
        </w:tc>
        <w:tc>
          <w:tcPr>
            <w:tcW w:w="1454" w:type="dxa"/>
            <w:shd w:val="clear" w:color="auto" w:fill="FFFFFF"/>
            <w:tcMar>
              <w:top w:w="25" w:type="dxa"/>
              <w:left w:w="30" w:type="dxa"/>
              <w:bottom w:w="25" w:type="dxa"/>
              <w:right w:w="30" w:type="dxa"/>
            </w:tcMar>
            <w:vAlign w:val="center"/>
          </w:tcPr>
          <w:p w14:paraId="758E9A0A">
            <w:pPr>
              <w:spacing w:before="0" w:after="0" w:line="240" w:lineRule="auto"/>
              <w:jc w:val="left"/>
            </w:pPr>
            <w:r>
              <w:rPr>
                <w:rFonts w:ascii="Times New Roman" w:hAnsi="Times New Roman" w:eastAsia="Times New Roman" w:cs="Times New Roman"/>
                <w:b w:val="0"/>
                <w:color w:val="000000"/>
                <w:sz w:val="17"/>
              </w:rPr>
              <w:t>15.05</w:t>
            </w:r>
          </w:p>
        </w:tc>
        <w:tc>
          <w:tcPr>
            <w:tcW w:w="1454" w:type="dxa"/>
            <w:shd w:val="clear" w:color="auto" w:fill="FFFFFF"/>
            <w:tcMar>
              <w:top w:w="25" w:type="dxa"/>
              <w:left w:w="30" w:type="dxa"/>
              <w:bottom w:w="25" w:type="dxa"/>
              <w:right w:w="30" w:type="dxa"/>
            </w:tcMar>
            <w:vAlign w:val="center"/>
          </w:tcPr>
          <w:p w14:paraId="1693E6B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6C5BB2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C685D8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CCAF0CB">
        <w:trPr>
          <w:jc w:val="center"/>
        </w:trPr>
        <w:tc>
          <w:tcPr>
            <w:tcW w:w="1454" w:type="dxa"/>
            <w:shd w:val="clear" w:color="auto" w:fill="FFFFFF"/>
            <w:tcMar>
              <w:top w:w="25" w:type="dxa"/>
              <w:left w:w="30" w:type="dxa"/>
              <w:bottom w:w="25" w:type="dxa"/>
              <w:right w:w="30" w:type="dxa"/>
            </w:tcMar>
            <w:vAlign w:val="center"/>
          </w:tcPr>
          <w:p w14:paraId="7D9B4DF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25E47D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12DD73A">
            <w:pPr>
              <w:spacing w:before="0" w:after="0" w:line="240" w:lineRule="auto"/>
              <w:jc w:val="left"/>
            </w:pPr>
            <w:r>
              <w:rPr>
                <w:rFonts w:ascii="Times New Roman" w:hAnsi="Times New Roman" w:eastAsia="Times New Roman" w:cs="Times New Roman"/>
                <w:b w:val="0"/>
                <w:color w:val="000000"/>
                <w:sz w:val="17"/>
              </w:rPr>
              <w:t>C(race_name)[T.2024 Köln]</w:t>
            </w:r>
          </w:p>
        </w:tc>
        <w:tc>
          <w:tcPr>
            <w:tcW w:w="1454" w:type="dxa"/>
            <w:shd w:val="clear" w:color="auto" w:fill="FFFFFF"/>
            <w:tcMar>
              <w:top w:w="25" w:type="dxa"/>
              <w:left w:w="30" w:type="dxa"/>
              <w:bottom w:w="25" w:type="dxa"/>
              <w:right w:w="30" w:type="dxa"/>
            </w:tcMar>
            <w:vAlign w:val="center"/>
          </w:tcPr>
          <w:p w14:paraId="5124AC20">
            <w:pPr>
              <w:spacing w:before="0" w:after="0" w:line="240" w:lineRule="auto"/>
              <w:jc w:val="left"/>
            </w:pPr>
            <w:r>
              <w:rPr>
                <w:rFonts w:ascii="Times New Roman" w:hAnsi="Times New Roman" w:eastAsia="Times New Roman" w:cs="Times New Roman"/>
                <w:b w:val="0"/>
                <w:color w:val="000000"/>
                <w:sz w:val="17"/>
              </w:rPr>
              <w:t>-1.739</w:t>
            </w:r>
          </w:p>
        </w:tc>
        <w:tc>
          <w:tcPr>
            <w:tcW w:w="1454" w:type="dxa"/>
            <w:shd w:val="clear" w:color="auto" w:fill="FFFFFF"/>
            <w:tcMar>
              <w:top w:w="25" w:type="dxa"/>
              <w:left w:w="30" w:type="dxa"/>
              <w:bottom w:w="25" w:type="dxa"/>
              <w:right w:w="30" w:type="dxa"/>
            </w:tcMar>
            <w:vAlign w:val="center"/>
          </w:tcPr>
          <w:p w14:paraId="3320F75E">
            <w:pPr>
              <w:spacing w:before="0" w:after="0" w:line="240" w:lineRule="auto"/>
              <w:jc w:val="left"/>
            </w:pPr>
            <w:r>
              <w:rPr>
                <w:rFonts w:ascii="Times New Roman" w:hAnsi="Times New Roman" w:eastAsia="Times New Roman" w:cs="Times New Roman"/>
                <w:b w:val="0"/>
                <w:color w:val="000000"/>
                <w:sz w:val="17"/>
              </w:rPr>
              <w:t>0.662</w:t>
            </w:r>
          </w:p>
        </w:tc>
        <w:tc>
          <w:tcPr>
            <w:tcW w:w="1454" w:type="dxa"/>
            <w:shd w:val="clear" w:color="auto" w:fill="FFFFFF"/>
            <w:tcMar>
              <w:top w:w="25" w:type="dxa"/>
              <w:left w:w="30" w:type="dxa"/>
              <w:bottom w:w="25" w:type="dxa"/>
              <w:right w:w="30" w:type="dxa"/>
            </w:tcMar>
            <w:vAlign w:val="center"/>
          </w:tcPr>
          <w:p w14:paraId="096FA30D">
            <w:pPr>
              <w:spacing w:before="0" w:after="0" w:line="240" w:lineRule="auto"/>
              <w:jc w:val="left"/>
            </w:pPr>
            <w:r>
              <w:rPr>
                <w:rFonts w:ascii="Times New Roman" w:hAnsi="Times New Roman" w:eastAsia="Times New Roman" w:cs="Times New Roman"/>
                <w:b w:val="0"/>
                <w:color w:val="000000"/>
                <w:sz w:val="17"/>
              </w:rPr>
              <w:t>-3.036</w:t>
            </w:r>
          </w:p>
        </w:tc>
        <w:tc>
          <w:tcPr>
            <w:tcW w:w="1454" w:type="dxa"/>
            <w:shd w:val="clear" w:color="auto" w:fill="FFFFFF"/>
            <w:tcMar>
              <w:top w:w="25" w:type="dxa"/>
              <w:left w:w="30" w:type="dxa"/>
              <w:bottom w:w="25" w:type="dxa"/>
              <w:right w:w="30" w:type="dxa"/>
            </w:tcMar>
            <w:vAlign w:val="center"/>
          </w:tcPr>
          <w:p w14:paraId="16173174">
            <w:pPr>
              <w:spacing w:before="0" w:after="0" w:line="240" w:lineRule="auto"/>
              <w:jc w:val="left"/>
            </w:pPr>
            <w:r>
              <w:rPr>
                <w:rFonts w:ascii="Times New Roman" w:hAnsi="Times New Roman" w:eastAsia="Times New Roman" w:cs="Times New Roman"/>
                <w:b w:val="0"/>
                <w:color w:val="000000"/>
                <w:sz w:val="17"/>
              </w:rPr>
              <w:t>-0.442</w:t>
            </w:r>
          </w:p>
        </w:tc>
        <w:tc>
          <w:tcPr>
            <w:tcW w:w="1454" w:type="dxa"/>
            <w:shd w:val="clear" w:color="auto" w:fill="FFFFFF"/>
            <w:tcMar>
              <w:top w:w="25" w:type="dxa"/>
              <w:left w:w="30" w:type="dxa"/>
              <w:bottom w:w="25" w:type="dxa"/>
              <w:right w:w="30" w:type="dxa"/>
            </w:tcMar>
            <w:vAlign w:val="center"/>
          </w:tcPr>
          <w:p w14:paraId="16B117AE">
            <w:pPr>
              <w:spacing w:before="0" w:after="0" w:line="240" w:lineRule="auto"/>
              <w:jc w:val="left"/>
            </w:pPr>
            <w:r>
              <w:rPr>
                <w:rFonts w:ascii="Times New Roman" w:hAnsi="Times New Roman" w:eastAsia="Times New Roman" w:cs="Times New Roman"/>
                <w:b w:val="0"/>
                <w:color w:val="000000"/>
                <w:sz w:val="17"/>
              </w:rPr>
              <w:t>0.009</w:t>
            </w:r>
          </w:p>
        </w:tc>
        <w:tc>
          <w:tcPr>
            <w:tcW w:w="1454" w:type="dxa"/>
            <w:shd w:val="clear" w:color="auto" w:fill="FFFFFF"/>
            <w:tcMar>
              <w:top w:w="25" w:type="dxa"/>
              <w:left w:w="30" w:type="dxa"/>
              <w:bottom w:w="25" w:type="dxa"/>
              <w:right w:w="30" w:type="dxa"/>
            </w:tcMar>
            <w:vAlign w:val="center"/>
          </w:tcPr>
          <w:p w14:paraId="6C6E40A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801AAE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2821BAB">
        <w:trPr>
          <w:jc w:val="center"/>
        </w:trPr>
        <w:tc>
          <w:tcPr>
            <w:tcW w:w="1454" w:type="dxa"/>
            <w:shd w:val="clear" w:color="auto" w:fill="FFFFFF"/>
            <w:tcMar>
              <w:top w:w="25" w:type="dxa"/>
              <w:left w:w="30" w:type="dxa"/>
              <w:bottom w:w="25" w:type="dxa"/>
              <w:right w:w="30" w:type="dxa"/>
            </w:tcMar>
            <w:vAlign w:val="center"/>
          </w:tcPr>
          <w:p w14:paraId="798C276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E3BD7F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25870F4">
            <w:pPr>
              <w:spacing w:before="0" w:after="0" w:line="240" w:lineRule="auto"/>
              <w:jc w:val="left"/>
            </w:pPr>
            <w:r>
              <w:rPr>
                <w:rFonts w:ascii="Times New Roman" w:hAnsi="Times New Roman" w:eastAsia="Times New Roman" w:cs="Times New Roman"/>
                <w:b w:val="0"/>
                <w:color w:val="000000"/>
                <w:sz w:val="17"/>
              </w:rPr>
              <w:t>C(race_name)[T.2024 London]</w:t>
            </w:r>
          </w:p>
        </w:tc>
        <w:tc>
          <w:tcPr>
            <w:tcW w:w="1454" w:type="dxa"/>
            <w:shd w:val="clear" w:color="auto" w:fill="FFFFFF"/>
            <w:tcMar>
              <w:top w:w="25" w:type="dxa"/>
              <w:left w:w="30" w:type="dxa"/>
              <w:bottom w:w="25" w:type="dxa"/>
              <w:right w:w="30" w:type="dxa"/>
            </w:tcMar>
            <w:vAlign w:val="center"/>
          </w:tcPr>
          <w:p w14:paraId="19D1F5C3">
            <w:pPr>
              <w:spacing w:before="0" w:after="0" w:line="240" w:lineRule="auto"/>
              <w:jc w:val="left"/>
            </w:pPr>
            <w:r>
              <w:rPr>
                <w:rFonts w:ascii="Times New Roman" w:hAnsi="Times New Roman" w:eastAsia="Times New Roman" w:cs="Times New Roman"/>
                <w:b w:val="0"/>
                <w:color w:val="000000"/>
                <w:sz w:val="17"/>
              </w:rPr>
              <w:t>-4.713</w:t>
            </w:r>
          </w:p>
        </w:tc>
        <w:tc>
          <w:tcPr>
            <w:tcW w:w="1454" w:type="dxa"/>
            <w:shd w:val="clear" w:color="auto" w:fill="FFFFFF"/>
            <w:tcMar>
              <w:top w:w="25" w:type="dxa"/>
              <w:left w:w="30" w:type="dxa"/>
              <w:bottom w:w="25" w:type="dxa"/>
              <w:right w:w="30" w:type="dxa"/>
            </w:tcMar>
            <w:vAlign w:val="center"/>
          </w:tcPr>
          <w:p w14:paraId="4AC33933">
            <w:pPr>
              <w:spacing w:before="0" w:after="0" w:line="240" w:lineRule="auto"/>
              <w:jc w:val="left"/>
            </w:pPr>
            <w:r>
              <w:rPr>
                <w:rFonts w:ascii="Times New Roman" w:hAnsi="Times New Roman" w:eastAsia="Times New Roman" w:cs="Times New Roman"/>
                <w:b w:val="0"/>
                <w:color w:val="000000"/>
                <w:sz w:val="17"/>
              </w:rPr>
              <w:t>0.628</w:t>
            </w:r>
          </w:p>
        </w:tc>
        <w:tc>
          <w:tcPr>
            <w:tcW w:w="1454" w:type="dxa"/>
            <w:shd w:val="clear" w:color="auto" w:fill="FFFFFF"/>
            <w:tcMar>
              <w:top w:w="25" w:type="dxa"/>
              <w:left w:w="30" w:type="dxa"/>
              <w:bottom w:w="25" w:type="dxa"/>
              <w:right w:w="30" w:type="dxa"/>
            </w:tcMar>
            <w:vAlign w:val="center"/>
          </w:tcPr>
          <w:p w14:paraId="1934B4DD">
            <w:pPr>
              <w:spacing w:before="0" w:after="0" w:line="240" w:lineRule="auto"/>
              <w:jc w:val="left"/>
            </w:pPr>
            <w:r>
              <w:rPr>
                <w:rFonts w:ascii="Times New Roman" w:hAnsi="Times New Roman" w:eastAsia="Times New Roman" w:cs="Times New Roman"/>
                <w:b w:val="0"/>
                <w:color w:val="000000"/>
                <w:sz w:val="17"/>
              </w:rPr>
              <w:t>-5.944</w:t>
            </w:r>
          </w:p>
        </w:tc>
        <w:tc>
          <w:tcPr>
            <w:tcW w:w="1454" w:type="dxa"/>
            <w:shd w:val="clear" w:color="auto" w:fill="FFFFFF"/>
            <w:tcMar>
              <w:top w:w="25" w:type="dxa"/>
              <w:left w:w="30" w:type="dxa"/>
              <w:bottom w:w="25" w:type="dxa"/>
              <w:right w:w="30" w:type="dxa"/>
            </w:tcMar>
            <w:vAlign w:val="center"/>
          </w:tcPr>
          <w:p w14:paraId="47C15974">
            <w:pPr>
              <w:spacing w:before="0" w:after="0" w:line="240" w:lineRule="auto"/>
              <w:jc w:val="left"/>
            </w:pPr>
            <w:r>
              <w:rPr>
                <w:rFonts w:ascii="Times New Roman" w:hAnsi="Times New Roman" w:eastAsia="Times New Roman" w:cs="Times New Roman"/>
                <w:b w:val="0"/>
                <w:color w:val="000000"/>
                <w:sz w:val="17"/>
              </w:rPr>
              <w:t>-3.481</w:t>
            </w:r>
          </w:p>
        </w:tc>
        <w:tc>
          <w:tcPr>
            <w:tcW w:w="1454" w:type="dxa"/>
            <w:shd w:val="clear" w:color="auto" w:fill="FFFFFF"/>
            <w:tcMar>
              <w:top w:w="25" w:type="dxa"/>
              <w:left w:w="30" w:type="dxa"/>
              <w:bottom w:w="25" w:type="dxa"/>
              <w:right w:w="30" w:type="dxa"/>
            </w:tcMar>
            <w:vAlign w:val="center"/>
          </w:tcPr>
          <w:p w14:paraId="00360E6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979527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CD1209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95B99B1">
        <w:trPr>
          <w:jc w:val="center"/>
        </w:trPr>
        <w:tc>
          <w:tcPr>
            <w:tcW w:w="1454" w:type="dxa"/>
            <w:shd w:val="clear" w:color="auto" w:fill="FFFFFF"/>
            <w:tcMar>
              <w:top w:w="25" w:type="dxa"/>
              <w:left w:w="30" w:type="dxa"/>
              <w:bottom w:w="25" w:type="dxa"/>
              <w:right w:w="30" w:type="dxa"/>
            </w:tcMar>
            <w:vAlign w:val="center"/>
          </w:tcPr>
          <w:p w14:paraId="6606D19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45AD76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C4AEC0D">
            <w:pPr>
              <w:spacing w:before="0" w:after="0" w:line="240" w:lineRule="auto"/>
              <w:jc w:val="left"/>
            </w:pPr>
            <w:r>
              <w:rPr>
                <w:rFonts w:ascii="Times New Roman" w:hAnsi="Times New Roman" w:eastAsia="Times New Roman" w:cs="Times New Roman"/>
                <w:b w:val="0"/>
                <w:color w:val="000000"/>
                <w:sz w:val="17"/>
              </w:rPr>
              <w:t>C(race_name)[T.2024 Maastricht]</w:t>
            </w:r>
          </w:p>
        </w:tc>
        <w:tc>
          <w:tcPr>
            <w:tcW w:w="1454" w:type="dxa"/>
            <w:shd w:val="clear" w:color="auto" w:fill="FFFFFF"/>
            <w:tcMar>
              <w:top w:w="25" w:type="dxa"/>
              <w:left w:w="30" w:type="dxa"/>
              <w:bottom w:w="25" w:type="dxa"/>
              <w:right w:w="30" w:type="dxa"/>
            </w:tcMar>
            <w:vAlign w:val="center"/>
          </w:tcPr>
          <w:p w14:paraId="51B81E4B">
            <w:pPr>
              <w:spacing w:before="0" w:after="0" w:line="240" w:lineRule="auto"/>
              <w:jc w:val="left"/>
            </w:pPr>
            <w:r>
              <w:rPr>
                <w:rFonts w:ascii="Times New Roman" w:hAnsi="Times New Roman" w:eastAsia="Times New Roman" w:cs="Times New Roman"/>
                <w:b w:val="0"/>
                <w:color w:val="000000"/>
                <w:sz w:val="17"/>
              </w:rPr>
              <w:t>6.137</w:t>
            </w:r>
          </w:p>
        </w:tc>
        <w:tc>
          <w:tcPr>
            <w:tcW w:w="1454" w:type="dxa"/>
            <w:shd w:val="clear" w:color="auto" w:fill="FFFFFF"/>
            <w:tcMar>
              <w:top w:w="25" w:type="dxa"/>
              <w:left w:w="30" w:type="dxa"/>
              <w:bottom w:w="25" w:type="dxa"/>
              <w:right w:w="30" w:type="dxa"/>
            </w:tcMar>
            <w:vAlign w:val="center"/>
          </w:tcPr>
          <w:p w14:paraId="39A5CE89">
            <w:pPr>
              <w:spacing w:before="0" w:after="0" w:line="240" w:lineRule="auto"/>
              <w:jc w:val="left"/>
            </w:pPr>
            <w:r>
              <w:rPr>
                <w:rFonts w:ascii="Times New Roman" w:hAnsi="Times New Roman" w:eastAsia="Times New Roman" w:cs="Times New Roman"/>
                <w:b w:val="0"/>
                <w:color w:val="000000"/>
                <w:sz w:val="17"/>
              </w:rPr>
              <w:t>0.905</w:t>
            </w:r>
          </w:p>
        </w:tc>
        <w:tc>
          <w:tcPr>
            <w:tcW w:w="1454" w:type="dxa"/>
            <w:shd w:val="clear" w:color="auto" w:fill="FFFFFF"/>
            <w:tcMar>
              <w:top w:w="25" w:type="dxa"/>
              <w:left w:w="30" w:type="dxa"/>
              <w:bottom w:w="25" w:type="dxa"/>
              <w:right w:w="30" w:type="dxa"/>
            </w:tcMar>
            <w:vAlign w:val="center"/>
          </w:tcPr>
          <w:p w14:paraId="4D3A8E7A">
            <w:pPr>
              <w:spacing w:before="0" w:after="0" w:line="240" w:lineRule="auto"/>
              <w:jc w:val="left"/>
            </w:pPr>
            <w:r>
              <w:rPr>
                <w:rFonts w:ascii="Times New Roman" w:hAnsi="Times New Roman" w:eastAsia="Times New Roman" w:cs="Times New Roman"/>
                <w:b w:val="0"/>
                <w:color w:val="000000"/>
                <w:sz w:val="17"/>
              </w:rPr>
              <w:t>4.363</w:t>
            </w:r>
          </w:p>
        </w:tc>
        <w:tc>
          <w:tcPr>
            <w:tcW w:w="1454" w:type="dxa"/>
            <w:shd w:val="clear" w:color="auto" w:fill="FFFFFF"/>
            <w:tcMar>
              <w:top w:w="25" w:type="dxa"/>
              <w:left w:w="30" w:type="dxa"/>
              <w:bottom w:w="25" w:type="dxa"/>
              <w:right w:w="30" w:type="dxa"/>
            </w:tcMar>
            <w:vAlign w:val="center"/>
          </w:tcPr>
          <w:p w14:paraId="7817F46C">
            <w:pPr>
              <w:spacing w:before="0" w:after="0" w:line="240" w:lineRule="auto"/>
              <w:jc w:val="left"/>
            </w:pPr>
            <w:r>
              <w:rPr>
                <w:rFonts w:ascii="Times New Roman" w:hAnsi="Times New Roman" w:eastAsia="Times New Roman" w:cs="Times New Roman"/>
                <w:b w:val="0"/>
                <w:color w:val="000000"/>
                <w:sz w:val="17"/>
              </w:rPr>
              <w:t>7.91</w:t>
            </w:r>
          </w:p>
        </w:tc>
        <w:tc>
          <w:tcPr>
            <w:tcW w:w="1454" w:type="dxa"/>
            <w:shd w:val="clear" w:color="auto" w:fill="FFFFFF"/>
            <w:tcMar>
              <w:top w:w="25" w:type="dxa"/>
              <w:left w:w="30" w:type="dxa"/>
              <w:bottom w:w="25" w:type="dxa"/>
              <w:right w:w="30" w:type="dxa"/>
            </w:tcMar>
            <w:vAlign w:val="center"/>
          </w:tcPr>
          <w:p w14:paraId="2FC6D80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246FB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2357D4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1786A9">
        <w:trPr>
          <w:jc w:val="center"/>
        </w:trPr>
        <w:tc>
          <w:tcPr>
            <w:tcW w:w="1454" w:type="dxa"/>
            <w:shd w:val="clear" w:color="auto" w:fill="FFFFFF"/>
            <w:tcMar>
              <w:top w:w="25" w:type="dxa"/>
              <w:left w:w="30" w:type="dxa"/>
              <w:bottom w:w="25" w:type="dxa"/>
              <w:right w:w="30" w:type="dxa"/>
            </w:tcMar>
            <w:vAlign w:val="center"/>
          </w:tcPr>
          <w:p w14:paraId="73E95A5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BC5415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BA9C586">
            <w:pPr>
              <w:spacing w:before="0" w:after="0" w:line="240" w:lineRule="auto"/>
              <w:jc w:val="left"/>
            </w:pPr>
            <w:r>
              <w:rPr>
                <w:rFonts w:ascii="Times New Roman" w:hAnsi="Times New Roman" w:eastAsia="Times New Roman" w:cs="Times New Roman"/>
                <w:b w:val="0"/>
                <w:color w:val="000000"/>
                <w:sz w:val="17"/>
              </w:rPr>
              <w:t>C(race_name)[T.2024 Madrid]</w:t>
            </w:r>
          </w:p>
        </w:tc>
        <w:tc>
          <w:tcPr>
            <w:tcW w:w="1454" w:type="dxa"/>
            <w:shd w:val="clear" w:color="auto" w:fill="FFFFFF"/>
            <w:tcMar>
              <w:top w:w="25" w:type="dxa"/>
              <w:left w:w="30" w:type="dxa"/>
              <w:bottom w:w="25" w:type="dxa"/>
              <w:right w:w="30" w:type="dxa"/>
            </w:tcMar>
            <w:vAlign w:val="center"/>
          </w:tcPr>
          <w:p w14:paraId="1B7FF473">
            <w:pPr>
              <w:spacing w:before="0" w:after="0" w:line="240" w:lineRule="auto"/>
              <w:jc w:val="left"/>
            </w:pPr>
            <w:r>
              <w:rPr>
                <w:rFonts w:ascii="Times New Roman" w:hAnsi="Times New Roman" w:eastAsia="Times New Roman" w:cs="Times New Roman"/>
                <w:b w:val="0"/>
                <w:color w:val="000000"/>
                <w:sz w:val="17"/>
              </w:rPr>
              <w:t>1.26</w:t>
            </w:r>
          </w:p>
        </w:tc>
        <w:tc>
          <w:tcPr>
            <w:tcW w:w="1454" w:type="dxa"/>
            <w:shd w:val="clear" w:color="auto" w:fill="FFFFFF"/>
            <w:tcMar>
              <w:top w:w="25" w:type="dxa"/>
              <w:left w:w="30" w:type="dxa"/>
              <w:bottom w:w="25" w:type="dxa"/>
              <w:right w:w="30" w:type="dxa"/>
            </w:tcMar>
            <w:vAlign w:val="center"/>
          </w:tcPr>
          <w:p w14:paraId="692FD4B7">
            <w:pPr>
              <w:spacing w:before="0" w:after="0" w:line="240" w:lineRule="auto"/>
              <w:jc w:val="left"/>
            </w:pPr>
            <w:r>
              <w:rPr>
                <w:rFonts w:ascii="Times New Roman" w:hAnsi="Times New Roman" w:eastAsia="Times New Roman" w:cs="Times New Roman"/>
                <w:b w:val="0"/>
                <w:color w:val="000000"/>
                <w:sz w:val="17"/>
              </w:rPr>
              <w:t>0.669</w:t>
            </w:r>
          </w:p>
        </w:tc>
        <w:tc>
          <w:tcPr>
            <w:tcW w:w="1454" w:type="dxa"/>
            <w:shd w:val="clear" w:color="auto" w:fill="FFFFFF"/>
            <w:tcMar>
              <w:top w:w="25" w:type="dxa"/>
              <w:left w:w="30" w:type="dxa"/>
              <w:bottom w:w="25" w:type="dxa"/>
              <w:right w:w="30" w:type="dxa"/>
            </w:tcMar>
            <w:vAlign w:val="center"/>
          </w:tcPr>
          <w:p w14:paraId="69AC4695">
            <w:pPr>
              <w:spacing w:before="0" w:after="0" w:line="240" w:lineRule="auto"/>
              <w:jc w:val="left"/>
            </w:pPr>
            <w:r>
              <w:rPr>
                <w:rFonts w:ascii="Times New Roman" w:hAnsi="Times New Roman" w:eastAsia="Times New Roman" w:cs="Times New Roman"/>
                <w:b w:val="0"/>
                <w:color w:val="000000"/>
                <w:sz w:val="17"/>
              </w:rPr>
              <w:t>-0.051</w:t>
            </w:r>
          </w:p>
        </w:tc>
        <w:tc>
          <w:tcPr>
            <w:tcW w:w="1454" w:type="dxa"/>
            <w:shd w:val="clear" w:color="auto" w:fill="FFFFFF"/>
            <w:tcMar>
              <w:top w:w="25" w:type="dxa"/>
              <w:left w:w="30" w:type="dxa"/>
              <w:bottom w:w="25" w:type="dxa"/>
              <w:right w:w="30" w:type="dxa"/>
            </w:tcMar>
            <w:vAlign w:val="center"/>
          </w:tcPr>
          <w:p w14:paraId="23F5C9FB">
            <w:pPr>
              <w:spacing w:before="0" w:after="0" w:line="240" w:lineRule="auto"/>
              <w:jc w:val="left"/>
            </w:pPr>
            <w:r>
              <w:rPr>
                <w:rFonts w:ascii="Times New Roman" w:hAnsi="Times New Roman" w:eastAsia="Times New Roman" w:cs="Times New Roman"/>
                <w:b w:val="0"/>
                <w:color w:val="000000"/>
                <w:sz w:val="17"/>
              </w:rPr>
              <w:t>2.571</w:t>
            </w:r>
          </w:p>
        </w:tc>
        <w:tc>
          <w:tcPr>
            <w:tcW w:w="1454" w:type="dxa"/>
            <w:shd w:val="clear" w:color="auto" w:fill="FFFFFF"/>
            <w:tcMar>
              <w:top w:w="25" w:type="dxa"/>
              <w:left w:w="30" w:type="dxa"/>
              <w:bottom w:w="25" w:type="dxa"/>
              <w:right w:w="30" w:type="dxa"/>
            </w:tcMar>
            <w:vAlign w:val="center"/>
          </w:tcPr>
          <w:p w14:paraId="28ACE4AE">
            <w:pPr>
              <w:spacing w:before="0" w:after="0" w:line="240" w:lineRule="auto"/>
              <w:jc w:val="left"/>
            </w:pPr>
            <w:r>
              <w:rPr>
                <w:rFonts w:ascii="Times New Roman" w:hAnsi="Times New Roman" w:eastAsia="Times New Roman" w:cs="Times New Roman"/>
                <w:b w:val="0"/>
                <w:color w:val="000000"/>
                <w:sz w:val="17"/>
              </w:rPr>
              <w:t>0.06</w:t>
            </w:r>
          </w:p>
        </w:tc>
        <w:tc>
          <w:tcPr>
            <w:tcW w:w="1454" w:type="dxa"/>
            <w:shd w:val="clear" w:color="auto" w:fill="FFFFFF"/>
            <w:tcMar>
              <w:top w:w="25" w:type="dxa"/>
              <w:left w:w="30" w:type="dxa"/>
              <w:bottom w:w="25" w:type="dxa"/>
              <w:right w:w="30" w:type="dxa"/>
            </w:tcMar>
            <w:vAlign w:val="center"/>
          </w:tcPr>
          <w:p w14:paraId="2E07CED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00D625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8DFD703">
        <w:trPr>
          <w:jc w:val="center"/>
        </w:trPr>
        <w:tc>
          <w:tcPr>
            <w:tcW w:w="1454" w:type="dxa"/>
            <w:shd w:val="clear" w:color="auto" w:fill="FFFFFF"/>
            <w:tcMar>
              <w:top w:w="25" w:type="dxa"/>
              <w:left w:w="30" w:type="dxa"/>
              <w:bottom w:w="25" w:type="dxa"/>
              <w:right w:w="30" w:type="dxa"/>
            </w:tcMar>
            <w:vAlign w:val="center"/>
          </w:tcPr>
          <w:p w14:paraId="6C36CAB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B1A78A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248BACE">
            <w:pPr>
              <w:spacing w:before="0" w:after="0" w:line="240" w:lineRule="auto"/>
              <w:jc w:val="left"/>
            </w:pPr>
            <w:r>
              <w:rPr>
                <w:rFonts w:ascii="Times New Roman" w:hAnsi="Times New Roman" w:eastAsia="Times New Roman" w:cs="Times New Roman"/>
                <w:b w:val="0"/>
                <w:color w:val="000000"/>
                <w:sz w:val="17"/>
              </w:rPr>
              <w:t>C(race_name)[T.2024 Malaga]</w:t>
            </w:r>
          </w:p>
        </w:tc>
        <w:tc>
          <w:tcPr>
            <w:tcW w:w="1454" w:type="dxa"/>
            <w:shd w:val="clear" w:color="auto" w:fill="FFFFFF"/>
            <w:tcMar>
              <w:top w:w="25" w:type="dxa"/>
              <w:left w:w="30" w:type="dxa"/>
              <w:bottom w:w="25" w:type="dxa"/>
              <w:right w:w="30" w:type="dxa"/>
            </w:tcMar>
            <w:vAlign w:val="center"/>
          </w:tcPr>
          <w:p w14:paraId="1223BC88">
            <w:pPr>
              <w:spacing w:before="0" w:after="0" w:line="240" w:lineRule="auto"/>
              <w:jc w:val="left"/>
            </w:pPr>
            <w:r>
              <w:rPr>
                <w:rFonts w:ascii="Times New Roman" w:hAnsi="Times New Roman" w:eastAsia="Times New Roman" w:cs="Times New Roman"/>
                <w:b w:val="0"/>
                <w:color w:val="000000"/>
                <w:sz w:val="17"/>
              </w:rPr>
              <w:t>-3.663</w:t>
            </w:r>
          </w:p>
        </w:tc>
        <w:tc>
          <w:tcPr>
            <w:tcW w:w="1454" w:type="dxa"/>
            <w:shd w:val="clear" w:color="auto" w:fill="FFFFFF"/>
            <w:tcMar>
              <w:top w:w="25" w:type="dxa"/>
              <w:left w:w="30" w:type="dxa"/>
              <w:bottom w:w="25" w:type="dxa"/>
              <w:right w:w="30" w:type="dxa"/>
            </w:tcMar>
            <w:vAlign w:val="center"/>
          </w:tcPr>
          <w:p w14:paraId="3787FB38">
            <w:pPr>
              <w:spacing w:before="0" w:after="0" w:line="240" w:lineRule="auto"/>
              <w:jc w:val="left"/>
            </w:pPr>
            <w:r>
              <w:rPr>
                <w:rFonts w:ascii="Times New Roman" w:hAnsi="Times New Roman" w:eastAsia="Times New Roman" w:cs="Times New Roman"/>
                <w:b w:val="0"/>
                <w:color w:val="000000"/>
                <w:sz w:val="17"/>
              </w:rPr>
              <w:t>0.656</w:t>
            </w:r>
          </w:p>
        </w:tc>
        <w:tc>
          <w:tcPr>
            <w:tcW w:w="1454" w:type="dxa"/>
            <w:shd w:val="clear" w:color="auto" w:fill="FFFFFF"/>
            <w:tcMar>
              <w:top w:w="25" w:type="dxa"/>
              <w:left w:w="30" w:type="dxa"/>
              <w:bottom w:w="25" w:type="dxa"/>
              <w:right w:w="30" w:type="dxa"/>
            </w:tcMar>
            <w:vAlign w:val="center"/>
          </w:tcPr>
          <w:p w14:paraId="33485277">
            <w:pPr>
              <w:spacing w:before="0" w:after="0" w:line="240" w:lineRule="auto"/>
              <w:jc w:val="left"/>
            </w:pPr>
            <w:r>
              <w:rPr>
                <w:rFonts w:ascii="Times New Roman" w:hAnsi="Times New Roman" w:eastAsia="Times New Roman" w:cs="Times New Roman"/>
                <w:b w:val="0"/>
                <w:color w:val="000000"/>
                <w:sz w:val="17"/>
              </w:rPr>
              <w:t>-4.949</w:t>
            </w:r>
          </w:p>
        </w:tc>
        <w:tc>
          <w:tcPr>
            <w:tcW w:w="1454" w:type="dxa"/>
            <w:shd w:val="clear" w:color="auto" w:fill="FFFFFF"/>
            <w:tcMar>
              <w:top w:w="25" w:type="dxa"/>
              <w:left w:w="30" w:type="dxa"/>
              <w:bottom w:w="25" w:type="dxa"/>
              <w:right w:w="30" w:type="dxa"/>
            </w:tcMar>
            <w:vAlign w:val="center"/>
          </w:tcPr>
          <w:p w14:paraId="7D9443AD">
            <w:pPr>
              <w:spacing w:before="0" w:after="0" w:line="240" w:lineRule="auto"/>
              <w:jc w:val="left"/>
            </w:pPr>
            <w:r>
              <w:rPr>
                <w:rFonts w:ascii="Times New Roman" w:hAnsi="Times New Roman" w:eastAsia="Times New Roman" w:cs="Times New Roman"/>
                <w:b w:val="0"/>
                <w:color w:val="000000"/>
                <w:sz w:val="17"/>
              </w:rPr>
              <w:t>-2.377</w:t>
            </w:r>
          </w:p>
        </w:tc>
        <w:tc>
          <w:tcPr>
            <w:tcW w:w="1454" w:type="dxa"/>
            <w:shd w:val="clear" w:color="auto" w:fill="FFFFFF"/>
            <w:tcMar>
              <w:top w:w="25" w:type="dxa"/>
              <w:left w:w="30" w:type="dxa"/>
              <w:bottom w:w="25" w:type="dxa"/>
              <w:right w:w="30" w:type="dxa"/>
            </w:tcMar>
            <w:vAlign w:val="center"/>
          </w:tcPr>
          <w:p w14:paraId="1236B3A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DDE56F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77EFAA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B29367E">
        <w:trPr>
          <w:jc w:val="center"/>
        </w:trPr>
        <w:tc>
          <w:tcPr>
            <w:tcW w:w="1454" w:type="dxa"/>
            <w:shd w:val="clear" w:color="auto" w:fill="FFFFFF"/>
            <w:tcMar>
              <w:top w:w="25" w:type="dxa"/>
              <w:left w:w="30" w:type="dxa"/>
              <w:bottom w:w="25" w:type="dxa"/>
              <w:right w:w="30" w:type="dxa"/>
            </w:tcMar>
            <w:vAlign w:val="center"/>
          </w:tcPr>
          <w:p w14:paraId="678C320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1E08DD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7D9B54B">
            <w:pPr>
              <w:spacing w:before="0" w:after="0" w:line="240" w:lineRule="auto"/>
              <w:jc w:val="left"/>
            </w:pPr>
            <w:r>
              <w:rPr>
                <w:rFonts w:ascii="Times New Roman" w:hAnsi="Times New Roman" w:eastAsia="Times New Roman" w:cs="Times New Roman"/>
                <w:b w:val="0"/>
                <w:color w:val="000000"/>
                <w:sz w:val="17"/>
              </w:rPr>
              <w:t>C(race_name)[T.2024 Manchester]</w:t>
            </w:r>
          </w:p>
        </w:tc>
        <w:tc>
          <w:tcPr>
            <w:tcW w:w="1454" w:type="dxa"/>
            <w:shd w:val="clear" w:color="auto" w:fill="FFFFFF"/>
            <w:tcMar>
              <w:top w:w="25" w:type="dxa"/>
              <w:left w:w="30" w:type="dxa"/>
              <w:bottom w:w="25" w:type="dxa"/>
              <w:right w:w="30" w:type="dxa"/>
            </w:tcMar>
            <w:vAlign w:val="center"/>
          </w:tcPr>
          <w:p w14:paraId="02D8C40E">
            <w:pPr>
              <w:spacing w:before="0" w:after="0" w:line="240" w:lineRule="auto"/>
              <w:jc w:val="left"/>
            </w:pPr>
            <w:r>
              <w:rPr>
                <w:rFonts w:ascii="Times New Roman" w:hAnsi="Times New Roman" w:eastAsia="Times New Roman" w:cs="Times New Roman"/>
                <w:b w:val="0"/>
                <w:color w:val="000000"/>
                <w:sz w:val="17"/>
              </w:rPr>
              <w:t>6.833</w:t>
            </w:r>
          </w:p>
        </w:tc>
        <w:tc>
          <w:tcPr>
            <w:tcW w:w="1454" w:type="dxa"/>
            <w:shd w:val="clear" w:color="auto" w:fill="FFFFFF"/>
            <w:tcMar>
              <w:top w:w="25" w:type="dxa"/>
              <w:left w:w="30" w:type="dxa"/>
              <w:bottom w:w="25" w:type="dxa"/>
              <w:right w:w="30" w:type="dxa"/>
            </w:tcMar>
            <w:vAlign w:val="center"/>
          </w:tcPr>
          <w:p w14:paraId="5C8EBC6A">
            <w:pPr>
              <w:spacing w:before="0" w:after="0" w:line="240" w:lineRule="auto"/>
              <w:jc w:val="left"/>
            </w:pPr>
            <w:r>
              <w:rPr>
                <w:rFonts w:ascii="Times New Roman" w:hAnsi="Times New Roman" w:eastAsia="Times New Roman" w:cs="Times New Roman"/>
                <w:b w:val="0"/>
                <w:color w:val="000000"/>
                <w:sz w:val="17"/>
              </w:rPr>
              <w:t>0.633</w:t>
            </w:r>
          </w:p>
        </w:tc>
        <w:tc>
          <w:tcPr>
            <w:tcW w:w="1454" w:type="dxa"/>
            <w:shd w:val="clear" w:color="auto" w:fill="FFFFFF"/>
            <w:tcMar>
              <w:top w:w="25" w:type="dxa"/>
              <w:left w:w="30" w:type="dxa"/>
              <w:bottom w:w="25" w:type="dxa"/>
              <w:right w:w="30" w:type="dxa"/>
            </w:tcMar>
            <w:vAlign w:val="center"/>
          </w:tcPr>
          <w:p w14:paraId="5A4EC3FB">
            <w:pPr>
              <w:spacing w:before="0" w:after="0" w:line="240" w:lineRule="auto"/>
              <w:jc w:val="left"/>
            </w:pPr>
            <w:r>
              <w:rPr>
                <w:rFonts w:ascii="Times New Roman" w:hAnsi="Times New Roman" w:eastAsia="Times New Roman" w:cs="Times New Roman"/>
                <w:b w:val="0"/>
                <w:color w:val="000000"/>
                <w:sz w:val="17"/>
              </w:rPr>
              <w:t>5.593</w:t>
            </w:r>
          </w:p>
        </w:tc>
        <w:tc>
          <w:tcPr>
            <w:tcW w:w="1454" w:type="dxa"/>
            <w:shd w:val="clear" w:color="auto" w:fill="FFFFFF"/>
            <w:tcMar>
              <w:top w:w="25" w:type="dxa"/>
              <w:left w:w="30" w:type="dxa"/>
              <w:bottom w:w="25" w:type="dxa"/>
              <w:right w:w="30" w:type="dxa"/>
            </w:tcMar>
            <w:vAlign w:val="center"/>
          </w:tcPr>
          <w:p w14:paraId="03FC5CCB">
            <w:pPr>
              <w:spacing w:before="0" w:after="0" w:line="240" w:lineRule="auto"/>
              <w:jc w:val="left"/>
            </w:pPr>
            <w:r>
              <w:rPr>
                <w:rFonts w:ascii="Times New Roman" w:hAnsi="Times New Roman" w:eastAsia="Times New Roman" w:cs="Times New Roman"/>
                <w:b w:val="0"/>
                <w:color w:val="000000"/>
                <w:sz w:val="17"/>
              </w:rPr>
              <w:t>8.072</w:t>
            </w:r>
          </w:p>
        </w:tc>
        <w:tc>
          <w:tcPr>
            <w:tcW w:w="1454" w:type="dxa"/>
            <w:shd w:val="clear" w:color="auto" w:fill="FFFFFF"/>
            <w:tcMar>
              <w:top w:w="25" w:type="dxa"/>
              <w:left w:w="30" w:type="dxa"/>
              <w:bottom w:w="25" w:type="dxa"/>
              <w:right w:w="30" w:type="dxa"/>
            </w:tcMar>
            <w:vAlign w:val="center"/>
          </w:tcPr>
          <w:p w14:paraId="4135557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3C803A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AB56B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F19D2D2">
        <w:trPr>
          <w:jc w:val="center"/>
        </w:trPr>
        <w:tc>
          <w:tcPr>
            <w:tcW w:w="1454" w:type="dxa"/>
            <w:shd w:val="clear" w:color="auto" w:fill="FFFFFF"/>
            <w:tcMar>
              <w:top w:w="25" w:type="dxa"/>
              <w:left w:w="30" w:type="dxa"/>
              <w:bottom w:w="25" w:type="dxa"/>
              <w:right w:w="30" w:type="dxa"/>
            </w:tcMar>
            <w:vAlign w:val="center"/>
          </w:tcPr>
          <w:p w14:paraId="4146C6F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837D57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6D90422">
            <w:pPr>
              <w:spacing w:before="0" w:after="0" w:line="240" w:lineRule="auto"/>
              <w:jc w:val="left"/>
            </w:pPr>
            <w:r>
              <w:rPr>
                <w:rFonts w:ascii="Times New Roman" w:hAnsi="Times New Roman" w:eastAsia="Times New Roman" w:cs="Times New Roman"/>
                <w:b w:val="0"/>
                <w:color w:val="000000"/>
                <w:sz w:val="17"/>
              </w:rPr>
              <w:t>C(race_name)[T.2024 Marseille]</w:t>
            </w:r>
          </w:p>
        </w:tc>
        <w:tc>
          <w:tcPr>
            <w:tcW w:w="1454" w:type="dxa"/>
            <w:shd w:val="clear" w:color="auto" w:fill="FFFFFF"/>
            <w:tcMar>
              <w:top w:w="25" w:type="dxa"/>
              <w:left w:w="30" w:type="dxa"/>
              <w:bottom w:w="25" w:type="dxa"/>
              <w:right w:w="30" w:type="dxa"/>
            </w:tcMar>
            <w:vAlign w:val="center"/>
          </w:tcPr>
          <w:p w14:paraId="765E1350">
            <w:pPr>
              <w:spacing w:before="0" w:after="0" w:line="240" w:lineRule="auto"/>
              <w:jc w:val="left"/>
            </w:pPr>
            <w:r>
              <w:rPr>
                <w:rFonts w:ascii="Times New Roman" w:hAnsi="Times New Roman" w:eastAsia="Times New Roman" w:cs="Times New Roman"/>
                <w:b w:val="0"/>
                <w:color w:val="000000"/>
                <w:sz w:val="17"/>
              </w:rPr>
              <w:t>-6.379</w:t>
            </w:r>
          </w:p>
        </w:tc>
        <w:tc>
          <w:tcPr>
            <w:tcW w:w="1454" w:type="dxa"/>
            <w:shd w:val="clear" w:color="auto" w:fill="FFFFFF"/>
            <w:tcMar>
              <w:top w:w="25" w:type="dxa"/>
              <w:left w:w="30" w:type="dxa"/>
              <w:bottom w:w="25" w:type="dxa"/>
              <w:right w:w="30" w:type="dxa"/>
            </w:tcMar>
            <w:vAlign w:val="center"/>
          </w:tcPr>
          <w:p w14:paraId="7C387200">
            <w:pPr>
              <w:spacing w:before="0" w:after="0" w:line="240" w:lineRule="auto"/>
              <w:jc w:val="left"/>
            </w:pPr>
            <w:r>
              <w:rPr>
                <w:rFonts w:ascii="Times New Roman" w:hAnsi="Times New Roman" w:eastAsia="Times New Roman" w:cs="Times New Roman"/>
                <w:b w:val="0"/>
                <w:color w:val="000000"/>
                <w:sz w:val="17"/>
              </w:rPr>
              <w:t>0.686</w:t>
            </w:r>
          </w:p>
        </w:tc>
        <w:tc>
          <w:tcPr>
            <w:tcW w:w="1454" w:type="dxa"/>
            <w:shd w:val="clear" w:color="auto" w:fill="FFFFFF"/>
            <w:tcMar>
              <w:top w:w="25" w:type="dxa"/>
              <w:left w:w="30" w:type="dxa"/>
              <w:bottom w:w="25" w:type="dxa"/>
              <w:right w:w="30" w:type="dxa"/>
            </w:tcMar>
            <w:vAlign w:val="center"/>
          </w:tcPr>
          <w:p w14:paraId="4C834D62">
            <w:pPr>
              <w:spacing w:before="0" w:after="0" w:line="240" w:lineRule="auto"/>
              <w:jc w:val="left"/>
            </w:pPr>
            <w:r>
              <w:rPr>
                <w:rFonts w:ascii="Times New Roman" w:hAnsi="Times New Roman" w:eastAsia="Times New Roman" w:cs="Times New Roman"/>
                <w:b w:val="0"/>
                <w:color w:val="000000"/>
                <w:sz w:val="17"/>
              </w:rPr>
              <w:t>-7.724</w:t>
            </w:r>
          </w:p>
        </w:tc>
        <w:tc>
          <w:tcPr>
            <w:tcW w:w="1454" w:type="dxa"/>
            <w:shd w:val="clear" w:color="auto" w:fill="FFFFFF"/>
            <w:tcMar>
              <w:top w:w="25" w:type="dxa"/>
              <w:left w:w="30" w:type="dxa"/>
              <w:bottom w:w="25" w:type="dxa"/>
              <w:right w:w="30" w:type="dxa"/>
            </w:tcMar>
            <w:vAlign w:val="center"/>
          </w:tcPr>
          <w:p w14:paraId="41AB28DB">
            <w:pPr>
              <w:spacing w:before="0" w:after="0" w:line="240" w:lineRule="auto"/>
              <w:jc w:val="left"/>
            </w:pPr>
            <w:r>
              <w:rPr>
                <w:rFonts w:ascii="Times New Roman" w:hAnsi="Times New Roman" w:eastAsia="Times New Roman" w:cs="Times New Roman"/>
                <w:b w:val="0"/>
                <w:color w:val="000000"/>
                <w:sz w:val="17"/>
              </w:rPr>
              <w:t>-5.035</w:t>
            </w:r>
          </w:p>
        </w:tc>
        <w:tc>
          <w:tcPr>
            <w:tcW w:w="1454" w:type="dxa"/>
            <w:shd w:val="clear" w:color="auto" w:fill="FFFFFF"/>
            <w:tcMar>
              <w:top w:w="25" w:type="dxa"/>
              <w:left w:w="30" w:type="dxa"/>
              <w:bottom w:w="25" w:type="dxa"/>
              <w:right w:w="30" w:type="dxa"/>
            </w:tcMar>
            <w:vAlign w:val="center"/>
          </w:tcPr>
          <w:p w14:paraId="50960E3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966AA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AE00F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C23E9DC">
        <w:trPr>
          <w:jc w:val="center"/>
        </w:trPr>
        <w:tc>
          <w:tcPr>
            <w:tcW w:w="1454" w:type="dxa"/>
            <w:shd w:val="clear" w:color="auto" w:fill="FFFFFF"/>
            <w:tcMar>
              <w:top w:w="25" w:type="dxa"/>
              <w:left w:w="30" w:type="dxa"/>
              <w:bottom w:w="25" w:type="dxa"/>
              <w:right w:w="30" w:type="dxa"/>
            </w:tcMar>
            <w:vAlign w:val="center"/>
          </w:tcPr>
          <w:p w14:paraId="56C41F2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9A5201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B3A465B">
            <w:pPr>
              <w:spacing w:before="0" w:after="0" w:line="240" w:lineRule="auto"/>
              <w:jc w:val="left"/>
            </w:pPr>
            <w:r>
              <w:rPr>
                <w:rFonts w:ascii="Times New Roman" w:hAnsi="Times New Roman" w:eastAsia="Times New Roman" w:cs="Times New Roman"/>
                <w:b w:val="0"/>
                <w:color w:val="000000"/>
                <w:sz w:val="17"/>
              </w:rPr>
              <w:t>C(race_name)[T.2024 Melbourne]</w:t>
            </w:r>
          </w:p>
        </w:tc>
        <w:tc>
          <w:tcPr>
            <w:tcW w:w="1454" w:type="dxa"/>
            <w:shd w:val="clear" w:color="auto" w:fill="FFFFFF"/>
            <w:tcMar>
              <w:top w:w="25" w:type="dxa"/>
              <w:left w:w="30" w:type="dxa"/>
              <w:bottom w:w="25" w:type="dxa"/>
              <w:right w:w="30" w:type="dxa"/>
            </w:tcMar>
            <w:vAlign w:val="center"/>
          </w:tcPr>
          <w:p w14:paraId="677E94BD">
            <w:pPr>
              <w:spacing w:before="0" w:after="0" w:line="240" w:lineRule="auto"/>
              <w:jc w:val="left"/>
            </w:pPr>
            <w:r>
              <w:rPr>
                <w:rFonts w:ascii="Times New Roman" w:hAnsi="Times New Roman" w:eastAsia="Times New Roman" w:cs="Times New Roman"/>
                <w:b w:val="0"/>
                <w:color w:val="000000"/>
                <w:sz w:val="17"/>
              </w:rPr>
              <w:t>3.777</w:t>
            </w:r>
          </w:p>
        </w:tc>
        <w:tc>
          <w:tcPr>
            <w:tcW w:w="1454" w:type="dxa"/>
            <w:shd w:val="clear" w:color="auto" w:fill="FFFFFF"/>
            <w:tcMar>
              <w:top w:w="25" w:type="dxa"/>
              <w:left w:w="30" w:type="dxa"/>
              <w:bottom w:w="25" w:type="dxa"/>
              <w:right w:w="30" w:type="dxa"/>
            </w:tcMar>
            <w:vAlign w:val="center"/>
          </w:tcPr>
          <w:p w14:paraId="11416A93">
            <w:pPr>
              <w:spacing w:before="0" w:after="0" w:line="240" w:lineRule="auto"/>
              <w:jc w:val="left"/>
            </w:pPr>
            <w:r>
              <w:rPr>
                <w:rFonts w:ascii="Times New Roman" w:hAnsi="Times New Roman" w:eastAsia="Times New Roman" w:cs="Times New Roman"/>
                <w:b w:val="0"/>
                <w:color w:val="000000"/>
                <w:sz w:val="17"/>
              </w:rPr>
              <w:t>0.807</w:t>
            </w:r>
          </w:p>
        </w:tc>
        <w:tc>
          <w:tcPr>
            <w:tcW w:w="1454" w:type="dxa"/>
            <w:shd w:val="clear" w:color="auto" w:fill="FFFFFF"/>
            <w:tcMar>
              <w:top w:w="25" w:type="dxa"/>
              <w:left w:w="30" w:type="dxa"/>
              <w:bottom w:w="25" w:type="dxa"/>
              <w:right w:w="30" w:type="dxa"/>
            </w:tcMar>
            <w:vAlign w:val="center"/>
          </w:tcPr>
          <w:p w14:paraId="5420F28C">
            <w:pPr>
              <w:spacing w:before="0" w:after="0" w:line="240" w:lineRule="auto"/>
              <w:jc w:val="left"/>
            </w:pPr>
            <w:r>
              <w:rPr>
                <w:rFonts w:ascii="Times New Roman" w:hAnsi="Times New Roman" w:eastAsia="Times New Roman" w:cs="Times New Roman"/>
                <w:b w:val="0"/>
                <w:color w:val="000000"/>
                <w:sz w:val="17"/>
              </w:rPr>
              <w:t>2.196</w:t>
            </w:r>
          </w:p>
        </w:tc>
        <w:tc>
          <w:tcPr>
            <w:tcW w:w="1454" w:type="dxa"/>
            <w:shd w:val="clear" w:color="auto" w:fill="FFFFFF"/>
            <w:tcMar>
              <w:top w:w="25" w:type="dxa"/>
              <w:left w:w="30" w:type="dxa"/>
              <w:bottom w:w="25" w:type="dxa"/>
              <w:right w:w="30" w:type="dxa"/>
            </w:tcMar>
            <w:vAlign w:val="center"/>
          </w:tcPr>
          <w:p w14:paraId="5C3E01A0">
            <w:pPr>
              <w:spacing w:before="0" w:after="0" w:line="240" w:lineRule="auto"/>
              <w:jc w:val="left"/>
            </w:pPr>
            <w:r>
              <w:rPr>
                <w:rFonts w:ascii="Times New Roman" w:hAnsi="Times New Roman" w:eastAsia="Times New Roman" w:cs="Times New Roman"/>
                <w:b w:val="0"/>
                <w:color w:val="000000"/>
                <w:sz w:val="17"/>
              </w:rPr>
              <w:t>5.358</w:t>
            </w:r>
          </w:p>
        </w:tc>
        <w:tc>
          <w:tcPr>
            <w:tcW w:w="1454" w:type="dxa"/>
            <w:shd w:val="clear" w:color="auto" w:fill="FFFFFF"/>
            <w:tcMar>
              <w:top w:w="25" w:type="dxa"/>
              <w:left w:w="30" w:type="dxa"/>
              <w:bottom w:w="25" w:type="dxa"/>
              <w:right w:w="30" w:type="dxa"/>
            </w:tcMar>
            <w:vAlign w:val="center"/>
          </w:tcPr>
          <w:p w14:paraId="7EB94DF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8E6FFE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A768BE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BA3ED85">
        <w:trPr>
          <w:jc w:val="center"/>
        </w:trPr>
        <w:tc>
          <w:tcPr>
            <w:tcW w:w="1454" w:type="dxa"/>
            <w:shd w:val="clear" w:color="auto" w:fill="FFFFFF"/>
            <w:tcMar>
              <w:top w:w="25" w:type="dxa"/>
              <w:left w:w="30" w:type="dxa"/>
              <w:bottom w:w="25" w:type="dxa"/>
              <w:right w:w="30" w:type="dxa"/>
            </w:tcMar>
            <w:vAlign w:val="center"/>
          </w:tcPr>
          <w:p w14:paraId="3BB8807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7FF0E8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84C3661">
            <w:pPr>
              <w:spacing w:before="0" w:after="0" w:line="240" w:lineRule="auto"/>
              <w:jc w:val="left"/>
            </w:pPr>
            <w:r>
              <w:rPr>
                <w:rFonts w:ascii="Times New Roman" w:hAnsi="Times New Roman" w:eastAsia="Times New Roman" w:cs="Times New Roman"/>
                <w:b w:val="0"/>
                <w:color w:val="000000"/>
                <w:sz w:val="17"/>
              </w:rPr>
              <w:t>C(race_name)[T.2024 Milan]</w:t>
            </w:r>
          </w:p>
        </w:tc>
        <w:tc>
          <w:tcPr>
            <w:tcW w:w="1454" w:type="dxa"/>
            <w:shd w:val="clear" w:color="auto" w:fill="FFFFFF"/>
            <w:tcMar>
              <w:top w:w="25" w:type="dxa"/>
              <w:left w:w="30" w:type="dxa"/>
              <w:bottom w:w="25" w:type="dxa"/>
              <w:right w:w="30" w:type="dxa"/>
            </w:tcMar>
            <w:vAlign w:val="center"/>
          </w:tcPr>
          <w:p w14:paraId="279F9D0B">
            <w:pPr>
              <w:spacing w:before="0" w:after="0" w:line="240" w:lineRule="auto"/>
              <w:jc w:val="left"/>
            </w:pPr>
            <w:r>
              <w:rPr>
                <w:rFonts w:ascii="Times New Roman" w:hAnsi="Times New Roman" w:eastAsia="Times New Roman" w:cs="Times New Roman"/>
                <w:b w:val="0"/>
                <w:color w:val="000000"/>
                <w:sz w:val="17"/>
              </w:rPr>
              <w:t>-2.14</w:t>
            </w:r>
          </w:p>
        </w:tc>
        <w:tc>
          <w:tcPr>
            <w:tcW w:w="1454" w:type="dxa"/>
            <w:shd w:val="clear" w:color="auto" w:fill="FFFFFF"/>
            <w:tcMar>
              <w:top w:w="25" w:type="dxa"/>
              <w:left w:w="30" w:type="dxa"/>
              <w:bottom w:w="25" w:type="dxa"/>
              <w:right w:w="30" w:type="dxa"/>
            </w:tcMar>
            <w:vAlign w:val="center"/>
          </w:tcPr>
          <w:p w14:paraId="08D75946">
            <w:pPr>
              <w:spacing w:before="0" w:after="0" w:line="240" w:lineRule="auto"/>
              <w:jc w:val="left"/>
            </w:pPr>
            <w:r>
              <w:rPr>
                <w:rFonts w:ascii="Times New Roman" w:hAnsi="Times New Roman" w:eastAsia="Times New Roman" w:cs="Times New Roman"/>
                <w:b w:val="0"/>
                <w:color w:val="000000"/>
                <w:sz w:val="17"/>
              </w:rPr>
              <w:t>0.676</w:t>
            </w:r>
          </w:p>
        </w:tc>
        <w:tc>
          <w:tcPr>
            <w:tcW w:w="1454" w:type="dxa"/>
            <w:shd w:val="clear" w:color="auto" w:fill="FFFFFF"/>
            <w:tcMar>
              <w:top w:w="25" w:type="dxa"/>
              <w:left w:w="30" w:type="dxa"/>
              <w:bottom w:w="25" w:type="dxa"/>
              <w:right w:w="30" w:type="dxa"/>
            </w:tcMar>
            <w:vAlign w:val="center"/>
          </w:tcPr>
          <w:p w14:paraId="619B39D9">
            <w:pPr>
              <w:spacing w:before="0" w:after="0" w:line="240" w:lineRule="auto"/>
              <w:jc w:val="left"/>
            </w:pPr>
            <w:r>
              <w:rPr>
                <w:rFonts w:ascii="Times New Roman" w:hAnsi="Times New Roman" w:eastAsia="Times New Roman" w:cs="Times New Roman"/>
                <w:b w:val="0"/>
                <w:color w:val="000000"/>
                <w:sz w:val="17"/>
              </w:rPr>
              <w:t>-3.464</w:t>
            </w:r>
          </w:p>
        </w:tc>
        <w:tc>
          <w:tcPr>
            <w:tcW w:w="1454" w:type="dxa"/>
            <w:shd w:val="clear" w:color="auto" w:fill="FFFFFF"/>
            <w:tcMar>
              <w:top w:w="25" w:type="dxa"/>
              <w:left w:w="30" w:type="dxa"/>
              <w:bottom w:w="25" w:type="dxa"/>
              <w:right w:w="30" w:type="dxa"/>
            </w:tcMar>
            <w:vAlign w:val="center"/>
          </w:tcPr>
          <w:p w14:paraId="4153BD69">
            <w:pPr>
              <w:spacing w:before="0" w:after="0" w:line="240" w:lineRule="auto"/>
              <w:jc w:val="left"/>
            </w:pPr>
            <w:r>
              <w:rPr>
                <w:rFonts w:ascii="Times New Roman" w:hAnsi="Times New Roman" w:eastAsia="Times New Roman" w:cs="Times New Roman"/>
                <w:b w:val="0"/>
                <w:color w:val="000000"/>
                <w:sz w:val="17"/>
              </w:rPr>
              <w:t>-0.816</w:t>
            </w:r>
          </w:p>
        </w:tc>
        <w:tc>
          <w:tcPr>
            <w:tcW w:w="1454" w:type="dxa"/>
            <w:shd w:val="clear" w:color="auto" w:fill="FFFFFF"/>
            <w:tcMar>
              <w:top w:w="25" w:type="dxa"/>
              <w:left w:w="30" w:type="dxa"/>
              <w:bottom w:w="25" w:type="dxa"/>
              <w:right w:w="30" w:type="dxa"/>
            </w:tcMar>
            <w:vAlign w:val="center"/>
          </w:tcPr>
          <w:p w14:paraId="79D3E005">
            <w:pPr>
              <w:spacing w:before="0" w:after="0" w:line="240" w:lineRule="auto"/>
              <w:jc w:val="left"/>
            </w:pPr>
            <w:r>
              <w:rPr>
                <w:rFonts w:ascii="Times New Roman" w:hAnsi="Times New Roman" w:eastAsia="Times New Roman" w:cs="Times New Roman"/>
                <w:b w:val="0"/>
                <w:color w:val="000000"/>
                <w:sz w:val="17"/>
              </w:rPr>
              <w:t>0.002</w:t>
            </w:r>
          </w:p>
        </w:tc>
        <w:tc>
          <w:tcPr>
            <w:tcW w:w="1454" w:type="dxa"/>
            <w:shd w:val="clear" w:color="auto" w:fill="FFFFFF"/>
            <w:tcMar>
              <w:top w:w="25" w:type="dxa"/>
              <w:left w:w="30" w:type="dxa"/>
              <w:bottom w:w="25" w:type="dxa"/>
              <w:right w:w="30" w:type="dxa"/>
            </w:tcMar>
            <w:vAlign w:val="center"/>
          </w:tcPr>
          <w:p w14:paraId="4D8810D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E235B6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A5E9350">
        <w:trPr>
          <w:jc w:val="center"/>
        </w:trPr>
        <w:tc>
          <w:tcPr>
            <w:tcW w:w="1454" w:type="dxa"/>
            <w:shd w:val="clear" w:color="auto" w:fill="FFFFFF"/>
            <w:tcMar>
              <w:top w:w="25" w:type="dxa"/>
              <w:left w:w="30" w:type="dxa"/>
              <w:bottom w:w="25" w:type="dxa"/>
              <w:right w:w="30" w:type="dxa"/>
            </w:tcMar>
            <w:vAlign w:val="center"/>
          </w:tcPr>
          <w:p w14:paraId="507E50D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1FF1F5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3FA6025">
            <w:pPr>
              <w:spacing w:before="0" w:after="0" w:line="240" w:lineRule="auto"/>
              <w:jc w:val="left"/>
            </w:pPr>
            <w:r>
              <w:rPr>
                <w:rFonts w:ascii="Times New Roman" w:hAnsi="Times New Roman" w:eastAsia="Times New Roman" w:cs="Times New Roman"/>
                <w:b w:val="0"/>
                <w:color w:val="000000"/>
                <w:sz w:val="17"/>
              </w:rPr>
              <w:t>C(race_name)[T.2024 New York]</w:t>
            </w:r>
          </w:p>
        </w:tc>
        <w:tc>
          <w:tcPr>
            <w:tcW w:w="1454" w:type="dxa"/>
            <w:shd w:val="clear" w:color="auto" w:fill="FFFFFF"/>
            <w:tcMar>
              <w:top w:w="25" w:type="dxa"/>
              <w:left w:w="30" w:type="dxa"/>
              <w:bottom w:w="25" w:type="dxa"/>
              <w:right w:w="30" w:type="dxa"/>
            </w:tcMar>
            <w:vAlign w:val="center"/>
          </w:tcPr>
          <w:p w14:paraId="20B60019">
            <w:pPr>
              <w:spacing w:before="0" w:after="0" w:line="240" w:lineRule="auto"/>
              <w:jc w:val="left"/>
            </w:pPr>
            <w:r>
              <w:rPr>
                <w:rFonts w:ascii="Times New Roman" w:hAnsi="Times New Roman" w:eastAsia="Times New Roman" w:cs="Times New Roman"/>
                <w:b w:val="0"/>
                <w:color w:val="000000"/>
                <w:sz w:val="17"/>
              </w:rPr>
              <w:t>14.406</w:t>
            </w:r>
          </w:p>
        </w:tc>
        <w:tc>
          <w:tcPr>
            <w:tcW w:w="1454" w:type="dxa"/>
            <w:shd w:val="clear" w:color="auto" w:fill="FFFFFF"/>
            <w:tcMar>
              <w:top w:w="25" w:type="dxa"/>
              <w:left w:w="30" w:type="dxa"/>
              <w:bottom w:w="25" w:type="dxa"/>
              <w:right w:w="30" w:type="dxa"/>
            </w:tcMar>
            <w:vAlign w:val="center"/>
          </w:tcPr>
          <w:p w14:paraId="65A2F94B">
            <w:pPr>
              <w:spacing w:before="0" w:after="0" w:line="240" w:lineRule="auto"/>
              <w:jc w:val="left"/>
            </w:pPr>
            <w:r>
              <w:rPr>
                <w:rFonts w:ascii="Times New Roman" w:hAnsi="Times New Roman" w:eastAsia="Times New Roman" w:cs="Times New Roman"/>
                <w:b w:val="0"/>
                <w:color w:val="000000"/>
                <w:sz w:val="17"/>
              </w:rPr>
              <w:t>1.172</w:t>
            </w:r>
          </w:p>
        </w:tc>
        <w:tc>
          <w:tcPr>
            <w:tcW w:w="1454" w:type="dxa"/>
            <w:shd w:val="clear" w:color="auto" w:fill="FFFFFF"/>
            <w:tcMar>
              <w:top w:w="25" w:type="dxa"/>
              <w:left w:w="30" w:type="dxa"/>
              <w:bottom w:w="25" w:type="dxa"/>
              <w:right w:w="30" w:type="dxa"/>
            </w:tcMar>
            <w:vAlign w:val="center"/>
          </w:tcPr>
          <w:p w14:paraId="5D326891">
            <w:pPr>
              <w:spacing w:before="0" w:after="0" w:line="240" w:lineRule="auto"/>
              <w:jc w:val="left"/>
            </w:pPr>
            <w:r>
              <w:rPr>
                <w:rFonts w:ascii="Times New Roman" w:hAnsi="Times New Roman" w:eastAsia="Times New Roman" w:cs="Times New Roman"/>
                <w:b w:val="0"/>
                <w:color w:val="000000"/>
                <w:sz w:val="17"/>
              </w:rPr>
              <w:t>12.109</w:t>
            </w:r>
          </w:p>
        </w:tc>
        <w:tc>
          <w:tcPr>
            <w:tcW w:w="1454" w:type="dxa"/>
            <w:shd w:val="clear" w:color="auto" w:fill="FFFFFF"/>
            <w:tcMar>
              <w:top w:w="25" w:type="dxa"/>
              <w:left w:w="30" w:type="dxa"/>
              <w:bottom w:w="25" w:type="dxa"/>
              <w:right w:w="30" w:type="dxa"/>
            </w:tcMar>
            <w:vAlign w:val="center"/>
          </w:tcPr>
          <w:p w14:paraId="110E9F73">
            <w:pPr>
              <w:spacing w:before="0" w:after="0" w:line="240" w:lineRule="auto"/>
              <w:jc w:val="left"/>
            </w:pPr>
            <w:r>
              <w:rPr>
                <w:rFonts w:ascii="Times New Roman" w:hAnsi="Times New Roman" w:eastAsia="Times New Roman" w:cs="Times New Roman"/>
                <w:b w:val="0"/>
                <w:color w:val="000000"/>
                <w:sz w:val="17"/>
              </w:rPr>
              <w:t>16.703</w:t>
            </w:r>
          </w:p>
        </w:tc>
        <w:tc>
          <w:tcPr>
            <w:tcW w:w="1454" w:type="dxa"/>
            <w:shd w:val="clear" w:color="auto" w:fill="FFFFFF"/>
            <w:tcMar>
              <w:top w:w="25" w:type="dxa"/>
              <w:left w:w="30" w:type="dxa"/>
              <w:bottom w:w="25" w:type="dxa"/>
              <w:right w:w="30" w:type="dxa"/>
            </w:tcMar>
            <w:vAlign w:val="center"/>
          </w:tcPr>
          <w:p w14:paraId="1334E26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5D59F2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7EAC02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284140B">
        <w:trPr>
          <w:jc w:val="center"/>
        </w:trPr>
        <w:tc>
          <w:tcPr>
            <w:tcW w:w="1454" w:type="dxa"/>
            <w:shd w:val="clear" w:color="auto" w:fill="FFFFFF"/>
            <w:tcMar>
              <w:top w:w="25" w:type="dxa"/>
              <w:left w:w="30" w:type="dxa"/>
              <w:bottom w:w="25" w:type="dxa"/>
              <w:right w:w="30" w:type="dxa"/>
            </w:tcMar>
            <w:vAlign w:val="center"/>
          </w:tcPr>
          <w:p w14:paraId="2AF72F6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A14076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B5922FC">
            <w:pPr>
              <w:spacing w:before="0" w:after="0" w:line="240" w:lineRule="auto"/>
              <w:jc w:val="left"/>
            </w:pPr>
            <w:r>
              <w:rPr>
                <w:rFonts w:ascii="Times New Roman" w:hAnsi="Times New Roman" w:eastAsia="Times New Roman" w:cs="Times New Roman"/>
                <w:b w:val="0"/>
                <w:color w:val="000000"/>
                <w:sz w:val="17"/>
              </w:rPr>
              <w:t>C(race_name)[T.2024 Nice]</w:t>
            </w:r>
          </w:p>
        </w:tc>
        <w:tc>
          <w:tcPr>
            <w:tcW w:w="1454" w:type="dxa"/>
            <w:shd w:val="clear" w:color="auto" w:fill="FFFFFF"/>
            <w:tcMar>
              <w:top w:w="25" w:type="dxa"/>
              <w:left w:w="30" w:type="dxa"/>
              <w:bottom w:w="25" w:type="dxa"/>
              <w:right w:w="30" w:type="dxa"/>
            </w:tcMar>
            <w:vAlign w:val="center"/>
          </w:tcPr>
          <w:p w14:paraId="7D3EDCFF">
            <w:pPr>
              <w:spacing w:before="0" w:after="0" w:line="240" w:lineRule="auto"/>
              <w:jc w:val="left"/>
            </w:pPr>
            <w:r>
              <w:rPr>
                <w:rFonts w:ascii="Times New Roman" w:hAnsi="Times New Roman" w:eastAsia="Times New Roman" w:cs="Times New Roman"/>
                <w:b w:val="0"/>
                <w:color w:val="000000"/>
                <w:sz w:val="17"/>
              </w:rPr>
              <w:t>6.167</w:t>
            </w:r>
          </w:p>
        </w:tc>
        <w:tc>
          <w:tcPr>
            <w:tcW w:w="1454" w:type="dxa"/>
            <w:shd w:val="clear" w:color="auto" w:fill="FFFFFF"/>
            <w:tcMar>
              <w:top w:w="25" w:type="dxa"/>
              <w:left w:w="30" w:type="dxa"/>
              <w:bottom w:w="25" w:type="dxa"/>
              <w:right w:w="30" w:type="dxa"/>
            </w:tcMar>
            <w:vAlign w:val="center"/>
          </w:tcPr>
          <w:p w14:paraId="7DC9D0A3">
            <w:pPr>
              <w:spacing w:before="0" w:after="0" w:line="240" w:lineRule="auto"/>
              <w:jc w:val="left"/>
            </w:pPr>
            <w:r>
              <w:rPr>
                <w:rFonts w:ascii="Times New Roman" w:hAnsi="Times New Roman" w:eastAsia="Times New Roman" w:cs="Times New Roman"/>
                <w:b w:val="0"/>
                <w:color w:val="000000"/>
                <w:sz w:val="17"/>
              </w:rPr>
              <w:t>0.748</w:t>
            </w:r>
          </w:p>
        </w:tc>
        <w:tc>
          <w:tcPr>
            <w:tcW w:w="1454" w:type="dxa"/>
            <w:shd w:val="clear" w:color="auto" w:fill="FFFFFF"/>
            <w:tcMar>
              <w:top w:w="25" w:type="dxa"/>
              <w:left w:w="30" w:type="dxa"/>
              <w:bottom w:w="25" w:type="dxa"/>
              <w:right w:w="30" w:type="dxa"/>
            </w:tcMar>
            <w:vAlign w:val="center"/>
          </w:tcPr>
          <w:p w14:paraId="40CCC412">
            <w:pPr>
              <w:spacing w:before="0" w:after="0" w:line="240" w:lineRule="auto"/>
              <w:jc w:val="left"/>
            </w:pPr>
            <w:r>
              <w:rPr>
                <w:rFonts w:ascii="Times New Roman" w:hAnsi="Times New Roman" w:eastAsia="Times New Roman" w:cs="Times New Roman"/>
                <w:b w:val="0"/>
                <w:color w:val="000000"/>
                <w:sz w:val="17"/>
              </w:rPr>
              <w:t>4.701</w:t>
            </w:r>
          </w:p>
        </w:tc>
        <w:tc>
          <w:tcPr>
            <w:tcW w:w="1454" w:type="dxa"/>
            <w:shd w:val="clear" w:color="auto" w:fill="FFFFFF"/>
            <w:tcMar>
              <w:top w:w="25" w:type="dxa"/>
              <w:left w:w="30" w:type="dxa"/>
              <w:bottom w:w="25" w:type="dxa"/>
              <w:right w:w="30" w:type="dxa"/>
            </w:tcMar>
            <w:vAlign w:val="center"/>
          </w:tcPr>
          <w:p w14:paraId="06C5E349">
            <w:pPr>
              <w:spacing w:before="0" w:after="0" w:line="240" w:lineRule="auto"/>
              <w:jc w:val="left"/>
            </w:pPr>
            <w:r>
              <w:rPr>
                <w:rFonts w:ascii="Times New Roman" w:hAnsi="Times New Roman" w:eastAsia="Times New Roman" w:cs="Times New Roman"/>
                <w:b w:val="0"/>
                <w:color w:val="000000"/>
                <w:sz w:val="17"/>
              </w:rPr>
              <w:t>7.634</w:t>
            </w:r>
          </w:p>
        </w:tc>
        <w:tc>
          <w:tcPr>
            <w:tcW w:w="1454" w:type="dxa"/>
            <w:shd w:val="clear" w:color="auto" w:fill="FFFFFF"/>
            <w:tcMar>
              <w:top w:w="25" w:type="dxa"/>
              <w:left w:w="30" w:type="dxa"/>
              <w:bottom w:w="25" w:type="dxa"/>
              <w:right w:w="30" w:type="dxa"/>
            </w:tcMar>
            <w:vAlign w:val="center"/>
          </w:tcPr>
          <w:p w14:paraId="4AF02CD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2625DB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006EFB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181E13C">
        <w:trPr>
          <w:jc w:val="center"/>
        </w:trPr>
        <w:tc>
          <w:tcPr>
            <w:tcW w:w="1454" w:type="dxa"/>
            <w:shd w:val="clear" w:color="auto" w:fill="FFFFFF"/>
            <w:tcMar>
              <w:top w:w="25" w:type="dxa"/>
              <w:left w:w="30" w:type="dxa"/>
              <w:bottom w:w="25" w:type="dxa"/>
              <w:right w:w="30" w:type="dxa"/>
            </w:tcMar>
            <w:vAlign w:val="center"/>
          </w:tcPr>
          <w:p w14:paraId="79F3D56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052F28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A936239">
            <w:pPr>
              <w:spacing w:before="0" w:after="0" w:line="240" w:lineRule="auto"/>
              <w:jc w:val="left"/>
            </w:pPr>
            <w:r>
              <w:rPr>
                <w:rFonts w:ascii="Times New Roman" w:hAnsi="Times New Roman" w:eastAsia="Times New Roman" w:cs="Times New Roman"/>
                <w:b w:val="0"/>
                <w:color w:val="000000"/>
                <w:sz w:val="17"/>
              </w:rPr>
              <w:t>C(race_name)[T.2024 Paris]</w:t>
            </w:r>
          </w:p>
        </w:tc>
        <w:tc>
          <w:tcPr>
            <w:tcW w:w="1454" w:type="dxa"/>
            <w:shd w:val="clear" w:color="auto" w:fill="FFFFFF"/>
            <w:tcMar>
              <w:top w:w="25" w:type="dxa"/>
              <w:left w:w="30" w:type="dxa"/>
              <w:bottom w:w="25" w:type="dxa"/>
              <w:right w:w="30" w:type="dxa"/>
            </w:tcMar>
            <w:vAlign w:val="center"/>
          </w:tcPr>
          <w:p w14:paraId="15E5DAC5">
            <w:pPr>
              <w:spacing w:before="0" w:after="0" w:line="240" w:lineRule="auto"/>
              <w:jc w:val="left"/>
            </w:pPr>
            <w:r>
              <w:rPr>
                <w:rFonts w:ascii="Times New Roman" w:hAnsi="Times New Roman" w:eastAsia="Times New Roman" w:cs="Times New Roman"/>
                <w:b w:val="0"/>
                <w:color w:val="000000"/>
                <w:sz w:val="17"/>
              </w:rPr>
              <w:t>4.747</w:t>
            </w:r>
          </w:p>
        </w:tc>
        <w:tc>
          <w:tcPr>
            <w:tcW w:w="1454" w:type="dxa"/>
            <w:shd w:val="clear" w:color="auto" w:fill="FFFFFF"/>
            <w:tcMar>
              <w:top w:w="25" w:type="dxa"/>
              <w:left w:w="30" w:type="dxa"/>
              <w:bottom w:w="25" w:type="dxa"/>
              <w:right w:w="30" w:type="dxa"/>
            </w:tcMar>
            <w:vAlign w:val="center"/>
          </w:tcPr>
          <w:p w14:paraId="094ACDB8">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08897D93">
            <w:pPr>
              <w:spacing w:before="0" w:after="0" w:line="240" w:lineRule="auto"/>
              <w:jc w:val="left"/>
            </w:pPr>
            <w:r>
              <w:rPr>
                <w:rFonts w:ascii="Times New Roman" w:hAnsi="Times New Roman" w:eastAsia="Times New Roman" w:cs="Times New Roman"/>
                <w:b w:val="0"/>
                <w:color w:val="000000"/>
                <w:sz w:val="17"/>
              </w:rPr>
              <w:t>3.448</w:t>
            </w:r>
          </w:p>
        </w:tc>
        <w:tc>
          <w:tcPr>
            <w:tcW w:w="1454" w:type="dxa"/>
            <w:shd w:val="clear" w:color="auto" w:fill="FFFFFF"/>
            <w:tcMar>
              <w:top w:w="25" w:type="dxa"/>
              <w:left w:w="30" w:type="dxa"/>
              <w:bottom w:w="25" w:type="dxa"/>
              <w:right w:w="30" w:type="dxa"/>
            </w:tcMar>
            <w:vAlign w:val="center"/>
          </w:tcPr>
          <w:p w14:paraId="66B17091">
            <w:pPr>
              <w:spacing w:before="0" w:after="0" w:line="240" w:lineRule="auto"/>
              <w:jc w:val="left"/>
            </w:pPr>
            <w:r>
              <w:rPr>
                <w:rFonts w:ascii="Times New Roman" w:hAnsi="Times New Roman" w:eastAsia="Times New Roman" w:cs="Times New Roman"/>
                <w:b w:val="0"/>
                <w:color w:val="000000"/>
                <w:sz w:val="17"/>
              </w:rPr>
              <w:t>6.047</w:t>
            </w:r>
          </w:p>
        </w:tc>
        <w:tc>
          <w:tcPr>
            <w:tcW w:w="1454" w:type="dxa"/>
            <w:shd w:val="clear" w:color="auto" w:fill="FFFFFF"/>
            <w:tcMar>
              <w:top w:w="25" w:type="dxa"/>
              <w:left w:w="30" w:type="dxa"/>
              <w:bottom w:w="25" w:type="dxa"/>
              <w:right w:w="30" w:type="dxa"/>
            </w:tcMar>
            <w:vAlign w:val="center"/>
          </w:tcPr>
          <w:p w14:paraId="295CFC7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4E88C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B612F4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23A4B34">
        <w:trPr>
          <w:jc w:val="center"/>
        </w:trPr>
        <w:tc>
          <w:tcPr>
            <w:tcW w:w="1454" w:type="dxa"/>
            <w:shd w:val="clear" w:color="auto" w:fill="FFFFFF"/>
            <w:tcMar>
              <w:top w:w="25" w:type="dxa"/>
              <w:left w:w="30" w:type="dxa"/>
              <w:bottom w:w="25" w:type="dxa"/>
              <w:right w:w="30" w:type="dxa"/>
            </w:tcMar>
            <w:vAlign w:val="center"/>
          </w:tcPr>
          <w:p w14:paraId="04075AB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72B353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C747605">
            <w:pPr>
              <w:spacing w:before="0" w:after="0" w:line="240" w:lineRule="auto"/>
              <w:jc w:val="left"/>
            </w:pPr>
            <w:r>
              <w:rPr>
                <w:rFonts w:ascii="Times New Roman" w:hAnsi="Times New Roman" w:eastAsia="Times New Roman" w:cs="Times New Roman"/>
                <w:b w:val="0"/>
                <w:color w:val="000000"/>
                <w:sz w:val="17"/>
              </w:rPr>
              <w:t>C(race_name)[T.2024 Perth]</w:t>
            </w:r>
          </w:p>
        </w:tc>
        <w:tc>
          <w:tcPr>
            <w:tcW w:w="1454" w:type="dxa"/>
            <w:shd w:val="clear" w:color="auto" w:fill="FFFFFF"/>
            <w:tcMar>
              <w:top w:w="25" w:type="dxa"/>
              <w:left w:w="30" w:type="dxa"/>
              <w:bottom w:w="25" w:type="dxa"/>
              <w:right w:w="30" w:type="dxa"/>
            </w:tcMar>
            <w:vAlign w:val="center"/>
          </w:tcPr>
          <w:p w14:paraId="5E0907E7">
            <w:pPr>
              <w:spacing w:before="0" w:after="0" w:line="240" w:lineRule="auto"/>
              <w:jc w:val="left"/>
            </w:pPr>
            <w:r>
              <w:rPr>
                <w:rFonts w:ascii="Times New Roman" w:hAnsi="Times New Roman" w:eastAsia="Times New Roman" w:cs="Times New Roman"/>
                <w:b w:val="0"/>
                <w:color w:val="000000"/>
                <w:sz w:val="17"/>
              </w:rPr>
              <w:t>1.596</w:t>
            </w:r>
          </w:p>
        </w:tc>
        <w:tc>
          <w:tcPr>
            <w:tcW w:w="1454" w:type="dxa"/>
            <w:shd w:val="clear" w:color="auto" w:fill="FFFFFF"/>
            <w:tcMar>
              <w:top w:w="25" w:type="dxa"/>
              <w:left w:w="30" w:type="dxa"/>
              <w:bottom w:w="25" w:type="dxa"/>
              <w:right w:w="30" w:type="dxa"/>
            </w:tcMar>
            <w:vAlign w:val="center"/>
          </w:tcPr>
          <w:p w14:paraId="7C1842A2">
            <w:pPr>
              <w:spacing w:before="0" w:after="0" w:line="240" w:lineRule="auto"/>
              <w:jc w:val="left"/>
            </w:pPr>
            <w:r>
              <w:rPr>
                <w:rFonts w:ascii="Times New Roman" w:hAnsi="Times New Roman" w:eastAsia="Times New Roman" w:cs="Times New Roman"/>
                <w:b w:val="0"/>
                <w:color w:val="000000"/>
                <w:sz w:val="17"/>
              </w:rPr>
              <w:t>0.849</w:t>
            </w:r>
          </w:p>
        </w:tc>
        <w:tc>
          <w:tcPr>
            <w:tcW w:w="1454" w:type="dxa"/>
            <w:shd w:val="clear" w:color="auto" w:fill="FFFFFF"/>
            <w:tcMar>
              <w:top w:w="25" w:type="dxa"/>
              <w:left w:w="30" w:type="dxa"/>
              <w:bottom w:w="25" w:type="dxa"/>
              <w:right w:w="30" w:type="dxa"/>
            </w:tcMar>
            <w:vAlign w:val="center"/>
          </w:tcPr>
          <w:p w14:paraId="28A86D5C">
            <w:pPr>
              <w:spacing w:before="0" w:after="0" w:line="240" w:lineRule="auto"/>
              <w:jc w:val="left"/>
            </w:pPr>
            <w:r>
              <w:rPr>
                <w:rFonts w:ascii="Times New Roman" w:hAnsi="Times New Roman" w:eastAsia="Times New Roman" w:cs="Times New Roman"/>
                <w:b w:val="0"/>
                <w:color w:val="000000"/>
                <w:sz w:val="17"/>
              </w:rPr>
              <w:t>-0.067</w:t>
            </w:r>
          </w:p>
        </w:tc>
        <w:tc>
          <w:tcPr>
            <w:tcW w:w="1454" w:type="dxa"/>
            <w:shd w:val="clear" w:color="auto" w:fill="FFFFFF"/>
            <w:tcMar>
              <w:top w:w="25" w:type="dxa"/>
              <w:left w:w="30" w:type="dxa"/>
              <w:bottom w:w="25" w:type="dxa"/>
              <w:right w:w="30" w:type="dxa"/>
            </w:tcMar>
            <w:vAlign w:val="center"/>
          </w:tcPr>
          <w:p w14:paraId="388B09E8">
            <w:pPr>
              <w:spacing w:before="0" w:after="0" w:line="240" w:lineRule="auto"/>
              <w:jc w:val="left"/>
            </w:pPr>
            <w:r>
              <w:rPr>
                <w:rFonts w:ascii="Times New Roman" w:hAnsi="Times New Roman" w:eastAsia="Times New Roman" w:cs="Times New Roman"/>
                <w:b w:val="0"/>
                <w:color w:val="000000"/>
                <w:sz w:val="17"/>
              </w:rPr>
              <w:t>3.259</w:t>
            </w:r>
          </w:p>
        </w:tc>
        <w:tc>
          <w:tcPr>
            <w:tcW w:w="1454" w:type="dxa"/>
            <w:shd w:val="clear" w:color="auto" w:fill="FFFFFF"/>
            <w:tcMar>
              <w:top w:w="25" w:type="dxa"/>
              <w:left w:w="30" w:type="dxa"/>
              <w:bottom w:w="25" w:type="dxa"/>
              <w:right w:w="30" w:type="dxa"/>
            </w:tcMar>
            <w:vAlign w:val="center"/>
          </w:tcPr>
          <w:p w14:paraId="1B5440E8">
            <w:pPr>
              <w:spacing w:before="0" w:after="0" w:line="240" w:lineRule="auto"/>
              <w:jc w:val="left"/>
            </w:pPr>
            <w:r>
              <w:rPr>
                <w:rFonts w:ascii="Times New Roman" w:hAnsi="Times New Roman" w:eastAsia="Times New Roman" w:cs="Times New Roman"/>
                <w:b w:val="0"/>
                <w:color w:val="000000"/>
                <w:sz w:val="17"/>
              </w:rPr>
              <w:t>0.06</w:t>
            </w:r>
          </w:p>
        </w:tc>
        <w:tc>
          <w:tcPr>
            <w:tcW w:w="1454" w:type="dxa"/>
            <w:shd w:val="clear" w:color="auto" w:fill="FFFFFF"/>
            <w:tcMar>
              <w:top w:w="25" w:type="dxa"/>
              <w:left w:w="30" w:type="dxa"/>
              <w:bottom w:w="25" w:type="dxa"/>
              <w:right w:w="30" w:type="dxa"/>
            </w:tcMar>
            <w:vAlign w:val="center"/>
          </w:tcPr>
          <w:p w14:paraId="7097B50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8D9D82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B95E52C">
        <w:trPr>
          <w:jc w:val="center"/>
        </w:trPr>
        <w:tc>
          <w:tcPr>
            <w:tcW w:w="1454" w:type="dxa"/>
            <w:shd w:val="clear" w:color="auto" w:fill="FFFFFF"/>
            <w:tcMar>
              <w:top w:w="25" w:type="dxa"/>
              <w:left w:w="30" w:type="dxa"/>
              <w:bottom w:w="25" w:type="dxa"/>
              <w:right w:w="30" w:type="dxa"/>
            </w:tcMar>
            <w:vAlign w:val="center"/>
          </w:tcPr>
          <w:p w14:paraId="4AF3248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C554DF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5DBF40C">
            <w:pPr>
              <w:spacing w:before="0" w:after="0" w:line="240" w:lineRule="auto"/>
              <w:jc w:val="left"/>
            </w:pPr>
            <w:r>
              <w:rPr>
                <w:rFonts w:ascii="Times New Roman" w:hAnsi="Times New Roman" w:eastAsia="Times New Roman" w:cs="Times New Roman"/>
                <w:b w:val="0"/>
                <w:color w:val="000000"/>
                <w:sz w:val="17"/>
              </w:rPr>
              <w:t>C(race_name)[T.2024 Poznan]</w:t>
            </w:r>
          </w:p>
        </w:tc>
        <w:tc>
          <w:tcPr>
            <w:tcW w:w="1454" w:type="dxa"/>
            <w:shd w:val="clear" w:color="auto" w:fill="FFFFFF"/>
            <w:tcMar>
              <w:top w:w="25" w:type="dxa"/>
              <w:left w:w="30" w:type="dxa"/>
              <w:bottom w:w="25" w:type="dxa"/>
              <w:right w:w="30" w:type="dxa"/>
            </w:tcMar>
            <w:vAlign w:val="center"/>
          </w:tcPr>
          <w:p w14:paraId="6CEDB813">
            <w:pPr>
              <w:spacing w:before="0" w:after="0" w:line="240" w:lineRule="auto"/>
              <w:jc w:val="left"/>
            </w:pPr>
            <w:r>
              <w:rPr>
                <w:rFonts w:ascii="Times New Roman" w:hAnsi="Times New Roman" w:eastAsia="Times New Roman" w:cs="Times New Roman"/>
                <w:b w:val="0"/>
                <w:color w:val="000000"/>
                <w:sz w:val="17"/>
              </w:rPr>
              <w:t>-0.475</w:t>
            </w:r>
          </w:p>
        </w:tc>
        <w:tc>
          <w:tcPr>
            <w:tcW w:w="1454" w:type="dxa"/>
            <w:shd w:val="clear" w:color="auto" w:fill="FFFFFF"/>
            <w:tcMar>
              <w:top w:w="25" w:type="dxa"/>
              <w:left w:w="30" w:type="dxa"/>
              <w:bottom w:w="25" w:type="dxa"/>
              <w:right w:w="30" w:type="dxa"/>
            </w:tcMar>
            <w:vAlign w:val="center"/>
          </w:tcPr>
          <w:p w14:paraId="4213BC44">
            <w:pPr>
              <w:spacing w:before="0" w:after="0" w:line="240" w:lineRule="auto"/>
              <w:jc w:val="left"/>
            </w:pPr>
            <w:r>
              <w:rPr>
                <w:rFonts w:ascii="Times New Roman" w:hAnsi="Times New Roman" w:eastAsia="Times New Roman" w:cs="Times New Roman"/>
                <w:b w:val="0"/>
                <w:color w:val="000000"/>
                <w:sz w:val="17"/>
              </w:rPr>
              <w:t>0.687</w:t>
            </w:r>
          </w:p>
        </w:tc>
        <w:tc>
          <w:tcPr>
            <w:tcW w:w="1454" w:type="dxa"/>
            <w:shd w:val="clear" w:color="auto" w:fill="FFFFFF"/>
            <w:tcMar>
              <w:top w:w="25" w:type="dxa"/>
              <w:left w:w="30" w:type="dxa"/>
              <w:bottom w:w="25" w:type="dxa"/>
              <w:right w:w="30" w:type="dxa"/>
            </w:tcMar>
            <w:vAlign w:val="center"/>
          </w:tcPr>
          <w:p w14:paraId="4298649D">
            <w:pPr>
              <w:spacing w:before="0" w:after="0" w:line="240" w:lineRule="auto"/>
              <w:jc w:val="left"/>
            </w:pPr>
            <w:r>
              <w:rPr>
                <w:rFonts w:ascii="Times New Roman" w:hAnsi="Times New Roman" w:eastAsia="Times New Roman" w:cs="Times New Roman"/>
                <w:b w:val="0"/>
                <w:color w:val="000000"/>
                <w:sz w:val="17"/>
              </w:rPr>
              <w:t>-1.822</w:t>
            </w:r>
          </w:p>
        </w:tc>
        <w:tc>
          <w:tcPr>
            <w:tcW w:w="1454" w:type="dxa"/>
            <w:shd w:val="clear" w:color="auto" w:fill="FFFFFF"/>
            <w:tcMar>
              <w:top w:w="25" w:type="dxa"/>
              <w:left w:w="30" w:type="dxa"/>
              <w:bottom w:w="25" w:type="dxa"/>
              <w:right w:w="30" w:type="dxa"/>
            </w:tcMar>
            <w:vAlign w:val="center"/>
          </w:tcPr>
          <w:p w14:paraId="4741FD92">
            <w:pPr>
              <w:spacing w:before="0" w:after="0" w:line="240" w:lineRule="auto"/>
              <w:jc w:val="left"/>
            </w:pPr>
            <w:r>
              <w:rPr>
                <w:rFonts w:ascii="Times New Roman" w:hAnsi="Times New Roman" w:eastAsia="Times New Roman" w:cs="Times New Roman"/>
                <w:b w:val="0"/>
                <w:color w:val="000000"/>
                <w:sz w:val="17"/>
              </w:rPr>
              <w:t>0.872</w:t>
            </w:r>
          </w:p>
        </w:tc>
        <w:tc>
          <w:tcPr>
            <w:tcW w:w="1454" w:type="dxa"/>
            <w:shd w:val="clear" w:color="auto" w:fill="FFFFFF"/>
            <w:tcMar>
              <w:top w:w="25" w:type="dxa"/>
              <w:left w:w="30" w:type="dxa"/>
              <w:bottom w:w="25" w:type="dxa"/>
              <w:right w:w="30" w:type="dxa"/>
            </w:tcMar>
            <w:vAlign w:val="center"/>
          </w:tcPr>
          <w:p w14:paraId="39264EAB">
            <w:pPr>
              <w:spacing w:before="0" w:after="0" w:line="240" w:lineRule="auto"/>
              <w:jc w:val="left"/>
            </w:pPr>
            <w:r>
              <w:rPr>
                <w:rFonts w:ascii="Times New Roman" w:hAnsi="Times New Roman" w:eastAsia="Times New Roman" w:cs="Times New Roman"/>
                <w:b w:val="0"/>
                <w:color w:val="000000"/>
                <w:sz w:val="17"/>
              </w:rPr>
              <w:t>0.489</w:t>
            </w:r>
          </w:p>
        </w:tc>
        <w:tc>
          <w:tcPr>
            <w:tcW w:w="1454" w:type="dxa"/>
            <w:shd w:val="clear" w:color="auto" w:fill="FFFFFF"/>
            <w:tcMar>
              <w:top w:w="25" w:type="dxa"/>
              <w:left w:w="30" w:type="dxa"/>
              <w:bottom w:w="25" w:type="dxa"/>
              <w:right w:w="30" w:type="dxa"/>
            </w:tcMar>
            <w:vAlign w:val="center"/>
          </w:tcPr>
          <w:p w14:paraId="475E2E3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6E4DC5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C1F03C6">
        <w:trPr>
          <w:jc w:val="center"/>
        </w:trPr>
        <w:tc>
          <w:tcPr>
            <w:tcW w:w="1454" w:type="dxa"/>
            <w:shd w:val="clear" w:color="auto" w:fill="FFFFFF"/>
            <w:tcMar>
              <w:top w:w="25" w:type="dxa"/>
              <w:left w:w="30" w:type="dxa"/>
              <w:bottom w:w="25" w:type="dxa"/>
              <w:right w:w="30" w:type="dxa"/>
            </w:tcMar>
            <w:vAlign w:val="center"/>
          </w:tcPr>
          <w:p w14:paraId="1323A1B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6C8858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852FCA1">
            <w:pPr>
              <w:spacing w:before="0" w:after="0" w:line="240" w:lineRule="auto"/>
              <w:jc w:val="left"/>
            </w:pPr>
            <w:r>
              <w:rPr>
                <w:rFonts w:ascii="Times New Roman" w:hAnsi="Times New Roman" w:eastAsia="Times New Roman" w:cs="Times New Roman"/>
                <w:b w:val="0"/>
                <w:color w:val="000000"/>
                <w:sz w:val="17"/>
              </w:rPr>
              <w:t>C(race_name)[T.2024 Rimini]</w:t>
            </w:r>
          </w:p>
        </w:tc>
        <w:tc>
          <w:tcPr>
            <w:tcW w:w="1454" w:type="dxa"/>
            <w:shd w:val="clear" w:color="auto" w:fill="FFFFFF"/>
            <w:tcMar>
              <w:top w:w="25" w:type="dxa"/>
              <w:left w:w="30" w:type="dxa"/>
              <w:bottom w:w="25" w:type="dxa"/>
              <w:right w:w="30" w:type="dxa"/>
            </w:tcMar>
            <w:vAlign w:val="center"/>
          </w:tcPr>
          <w:p w14:paraId="6143EB26">
            <w:pPr>
              <w:spacing w:before="0" w:after="0" w:line="240" w:lineRule="auto"/>
              <w:jc w:val="left"/>
            </w:pPr>
            <w:r>
              <w:rPr>
                <w:rFonts w:ascii="Times New Roman" w:hAnsi="Times New Roman" w:eastAsia="Times New Roman" w:cs="Times New Roman"/>
                <w:b w:val="0"/>
                <w:color w:val="000000"/>
                <w:sz w:val="17"/>
              </w:rPr>
              <w:t>21.713</w:t>
            </w:r>
          </w:p>
        </w:tc>
        <w:tc>
          <w:tcPr>
            <w:tcW w:w="1454" w:type="dxa"/>
            <w:shd w:val="clear" w:color="auto" w:fill="FFFFFF"/>
            <w:tcMar>
              <w:top w:w="25" w:type="dxa"/>
              <w:left w:w="30" w:type="dxa"/>
              <w:bottom w:w="25" w:type="dxa"/>
              <w:right w:w="30" w:type="dxa"/>
            </w:tcMar>
            <w:vAlign w:val="center"/>
          </w:tcPr>
          <w:p w14:paraId="758A4682">
            <w:pPr>
              <w:spacing w:before="0" w:after="0" w:line="240" w:lineRule="auto"/>
              <w:jc w:val="left"/>
            </w:pPr>
            <w:r>
              <w:rPr>
                <w:rFonts w:ascii="Times New Roman" w:hAnsi="Times New Roman" w:eastAsia="Times New Roman" w:cs="Times New Roman"/>
                <w:b w:val="0"/>
                <w:color w:val="000000"/>
                <w:sz w:val="17"/>
              </w:rPr>
              <w:t>1.036</w:t>
            </w:r>
          </w:p>
        </w:tc>
        <w:tc>
          <w:tcPr>
            <w:tcW w:w="1454" w:type="dxa"/>
            <w:shd w:val="clear" w:color="auto" w:fill="FFFFFF"/>
            <w:tcMar>
              <w:top w:w="25" w:type="dxa"/>
              <w:left w:w="30" w:type="dxa"/>
              <w:bottom w:w="25" w:type="dxa"/>
              <w:right w:w="30" w:type="dxa"/>
            </w:tcMar>
            <w:vAlign w:val="center"/>
          </w:tcPr>
          <w:p w14:paraId="01C00A01">
            <w:pPr>
              <w:spacing w:before="0" w:after="0" w:line="240" w:lineRule="auto"/>
              <w:jc w:val="left"/>
            </w:pPr>
            <w:r>
              <w:rPr>
                <w:rFonts w:ascii="Times New Roman" w:hAnsi="Times New Roman" w:eastAsia="Times New Roman" w:cs="Times New Roman"/>
                <w:b w:val="0"/>
                <w:color w:val="000000"/>
                <w:sz w:val="17"/>
              </w:rPr>
              <w:t>19.683</w:t>
            </w:r>
          </w:p>
        </w:tc>
        <w:tc>
          <w:tcPr>
            <w:tcW w:w="1454" w:type="dxa"/>
            <w:shd w:val="clear" w:color="auto" w:fill="FFFFFF"/>
            <w:tcMar>
              <w:top w:w="25" w:type="dxa"/>
              <w:left w:w="30" w:type="dxa"/>
              <w:bottom w:w="25" w:type="dxa"/>
              <w:right w:w="30" w:type="dxa"/>
            </w:tcMar>
            <w:vAlign w:val="center"/>
          </w:tcPr>
          <w:p w14:paraId="5841547E">
            <w:pPr>
              <w:spacing w:before="0" w:after="0" w:line="240" w:lineRule="auto"/>
              <w:jc w:val="left"/>
            </w:pPr>
            <w:r>
              <w:rPr>
                <w:rFonts w:ascii="Times New Roman" w:hAnsi="Times New Roman" w:eastAsia="Times New Roman" w:cs="Times New Roman"/>
                <w:b w:val="0"/>
                <w:color w:val="000000"/>
                <w:sz w:val="17"/>
              </w:rPr>
              <w:t>23.744</w:t>
            </w:r>
          </w:p>
        </w:tc>
        <w:tc>
          <w:tcPr>
            <w:tcW w:w="1454" w:type="dxa"/>
            <w:shd w:val="clear" w:color="auto" w:fill="FFFFFF"/>
            <w:tcMar>
              <w:top w:w="25" w:type="dxa"/>
              <w:left w:w="30" w:type="dxa"/>
              <w:bottom w:w="25" w:type="dxa"/>
              <w:right w:w="30" w:type="dxa"/>
            </w:tcMar>
            <w:vAlign w:val="center"/>
          </w:tcPr>
          <w:p w14:paraId="748A576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CC38D6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37B2E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8EECC61">
        <w:trPr>
          <w:jc w:val="center"/>
        </w:trPr>
        <w:tc>
          <w:tcPr>
            <w:tcW w:w="1454" w:type="dxa"/>
            <w:shd w:val="clear" w:color="auto" w:fill="FFFFFF"/>
            <w:tcMar>
              <w:top w:w="25" w:type="dxa"/>
              <w:left w:w="30" w:type="dxa"/>
              <w:bottom w:w="25" w:type="dxa"/>
              <w:right w:w="30" w:type="dxa"/>
            </w:tcMar>
            <w:vAlign w:val="center"/>
          </w:tcPr>
          <w:p w14:paraId="1DF6E10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BE0E70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4F8BD41">
            <w:pPr>
              <w:spacing w:before="0" w:after="0" w:line="240" w:lineRule="auto"/>
              <w:jc w:val="left"/>
            </w:pPr>
            <w:r>
              <w:rPr>
                <w:rFonts w:ascii="Times New Roman" w:hAnsi="Times New Roman" w:eastAsia="Times New Roman" w:cs="Times New Roman"/>
                <w:b w:val="0"/>
                <w:color w:val="000000"/>
                <w:sz w:val="17"/>
              </w:rPr>
              <w:t>C(race_name)[T.2024 Rotterdam]</w:t>
            </w:r>
          </w:p>
        </w:tc>
        <w:tc>
          <w:tcPr>
            <w:tcW w:w="1454" w:type="dxa"/>
            <w:shd w:val="clear" w:color="auto" w:fill="FFFFFF"/>
            <w:tcMar>
              <w:top w:w="25" w:type="dxa"/>
              <w:left w:w="30" w:type="dxa"/>
              <w:bottom w:w="25" w:type="dxa"/>
              <w:right w:w="30" w:type="dxa"/>
            </w:tcMar>
            <w:vAlign w:val="center"/>
          </w:tcPr>
          <w:p w14:paraId="56E32C6F">
            <w:pPr>
              <w:spacing w:before="0" w:after="0" w:line="240" w:lineRule="auto"/>
              <w:jc w:val="left"/>
            </w:pPr>
            <w:r>
              <w:rPr>
                <w:rFonts w:ascii="Times New Roman" w:hAnsi="Times New Roman" w:eastAsia="Times New Roman" w:cs="Times New Roman"/>
                <w:b w:val="0"/>
                <w:color w:val="000000"/>
                <w:sz w:val="17"/>
              </w:rPr>
              <w:t>7.802</w:t>
            </w:r>
          </w:p>
        </w:tc>
        <w:tc>
          <w:tcPr>
            <w:tcW w:w="1454" w:type="dxa"/>
            <w:shd w:val="clear" w:color="auto" w:fill="FFFFFF"/>
            <w:tcMar>
              <w:top w:w="25" w:type="dxa"/>
              <w:left w:w="30" w:type="dxa"/>
              <w:bottom w:w="25" w:type="dxa"/>
              <w:right w:w="30" w:type="dxa"/>
            </w:tcMar>
            <w:vAlign w:val="center"/>
          </w:tcPr>
          <w:p w14:paraId="5E10CCE6">
            <w:pPr>
              <w:spacing w:before="0" w:after="0" w:line="240" w:lineRule="auto"/>
              <w:jc w:val="left"/>
            </w:pPr>
            <w:r>
              <w:rPr>
                <w:rFonts w:ascii="Times New Roman" w:hAnsi="Times New Roman" w:eastAsia="Times New Roman" w:cs="Times New Roman"/>
                <w:b w:val="0"/>
                <w:color w:val="000000"/>
                <w:sz w:val="17"/>
              </w:rPr>
              <w:t>0.75</w:t>
            </w:r>
          </w:p>
        </w:tc>
        <w:tc>
          <w:tcPr>
            <w:tcW w:w="1454" w:type="dxa"/>
            <w:shd w:val="clear" w:color="auto" w:fill="FFFFFF"/>
            <w:tcMar>
              <w:top w:w="25" w:type="dxa"/>
              <w:left w:w="30" w:type="dxa"/>
              <w:bottom w:w="25" w:type="dxa"/>
              <w:right w:w="30" w:type="dxa"/>
            </w:tcMar>
            <w:vAlign w:val="center"/>
          </w:tcPr>
          <w:p w14:paraId="6A49E8AB">
            <w:pPr>
              <w:spacing w:before="0" w:after="0" w:line="240" w:lineRule="auto"/>
              <w:jc w:val="left"/>
            </w:pPr>
            <w:r>
              <w:rPr>
                <w:rFonts w:ascii="Times New Roman" w:hAnsi="Times New Roman" w:eastAsia="Times New Roman" w:cs="Times New Roman"/>
                <w:b w:val="0"/>
                <w:color w:val="000000"/>
                <w:sz w:val="17"/>
              </w:rPr>
              <w:t>6.333</w:t>
            </w:r>
          </w:p>
        </w:tc>
        <w:tc>
          <w:tcPr>
            <w:tcW w:w="1454" w:type="dxa"/>
            <w:shd w:val="clear" w:color="auto" w:fill="FFFFFF"/>
            <w:tcMar>
              <w:top w:w="25" w:type="dxa"/>
              <w:left w:w="30" w:type="dxa"/>
              <w:bottom w:w="25" w:type="dxa"/>
              <w:right w:w="30" w:type="dxa"/>
            </w:tcMar>
            <w:vAlign w:val="center"/>
          </w:tcPr>
          <w:p w14:paraId="77776F4F">
            <w:pPr>
              <w:spacing w:before="0" w:after="0" w:line="240" w:lineRule="auto"/>
              <w:jc w:val="left"/>
            </w:pPr>
            <w:r>
              <w:rPr>
                <w:rFonts w:ascii="Times New Roman" w:hAnsi="Times New Roman" w:eastAsia="Times New Roman" w:cs="Times New Roman"/>
                <w:b w:val="0"/>
                <w:color w:val="000000"/>
                <w:sz w:val="17"/>
              </w:rPr>
              <w:t>9.271</w:t>
            </w:r>
          </w:p>
        </w:tc>
        <w:tc>
          <w:tcPr>
            <w:tcW w:w="1454" w:type="dxa"/>
            <w:shd w:val="clear" w:color="auto" w:fill="FFFFFF"/>
            <w:tcMar>
              <w:top w:w="25" w:type="dxa"/>
              <w:left w:w="30" w:type="dxa"/>
              <w:bottom w:w="25" w:type="dxa"/>
              <w:right w:w="30" w:type="dxa"/>
            </w:tcMar>
            <w:vAlign w:val="center"/>
          </w:tcPr>
          <w:p w14:paraId="1E42075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B2B1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A6A8E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C8CD792">
        <w:trPr>
          <w:jc w:val="center"/>
        </w:trPr>
        <w:tc>
          <w:tcPr>
            <w:tcW w:w="1454" w:type="dxa"/>
            <w:shd w:val="clear" w:color="auto" w:fill="FFFFFF"/>
            <w:tcMar>
              <w:top w:w="25" w:type="dxa"/>
              <w:left w:w="30" w:type="dxa"/>
              <w:bottom w:w="25" w:type="dxa"/>
              <w:right w:w="30" w:type="dxa"/>
            </w:tcMar>
            <w:vAlign w:val="center"/>
          </w:tcPr>
          <w:p w14:paraId="290503C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13D57C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4D475E0">
            <w:pPr>
              <w:spacing w:before="0" w:after="0" w:line="240" w:lineRule="auto"/>
              <w:jc w:val="left"/>
            </w:pPr>
            <w:r>
              <w:rPr>
                <w:rFonts w:ascii="Times New Roman" w:hAnsi="Times New Roman" w:eastAsia="Times New Roman" w:cs="Times New Roman"/>
                <w:b w:val="0"/>
                <w:color w:val="000000"/>
                <w:sz w:val="17"/>
              </w:rPr>
              <w:t>C(race_name)[T.2024 Singapore]</w:t>
            </w:r>
          </w:p>
        </w:tc>
        <w:tc>
          <w:tcPr>
            <w:tcW w:w="1454" w:type="dxa"/>
            <w:shd w:val="clear" w:color="auto" w:fill="FFFFFF"/>
            <w:tcMar>
              <w:top w:w="25" w:type="dxa"/>
              <w:left w:w="30" w:type="dxa"/>
              <w:bottom w:w="25" w:type="dxa"/>
              <w:right w:w="30" w:type="dxa"/>
            </w:tcMar>
            <w:vAlign w:val="center"/>
          </w:tcPr>
          <w:p w14:paraId="7AB90EC1">
            <w:pPr>
              <w:spacing w:before="0" w:after="0" w:line="240" w:lineRule="auto"/>
              <w:jc w:val="left"/>
            </w:pPr>
            <w:r>
              <w:rPr>
                <w:rFonts w:ascii="Times New Roman" w:hAnsi="Times New Roman" w:eastAsia="Times New Roman" w:cs="Times New Roman"/>
                <w:b w:val="0"/>
                <w:color w:val="000000"/>
                <w:sz w:val="17"/>
              </w:rPr>
              <w:t>14.287</w:t>
            </w:r>
          </w:p>
        </w:tc>
        <w:tc>
          <w:tcPr>
            <w:tcW w:w="1454" w:type="dxa"/>
            <w:shd w:val="clear" w:color="auto" w:fill="FFFFFF"/>
            <w:tcMar>
              <w:top w:w="25" w:type="dxa"/>
              <w:left w:w="30" w:type="dxa"/>
              <w:bottom w:w="25" w:type="dxa"/>
              <w:right w:w="30" w:type="dxa"/>
            </w:tcMar>
            <w:vAlign w:val="center"/>
          </w:tcPr>
          <w:p w14:paraId="32EE4ABA">
            <w:pPr>
              <w:spacing w:before="0" w:after="0" w:line="240" w:lineRule="auto"/>
              <w:jc w:val="left"/>
            </w:pPr>
            <w:r>
              <w:rPr>
                <w:rFonts w:ascii="Times New Roman" w:hAnsi="Times New Roman" w:eastAsia="Times New Roman" w:cs="Times New Roman"/>
                <w:b w:val="0"/>
                <w:color w:val="000000"/>
                <w:sz w:val="17"/>
              </w:rPr>
              <w:t>0.843</w:t>
            </w:r>
          </w:p>
        </w:tc>
        <w:tc>
          <w:tcPr>
            <w:tcW w:w="1454" w:type="dxa"/>
            <w:shd w:val="clear" w:color="auto" w:fill="FFFFFF"/>
            <w:tcMar>
              <w:top w:w="25" w:type="dxa"/>
              <w:left w:w="30" w:type="dxa"/>
              <w:bottom w:w="25" w:type="dxa"/>
              <w:right w:w="30" w:type="dxa"/>
            </w:tcMar>
            <w:vAlign w:val="center"/>
          </w:tcPr>
          <w:p w14:paraId="0AD33763">
            <w:pPr>
              <w:spacing w:before="0" w:after="0" w:line="240" w:lineRule="auto"/>
              <w:jc w:val="left"/>
            </w:pPr>
            <w:r>
              <w:rPr>
                <w:rFonts w:ascii="Times New Roman" w:hAnsi="Times New Roman" w:eastAsia="Times New Roman" w:cs="Times New Roman"/>
                <w:b w:val="0"/>
                <w:color w:val="000000"/>
                <w:sz w:val="17"/>
              </w:rPr>
              <w:t>12.635</w:t>
            </w:r>
          </w:p>
        </w:tc>
        <w:tc>
          <w:tcPr>
            <w:tcW w:w="1454" w:type="dxa"/>
            <w:shd w:val="clear" w:color="auto" w:fill="FFFFFF"/>
            <w:tcMar>
              <w:top w:w="25" w:type="dxa"/>
              <w:left w:w="30" w:type="dxa"/>
              <w:bottom w:w="25" w:type="dxa"/>
              <w:right w:w="30" w:type="dxa"/>
            </w:tcMar>
            <w:vAlign w:val="center"/>
          </w:tcPr>
          <w:p w14:paraId="3E8FDAE1">
            <w:pPr>
              <w:spacing w:before="0" w:after="0" w:line="240" w:lineRule="auto"/>
              <w:jc w:val="left"/>
            </w:pPr>
            <w:r>
              <w:rPr>
                <w:rFonts w:ascii="Times New Roman" w:hAnsi="Times New Roman" w:eastAsia="Times New Roman" w:cs="Times New Roman"/>
                <w:b w:val="0"/>
                <w:color w:val="000000"/>
                <w:sz w:val="17"/>
              </w:rPr>
              <w:t>15.94</w:t>
            </w:r>
          </w:p>
        </w:tc>
        <w:tc>
          <w:tcPr>
            <w:tcW w:w="1454" w:type="dxa"/>
            <w:shd w:val="clear" w:color="auto" w:fill="FFFFFF"/>
            <w:tcMar>
              <w:top w:w="25" w:type="dxa"/>
              <w:left w:w="30" w:type="dxa"/>
              <w:bottom w:w="25" w:type="dxa"/>
              <w:right w:w="30" w:type="dxa"/>
            </w:tcMar>
            <w:vAlign w:val="center"/>
          </w:tcPr>
          <w:p w14:paraId="12916D0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CEAEC7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1ED7A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FA07529">
        <w:trPr>
          <w:jc w:val="center"/>
        </w:trPr>
        <w:tc>
          <w:tcPr>
            <w:tcW w:w="1454" w:type="dxa"/>
            <w:shd w:val="clear" w:color="auto" w:fill="FFFFFF"/>
            <w:tcMar>
              <w:top w:w="25" w:type="dxa"/>
              <w:left w:w="30" w:type="dxa"/>
              <w:bottom w:w="25" w:type="dxa"/>
              <w:right w:w="30" w:type="dxa"/>
            </w:tcMar>
            <w:vAlign w:val="center"/>
          </w:tcPr>
          <w:p w14:paraId="5B23F3D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2337A1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E49A325">
            <w:pPr>
              <w:spacing w:before="0" w:after="0" w:line="240" w:lineRule="auto"/>
              <w:jc w:val="left"/>
            </w:pPr>
            <w:r>
              <w:rPr>
                <w:rFonts w:ascii="Times New Roman" w:hAnsi="Times New Roman" w:eastAsia="Times New Roman" w:cs="Times New Roman"/>
                <w:b w:val="0"/>
                <w:color w:val="000000"/>
                <w:sz w:val="17"/>
              </w:rPr>
              <w:t>C(race_name)[T.2024 Singapore National Stadium]</w:t>
            </w:r>
          </w:p>
        </w:tc>
        <w:tc>
          <w:tcPr>
            <w:tcW w:w="1454" w:type="dxa"/>
            <w:shd w:val="clear" w:color="auto" w:fill="FFFFFF"/>
            <w:tcMar>
              <w:top w:w="25" w:type="dxa"/>
              <w:left w:w="30" w:type="dxa"/>
              <w:bottom w:w="25" w:type="dxa"/>
              <w:right w:w="30" w:type="dxa"/>
            </w:tcMar>
            <w:vAlign w:val="center"/>
          </w:tcPr>
          <w:p w14:paraId="2871E9F7">
            <w:pPr>
              <w:spacing w:before="0" w:after="0" w:line="240" w:lineRule="auto"/>
              <w:jc w:val="left"/>
            </w:pPr>
            <w:r>
              <w:rPr>
                <w:rFonts w:ascii="Times New Roman" w:hAnsi="Times New Roman" w:eastAsia="Times New Roman" w:cs="Times New Roman"/>
                <w:b w:val="0"/>
                <w:color w:val="000000"/>
                <w:sz w:val="17"/>
              </w:rPr>
              <w:t>14.735</w:t>
            </w:r>
          </w:p>
        </w:tc>
        <w:tc>
          <w:tcPr>
            <w:tcW w:w="1454" w:type="dxa"/>
            <w:shd w:val="clear" w:color="auto" w:fill="FFFFFF"/>
            <w:tcMar>
              <w:top w:w="25" w:type="dxa"/>
              <w:left w:w="30" w:type="dxa"/>
              <w:bottom w:w="25" w:type="dxa"/>
              <w:right w:w="30" w:type="dxa"/>
            </w:tcMar>
            <w:vAlign w:val="center"/>
          </w:tcPr>
          <w:p w14:paraId="57667E82">
            <w:pPr>
              <w:spacing w:before="0" w:after="0" w:line="240" w:lineRule="auto"/>
              <w:jc w:val="left"/>
            </w:pPr>
            <w:r>
              <w:rPr>
                <w:rFonts w:ascii="Times New Roman" w:hAnsi="Times New Roman" w:eastAsia="Times New Roman" w:cs="Times New Roman"/>
                <w:b w:val="0"/>
                <w:color w:val="000000"/>
                <w:sz w:val="17"/>
              </w:rPr>
              <w:t>1.117</w:t>
            </w:r>
          </w:p>
        </w:tc>
        <w:tc>
          <w:tcPr>
            <w:tcW w:w="1454" w:type="dxa"/>
            <w:shd w:val="clear" w:color="auto" w:fill="FFFFFF"/>
            <w:tcMar>
              <w:top w:w="25" w:type="dxa"/>
              <w:left w:w="30" w:type="dxa"/>
              <w:bottom w:w="25" w:type="dxa"/>
              <w:right w:w="30" w:type="dxa"/>
            </w:tcMar>
            <w:vAlign w:val="center"/>
          </w:tcPr>
          <w:p w14:paraId="665B33BC">
            <w:pPr>
              <w:spacing w:before="0" w:after="0" w:line="240" w:lineRule="auto"/>
              <w:jc w:val="left"/>
            </w:pPr>
            <w:r>
              <w:rPr>
                <w:rFonts w:ascii="Times New Roman" w:hAnsi="Times New Roman" w:eastAsia="Times New Roman" w:cs="Times New Roman"/>
                <w:b w:val="0"/>
                <w:color w:val="000000"/>
                <w:sz w:val="17"/>
              </w:rPr>
              <w:t>12.546</w:t>
            </w:r>
          </w:p>
        </w:tc>
        <w:tc>
          <w:tcPr>
            <w:tcW w:w="1454" w:type="dxa"/>
            <w:shd w:val="clear" w:color="auto" w:fill="FFFFFF"/>
            <w:tcMar>
              <w:top w:w="25" w:type="dxa"/>
              <w:left w:w="30" w:type="dxa"/>
              <w:bottom w:w="25" w:type="dxa"/>
              <w:right w:w="30" w:type="dxa"/>
            </w:tcMar>
            <w:vAlign w:val="center"/>
          </w:tcPr>
          <w:p w14:paraId="52D4D9CA">
            <w:pPr>
              <w:spacing w:before="0" w:after="0" w:line="240" w:lineRule="auto"/>
              <w:jc w:val="left"/>
            </w:pPr>
            <w:r>
              <w:rPr>
                <w:rFonts w:ascii="Times New Roman" w:hAnsi="Times New Roman" w:eastAsia="Times New Roman" w:cs="Times New Roman"/>
                <w:b w:val="0"/>
                <w:color w:val="000000"/>
                <w:sz w:val="17"/>
              </w:rPr>
              <w:t>16.924</w:t>
            </w:r>
          </w:p>
        </w:tc>
        <w:tc>
          <w:tcPr>
            <w:tcW w:w="1454" w:type="dxa"/>
            <w:shd w:val="clear" w:color="auto" w:fill="FFFFFF"/>
            <w:tcMar>
              <w:top w:w="25" w:type="dxa"/>
              <w:left w:w="30" w:type="dxa"/>
              <w:bottom w:w="25" w:type="dxa"/>
              <w:right w:w="30" w:type="dxa"/>
            </w:tcMar>
            <w:vAlign w:val="center"/>
          </w:tcPr>
          <w:p w14:paraId="6F7D609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F0BD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D330C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0AD2B35">
        <w:trPr>
          <w:jc w:val="center"/>
        </w:trPr>
        <w:tc>
          <w:tcPr>
            <w:tcW w:w="1454" w:type="dxa"/>
            <w:shd w:val="clear" w:color="auto" w:fill="FFFFFF"/>
            <w:tcMar>
              <w:top w:w="25" w:type="dxa"/>
              <w:left w:w="30" w:type="dxa"/>
              <w:bottom w:w="25" w:type="dxa"/>
              <w:right w:w="30" w:type="dxa"/>
            </w:tcMar>
            <w:vAlign w:val="center"/>
          </w:tcPr>
          <w:p w14:paraId="067CC50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B9D81F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B3589E3">
            <w:pPr>
              <w:spacing w:before="0" w:after="0" w:line="240" w:lineRule="auto"/>
              <w:jc w:val="left"/>
            </w:pPr>
            <w:r>
              <w:rPr>
                <w:rFonts w:ascii="Times New Roman" w:hAnsi="Times New Roman" w:eastAsia="Times New Roman" w:cs="Times New Roman"/>
                <w:b w:val="0"/>
                <w:color w:val="000000"/>
                <w:sz w:val="17"/>
              </w:rPr>
              <w:t>C(race_name)[T.2024 Stockholm]</w:t>
            </w:r>
          </w:p>
        </w:tc>
        <w:tc>
          <w:tcPr>
            <w:tcW w:w="1454" w:type="dxa"/>
            <w:shd w:val="clear" w:color="auto" w:fill="FFFFFF"/>
            <w:tcMar>
              <w:top w:w="25" w:type="dxa"/>
              <w:left w:w="30" w:type="dxa"/>
              <w:bottom w:w="25" w:type="dxa"/>
              <w:right w:w="30" w:type="dxa"/>
            </w:tcMar>
            <w:vAlign w:val="center"/>
          </w:tcPr>
          <w:p w14:paraId="5D86FDC0">
            <w:pPr>
              <w:spacing w:before="0" w:after="0" w:line="240" w:lineRule="auto"/>
              <w:jc w:val="left"/>
            </w:pPr>
            <w:r>
              <w:rPr>
                <w:rFonts w:ascii="Times New Roman" w:hAnsi="Times New Roman" w:eastAsia="Times New Roman" w:cs="Times New Roman"/>
                <w:b w:val="0"/>
                <w:color w:val="000000"/>
                <w:sz w:val="17"/>
              </w:rPr>
              <w:t>-0.348</w:t>
            </w:r>
          </w:p>
        </w:tc>
        <w:tc>
          <w:tcPr>
            <w:tcW w:w="1454" w:type="dxa"/>
            <w:shd w:val="clear" w:color="auto" w:fill="FFFFFF"/>
            <w:tcMar>
              <w:top w:w="25" w:type="dxa"/>
              <w:left w:w="30" w:type="dxa"/>
              <w:bottom w:w="25" w:type="dxa"/>
              <w:right w:w="30" w:type="dxa"/>
            </w:tcMar>
            <w:vAlign w:val="center"/>
          </w:tcPr>
          <w:p w14:paraId="41302572">
            <w:pPr>
              <w:spacing w:before="0" w:after="0" w:line="240" w:lineRule="auto"/>
              <w:jc w:val="left"/>
            </w:pPr>
            <w:r>
              <w:rPr>
                <w:rFonts w:ascii="Times New Roman" w:hAnsi="Times New Roman" w:eastAsia="Times New Roman" w:cs="Times New Roman"/>
                <w:b w:val="0"/>
                <w:color w:val="000000"/>
                <w:sz w:val="17"/>
              </w:rPr>
              <w:t>0.632</w:t>
            </w:r>
          </w:p>
        </w:tc>
        <w:tc>
          <w:tcPr>
            <w:tcW w:w="1454" w:type="dxa"/>
            <w:shd w:val="clear" w:color="auto" w:fill="FFFFFF"/>
            <w:tcMar>
              <w:top w:w="25" w:type="dxa"/>
              <w:left w:w="30" w:type="dxa"/>
              <w:bottom w:w="25" w:type="dxa"/>
              <w:right w:w="30" w:type="dxa"/>
            </w:tcMar>
            <w:vAlign w:val="center"/>
          </w:tcPr>
          <w:p w14:paraId="75AED551">
            <w:pPr>
              <w:spacing w:before="0" w:after="0" w:line="240" w:lineRule="auto"/>
              <w:jc w:val="left"/>
            </w:pPr>
            <w:r>
              <w:rPr>
                <w:rFonts w:ascii="Times New Roman" w:hAnsi="Times New Roman" w:eastAsia="Times New Roman" w:cs="Times New Roman"/>
                <w:b w:val="0"/>
                <w:color w:val="000000"/>
                <w:sz w:val="17"/>
              </w:rPr>
              <w:t>-1.587</w:t>
            </w:r>
          </w:p>
        </w:tc>
        <w:tc>
          <w:tcPr>
            <w:tcW w:w="1454" w:type="dxa"/>
            <w:shd w:val="clear" w:color="auto" w:fill="FFFFFF"/>
            <w:tcMar>
              <w:top w:w="25" w:type="dxa"/>
              <w:left w:w="30" w:type="dxa"/>
              <w:bottom w:w="25" w:type="dxa"/>
              <w:right w:w="30" w:type="dxa"/>
            </w:tcMar>
            <w:vAlign w:val="center"/>
          </w:tcPr>
          <w:p w14:paraId="78D47A05">
            <w:pPr>
              <w:spacing w:before="0" w:after="0" w:line="240" w:lineRule="auto"/>
              <w:jc w:val="left"/>
            </w:pPr>
            <w:r>
              <w:rPr>
                <w:rFonts w:ascii="Times New Roman" w:hAnsi="Times New Roman" w:eastAsia="Times New Roman" w:cs="Times New Roman"/>
                <w:b w:val="0"/>
                <w:color w:val="000000"/>
                <w:sz w:val="17"/>
              </w:rPr>
              <w:t>0.892</w:t>
            </w:r>
          </w:p>
        </w:tc>
        <w:tc>
          <w:tcPr>
            <w:tcW w:w="1454" w:type="dxa"/>
            <w:shd w:val="clear" w:color="auto" w:fill="FFFFFF"/>
            <w:tcMar>
              <w:top w:w="25" w:type="dxa"/>
              <w:left w:w="30" w:type="dxa"/>
              <w:bottom w:w="25" w:type="dxa"/>
              <w:right w:w="30" w:type="dxa"/>
            </w:tcMar>
            <w:vAlign w:val="center"/>
          </w:tcPr>
          <w:p w14:paraId="0A9CCE0C">
            <w:pPr>
              <w:spacing w:before="0" w:after="0" w:line="240" w:lineRule="auto"/>
              <w:jc w:val="left"/>
            </w:pPr>
            <w:r>
              <w:rPr>
                <w:rFonts w:ascii="Times New Roman" w:hAnsi="Times New Roman" w:eastAsia="Times New Roman" w:cs="Times New Roman"/>
                <w:b w:val="0"/>
                <w:color w:val="000000"/>
                <w:sz w:val="17"/>
              </w:rPr>
              <w:t>0.583</w:t>
            </w:r>
          </w:p>
        </w:tc>
        <w:tc>
          <w:tcPr>
            <w:tcW w:w="1454" w:type="dxa"/>
            <w:shd w:val="clear" w:color="auto" w:fill="FFFFFF"/>
            <w:tcMar>
              <w:top w:w="25" w:type="dxa"/>
              <w:left w:w="30" w:type="dxa"/>
              <w:bottom w:w="25" w:type="dxa"/>
              <w:right w:w="30" w:type="dxa"/>
            </w:tcMar>
            <w:vAlign w:val="center"/>
          </w:tcPr>
          <w:p w14:paraId="140ACCF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4EA4E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A23DA84">
        <w:trPr>
          <w:jc w:val="center"/>
        </w:trPr>
        <w:tc>
          <w:tcPr>
            <w:tcW w:w="1454" w:type="dxa"/>
            <w:shd w:val="clear" w:color="auto" w:fill="FFFFFF"/>
            <w:tcMar>
              <w:top w:w="25" w:type="dxa"/>
              <w:left w:w="30" w:type="dxa"/>
              <w:bottom w:w="25" w:type="dxa"/>
              <w:right w:w="30" w:type="dxa"/>
            </w:tcMar>
            <w:vAlign w:val="center"/>
          </w:tcPr>
          <w:p w14:paraId="6D2715B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A0014C8">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4C2B0AE">
            <w:pPr>
              <w:spacing w:before="0" w:after="0" w:line="240" w:lineRule="auto"/>
              <w:jc w:val="left"/>
            </w:pPr>
            <w:r>
              <w:rPr>
                <w:rFonts w:ascii="Times New Roman" w:hAnsi="Times New Roman" w:eastAsia="Times New Roman" w:cs="Times New Roman"/>
                <w:b w:val="0"/>
                <w:color w:val="000000"/>
                <w:sz w:val="17"/>
              </w:rPr>
              <w:t>C(race_name)[T.2024 Stuttgart]</w:t>
            </w:r>
          </w:p>
        </w:tc>
        <w:tc>
          <w:tcPr>
            <w:tcW w:w="1454" w:type="dxa"/>
            <w:shd w:val="clear" w:color="auto" w:fill="FFFFFF"/>
            <w:tcMar>
              <w:top w:w="25" w:type="dxa"/>
              <w:left w:w="30" w:type="dxa"/>
              <w:bottom w:w="25" w:type="dxa"/>
              <w:right w:w="30" w:type="dxa"/>
            </w:tcMar>
            <w:vAlign w:val="center"/>
          </w:tcPr>
          <w:p w14:paraId="68EE1F10">
            <w:pPr>
              <w:spacing w:before="0" w:after="0" w:line="240" w:lineRule="auto"/>
              <w:jc w:val="left"/>
            </w:pPr>
            <w:r>
              <w:rPr>
                <w:rFonts w:ascii="Times New Roman" w:hAnsi="Times New Roman" w:eastAsia="Times New Roman" w:cs="Times New Roman"/>
                <w:b w:val="0"/>
                <w:color w:val="000000"/>
                <w:sz w:val="17"/>
              </w:rPr>
              <w:t>-0.088</w:t>
            </w:r>
          </w:p>
        </w:tc>
        <w:tc>
          <w:tcPr>
            <w:tcW w:w="1454" w:type="dxa"/>
            <w:shd w:val="clear" w:color="auto" w:fill="FFFFFF"/>
            <w:tcMar>
              <w:top w:w="25" w:type="dxa"/>
              <w:left w:w="30" w:type="dxa"/>
              <w:bottom w:w="25" w:type="dxa"/>
              <w:right w:w="30" w:type="dxa"/>
            </w:tcMar>
            <w:vAlign w:val="center"/>
          </w:tcPr>
          <w:p w14:paraId="3C6485C8">
            <w:pPr>
              <w:spacing w:before="0" w:after="0" w:line="240" w:lineRule="auto"/>
              <w:jc w:val="left"/>
            </w:pPr>
            <w:r>
              <w:rPr>
                <w:rFonts w:ascii="Times New Roman" w:hAnsi="Times New Roman" w:eastAsia="Times New Roman" w:cs="Times New Roman"/>
                <w:b w:val="0"/>
                <w:color w:val="000000"/>
                <w:sz w:val="17"/>
              </w:rPr>
              <w:t>0.729</w:t>
            </w:r>
          </w:p>
        </w:tc>
        <w:tc>
          <w:tcPr>
            <w:tcW w:w="1454" w:type="dxa"/>
            <w:shd w:val="clear" w:color="auto" w:fill="FFFFFF"/>
            <w:tcMar>
              <w:top w:w="25" w:type="dxa"/>
              <w:left w:w="30" w:type="dxa"/>
              <w:bottom w:w="25" w:type="dxa"/>
              <w:right w:w="30" w:type="dxa"/>
            </w:tcMar>
            <w:vAlign w:val="center"/>
          </w:tcPr>
          <w:p w14:paraId="0CEB9CCB">
            <w:pPr>
              <w:spacing w:before="0" w:after="0" w:line="240" w:lineRule="auto"/>
              <w:jc w:val="left"/>
            </w:pPr>
            <w:r>
              <w:rPr>
                <w:rFonts w:ascii="Times New Roman" w:hAnsi="Times New Roman" w:eastAsia="Times New Roman" w:cs="Times New Roman"/>
                <w:b w:val="0"/>
                <w:color w:val="000000"/>
                <w:sz w:val="17"/>
              </w:rPr>
              <w:t>-1.516</w:t>
            </w:r>
          </w:p>
        </w:tc>
        <w:tc>
          <w:tcPr>
            <w:tcW w:w="1454" w:type="dxa"/>
            <w:shd w:val="clear" w:color="auto" w:fill="FFFFFF"/>
            <w:tcMar>
              <w:top w:w="25" w:type="dxa"/>
              <w:left w:w="30" w:type="dxa"/>
              <w:bottom w:w="25" w:type="dxa"/>
              <w:right w:w="30" w:type="dxa"/>
            </w:tcMar>
            <w:vAlign w:val="center"/>
          </w:tcPr>
          <w:p w14:paraId="1D014AB5">
            <w:pPr>
              <w:spacing w:before="0" w:after="0" w:line="240" w:lineRule="auto"/>
              <w:jc w:val="left"/>
            </w:pPr>
            <w:r>
              <w:rPr>
                <w:rFonts w:ascii="Times New Roman" w:hAnsi="Times New Roman" w:eastAsia="Times New Roman" w:cs="Times New Roman"/>
                <w:b w:val="0"/>
                <w:color w:val="000000"/>
                <w:sz w:val="17"/>
              </w:rPr>
              <w:t>1.34</w:t>
            </w:r>
          </w:p>
        </w:tc>
        <w:tc>
          <w:tcPr>
            <w:tcW w:w="1454" w:type="dxa"/>
            <w:shd w:val="clear" w:color="auto" w:fill="FFFFFF"/>
            <w:tcMar>
              <w:top w:w="25" w:type="dxa"/>
              <w:left w:w="30" w:type="dxa"/>
              <w:bottom w:w="25" w:type="dxa"/>
              <w:right w:w="30" w:type="dxa"/>
            </w:tcMar>
            <w:vAlign w:val="center"/>
          </w:tcPr>
          <w:p w14:paraId="346036E7">
            <w:pPr>
              <w:spacing w:before="0" w:after="0" w:line="240" w:lineRule="auto"/>
              <w:jc w:val="left"/>
            </w:pPr>
            <w:r>
              <w:rPr>
                <w:rFonts w:ascii="Times New Roman" w:hAnsi="Times New Roman" w:eastAsia="Times New Roman" w:cs="Times New Roman"/>
                <w:b w:val="0"/>
                <w:color w:val="000000"/>
                <w:sz w:val="17"/>
              </w:rPr>
              <w:t>0.904</w:t>
            </w:r>
          </w:p>
        </w:tc>
        <w:tc>
          <w:tcPr>
            <w:tcW w:w="1454" w:type="dxa"/>
            <w:shd w:val="clear" w:color="auto" w:fill="FFFFFF"/>
            <w:tcMar>
              <w:top w:w="25" w:type="dxa"/>
              <w:left w:w="30" w:type="dxa"/>
              <w:bottom w:w="25" w:type="dxa"/>
              <w:right w:w="30" w:type="dxa"/>
            </w:tcMar>
            <w:vAlign w:val="center"/>
          </w:tcPr>
          <w:p w14:paraId="1DB2A1C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2CDB15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129FFFE">
        <w:trPr>
          <w:jc w:val="center"/>
        </w:trPr>
        <w:tc>
          <w:tcPr>
            <w:tcW w:w="1454" w:type="dxa"/>
            <w:shd w:val="clear" w:color="auto" w:fill="FFFFFF"/>
            <w:tcMar>
              <w:top w:w="25" w:type="dxa"/>
              <w:left w:w="30" w:type="dxa"/>
              <w:bottom w:w="25" w:type="dxa"/>
              <w:right w:w="30" w:type="dxa"/>
            </w:tcMar>
            <w:vAlign w:val="center"/>
          </w:tcPr>
          <w:p w14:paraId="35CCE63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FB64B8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D575B54">
            <w:pPr>
              <w:spacing w:before="0" w:after="0" w:line="240" w:lineRule="auto"/>
              <w:jc w:val="left"/>
            </w:pPr>
            <w:r>
              <w:rPr>
                <w:rFonts w:ascii="Times New Roman" w:hAnsi="Times New Roman" w:eastAsia="Times New Roman" w:cs="Times New Roman"/>
                <w:b w:val="0"/>
                <w:color w:val="000000"/>
                <w:sz w:val="17"/>
              </w:rPr>
              <w:t>C(race_name)[T.2024 Sydney]</w:t>
            </w:r>
          </w:p>
        </w:tc>
        <w:tc>
          <w:tcPr>
            <w:tcW w:w="1454" w:type="dxa"/>
            <w:shd w:val="clear" w:color="auto" w:fill="FFFFFF"/>
            <w:tcMar>
              <w:top w:w="25" w:type="dxa"/>
              <w:left w:w="30" w:type="dxa"/>
              <w:bottom w:w="25" w:type="dxa"/>
              <w:right w:w="30" w:type="dxa"/>
            </w:tcMar>
            <w:vAlign w:val="center"/>
          </w:tcPr>
          <w:p w14:paraId="5074AE71">
            <w:pPr>
              <w:spacing w:before="0" w:after="0" w:line="240" w:lineRule="auto"/>
              <w:jc w:val="left"/>
            </w:pPr>
            <w:r>
              <w:rPr>
                <w:rFonts w:ascii="Times New Roman" w:hAnsi="Times New Roman" w:eastAsia="Times New Roman" w:cs="Times New Roman"/>
                <w:b w:val="0"/>
                <w:color w:val="000000"/>
                <w:sz w:val="17"/>
              </w:rPr>
              <w:t>11.931</w:t>
            </w:r>
          </w:p>
        </w:tc>
        <w:tc>
          <w:tcPr>
            <w:tcW w:w="1454" w:type="dxa"/>
            <w:shd w:val="clear" w:color="auto" w:fill="FFFFFF"/>
            <w:tcMar>
              <w:top w:w="25" w:type="dxa"/>
              <w:left w:w="30" w:type="dxa"/>
              <w:bottom w:w="25" w:type="dxa"/>
              <w:right w:w="30" w:type="dxa"/>
            </w:tcMar>
            <w:vAlign w:val="center"/>
          </w:tcPr>
          <w:p w14:paraId="39C7D6A7">
            <w:pPr>
              <w:spacing w:before="0" w:after="0" w:line="240" w:lineRule="auto"/>
              <w:jc w:val="left"/>
            </w:pPr>
            <w:r>
              <w:rPr>
                <w:rFonts w:ascii="Times New Roman" w:hAnsi="Times New Roman" w:eastAsia="Times New Roman" w:cs="Times New Roman"/>
                <w:b w:val="0"/>
                <w:color w:val="000000"/>
                <w:sz w:val="17"/>
              </w:rPr>
              <w:t>0.791</w:t>
            </w:r>
          </w:p>
        </w:tc>
        <w:tc>
          <w:tcPr>
            <w:tcW w:w="1454" w:type="dxa"/>
            <w:shd w:val="clear" w:color="auto" w:fill="FFFFFF"/>
            <w:tcMar>
              <w:top w:w="25" w:type="dxa"/>
              <w:left w:w="30" w:type="dxa"/>
              <w:bottom w:w="25" w:type="dxa"/>
              <w:right w:w="30" w:type="dxa"/>
            </w:tcMar>
            <w:vAlign w:val="center"/>
          </w:tcPr>
          <w:p w14:paraId="51B4A448">
            <w:pPr>
              <w:spacing w:before="0" w:after="0" w:line="240" w:lineRule="auto"/>
              <w:jc w:val="left"/>
            </w:pPr>
            <w:r>
              <w:rPr>
                <w:rFonts w:ascii="Times New Roman" w:hAnsi="Times New Roman" w:eastAsia="Times New Roman" w:cs="Times New Roman"/>
                <w:b w:val="0"/>
                <w:color w:val="000000"/>
                <w:sz w:val="17"/>
              </w:rPr>
              <w:t>10.381</w:t>
            </w:r>
          </w:p>
        </w:tc>
        <w:tc>
          <w:tcPr>
            <w:tcW w:w="1454" w:type="dxa"/>
            <w:shd w:val="clear" w:color="auto" w:fill="FFFFFF"/>
            <w:tcMar>
              <w:top w:w="25" w:type="dxa"/>
              <w:left w:w="30" w:type="dxa"/>
              <w:bottom w:w="25" w:type="dxa"/>
              <w:right w:w="30" w:type="dxa"/>
            </w:tcMar>
            <w:vAlign w:val="center"/>
          </w:tcPr>
          <w:p w14:paraId="62E46A5E">
            <w:pPr>
              <w:spacing w:before="0" w:after="0" w:line="240" w:lineRule="auto"/>
              <w:jc w:val="left"/>
            </w:pPr>
            <w:r>
              <w:rPr>
                <w:rFonts w:ascii="Times New Roman" w:hAnsi="Times New Roman" w:eastAsia="Times New Roman" w:cs="Times New Roman"/>
                <w:b w:val="0"/>
                <w:color w:val="000000"/>
                <w:sz w:val="17"/>
              </w:rPr>
              <w:t>13.481</w:t>
            </w:r>
          </w:p>
        </w:tc>
        <w:tc>
          <w:tcPr>
            <w:tcW w:w="1454" w:type="dxa"/>
            <w:shd w:val="clear" w:color="auto" w:fill="FFFFFF"/>
            <w:tcMar>
              <w:top w:w="25" w:type="dxa"/>
              <w:left w:w="30" w:type="dxa"/>
              <w:bottom w:w="25" w:type="dxa"/>
              <w:right w:w="30" w:type="dxa"/>
            </w:tcMar>
            <w:vAlign w:val="center"/>
          </w:tcPr>
          <w:p w14:paraId="22AED17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6678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593328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19D2658">
        <w:trPr>
          <w:jc w:val="center"/>
        </w:trPr>
        <w:tc>
          <w:tcPr>
            <w:tcW w:w="1454" w:type="dxa"/>
            <w:shd w:val="clear" w:color="auto" w:fill="FFFFFF"/>
            <w:tcMar>
              <w:top w:w="25" w:type="dxa"/>
              <w:left w:w="30" w:type="dxa"/>
              <w:bottom w:w="25" w:type="dxa"/>
              <w:right w:w="30" w:type="dxa"/>
            </w:tcMar>
            <w:vAlign w:val="center"/>
          </w:tcPr>
          <w:p w14:paraId="730D57D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97A5F7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3E7E60C">
            <w:pPr>
              <w:spacing w:before="0" w:after="0" w:line="240" w:lineRule="auto"/>
              <w:jc w:val="left"/>
            </w:pPr>
            <w:r>
              <w:rPr>
                <w:rFonts w:ascii="Times New Roman" w:hAnsi="Times New Roman" w:eastAsia="Times New Roman" w:cs="Times New Roman"/>
                <w:b w:val="0"/>
                <w:color w:val="000000"/>
                <w:sz w:val="17"/>
              </w:rPr>
              <w:t>C(race_name)[T.2024 Taipeh]</w:t>
            </w:r>
          </w:p>
        </w:tc>
        <w:tc>
          <w:tcPr>
            <w:tcW w:w="1454" w:type="dxa"/>
            <w:shd w:val="clear" w:color="auto" w:fill="FFFFFF"/>
            <w:tcMar>
              <w:top w:w="25" w:type="dxa"/>
              <w:left w:w="30" w:type="dxa"/>
              <w:bottom w:w="25" w:type="dxa"/>
              <w:right w:w="30" w:type="dxa"/>
            </w:tcMar>
            <w:vAlign w:val="center"/>
          </w:tcPr>
          <w:p w14:paraId="0044586B">
            <w:pPr>
              <w:spacing w:before="0" w:after="0" w:line="240" w:lineRule="auto"/>
              <w:jc w:val="left"/>
            </w:pPr>
            <w:r>
              <w:rPr>
                <w:rFonts w:ascii="Times New Roman" w:hAnsi="Times New Roman" w:eastAsia="Times New Roman" w:cs="Times New Roman"/>
                <w:b w:val="0"/>
                <w:color w:val="000000"/>
                <w:sz w:val="17"/>
              </w:rPr>
              <w:t>10.586</w:t>
            </w:r>
          </w:p>
        </w:tc>
        <w:tc>
          <w:tcPr>
            <w:tcW w:w="1454" w:type="dxa"/>
            <w:shd w:val="clear" w:color="auto" w:fill="FFFFFF"/>
            <w:tcMar>
              <w:top w:w="25" w:type="dxa"/>
              <w:left w:w="30" w:type="dxa"/>
              <w:bottom w:w="25" w:type="dxa"/>
              <w:right w:w="30" w:type="dxa"/>
            </w:tcMar>
            <w:vAlign w:val="center"/>
          </w:tcPr>
          <w:p w14:paraId="3ED75D81">
            <w:pPr>
              <w:spacing w:before="0" w:after="0" w:line="240" w:lineRule="auto"/>
              <w:jc w:val="left"/>
            </w:pPr>
            <w:r>
              <w:rPr>
                <w:rFonts w:ascii="Times New Roman" w:hAnsi="Times New Roman" w:eastAsia="Times New Roman" w:cs="Times New Roman"/>
                <w:b w:val="0"/>
                <w:color w:val="000000"/>
                <w:sz w:val="17"/>
              </w:rPr>
              <w:t>1.011</w:t>
            </w:r>
          </w:p>
        </w:tc>
        <w:tc>
          <w:tcPr>
            <w:tcW w:w="1454" w:type="dxa"/>
            <w:shd w:val="clear" w:color="auto" w:fill="FFFFFF"/>
            <w:tcMar>
              <w:top w:w="25" w:type="dxa"/>
              <w:left w:w="30" w:type="dxa"/>
              <w:bottom w:w="25" w:type="dxa"/>
              <w:right w:w="30" w:type="dxa"/>
            </w:tcMar>
            <w:vAlign w:val="center"/>
          </w:tcPr>
          <w:p w14:paraId="58E0CBA4">
            <w:pPr>
              <w:spacing w:before="0" w:after="0" w:line="240" w:lineRule="auto"/>
              <w:jc w:val="left"/>
            </w:pPr>
            <w:r>
              <w:rPr>
                <w:rFonts w:ascii="Times New Roman" w:hAnsi="Times New Roman" w:eastAsia="Times New Roman" w:cs="Times New Roman"/>
                <w:b w:val="0"/>
                <w:color w:val="000000"/>
                <w:sz w:val="17"/>
              </w:rPr>
              <w:t>8.604</w:t>
            </w:r>
          </w:p>
        </w:tc>
        <w:tc>
          <w:tcPr>
            <w:tcW w:w="1454" w:type="dxa"/>
            <w:shd w:val="clear" w:color="auto" w:fill="FFFFFF"/>
            <w:tcMar>
              <w:top w:w="25" w:type="dxa"/>
              <w:left w:w="30" w:type="dxa"/>
              <w:bottom w:w="25" w:type="dxa"/>
              <w:right w:w="30" w:type="dxa"/>
            </w:tcMar>
            <w:vAlign w:val="center"/>
          </w:tcPr>
          <w:p w14:paraId="1545EDA4">
            <w:pPr>
              <w:spacing w:before="0" w:after="0" w:line="240" w:lineRule="auto"/>
              <w:jc w:val="left"/>
            </w:pPr>
            <w:r>
              <w:rPr>
                <w:rFonts w:ascii="Times New Roman" w:hAnsi="Times New Roman" w:eastAsia="Times New Roman" w:cs="Times New Roman"/>
                <w:b w:val="0"/>
                <w:color w:val="000000"/>
                <w:sz w:val="17"/>
              </w:rPr>
              <w:t>12.568</w:t>
            </w:r>
          </w:p>
        </w:tc>
        <w:tc>
          <w:tcPr>
            <w:tcW w:w="1454" w:type="dxa"/>
            <w:shd w:val="clear" w:color="auto" w:fill="FFFFFF"/>
            <w:tcMar>
              <w:top w:w="25" w:type="dxa"/>
              <w:left w:w="30" w:type="dxa"/>
              <w:bottom w:w="25" w:type="dxa"/>
              <w:right w:w="30" w:type="dxa"/>
            </w:tcMar>
            <w:vAlign w:val="center"/>
          </w:tcPr>
          <w:p w14:paraId="33D2388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3C974F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6639E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CE9AB93">
        <w:trPr>
          <w:jc w:val="center"/>
        </w:trPr>
        <w:tc>
          <w:tcPr>
            <w:tcW w:w="1454" w:type="dxa"/>
            <w:shd w:val="clear" w:color="auto" w:fill="FFFFFF"/>
            <w:tcMar>
              <w:top w:w="25" w:type="dxa"/>
              <w:left w:w="30" w:type="dxa"/>
              <w:bottom w:w="25" w:type="dxa"/>
              <w:right w:w="30" w:type="dxa"/>
            </w:tcMar>
            <w:vAlign w:val="center"/>
          </w:tcPr>
          <w:p w14:paraId="2276CA8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5F8237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0037242">
            <w:pPr>
              <w:spacing w:before="0" w:after="0" w:line="240" w:lineRule="auto"/>
              <w:jc w:val="left"/>
            </w:pPr>
            <w:r>
              <w:rPr>
                <w:rFonts w:ascii="Times New Roman" w:hAnsi="Times New Roman" w:eastAsia="Times New Roman" w:cs="Times New Roman"/>
                <w:b w:val="0"/>
                <w:color w:val="000000"/>
                <w:sz w:val="17"/>
              </w:rPr>
              <w:t>C(race_name)[T.2024 Toronto]</w:t>
            </w:r>
          </w:p>
        </w:tc>
        <w:tc>
          <w:tcPr>
            <w:tcW w:w="1454" w:type="dxa"/>
            <w:shd w:val="clear" w:color="auto" w:fill="FFFFFF"/>
            <w:tcMar>
              <w:top w:w="25" w:type="dxa"/>
              <w:left w:w="30" w:type="dxa"/>
              <w:bottom w:w="25" w:type="dxa"/>
              <w:right w:w="30" w:type="dxa"/>
            </w:tcMar>
            <w:vAlign w:val="center"/>
          </w:tcPr>
          <w:p w14:paraId="45B5CB10">
            <w:pPr>
              <w:spacing w:before="0" w:after="0" w:line="240" w:lineRule="auto"/>
              <w:jc w:val="left"/>
            </w:pPr>
            <w:r>
              <w:rPr>
                <w:rFonts w:ascii="Times New Roman" w:hAnsi="Times New Roman" w:eastAsia="Times New Roman" w:cs="Times New Roman"/>
                <w:b w:val="0"/>
                <w:color w:val="000000"/>
                <w:sz w:val="17"/>
              </w:rPr>
              <w:t>-1.838</w:t>
            </w:r>
          </w:p>
        </w:tc>
        <w:tc>
          <w:tcPr>
            <w:tcW w:w="1454" w:type="dxa"/>
            <w:shd w:val="clear" w:color="auto" w:fill="FFFFFF"/>
            <w:tcMar>
              <w:top w:w="25" w:type="dxa"/>
              <w:left w:w="30" w:type="dxa"/>
              <w:bottom w:w="25" w:type="dxa"/>
              <w:right w:w="30" w:type="dxa"/>
            </w:tcMar>
            <w:vAlign w:val="center"/>
          </w:tcPr>
          <w:p w14:paraId="0BBEBFC1">
            <w:pPr>
              <w:spacing w:before="0" w:after="0" w:line="240" w:lineRule="auto"/>
              <w:jc w:val="left"/>
            </w:pPr>
            <w:r>
              <w:rPr>
                <w:rFonts w:ascii="Times New Roman" w:hAnsi="Times New Roman" w:eastAsia="Times New Roman" w:cs="Times New Roman"/>
                <w:b w:val="0"/>
                <w:color w:val="000000"/>
                <w:sz w:val="17"/>
              </w:rPr>
              <w:t>0.661</w:t>
            </w:r>
          </w:p>
        </w:tc>
        <w:tc>
          <w:tcPr>
            <w:tcW w:w="1454" w:type="dxa"/>
            <w:shd w:val="clear" w:color="auto" w:fill="FFFFFF"/>
            <w:tcMar>
              <w:top w:w="25" w:type="dxa"/>
              <w:left w:w="30" w:type="dxa"/>
              <w:bottom w:w="25" w:type="dxa"/>
              <w:right w:w="30" w:type="dxa"/>
            </w:tcMar>
            <w:vAlign w:val="center"/>
          </w:tcPr>
          <w:p w14:paraId="394F5B8C">
            <w:pPr>
              <w:spacing w:before="0" w:after="0" w:line="240" w:lineRule="auto"/>
              <w:jc w:val="left"/>
            </w:pPr>
            <w:r>
              <w:rPr>
                <w:rFonts w:ascii="Times New Roman" w:hAnsi="Times New Roman" w:eastAsia="Times New Roman" w:cs="Times New Roman"/>
                <w:b w:val="0"/>
                <w:color w:val="000000"/>
                <w:sz w:val="17"/>
              </w:rPr>
              <w:t>-3.135</w:t>
            </w:r>
          </w:p>
        </w:tc>
        <w:tc>
          <w:tcPr>
            <w:tcW w:w="1454" w:type="dxa"/>
            <w:shd w:val="clear" w:color="auto" w:fill="FFFFFF"/>
            <w:tcMar>
              <w:top w:w="25" w:type="dxa"/>
              <w:left w:w="30" w:type="dxa"/>
              <w:bottom w:w="25" w:type="dxa"/>
              <w:right w:w="30" w:type="dxa"/>
            </w:tcMar>
            <w:vAlign w:val="center"/>
          </w:tcPr>
          <w:p w14:paraId="1018CCA3">
            <w:pPr>
              <w:spacing w:before="0" w:after="0" w:line="240" w:lineRule="auto"/>
              <w:jc w:val="left"/>
            </w:pPr>
            <w:r>
              <w:rPr>
                <w:rFonts w:ascii="Times New Roman" w:hAnsi="Times New Roman" w:eastAsia="Times New Roman" w:cs="Times New Roman"/>
                <w:b w:val="0"/>
                <w:color w:val="000000"/>
                <w:sz w:val="17"/>
              </w:rPr>
              <w:t>-0.542</w:t>
            </w:r>
          </w:p>
        </w:tc>
        <w:tc>
          <w:tcPr>
            <w:tcW w:w="1454" w:type="dxa"/>
            <w:shd w:val="clear" w:color="auto" w:fill="FFFFFF"/>
            <w:tcMar>
              <w:top w:w="25" w:type="dxa"/>
              <w:left w:w="30" w:type="dxa"/>
              <w:bottom w:w="25" w:type="dxa"/>
              <w:right w:w="30" w:type="dxa"/>
            </w:tcMar>
            <w:vAlign w:val="center"/>
          </w:tcPr>
          <w:p w14:paraId="5B1DDAF3">
            <w:pPr>
              <w:spacing w:before="0" w:after="0" w:line="240" w:lineRule="auto"/>
              <w:jc w:val="left"/>
            </w:pPr>
            <w:r>
              <w:rPr>
                <w:rFonts w:ascii="Times New Roman" w:hAnsi="Times New Roman" w:eastAsia="Times New Roman" w:cs="Times New Roman"/>
                <w:b w:val="0"/>
                <w:color w:val="000000"/>
                <w:sz w:val="17"/>
              </w:rPr>
              <w:t>0.005</w:t>
            </w:r>
          </w:p>
        </w:tc>
        <w:tc>
          <w:tcPr>
            <w:tcW w:w="1454" w:type="dxa"/>
            <w:shd w:val="clear" w:color="auto" w:fill="FFFFFF"/>
            <w:tcMar>
              <w:top w:w="25" w:type="dxa"/>
              <w:left w:w="30" w:type="dxa"/>
              <w:bottom w:w="25" w:type="dxa"/>
              <w:right w:w="30" w:type="dxa"/>
            </w:tcMar>
            <w:vAlign w:val="center"/>
          </w:tcPr>
          <w:p w14:paraId="11F320F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A2EF67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C8A634C">
        <w:trPr>
          <w:jc w:val="center"/>
        </w:trPr>
        <w:tc>
          <w:tcPr>
            <w:tcW w:w="1454" w:type="dxa"/>
            <w:shd w:val="clear" w:color="auto" w:fill="FFFFFF"/>
            <w:tcMar>
              <w:top w:w="25" w:type="dxa"/>
              <w:left w:w="30" w:type="dxa"/>
              <w:bottom w:w="25" w:type="dxa"/>
              <w:right w:w="30" w:type="dxa"/>
            </w:tcMar>
            <w:vAlign w:val="center"/>
          </w:tcPr>
          <w:p w14:paraId="285E24B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E69480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0E3E92B">
            <w:pPr>
              <w:spacing w:before="0" w:after="0" w:line="240" w:lineRule="auto"/>
              <w:jc w:val="left"/>
            </w:pPr>
            <w:r>
              <w:rPr>
                <w:rFonts w:ascii="Times New Roman" w:hAnsi="Times New Roman" w:eastAsia="Times New Roman" w:cs="Times New Roman"/>
                <w:b w:val="0"/>
                <w:color w:val="000000"/>
                <w:sz w:val="17"/>
              </w:rPr>
              <w:t>C(race_name)[T.2024 Turin]</w:t>
            </w:r>
          </w:p>
        </w:tc>
        <w:tc>
          <w:tcPr>
            <w:tcW w:w="1454" w:type="dxa"/>
            <w:shd w:val="clear" w:color="auto" w:fill="FFFFFF"/>
            <w:tcMar>
              <w:top w:w="25" w:type="dxa"/>
              <w:left w:w="30" w:type="dxa"/>
              <w:bottom w:w="25" w:type="dxa"/>
              <w:right w:w="30" w:type="dxa"/>
            </w:tcMar>
            <w:vAlign w:val="center"/>
          </w:tcPr>
          <w:p w14:paraId="26E36317">
            <w:pPr>
              <w:spacing w:before="0" w:after="0" w:line="240" w:lineRule="auto"/>
              <w:jc w:val="left"/>
            </w:pPr>
            <w:r>
              <w:rPr>
                <w:rFonts w:ascii="Times New Roman" w:hAnsi="Times New Roman" w:eastAsia="Times New Roman" w:cs="Times New Roman"/>
                <w:b w:val="0"/>
                <w:color w:val="000000"/>
                <w:sz w:val="17"/>
              </w:rPr>
              <w:t>4.224</w:t>
            </w:r>
          </w:p>
        </w:tc>
        <w:tc>
          <w:tcPr>
            <w:tcW w:w="1454" w:type="dxa"/>
            <w:shd w:val="clear" w:color="auto" w:fill="FFFFFF"/>
            <w:tcMar>
              <w:top w:w="25" w:type="dxa"/>
              <w:left w:w="30" w:type="dxa"/>
              <w:bottom w:w="25" w:type="dxa"/>
              <w:right w:w="30" w:type="dxa"/>
            </w:tcMar>
            <w:vAlign w:val="center"/>
          </w:tcPr>
          <w:p w14:paraId="4D33222B">
            <w:pPr>
              <w:spacing w:before="0" w:after="0" w:line="240" w:lineRule="auto"/>
              <w:jc w:val="left"/>
            </w:pPr>
            <w:r>
              <w:rPr>
                <w:rFonts w:ascii="Times New Roman" w:hAnsi="Times New Roman" w:eastAsia="Times New Roman" w:cs="Times New Roman"/>
                <w:b w:val="0"/>
                <w:color w:val="000000"/>
                <w:sz w:val="17"/>
              </w:rPr>
              <w:t>0.723</w:t>
            </w:r>
          </w:p>
        </w:tc>
        <w:tc>
          <w:tcPr>
            <w:tcW w:w="1454" w:type="dxa"/>
            <w:shd w:val="clear" w:color="auto" w:fill="FFFFFF"/>
            <w:tcMar>
              <w:top w:w="25" w:type="dxa"/>
              <w:left w:w="30" w:type="dxa"/>
              <w:bottom w:w="25" w:type="dxa"/>
              <w:right w:w="30" w:type="dxa"/>
            </w:tcMar>
            <w:vAlign w:val="center"/>
          </w:tcPr>
          <w:p w14:paraId="0C9606B6">
            <w:pPr>
              <w:spacing w:before="0" w:after="0" w:line="240" w:lineRule="auto"/>
              <w:jc w:val="left"/>
            </w:pPr>
            <w:r>
              <w:rPr>
                <w:rFonts w:ascii="Times New Roman" w:hAnsi="Times New Roman" w:eastAsia="Times New Roman" w:cs="Times New Roman"/>
                <w:b w:val="0"/>
                <w:color w:val="000000"/>
                <w:sz w:val="17"/>
              </w:rPr>
              <w:t>2.806</w:t>
            </w:r>
          </w:p>
        </w:tc>
        <w:tc>
          <w:tcPr>
            <w:tcW w:w="1454" w:type="dxa"/>
            <w:shd w:val="clear" w:color="auto" w:fill="FFFFFF"/>
            <w:tcMar>
              <w:top w:w="25" w:type="dxa"/>
              <w:left w:w="30" w:type="dxa"/>
              <w:bottom w:w="25" w:type="dxa"/>
              <w:right w:w="30" w:type="dxa"/>
            </w:tcMar>
            <w:vAlign w:val="center"/>
          </w:tcPr>
          <w:p w14:paraId="630A93A2">
            <w:pPr>
              <w:spacing w:before="0" w:after="0" w:line="240" w:lineRule="auto"/>
              <w:jc w:val="left"/>
            </w:pPr>
            <w:r>
              <w:rPr>
                <w:rFonts w:ascii="Times New Roman" w:hAnsi="Times New Roman" w:eastAsia="Times New Roman" w:cs="Times New Roman"/>
                <w:b w:val="0"/>
                <w:color w:val="000000"/>
                <w:sz w:val="17"/>
              </w:rPr>
              <w:t>5.641</w:t>
            </w:r>
          </w:p>
        </w:tc>
        <w:tc>
          <w:tcPr>
            <w:tcW w:w="1454" w:type="dxa"/>
            <w:shd w:val="clear" w:color="auto" w:fill="FFFFFF"/>
            <w:tcMar>
              <w:top w:w="25" w:type="dxa"/>
              <w:left w:w="30" w:type="dxa"/>
              <w:bottom w:w="25" w:type="dxa"/>
              <w:right w:w="30" w:type="dxa"/>
            </w:tcMar>
            <w:vAlign w:val="center"/>
          </w:tcPr>
          <w:p w14:paraId="3BA6893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6F80A7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22619C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1CDB0D7">
        <w:trPr>
          <w:jc w:val="center"/>
        </w:trPr>
        <w:tc>
          <w:tcPr>
            <w:tcW w:w="1454" w:type="dxa"/>
            <w:shd w:val="clear" w:color="auto" w:fill="FFFFFF"/>
            <w:tcMar>
              <w:top w:w="25" w:type="dxa"/>
              <w:left w:w="30" w:type="dxa"/>
              <w:bottom w:w="25" w:type="dxa"/>
              <w:right w:w="30" w:type="dxa"/>
            </w:tcMar>
            <w:vAlign w:val="center"/>
          </w:tcPr>
          <w:p w14:paraId="6DF91F1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0B2E23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C9652DB">
            <w:pPr>
              <w:spacing w:before="0" w:after="0" w:line="240" w:lineRule="auto"/>
              <w:jc w:val="left"/>
            </w:pPr>
            <w:r>
              <w:rPr>
                <w:rFonts w:ascii="Times New Roman" w:hAnsi="Times New Roman" w:eastAsia="Times New Roman" w:cs="Times New Roman"/>
                <w:b w:val="0"/>
                <w:color w:val="000000"/>
                <w:sz w:val="17"/>
              </w:rPr>
              <w:t>C(race_name)[T.2024 Vienna]</w:t>
            </w:r>
          </w:p>
        </w:tc>
        <w:tc>
          <w:tcPr>
            <w:tcW w:w="1454" w:type="dxa"/>
            <w:shd w:val="clear" w:color="auto" w:fill="FFFFFF"/>
            <w:tcMar>
              <w:top w:w="25" w:type="dxa"/>
              <w:left w:w="30" w:type="dxa"/>
              <w:bottom w:w="25" w:type="dxa"/>
              <w:right w:w="30" w:type="dxa"/>
            </w:tcMar>
            <w:vAlign w:val="center"/>
          </w:tcPr>
          <w:p w14:paraId="122F5A08">
            <w:pPr>
              <w:spacing w:before="0" w:after="0" w:line="240" w:lineRule="auto"/>
              <w:jc w:val="left"/>
            </w:pPr>
            <w:r>
              <w:rPr>
                <w:rFonts w:ascii="Times New Roman" w:hAnsi="Times New Roman" w:eastAsia="Times New Roman" w:cs="Times New Roman"/>
                <w:b w:val="0"/>
                <w:color w:val="000000"/>
                <w:sz w:val="17"/>
              </w:rPr>
              <w:t>6.675</w:t>
            </w:r>
          </w:p>
        </w:tc>
        <w:tc>
          <w:tcPr>
            <w:tcW w:w="1454" w:type="dxa"/>
            <w:shd w:val="clear" w:color="auto" w:fill="FFFFFF"/>
            <w:tcMar>
              <w:top w:w="25" w:type="dxa"/>
              <w:left w:w="30" w:type="dxa"/>
              <w:bottom w:w="25" w:type="dxa"/>
              <w:right w:w="30" w:type="dxa"/>
            </w:tcMar>
            <w:vAlign w:val="center"/>
          </w:tcPr>
          <w:p w14:paraId="077433F8">
            <w:pPr>
              <w:spacing w:before="0" w:after="0" w:line="240" w:lineRule="auto"/>
              <w:jc w:val="left"/>
            </w:pPr>
            <w:r>
              <w:rPr>
                <w:rFonts w:ascii="Times New Roman" w:hAnsi="Times New Roman" w:eastAsia="Times New Roman" w:cs="Times New Roman"/>
                <w:b w:val="0"/>
                <w:color w:val="000000"/>
                <w:sz w:val="17"/>
              </w:rPr>
              <w:t>1.194</w:t>
            </w:r>
          </w:p>
        </w:tc>
        <w:tc>
          <w:tcPr>
            <w:tcW w:w="1454" w:type="dxa"/>
            <w:shd w:val="clear" w:color="auto" w:fill="FFFFFF"/>
            <w:tcMar>
              <w:top w:w="25" w:type="dxa"/>
              <w:left w:w="30" w:type="dxa"/>
              <w:bottom w:w="25" w:type="dxa"/>
              <w:right w:w="30" w:type="dxa"/>
            </w:tcMar>
            <w:vAlign w:val="center"/>
          </w:tcPr>
          <w:p w14:paraId="5D84AEC5">
            <w:pPr>
              <w:spacing w:before="0" w:after="0" w:line="240" w:lineRule="auto"/>
              <w:jc w:val="left"/>
            </w:pPr>
            <w:r>
              <w:rPr>
                <w:rFonts w:ascii="Times New Roman" w:hAnsi="Times New Roman" w:eastAsia="Times New Roman" w:cs="Times New Roman"/>
                <w:b w:val="0"/>
                <w:color w:val="000000"/>
                <w:sz w:val="17"/>
              </w:rPr>
              <w:t>4.334</w:t>
            </w:r>
          </w:p>
        </w:tc>
        <w:tc>
          <w:tcPr>
            <w:tcW w:w="1454" w:type="dxa"/>
            <w:shd w:val="clear" w:color="auto" w:fill="FFFFFF"/>
            <w:tcMar>
              <w:top w:w="25" w:type="dxa"/>
              <w:left w:w="30" w:type="dxa"/>
              <w:bottom w:w="25" w:type="dxa"/>
              <w:right w:w="30" w:type="dxa"/>
            </w:tcMar>
            <w:vAlign w:val="center"/>
          </w:tcPr>
          <w:p w14:paraId="70B859B3">
            <w:pPr>
              <w:spacing w:before="0" w:after="0" w:line="240" w:lineRule="auto"/>
              <w:jc w:val="left"/>
            </w:pPr>
            <w:r>
              <w:rPr>
                <w:rFonts w:ascii="Times New Roman" w:hAnsi="Times New Roman" w:eastAsia="Times New Roman" w:cs="Times New Roman"/>
                <w:b w:val="0"/>
                <w:color w:val="000000"/>
                <w:sz w:val="17"/>
              </w:rPr>
              <w:t>9.015</w:t>
            </w:r>
          </w:p>
        </w:tc>
        <w:tc>
          <w:tcPr>
            <w:tcW w:w="1454" w:type="dxa"/>
            <w:shd w:val="clear" w:color="auto" w:fill="FFFFFF"/>
            <w:tcMar>
              <w:top w:w="25" w:type="dxa"/>
              <w:left w:w="30" w:type="dxa"/>
              <w:bottom w:w="25" w:type="dxa"/>
              <w:right w:w="30" w:type="dxa"/>
            </w:tcMar>
            <w:vAlign w:val="center"/>
          </w:tcPr>
          <w:p w14:paraId="33268F7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63A3B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C1885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DB834E">
        <w:trPr>
          <w:jc w:val="center"/>
        </w:trPr>
        <w:tc>
          <w:tcPr>
            <w:tcW w:w="1454" w:type="dxa"/>
            <w:shd w:val="clear" w:color="auto" w:fill="FFFFFF"/>
            <w:tcMar>
              <w:top w:w="25" w:type="dxa"/>
              <w:left w:w="30" w:type="dxa"/>
              <w:bottom w:w="25" w:type="dxa"/>
              <w:right w:w="30" w:type="dxa"/>
            </w:tcMar>
            <w:vAlign w:val="center"/>
          </w:tcPr>
          <w:p w14:paraId="4E2CF30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C7E38D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903ED60">
            <w:pPr>
              <w:spacing w:before="0" w:after="0" w:line="240" w:lineRule="auto"/>
              <w:jc w:val="left"/>
            </w:pPr>
            <w:r>
              <w:rPr>
                <w:rFonts w:ascii="Times New Roman" w:hAnsi="Times New Roman" w:eastAsia="Times New Roman" w:cs="Times New Roman"/>
                <w:b w:val="0"/>
                <w:color w:val="000000"/>
                <w:sz w:val="17"/>
              </w:rPr>
              <w:t>C(race_name)[T.2024 Washington D.C.]</w:t>
            </w:r>
          </w:p>
        </w:tc>
        <w:tc>
          <w:tcPr>
            <w:tcW w:w="1454" w:type="dxa"/>
            <w:shd w:val="clear" w:color="auto" w:fill="FFFFFF"/>
            <w:tcMar>
              <w:top w:w="25" w:type="dxa"/>
              <w:left w:w="30" w:type="dxa"/>
              <w:bottom w:w="25" w:type="dxa"/>
              <w:right w:w="30" w:type="dxa"/>
            </w:tcMar>
            <w:vAlign w:val="center"/>
          </w:tcPr>
          <w:p w14:paraId="13397CC6">
            <w:pPr>
              <w:spacing w:before="0" w:after="0" w:line="240" w:lineRule="auto"/>
              <w:jc w:val="left"/>
            </w:pPr>
            <w:r>
              <w:rPr>
                <w:rFonts w:ascii="Times New Roman" w:hAnsi="Times New Roman" w:eastAsia="Times New Roman" w:cs="Times New Roman"/>
                <w:b w:val="0"/>
                <w:color w:val="000000"/>
                <w:sz w:val="17"/>
              </w:rPr>
              <w:t>13.495</w:t>
            </w:r>
          </w:p>
        </w:tc>
        <w:tc>
          <w:tcPr>
            <w:tcW w:w="1454" w:type="dxa"/>
            <w:shd w:val="clear" w:color="auto" w:fill="FFFFFF"/>
            <w:tcMar>
              <w:top w:w="25" w:type="dxa"/>
              <w:left w:w="30" w:type="dxa"/>
              <w:bottom w:w="25" w:type="dxa"/>
              <w:right w:w="30" w:type="dxa"/>
            </w:tcMar>
            <w:vAlign w:val="center"/>
          </w:tcPr>
          <w:p w14:paraId="1A3A14C1">
            <w:pPr>
              <w:spacing w:before="0" w:after="0" w:line="240" w:lineRule="auto"/>
              <w:jc w:val="left"/>
            </w:pPr>
            <w:r>
              <w:rPr>
                <w:rFonts w:ascii="Times New Roman" w:hAnsi="Times New Roman" w:eastAsia="Times New Roman" w:cs="Times New Roman"/>
                <w:b w:val="0"/>
                <w:color w:val="000000"/>
                <w:sz w:val="17"/>
              </w:rPr>
              <w:t>1.122</w:t>
            </w:r>
          </w:p>
        </w:tc>
        <w:tc>
          <w:tcPr>
            <w:tcW w:w="1454" w:type="dxa"/>
            <w:shd w:val="clear" w:color="auto" w:fill="FFFFFF"/>
            <w:tcMar>
              <w:top w:w="25" w:type="dxa"/>
              <w:left w:w="30" w:type="dxa"/>
              <w:bottom w:w="25" w:type="dxa"/>
              <w:right w:w="30" w:type="dxa"/>
            </w:tcMar>
            <w:vAlign w:val="center"/>
          </w:tcPr>
          <w:p w14:paraId="29174B5B">
            <w:pPr>
              <w:spacing w:before="0" w:after="0" w:line="240" w:lineRule="auto"/>
              <w:jc w:val="left"/>
            </w:pPr>
            <w:r>
              <w:rPr>
                <w:rFonts w:ascii="Times New Roman" w:hAnsi="Times New Roman" w:eastAsia="Times New Roman" w:cs="Times New Roman"/>
                <w:b w:val="0"/>
                <w:color w:val="000000"/>
                <w:sz w:val="17"/>
              </w:rPr>
              <w:t>11.295</w:t>
            </w:r>
          </w:p>
        </w:tc>
        <w:tc>
          <w:tcPr>
            <w:tcW w:w="1454" w:type="dxa"/>
            <w:shd w:val="clear" w:color="auto" w:fill="FFFFFF"/>
            <w:tcMar>
              <w:top w:w="25" w:type="dxa"/>
              <w:left w:w="30" w:type="dxa"/>
              <w:bottom w:w="25" w:type="dxa"/>
              <w:right w:w="30" w:type="dxa"/>
            </w:tcMar>
            <w:vAlign w:val="center"/>
          </w:tcPr>
          <w:p w14:paraId="3E7A1592">
            <w:pPr>
              <w:spacing w:before="0" w:after="0" w:line="240" w:lineRule="auto"/>
              <w:jc w:val="left"/>
            </w:pPr>
            <w:r>
              <w:rPr>
                <w:rFonts w:ascii="Times New Roman" w:hAnsi="Times New Roman" w:eastAsia="Times New Roman" w:cs="Times New Roman"/>
                <w:b w:val="0"/>
                <w:color w:val="000000"/>
                <w:sz w:val="17"/>
              </w:rPr>
              <w:t>15.695</w:t>
            </w:r>
          </w:p>
        </w:tc>
        <w:tc>
          <w:tcPr>
            <w:tcW w:w="1454" w:type="dxa"/>
            <w:shd w:val="clear" w:color="auto" w:fill="FFFFFF"/>
            <w:tcMar>
              <w:top w:w="25" w:type="dxa"/>
              <w:left w:w="30" w:type="dxa"/>
              <w:bottom w:w="25" w:type="dxa"/>
              <w:right w:w="30" w:type="dxa"/>
            </w:tcMar>
            <w:vAlign w:val="center"/>
          </w:tcPr>
          <w:p w14:paraId="21A8376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1FF0B9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A7933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6983347">
        <w:trPr>
          <w:jc w:val="center"/>
        </w:trPr>
        <w:tc>
          <w:tcPr>
            <w:tcW w:w="1454" w:type="dxa"/>
            <w:shd w:val="clear" w:color="auto" w:fill="FFFFFF"/>
            <w:tcMar>
              <w:top w:w="25" w:type="dxa"/>
              <w:left w:w="30" w:type="dxa"/>
              <w:bottom w:w="25" w:type="dxa"/>
              <w:right w:w="30" w:type="dxa"/>
            </w:tcMar>
            <w:vAlign w:val="center"/>
          </w:tcPr>
          <w:p w14:paraId="71B0E30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3C0AF9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EE639BD">
            <w:pPr>
              <w:spacing w:before="0" w:after="0" w:line="240" w:lineRule="auto"/>
              <w:jc w:val="left"/>
            </w:pPr>
            <w:r>
              <w:rPr>
                <w:rFonts w:ascii="Times New Roman" w:hAnsi="Times New Roman" w:eastAsia="Times New Roman" w:cs="Times New Roman"/>
                <w:b w:val="0"/>
                <w:color w:val="000000"/>
                <w:sz w:val="17"/>
              </w:rPr>
              <w:t>C(race_name)[T.2025 Abu Dhabi]</w:t>
            </w:r>
          </w:p>
        </w:tc>
        <w:tc>
          <w:tcPr>
            <w:tcW w:w="1454" w:type="dxa"/>
            <w:shd w:val="clear" w:color="auto" w:fill="FFFFFF"/>
            <w:tcMar>
              <w:top w:w="25" w:type="dxa"/>
              <w:left w:w="30" w:type="dxa"/>
              <w:bottom w:w="25" w:type="dxa"/>
              <w:right w:w="30" w:type="dxa"/>
            </w:tcMar>
            <w:vAlign w:val="center"/>
          </w:tcPr>
          <w:p w14:paraId="6FBD8D5D">
            <w:pPr>
              <w:spacing w:before="0" w:after="0" w:line="240" w:lineRule="auto"/>
              <w:jc w:val="left"/>
            </w:pPr>
            <w:r>
              <w:rPr>
                <w:rFonts w:ascii="Times New Roman" w:hAnsi="Times New Roman" w:eastAsia="Times New Roman" w:cs="Times New Roman"/>
                <w:b w:val="0"/>
                <w:color w:val="000000"/>
                <w:sz w:val="17"/>
              </w:rPr>
              <w:t>4.86</w:t>
            </w:r>
          </w:p>
        </w:tc>
        <w:tc>
          <w:tcPr>
            <w:tcW w:w="1454" w:type="dxa"/>
            <w:shd w:val="clear" w:color="auto" w:fill="FFFFFF"/>
            <w:tcMar>
              <w:top w:w="25" w:type="dxa"/>
              <w:left w:w="30" w:type="dxa"/>
              <w:bottom w:w="25" w:type="dxa"/>
              <w:right w:w="30" w:type="dxa"/>
            </w:tcMar>
            <w:vAlign w:val="center"/>
          </w:tcPr>
          <w:p w14:paraId="7A5C9B1A">
            <w:pPr>
              <w:spacing w:before="0" w:after="0" w:line="240" w:lineRule="auto"/>
              <w:jc w:val="left"/>
            </w:pPr>
            <w:r>
              <w:rPr>
                <w:rFonts w:ascii="Times New Roman" w:hAnsi="Times New Roman" w:eastAsia="Times New Roman" w:cs="Times New Roman"/>
                <w:b w:val="0"/>
                <w:color w:val="000000"/>
                <w:sz w:val="17"/>
              </w:rPr>
              <w:t>1.113</w:t>
            </w:r>
          </w:p>
        </w:tc>
        <w:tc>
          <w:tcPr>
            <w:tcW w:w="1454" w:type="dxa"/>
            <w:shd w:val="clear" w:color="auto" w:fill="FFFFFF"/>
            <w:tcMar>
              <w:top w:w="25" w:type="dxa"/>
              <w:left w:w="30" w:type="dxa"/>
              <w:bottom w:w="25" w:type="dxa"/>
              <w:right w:w="30" w:type="dxa"/>
            </w:tcMar>
            <w:vAlign w:val="center"/>
          </w:tcPr>
          <w:p w14:paraId="77C3604A">
            <w:pPr>
              <w:spacing w:before="0" w:after="0" w:line="240" w:lineRule="auto"/>
              <w:jc w:val="left"/>
            </w:pPr>
            <w:r>
              <w:rPr>
                <w:rFonts w:ascii="Times New Roman" w:hAnsi="Times New Roman" w:eastAsia="Times New Roman" w:cs="Times New Roman"/>
                <w:b w:val="0"/>
                <w:color w:val="000000"/>
                <w:sz w:val="17"/>
              </w:rPr>
              <w:t>2.678</w:t>
            </w:r>
          </w:p>
        </w:tc>
        <w:tc>
          <w:tcPr>
            <w:tcW w:w="1454" w:type="dxa"/>
            <w:shd w:val="clear" w:color="auto" w:fill="FFFFFF"/>
            <w:tcMar>
              <w:top w:w="25" w:type="dxa"/>
              <w:left w:w="30" w:type="dxa"/>
              <w:bottom w:w="25" w:type="dxa"/>
              <w:right w:w="30" w:type="dxa"/>
            </w:tcMar>
            <w:vAlign w:val="center"/>
          </w:tcPr>
          <w:p w14:paraId="45987D0D">
            <w:pPr>
              <w:spacing w:before="0" w:after="0" w:line="240" w:lineRule="auto"/>
              <w:jc w:val="left"/>
            </w:pPr>
            <w:r>
              <w:rPr>
                <w:rFonts w:ascii="Times New Roman" w:hAnsi="Times New Roman" w:eastAsia="Times New Roman" w:cs="Times New Roman"/>
                <w:b w:val="0"/>
                <w:color w:val="000000"/>
                <w:sz w:val="17"/>
              </w:rPr>
              <w:t>7.042</w:t>
            </w:r>
          </w:p>
        </w:tc>
        <w:tc>
          <w:tcPr>
            <w:tcW w:w="1454" w:type="dxa"/>
            <w:shd w:val="clear" w:color="auto" w:fill="FFFFFF"/>
            <w:tcMar>
              <w:top w:w="25" w:type="dxa"/>
              <w:left w:w="30" w:type="dxa"/>
              <w:bottom w:w="25" w:type="dxa"/>
              <w:right w:w="30" w:type="dxa"/>
            </w:tcMar>
            <w:vAlign w:val="center"/>
          </w:tcPr>
          <w:p w14:paraId="14AB561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CE699B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86017E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24730D1">
        <w:trPr>
          <w:jc w:val="center"/>
        </w:trPr>
        <w:tc>
          <w:tcPr>
            <w:tcW w:w="1454" w:type="dxa"/>
            <w:shd w:val="clear" w:color="auto" w:fill="FFFFFF"/>
            <w:tcMar>
              <w:top w:w="25" w:type="dxa"/>
              <w:left w:w="30" w:type="dxa"/>
              <w:bottom w:w="25" w:type="dxa"/>
              <w:right w:w="30" w:type="dxa"/>
            </w:tcMar>
            <w:vAlign w:val="center"/>
          </w:tcPr>
          <w:p w14:paraId="3BF1E01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C69AD7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0CF255C">
            <w:pPr>
              <w:spacing w:before="0" w:after="0" w:line="240" w:lineRule="auto"/>
              <w:jc w:val="left"/>
            </w:pPr>
            <w:r>
              <w:rPr>
                <w:rFonts w:ascii="Times New Roman" w:hAnsi="Times New Roman" w:eastAsia="Times New Roman" w:cs="Times New Roman"/>
                <w:b w:val="0"/>
                <w:color w:val="000000"/>
                <w:sz w:val="17"/>
              </w:rPr>
              <w:t>C(race_name)[T.2025 Acapulco]</w:t>
            </w:r>
          </w:p>
        </w:tc>
        <w:tc>
          <w:tcPr>
            <w:tcW w:w="1454" w:type="dxa"/>
            <w:shd w:val="clear" w:color="auto" w:fill="FFFFFF"/>
            <w:tcMar>
              <w:top w:w="25" w:type="dxa"/>
              <w:left w:w="30" w:type="dxa"/>
              <w:bottom w:w="25" w:type="dxa"/>
              <w:right w:w="30" w:type="dxa"/>
            </w:tcMar>
            <w:vAlign w:val="center"/>
          </w:tcPr>
          <w:p w14:paraId="7A110967">
            <w:pPr>
              <w:spacing w:before="0" w:after="0" w:line="240" w:lineRule="auto"/>
              <w:jc w:val="left"/>
            </w:pPr>
            <w:r>
              <w:rPr>
                <w:rFonts w:ascii="Times New Roman" w:hAnsi="Times New Roman" w:eastAsia="Times New Roman" w:cs="Times New Roman"/>
                <w:b w:val="0"/>
                <w:color w:val="000000"/>
                <w:sz w:val="17"/>
              </w:rPr>
              <w:t>7.092</w:t>
            </w:r>
          </w:p>
        </w:tc>
        <w:tc>
          <w:tcPr>
            <w:tcW w:w="1454" w:type="dxa"/>
            <w:shd w:val="clear" w:color="auto" w:fill="FFFFFF"/>
            <w:tcMar>
              <w:top w:w="25" w:type="dxa"/>
              <w:left w:w="30" w:type="dxa"/>
              <w:bottom w:w="25" w:type="dxa"/>
              <w:right w:w="30" w:type="dxa"/>
            </w:tcMar>
            <w:vAlign w:val="center"/>
          </w:tcPr>
          <w:p w14:paraId="1D1B53A5">
            <w:pPr>
              <w:spacing w:before="0" w:after="0" w:line="240" w:lineRule="auto"/>
              <w:jc w:val="left"/>
            </w:pPr>
            <w:r>
              <w:rPr>
                <w:rFonts w:ascii="Times New Roman" w:hAnsi="Times New Roman" w:eastAsia="Times New Roman" w:cs="Times New Roman"/>
                <w:b w:val="0"/>
                <w:color w:val="000000"/>
                <w:sz w:val="17"/>
              </w:rPr>
              <w:t>0.815</w:t>
            </w:r>
          </w:p>
        </w:tc>
        <w:tc>
          <w:tcPr>
            <w:tcW w:w="1454" w:type="dxa"/>
            <w:shd w:val="clear" w:color="auto" w:fill="FFFFFF"/>
            <w:tcMar>
              <w:top w:w="25" w:type="dxa"/>
              <w:left w:w="30" w:type="dxa"/>
              <w:bottom w:w="25" w:type="dxa"/>
              <w:right w:w="30" w:type="dxa"/>
            </w:tcMar>
            <w:vAlign w:val="center"/>
          </w:tcPr>
          <w:p w14:paraId="42AE0C0D">
            <w:pPr>
              <w:spacing w:before="0" w:after="0" w:line="240" w:lineRule="auto"/>
              <w:jc w:val="left"/>
            </w:pPr>
            <w:r>
              <w:rPr>
                <w:rFonts w:ascii="Times New Roman" w:hAnsi="Times New Roman" w:eastAsia="Times New Roman" w:cs="Times New Roman"/>
                <w:b w:val="0"/>
                <w:color w:val="000000"/>
                <w:sz w:val="17"/>
              </w:rPr>
              <w:t>5.495</w:t>
            </w:r>
          </w:p>
        </w:tc>
        <w:tc>
          <w:tcPr>
            <w:tcW w:w="1454" w:type="dxa"/>
            <w:shd w:val="clear" w:color="auto" w:fill="FFFFFF"/>
            <w:tcMar>
              <w:top w:w="25" w:type="dxa"/>
              <w:left w:w="30" w:type="dxa"/>
              <w:bottom w:w="25" w:type="dxa"/>
              <w:right w:w="30" w:type="dxa"/>
            </w:tcMar>
            <w:vAlign w:val="center"/>
          </w:tcPr>
          <w:p w14:paraId="5E25F486">
            <w:pPr>
              <w:spacing w:before="0" w:after="0" w:line="240" w:lineRule="auto"/>
              <w:jc w:val="left"/>
            </w:pPr>
            <w:r>
              <w:rPr>
                <w:rFonts w:ascii="Times New Roman" w:hAnsi="Times New Roman" w:eastAsia="Times New Roman" w:cs="Times New Roman"/>
                <w:b w:val="0"/>
                <w:color w:val="000000"/>
                <w:sz w:val="17"/>
              </w:rPr>
              <w:t>8.688</w:t>
            </w:r>
          </w:p>
        </w:tc>
        <w:tc>
          <w:tcPr>
            <w:tcW w:w="1454" w:type="dxa"/>
            <w:shd w:val="clear" w:color="auto" w:fill="FFFFFF"/>
            <w:tcMar>
              <w:top w:w="25" w:type="dxa"/>
              <w:left w:w="30" w:type="dxa"/>
              <w:bottom w:w="25" w:type="dxa"/>
              <w:right w:w="30" w:type="dxa"/>
            </w:tcMar>
            <w:vAlign w:val="center"/>
          </w:tcPr>
          <w:p w14:paraId="6D309C0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17153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63C45B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DECCB0C">
        <w:trPr>
          <w:jc w:val="center"/>
        </w:trPr>
        <w:tc>
          <w:tcPr>
            <w:tcW w:w="1454" w:type="dxa"/>
            <w:shd w:val="clear" w:color="auto" w:fill="FFFFFF"/>
            <w:tcMar>
              <w:top w:w="25" w:type="dxa"/>
              <w:left w:w="30" w:type="dxa"/>
              <w:bottom w:w="25" w:type="dxa"/>
              <w:right w:w="30" w:type="dxa"/>
            </w:tcMar>
            <w:vAlign w:val="center"/>
          </w:tcPr>
          <w:p w14:paraId="45AB040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A41344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AC1C5D2">
            <w:pPr>
              <w:spacing w:before="0" w:after="0" w:line="240" w:lineRule="auto"/>
              <w:jc w:val="left"/>
            </w:pPr>
            <w:r>
              <w:rPr>
                <w:rFonts w:ascii="Times New Roman" w:hAnsi="Times New Roman" w:eastAsia="Times New Roman" w:cs="Times New Roman"/>
                <w:b w:val="0"/>
                <w:color w:val="000000"/>
                <w:sz w:val="17"/>
              </w:rPr>
              <w:t>C(race_name)[T.2025 Anaheim]</w:t>
            </w:r>
          </w:p>
        </w:tc>
        <w:tc>
          <w:tcPr>
            <w:tcW w:w="1454" w:type="dxa"/>
            <w:shd w:val="clear" w:color="auto" w:fill="FFFFFF"/>
            <w:tcMar>
              <w:top w:w="25" w:type="dxa"/>
              <w:left w:w="30" w:type="dxa"/>
              <w:bottom w:w="25" w:type="dxa"/>
              <w:right w:w="30" w:type="dxa"/>
            </w:tcMar>
            <w:vAlign w:val="center"/>
          </w:tcPr>
          <w:p w14:paraId="67F7FF0B">
            <w:pPr>
              <w:spacing w:before="0" w:after="0" w:line="240" w:lineRule="auto"/>
              <w:jc w:val="left"/>
            </w:pPr>
            <w:r>
              <w:rPr>
                <w:rFonts w:ascii="Times New Roman" w:hAnsi="Times New Roman" w:eastAsia="Times New Roman" w:cs="Times New Roman"/>
                <w:b w:val="0"/>
                <w:color w:val="000000"/>
                <w:sz w:val="17"/>
              </w:rPr>
              <w:t>-0.275</w:t>
            </w:r>
          </w:p>
        </w:tc>
        <w:tc>
          <w:tcPr>
            <w:tcW w:w="1454" w:type="dxa"/>
            <w:shd w:val="clear" w:color="auto" w:fill="FFFFFF"/>
            <w:tcMar>
              <w:top w:w="25" w:type="dxa"/>
              <w:left w:w="30" w:type="dxa"/>
              <w:bottom w:w="25" w:type="dxa"/>
              <w:right w:w="30" w:type="dxa"/>
            </w:tcMar>
            <w:vAlign w:val="center"/>
          </w:tcPr>
          <w:p w14:paraId="440C04C5">
            <w:pPr>
              <w:spacing w:before="0" w:after="0" w:line="240" w:lineRule="auto"/>
              <w:jc w:val="left"/>
            </w:pPr>
            <w:r>
              <w:rPr>
                <w:rFonts w:ascii="Times New Roman" w:hAnsi="Times New Roman" w:eastAsia="Times New Roman" w:cs="Times New Roman"/>
                <w:b w:val="0"/>
                <w:color w:val="000000"/>
                <w:sz w:val="17"/>
              </w:rPr>
              <w:t>0.691</w:t>
            </w:r>
          </w:p>
        </w:tc>
        <w:tc>
          <w:tcPr>
            <w:tcW w:w="1454" w:type="dxa"/>
            <w:shd w:val="clear" w:color="auto" w:fill="FFFFFF"/>
            <w:tcMar>
              <w:top w:w="25" w:type="dxa"/>
              <w:left w:w="30" w:type="dxa"/>
              <w:bottom w:w="25" w:type="dxa"/>
              <w:right w:w="30" w:type="dxa"/>
            </w:tcMar>
            <w:vAlign w:val="center"/>
          </w:tcPr>
          <w:p w14:paraId="2C0D89B2">
            <w:pPr>
              <w:spacing w:before="0" w:after="0" w:line="240" w:lineRule="auto"/>
              <w:jc w:val="left"/>
            </w:pPr>
            <w:r>
              <w:rPr>
                <w:rFonts w:ascii="Times New Roman" w:hAnsi="Times New Roman" w:eastAsia="Times New Roman" w:cs="Times New Roman"/>
                <w:b w:val="0"/>
                <w:color w:val="000000"/>
                <w:sz w:val="17"/>
              </w:rPr>
              <w:t>-1.628</w:t>
            </w:r>
          </w:p>
        </w:tc>
        <w:tc>
          <w:tcPr>
            <w:tcW w:w="1454" w:type="dxa"/>
            <w:shd w:val="clear" w:color="auto" w:fill="FFFFFF"/>
            <w:tcMar>
              <w:top w:w="25" w:type="dxa"/>
              <w:left w:w="30" w:type="dxa"/>
              <w:bottom w:w="25" w:type="dxa"/>
              <w:right w:w="30" w:type="dxa"/>
            </w:tcMar>
            <w:vAlign w:val="center"/>
          </w:tcPr>
          <w:p w14:paraId="2E4C7E55">
            <w:pPr>
              <w:spacing w:before="0" w:after="0" w:line="240" w:lineRule="auto"/>
              <w:jc w:val="left"/>
            </w:pPr>
            <w:r>
              <w:rPr>
                <w:rFonts w:ascii="Times New Roman" w:hAnsi="Times New Roman" w:eastAsia="Times New Roman" w:cs="Times New Roman"/>
                <w:b w:val="0"/>
                <w:color w:val="000000"/>
                <w:sz w:val="17"/>
              </w:rPr>
              <w:t>1.079</w:t>
            </w:r>
          </w:p>
        </w:tc>
        <w:tc>
          <w:tcPr>
            <w:tcW w:w="1454" w:type="dxa"/>
            <w:shd w:val="clear" w:color="auto" w:fill="FFFFFF"/>
            <w:tcMar>
              <w:top w:w="25" w:type="dxa"/>
              <w:left w:w="30" w:type="dxa"/>
              <w:bottom w:w="25" w:type="dxa"/>
              <w:right w:w="30" w:type="dxa"/>
            </w:tcMar>
            <w:vAlign w:val="center"/>
          </w:tcPr>
          <w:p w14:paraId="7FC9D2B9">
            <w:pPr>
              <w:spacing w:before="0" w:after="0" w:line="240" w:lineRule="auto"/>
              <w:jc w:val="left"/>
            </w:pPr>
            <w:r>
              <w:rPr>
                <w:rFonts w:ascii="Times New Roman" w:hAnsi="Times New Roman" w:eastAsia="Times New Roman" w:cs="Times New Roman"/>
                <w:b w:val="0"/>
                <w:color w:val="000000"/>
                <w:sz w:val="17"/>
              </w:rPr>
              <w:t>0.691</w:t>
            </w:r>
          </w:p>
        </w:tc>
        <w:tc>
          <w:tcPr>
            <w:tcW w:w="1454" w:type="dxa"/>
            <w:shd w:val="clear" w:color="auto" w:fill="FFFFFF"/>
            <w:tcMar>
              <w:top w:w="25" w:type="dxa"/>
              <w:left w:w="30" w:type="dxa"/>
              <w:bottom w:w="25" w:type="dxa"/>
              <w:right w:w="30" w:type="dxa"/>
            </w:tcMar>
            <w:vAlign w:val="center"/>
          </w:tcPr>
          <w:p w14:paraId="7992E16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F89A2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BFE06F2">
        <w:trPr>
          <w:jc w:val="center"/>
        </w:trPr>
        <w:tc>
          <w:tcPr>
            <w:tcW w:w="1454" w:type="dxa"/>
            <w:shd w:val="clear" w:color="auto" w:fill="FFFFFF"/>
            <w:tcMar>
              <w:top w:w="25" w:type="dxa"/>
              <w:left w:w="30" w:type="dxa"/>
              <w:bottom w:w="25" w:type="dxa"/>
              <w:right w:w="30" w:type="dxa"/>
            </w:tcMar>
            <w:vAlign w:val="center"/>
          </w:tcPr>
          <w:p w14:paraId="60E43C6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5F4E18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54768F1">
            <w:pPr>
              <w:spacing w:before="0" w:after="0" w:line="240" w:lineRule="auto"/>
              <w:jc w:val="left"/>
            </w:pPr>
            <w:r>
              <w:rPr>
                <w:rFonts w:ascii="Times New Roman" w:hAnsi="Times New Roman" w:eastAsia="Times New Roman" w:cs="Times New Roman"/>
                <w:b w:val="0"/>
                <w:color w:val="000000"/>
                <w:sz w:val="17"/>
              </w:rPr>
              <w:t>C(race_name)[T.2025 Atlanta]</w:t>
            </w:r>
          </w:p>
        </w:tc>
        <w:tc>
          <w:tcPr>
            <w:tcW w:w="1454" w:type="dxa"/>
            <w:shd w:val="clear" w:color="auto" w:fill="FFFFFF"/>
            <w:tcMar>
              <w:top w:w="25" w:type="dxa"/>
              <w:left w:w="30" w:type="dxa"/>
              <w:bottom w:w="25" w:type="dxa"/>
              <w:right w:w="30" w:type="dxa"/>
            </w:tcMar>
            <w:vAlign w:val="center"/>
          </w:tcPr>
          <w:p w14:paraId="26C0FD2E">
            <w:pPr>
              <w:spacing w:before="0" w:after="0" w:line="240" w:lineRule="auto"/>
              <w:jc w:val="left"/>
            </w:pPr>
            <w:r>
              <w:rPr>
                <w:rFonts w:ascii="Times New Roman" w:hAnsi="Times New Roman" w:eastAsia="Times New Roman" w:cs="Times New Roman"/>
                <w:b w:val="0"/>
                <w:color w:val="000000"/>
                <w:sz w:val="17"/>
              </w:rPr>
              <w:t>1.943</w:t>
            </w:r>
          </w:p>
        </w:tc>
        <w:tc>
          <w:tcPr>
            <w:tcW w:w="1454" w:type="dxa"/>
            <w:shd w:val="clear" w:color="auto" w:fill="FFFFFF"/>
            <w:tcMar>
              <w:top w:w="25" w:type="dxa"/>
              <w:left w:w="30" w:type="dxa"/>
              <w:bottom w:w="25" w:type="dxa"/>
              <w:right w:w="30" w:type="dxa"/>
            </w:tcMar>
            <w:vAlign w:val="center"/>
          </w:tcPr>
          <w:p w14:paraId="12BD2E03">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19017A92">
            <w:pPr>
              <w:spacing w:before="0" w:after="0" w:line="240" w:lineRule="auto"/>
              <w:jc w:val="left"/>
            </w:pPr>
            <w:r>
              <w:rPr>
                <w:rFonts w:ascii="Times New Roman" w:hAnsi="Times New Roman" w:eastAsia="Times New Roman" w:cs="Times New Roman"/>
                <w:b w:val="0"/>
                <w:color w:val="000000"/>
                <w:sz w:val="17"/>
              </w:rPr>
              <w:t>0.644</w:t>
            </w:r>
          </w:p>
        </w:tc>
        <w:tc>
          <w:tcPr>
            <w:tcW w:w="1454" w:type="dxa"/>
            <w:shd w:val="clear" w:color="auto" w:fill="FFFFFF"/>
            <w:tcMar>
              <w:top w:w="25" w:type="dxa"/>
              <w:left w:w="30" w:type="dxa"/>
              <w:bottom w:w="25" w:type="dxa"/>
              <w:right w:w="30" w:type="dxa"/>
            </w:tcMar>
            <w:vAlign w:val="center"/>
          </w:tcPr>
          <w:p w14:paraId="7D09599E">
            <w:pPr>
              <w:spacing w:before="0" w:after="0" w:line="240" w:lineRule="auto"/>
              <w:jc w:val="left"/>
            </w:pPr>
            <w:r>
              <w:rPr>
                <w:rFonts w:ascii="Times New Roman" w:hAnsi="Times New Roman" w:eastAsia="Times New Roman" w:cs="Times New Roman"/>
                <w:b w:val="0"/>
                <w:color w:val="000000"/>
                <w:sz w:val="17"/>
              </w:rPr>
              <w:t>3.242</w:t>
            </w:r>
          </w:p>
        </w:tc>
        <w:tc>
          <w:tcPr>
            <w:tcW w:w="1454" w:type="dxa"/>
            <w:shd w:val="clear" w:color="auto" w:fill="FFFFFF"/>
            <w:tcMar>
              <w:top w:w="25" w:type="dxa"/>
              <w:left w:w="30" w:type="dxa"/>
              <w:bottom w:w="25" w:type="dxa"/>
              <w:right w:w="30" w:type="dxa"/>
            </w:tcMar>
            <w:vAlign w:val="center"/>
          </w:tcPr>
          <w:p w14:paraId="4A0A966D">
            <w:pPr>
              <w:spacing w:before="0" w:after="0" w:line="240" w:lineRule="auto"/>
              <w:jc w:val="left"/>
            </w:pPr>
            <w:r>
              <w:rPr>
                <w:rFonts w:ascii="Times New Roman" w:hAnsi="Times New Roman" w:eastAsia="Times New Roman" w:cs="Times New Roman"/>
                <w:b w:val="0"/>
                <w:color w:val="000000"/>
                <w:sz w:val="17"/>
              </w:rPr>
              <w:t>0.003</w:t>
            </w:r>
          </w:p>
        </w:tc>
        <w:tc>
          <w:tcPr>
            <w:tcW w:w="1454" w:type="dxa"/>
            <w:shd w:val="clear" w:color="auto" w:fill="FFFFFF"/>
            <w:tcMar>
              <w:top w:w="25" w:type="dxa"/>
              <w:left w:w="30" w:type="dxa"/>
              <w:bottom w:w="25" w:type="dxa"/>
              <w:right w:w="30" w:type="dxa"/>
            </w:tcMar>
            <w:vAlign w:val="center"/>
          </w:tcPr>
          <w:p w14:paraId="565FAC3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EF034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6A7D0B0">
        <w:trPr>
          <w:jc w:val="center"/>
        </w:trPr>
        <w:tc>
          <w:tcPr>
            <w:tcW w:w="1454" w:type="dxa"/>
            <w:shd w:val="clear" w:color="auto" w:fill="FFFFFF"/>
            <w:tcMar>
              <w:top w:w="25" w:type="dxa"/>
              <w:left w:w="30" w:type="dxa"/>
              <w:bottom w:w="25" w:type="dxa"/>
              <w:right w:w="30" w:type="dxa"/>
            </w:tcMar>
            <w:vAlign w:val="center"/>
          </w:tcPr>
          <w:p w14:paraId="7BAB317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EE2256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CC6A730">
            <w:pPr>
              <w:spacing w:before="0" w:after="0" w:line="240" w:lineRule="auto"/>
              <w:jc w:val="left"/>
            </w:pPr>
            <w:r>
              <w:rPr>
                <w:rFonts w:ascii="Times New Roman" w:hAnsi="Times New Roman" w:eastAsia="Times New Roman" w:cs="Times New Roman"/>
                <w:b w:val="0"/>
                <w:color w:val="000000"/>
                <w:sz w:val="17"/>
              </w:rPr>
              <w:t>C(race_name)[T.2025 Auckland]</w:t>
            </w:r>
          </w:p>
        </w:tc>
        <w:tc>
          <w:tcPr>
            <w:tcW w:w="1454" w:type="dxa"/>
            <w:shd w:val="clear" w:color="auto" w:fill="FFFFFF"/>
            <w:tcMar>
              <w:top w:w="25" w:type="dxa"/>
              <w:left w:w="30" w:type="dxa"/>
              <w:bottom w:w="25" w:type="dxa"/>
              <w:right w:w="30" w:type="dxa"/>
            </w:tcMar>
            <w:vAlign w:val="center"/>
          </w:tcPr>
          <w:p w14:paraId="6E4732C3">
            <w:pPr>
              <w:spacing w:before="0" w:after="0" w:line="240" w:lineRule="auto"/>
              <w:jc w:val="left"/>
            </w:pPr>
            <w:r>
              <w:rPr>
                <w:rFonts w:ascii="Times New Roman" w:hAnsi="Times New Roman" w:eastAsia="Times New Roman" w:cs="Times New Roman"/>
                <w:b w:val="0"/>
                <w:color w:val="000000"/>
                <w:sz w:val="17"/>
              </w:rPr>
              <w:t>5.516</w:t>
            </w:r>
          </w:p>
        </w:tc>
        <w:tc>
          <w:tcPr>
            <w:tcW w:w="1454" w:type="dxa"/>
            <w:shd w:val="clear" w:color="auto" w:fill="FFFFFF"/>
            <w:tcMar>
              <w:top w:w="25" w:type="dxa"/>
              <w:left w:w="30" w:type="dxa"/>
              <w:bottom w:w="25" w:type="dxa"/>
              <w:right w:w="30" w:type="dxa"/>
            </w:tcMar>
            <w:vAlign w:val="center"/>
          </w:tcPr>
          <w:p w14:paraId="7CBC5367">
            <w:pPr>
              <w:spacing w:before="0" w:after="0" w:line="240" w:lineRule="auto"/>
              <w:jc w:val="left"/>
            </w:pPr>
            <w:r>
              <w:rPr>
                <w:rFonts w:ascii="Times New Roman" w:hAnsi="Times New Roman" w:eastAsia="Times New Roman" w:cs="Times New Roman"/>
                <w:b w:val="0"/>
                <w:color w:val="000000"/>
                <w:sz w:val="17"/>
              </w:rPr>
              <w:t>0.742</w:t>
            </w:r>
          </w:p>
        </w:tc>
        <w:tc>
          <w:tcPr>
            <w:tcW w:w="1454" w:type="dxa"/>
            <w:shd w:val="clear" w:color="auto" w:fill="FFFFFF"/>
            <w:tcMar>
              <w:top w:w="25" w:type="dxa"/>
              <w:left w:w="30" w:type="dxa"/>
              <w:bottom w:w="25" w:type="dxa"/>
              <w:right w:w="30" w:type="dxa"/>
            </w:tcMar>
            <w:vAlign w:val="center"/>
          </w:tcPr>
          <w:p w14:paraId="23F2C46C">
            <w:pPr>
              <w:spacing w:before="0" w:after="0" w:line="240" w:lineRule="auto"/>
              <w:jc w:val="left"/>
            </w:pPr>
            <w:r>
              <w:rPr>
                <w:rFonts w:ascii="Times New Roman" w:hAnsi="Times New Roman" w:eastAsia="Times New Roman" w:cs="Times New Roman"/>
                <w:b w:val="0"/>
                <w:color w:val="000000"/>
                <w:sz w:val="17"/>
              </w:rPr>
              <w:t>4.063</w:t>
            </w:r>
          </w:p>
        </w:tc>
        <w:tc>
          <w:tcPr>
            <w:tcW w:w="1454" w:type="dxa"/>
            <w:shd w:val="clear" w:color="auto" w:fill="FFFFFF"/>
            <w:tcMar>
              <w:top w:w="25" w:type="dxa"/>
              <w:left w:w="30" w:type="dxa"/>
              <w:bottom w:w="25" w:type="dxa"/>
              <w:right w:w="30" w:type="dxa"/>
            </w:tcMar>
            <w:vAlign w:val="center"/>
          </w:tcPr>
          <w:p w14:paraId="5B7E0583">
            <w:pPr>
              <w:spacing w:before="0" w:after="0" w:line="240" w:lineRule="auto"/>
              <w:jc w:val="left"/>
            </w:pPr>
            <w:r>
              <w:rPr>
                <w:rFonts w:ascii="Times New Roman" w:hAnsi="Times New Roman" w:eastAsia="Times New Roman" w:cs="Times New Roman"/>
                <w:b w:val="0"/>
                <w:color w:val="000000"/>
                <w:sz w:val="17"/>
              </w:rPr>
              <w:t>6.97</w:t>
            </w:r>
          </w:p>
        </w:tc>
        <w:tc>
          <w:tcPr>
            <w:tcW w:w="1454" w:type="dxa"/>
            <w:shd w:val="clear" w:color="auto" w:fill="FFFFFF"/>
            <w:tcMar>
              <w:top w:w="25" w:type="dxa"/>
              <w:left w:w="30" w:type="dxa"/>
              <w:bottom w:w="25" w:type="dxa"/>
              <w:right w:w="30" w:type="dxa"/>
            </w:tcMar>
            <w:vAlign w:val="center"/>
          </w:tcPr>
          <w:p w14:paraId="0264806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8C67B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C851D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DA5351A">
        <w:trPr>
          <w:jc w:val="center"/>
        </w:trPr>
        <w:tc>
          <w:tcPr>
            <w:tcW w:w="1454" w:type="dxa"/>
            <w:shd w:val="clear" w:color="auto" w:fill="FFFFFF"/>
            <w:tcMar>
              <w:top w:w="25" w:type="dxa"/>
              <w:left w:w="30" w:type="dxa"/>
              <w:bottom w:w="25" w:type="dxa"/>
              <w:right w:w="30" w:type="dxa"/>
            </w:tcMar>
            <w:vAlign w:val="center"/>
          </w:tcPr>
          <w:p w14:paraId="382AACB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96350D8">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BB08566">
            <w:pPr>
              <w:spacing w:before="0" w:after="0" w:line="240" w:lineRule="auto"/>
              <w:jc w:val="left"/>
            </w:pPr>
            <w:r>
              <w:rPr>
                <w:rFonts w:ascii="Times New Roman" w:hAnsi="Times New Roman" w:eastAsia="Times New Roman" w:cs="Times New Roman"/>
                <w:b w:val="0"/>
                <w:color w:val="000000"/>
                <w:sz w:val="17"/>
              </w:rPr>
              <w:t>C(race_name)[T.2025 Bangkok]</w:t>
            </w:r>
          </w:p>
        </w:tc>
        <w:tc>
          <w:tcPr>
            <w:tcW w:w="1454" w:type="dxa"/>
            <w:shd w:val="clear" w:color="auto" w:fill="FFFFFF"/>
            <w:tcMar>
              <w:top w:w="25" w:type="dxa"/>
              <w:left w:w="30" w:type="dxa"/>
              <w:bottom w:w="25" w:type="dxa"/>
              <w:right w:w="30" w:type="dxa"/>
            </w:tcMar>
            <w:vAlign w:val="center"/>
          </w:tcPr>
          <w:p w14:paraId="6AA139DA">
            <w:pPr>
              <w:spacing w:before="0" w:after="0" w:line="240" w:lineRule="auto"/>
              <w:jc w:val="left"/>
            </w:pPr>
            <w:r>
              <w:rPr>
                <w:rFonts w:ascii="Times New Roman" w:hAnsi="Times New Roman" w:eastAsia="Times New Roman" w:cs="Times New Roman"/>
                <w:b w:val="0"/>
                <w:color w:val="000000"/>
                <w:sz w:val="17"/>
              </w:rPr>
              <w:t>3.637</w:t>
            </w:r>
          </w:p>
        </w:tc>
        <w:tc>
          <w:tcPr>
            <w:tcW w:w="1454" w:type="dxa"/>
            <w:shd w:val="clear" w:color="auto" w:fill="FFFFFF"/>
            <w:tcMar>
              <w:top w:w="25" w:type="dxa"/>
              <w:left w:w="30" w:type="dxa"/>
              <w:bottom w:w="25" w:type="dxa"/>
              <w:right w:w="30" w:type="dxa"/>
            </w:tcMar>
            <w:vAlign w:val="center"/>
          </w:tcPr>
          <w:p w14:paraId="70530E5E">
            <w:pPr>
              <w:spacing w:before="0" w:after="0" w:line="240" w:lineRule="auto"/>
              <w:jc w:val="left"/>
            </w:pPr>
            <w:r>
              <w:rPr>
                <w:rFonts w:ascii="Times New Roman" w:hAnsi="Times New Roman" w:eastAsia="Times New Roman" w:cs="Times New Roman"/>
                <w:b w:val="0"/>
                <w:color w:val="000000"/>
                <w:sz w:val="17"/>
              </w:rPr>
              <w:t>0.699</w:t>
            </w:r>
          </w:p>
        </w:tc>
        <w:tc>
          <w:tcPr>
            <w:tcW w:w="1454" w:type="dxa"/>
            <w:shd w:val="clear" w:color="auto" w:fill="FFFFFF"/>
            <w:tcMar>
              <w:top w:w="25" w:type="dxa"/>
              <w:left w:w="30" w:type="dxa"/>
              <w:bottom w:w="25" w:type="dxa"/>
              <w:right w:w="30" w:type="dxa"/>
            </w:tcMar>
            <w:vAlign w:val="center"/>
          </w:tcPr>
          <w:p w14:paraId="06E170A7">
            <w:pPr>
              <w:spacing w:before="0" w:after="0" w:line="240" w:lineRule="auto"/>
              <w:jc w:val="left"/>
            </w:pPr>
            <w:r>
              <w:rPr>
                <w:rFonts w:ascii="Times New Roman" w:hAnsi="Times New Roman" w:eastAsia="Times New Roman" w:cs="Times New Roman"/>
                <w:b w:val="0"/>
                <w:color w:val="000000"/>
                <w:sz w:val="17"/>
              </w:rPr>
              <w:t>2.266</w:t>
            </w:r>
          </w:p>
        </w:tc>
        <w:tc>
          <w:tcPr>
            <w:tcW w:w="1454" w:type="dxa"/>
            <w:shd w:val="clear" w:color="auto" w:fill="FFFFFF"/>
            <w:tcMar>
              <w:top w:w="25" w:type="dxa"/>
              <w:left w:w="30" w:type="dxa"/>
              <w:bottom w:w="25" w:type="dxa"/>
              <w:right w:w="30" w:type="dxa"/>
            </w:tcMar>
            <w:vAlign w:val="center"/>
          </w:tcPr>
          <w:p w14:paraId="649DF41B">
            <w:pPr>
              <w:spacing w:before="0" w:after="0" w:line="240" w:lineRule="auto"/>
              <w:jc w:val="left"/>
            </w:pPr>
            <w:r>
              <w:rPr>
                <w:rFonts w:ascii="Times New Roman" w:hAnsi="Times New Roman" w:eastAsia="Times New Roman" w:cs="Times New Roman"/>
                <w:b w:val="0"/>
                <w:color w:val="000000"/>
                <w:sz w:val="17"/>
              </w:rPr>
              <w:t>5.007</w:t>
            </w:r>
          </w:p>
        </w:tc>
        <w:tc>
          <w:tcPr>
            <w:tcW w:w="1454" w:type="dxa"/>
            <w:shd w:val="clear" w:color="auto" w:fill="FFFFFF"/>
            <w:tcMar>
              <w:top w:w="25" w:type="dxa"/>
              <w:left w:w="30" w:type="dxa"/>
              <w:bottom w:w="25" w:type="dxa"/>
              <w:right w:w="30" w:type="dxa"/>
            </w:tcMar>
            <w:vAlign w:val="center"/>
          </w:tcPr>
          <w:p w14:paraId="0F8F619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B4A859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8BB182F">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0B3835D7">
      <w:pPr>
        <w:spacing w:after="60" w:line="252" w:lineRule="auto"/>
      </w:pPr>
    </w:p>
    <w:p w14:paraId="6F69DD54">
      <w:pPr>
        <w:spacing w:after="60" w:line="252" w:lineRule="auto"/>
      </w:pPr>
      <w:r>
        <w:rPr>
          <w:rFonts w:ascii="Times New Roman" w:hAnsi="Times New Roman" w:eastAsia="Times New Roman" w:cs="Times New Roman"/>
          <w:i/>
          <w:color w:val="000000"/>
          <w:sz w:val="21"/>
        </w:rPr>
        <w:t>(continued, rows 77–114)</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2581"/>
        <w:gridCol w:w="1566"/>
        <w:gridCol w:w="1116"/>
        <w:gridCol w:w="1153"/>
        <w:gridCol w:w="1128"/>
        <w:gridCol w:w="1157"/>
        <w:gridCol w:w="1100"/>
        <w:gridCol w:w="898"/>
        <w:gridCol w:w="1168"/>
      </w:tblGrid>
      <w:tr w14:paraId="083886C1">
        <w:trPr>
          <w:tblHeader/>
          <w:jc w:val="center"/>
        </w:trPr>
        <w:tc>
          <w:tcPr>
            <w:tcW w:w="1454" w:type="dxa"/>
            <w:shd w:val="clear" w:color="auto" w:fill="FFFFFF"/>
            <w:tcMar>
              <w:top w:w="25" w:type="dxa"/>
              <w:left w:w="30" w:type="dxa"/>
              <w:bottom w:w="25" w:type="dxa"/>
              <w:right w:w="30" w:type="dxa"/>
            </w:tcMar>
            <w:vAlign w:val="center"/>
          </w:tcPr>
          <w:p w14:paraId="1651D2E3">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13592908">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539D46AF">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1297D081">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0FB4B0F2">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55D2DA78">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45BF9EF1">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14655358">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5FAFD7AB">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71767C9A">
            <w:pPr>
              <w:spacing w:before="0" w:after="0" w:line="240" w:lineRule="auto"/>
              <w:jc w:val="center"/>
            </w:pPr>
            <w:r>
              <w:rPr>
                <w:rFonts w:ascii="Times New Roman" w:hAnsi="Times New Roman" w:eastAsia="Times New Roman" w:cs="Times New Roman"/>
                <w:b/>
                <w:color w:val="000000"/>
                <w:sz w:val="17"/>
              </w:rPr>
              <w:t>notes</w:t>
            </w:r>
          </w:p>
        </w:tc>
      </w:tr>
      <w:tr w14:paraId="06824F0C">
        <w:trPr>
          <w:jc w:val="center"/>
        </w:trPr>
        <w:tc>
          <w:tcPr>
            <w:tcW w:w="1454" w:type="dxa"/>
            <w:shd w:val="clear" w:color="auto" w:fill="FFFFFF"/>
            <w:tcMar>
              <w:top w:w="25" w:type="dxa"/>
              <w:left w:w="30" w:type="dxa"/>
              <w:bottom w:w="25" w:type="dxa"/>
              <w:right w:w="30" w:type="dxa"/>
            </w:tcMar>
            <w:vAlign w:val="center"/>
          </w:tcPr>
          <w:p w14:paraId="4E15A93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FFF19C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8C0CCD8">
            <w:pPr>
              <w:spacing w:before="0" w:after="0" w:line="240" w:lineRule="auto"/>
              <w:jc w:val="left"/>
            </w:pPr>
            <w:r>
              <w:rPr>
                <w:rFonts w:ascii="Times New Roman" w:hAnsi="Times New Roman" w:eastAsia="Times New Roman" w:cs="Times New Roman"/>
                <w:b w:val="0"/>
                <w:color w:val="000000"/>
                <w:sz w:val="17"/>
              </w:rPr>
              <w:t>C(race_name)[T.2025 Barcelona]</w:t>
            </w:r>
          </w:p>
        </w:tc>
        <w:tc>
          <w:tcPr>
            <w:tcW w:w="1454" w:type="dxa"/>
            <w:shd w:val="clear" w:color="auto" w:fill="FFFFFF"/>
            <w:tcMar>
              <w:top w:w="25" w:type="dxa"/>
              <w:left w:w="30" w:type="dxa"/>
              <w:bottom w:w="25" w:type="dxa"/>
              <w:right w:w="30" w:type="dxa"/>
            </w:tcMar>
            <w:vAlign w:val="center"/>
          </w:tcPr>
          <w:p w14:paraId="08A89138">
            <w:pPr>
              <w:spacing w:before="0" w:after="0" w:line="240" w:lineRule="auto"/>
              <w:jc w:val="left"/>
            </w:pPr>
            <w:r>
              <w:rPr>
                <w:rFonts w:ascii="Times New Roman" w:hAnsi="Times New Roman" w:eastAsia="Times New Roman" w:cs="Times New Roman"/>
                <w:b w:val="0"/>
                <w:color w:val="000000"/>
                <w:sz w:val="17"/>
              </w:rPr>
              <w:t>-6.051</w:t>
            </w:r>
          </w:p>
        </w:tc>
        <w:tc>
          <w:tcPr>
            <w:tcW w:w="1454" w:type="dxa"/>
            <w:shd w:val="clear" w:color="auto" w:fill="FFFFFF"/>
            <w:tcMar>
              <w:top w:w="25" w:type="dxa"/>
              <w:left w:w="30" w:type="dxa"/>
              <w:bottom w:w="25" w:type="dxa"/>
              <w:right w:w="30" w:type="dxa"/>
            </w:tcMar>
            <w:vAlign w:val="center"/>
          </w:tcPr>
          <w:p w14:paraId="416E4A7D">
            <w:pPr>
              <w:spacing w:before="0" w:after="0" w:line="240" w:lineRule="auto"/>
              <w:jc w:val="left"/>
            </w:pPr>
            <w:r>
              <w:rPr>
                <w:rFonts w:ascii="Times New Roman" w:hAnsi="Times New Roman" w:eastAsia="Times New Roman" w:cs="Times New Roman"/>
                <w:b w:val="0"/>
                <w:color w:val="000000"/>
                <w:sz w:val="17"/>
              </w:rPr>
              <w:t>0.7</w:t>
            </w:r>
          </w:p>
        </w:tc>
        <w:tc>
          <w:tcPr>
            <w:tcW w:w="1454" w:type="dxa"/>
            <w:shd w:val="clear" w:color="auto" w:fill="FFFFFF"/>
            <w:tcMar>
              <w:top w:w="25" w:type="dxa"/>
              <w:left w:w="30" w:type="dxa"/>
              <w:bottom w:w="25" w:type="dxa"/>
              <w:right w:w="30" w:type="dxa"/>
            </w:tcMar>
            <w:vAlign w:val="center"/>
          </w:tcPr>
          <w:p w14:paraId="7EE14176">
            <w:pPr>
              <w:spacing w:before="0" w:after="0" w:line="240" w:lineRule="auto"/>
              <w:jc w:val="left"/>
            </w:pPr>
            <w:r>
              <w:rPr>
                <w:rFonts w:ascii="Times New Roman" w:hAnsi="Times New Roman" w:eastAsia="Times New Roman" w:cs="Times New Roman"/>
                <w:b w:val="0"/>
                <w:color w:val="000000"/>
                <w:sz w:val="17"/>
              </w:rPr>
              <w:t>-7.422</w:t>
            </w:r>
          </w:p>
        </w:tc>
        <w:tc>
          <w:tcPr>
            <w:tcW w:w="1454" w:type="dxa"/>
            <w:shd w:val="clear" w:color="auto" w:fill="FFFFFF"/>
            <w:tcMar>
              <w:top w:w="25" w:type="dxa"/>
              <w:left w:w="30" w:type="dxa"/>
              <w:bottom w:w="25" w:type="dxa"/>
              <w:right w:w="30" w:type="dxa"/>
            </w:tcMar>
            <w:vAlign w:val="center"/>
          </w:tcPr>
          <w:p w14:paraId="0433EF7F">
            <w:pPr>
              <w:spacing w:before="0" w:after="0" w:line="240" w:lineRule="auto"/>
              <w:jc w:val="left"/>
            </w:pPr>
            <w:r>
              <w:rPr>
                <w:rFonts w:ascii="Times New Roman" w:hAnsi="Times New Roman" w:eastAsia="Times New Roman" w:cs="Times New Roman"/>
                <w:b w:val="0"/>
                <w:color w:val="000000"/>
                <w:sz w:val="17"/>
              </w:rPr>
              <w:t>-4.679</w:t>
            </w:r>
          </w:p>
        </w:tc>
        <w:tc>
          <w:tcPr>
            <w:tcW w:w="1454" w:type="dxa"/>
            <w:shd w:val="clear" w:color="auto" w:fill="FFFFFF"/>
            <w:tcMar>
              <w:top w:w="25" w:type="dxa"/>
              <w:left w:w="30" w:type="dxa"/>
              <w:bottom w:w="25" w:type="dxa"/>
              <w:right w:w="30" w:type="dxa"/>
            </w:tcMar>
            <w:vAlign w:val="center"/>
          </w:tcPr>
          <w:p w14:paraId="4469D4C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BEE1CB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F90D5A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A77380E">
        <w:trPr>
          <w:jc w:val="center"/>
        </w:trPr>
        <w:tc>
          <w:tcPr>
            <w:tcW w:w="1454" w:type="dxa"/>
            <w:shd w:val="clear" w:color="auto" w:fill="FFFFFF"/>
            <w:tcMar>
              <w:top w:w="25" w:type="dxa"/>
              <w:left w:w="30" w:type="dxa"/>
              <w:bottom w:w="25" w:type="dxa"/>
              <w:right w:w="30" w:type="dxa"/>
            </w:tcMar>
            <w:vAlign w:val="center"/>
          </w:tcPr>
          <w:p w14:paraId="329383A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5AE8BF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273DF98">
            <w:pPr>
              <w:spacing w:before="0" w:after="0" w:line="240" w:lineRule="auto"/>
              <w:jc w:val="left"/>
            </w:pPr>
            <w:r>
              <w:rPr>
                <w:rFonts w:ascii="Times New Roman" w:hAnsi="Times New Roman" w:eastAsia="Times New Roman" w:cs="Times New Roman"/>
                <w:b w:val="0"/>
                <w:color w:val="000000"/>
                <w:sz w:val="17"/>
              </w:rPr>
              <w:t>C(race_name)[T.2025 Beijing]</w:t>
            </w:r>
          </w:p>
        </w:tc>
        <w:tc>
          <w:tcPr>
            <w:tcW w:w="1454" w:type="dxa"/>
            <w:shd w:val="clear" w:color="auto" w:fill="FFFFFF"/>
            <w:tcMar>
              <w:top w:w="25" w:type="dxa"/>
              <w:left w:w="30" w:type="dxa"/>
              <w:bottom w:w="25" w:type="dxa"/>
              <w:right w:w="30" w:type="dxa"/>
            </w:tcMar>
            <w:vAlign w:val="center"/>
          </w:tcPr>
          <w:p w14:paraId="79D0B846">
            <w:pPr>
              <w:spacing w:before="0" w:after="0" w:line="240" w:lineRule="auto"/>
              <w:jc w:val="left"/>
            </w:pPr>
            <w:r>
              <w:rPr>
                <w:rFonts w:ascii="Times New Roman" w:hAnsi="Times New Roman" w:eastAsia="Times New Roman" w:cs="Times New Roman"/>
                <w:b w:val="0"/>
                <w:color w:val="000000"/>
                <w:sz w:val="17"/>
              </w:rPr>
              <w:t>4.465</w:t>
            </w:r>
          </w:p>
        </w:tc>
        <w:tc>
          <w:tcPr>
            <w:tcW w:w="1454" w:type="dxa"/>
            <w:shd w:val="clear" w:color="auto" w:fill="FFFFFF"/>
            <w:tcMar>
              <w:top w:w="25" w:type="dxa"/>
              <w:left w:w="30" w:type="dxa"/>
              <w:bottom w:w="25" w:type="dxa"/>
              <w:right w:w="30" w:type="dxa"/>
            </w:tcMar>
            <w:vAlign w:val="center"/>
          </w:tcPr>
          <w:p w14:paraId="7DE160E5">
            <w:pPr>
              <w:spacing w:before="0" w:after="0" w:line="240" w:lineRule="auto"/>
              <w:jc w:val="left"/>
            </w:pPr>
            <w:r>
              <w:rPr>
                <w:rFonts w:ascii="Times New Roman" w:hAnsi="Times New Roman" w:eastAsia="Times New Roman" w:cs="Times New Roman"/>
                <w:b w:val="0"/>
                <w:color w:val="000000"/>
                <w:sz w:val="17"/>
              </w:rPr>
              <w:t>0.73</w:t>
            </w:r>
          </w:p>
        </w:tc>
        <w:tc>
          <w:tcPr>
            <w:tcW w:w="1454" w:type="dxa"/>
            <w:shd w:val="clear" w:color="auto" w:fill="FFFFFF"/>
            <w:tcMar>
              <w:top w:w="25" w:type="dxa"/>
              <w:left w:w="30" w:type="dxa"/>
              <w:bottom w:w="25" w:type="dxa"/>
              <w:right w:w="30" w:type="dxa"/>
            </w:tcMar>
            <w:vAlign w:val="center"/>
          </w:tcPr>
          <w:p w14:paraId="61C068AC">
            <w:pPr>
              <w:spacing w:before="0" w:after="0" w:line="240" w:lineRule="auto"/>
              <w:jc w:val="left"/>
            </w:pPr>
            <w:r>
              <w:rPr>
                <w:rFonts w:ascii="Times New Roman" w:hAnsi="Times New Roman" w:eastAsia="Times New Roman" w:cs="Times New Roman"/>
                <w:b w:val="0"/>
                <w:color w:val="000000"/>
                <w:sz w:val="17"/>
              </w:rPr>
              <w:t>3.035</w:t>
            </w:r>
          </w:p>
        </w:tc>
        <w:tc>
          <w:tcPr>
            <w:tcW w:w="1454" w:type="dxa"/>
            <w:shd w:val="clear" w:color="auto" w:fill="FFFFFF"/>
            <w:tcMar>
              <w:top w:w="25" w:type="dxa"/>
              <w:left w:w="30" w:type="dxa"/>
              <w:bottom w:w="25" w:type="dxa"/>
              <w:right w:w="30" w:type="dxa"/>
            </w:tcMar>
            <w:vAlign w:val="center"/>
          </w:tcPr>
          <w:p w14:paraId="258E16F0">
            <w:pPr>
              <w:spacing w:before="0" w:after="0" w:line="240" w:lineRule="auto"/>
              <w:jc w:val="left"/>
            </w:pPr>
            <w:r>
              <w:rPr>
                <w:rFonts w:ascii="Times New Roman" w:hAnsi="Times New Roman" w:eastAsia="Times New Roman" w:cs="Times New Roman"/>
                <w:b w:val="0"/>
                <w:color w:val="000000"/>
                <w:sz w:val="17"/>
              </w:rPr>
              <w:t>5.894</w:t>
            </w:r>
          </w:p>
        </w:tc>
        <w:tc>
          <w:tcPr>
            <w:tcW w:w="1454" w:type="dxa"/>
            <w:shd w:val="clear" w:color="auto" w:fill="FFFFFF"/>
            <w:tcMar>
              <w:top w:w="25" w:type="dxa"/>
              <w:left w:w="30" w:type="dxa"/>
              <w:bottom w:w="25" w:type="dxa"/>
              <w:right w:w="30" w:type="dxa"/>
            </w:tcMar>
            <w:vAlign w:val="center"/>
          </w:tcPr>
          <w:p w14:paraId="7D663E9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BF2B1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890E25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30B2B1C">
        <w:trPr>
          <w:jc w:val="center"/>
        </w:trPr>
        <w:tc>
          <w:tcPr>
            <w:tcW w:w="1454" w:type="dxa"/>
            <w:shd w:val="clear" w:color="auto" w:fill="FFFFFF"/>
            <w:tcMar>
              <w:top w:w="25" w:type="dxa"/>
              <w:left w:w="30" w:type="dxa"/>
              <w:bottom w:w="25" w:type="dxa"/>
              <w:right w:w="30" w:type="dxa"/>
            </w:tcMar>
            <w:vAlign w:val="center"/>
          </w:tcPr>
          <w:p w14:paraId="7834405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77DDBB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C97BA5D">
            <w:pPr>
              <w:spacing w:before="0" w:after="0" w:line="240" w:lineRule="auto"/>
              <w:jc w:val="left"/>
            </w:pPr>
            <w:r>
              <w:rPr>
                <w:rFonts w:ascii="Times New Roman" w:hAnsi="Times New Roman" w:eastAsia="Times New Roman" w:cs="Times New Roman"/>
                <w:b w:val="0"/>
                <w:color w:val="000000"/>
                <w:sz w:val="17"/>
              </w:rPr>
              <w:t>C(race_name)[T.2025 Belgium]</w:t>
            </w:r>
          </w:p>
        </w:tc>
        <w:tc>
          <w:tcPr>
            <w:tcW w:w="1454" w:type="dxa"/>
            <w:shd w:val="clear" w:color="auto" w:fill="FFFFFF"/>
            <w:tcMar>
              <w:top w:w="25" w:type="dxa"/>
              <w:left w:w="30" w:type="dxa"/>
              <w:bottom w:w="25" w:type="dxa"/>
              <w:right w:w="30" w:type="dxa"/>
            </w:tcMar>
            <w:vAlign w:val="center"/>
          </w:tcPr>
          <w:p w14:paraId="68B606BF">
            <w:pPr>
              <w:spacing w:before="0" w:after="0" w:line="240" w:lineRule="auto"/>
              <w:jc w:val="left"/>
            </w:pPr>
            <w:r>
              <w:rPr>
                <w:rFonts w:ascii="Times New Roman" w:hAnsi="Times New Roman" w:eastAsia="Times New Roman" w:cs="Times New Roman"/>
                <w:b w:val="0"/>
                <w:color w:val="000000"/>
                <w:sz w:val="17"/>
              </w:rPr>
              <w:t>-7.12</w:t>
            </w:r>
          </w:p>
        </w:tc>
        <w:tc>
          <w:tcPr>
            <w:tcW w:w="1454" w:type="dxa"/>
            <w:shd w:val="clear" w:color="auto" w:fill="FFFFFF"/>
            <w:tcMar>
              <w:top w:w="25" w:type="dxa"/>
              <w:left w:w="30" w:type="dxa"/>
              <w:bottom w:w="25" w:type="dxa"/>
              <w:right w:w="30" w:type="dxa"/>
            </w:tcMar>
            <w:vAlign w:val="center"/>
          </w:tcPr>
          <w:p w14:paraId="7440DF09">
            <w:pPr>
              <w:spacing w:before="0" w:after="0" w:line="240" w:lineRule="auto"/>
              <w:jc w:val="left"/>
            </w:pPr>
            <w:r>
              <w:rPr>
                <w:rFonts w:ascii="Times New Roman" w:hAnsi="Times New Roman" w:eastAsia="Times New Roman" w:cs="Times New Roman"/>
                <w:b w:val="0"/>
                <w:color w:val="000000"/>
                <w:sz w:val="17"/>
              </w:rPr>
              <w:t>0.652</w:t>
            </w:r>
          </w:p>
        </w:tc>
        <w:tc>
          <w:tcPr>
            <w:tcW w:w="1454" w:type="dxa"/>
            <w:shd w:val="clear" w:color="auto" w:fill="FFFFFF"/>
            <w:tcMar>
              <w:top w:w="25" w:type="dxa"/>
              <w:left w:w="30" w:type="dxa"/>
              <w:bottom w:w="25" w:type="dxa"/>
              <w:right w:w="30" w:type="dxa"/>
            </w:tcMar>
            <w:vAlign w:val="center"/>
          </w:tcPr>
          <w:p w14:paraId="4A0F6146">
            <w:pPr>
              <w:spacing w:before="0" w:after="0" w:line="240" w:lineRule="auto"/>
              <w:jc w:val="left"/>
            </w:pPr>
            <w:r>
              <w:rPr>
                <w:rFonts w:ascii="Times New Roman" w:hAnsi="Times New Roman" w:eastAsia="Times New Roman" w:cs="Times New Roman"/>
                <w:b w:val="0"/>
                <w:color w:val="000000"/>
                <w:sz w:val="17"/>
              </w:rPr>
              <w:t>-8.398</w:t>
            </w:r>
          </w:p>
        </w:tc>
        <w:tc>
          <w:tcPr>
            <w:tcW w:w="1454" w:type="dxa"/>
            <w:shd w:val="clear" w:color="auto" w:fill="FFFFFF"/>
            <w:tcMar>
              <w:top w:w="25" w:type="dxa"/>
              <w:left w:w="30" w:type="dxa"/>
              <w:bottom w:w="25" w:type="dxa"/>
              <w:right w:w="30" w:type="dxa"/>
            </w:tcMar>
            <w:vAlign w:val="center"/>
          </w:tcPr>
          <w:p w14:paraId="7A8318A5">
            <w:pPr>
              <w:spacing w:before="0" w:after="0" w:line="240" w:lineRule="auto"/>
              <w:jc w:val="left"/>
            </w:pPr>
            <w:r>
              <w:rPr>
                <w:rFonts w:ascii="Times New Roman" w:hAnsi="Times New Roman" w:eastAsia="Times New Roman" w:cs="Times New Roman"/>
                <w:b w:val="0"/>
                <w:color w:val="000000"/>
                <w:sz w:val="17"/>
              </w:rPr>
              <w:t>-5.843</w:t>
            </w:r>
          </w:p>
        </w:tc>
        <w:tc>
          <w:tcPr>
            <w:tcW w:w="1454" w:type="dxa"/>
            <w:shd w:val="clear" w:color="auto" w:fill="FFFFFF"/>
            <w:tcMar>
              <w:top w:w="25" w:type="dxa"/>
              <w:left w:w="30" w:type="dxa"/>
              <w:bottom w:w="25" w:type="dxa"/>
              <w:right w:w="30" w:type="dxa"/>
            </w:tcMar>
            <w:vAlign w:val="center"/>
          </w:tcPr>
          <w:p w14:paraId="1AA7C5E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342957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CB936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FEC75AF">
        <w:trPr>
          <w:jc w:val="center"/>
        </w:trPr>
        <w:tc>
          <w:tcPr>
            <w:tcW w:w="1454" w:type="dxa"/>
            <w:shd w:val="clear" w:color="auto" w:fill="FFFFFF"/>
            <w:tcMar>
              <w:top w:w="25" w:type="dxa"/>
              <w:left w:w="30" w:type="dxa"/>
              <w:bottom w:w="25" w:type="dxa"/>
              <w:right w:w="30" w:type="dxa"/>
            </w:tcMar>
            <w:vAlign w:val="center"/>
          </w:tcPr>
          <w:p w14:paraId="00BE3B7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91950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9C4F22B">
            <w:pPr>
              <w:spacing w:before="0" w:after="0" w:line="240" w:lineRule="auto"/>
              <w:jc w:val="left"/>
            </w:pPr>
            <w:r>
              <w:rPr>
                <w:rFonts w:ascii="Times New Roman" w:hAnsi="Times New Roman" w:eastAsia="Times New Roman" w:cs="Times New Roman"/>
                <w:b w:val="0"/>
                <w:color w:val="000000"/>
                <w:sz w:val="17"/>
              </w:rPr>
              <w:t>C(race_name)[T.2025 Berlin]</w:t>
            </w:r>
          </w:p>
        </w:tc>
        <w:tc>
          <w:tcPr>
            <w:tcW w:w="1454" w:type="dxa"/>
            <w:shd w:val="clear" w:color="auto" w:fill="FFFFFF"/>
            <w:tcMar>
              <w:top w:w="25" w:type="dxa"/>
              <w:left w:w="30" w:type="dxa"/>
              <w:bottom w:w="25" w:type="dxa"/>
              <w:right w:w="30" w:type="dxa"/>
            </w:tcMar>
            <w:vAlign w:val="center"/>
          </w:tcPr>
          <w:p w14:paraId="10C35752">
            <w:pPr>
              <w:spacing w:before="0" w:after="0" w:line="240" w:lineRule="auto"/>
              <w:jc w:val="left"/>
            </w:pPr>
            <w:r>
              <w:rPr>
                <w:rFonts w:ascii="Times New Roman" w:hAnsi="Times New Roman" w:eastAsia="Times New Roman" w:cs="Times New Roman"/>
                <w:b w:val="0"/>
                <w:color w:val="000000"/>
                <w:sz w:val="17"/>
              </w:rPr>
              <w:t>-7.525</w:t>
            </w:r>
          </w:p>
        </w:tc>
        <w:tc>
          <w:tcPr>
            <w:tcW w:w="1454" w:type="dxa"/>
            <w:shd w:val="clear" w:color="auto" w:fill="FFFFFF"/>
            <w:tcMar>
              <w:top w:w="25" w:type="dxa"/>
              <w:left w:w="30" w:type="dxa"/>
              <w:bottom w:w="25" w:type="dxa"/>
              <w:right w:w="30" w:type="dxa"/>
            </w:tcMar>
            <w:vAlign w:val="center"/>
          </w:tcPr>
          <w:p w14:paraId="78972608">
            <w:pPr>
              <w:spacing w:before="0" w:after="0" w:line="240" w:lineRule="auto"/>
              <w:jc w:val="left"/>
            </w:pPr>
            <w:r>
              <w:rPr>
                <w:rFonts w:ascii="Times New Roman" w:hAnsi="Times New Roman" w:eastAsia="Times New Roman" w:cs="Times New Roman"/>
                <w:b w:val="0"/>
                <w:color w:val="000000"/>
                <w:sz w:val="17"/>
              </w:rPr>
              <w:t>0.751</w:t>
            </w:r>
          </w:p>
        </w:tc>
        <w:tc>
          <w:tcPr>
            <w:tcW w:w="1454" w:type="dxa"/>
            <w:shd w:val="clear" w:color="auto" w:fill="FFFFFF"/>
            <w:tcMar>
              <w:top w:w="25" w:type="dxa"/>
              <w:left w:w="30" w:type="dxa"/>
              <w:bottom w:w="25" w:type="dxa"/>
              <w:right w:w="30" w:type="dxa"/>
            </w:tcMar>
            <w:vAlign w:val="center"/>
          </w:tcPr>
          <w:p w14:paraId="4C746F8C">
            <w:pPr>
              <w:spacing w:before="0" w:after="0" w:line="240" w:lineRule="auto"/>
              <w:jc w:val="left"/>
            </w:pPr>
            <w:r>
              <w:rPr>
                <w:rFonts w:ascii="Times New Roman" w:hAnsi="Times New Roman" w:eastAsia="Times New Roman" w:cs="Times New Roman"/>
                <w:b w:val="0"/>
                <w:color w:val="000000"/>
                <w:sz w:val="17"/>
              </w:rPr>
              <w:t>-8.997</w:t>
            </w:r>
          </w:p>
        </w:tc>
        <w:tc>
          <w:tcPr>
            <w:tcW w:w="1454" w:type="dxa"/>
            <w:shd w:val="clear" w:color="auto" w:fill="FFFFFF"/>
            <w:tcMar>
              <w:top w:w="25" w:type="dxa"/>
              <w:left w:w="30" w:type="dxa"/>
              <w:bottom w:w="25" w:type="dxa"/>
              <w:right w:w="30" w:type="dxa"/>
            </w:tcMar>
            <w:vAlign w:val="center"/>
          </w:tcPr>
          <w:p w14:paraId="47362D0F">
            <w:pPr>
              <w:spacing w:before="0" w:after="0" w:line="240" w:lineRule="auto"/>
              <w:jc w:val="left"/>
            </w:pPr>
            <w:r>
              <w:rPr>
                <w:rFonts w:ascii="Times New Roman" w:hAnsi="Times New Roman" w:eastAsia="Times New Roman" w:cs="Times New Roman"/>
                <w:b w:val="0"/>
                <w:color w:val="000000"/>
                <w:sz w:val="17"/>
              </w:rPr>
              <w:t>-6.052</w:t>
            </w:r>
          </w:p>
        </w:tc>
        <w:tc>
          <w:tcPr>
            <w:tcW w:w="1454" w:type="dxa"/>
            <w:shd w:val="clear" w:color="auto" w:fill="FFFFFF"/>
            <w:tcMar>
              <w:top w:w="25" w:type="dxa"/>
              <w:left w:w="30" w:type="dxa"/>
              <w:bottom w:w="25" w:type="dxa"/>
              <w:right w:w="30" w:type="dxa"/>
            </w:tcMar>
            <w:vAlign w:val="center"/>
          </w:tcPr>
          <w:p w14:paraId="395E595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5BDF7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6E378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8B8E0F4">
        <w:trPr>
          <w:jc w:val="center"/>
        </w:trPr>
        <w:tc>
          <w:tcPr>
            <w:tcW w:w="1454" w:type="dxa"/>
            <w:shd w:val="clear" w:color="auto" w:fill="FFFFFF"/>
            <w:tcMar>
              <w:top w:w="25" w:type="dxa"/>
              <w:left w:w="30" w:type="dxa"/>
              <w:bottom w:w="25" w:type="dxa"/>
              <w:right w:w="30" w:type="dxa"/>
            </w:tcMar>
            <w:vAlign w:val="center"/>
          </w:tcPr>
          <w:p w14:paraId="619FD22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C6A8BC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070C348">
            <w:pPr>
              <w:spacing w:before="0" w:after="0" w:line="240" w:lineRule="auto"/>
              <w:jc w:val="left"/>
            </w:pPr>
            <w:r>
              <w:rPr>
                <w:rFonts w:ascii="Times New Roman" w:hAnsi="Times New Roman" w:eastAsia="Times New Roman" w:cs="Times New Roman"/>
                <w:b w:val="0"/>
                <w:color w:val="000000"/>
                <w:sz w:val="17"/>
              </w:rPr>
              <w:t>C(race_name)[T.2025 Bilbao]</w:t>
            </w:r>
          </w:p>
        </w:tc>
        <w:tc>
          <w:tcPr>
            <w:tcW w:w="1454" w:type="dxa"/>
            <w:shd w:val="clear" w:color="auto" w:fill="FFFFFF"/>
            <w:tcMar>
              <w:top w:w="25" w:type="dxa"/>
              <w:left w:w="30" w:type="dxa"/>
              <w:bottom w:w="25" w:type="dxa"/>
              <w:right w:w="30" w:type="dxa"/>
            </w:tcMar>
            <w:vAlign w:val="center"/>
          </w:tcPr>
          <w:p w14:paraId="3757A95D">
            <w:pPr>
              <w:spacing w:before="0" w:after="0" w:line="240" w:lineRule="auto"/>
              <w:jc w:val="left"/>
            </w:pPr>
            <w:r>
              <w:rPr>
                <w:rFonts w:ascii="Times New Roman" w:hAnsi="Times New Roman" w:eastAsia="Times New Roman" w:cs="Times New Roman"/>
                <w:b w:val="0"/>
                <w:color w:val="000000"/>
                <w:sz w:val="17"/>
              </w:rPr>
              <w:t>-2.8</w:t>
            </w:r>
          </w:p>
        </w:tc>
        <w:tc>
          <w:tcPr>
            <w:tcW w:w="1454" w:type="dxa"/>
            <w:shd w:val="clear" w:color="auto" w:fill="FFFFFF"/>
            <w:tcMar>
              <w:top w:w="25" w:type="dxa"/>
              <w:left w:w="30" w:type="dxa"/>
              <w:bottom w:w="25" w:type="dxa"/>
              <w:right w:w="30" w:type="dxa"/>
            </w:tcMar>
            <w:vAlign w:val="center"/>
          </w:tcPr>
          <w:p w14:paraId="36FDF97F">
            <w:pPr>
              <w:spacing w:before="0" w:after="0" w:line="240" w:lineRule="auto"/>
              <w:jc w:val="left"/>
            </w:pPr>
            <w:r>
              <w:rPr>
                <w:rFonts w:ascii="Times New Roman" w:hAnsi="Times New Roman" w:eastAsia="Times New Roman" w:cs="Times New Roman"/>
                <w:b w:val="0"/>
                <w:color w:val="000000"/>
                <w:sz w:val="17"/>
              </w:rPr>
              <w:t>0.656</w:t>
            </w:r>
          </w:p>
        </w:tc>
        <w:tc>
          <w:tcPr>
            <w:tcW w:w="1454" w:type="dxa"/>
            <w:shd w:val="clear" w:color="auto" w:fill="FFFFFF"/>
            <w:tcMar>
              <w:top w:w="25" w:type="dxa"/>
              <w:left w:w="30" w:type="dxa"/>
              <w:bottom w:w="25" w:type="dxa"/>
              <w:right w:w="30" w:type="dxa"/>
            </w:tcMar>
            <w:vAlign w:val="center"/>
          </w:tcPr>
          <w:p w14:paraId="39456B67">
            <w:pPr>
              <w:spacing w:before="0" w:after="0" w:line="240" w:lineRule="auto"/>
              <w:jc w:val="left"/>
            </w:pPr>
            <w:r>
              <w:rPr>
                <w:rFonts w:ascii="Times New Roman" w:hAnsi="Times New Roman" w:eastAsia="Times New Roman" w:cs="Times New Roman"/>
                <w:b w:val="0"/>
                <w:color w:val="000000"/>
                <w:sz w:val="17"/>
              </w:rPr>
              <w:t>-4.085</w:t>
            </w:r>
          </w:p>
        </w:tc>
        <w:tc>
          <w:tcPr>
            <w:tcW w:w="1454" w:type="dxa"/>
            <w:shd w:val="clear" w:color="auto" w:fill="FFFFFF"/>
            <w:tcMar>
              <w:top w:w="25" w:type="dxa"/>
              <w:left w:w="30" w:type="dxa"/>
              <w:bottom w:w="25" w:type="dxa"/>
              <w:right w:w="30" w:type="dxa"/>
            </w:tcMar>
            <w:vAlign w:val="center"/>
          </w:tcPr>
          <w:p w14:paraId="7CC86F0F">
            <w:pPr>
              <w:spacing w:before="0" w:after="0" w:line="240" w:lineRule="auto"/>
              <w:jc w:val="left"/>
            </w:pPr>
            <w:r>
              <w:rPr>
                <w:rFonts w:ascii="Times New Roman" w:hAnsi="Times New Roman" w:eastAsia="Times New Roman" w:cs="Times New Roman"/>
                <w:b w:val="0"/>
                <w:color w:val="000000"/>
                <w:sz w:val="17"/>
              </w:rPr>
              <w:t>-1.515</w:t>
            </w:r>
          </w:p>
        </w:tc>
        <w:tc>
          <w:tcPr>
            <w:tcW w:w="1454" w:type="dxa"/>
            <w:shd w:val="clear" w:color="auto" w:fill="FFFFFF"/>
            <w:tcMar>
              <w:top w:w="25" w:type="dxa"/>
              <w:left w:w="30" w:type="dxa"/>
              <w:bottom w:w="25" w:type="dxa"/>
              <w:right w:w="30" w:type="dxa"/>
            </w:tcMar>
            <w:vAlign w:val="center"/>
          </w:tcPr>
          <w:p w14:paraId="30F3425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5F09EE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AA97BA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30F7524">
        <w:trPr>
          <w:jc w:val="center"/>
        </w:trPr>
        <w:tc>
          <w:tcPr>
            <w:tcW w:w="1454" w:type="dxa"/>
            <w:shd w:val="clear" w:color="auto" w:fill="FFFFFF"/>
            <w:tcMar>
              <w:top w:w="25" w:type="dxa"/>
              <w:left w:w="30" w:type="dxa"/>
              <w:bottom w:w="25" w:type="dxa"/>
              <w:right w:w="30" w:type="dxa"/>
            </w:tcMar>
            <w:vAlign w:val="center"/>
          </w:tcPr>
          <w:p w14:paraId="499CFD5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3ADED5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4F461BE">
            <w:pPr>
              <w:spacing w:before="0" w:after="0" w:line="240" w:lineRule="auto"/>
              <w:jc w:val="left"/>
            </w:pPr>
            <w:r>
              <w:rPr>
                <w:rFonts w:ascii="Times New Roman" w:hAnsi="Times New Roman" w:eastAsia="Times New Roman" w:cs="Times New Roman"/>
                <w:b w:val="0"/>
                <w:color w:val="000000"/>
                <w:sz w:val="17"/>
              </w:rPr>
              <w:t>C(race_name)[T.2025 Birmingham]</w:t>
            </w:r>
          </w:p>
        </w:tc>
        <w:tc>
          <w:tcPr>
            <w:tcW w:w="1454" w:type="dxa"/>
            <w:shd w:val="clear" w:color="auto" w:fill="FFFFFF"/>
            <w:tcMar>
              <w:top w:w="25" w:type="dxa"/>
              <w:left w:w="30" w:type="dxa"/>
              <w:bottom w:w="25" w:type="dxa"/>
              <w:right w:w="30" w:type="dxa"/>
            </w:tcMar>
            <w:vAlign w:val="center"/>
          </w:tcPr>
          <w:p w14:paraId="1B41B590">
            <w:pPr>
              <w:spacing w:before="0" w:after="0" w:line="240" w:lineRule="auto"/>
              <w:jc w:val="left"/>
            </w:pPr>
            <w:r>
              <w:rPr>
                <w:rFonts w:ascii="Times New Roman" w:hAnsi="Times New Roman" w:eastAsia="Times New Roman" w:cs="Times New Roman"/>
                <w:b w:val="0"/>
                <w:color w:val="000000"/>
                <w:sz w:val="17"/>
              </w:rPr>
              <w:t>-8.84</w:t>
            </w:r>
          </w:p>
        </w:tc>
        <w:tc>
          <w:tcPr>
            <w:tcW w:w="1454" w:type="dxa"/>
            <w:shd w:val="clear" w:color="auto" w:fill="FFFFFF"/>
            <w:tcMar>
              <w:top w:w="25" w:type="dxa"/>
              <w:left w:w="30" w:type="dxa"/>
              <w:bottom w:w="25" w:type="dxa"/>
              <w:right w:w="30" w:type="dxa"/>
            </w:tcMar>
            <w:vAlign w:val="center"/>
          </w:tcPr>
          <w:p w14:paraId="261151C4">
            <w:pPr>
              <w:spacing w:before="0" w:after="0" w:line="240" w:lineRule="auto"/>
              <w:jc w:val="left"/>
            </w:pPr>
            <w:r>
              <w:rPr>
                <w:rFonts w:ascii="Times New Roman" w:hAnsi="Times New Roman" w:eastAsia="Times New Roman" w:cs="Times New Roman"/>
                <w:b w:val="0"/>
                <w:color w:val="000000"/>
                <w:sz w:val="17"/>
              </w:rPr>
              <w:t>0.697</w:t>
            </w:r>
          </w:p>
        </w:tc>
        <w:tc>
          <w:tcPr>
            <w:tcW w:w="1454" w:type="dxa"/>
            <w:shd w:val="clear" w:color="auto" w:fill="FFFFFF"/>
            <w:tcMar>
              <w:top w:w="25" w:type="dxa"/>
              <w:left w:w="30" w:type="dxa"/>
              <w:bottom w:w="25" w:type="dxa"/>
              <w:right w:w="30" w:type="dxa"/>
            </w:tcMar>
            <w:vAlign w:val="center"/>
          </w:tcPr>
          <w:p w14:paraId="69A51AF0">
            <w:pPr>
              <w:spacing w:before="0" w:after="0" w:line="240" w:lineRule="auto"/>
              <w:jc w:val="left"/>
            </w:pPr>
            <w:r>
              <w:rPr>
                <w:rFonts w:ascii="Times New Roman" w:hAnsi="Times New Roman" w:eastAsia="Times New Roman" w:cs="Times New Roman"/>
                <w:b w:val="0"/>
                <w:color w:val="000000"/>
                <w:sz w:val="17"/>
              </w:rPr>
              <w:t>-10.206</w:t>
            </w:r>
          </w:p>
        </w:tc>
        <w:tc>
          <w:tcPr>
            <w:tcW w:w="1454" w:type="dxa"/>
            <w:shd w:val="clear" w:color="auto" w:fill="FFFFFF"/>
            <w:tcMar>
              <w:top w:w="25" w:type="dxa"/>
              <w:left w:w="30" w:type="dxa"/>
              <w:bottom w:w="25" w:type="dxa"/>
              <w:right w:w="30" w:type="dxa"/>
            </w:tcMar>
            <w:vAlign w:val="center"/>
          </w:tcPr>
          <w:p w14:paraId="3418F821">
            <w:pPr>
              <w:spacing w:before="0" w:after="0" w:line="240" w:lineRule="auto"/>
              <w:jc w:val="left"/>
            </w:pPr>
            <w:r>
              <w:rPr>
                <w:rFonts w:ascii="Times New Roman" w:hAnsi="Times New Roman" w:eastAsia="Times New Roman" w:cs="Times New Roman"/>
                <w:b w:val="0"/>
                <w:color w:val="000000"/>
                <w:sz w:val="17"/>
              </w:rPr>
              <w:t>-7.475</w:t>
            </w:r>
          </w:p>
        </w:tc>
        <w:tc>
          <w:tcPr>
            <w:tcW w:w="1454" w:type="dxa"/>
            <w:shd w:val="clear" w:color="auto" w:fill="FFFFFF"/>
            <w:tcMar>
              <w:top w:w="25" w:type="dxa"/>
              <w:left w:w="30" w:type="dxa"/>
              <w:bottom w:w="25" w:type="dxa"/>
              <w:right w:w="30" w:type="dxa"/>
            </w:tcMar>
            <w:vAlign w:val="center"/>
          </w:tcPr>
          <w:p w14:paraId="46E89E6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48E54B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32742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D8F20B5">
        <w:trPr>
          <w:jc w:val="center"/>
        </w:trPr>
        <w:tc>
          <w:tcPr>
            <w:tcW w:w="1454" w:type="dxa"/>
            <w:shd w:val="clear" w:color="auto" w:fill="FFFFFF"/>
            <w:tcMar>
              <w:top w:w="25" w:type="dxa"/>
              <w:left w:w="30" w:type="dxa"/>
              <w:bottom w:w="25" w:type="dxa"/>
              <w:right w:w="30" w:type="dxa"/>
            </w:tcMar>
            <w:vAlign w:val="center"/>
          </w:tcPr>
          <w:p w14:paraId="05520C1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14C5AA8">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377EF90">
            <w:pPr>
              <w:spacing w:before="0" w:after="0" w:line="240" w:lineRule="auto"/>
              <w:jc w:val="left"/>
            </w:pPr>
            <w:r>
              <w:rPr>
                <w:rFonts w:ascii="Times New Roman" w:hAnsi="Times New Roman" w:eastAsia="Times New Roman" w:cs="Times New Roman"/>
                <w:b w:val="0"/>
                <w:color w:val="000000"/>
                <w:sz w:val="17"/>
              </w:rPr>
              <w:t>C(race_name)[T.2025 Bordeaux]</w:t>
            </w:r>
          </w:p>
        </w:tc>
        <w:tc>
          <w:tcPr>
            <w:tcW w:w="1454" w:type="dxa"/>
            <w:shd w:val="clear" w:color="auto" w:fill="FFFFFF"/>
            <w:tcMar>
              <w:top w:w="25" w:type="dxa"/>
              <w:left w:w="30" w:type="dxa"/>
              <w:bottom w:w="25" w:type="dxa"/>
              <w:right w:w="30" w:type="dxa"/>
            </w:tcMar>
            <w:vAlign w:val="center"/>
          </w:tcPr>
          <w:p w14:paraId="3EF497C5">
            <w:pPr>
              <w:spacing w:before="0" w:after="0" w:line="240" w:lineRule="auto"/>
              <w:jc w:val="left"/>
            </w:pPr>
            <w:r>
              <w:rPr>
                <w:rFonts w:ascii="Times New Roman" w:hAnsi="Times New Roman" w:eastAsia="Times New Roman" w:cs="Times New Roman"/>
                <w:b w:val="0"/>
                <w:color w:val="000000"/>
                <w:sz w:val="17"/>
              </w:rPr>
              <w:t>-5.327</w:t>
            </w:r>
          </w:p>
        </w:tc>
        <w:tc>
          <w:tcPr>
            <w:tcW w:w="1454" w:type="dxa"/>
            <w:shd w:val="clear" w:color="auto" w:fill="FFFFFF"/>
            <w:tcMar>
              <w:top w:w="25" w:type="dxa"/>
              <w:left w:w="30" w:type="dxa"/>
              <w:bottom w:w="25" w:type="dxa"/>
              <w:right w:w="30" w:type="dxa"/>
            </w:tcMar>
            <w:vAlign w:val="center"/>
          </w:tcPr>
          <w:p w14:paraId="3F39F626">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4133F033">
            <w:pPr>
              <w:spacing w:before="0" w:after="0" w:line="240" w:lineRule="auto"/>
              <w:jc w:val="left"/>
            </w:pPr>
            <w:r>
              <w:rPr>
                <w:rFonts w:ascii="Times New Roman" w:hAnsi="Times New Roman" w:eastAsia="Times New Roman" w:cs="Times New Roman"/>
                <w:b w:val="0"/>
                <w:color w:val="000000"/>
                <w:sz w:val="17"/>
              </w:rPr>
              <w:t>-6.627</w:t>
            </w:r>
          </w:p>
        </w:tc>
        <w:tc>
          <w:tcPr>
            <w:tcW w:w="1454" w:type="dxa"/>
            <w:shd w:val="clear" w:color="auto" w:fill="FFFFFF"/>
            <w:tcMar>
              <w:top w:w="25" w:type="dxa"/>
              <w:left w:w="30" w:type="dxa"/>
              <w:bottom w:w="25" w:type="dxa"/>
              <w:right w:w="30" w:type="dxa"/>
            </w:tcMar>
            <w:vAlign w:val="center"/>
          </w:tcPr>
          <w:p w14:paraId="70E4636B">
            <w:pPr>
              <w:spacing w:before="0" w:after="0" w:line="240" w:lineRule="auto"/>
              <w:jc w:val="left"/>
            </w:pPr>
            <w:r>
              <w:rPr>
                <w:rFonts w:ascii="Times New Roman" w:hAnsi="Times New Roman" w:eastAsia="Times New Roman" w:cs="Times New Roman"/>
                <w:b w:val="0"/>
                <w:color w:val="000000"/>
                <w:sz w:val="17"/>
              </w:rPr>
              <w:t>-4.027</w:t>
            </w:r>
          </w:p>
        </w:tc>
        <w:tc>
          <w:tcPr>
            <w:tcW w:w="1454" w:type="dxa"/>
            <w:shd w:val="clear" w:color="auto" w:fill="FFFFFF"/>
            <w:tcMar>
              <w:top w:w="25" w:type="dxa"/>
              <w:left w:w="30" w:type="dxa"/>
              <w:bottom w:w="25" w:type="dxa"/>
              <w:right w:w="30" w:type="dxa"/>
            </w:tcMar>
            <w:vAlign w:val="center"/>
          </w:tcPr>
          <w:p w14:paraId="7E8A992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A833A9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C5976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E6F3CB7">
        <w:trPr>
          <w:jc w:val="center"/>
        </w:trPr>
        <w:tc>
          <w:tcPr>
            <w:tcW w:w="1454" w:type="dxa"/>
            <w:shd w:val="clear" w:color="auto" w:fill="FFFFFF"/>
            <w:tcMar>
              <w:top w:w="25" w:type="dxa"/>
              <w:left w:w="30" w:type="dxa"/>
              <w:bottom w:w="25" w:type="dxa"/>
              <w:right w:w="30" w:type="dxa"/>
            </w:tcMar>
            <w:vAlign w:val="center"/>
          </w:tcPr>
          <w:p w14:paraId="3F4FF6E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47459E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53FD5A2">
            <w:pPr>
              <w:spacing w:before="0" w:after="0" w:line="240" w:lineRule="auto"/>
              <w:jc w:val="left"/>
            </w:pPr>
            <w:r>
              <w:rPr>
                <w:rFonts w:ascii="Times New Roman" w:hAnsi="Times New Roman" w:eastAsia="Times New Roman" w:cs="Times New Roman"/>
                <w:b w:val="0"/>
                <w:color w:val="000000"/>
                <w:sz w:val="17"/>
              </w:rPr>
              <w:t>C(race_name)[T.2025 Boston]</w:t>
            </w:r>
          </w:p>
        </w:tc>
        <w:tc>
          <w:tcPr>
            <w:tcW w:w="1454" w:type="dxa"/>
            <w:shd w:val="clear" w:color="auto" w:fill="FFFFFF"/>
            <w:tcMar>
              <w:top w:w="25" w:type="dxa"/>
              <w:left w:w="30" w:type="dxa"/>
              <w:bottom w:w="25" w:type="dxa"/>
              <w:right w:w="30" w:type="dxa"/>
            </w:tcMar>
            <w:vAlign w:val="center"/>
          </w:tcPr>
          <w:p w14:paraId="654406B5">
            <w:pPr>
              <w:spacing w:before="0" w:after="0" w:line="240" w:lineRule="auto"/>
              <w:jc w:val="left"/>
            </w:pPr>
            <w:r>
              <w:rPr>
                <w:rFonts w:ascii="Times New Roman" w:hAnsi="Times New Roman" w:eastAsia="Times New Roman" w:cs="Times New Roman"/>
                <w:b w:val="0"/>
                <w:color w:val="000000"/>
                <w:sz w:val="17"/>
              </w:rPr>
              <w:t>-4.142</w:t>
            </w:r>
          </w:p>
        </w:tc>
        <w:tc>
          <w:tcPr>
            <w:tcW w:w="1454" w:type="dxa"/>
            <w:shd w:val="clear" w:color="auto" w:fill="FFFFFF"/>
            <w:tcMar>
              <w:top w:w="25" w:type="dxa"/>
              <w:left w:w="30" w:type="dxa"/>
              <w:bottom w:w="25" w:type="dxa"/>
              <w:right w:w="30" w:type="dxa"/>
            </w:tcMar>
            <w:vAlign w:val="center"/>
          </w:tcPr>
          <w:p w14:paraId="0639229C">
            <w:pPr>
              <w:spacing w:before="0" w:after="0" w:line="240" w:lineRule="auto"/>
              <w:jc w:val="left"/>
            </w:pPr>
            <w:r>
              <w:rPr>
                <w:rFonts w:ascii="Times New Roman" w:hAnsi="Times New Roman" w:eastAsia="Times New Roman" w:cs="Times New Roman"/>
                <w:b w:val="0"/>
                <w:color w:val="000000"/>
                <w:sz w:val="17"/>
              </w:rPr>
              <w:t>0.752</w:t>
            </w:r>
          </w:p>
        </w:tc>
        <w:tc>
          <w:tcPr>
            <w:tcW w:w="1454" w:type="dxa"/>
            <w:shd w:val="clear" w:color="auto" w:fill="FFFFFF"/>
            <w:tcMar>
              <w:top w:w="25" w:type="dxa"/>
              <w:left w:w="30" w:type="dxa"/>
              <w:bottom w:w="25" w:type="dxa"/>
              <w:right w:w="30" w:type="dxa"/>
            </w:tcMar>
            <w:vAlign w:val="center"/>
          </w:tcPr>
          <w:p w14:paraId="0791FE9D">
            <w:pPr>
              <w:spacing w:before="0" w:after="0" w:line="240" w:lineRule="auto"/>
              <w:jc w:val="left"/>
            </w:pPr>
            <w:r>
              <w:rPr>
                <w:rFonts w:ascii="Times New Roman" w:hAnsi="Times New Roman" w:eastAsia="Times New Roman" w:cs="Times New Roman"/>
                <w:b w:val="0"/>
                <w:color w:val="000000"/>
                <w:sz w:val="17"/>
              </w:rPr>
              <w:t>-5.617</w:t>
            </w:r>
          </w:p>
        </w:tc>
        <w:tc>
          <w:tcPr>
            <w:tcW w:w="1454" w:type="dxa"/>
            <w:shd w:val="clear" w:color="auto" w:fill="FFFFFF"/>
            <w:tcMar>
              <w:top w:w="25" w:type="dxa"/>
              <w:left w:w="30" w:type="dxa"/>
              <w:bottom w:w="25" w:type="dxa"/>
              <w:right w:w="30" w:type="dxa"/>
            </w:tcMar>
            <w:vAlign w:val="center"/>
          </w:tcPr>
          <w:p w14:paraId="3C91A278">
            <w:pPr>
              <w:spacing w:before="0" w:after="0" w:line="240" w:lineRule="auto"/>
              <w:jc w:val="left"/>
            </w:pPr>
            <w:r>
              <w:rPr>
                <w:rFonts w:ascii="Times New Roman" w:hAnsi="Times New Roman" w:eastAsia="Times New Roman" w:cs="Times New Roman"/>
                <w:b w:val="0"/>
                <w:color w:val="000000"/>
                <w:sz w:val="17"/>
              </w:rPr>
              <w:t>-2.668</w:t>
            </w:r>
          </w:p>
        </w:tc>
        <w:tc>
          <w:tcPr>
            <w:tcW w:w="1454" w:type="dxa"/>
            <w:shd w:val="clear" w:color="auto" w:fill="FFFFFF"/>
            <w:tcMar>
              <w:top w:w="25" w:type="dxa"/>
              <w:left w:w="30" w:type="dxa"/>
              <w:bottom w:w="25" w:type="dxa"/>
              <w:right w:w="30" w:type="dxa"/>
            </w:tcMar>
            <w:vAlign w:val="center"/>
          </w:tcPr>
          <w:p w14:paraId="0AF4390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69A8B7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F735E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B458ABC">
        <w:trPr>
          <w:jc w:val="center"/>
        </w:trPr>
        <w:tc>
          <w:tcPr>
            <w:tcW w:w="1454" w:type="dxa"/>
            <w:shd w:val="clear" w:color="auto" w:fill="FFFFFF"/>
            <w:tcMar>
              <w:top w:w="25" w:type="dxa"/>
              <w:left w:w="30" w:type="dxa"/>
              <w:bottom w:w="25" w:type="dxa"/>
              <w:right w:w="30" w:type="dxa"/>
            </w:tcMar>
            <w:vAlign w:val="center"/>
          </w:tcPr>
          <w:p w14:paraId="60BED98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C131E7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EFF91F7">
            <w:pPr>
              <w:spacing w:before="0" w:after="0" w:line="240" w:lineRule="auto"/>
              <w:jc w:val="left"/>
            </w:pPr>
            <w:r>
              <w:rPr>
                <w:rFonts w:ascii="Times New Roman" w:hAnsi="Times New Roman" w:eastAsia="Times New Roman" w:cs="Times New Roman"/>
                <w:b w:val="0"/>
                <w:color w:val="000000"/>
                <w:sz w:val="17"/>
              </w:rPr>
              <w:t>C(race_name)[T.2025 Brisbane]</w:t>
            </w:r>
          </w:p>
        </w:tc>
        <w:tc>
          <w:tcPr>
            <w:tcW w:w="1454" w:type="dxa"/>
            <w:shd w:val="clear" w:color="auto" w:fill="FFFFFF"/>
            <w:tcMar>
              <w:top w:w="25" w:type="dxa"/>
              <w:left w:w="30" w:type="dxa"/>
              <w:bottom w:w="25" w:type="dxa"/>
              <w:right w:w="30" w:type="dxa"/>
            </w:tcMar>
            <w:vAlign w:val="center"/>
          </w:tcPr>
          <w:p w14:paraId="0C9A7918">
            <w:pPr>
              <w:spacing w:before="0" w:after="0" w:line="240" w:lineRule="auto"/>
              <w:jc w:val="left"/>
            </w:pPr>
            <w:r>
              <w:rPr>
                <w:rFonts w:ascii="Times New Roman" w:hAnsi="Times New Roman" w:eastAsia="Times New Roman" w:cs="Times New Roman"/>
                <w:b w:val="0"/>
                <w:color w:val="000000"/>
                <w:sz w:val="17"/>
              </w:rPr>
              <w:t>7.762</w:t>
            </w:r>
          </w:p>
        </w:tc>
        <w:tc>
          <w:tcPr>
            <w:tcW w:w="1454" w:type="dxa"/>
            <w:shd w:val="clear" w:color="auto" w:fill="FFFFFF"/>
            <w:tcMar>
              <w:top w:w="25" w:type="dxa"/>
              <w:left w:w="30" w:type="dxa"/>
              <w:bottom w:w="25" w:type="dxa"/>
              <w:right w:w="30" w:type="dxa"/>
            </w:tcMar>
            <w:vAlign w:val="center"/>
          </w:tcPr>
          <w:p w14:paraId="57406D3A">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09C1EC75">
            <w:pPr>
              <w:spacing w:before="0" w:after="0" w:line="240" w:lineRule="auto"/>
              <w:jc w:val="left"/>
            </w:pPr>
            <w:r>
              <w:rPr>
                <w:rFonts w:ascii="Times New Roman" w:hAnsi="Times New Roman" w:eastAsia="Times New Roman" w:cs="Times New Roman"/>
                <w:b w:val="0"/>
                <w:color w:val="000000"/>
                <w:sz w:val="17"/>
              </w:rPr>
              <w:t>6.434</w:t>
            </w:r>
          </w:p>
        </w:tc>
        <w:tc>
          <w:tcPr>
            <w:tcW w:w="1454" w:type="dxa"/>
            <w:shd w:val="clear" w:color="auto" w:fill="FFFFFF"/>
            <w:tcMar>
              <w:top w:w="25" w:type="dxa"/>
              <w:left w:w="30" w:type="dxa"/>
              <w:bottom w:w="25" w:type="dxa"/>
              <w:right w:w="30" w:type="dxa"/>
            </w:tcMar>
            <w:vAlign w:val="center"/>
          </w:tcPr>
          <w:p w14:paraId="16651271">
            <w:pPr>
              <w:spacing w:before="0" w:after="0" w:line="240" w:lineRule="auto"/>
              <w:jc w:val="left"/>
            </w:pPr>
            <w:r>
              <w:rPr>
                <w:rFonts w:ascii="Times New Roman" w:hAnsi="Times New Roman" w:eastAsia="Times New Roman" w:cs="Times New Roman"/>
                <w:b w:val="0"/>
                <w:color w:val="000000"/>
                <w:sz w:val="17"/>
              </w:rPr>
              <w:t>9.091</w:t>
            </w:r>
          </w:p>
        </w:tc>
        <w:tc>
          <w:tcPr>
            <w:tcW w:w="1454" w:type="dxa"/>
            <w:shd w:val="clear" w:color="auto" w:fill="FFFFFF"/>
            <w:tcMar>
              <w:top w:w="25" w:type="dxa"/>
              <w:left w:w="30" w:type="dxa"/>
              <w:bottom w:w="25" w:type="dxa"/>
              <w:right w:w="30" w:type="dxa"/>
            </w:tcMar>
            <w:vAlign w:val="center"/>
          </w:tcPr>
          <w:p w14:paraId="6773351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FF229E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F6BC1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48569DD">
        <w:trPr>
          <w:jc w:val="center"/>
        </w:trPr>
        <w:tc>
          <w:tcPr>
            <w:tcW w:w="1454" w:type="dxa"/>
            <w:shd w:val="clear" w:color="auto" w:fill="FFFFFF"/>
            <w:tcMar>
              <w:top w:w="25" w:type="dxa"/>
              <w:left w:w="30" w:type="dxa"/>
              <w:bottom w:w="25" w:type="dxa"/>
              <w:right w:w="30" w:type="dxa"/>
            </w:tcMar>
            <w:vAlign w:val="center"/>
          </w:tcPr>
          <w:p w14:paraId="5527129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6C7262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5020ACE">
            <w:pPr>
              <w:spacing w:before="0" w:after="0" w:line="240" w:lineRule="auto"/>
              <w:jc w:val="left"/>
            </w:pPr>
            <w:r>
              <w:rPr>
                <w:rFonts w:ascii="Times New Roman" w:hAnsi="Times New Roman" w:eastAsia="Times New Roman" w:cs="Times New Roman"/>
                <w:b w:val="0"/>
                <w:color w:val="000000"/>
                <w:sz w:val="17"/>
              </w:rPr>
              <w:t>C(race_name)[T.2025 Cape Town]</w:t>
            </w:r>
          </w:p>
        </w:tc>
        <w:tc>
          <w:tcPr>
            <w:tcW w:w="1454" w:type="dxa"/>
            <w:shd w:val="clear" w:color="auto" w:fill="FFFFFF"/>
            <w:tcMar>
              <w:top w:w="25" w:type="dxa"/>
              <w:left w:w="30" w:type="dxa"/>
              <w:bottom w:w="25" w:type="dxa"/>
              <w:right w:w="30" w:type="dxa"/>
            </w:tcMar>
            <w:vAlign w:val="center"/>
          </w:tcPr>
          <w:p w14:paraId="18C06F97">
            <w:pPr>
              <w:spacing w:before="0" w:after="0" w:line="240" w:lineRule="auto"/>
              <w:jc w:val="left"/>
            </w:pPr>
            <w:r>
              <w:rPr>
                <w:rFonts w:ascii="Times New Roman" w:hAnsi="Times New Roman" w:eastAsia="Times New Roman" w:cs="Times New Roman"/>
                <w:b w:val="0"/>
                <w:color w:val="000000"/>
                <w:sz w:val="17"/>
              </w:rPr>
              <w:t>14.389</w:t>
            </w:r>
          </w:p>
        </w:tc>
        <w:tc>
          <w:tcPr>
            <w:tcW w:w="1454" w:type="dxa"/>
            <w:shd w:val="clear" w:color="auto" w:fill="FFFFFF"/>
            <w:tcMar>
              <w:top w:w="25" w:type="dxa"/>
              <w:left w:w="30" w:type="dxa"/>
              <w:bottom w:w="25" w:type="dxa"/>
              <w:right w:w="30" w:type="dxa"/>
            </w:tcMar>
            <w:vAlign w:val="center"/>
          </w:tcPr>
          <w:p w14:paraId="0E13F8F3">
            <w:pPr>
              <w:spacing w:before="0" w:after="0" w:line="240" w:lineRule="auto"/>
              <w:jc w:val="left"/>
            </w:pPr>
            <w:r>
              <w:rPr>
                <w:rFonts w:ascii="Times New Roman" w:hAnsi="Times New Roman" w:eastAsia="Times New Roman" w:cs="Times New Roman"/>
                <w:b w:val="0"/>
                <w:color w:val="000000"/>
                <w:sz w:val="17"/>
              </w:rPr>
              <w:t>1.109</w:t>
            </w:r>
          </w:p>
        </w:tc>
        <w:tc>
          <w:tcPr>
            <w:tcW w:w="1454" w:type="dxa"/>
            <w:shd w:val="clear" w:color="auto" w:fill="FFFFFF"/>
            <w:tcMar>
              <w:top w:w="25" w:type="dxa"/>
              <w:left w:w="30" w:type="dxa"/>
              <w:bottom w:w="25" w:type="dxa"/>
              <w:right w:w="30" w:type="dxa"/>
            </w:tcMar>
            <w:vAlign w:val="center"/>
          </w:tcPr>
          <w:p w14:paraId="21647DE4">
            <w:pPr>
              <w:spacing w:before="0" w:after="0" w:line="240" w:lineRule="auto"/>
              <w:jc w:val="left"/>
            </w:pPr>
            <w:r>
              <w:rPr>
                <w:rFonts w:ascii="Times New Roman" w:hAnsi="Times New Roman" w:eastAsia="Times New Roman" w:cs="Times New Roman"/>
                <w:b w:val="0"/>
                <w:color w:val="000000"/>
                <w:sz w:val="17"/>
              </w:rPr>
              <w:t>12.216</w:t>
            </w:r>
          </w:p>
        </w:tc>
        <w:tc>
          <w:tcPr>
            <w:tcW w:w="1454" w:type="dxa"/>
            <w:shd w:val="clear" w:color="auto" w:fill="FFFFFF"/>
            <w:tcMar>
              <w:top w:w="25" w:type="dxa"/>
              <w:left w:w="30" w:type="dxa"/>
              <w:bottom w:w="25" w:type="dxa"/>
              <w:right w:w="30" w:type="dxa"/>
            </w:tcMar>
            <w:vAlign w:val="center"/>
          </w:tcPr>
          <w:p w14:paraId="5D031873">
            <w:pPr>
              <w:spacing w:before="0" w:after="0" w:line="240" w:lineRule="auto"/>
              <w:jc w:val="left"/>
            </w:pPr>
            <w:r>
              <w:rPr>
                <w:rFonts w:ascii="Times New Roman" w:hAnsi="Times New Roman" w:eastAsia="Times New Roman" w:cs="Times New Roman"/>
                <w:b w:val="0"/>
                <w:color w:val="000000"/>
                <w:sz w:val="17"/>
              </w:rPr>
              <w:t>16.562</w:t>
            </w:r>
          </w:p>
        </w:tc>
        <w:tc>
          <w:tcPr>
            <w:tcW w:w="1454" w:type="dxa"/>
            <w:shd w:val="clear" w:color="auto" w:fill="FFFFFF"/>
            <w:tcMar>
              <w:top w:w="25" w:type="dxa"/>
              <w:left w:w="30" w:type="dxa"/>
              <w:bottom w:w="25" w:type="dxa"/>
              <w:right w:w="30" w:type="dxa"/>
            </w:tcMar>
            <w:vAlign w:val="center"/>
          </w:tcPr>
          <w:p w14:paraId="5904991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1B86FE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442FF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044CFF5">
        <w:trPr>
          <w:jc w:val="center"/>
        </w:trPr>
        <w:tc>
          <w:tcPr>
            <w:tcW w:w="1454" w:type="dxa"/>
            <w:shd w:val="clear" w:color="auto" w:fill="FFFFFF"/>
            <w:tcMar>
              <w:top w:w="25" w:type="dxa"/>
              <w:left w:w="30" w:type="dxa"/>
              <w:bottom w:w="25" w:type="dxa"/>
              <w:right w:w="30" w:type="dxa"/>
            </w:tcMar>
            <w:vAlign w:val="center"/>
          </w:tcPr>
          <w:p w14:paraId="1378F11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164177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7F7944E">
            <w:pPr>
              <w:spacing w:before="0" w:after="0" w:line="240" w:lineRule="auto"/>
              <w:jc w:val="left"/>
            </w:pPr>
            <w:r>
              <w:rPr>
                <w:rFonts w:ascii="Times New Roman" w:hAnsi="Times New Roman" w:eastAsia="Times New Roman" w:cs="Times New Roman"/>
                <w:b w:val="0"/>
                <w:color w:val="000000"/>
                <w:sz w:val="17"/>
              </w:rPr>
              <w:t>C(race_name)[T.2025 Cardiff]</w:t>
            </w:r>
          </w:p>
        </w:tc>
        <w:tc>
          <w:tcPr>
            <w:tcW w:w="1454" w:type="dxa"/>
            <w:shd w:val="clear" w:color="auto" w:fill="FFFFFF"/>
            <w:tcMar>
              <w:top w:w="25" w:type="dxa"/>
              <w:left w:w="30" w:type="dxa"/>
              <w:bottom w:w="25" w:type="dxa"/>
              <w:right w:w="30" w:type="dxa"/>
            </w:tcMar>
            <w:vAlign w:val="center"/>
          </w:tcPr>
          <w:p w14:paraId="4C15B9EE">
            <w:pPr>
              <w:spacing w:before="0" w:after="0" w:line="240" w:lineRule="auto"/>
              <w:jc w:val="left"/>
            </w:pPr>
            <w:r>
              <w:rPr>
                <w:rFonts w:ascii="Times New Roman" w:hAnsi="Times New Roman" w:eastAsia="Times New Roman" w:cs="Times New Roman"/>
                <w:b w:val="0"/>
                <w:color w:val="000000"/>
                <w:sz w:val="17"/>
              </w:rPr>
              <w:t>-1.591</w:t>
            </w:r>
          </w:p>
        </w:tc>
        <w:tc>
          <w:tcPr>
            <w:tcW w:w="1454" w:type="dxa"/>
            <w:shd w:val="clear" w:color="auto" w:fill="FFFFFF"/>
            <w:tcMar>
              <w:top w:w="25" w:type="dxa"/>
              <w:left w:w="30" w:type="dxa"/>
              <w:bottom w:w="25" w:type="dxa"/>
              <w:right w:w="30" w:type="dxa"/>
            </w:tcMar>
            <w:vAlign w:val="center"/>
          </w:tcPr>
          <w:p w14:paraId="1CE533EA">
            <w:pPr>
              <w:spacing w:before="0" w:after="0" w:line="240" w:lineRule="auto"/>
              <w:jc w:val="left"/>
            </w:pPr>
            <w:r>
              <w:rPr>
                <w:rFonts w:ascii="Times New Roman" w:hAnsi="Times New Roman" w:eastAsia="Times New Roman" w:cs="Times New Roman"/>
                <w:b w:val="0"/>
                <w:color w:val="000000"/>
                <w:sz w:val="17"/>
              </w:rPr>
              <w:t>0.668</w:t>
            </w:r>
          </w:p>
        </w:tc>
        <w:tc>
          <w:tcPr>
            <w:tcW w:w="1454" w:type="dxa"/>
            <w:shd w:val="clear" w:color="auto" w:fill="FFFFFF"/>
            <w:tcMar>
              <w:top w:w="25" w:type="dxa"/>
              <w:left w:w="30" w:type="dxa"/>
              <w:bottom w:w="25" w:type="dxa"/>
              <w:right w:w="30" w:type="dxa"/>
            </w:tcMar>
            <w:vAlign w:val="center"/>
          </w:tcPr>
          <w:p w14:paraId="169C7ECD">
            <w:pPr>
              <w:spacing w:before="0" w:after="0" w:line="240" w:lineRule="auto"/>
              <w:jc w:val="left"/>
            </w:pPr>
            <w:r>
              <w:rPr>
                <w:rFonts w:ascii="Times New Roman" w:hAnsi="Times New Roman" w:eastAsia="Times New Roman" w:cs="Times New Roman"/>
                <w:b w:val="0"/>
                <w:color w:val="000000"/>
                <w:sz w:val="17"/>
              </w:rPr>
              <w:t>-2.901</w:t>
            </w:r>
          </w:p>
        </w:tc>
        <w:tc>
          <w:tcPr>
            <w:tcW w:w="1454" w:type="dxa"/>
            <w:shd w:val="clear" w:color="auto" w:fill="FFFFFF"/>
            <w:tcMar>
              <w:top w:w="25" w:type="dxa"/>
              <w:left w:w="30" w:type="dxa"/>
              <w:bottom w:w="25" w:type="dxa"/>
              <w:right w:w="30" w:type="dxa"/>
            </w:tcMar>
            <w:vAlign w:val="center"/>
          </w:tcPr>
          <w:p w14:paraId="2A877042">
            <w:pPr>
              <w:spacing w:before="0" w:after="0" w:line="240" w:lineRule="auto"/>
              <w:jc w:val="left"/>
            </w:pPr>
            <w:r>
              <w:rPr>
                <w:rFonts w:ascii="Times New Roman" w:hAnsi="Times New Roman" w:eastAsia="Times New Roman" w:cs="Times New Roman"/>
                <w:b w:val="0"/>
                <w:color w:val="000000"/>
                <w:sz w:val="17"/>
              </w:rPr>
              <w:t>-0.281</w:t>
            </w:r>
          </w:p>
        </w:tc>
        <w:tc>
          <w:tcPr>
            <w:tcW w:w="1454" w:type="dxa"/>
            <w:shd w:val="clear" w:color="auto" w:fill="FFFFFF"/>
            <w:tcMar>
              <w:top w:w="25" w:type="dxa"/>
              <w:left w:w="30" w:type="dxa"/>
              <w:bottom w:w="25" w:type="dxa"/>
              <w:right w:w="30" w:type="dxa"/>
            </w:tcMar>
            <w:vAlign w:val="center"/>
          </w:tcPr>
          <w:p w14:paraId="4388F8A7">
            <w:pPr>
              <w:spacing w:before="0" w:after="0" w:line="240" w:lineRule="auto"/>
              <w:jc w:val="left"/>
            </w:pPr>
            <w:r>
              <w:rPr>
                <w:rFonts w:ascii="Times New Roman" w:hAnsi="Times New Roman" w:eastAsia="Times New Roman" w:cs="Times New Roman"/>
                <w:b w:val="0"/>
                <w:color w:val="000000"/>
                <w:sz w:val="17"/>
              </w:rPr>
              <w:t>0.017</w:t>
            </w:r>
          </w:p>
        </w:tc>
        <w:tc>
          <w:tcPr>
            <w:tcW w:w="1454" w:type="dxa"/>
            <w:shd w:val="clear" w:color="auto" w:fill="FFFFFF"/>
            <w:tcMar>
              <w:top w:w="25" w:type="dxa"/>
              <w:left w:w="30" w:type="dxa"/>
              <w:bottom w:w="25" w:type="dxa"/>
              <w:right w:w="30" w:type="dxa"/>
            </w:tcMar>
            <w:vAlign w:val="center"/>
          </w:tcPr>
          <w:p w14:paraId="749A290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367884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EF963E8">
        <w:trPr>
          <w:jc w:val="center"/>
        </w:trPr>
        <w:tc>
          <w:tcPr>
            <w:tcW w:w="1454" w:type="dxa"/>
            <w:shd w:val="clear" w:color="auto" w:fill="FFFFFF"/>
            <w:tcMar>
              <w:top w:w="25" w:type="dxa"/>
              <w:left w:w="30" w:type="dxa"/>
              <w:bottom w:w="25" w:type="dxa"/>
              <w:right w:w="30" w:type="dxa"/>
            </w:tcMar>
            <w:vAlign w:val="center"/>
          </w:tcPr>
          <w:p w14:paraId="202FB78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C67DC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AE07D8A">
            <w:pPr>
              <w:spacing w:before="0" w:after="0" w:line="240" w:lineRule="auto"/>
              <w:jc w:val="left"/>
            </w:pPr>
            <w:r>
              <w:rPr>
                <w:rFonts w:ascii="Times New Roman" w:hAnsi="Times New Roman" w:eastAsia="Times New Roman" w:cs="Times New Roman"/>
                <w:b w:val="0"/>
                <w:color w:val="000000"/>
                <w:sz w:val="17"/>
              </w:rPr>
              <w:t>C(race_name)[T.2025 Chicago]</w:t>
            </w:r>
          </w:p>
        </w:tc>
        <w:tc>
          <w:tcPr>
            <w:tcW w:w="1454" w:type="dxa"/>
            <w:shd w:val="clear" w:color="auto" w:fill="FFFFFF"/>
            <w:tcMar>
              <w:top w:w="25" w:type="dxa"/>
              <w:left w:w="30" w:type="dxa"/>
              <w:bottom w:w="25" w:type="dxa"/>
              <w:right w:w="30" w:type="dxa"/>
            </w:tcMar>
            <w:vAlign w:val="center"/>
          </w:tcPr>
          <w:p w14:paraId="4CA412BA">
            <w:pPr>
              <w:spacing w:before="0" w:after="0" w:line="240" w:lineRule="auto"/>
              <w:jc w:val="left"/>
            </w:pPr>
            <w:r>
              <w:rPr>
                <w:rFonts w:ascii="Times New Roman" w:hAnsi="Times New Roman" w:eastAsia="Times New Roman" w:cs="Times New Roman"/>
                <w:b w:val="0"/>
                <w:color w:val="000000"/>
                <w:sz w:val="17"/>
              </w:rPr>
              <w:t>3.17</w:t>
            </w:r>
          </w:p>
        </w:tc>
        <w:tc>
          <w:tcPr>
            <w:tcW w:w="1454" w:type="dxa"/>
            <w:shd w:val="clear" w:color="auto" w:fill="FFFFFF"/>
            <w:tcMar>
              <w:top w:w="25" w:type="dxa"/>
              <w:left w:w="30" w:type="dxa"/>
              <w:bottom w:w="25" w:type="dxa"/>
              <w:right w:w="30" w:type="dxa"/>
            </w:tcMar>
            <w:vAlign w:val="center"/>
          </w:tcPr>
          <w:p w14:paraId="03A5AC6D">
            <w:pPr>
              <w:spacing w:before="0" w:after="0" w:line="240" w:lineRule="auto"/>
              <w:jc w:val="left"/>
            </w:pPr>
            <w:r>
              <w:rPr>
                <w:rFonts w:ascii="Times New Roman" w:hAnsi="Times New Roman" w:eastAsia="Times New Roman" w:cs="Times New Roman"/>
                <w:b w:val="0"/>
                <w:color w:val="000000"/>
                <w:sz w:val="17"/>
              </w:rPr>
              <w:t>0.689</w:t>
            </w:r>
          </w:p>
        </w:tc>
        <w:tc>
          <w:tcPr>
            <w:tcW w:w="1454" w:type="dxa"/>
            <w:shd w:val="clear" w:color="auto" w:fill="FFFFFF"/>
            <w:tcMar>
              <w:top w:w="25" w:type="dxa"/>
              <w:left w:w="30" w:type="dxa"/>
              <w:bottom w:w="25" w:type="dxa"/>
              <w:right w:w="30" w:type="dxa"/>
            </w:tcMar>
            <w:vAlign w:val="center"/>
          </w:tcPr>
          <w:p w14:paraId="253E956D">
            <w:pPr>
              <w:spacing w:before="0" w:after="0" w:line="240" w:lineRule="auto"/>
              <w:jc w:val="left"/>
            </w:pPr>
            <w:r>
              <w:rPr>
                <w:rFonts w:ascii="Times New Roman" w:hAnsi="Times New Roman" w:eastAsia="Times New Roman" w:cs="Times New Roman"/>
                <w:b w:val="0"/>
                <w:color w:val="000000"/>
                <w:sz w:val="17"/>
              </w:rPr>
              <w:t>1.82</w:t>
            </w:r>
          </w:p>
        </w:tc>
        <w:tc>
          <w:tcPr>
            <w:tcW w:w="1454" w:type="dxa"/>
            <w:shd w:val="clear" w:color="auto" w:fill="FFFFFF"/>
            <w:tcMar>
              <w:top w:w="25" w:type="dxa"/>
              <w:left w:w="30" w:type="dxa"/>
              <w:bottom w:w="25" w:type="dxa"/>
              <w:right w:w="30" w:type="dxa"/>
            </w:tcMar>
            <w:vAlign w:val="center"/>
          </w:tcPr>
          <w:p w14:paraId="47FD35FB">
            <w:pPr>
              <w:spacing w:before="0" w:after="0" w:line="240" w:lineRule="auto"/>
              <w:jc w:val="left"/>
            </w:pPr>
            <w:r>
              <w:rPr>
                <w:rFonts w:ascii="Times New Roman" w:hAnsi="Times New Roman" w:eastAsia="Times New Roman" w:cs="Times New Roman"/>
                <w:b w:val="0"/>
                <w:color w:val="000000"/>
                <w:sz w:val="17"/>
              </w:rPr>
              <w:t>4.519</w:t>
            </w:r>
          </w:p>
        </w:tc>
        <w:tc>
          <w:tcPr>
            <w:tcW w:w="1454" w:type="dxa"/>
            <w:shd w:val="clear" w:color="auto" w:fill="FFFFFF"/>
            <w:tcMar>
              <w:top w:w="25" w:type="dxa"/>
              <w:left w:w="30" w:type="dxa"/>
              <w:bottom w:w="25" w:type="dxa"/>
              <w:right w:w="30" w:type="dxa"/>
            </w:tcMar>
            <w:vAlign w:val="center"/>
          </w:tcPr>
          <w:p w14:paraId="72EEE34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5577D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66A90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35BE613">
        <w:trPr>
          <w:jc w:val="center"/>
        </w:trPr>
        <w:tc>
          <w:tcPr>
            <w:tcW w:w="1454" w:type="dxa"/>
            <w:shd w:val="clear" w:color="auto" w:fill="FFFFFF"/>
            <w:tcMar>
              <w:top w:w="25" w:type="dxa"/>
              <w:left w:w="30" w:type="dxa"/>
              <w:bottom w:w="25" w:type="dxa"/>
              <w:right w:w="30" w:type="dxa"/>
            </w:tcMar>
            <w:vAlign w:val="center"/>
          </w:tcPr>
          <w:p w14:paraId="1A8B700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7AD639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26E9867">
            <w:pPr>
              <w:spacing w:before="0" w:after="0" w:line="240" w:lineRule="auto"/>
              <w:jc w:val="left"/>
            </w:pPr>
            <w:r>
              <w:rPr>
                <w:rFonts w:ascii="Times New Roman" w:hAnsi="Times New Roman" w:eastAsia="Times New Roman" w:cs="Times New Roman"/>
                <w:b w:val="0"/>
                <w:color w:val="000000"/>
                <w:sz w:val="17"/>
              </w:rPr>
              <w:t>C(race_name)[T.2025 Cologne]</w:t>
            </w:r>
          </w:p>
        </w:tc>
        <w:tc>
          <w:tcPr>
            <w:tcW w:w="1454" w:type="dxa"/>
            <w:shd w:val="clear" w:color="auto" w:fill="FFFFFF"/>
            <w:tcMar>
              <w:top w:w="25" w:type="dxa"/>
              <w:left w:w="30" w:type="dxa"/>
              <w:bottom w:w="25" w:type="dxa"/>
              <w:right w:w="30" w:type="dxa"/>
            </w:tcMar>
            <w:vAlign w:val="center"/>
          </w:tcPr>
          <w:p w14:paraId="7E4BCA03">
            <w:pPr>
              <w:spacing w:before="0" w:after="0" w:line="240" w:lineRule="auto"/>
              <w:jc w:val="left"/>
            </w:pPr>
            <w:r>
              <w:rPr>
                <w:rFonts w:ascii="Times New Roman" w:hAnsi="Times New Roman" w:eastAsia="Times New Roman" w:cs="Times New Roman"/>
                <w:b w:val="0"/>
                <w:color w:val="000000"/>
                <w:sz w:val="17"/>
              </w:rPr>
              <w:t>-2.314</w:t>
            </w:r>
          </w:p>
        </w:tc>
        <w:tc>
          <w:tcPr>
            <w:tcW w:w="1454" w:type="dxa"/>
            <w:shd w:val="clear" w:color="auto" w:fill="FFFFFF"/>
            <w:tcMar>
              <w:top w:w="25" w:type="dxa"/>
              <w:left w:w="30" w:type="dxa"/>
              <w:bottom w:w="25" w:type="dxa"/>
              <w:right w:w="30" w:type="dxa"/>
            </w:tcMar>
            <w:vAlign w:val="center"/>
          </w:tcPr>
          <w:p w14:paraId="0ACFE866">
            <w:pPr>
              <w:spacing w:before="0" w:after="0" w:line="240" w:lineRule="auto"/>
              <w:jc w:val="left"/>
            </w:pPr>
            <w:r>
              <w:rPr>
                <w:rFonts w:ascii="Times New Roman" w:hAnsi="Times New Roman" w:eastAsia="Times New Roman" w:cs="Times New Roman"/>
                <w:b w:val="0"/>
                <w:color w:val="000000"/>
                <w:sz w:val="17"/>
              </w:rPr>
              <w:t>0.667</w:t>
            </w:r>
          </w:p>
        </w:tc>
        <w:tc>
          <w:tcPr>
            <w:tcW w:w="1454" w:type="dxa"/>
            <w:shd w:val="clear" w:color="auto" w:fill="FFFFFF"/>
            <w:tcMar>
              <w:top w:w="25" w:type="dxa"/>
              <w:left w:w="30" w:type="dxa"/>
              <w:bottom w:w="25" w:type="dxa"/>
              <w:right w:w="30" w:type="dxa"/>
            </w:tcMar>
            <w:vAlign w:val="center"/>
          </w:tcPr>
          <w:p w14:paraId="0933AD89">
            <w:pPr>
              <w:spacing w:before="0" w:after="0" w:line="240" w:lineRule="auto"/>
              <w:jc w:val="left"/>
            </w:pPr>
            <w:r>
              <w:rPr>
                <w:rFonts w:ascii="Times New Roman" w:hAnsi="Times New Roman" w:eastAsia="Times New Roman" w:cs="Times New Roman"/>
                <w:b w:val="0"/>
                <w:color w:val="000000"/>
                <w:sz w:val="17"/>
              </w:rPr>
              <w:t>-3.621</w:t>
            </w:r>
          </w:p>
        </w:tc>
        <w:tc>
          <w:tcPr>
            <w:tcW w:w="1454" w:type="dxa"/>
            <w:shd w:val="clear" w:color="auto" w:fill="FFFFFF"/>
            <w:tcMar>
              <w:top w:w="25" w:type="dxa"/>
              <w:left w:w="30" w:type="dxa"/>
              <w:bottom w:w="25" w:type="dxa"/>
              <w:right w:w="30" w:type="dxa"/>
            </w:tcMar>
            <w:vAlign w:val="center"/>
          </w:tcPr>
          <w:p w14:paraId="5144B883">
            <w:pPr>
              <w:spacing w:before="0" w:after="0" w:line="240" w:lineRule="auto"/>
              <w:jc w:val="left"/>
            </w:pPr>
            <w:r>
              <w:rPr>
                <w:rFonts w:ascii="Times New Roman" w:hAnsi="Times New Roman" w:eastAsia="Times New Roman" w:cs="Times New Roman"/>
                <w:b w:val="0"/>
                <w:color w:val="000000"/>
                <w:sz w:val="17"/>
              </w:rPr>
              <w:t>-1.007</w:t>
            </w:r>
          </w:p>
        </w:tc>
        <w:tc>
          <w:tcPr>
            <w:tcW w:w="1454" w:type="dxa"/>
            <w:shd w:val="clear" w:color="auto" w:fill="FFFFFF"/>
            <w:tcMar>
              <w:top w:w="25" w:type="dxa"/>
              <w:left w:w="30" w:type="dxa"/>
              <w:bottom w:w="25" w:type="dxa"/>
              <w:right w:w="30" w:type="dxa"/>
            </w:tcMar>
            <w:vAlign w:val="center"/>
          </w:tcPr>
          <w:p w14:paraId="4A4FDC80">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2DD801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A4F27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0E4BA86">
        <w:trPr>
          <w:jc w:val="center"/>
        </w:trPr>
        <w:tc>
          <w:tcPr>
            <w:tcW w:w="1454" w:type="dxa"/>
            <w:shd w:val="clear" w:color="auto" w:fill="FFFFFF"/>
            <w:tcMar>
              <w:top w:w="25" w:type="dxa"/>
              <w:left w:w="30" w:type="dxa"/>
              <w:bottom w:w="25" w:type="dxa"/>
              <w:right w:w="30" w:type="dxa"/>
            </w:tcMar>
            <w:vAlign w:val="center"/>
          </w:tcPr>
          <w:p w14:paraId="0E58EC2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ABE8C5B">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84F1BCF">
            <w:pPr>
              <w:spacing w:before="0" w:after="0" w:line="240" w:lineRule="auto"/>
              <w:jc w:val="left"/>
            </w:pPr>
            <w:r>
              <w:rPr>
                <w:rFonts w:ascii="Times New Roman" w:hAnsi="Times New Roman" w:eastAsia="Times New Roman" w:cs="Times New Roman"/>
                <w:b w:val="0"/>
                <w:color w:val="000000"/>
                <w:sz w:val="17"/>
              </w:rPr>
              <w:t>C(race_name)[T.2025 Copenhagen]</w:t>
            </w:r>
          </w:p>
        </w:tc>
        <w:tc>
          <w:tcPr>
            <w:tcW w:w="1454" w:type="dxa"/>
            <w:shd w:val="clear" w:color="auto" w:fill="FFFFFF"/>
            <w:tcMar>
              <w:top w:w="25" w:type="dxa"/>
              <w:left w:w="30" w:type="dxa"/>
              <w:bottom w:w="25" w:type="dxa"/>
              <w:right w:w="30" w:type="dxa"/>
            </w:tcMar>
            <w:vAlign w:val="center"/>
          </w:tcPr>
          <w:p w14:paraId="1C92860F">
            <w:pPr>
              <w:spacing w:before="0" w:after="0" w:line="240" w:lineRule="auto"/>
              <w:jc w:val="left"/>
            </w:pPr>
            <w:r>
              <w:rPr>
                <w:rFonts w:ascii="Times New Roman" w:hAnsi="Times New Roman" w:eastAsia="Times New Roman" w:cs="Times New Roman"/>
                <w:b w:val="0"/>
                <w:color w:val="000000"/>
                <w:sz w:val="17"/>
              </w:rPr>
              <w:t>-3.9</w:t>
            </w:r>
          </w:p>
        </w:tc>
        <w:tc>
          <w:tcPr>
            <w:tcW w:w="1454" w:type="dxa"/>
            <w:shd w:val="clear" w:color="auto" w:fill="FFFFFF"/>
            <w:tcMar>
              <w:top w:w="25" w:type="dxa"/>
              <w:left w:w="30" w:type="dxa"/>
              <w:bottom w:w="25" w:type="dxa"/>
              <w:right w:w="30" w:type="dxa"/>
            </w:tcMar>
            <w:vAlign w:val="center"/>
          </w:tcPr>
          <w:p w14:paraId="2C74CA85">
            <w:pPr>
              <w:spacing w:before="0" w:after="0" w:line="240" w:lineRule="auto"/>
              <w:jc w:val="left"/>
            </w:pPr>
            <w:r>
              <w:rPr>
                <w:rFonts w:ascii="Times New Roman" w:hAnsi="Times New Roman" w:eastAsia="Times New Roman" w:cs="Times New Roman"/>
                <w:b w:val="0"/>
                <w:color w:val="000000"/>
                <w:sz w:val="17"/>
              </w:rPr>
              <w:t>0.638</w:t>
            </w:r>
          </w:p>
        </w:tc>
        <w:tc>
          <w:tcPr>
            <w:tcW w:w="1454" w:type="dxa"/>
            <w:shd w:val="clear" w:color="auto" w:fill="FFFFFF"/>
            <w:tcMar>
              <w:top w:w="25" w:type="dxa"/>
              <w:left w:w="30" w:type="dxa"/>
              <w:bottom w:w="25" w:type="dxa"/>
              <w:right w:w="30" w:type="dxa"/>
            </w:tcMar>
            <w:vAlign w:val="center"/>
          </w:tcPr>
          <w:p w14:paraId="37F95141">
            <w:pPr>
              <w:spacing w:before="0" w:after="0" w:line="240" w:lineRule="auto"/>
              <w:jc w:val="left"/>
            </w:pPr>
            <w:r>
              <w:rPr>
                <w:rFonts w:ascii="Times New Roman" w:hAnsi="Times New Roman" w:eastAsia="Times New Roman" w:cs="Times New Roman"/>
                <w:b w:val="0"/>
                <w:color w:val="000000"/>
                <w:sz w:val="17"/>
              </w:rPr>
              <w:t>-5.151</w:t>
            </w:r>
          </w:p>
        </w:tc>
        <w:tc>
          <w:tcPr>
            <w:tcW w:w="1454" w:type="dxa"/>
            <w:shd w:val="clear" w:color="auto" w:fill="FFFFFF"/>
            <w:tcMar>
              <w:top w:w="25" w:type="dxa"/>
              <w:left w:w="30" w:type="dxa"/>
              <w:bottom w:w="25" w:type="dxa"/>
              <w:right w:w="30" w:type="dxa"/>
            </w:tcMar>
            <w:vAlign w:val="center"/>
          </w:tcPr>
          <w:p w14:paraId="3D5EC00B">
            <w:pPr>
              <w:spacing w:before="0" w:after="0" w:line="240" w:lineRule="auto"/>
              <w:jc w:val="left"/>
            </w:pPr>
            <w:r>
              <w:rPr>
                <w:rFonts w:ascii="Times New Roman" w:hAnsi="Times New Roman" w:eastAsia="Times New Roman" w:cs="Times New Roman"/>
                <w:b w:val="0"/>
                <w:color w:val="000000"/>
                <w:sz w:val="17"/>
              </w:rPr>
              <w:t>-2.649</w:t>
            </w:r>
          </w:p>
        </w:tc>
        <w:tc>
          <w:tcPr>
            <w:tcW w:w="1454" w:type="dxa"/>
            <w:shd w:val="clear" w:color="auto" w:fill="FFFFFF"/>
            <w:tcMar>
              <w:top w:w="25" w:type="dxa"/>
              <w:left w:w="30" w:type="dxa"/>
              <w:bottom w:w="25" w:type="dxa"/>
              <w:right w:w="30" w:type="dxa"/>
            </w:tcMar>
            <w:vAlign w:val="center"/>
          </w:tcPr>
          <w:p w14:paraId="2A22C9F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096D20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46B081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3BFF7F5">
        <w:trPr>
          <w:jc w:val="center"/>
        </w:trPr>
        <w:tc>
          <w:tcPr>
            <w:tcW w:w="1454" w:type="dxa"/>
            <w:shd w:val="clear" w:color="auto" w:fill="FFFFFF"/>
            <w:tcMar>
              <w:top w:w="25" w:type="dxa"/>
              <w:left w:w="30" w:type="dxa"/>
              <w:bottom w:w="25" w:type="dxa"/>
              <w:right w:w="30" w:type="dxa"/>
            </w:tcMar>
            <w:vAlign w:val="center"/>
          </w:tcPr>
          <w:p w14:paraId="444180F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4B2C1A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1D17AD6">
            <w:pPr>
              <w:spacing w:before="0" w:after="0" w:line="240" w:lineRule="auto"/>
              <w:jc w:val="left"/>
            </w:pPr>
            <w:r>
              <w:rPr>
                <w:rFonts w:ascii="Times New Roman" w:hAnsi="Times New Roman" w:eastAsia="Times New Roman" w:cs="Times New Roman"/>
                <w:b w:val="0"/>
                <w:color w:val="000000"/>
                <w:sz w:val="17"/>
              </w:rPr>
              <w:t>C(race_name)[T.2025 Dallas]</w:t>
            </w:r>
          </w:p>
        </w:tc>
        <w:tc>
          <w:tcPr>
            <w:tcW w:w="1454" w:type="dxa"/>
            <w:shd w:val="clear" w:color="auto" w:fill="FFFFFF"/>
            <w:tcMar>
              <w:top w:w="25" w:type="dxa"/>
              <w:left w:w="30" w:type="dxa"/>
              <w:bottom w:w="25" w:type="dxa"/>
              <w:right w:w="30" w:type="dxa"/>
            </w:tcMar>
            <w:vAlign w:val="center"/>
          </w:tcPr>
          <w:p w14:paraId="70C4135B">
            <w:pPr>
              <w:spacing w:before="0" w:after="0" w:line="240" w:lineRule="auto"/>
              <w:jc w:val="left"/>
            </w:pPr>
            <w:r>
              <w:rPr>
                <w:rFonts w:ascii="Times New Roman" w:hAnsi="Times New Roman" w:eastAsia="Times New Roman" w:cs="Times New Roman"/>
                <w:b w:val="0"/>
                <w:color w:val="000000"/>
                <w:sz w:val="17"/>
              </w:rPr>
              <w:t>-3.155</w:t>
            </w:r>
          </w:p>
        </w:tc>
        <w:tc>
          <w:tcPr>
            <w:tcW w:w="1454" w:type="dxa"/>
            <w:shd w:val="clear" w:color="auto" w:fill="FFFFFF"/>
            <w:tcMar>
              <w:top w:w="25" w:type="dxa"/>
              <w:left w:w="30" w:type="dxa"/>
              <w:bottom w:w="25" w:type="dxa"/>
              <w:right w:w="30" w:type="dxa"/>
            </w:tcMar>
            <w:vAlign w:val="center"/>
          </w:tcPr>
          <w:p w14:paraId="2A7FFD48">
            <w:pPr>
              <w:spacing w:before="0" w:after="0" w:line="240" w:lineRule="auto"/>
              <w:jc w:val="left"/>
            </w:pPr>
            <w:r>
              <w:rPr>
                <w:rFonts w:ascii="Times New Roman" w:hAnsi="Times New Roman" w:eastAsia="Times New Roman" w:cs="Times New Roman"/>
                <w:b w:val="0"/>
                <w:color w:val="000000"/>
                <w:sz w:val="17"/>
              </w:rPr>
              <w:t>0.722</w:t>
            </w:r>
          </w:p>
        </w:tc>
        <w:tc>
          <w:tcPr>
            <w:tcW w:w="1454" w:type="dxa"/>
            <w:shd w:val="clear" w:color="auto" w:fill="FFFFFF"/>
            <w:tcMar>
              <w:top w:w="25" w:type="dxa"/>
              <w:left w:w="30" w:type="dxa"/>
              <w:bottom w:w="25" w:type="dxa"/>
              <w:right w:w="30" w:type="dxa"/>
            </w:tcMar>
            <w:vAlign w:val="center"/>
          </w:tcPr>
          <w:p w14:paraId="04F4FDD0">
            <w:pPr>
              <w:spacing w:before="0" w:after="0" w:line="240" w:lineRule="auto"/>
              <w:jc w:val="left"/>
            </w:pPr>
            <w:r>
              <w:rPr>
                <w:rFonts w:ascii="Times New Roman" w:hAnsi="Times New Roman" w:eastAsia="Times New Roman" w:cs="Times New Roman"/>
                <w:b w:val="0"/>
                <w:color w:val="000000"/>
                <w:sz w:val="17"/>
              </w:rPr>
              <w:t>-4.57</w:t>
            </w:r>
          </w:p>
        </w:tc>
        <w:tc>
          <w:tcPr>
            <w:tcW w:w="1454" w:type="dxa"/>
            <w:shd w:val="clear" w:color="auto" w:fill="FFFFFF"/>
            <w:tcMar>
              <w:top w:w="25" w:type="dxa"/>
              <w:left w:w="30" w:type="dxa"/>
              <w:bottom w:w="25" w:type="dxa"/>
              <w:right w:w="30" w:type="dxa"/>
            </w:tcMar>
            <w:vAlign w:val="center"/>
          </w:tcPr>
          <w:p w14:paraId="5DCE77F8">
            <w:pPr>
              <w:spacing w:before="0" w:after="0" w:line="240" w:lineRule="auto"/>
              <w:jc w:val="left"/>
            </w:pPr>
            <w:r>
              <w:rPr>
                <w:rFonts w:ascii="Times New Roman" w:hAnsi="Times New Roman" w:eastAsia="Times New Roman" w:cs="Times New Roman"/>
                <w:b w:val="0"/>
                <w:color w:val="000000"/>
                <w:sz w:val="17"/>
              </w:rPr>
              <w:t>-1.74</w:t>
            </w:r>
          </w:p>
        </w:tc>
        <w:tc>
          <w:tcPr>
            <w:tcW w:w="1454" w:type="dxa"/>
            <w:shd w:val="clear" w:color="auto" w:fill="FFFFFF"/>
            <w:tcMar>
              <w:top w:w="25" w:type="dxa"/>
              <w:left w:w="30" w:type="dxa"/>
              <w:bottom w:w="25" w:type="dxa"/>
              <w:right w:w="30" w:type="dxa"/>
            </w:tcMar>
            <w:vAlign w:val="center"/>
          </w:tcPr>
          <w:p w14:paraId="61F9EB5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7A88FF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22FFBA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518A670">
        <w:trPr>
          <w:jc w:val="center"/>
        </w:trPr>
        <w:tc>
          <w:tcPr>
            <w:tcW w:w="1454" w:type="dxa"/>
            <w:shd w:val="clear" w:color="auto" w:fill="FFFFFF"/>
            <w:tcMar>
              <w:top w:w="25" w:type="dxa"/>
              <w:left w:w="30" w:type="dxa"/>
              <w:bottom w:w="25" w:type="dxa"/>
              <w:right w:w="30" w:type="dxa"/>
            </w:tcMar>
            <w:vAlign w:val="center"/>
          </w:tcPr>
          <w:p w14:paraId="54F7851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F44B7D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BD4B8C0">
            <w:pPr>
              <w:spacing w:before="0" w:after="0" w:line="240" w:lineRule="auto"/>
              <w:jc w:val="left"/>
            </w:pPr>
            <w:r>
              <w:rPr>
                <w:rFonts w:ascii="Times New Roman" w:hAnsi="Times New Roman" w:eastAsia="Times New Roman" w:cs="Times New Roman"/>
                <w:b w:val="0"/>
                <w:color w:val="000000"/>
                <w:sz w:val="17"/>
              </w:rPr>
              <w:t>C(race_name)[T.2025 Delhi]</w:t>
            </w:r>
          </w:p>
        </w:tc>
        <w:tc>
          <w:tcPr>
            <w:tcW w:w="1454" w:type="dxa"/>
            <w:shd w:val="clear" w:color="auto" w:fill="FFFFFF"/>
            <w:tcMar>
              <w:top w:w="25" w:type="dxa"/>
              <w:left w:w="30" w:type="dxa"/>
              <w:bottom w:w="25" w:type="dxa"/>
              <w:right w:w="30" w:type="dxa"/>
            </w:tcMar>
            <w:vAlign w:val="center"/>
          </w:tcPr>
          <w:p w14:paraId="09B907F5">
            <w:pPr>
              <w:spacing w:before="0" w:after="0" w:line="240" w:lineRule="auto"/>
              <w:jc w:val="left"/>
            </w:pPr>
            <w:r>
              <w:rPr>
                <w:rFonts w:ascii="Times New Roman" w:hAnsi="Times New Roman" w:eastAsia="Times New Roman" w:cs="Times New Roman"/>
                <w:b w:val="0"/>
                <w:color w:val="000000"/>
                <w:sz w:val="17"/>
              </w:rPr>
              <w:t>19.568</w:t>
            </w:r>
          </w:p>
        </w:tc>
        <w:tc>
          <w:tcPr>
            <w:tcW w:w="1454" w:type="dxa"/>
            <w:shd w:val="clear" w:color="auto" w:fill="FFFFFF"/>
            <w:tcMar>
              <w:top w:w="25" w:type="dxa"/>
              <w:left w:w="30" w:type="dxa"/>
              <w:bottom w:w="25" w:type="dxa"/>
              <w:right w:w="30" w:type="dxa"/>
            </w:tcMar>
            <w:vAlign w:val="center"/>
          </w:tcPr>
          <w:p w14:paraId="2364ACE6">
            <w:pPr>
              <w:spacing w:before="0" w:after="0" w:line="240" w:lineRule="auto"/>
              <w:jc w:val="left"/>
            </w:pPr>
            <w:r>
              <w:rPr>
                <w:rFonts w:ascii="Times New Roman" w:hAnsi="Times New Roman" w:eastAsia="Times New Roman" w:cs="Times New Roman"/>
                <w:b w:val="0"/>
                <w:color w:val="000000"/>
                <w:sz w:val="17"/>
              </w:rPr>
              <w:t>1.394</w:t>
            </w:r>
          </w:p>
        </w:tc>
        <w:tc>
          <w:tcPr>
            <w:tcW w:w="1454" w:type="dxa"/>
            <w:shd w:val="clear" w:color="auto" w:fill="FFFFFF"/>
            <w:tcMar>
              <w:top w:w="25" w:type="dxa"/>
              <w:left w:w="30" w:type="dxa"/>
              <w:bottom w:w="25" w:type="dxa"/>
              <w:right w:w="30" w:type="dxa"/>
            </w:tcMar>
            <w:vAlign w:val="center"/>
          </w:tcPr>
          <w:p w14:paraId="00B31283">
            <w:pPr>
              <w:spacing w:before="0" w:after="0" w:line="240" w:lineRule="auto"/>
              <w:jc w:val="left"/>
            </w:pPr>
            <w:r>
              <w:rPr>
                <w:rFonts w:ascii="Times New Roman" w:hAnsi="Times New Roman" w:eastAsia="Times New Roman" w:cs="Times New Roman"/>
                <w:b w:val="0"/>
                <w:color w:val="000000"/>
                <w:sz w:val="17"/>
              </w:rPr>
              <w:t>16.836</w:t>
            </w:r>
          </w:p>
        </w:tc>
        <w:tc>
          <w:tcPr>
            <w:tcW w:w="1454" w:type="dxa"/>
            <w:shd w:val="clear" w:color="auto" w:fill="FFFFFF"/>
            <w:tcMar>
              <w:top w:w="25" w:type="dxa"/>
              <w:left w:w="30" w:type="dxa"/>
              <w:bottom w:w="25" w:type="dxa"/>
              <w:right w:w="30" w:type="dxa"/>
            </w:tcMar>
            <w:vAlign w:val="center"/>
          </w:tcPr>
          <w:p w14:paraId="0FB48ECF">
            <w:pPr>
              <w:spacing w:before="0" w:after="0" w:line="240" w:lineRule="auto"/>
              <w:jc w:val="left"/>
            </w:pPr>
            <w:r>
              <w:rPr>
                <w:rFonts w:ascii="Times New Roman" w:hAnsi="Times New Roman" w:eastAsia="Times New Roman" w:cs="Times New Roman"/>
                <w:b w:val="0"/>
                <w:color w:val="000000"/>
                <w:sz w:val="17"/>
              </w:rPr>
              <w:t>22.3</w:t>
            </w:r>
          </w:p>
        </w:tc>
        <w:tc>
          <w:tcPr>
            <w:tcW w:w="1454" w:type="dxa"/>
            <w:shd w:val="clear" w:color="auto" w:fill="FFFFFF"/>
            <w:tcMar>
              <w:top w:w="25" w:type="dxa"/>
              <w:left w:w="30" w:type="dxa"/>
              <w:bottom w:w="25" w:type="dxa"/>
              <w:right w:w="30" w:type="dxa"/>
            </w:tcMar>
            <w:vAlign w:val="center"/>
          </w:tcPr>
          <w:p w14:paraId="4C11F0A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640FB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8BC89F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0CA012B">
        <w:trPr>
          <w:jc w:val="center"/>
        </w:trPr>
        <w:tc>
          <w:tcPr>
            <w:tcW w:w="1454" w:type="dxa"/>
            <w:shd w:val="clear" w:color="auto" w:fill="FFFFFF"/>
            <w:tcMar>
              <w:top w:w="25" w:type="dxa"/>
              <w:left w:w="30" w:type="dxa"/>
              <w:bottom w:w="25" w:type="dxa"/>
              <w:right w:w="30" w:type="dxa"/>
            </w:tcMar>
            <w:vAlign w:val="center"/>
          </w:tcPr>
          <w:p w14:paraId="012D136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1939FF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95F4256">
            <w:pPr>
              <w:spacing w:before="0" w:after="0" w:line="240" w:lineRule="auto"/>
              <w:jc w:val="left"/>
            </w:pPr>
            <w:r>
              <w:rPr>
                <w:rFonts w:ascii="Times New Roman" w:hAnsi="Times New Roman" w:eastAsia="Times New Roman" w:cs="Times New Roman"/>
                <w:b w:val="0"/>
                <w:color w:val="000000"/>
                <w:sz w:val="17"/>
              </w:rPr>
              <w:t>C(race_name)[T.2025 Dublin]</w:t>
            </w:r>
          </w:p>
        </w:tc>
        <w:tc>
          <w:tcPr>
            <w:tcW w:w="1454" w:type="dxa"/>
            <w:shd w:val="clear" w:color="auto" w:fill="FFFFFF"/>
            <w:tcMar>
              <w:top w:w="25" w:type="dxa"/>
              <w:left w:w="30" w:type="dxa"/>
              <w:bottom w:w="25" w:type="dxa"/>
              <w:right w:w="30" w:type="dxa"/>
            </w:tcMar>
            <w:vAlign w:val="center"/>
          </w:tcPr>
          <w:p w14:paraId="640F55D4">
            <w:pPr>
              <w:spacing w:before="0" w:after="0" w:line="240" w:lineRule="auto"/>
              <w:jc w:val="left"/>
            </w:pPr>
            <w:r>
              <w:rPr>
                <w:rFonts w:ascii="Times New Roman" w:hAnsi="Times New Roman" w:eastAsia="Times New Roman" w:cs="Times New Roman"/>
                <w:b w:val="0"/>
                <w:color w:val="000000"/>
                <w:sz w:val="17"/>
              </w:rPr>
              <w:t>1.654</w:t>
            </w:r>
          </w:p>
        </w:tc>
        <w:tc>
          <w:tcPr>
            <w:tcW w:w="1454" w:type="dxa"/>
            <w:shd w:val="clear" w:color="auto" w:fill="FFFFFF"/>
            <w:tcMar>
              <w:top w:w="25" w:type="dxa"/>
              <w:left w:w="30" w:type="dxa"/>
              <w:bottom w:w="25" w:type="dxa"/>
              <w:right w:w="30" w:type="dxa"/>
            </w:tcMar>
            <w:vAlign w:val="center"/>
          </w:tcPr>
          <w:p w14:paraId="5847D03C">
            <w:pPr>
              <w:spacing w:before="0" w:after="0" w:line="240" w:lineRule="auto"/>
              <w:jc w:val="left"/>
            </w:pPr>
            <w:r>
              <w:rPr>
                <w:rFonts w:ascii="Times New Roman" w:hAnsi="Times New Roman" w:eastAsia="Times New Roman" w:cs="Times New Roman"/>
                <w:b w:val="0"/>
                <w:color w:val="000000"/>
                <w:sz w:val="17"/>
              </w:rPr>
              <w:t>0.666</w:t>
            </w:r>
          </w:p>
        </w:tc>
        <w:tc>
          <w:tcPr>
            <w:tcW w:w="1454" w:type="dxa"/>
            <w:shd w:val="clear" w:color="auto" w:fill="FFFFFF"/>
            <w:tcMar>
              <w:top w:w="25" w:type="dxa"/>
              <w:left w:w="30" w:type="dxa"/>
              <w:bottom w:w="25" w:type="dxa"/>
              <w:right w:w="30" w:type="dxa"/>
            </w:tcMar>
            <w:vAlign w:val="center"/>
          </w:tcPr>
          <w:p w14:paraId="1F051ABF">
            <w:pPr>
              <w:spacing w:before="0" w:after="0" w:line="240" w:lineRule="auto"/>
              <w:jc w:val="left"/>
            </w:pPr>
            <w:r>
              <w:rPr>
                <w:rFonts w:ascii="Times New Roman" w:hAnsi="Times New Roman" w:eastAsia="Times New Roman" w:cs="Times New Roman"/>
                <w:b w:val="0"/>
                <w:color w:val="000000"/>
                <w:sz w:val="17"/>
              </w:rPr>
              <w:t>0.348</w:t>
            </w:r>
          </w:p>
        </w:tc>
        <w:tc>
          <w:tcPr>
            <w:tcW w:w="1454" w:type="dxa"/>
            <w:shd w:val="clear" w:color="auto" w:fill="FFFFFF"/>
            <w:tcMar>
              <w:top w:w="25" w:type="dxa"/>
              <w:left w:w="30" w:type="dxa"/>
              <w:bottom w:w="25" w:type="dxa"/>
              <w:right w:w="30" w:type="dxa"/>
            </w:tcMar>
            <w:vAlign w:val="center"/>
          </w:tcPr>
          <w:p w14:paraId="25617B15">
            <w:pPr>
              <w:spacing w:before="0" w:after="0" w:line="240" w:lineRule="auto"/>
              <w:jc w:val="left"/>
            </w:pPr>
            <w:r>
              <w:rPr>
                <w:rFonts w:ascii="Times New Roman" w:hAnsi="Times New Roman" w:eastAsia="Times New Roman" w:cs="Times New Roman"/>
                <w:b w:val="0"/>
                <w:color w:val="000000"/>
                <w:sz w:val="17"/>
              </w:rPr>
              <w:t>2.96</w:t>
            </w:r>
          </w:p>
        </w:tc>
        <w:tc>
          <w:tcPr>
            <w:tcW w:w="1454" w:type="dxa"/>
            <w:shd w:val="clear" w:color="auto" w:fill="FFFFFF"/>
            <w:tcMar>
              <w:top w:w="25" w:type="dxa"/>
              <w:left w:w="30" w:type="dxa"/>
              <w:bottom w:w="25" w:type="dxa"/>
              <w:right w:w="30" w:type="dxa"/>
            </w:tcMar>
            <w:vAlign w:val="center"/>
          </w:tcPr>
          <w:p w14:paraId="6368D030">
            <w:pPr>
              <w:spacing w:before="0" w:after="0" w:line="240" w:lineRule="auto"/>
              <w:jc w:val="left"/>
            </w:pPr>
            <w:r>
              <w:rPr>
                <w:rFonts w:ascii="Times New Roman" w:hAnsi="Times New Roman" w:eastAsia="Times New Roman" w:cs="Times New Roman"/>
                <w:b w:val="0"/>
                <w:color w:val="000000"/>
                <w:sz w:val="17"/>
              </w:rPr>
              <w:t>0.013</w:t>
            </w:r>
          </w:p>
        </w:tc>
        <w:tc>
          <w:tcPr>
            <w:tcW w:w="1454" w:type="dxa"/>
            <w:shd w:val="clear" w:color="auto" w:fill="FFFFFF"/>
            <w:tcMar>
              <w:top w:w="25" w:type="dxa"/>
              <w:left w:w="30" w:type="dxa"/>
              <w:bottom w:w="25" w:type="dxa"/>
              <w:right w:w="30" w:type="dxa"/>
            </w:tcMar>
            <w:vAlign w:val="center"/>
          </w:tcPr>
          <w:p w14:paraId="49E5B06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EA9C9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8C81D81">
        <w:trPr>
          <w:jc w:val="center"/>
        </w:trPr>
        <w:tc>
          <w:tcPr>
            <w:tcW w:w="1454" w:type="dxa"/>
            <w:shd w:val="clear" w:color="auto" w:fill="FFFFFF"/>
            <w:tcMar>
              <w:top w:w="25" w:type="dxa"/>
              <w:left w:w="30" w:type="dxa"/>
              <w:bottom w:w="25" w:type="dxa"/>
              <w:right w:w="30" w:type="dxa"/>
            </w:tcMar>
            <w:vAlign w:val="center"/>
          </w:tcPr>
          <w:p w14:paraId="2DD1220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FF4AF6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E39CACD">
            <w:pPr>
              <w:spacing w:before="0" w:after="0" w:line="240" w:lineRule="auto"/>
              <w:jc w:val="left"/>
            </w:pPr>
            <w:r>
              <w:rPr>
                <w:rFonts w:ascii="Times New Roman" w:hAnsi="Times New Roman" w:eastAsia="Times New Roman" w:cs="Times New Roman"/>
                <w:b w:val="0"/>
                <w:color w:val="000000"/>
                <w:sz w:val="17"/>
              </w:rPr>
              <w:t>C(race_name)[T.2025 Frankfurt]</w:t>
            </w:r>
          </w:p>
        </w:tc>
        <w:tc>
          <w:tcPr>
            <w:tcW w:w="1454" w:type="dxa"/>
            <w:shd w:val="clear" w:color="auto" w:fill="FFFFFF"/>
            <w:tcMar>
              <w:top w:w="25" w:type="dxa"/>
              <w:left w:w="30" w:type="dxa"/>
              <w:bottom w:w="25" w:type="dxa"/>
              <w:right w:w="30" w:type="dxa"/>
            </w:tcMar>
            <w:vAlign w:val="center"/>
          </w:tcPr>
          <w:p w14:paraId="36A7F462">
            <w:pPr>
              <w:spacing w:before="0" w:after="0" w:line="240" w:lineRule="auto"/>
              <w:jc w:val="left"/>
            </w:pPr>
            <w:r>
              <w:rPr>
                <w:rFonts w:ascii="Times New Roman" w:hAnsi="Times New Roman" w:eastAsia="Times New Roman" w:cs="Times New Roman"/>
                <w:b w:val="0"/>
                <w:color w:val="000000"/>
                <w:sz w:val="17"/>
              </w:rPr>
              <w:t>-1.111</w:t>
            </w:r>
          </w:p>
        </w:tc>
        <w:tc>
          <w:tcPr>
            <w:tcW w:w="1454" w:type="dxa"/>
            <w:shd w:val="clear" w:color="auto" w:fill="FFFFFF"/>
            <w:tcMar>
              <w:top w:w="25" w:type="dxa"/>
              <w:left w:w="30" w:type="dxa"/>
              <w:bottom w:w="25" w:type="dxa"/>
              <w:right w:w="30" w:type="dxa"/>
            </w:tcMar>
            <w:vAlign w:val="center"/>
          </w:tcPr>
          <w:p w14:paraId="4D5FC6C7">
            <w:pPr>
              <w:spacing w:before="0" w:after="0" w:line="240" w:lineRule="auto"/>
              <w:jc w:val="left"/>
            </w:pPr>
            <w:r>
              <w:rPr>
                <w:rFonts w:ascii="Times New Roman" w:hAnsi="Times New Roman" w:eastAsia="Times New Roman" w:cs="Times New Roman"/>
                <w:b w:val="0"/>
                <w:color w:val="000000"/>
                <w:sz w:val="17"/>
              </w:rPr>
              <w:t>0.696</w:t>
            </w:r>
          </w:p>
        </w:tc>
        <w:tc>
          <w:tcPr>
            <w:tcW w:w="1454" w:type="dxa"/>
            <w:shd w:val="clear" w:color="auto" w:fill="FFFFFF"/>
            <w:tcMar>
              <w:top w:w="25" w:type="dxa"/>
              <w:left w:w="30" w:type="dxa"/>
              <w:bottom w:w="25" w:type="dxa"/>
              <w:right w:w="30" w:type="dxa"/>
            </w:tcMar>
            <w:vAlign w:val="center"/>
          </w:tcPr>
          <w:p w14:paraId="582B870D">
            <w:pPr>
              <w:spacing w:before="0" w:after="0" w:line="240" w:lineRule="auto"/>
              <w:jc w:val="left"/>
            </w:pPr>
            <w:r>
              <w:rPr>
                <w:rFonts w:ascii="Times New Roman" w:hAnsi="Times New Roman" w:eastAsia="Times New Roman" w:cs="Times New Roman"/>
                <w:b w:val="0"/>
                <w:color w:val="000000"/>
                <w:sz w:val="17"/>
              </w:rPr>
              <w:t>-2.475</w:t>
            </w:r>
          </w:p>
        </w:tc>
        <w:tc>
          <w:tcPr>
            <w:tcW w:w="1454" w:type="dxa"/>
            <w:shd w:val="clear" w:color="auto" w:fill="FFFFFF"/>
            <w:tcMar>
              <w:top w:w="25" w:type="dxa"/>
              <w:left w:w="30" w:type="dxa"/>
              <w:bottom w:w="25" w:type="dxa"/>
              <w:right w:w="30" w:type="dxa"/>
            </w:tcMar>
            <w:vAlign w:val="center"/>
          </w:tcPr>
          <w:p w14:paraId="386C384B">
            <w:pPr>
              <w:spacing w:before="0" w:after="0" w:line="240" w:lineRule="auto"/>
              <w:jc w:val="left"/>
            </w:pPr>
            <w:r>
              <w:rPr>
                <w:rFonts w:ascii="Times New Roman" w:hAnsi="Times New Roman" w:eastAsia="Times New Roman" w:cs="Times New Roman"/>
                <w:b w:val="0"/>
                <w:color w:val="000000"/>
                <w:sz w:val="17"/>
              </w:rPr>
              <w:t>0.254</w:t>
            </w:r>
          </w:p>
        </w:tc>
        <w:tc>
          <w:tcPr>
            <w:tcW w:w="1454" w:type="dxa"/>
            <w:shd w:val="clear" w:color="auto" w:fill="FFFFFF"/>
            <w:tcMar>
              <w:top w:w="25" w:type="dxa"/>
              <w:left w:w="30" w:type="dxa"/>
              <w:bottom w:w="25" w:type="dxa"/>
              <w:right w:w="30" w:type="dxa"/>
            </w:tcMar>
            <w:vAlign w:val="center"/>
          </w:tcPr>
          <w:p w14:paraId="6FAF78A7">
            <w:pPr>
              <w:spacing w:before="0" w:after="0" w:line="240" w:lineRule="auto"/>
              <w:jc w:val="left"/>
            </w:pPr>
            <w:r>
              <w:rPr>
                <w:rFonts w:ascii="Times New Roman" w:hAnsi="Times New Roman" w:eastAsia="Times New Roman" w:cs="Times New Roman"/>
                <w:b w:val="0"/>
                <w:color w:val="000000"/>
                <w:sz w:val="17"/>
              </w:rPr>
              <w:t>0.111</w:t>
            </w:r>
          </w:p>
        </w:tc>
        <w:tc>
          <w:tcPr>
            <w:tcW w:w="1454" w:type="dxa"/>
            <w:shd w:val="clear" w:color="auto" w:fill="FFFFFF"/>
            <w:tcMar>
              <w:top w:w="25" w:type="dxa"/>
              <w:left w:w="30" w:type="dxa"/>
              <w:bottom w:w="25" w:type="dxa"/>
              <w:right w:w="30" w:type="dxa"/>
            </w:tcMar>
            <w:vAlign w:val="center"/>
          </w:tcPr>
          <w:p w14:paraId="2705D52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A77381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2D6724D">
        <w:trPr>
          <w:jc w:val="center"/>
        </w:trPr>
        <w:tc>
          <w:tcPr>
            <w:tcW w:w="1454" w:type="dxa"/>
            <w:shd w:val="clear" w:color="auto" w:fill="FFFFFF"/>
            <w:tcMar>
              <w:top w:w="25" w:type="dxa"/>
              <w:left w:w="30" w:type="dxa"/>
              <w:bottom w:w="25" w:type="dxa"/>
              <w:right w:w="30" w:type="dxa"/>
            </w:tcMar>
            <w:vAlign w:val="center"/>
          </w:tcPr>
          <w:p w14:paraId="3C2E906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B326F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9EEFF29">
            <w:pPr>
              <w:spacing w:before="0" w:after="0" w:line="240" w:lineRule="auto"/>
              <w:jc w:val="left"/>
            </w:pPr>
            <w:r>
              <w:rPr>
                <w:rFonts w:ascii="Times New Roman" w:hAnsi="Times New Roman" w:eastAsia="Times New Roman" w:cs="Times New Roman"/>
                <w:b w:val="0"/>
                <w:color w:val="000000"/>
                <w:sz w:val="17"/>
              </w:rPr>
              <w:t>C(race_name)[T.2025 Gdansk]</w:t>
            </w:r>
          </w:p>
        </w:tc>
        <w:tc>
          <w:tcPr>
            <w:tcW w:w="1454" w:type="dxa"/>
            <w:shd w:val="clear" w:color="auto" w:fill="FFFFFF"/>
            <w:tcMar>
              <w:top w:w="25" w:type="dxa"/>
              <w:left w:w="30" w:type="dxa"/>
              <w:bottom w:w="25" w:type="dxa"/>
              <w:right w:w="30" w:type="dxa"/>
            </w:tcMar>
            <w:vAlign w:val="center"/>
          </w:tcPr>
          <w:p w14:paraId="2D2B8CAD">
            <w:pPr>
              <w:spacing w:before="0" w:after="0" w:line="240" w:lineRule="auto"/>
              <w:jc w:val="left"/>
            </w:pPr>
            <w:r>
              <w:rPr>
                <w:rFonts w:ascii="Times New Roman" w:hAnsi="Times New Roman" w:eastAsia="Times New Roman" w:cs="Times New Roman"/>
                <w:b w:val="0"/>
                <w:color w:val="000000"/>
                <w:sz w:val="17"/>
              </w:rPr>
              <w:t>7.103</w:t>
            </w:r>
          </w:p>
        </w:tc>
        <w:tc>
          <w:tcPr>
            <w:tcW w:w="1454" w:type="dxa"/>
            <w:shd w:val="clear" w:color="auto" w:fill="FFFFFF"/>
            <w:tcMar>
              <w:top w:w="25" w:type="dxa"/>
              <w:left w:w="30" w:type="dxa"/>
              <w:bottom w:w="25" w:type="dxa"/>
              <w:right w:w="30" w:type="dxa"/>
            </w:tcMar>
            <w:vAlign w:val="center"/>
          </w:tcPr>
          <w:p w14:paraId="6EFB334E">
            <w:pPr>
              <w:spacing w:before="0" w:after="0" w:line="240" w:lineRule="auto"/>
              <w:jc w:val="left"/>
            </w:pPr>
            <w:r>
              <w:rPr>
                <w:rFonts w:ascii="Times New Roman" w:hAnsi="Times New Roman" w:eastAsia="Times New Roman" w:cs="Times New Roman"/>
                <w:b w:val="0"/>
                <w:color w:val="000000"/>
                <w:sz w:val="17"/>
              </w:rPr>
              <w:t>0.902</w:t>
            </w:r>
          </w:p>
        </w:tc>
        <w:tc>
          <w:tcPr>
            <w:tcW w:w="1454" w:type="dxa"/>
            <w:shd w:val="clear" w:color="auto" w:fill="FFFFFF"/>
            <w:tcMar>
              <w:top w:w="25" w:type="dxa"/>
              <w:left w:w="30" w:type="dxa"/>
              <w:bottom w:w="25" w:type="dxa"/>
              <w:right w:w="30" w:type="dxa"/>
            </w:tcMar>
            <w:vAlign w:val="center"/>
          </w:tcPr>
          <w:p w14:paraId="0B4A8B73">
            <w:pPr>
              <w:spacing w:before="0" w:after="0" w:line="240" w:lineRule="auto"/>
              <w:jc w:val="left"/>
            </w:pPr>
            <w:r>
              <w:rPr>
                <w:rFonts w:ascii="Times New Roman" w:hAnsi="Times New Roman" w:eastAsia="Times New Roman" w:cs="Times New Roman"/>
                <w:b w:val="0"/>
                <w:color w:val="000000"/>
                <w:sz w:val="17"/>
              </w:rPr>
              <w:t>5.334</w:t>
            </w:r>
          </w:p>
        </w:tc>
        <w:tc>
          <w:tcPr>
            <w:tcW w:w="1454" w:type="dxa"/>
            <w:shd w:val="clear" w:color="auto" w:fill="FFFFFF"/>
            <w:tcMar>
              <w:top w:w="25" w:type="dxa"/>
              <w:left w:w="30" w:type="dxa"/>
              <w:bottom w:w="25" w:type="dxa"/>
              <w:right w:w="30" w:type="dxa"/>
            </w:tcMar>
            <w:vAlign w:val="center"/>
          </w:tcPr>
          <w:p w14:paraId="5C367B64">
            <w:pPr>
              <w:spacing w:before="0" w:after="0" w:line="240" w:lineRule="auto"/>
              <w:jc w:val="left"/>
            </w:pPr>
            <w:r>
              <w:rPr>
                <w:rFonts w:ascii="Times New Roman" w:hAnsi="Times New Roman" w:eastAsia="Times New Roman" w:cs="Times New Roman"/>
                <w:b w:val="0"/>
                <w:color w:val="000000"/>
                <w:sz w:val="17"/>
              </w:rPr>
              <w:t>8.871</w:t>
            </w:r>
          </w:p>
        </w:tc>
        <w:tc>
          <w:tcPr>
            <w:tcW w:w="1454" w:type="dxa"/>
            <w:shd w:val="clear" w:color="auto" w:fill="FFFFFF"/>
            <w:tcMar>
              <w:top w:w="25" w:type="dxa"/>
              <w:left w:w="30" w:type="dxa"/>
              <w:bottom w:w="25" w:type="dxa"/>
              <w:right w:w="30" w:type="dxa"/>
            </w:tcMar>
            <w:vAlign w:val="center"/>
          </w:tcPr>
          <w:p w14:paraId="6B528B8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5AA9FB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878CAF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502C35E">
        <w:trPr>
          <w:jc w:val="center"/>
        </w:trPr>
        <w:tc>
          <w:tcPr>
            <w:tcW w:w="1454" w:type="dxa"/>
            <w:shd w:val="clear" w:color="auto" w:fill="FFFFFF"/>
            <w:tcMar>
              <w:top w:w="25" w:type="dxa"/>
              <w:left w:w="30" w:type="dxa"/>
              <w:bottom w:w="25" w:type="dxa"/>
              <w:right w:w="30" w:type="dxa"/>
            </w:tcMar>
            <w:vAlign w:val="center"/>
          </w:tcPr>
          <w:p w14:paraId="45A0A9D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CEE001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F06F0AC">
            <w:pPr>
              <w:spacing w:before="0" w:after="0" w:line="240" w:lineRule="auto"/>
              <w:jc w:val="left"/>
            </w:pPr>
            <w:r>
              <w:rPr>
                <w:rFonts w:ascii="Times New Roman" w:hAnsi="Times New Roman" w:eastAsia="Times New Roman" w:cs="Times New Roman"/>
                <w:b w:val="0"/>
                <w:color w:val="000000"/>
                <w:sz w:val="17"/>
              </w:rPr>
              <w:t>C(race_name)[T.2025 Geneva]</w:t>
            </w:r>
          </w:p>
        </w:tc>
        <w:tc>
          <w:tcPr>
            <w:tcW w:w="1454" w:type="dxa"/>
            <w:shd w:val="clear" w:color="auto" w:fill="FFFFFF"/>
            <w:tcMar>
              <w:top w:w="25" w:type="dxa"/>
              <w:left w:w="30" w:type="dxa"/>
              <w:bottom w:w="25" w:type="dxa"/>
              <w:right w:w="30" w:type="dxa"/>
            </w:tcMar>
            <w:vAlign w:val="center"/>
          </w:tcPr>
          <w:p w14:paraId="23A82980">
            <w:pPr>
              <w:spacing w:before="0" w:after="0" w:line="240" w:lineRule="auto"/>
              <w:jc w:val="left"/>
            </w:pPr>
            <w:r>
              <w:rPr>
                <w:rFonts w:ascii="Times New Roman" w:hAnsi="Times New Roman" w:eastAsia="Times New Roman" w:cs="Times New Roman"/>
                <w:b w:val="0"/>
                <w:color w:val="000000"/>
                <w:sz w:val="17"/>
              </w:rPr>
              <w:t>-3.967</w:t>
            </w:r>
          </w:p>
        </w:tc>
        <w:tc>
          <w:tcPr>
            <w:tcW w:w="1454" w:type="dxa"/>
            <w:shd w:val="clear" w:color="auto" w:fill="FFFFFF"/>
            <w:tcMar>
              <w:top w:w="25" w:type="dxa"/>
              <w:left w:w="30" w:type="dxa"/>
              <w:bottom w:w="25" w:type="dxa"/>
              <w:right w:w="30" w:type="dxa"/>
            </w:tcMar>
            <w:vAlign w:val="center"/>
          </w:tcPr>
          <w:p w14:paraId="328C879E">
            <w:pPr>
              <w:spacing w:before="0" w:after="0" w:line="240" w:lineRule="auto"/>
              <w:jc w:val="left"/>
            </w:pPr>
            <w:r>
              <w:rPr>
                <w:rFonts w:ascii="Times New Roman" w:hAnsi="Times New Roman" w:eastAsia="Times New Roman" w:cs="Times New Roman"/>
                <w:b w:val="0"/>
                <w:color w:val="000000"/>
                <w:sz w:val="17"/>
              </w:rPr>
              <w:t>0.645</w:t>
            </w:r>
          </w:p>
        </w:tc>
        <w:tc>
          <w:tcPr>
            <w:tcW w:w="1454" w:type="dxa"/>
            <w:shd w:val="clear" w:color="auto" w:fill="FFFFFF"/>
            <w:tcMar>
              <w:top w:w="25" w:type="dxa"/>
              <w:left w:w="30" w:type="dxa"/>
              <w:bottom w:w="25" w:type="dxa"/>
              <w:right w:w="30" w:type="dxa"/>
            </w:tcMar>
            <w:vAlign w:val="center"/>
          </w:tcPr>
          <w:p w14:paraId="7CF4567B">
            <w:pPr>
              <w:spacing w:before="0" w:after="0" w:line="240" w:lineRule="auto"/>
              <w:jc w:val="left"/>
            </w:pPr>
            <w:r>
              <w:rPr>
                <w:rFonts w:ascii="Times New Roman" w:hAnsi="Times New Roman" w:eastAsia="Times New Roman" w:cs="Times New Roman"/>
                <w:b w:val="0"/>
                <w:color w:val="000000"/>
                <w:sz w:val="17"/>
              </w:rPr>
              <w:t>-5.232</w:t>
            </w:r>
          </w:p>
        </w:tc>
        <w:tc>
          <w:tcPr>
            <w:tcW w:w="1454" w:type="dxa"/>
            <w:shd w:val="clear" w:color="auto" w:fill="FFFFFF"/>
            <w:tcMar>
              <w:top w:w="25" w:type="dxa"/>
              <w:left w:w="30" w:type="dxa"/>
              <w:bottom w:w="25" w:type="dxa"/>
              <w:right w:w="30" w:type="dxa"/>
            </w:tcMar>
            <w:vAlign w:val="center"/>
          </w:tcPr>
          <w:p w14:paraId="7C28B1B3">
            <w:pPr>
              <w:spacing w:before="0" w:after="0" w:line="240" w:lineRule="auto"/>
              <w:jc w:val="left"/>
            </w:pPr>
            <w:r>
              <w:rPr>
                <w:rFonts w:ascii="Times New Roman" w:hAnsi="Times New Roman" w:eastAsia="Times New Roman" w:cs="Times New Roman"/>
                <w:b w:val="0"/>
                <w:color w:val="000000"/>
                <w:sz w:val="17"/>
              </w:rPr>
              <w:t>-2.702</w:t>
            </w:r>
          </w:p>
        </w:tc>
        <w:tc>
          <w:tcPr>
            <w:tcW w:w="1454" w:type="dxa"/>
            <w:shd w:val="clear" w:color="auto" w:fill="FFFFFF"/>
            <w:tcMar>
              <w:top w:w="25" w:type="dxa"/>
              <w:left w:w="30" w:type="dxa"/>
              <w:bottom w:w="25" w:type="dxa"/>
              <w:right w:w="30" w:type="dxa"/>
            </w:tcMar>
            <w:vAlign w:val="center"/>
          </w:tcPr>
          <w:p w14:paraId="11D2DE0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EAFAFF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75A444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C1465CC">
        <w:trPr>
          <w:jc w:val="center"/>
        </w:trPr>
        <w:tc>
          <w:tcPr>
            <w:tcW w:w="1454" w:type="dxa"/>
            <w:shd w:val="clear" w:color="auto" w:fill="FFFFFF"/>
            <w:tcMar>
              <w:top w:w="25" w:type="dxa"/>
              <w:left w:w="30" w:type="dxa"/>
              <w:bottom w:w="25" w:type="dxa"/>
              <w:right w:w="30" w:type="dxa"/>
            </w:tcMar>
            <w:vAlign w:val="center"/>
          </w:tcPr>
          <w:p w14:paraId="27C85E7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74324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A707810">
            <w:pPr>
              <w:spacing w:before="0" w:after="0" w:line="240" w:lineRule="auto"/>
              <w:jc w:val="left"/>
            </w:pPr>
            <w:r>
              <w:rPr>
                <w:rFonts w:ascii="Times New Roman" w:hAnsi="Times New Roman" w:eastAsia="Times New Roman" w:cs="Times New Roman"/>
                <w:b w:val="0"/>
                <w:color w:val="000000"/>
                <w:sz w:val="17"/>
              </w:rPr>
              <w:t>C(race_name)[T.2025 Gent]</w:t>
            </w:r>
          </w:p>
        </w:tc>
        <w:tc>
          <w:tcPr>
            <w:tcW w:w="1454" w:type="dxa"/>
            <w:shd w:val="clear" w:color="auto" w:fill="FFFFFF"/>
            <w:tcMar>
              <w:top w:w="25" w:type="dxa"/>
              <w:left w:w="30" w:type="dxa"/>
              <w:bottom w:w="25" w:type="dxa"/>
              <w:right w:w="30" w:type="dxa"/>
            </w:tcMar>
            <w:vAlign w:val="center"/>
          </w:tcPr>
          <w:p w14:paraId="63969CFA">
            <w:pPr>
              <w:spacing w:before="0" w:after="0" w:line="240" w:lineRule="auto"/>
              <w:jc w:val="left"/>
            </w:pPr>
            <w:r>
              <w:rPr>
                <w:rFonts w:ascii="Times New Roman" w:hAnsi="Times New Roman" w:eastAsia="Times New Roman" w:cs="Times New Roman"/>
                <w:b w:val="0"/>
                <w:color w:val="000000"/>
                <w:sz w:val="17"/>
              </w:rPr>
              <w:t>-4.485</w:t>
            </w:r>
          </w:p>
        </w:tc>
        <w:tc>
          <w:tcPr>
            <w:tcW w:w="1454" w:type="dxa"/>
            <w:shd w:val="clear" w:color="auto" w:fill="FFFFFF"/>
            <w:tcMar>
              <w:top w:w="25" w:type="dxa"/>
              <w:left w:w="30" w:type="dxa"/>
              <w:bottom w:w="25" w:type="dxa"/>
              <w:right w:w="30" w:type="dxa"/>
            </w:tcMar>
            <w:vAlign w:val="center"/>
          </w:tcPr>
          <w:p w14:paraId="27AD076E">
            <w:pPr>
              <w:spacing w:before="0" w:after="0" w:line="240" w:lineRule="auto"/>
              <w:jc w:val="left"/>
            </w:pPr>
            <w:r>
              <w:rPr>
                <w:rFonts w:ascii="Times New Roman" w:hAnsi="Times New Roman" w:eastAsia="Times New Roman" w:cs="Times New Roman"/>
                <w:b w:val="0"/>
                <w:color w:val="000000"/>
                <w:sz w:val="17"/>
              </w:rPr>
              <w:t>0.659</w:t>
            </w:r>
          </w:p>
        </w:tc>
        <w:tc>
          <w:tcPr>
            <w:tcW w:w="1454" w:type="dxa"/>
            <w:shd w:val="clear" w:color="auto" w:fill="FFFFFF"/>
            <w:tcMar>
              <w:top w:w="25" w:type="dxa"/>
              <w:left w:w="30" w:type="dxa"/>
              <w:bottom w:w="25" w:type="dxa"/>
              <w:right w:w="30" w:type="dxa"/>
            </w:tcMar>
            <w:vAlign w:val="center"/>
          </w:tcPr>
          <w:p w14:paraId="0F7503AF">
            <w:pPr>
              <w:spacing w:before="0" w:after="0" w:line="240" w:lineRule="auto"/>
              <w:jc w:val="left"/>
            </w:pPr>
            <w:r>
              <w:rPr>
                <w:rFonts w:ascii="Times New Roman" w:hAnsi="Times New Roman" w:eastAsia="Times New Roman" w:cs="Times New Roman"/>
                <w:b w:val="0"/>
                <w:color w:val="000000"/>
                <w:sz w:val="17"/>
              </w:rPr>
              <w:t>-5.777</w:t>
            </w:r>
          </w:p>
        </w:tc>
        <w:tc>
          <w:tcPr>
            <w:tcW w:w="1454" w:type="dxa"/>
            <w:shd w:val="clear" w:color="auto" w:fill="FFFFFF"/>
            <w:tcMar>
              <w:top w:w="25" w:type="dxa"/>
              <w:left w:w="30" w:type="dxa"/>
              <w:bottom w:w="25" w:type="dxa"/>
              <w:right w:w="30" w:type="dxa"/>
            </w:tcMar>
            <w:vAlign w:val="center"/>
          </w:tcPr>
          <w:p w14:paraId="214ECAFF">
            <w:pPr>
              <w:spacing w:before="0" w:after="0" w:line="240" w:lineRule="auto"/>
              <w:jc w:val="left"/>
            </w:pPr>
            <w:r>
              <w:rPr>
                <w:rFonts w:ascii="Times New Roman" w:hAnsi="Times New Roman" w:eastAsia="Times New Roman" w:cs="Times New Roman"/>
                <w:b w:val="0"/>
                <w:color w:val="000000"/>
                <w:sz w:val="17"/>
              </w:rPr>
              <w:t>-3.193</w:t>
            </w:r>
          </w:p>
        </w:tc>
        <w:tc>
          <w:tcPr>
            <w:tcW w:w="1454" w:type="dxa"/>
            <w:shd w:val="clear" w:color="auto" w:fill="FFFFFF"/>
            <w:tcMar>
              <w:top w:w="25" w:type="dxa"/>
              <w:left w:w="30" w:type="dxa"/>
              <w:bottom w:w="25" w:type="dxa"/>
              <w:right w:w="30" w:type="dxa"/>
            </w:tcMar>
            <w:vAlign w:val="center"/>
          </w:tcPr>
          <w:p w14:paraId="136CEE5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5B1D98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B2311F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B85B4EB">
        <w:trPr>
          <w:jc w:val="center"/>
        </w:trPr>
        <w:tc>
          <w:tcPr>
            <w:tcW w:w="1454" w:type="dxa"/>
            <w:shd w:val="clear" w:color="auto" w:fill="FFFFFF"/>
            <w:tcMar>
              <w:top w:w="25" w:type="dxa"/>
              <w:left w:w="30" w:type="dxa"/>
              <w:bottom w:w="25" w:type="dxa"/>
              <w:right w:w="30" w:type="dxa"/>
            </w:tcMar>
            <w:vAlign w:val="center"/>
          </w:tcPr>
          <w:p w14:paraId="57E1965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2199A6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D34E1AA">
            <w:pPr>
              <w:spacing w:before="0" w:after="0" w:line="240" w:lineRule="auto"/>
              <w:jc w:val="left"/>
            </w:pPr>
            <w:r>
              <w:rPr>
                <w:rFonts w:ascii="Times New Roman" w:hAnsi="Times New Roman" w:eastAsia="Times New Roman" w:cs="Times New Roman"/>
                <w:b w:val="0"/>
                <w:color w:val="000000"/>
                <w:sz w:val="17"/>
              </w:rPr>
              <w:t>C(race_name)[T.2025 Guadalajara]</w:t>
            </w:r>
          </w:p>
        </w:tc>
        <w:tc>
          <w:tcPr>
            <w:tcW w:w="1454" w:type="dxa"/>
            <w:shd w:val="clear" w:color="auto" w:fill="FFFFFF"/>
            <w:tcMar>
              <w:top w:w="25" w:type="dxa"/>
              <w:left w:w="30" w:type="dxa"/>
              <w:bottom w:w="25" w:type="dxa"/>
              <w:right w:w="30" w:type="dxa"/>
            </w:tcMar>
            <w:vAlign w:val="center"/>
          </w:tcPr>
          <w:p w14:paraId="16D9A7F3">
            <w:pPr>
              <w:spacing w:before="0" w:after="0" w:line="240" w:lineRule="auto"/>
              <w:jc w:val="left"/>
            </w:pPr>
            <w:r>
              <w:rPr>
                <w:rFonts w:ascii="Times New Roman" w:hAnsi="Times New Roman" w:eastAsia="Times New Roman" w:cs="Times New Roman"/>
                <w:b w:val="0"/>
                <w:color w:val="000000"/>
                <w:sz w:val="17"/>
              </w:rPr>
              <w:t>10.062</w:t>
            </w:r>
          </w:p>
        </w:tc>
        <w:tc>
          <w:tcPr>
            <w:tcW w:w="1454" w:type="dxa"/>
            <w:shd w:val="clear" w:color="auto" w:fill="FFFFFF"/>
            <w:tcMar>
              <w:top w:w="25" w:type="dxa"/>
              <w:left w:w="30" w:type="dxa"/>
              <w:bottom w:w="25" w:type="dxa"/>
              <w:right w:w="30" w:type="dxa"/>
            </w:tcMar>
            <w:vAlign w:val="center"/>
          </w:tcPr>
          <w:p w14:paraId="4F5D916C">
            <w:pPr>
              <w:spacing w:before="0" w:after="0" w:line="240" w:lineRule="auto"/>
              <w:jc w:val="left"/>
            </w:pPr>
            <w:r>
              <w:rPr>
                <w:rFonts w:ascii="Times New Roman" w:hAnsi="Times New Roman" w:eastAsia="Times New Roman" w:cs="Times New Roman"/>
                <w:b w:val="0"/>
                <w:color w:val="000000"/>
                <w:sz w:val="17"/>
              </w:rPr>
              <w:t>1.135</w:t>
            </w:r>
          </w:p>
        </w:tc>
        <w:tc>
          <w:tcPr>
            <w:tcW w:w="1454" w:type="dxa"/>
            <w:shd w:val="clear" w:color="auto" w:fill="FFFFFF"/>
            <w:tcMar>
              <w:top w:w="25" w:type="dxa"/>
              <w:left w:w="30" w:type="dxa"/>
              <w:bottom w:w="25" w:type="dxa"/>
              <w:right w:w="30" w:type="dxa"/>
            </w:tcMar>
            <w:vAlign w:val="center"/>
          </w:tcPr>
          <w:p w14:paraId="6398F9C7">
            <w:pPr>
              <w:spacing w:before="0" w:after="0" w:line="240" w:lineRule="auto"/>
              <w:jc w:val="left"/>
            </w:pPr>
            <w:r>
              <w:rPr>
                <w:rFonts w:ascii="Times New Roman" w:hAnsi="Times New Roman" w:eastAsia="Times New Roman" w:cs="Times New Roman"/>
                <w:b w:val="0"/>
                <w:color w:val="000000"/>
                <w:sz w:val="17"/>
              </w:rPr>
              <w:t>7.838</w:t>
            </w:r>
          </w:p>
        </w:tc>
        <w:tc>
          <w:tcPr>
            <w:tcW w:w="1454" w:type="dxa"/>
            <w:shd w:val="clear" w:color="auto" w:fill="FFFFFF"/>
            <w:tcMar>
              <w:top w:w="25" w:type="dxa"/>
              <w:left w:w="30" w:type="dxa"/>
              <w:bottom w:w="25" w:type="dxa"/>
              <w:right w:w="30" w:type="dxa"/>
            </w:tcMar>
            <w:vAlign w:val="center"/>
          </w:tcPr>
          <w:p w14:paraId="2C2CA9F5">
            <w:pPr>
              <w:spacing w:before="0" w:after="0" w:line="240" w:lineRule="auto"/>
              <w:jc w:val="left"/>
            </w:pPr>
            <w:r>
              <w:rPr>
                <w:rFonts w:ascii="Times New Roman" w:hAnsi="Times New Roman" w:eastAsia="Times New Roman" w:cs="Times New Roman"/>
                <w:b w:val="0"/>
                <w:color w:val="000000"/>
                <w:sz w:val="17"/>
              </w:rPr>
              <w:t>12.286</w:t>
            </w:r>
          </w:p>
        </w:tc>
        <w:tc>
          <w:tcPr>
            <w:tcW w:w="1454" w:type="dxa"/>
            <w:shd w:val="clear" w:color="auto" w:fill="FFFFFF"/>
            <w:tcMar>
              <w:top w:w="25" w:type="dxa"/>
              <w:left w:w="30" w:type="dxa"/>
              <w:bottom w:w="25" w:type="dxa"/>
              <w:right w:w="30" w:type="dxa"/>
            </w:tcMar>
            <w:vAlign w:val="center"/>
          </w:tcPr>
          <w:p w14:paraId="56BD125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A65A55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841185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CB5E6AB">
        <w:trPr>
          <w:jc w:val="center"/>
        </w:trPr>
        <w:tc>
          <w:tcPr>
            <w:tcW w:w="1454" w:type="dxa"/>
            <w:shd w:val="clear" w:color="auto" w:fill="FFFFFF"/>
            <w:tcMar>
              <w:top w:w="25" w:type="dxa"/>
              <w:left w:w="30" w:type="dxa"/>
              <w:bottom w:w="25" w:type="dxa"/>
              <w:right w:w="30" w:type="dxa"/>
            </w:tcMar>
            <w:vAlign w:val="center"/>
          </w:tcPr>
          <w:p w14:paraId="0FB3922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322C7E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640B12E">
            <w:pPr>
              <w:spacing w:before="0" w:after="0" w:line="240" w:lineRule="auto"/>
              <w:jc w:val="left"/>
            </w:pPr>
            <w:r>
              <w:rPr>
                <w:rFonts w:ascii="Times New Roman" w:hAnsi="Times New Roman" w:eastAsia="Times New Roman" w:cs="Times New Roman"/>
                <w:b w:val="0"/>
                <w:color w:val="000000"/>
                <w:sz w:val="17"/>
              </w:rPr>
              <w:t>C(race_name)[T.2025 Hamburg]</w:t>
            </w:r>
          </w:p>
        </w:tc>
        <w:tc>
          <w:tcPr>
            <w:tcW w:w="1454" w:type="dxa"/>
            <w:shd w:val="clear" w:color="auto" w:fill="FFFFFF"/>
            <w:tcMar>
              <w:top w:w="25" w:type="dxa"/>
              <w:left w:w="30" w:type="dxa"/>
              <w:bottom w:w="25" w:type="dxa"/>
              <w:right w:w="30" w:type="dxa"/>
            </w:tcMar>
            <w:vAlign w:val="center"/>
          </w:tcPr>
          <w:p w14:paraId="0C2FE8A4">
            <w:pPr>
              <w:spacing w:before="0" w:after="0" w:line="240" w:lineRule="auto"/>
              <w:jc w:val="left"/>
            </w:pPr>
            <w:r>
              <w:rPr>
                <w:rFonts w:ascii="Times New Roman" w:hAnsi="Times New Roman" w:eastAsia="Times New Roman" w:cs="Times New Roman"/>
                <w:b w:val="0"/>
                <w:color w:val="000000"/>
                <w:sz w:val="17"/>
              </w:rPr>
              <w:t>-8.341</w:t>
            </w:r>
          </w:p>
        </w:tc>
        <w:tc>
          <w:tcPr>
            <w:tcW w:w="1454" w:type="dxa"/>
            <w:shd w:val="clear" w:color="auto" w:fill="FFFFFF"/>
            <w:tcMar>
              <w:top w:w="25" w:type="dxa"/>
              <w:left w:w="30" w:type="dxa"/>
              <w:bottom w:w="25" w:type="dxa"/>
              <w:right w:w="30" w:type="dxa"/>
            </w:tcMar>
            <w:vAlign w:val="center"/>
          </w:tcPr>
          <w:p w14:paraId="2DBFCABD">
            <w:pPr>
              <w:spacing w:before="0" w:after="0" w:line="240" w:lineRule="auto"/>
              <w:jc w:val="left"/>
            </w:pPr>
            <w:r>
              <w:rPr>
                <w:rFonts w:ascii="Times New Roman" w:hAnsi="Times New Roman" w:eastAsia="Times New Roman" w:cs="Times New Roman"/>
                <w:b w:val="0"/>
                <w:color w:val="000000"/>
                <w:sz w:val="17"/>
              </w:rPr>
              <w:t>0.676</w:t>
            </w:r>
          </w:p>
        </w:tc>
        <w:tc>
          <w:tcPr>
            <w:tcW w:w="1454" w:type="dxa"/>
            <w:shd w:val="clear" w:color="auto" w:fill="FFFFFF"/>
            <w:tcMar>
              <w:top w:w="25" w:type="dxa"/>
              <w:left w:w="30" w:type="dxa"/>
              <w:bottom w:w="25" w:type="dxa"/>
              <w:right w:w="30" w:type="dxa"/>
            </w:tcMar>
            <w:vAlign w:val="center"/>
          </w:tcPr>
          <w:p w14:paraId="5DAE6485">
            <w:pPr>
              <w:spacing w:before="0" w:after="0" w:line="240" w:lineRule="auto"/>
              <w:jc w:val="left"/>
            </w:pPr>
            <w:r>
              <w:rPr>
                <w:rFonts w:ascii="Times New Roman" w:hAnsi="Times New Roman" w:eastAsia="Times New Roman" w:cs="Times New Roman"/>
                <w:b w:val="0"/>
                <w:color w:val="000000"/>
                <w:sz w:val="17"/>
              </w:rPr>
              <w:t>-9.667</w:t>
            </w:r>
          </w:p>
        </w:tc>
        <w:tc>
          <w:tcPr>
            <w:tcW w:w="1454" w:type="dxa"/>
            <w:shd w:val="clear" w:color="auto" w:fill="FFFFFF"/>
            <w:tcMar>
              <w:top w:w="25" w:type="dxa"/>
              <w:left w:w="30" w:type="dxa"/>
              <w:bottom w:w="25" w:type="dxa"/>
              <w:right w:w="30" w:type="dxa"/>
            </w:tcMar>
            <w:vAlign w:val="center"/>
          </w:tcPr>
          <w:p w14:paraId="572F90B2">
            <w:pPr>
              <w:spacing w:before="0" w:after="0" w:line="240" w:lineRule="auto"/>
              <w:jc w:val="left"/>
            </w:pPr>
            <w:r>
              <w:rPr>
                <w:rFonts w:ascii="Times New Roman" w:hAnsi="Times New Roman" w:eastAsia="Times New Roman" w:cs="Times New Roman"/>
                <w:b w:val="0"/>
                <w:color w:val="000000"/>
                <w:sz w:val="17"/>
              </w:rPr>
              <w:t>-7.016</w:t>
            </w:r>
          </w:p>
        </w:tc>
        <w:tc>
          <w:tcPr>
            <w:tcW w:w="1454" w:type="dxa"/>
            <w:shd w:val="clear" w:color="auto" w:fill="FFFFFF"/>
            <w:tcMar>
              <w:top w:w="25" w:type="dxa"/>
              <w:left w:w="30" w:type="dxa"/>
              <w:bottom w:w="25" w:type="dxa"/>
              <w:right w:w="30" w:type="dxa"/>
            </w:tcMar>
            <w:vAlign w:val="center"/>
          </w:tcPr>
          <w:p w14:paraId="01870FE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FA28C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3E705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C88D8C6">
        <w:trPr>
          <w:jc w:val="center"/>
        </w:trPr>
        <w:tc>
          <w:tcPr>
            <w:tcW w:w="1454" w:type="dxa"/>
            <w:shd w:val="clear" w:color="auto" w:fill="FFFFFF"/>
            <w:tcMar>
              <w:top w:w="25" w:type="dxa"/>
              <w:left w:w="30" w:type="dxa"/>
              <w:bottom w:w="25" w:type="dxa"/>
              <w:right w:w="30" w:type="dxa"/>
            </w:tcMar>
            <w:vAlign w:val="center"/>
          </w:tcPr>
          <w:p w14:paraId="4BF46EC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461C0A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76BD7A3">
            <w:pPr>
              <w:spacing w:before="0" w:after="0" w:line="240" w:lineRule="auto"/>
              <w:jc w:val="left"/>
            </w:pPr>
            <w:r>
              <w:rPr>
                <w:rFonts w:ascii="Times New Roman" w:hAnsi="Times New Roman" w:eastAsia="Times New Roman" w:cs="Times New Roman"/>
                <w:b w:val="0"/>
                <w:color w:val="000000"/>
                <w:sz w:val="17"/>
              </w:rPr>
              <w:t>C(race_name)[T.2025 Heerenveen]</w:t>
            </w:r>
          </w:p>
        </w:tc>
        <w:tc>
          <w:tcPr>
            <w:tcW w:w="1454" w:type="dxa"/>
            <w:shd w:val="clear" w:color="auto" w:fill="FFFFFF"/>
            <w:tcMar>
              <w:top w:w="25" w:type="dxa"/>
              <w:left w:w="30" w:type="dxa"/>
              <w:bottom w:w="25" w:type="dxa"/>
              <w:right w:w="30" w:type="dxa"/>
            </w:tcMar>
            <w:vAlign w:val="center"/>
          </w:tcPr>
          <w:p w14:paraId="06DD1163">
            <w:pPr>
              <w:spacing w:before="0" w:after="0" w:line="240" w:lineRule="auto"/>
              <w:jc w:val="left"/>
            </w:pPr>
            <w:r>
              <w:rPr>
                <w:rFonts w:ascii="Times New Roman" w:hAnsi="Times New Roman" w:eastAsia="Times New Roman" w:cs="Times New Roman"/>
                <w:b w:val="0"/>
                <w:color w:val="000000"/>
                <w:sz w:val="17"/>
              </w:rPr>
              <w:t>-0.094</w:t>
            </w:r>
          </w:p>
        </w:tc>
        <w:tc>
          <w:tcPr>
            <w:tcW w:w="1454" w:type="dxa"/>
            <w:shd w:val="clear" w:color="auto" w:fill="FFFFFF"/>
            <w:tcMar>
              <w:top w:w="25" w:type="dxa"/>
              <w:left w:w="30" w:type="dxa"/>
              <w:bottom w:w="25" w:type="dxa"/>
              <w:right w:w="30" w:type="dxa"/>
            </w:tcMar>
            <w:vAlign w:val="center"/>
          </w:tcPr>
          <w:p w14:paraId="50F96E03">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5708EA21">
            <w:pPr>
              <w:spacing w:before="0" w:after="0" w:line="240" w:lineRule="auto"/>
              <w:jc w:val="left"/>
            </w:pPr>
            <w:r>
              <w:rPr>
                <w:rFonts w:ascii="Times New Roman" w:hAnsi="Times New Roman" w:eastAsia="Times New Roman" w:cs="Times New Roman"/>
                <w:b w:val="0"/>
                <w:color w:val="000000"/>
                <w:sz w:val="17"/>
              </w:rPr>
              <w:t>-1.367</w:t>
            </w:r>
          </w:p>
        </w:tc>
        <w:tc>
          <w:tcPr>
            <w:tcW w:w="1454" w:type="dxa"/>
            <w:shd w:val="clear" w:color="auto" w:fill="FFFFFF"/>
            <w:tcMar>
              <w:top w:w="25" w:type="dxa"/>
              <w:left w:w="30" w:type="dxa"/>
              <w:bottom w:w="25" w:type="dxa"/>
              <w:right w:w="30" w:type="dxa"/>
            </w:tcMar>
            <w:vAlign w:val="center"/>
          </w:tcPr>
          <w:p w14:paraId="20D954E5">
            <w:pPr>
              <w:spacing w:before="0" w:after="0" w:line="240" w:lineRule="auto"/>
              <w:jc w:val="left"/>
            </w:pPr>
            <w:r>
              <w:rPr>
                <w:rFonts w:ascii="Times New Roman" w:hAnsi="Times New Roman" w:eastAsia="Times New Roman" w:cs="Times New Roman"/>
                <w:b w:val="0"/>
                <w:color w:val="000000"/>
                <w:sz w:val="17"/>
              </w:rPr>
              <w:t>1.178</w:t>
            </w:r>
          </w:p>
        </w:tc>
        <w:tc>
          <w:tcPr>
            <w:tcW w:w="1454" w:type="dxa"/>
            <w:shd w:val="clear" w:color="auto" w:fill="FFFFFF"/>
            <w:tcMar>
              <w:top w:w="25" w:type="dxa"/>
              <w:left w:w="30" w:type="dxa"/>
              <w:bottom w:w="25" w:type="dxa"/>
              <w:right w:w="30" w:type="dxa"/>
            </w:tcMar>
            <w:vAlign w:val="center"/>
          </w:tcPr>
          <w:p w14:paraId="14F24263">
            <w:pPr>
              <w:spacing w:before="0" w:after="0" w:line="240" w:lineRule="auto"/>
              <w:jc w:val="left"/>
            </w:pPr>
            <w:r>
              <w:rPr>
                <w:rFonts w:ascii="Times New Roman" w:hAnsi="Times New Roman" w:eastAsia="Times New Roman" w:cs="Times New Roman"/>
                <w:b w:val="0"/>
                <w:color w:val="000000"/>
                <w:sz w:val="17"/>
              </w:rPr>
              <w:t>0.884</w:t>
            </w:r>
          </w:p>
        </w:tc>
        <w:tc>
          <w:tcPr>
            <w:tcW w:w="1454" w:type="dxa"/>
            <w:shd w:val="clear" w:color="auto" w:fill="FFFFFF"/>
            <w:tcMar>
              <w:top w:w="25" w:type="dxa"/>
              <w:left w:w="30" w:type="dxa"/>
              <w:bottom w:w="25" w:type="dxa"/>
              <w:right w:w="30" w:type="dxa"/>
            </w:tcMar>
            <w:vAlign w:val="center"/>
          </w:tcPr>
          <w:p w14:paraId="3D98CF5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E16B75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FDA7C91">
        <w:trPr>
          <w:jc w:val="center"/>
        </w:trPr>
        <w:tc>
          <w:tcPr>
            <w:tcW w:w="1454" w:type="dxa"/>
            <w:shd w:val="clear" w:color="auto" w:fill="FFFFFF"/>
            <w:tcMar>
              <w:top w:w="25" w:type="dxa"/>
              <w:left w:w="30" w:type="dxa"/>
              <w:bottom w:w="25" w:type="dxa"/>
              <w:right w:w="30" w:type="dxa"/>
            </w:tcMar>
            <w:vAlign w:val="center"/>
          </w:tcPr>
          <w:p w14:paraId="2B371C5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64DC62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7C112D7">
            <w:pPr>
              <w:spacing w:before="0" w:after="0" w:line="240" w:lineRule="auto"/>
              <w:jc w:val="left"/>
            </w:pPr>
            <w:r>
              <w:rPr>
                <w:rFonts w:ascii="Times New Roman" w:hAnsi="Times New Roman" w:eastAsia="Times New Roman" w:cs="Times New Roman"/>
                <w:b w:val="0"/>
                <w:color w:val="000000"/>
                <w:sz w:val="17"/>
              </w:rPr>
              <w:t>C(race_name)[T.2025 Hong Kong]</w:t>
            </w:r>
          </w:p>
        </w:tc>
        <w:tc>
          <w:tcPr>
            <w:tcW w:w="1454" w:type="dxa"/>
            <w:shd w:val="clear" w:color="auto" w:fill="FFFFFF"/>
            <w:tcMar>
              <w:top w:w="25" w:type="dxa"/>
              <w:left w:w="30" w:type="dxa"/>
              <w:bottom w:w="25" w:type="dxa"/>
              <w:right w:w="30" w:type="dxa"/>
            </w:tcMar>
            <w:vAlign w:val="center"/>
          </w:tcPr>
          <w:p w14:paraId="0BF57469">
            <w:pPr>
              <w:spacing w:before="0" w:after="0" w:line="240" w:lineRule="auto"/>
              <w:jc w:val="left"/>
            </w:pPr>
            <w:r>
              <w:rPr>
                <w:rFonts w:ascii="Times New Roman" w:hAnsi="Times New Roman" w:eastAsia="Times New Roman" w:cs="Times New Roman"/>
                <w:b w:val="0"/>
                <w:color w:val="000000"/>
                <w:sz w:val="17"/>
              </w:rPr>
              <w:t>13.134</w:t>
            </w:r>
          </w:p>
        </w:tc>
        <w:tc>
          <w:tcPr>
            <w:tcW w:w="1454" w:type="dxa"/>
            <w:shd w:val="clear" w:color="auto" w:fill="FFFFFF"/>
            <w:tcMar>
              <w:top w:w="25" w:type="dxa"/>
              <w:left w:w="30" w:type="dxa"/>
              <w:bottom w:w="25" w:type="dxa"/>
              <w:right w:w="30" w:type="dxa"/>
            </w:tcMar>
            <w:vAlign w:val="center"/>
          </w:tcPr>
          <w:p w14:paraId="2FFD9226">
            <w:pPr>
              <w:spacing w:before="0" w:after="0" w:line="240" w:lineRule="auto"/>
              <w:jc w:val="left"/>
            </w:pPr>
            <w:r>
              <w:rPr>
                <w:rFonts w:ascii="Times New Roman" w:hAnsi="Times New Roman" w:eastAsia="Times New Roman" w:cs="Times New Roman"/>
                <w:b w:val="0"/>
                <w:color w:val="000000"/>
                <w:sz w:val="17"/>
              </w:rPr>
              <w:t>0.751</w:t>
            </w:r>
          </w:p>
        </w:tc>
        <w:tc>
          <w:tcPr>
            <w:tcW w:w="1454" w:type="dxa"/>
            <w:shd w:val="clear" w:color="auto" w:fill="FFFFFF"/>
            <w:tcMar>
              <w:top w:w="25" w:type="dxa"/>
              <w:left w:w="30" w:type="dxa"/>
              <w:bottom w:w="25" w:type="dxa"/>
              <w:right w:w="30" w:type="dxa"/>
            </w:tcMar>
            <w:vAlign w:val="center"/>
          </w:tcPr>
          <w:p w14:paraId="1E9E972A">
            <w:pPr>
              <w:spacing w:before="0" w:after="0" w:line="240" w:lineRule="auto"/>
              <w:jc w:val="left"/>
            </w:pPr>
            <w:r>
              <w:rPr>
                <w:rFonts w:ascii="Times New Roman" w:hAnsi="Times New Roman" w:eastAsia="Times New Roman" w:cs="Times New Roman"/>
                <w:b w:val="0"/>
                <w:color w:val="000000"/>
                <w:sz w:val="17"/>
              </w:rPr>
              <w:t>11.661</w:t>
            </w:r>
          </w:p>
        </w:tc>
        <w:tc>
          <w:tcPr>
            <w:tcW w:w="1454" w:type="dxa"/>
            <w:shd w:val="clear" w:color="auto" w:fill="FFFFFF"/>
            <w:tcMar>
              <w:top w:w="25" w:type="dxa"/>
              <w:left w:w="30" w:type="dxa"/>
              <w:bottom w:w="25" w:type="dxa"/>
              <w:right w:w="30" w:type="dxa"/>
            </w:tcMar>
            <w:vAlign w:val="center"/>
          </w:tcPr>
          <w:p w14:paraId="78692E1D">
            <w:pPr>
              <w:spacing w:before="0" w:after="0" w:line="240" w:lineRule="auto"/>
              <w:jc w:val="left"/>
            </w:pPr>
            <w:r>
              <w:rPr>
                <w:rFonts w:ascii="Times New Roman" w:hAnsi="Times New Roman" w:eastAsia="Times New Roman" w:cs="Times New Roman"/>
                <w:b w:val="0"/>
                <w:color w:val="000000"/>
                <w:sz w:val="17"/>
              </w:rPr>
              <w:t>14.606</w:t>
            </w:r>
          </w:p>
        </w:tc>
        <w:tc>
          <w:tcPr>
            <w:tcW w:w="1454" w:type="dxa"/>
            <w:shd w:val="clear" w:color="auto" w:fill="FFFFFF"/>
            <w:tcMar>
              <w:top w:w="25" w:type="dxa"/>
              <w:left w:w="30" w:type="dxa"/>
              <w:bottom w:w="25" w:type="dxa"/>
              <w:right w:w="30" w:type="dxa"/>
            </w:tcMar>
            <w:vAlign w:val="center"/>
          </w:tcPr>
          <w:p w14:paraId="40BA755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B66020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17EA84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DCB6DDE">
        <w:trPr>
          <w:jc w:val="center"/>
        </w:trPr>
        <w:tc>
          <w:tcPr>
            <w:tcW w:w="1454" w:type="dxa"/>
            <w:shd w:val="clear" w:color="auto" w:fill="FFFFFF"/>
            <w:tcMar>
              <w:top w:w="25" w:type="dxa"/>
              <w:left w:w="30" w:type="dxa"/>
              <w:bottom w:w="25" w:type="dxa"/>
              <w:right w:w="30" w:type="dxa"/>
            </w:tcMar>
            <w:vAlign w:val="center"/>
          </w:tcPr>
          <w:p w14:paraId="437929C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A9DDC9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E9061B9">
            <w:pPr>
              <w:spacing w:before="0" w:after="0" w:line="240" w:lineRule="auto"/>
              <w:jc w:val="left"/>
            </w:pPr>
            <w:r>
              <w:rPr>
                <w:rFonts w:ascii="Times New Roman" w:hAnsi="Times New Roman" w:eastAsia="Times New Roman" w:cs="Times New Roman"/>
                <w:b w:val="0"/>
                <w:color w:val="000000"/>
                <w:sz w:val="17"/>
              </w:rPr>
              <w:t>C(race_name)[T.2025 Houston]</w:t>
            </w:r>
          </w:p>
        </w:tc>
        <w:tc>
          <w:tcPr>
            <w:tcW w:w="1454" w:type="dxa"/>
            <w:shd w:val="clear" w:color="auto" w:fill="FFFFFF"/>
            <w:tcMar>
              <w:top w:w="25" w:type="dxa"/>
              <w:left w:w="30" w:type="dxa"/>
              <w:bottom w:w="25" w:type="dxa"/>
              <w:right w:w="30" w:type="dxa"/>
            </w:tcMar>
            <w:vAlign w:val="center"/>
          </w:tcPr>
          <w:p w14:paraId="1EC3D15D">
            <w:pPr>
              <w:spacing w:before="0" w:after="0" w:line="240" w:lineRule="auto"/>
              <w:jc w:val="left"/>
            </w:pPr>
            <w:r>
              <w:rPr>
                <w:rFonts w:ascii="Times New Roman" w:hAnsi="Times New Roman" w:eastAsia="Times New Roman" w:cs="Times New Roman"/>
                <w:b w:val="0"/>
                <w:color w:val="000000"/>
                <w:sz w:val="17"/>
              </w:rPr>
              <w:t>-0.75</w:t>
            </w:r>
          </w:p>
        </w:tc>
        <w:tc>
          <w:tcPr>
            <w:tcW w:w="1454" w:type="dxa"/>
            <w:shd w:val="clear" w:color="auto" w:fill="FFFFFF"/>
            <w:tcMar>
              <w:top w:w="25" w:type="dxa"/>
              <w:left w:w="30" w:type="dxa"/>
              <w:bottom w:w="25" w:type="dxa"/>
              <w:right w:w="30" w:type="dxa"/>
            </w:tcMar>
            <w:vAlign w:val="center"/>
          </w:tcPr>
          <w:p w14:paraId="13D02DA3">
            <w:pPr>
              <w:spacing w:before="0" w:after="0" w:line="240" w:lineRule="auto"/>
              <w:jc w:val="left"/>
            </w:pPr>
            <w:r>
              <w:rPr>
                <w:rFonts w:ascii="Times New Roman" w:hAnsi="Times New Roman" w:eastAsia="Times New Roman" w:cs="Times New Roman"/>
                <w:b w:val="0"/>
                <w:color w:val="000000"/>
                <w:sz w:val="17"/>
              </w:rPr>
              <w:t>0.691</w:t>
            </w:r>
          </w:p>
        </w:tc>
        <w:tc>
          <w:tcPr>
            <w:tcW w:w="1454" w:type="dxa"/>
            <w:shd w:val="clear" w:color="auto" w:fill="FFFFFF"/>
            <w:tcMar>
              <w:top w:w="25" w:type="dxa"/>
              <w:left w:w="30" w:type="dxa"/>
              <w:bottom w:w="25" w:type="dxa"/>
              <w:right w:w="30" w:type="dxa"/>
            </w:tcMar>
            <w:vAlign w:val="center"/>
          </w:tcPr>
          <w:p w14:paraId="211F97EB">
            <w:pPr>
              <w:spacing w:before="0" w:after="0" w:line="240" w:lineRule="auto"/>
              <w:jc w:val="left"/>
            </w:pPr>
            <w:r>
              <w:rPr>
                <w:rFonts w:ascii="Times New Roman" w:hAnsi="Times New Roman" w:eastAsia="Times New Roman" w:cs="Times New Roman"/>
                <w:b w:val="0"/>
                <w:color w:val="000000"/>
                <w:sz w:val="17"/>
              </w:rPr>
              <w:t>-2.104</w:t>
            </w:r>
          </w:p>
        </w:tc>
        <w:tc>
          <w:tcPr>
            <w:tcW w:w="1454" w:type="dxa"/>
            <w:shd w:val="clear" w:color="auto" w:fill="FFFFFF"/>
            <w:tcMar>
              <w:top w:w="25" w:type="dxa"/>
              <w:left w:w="30" w:type="dxa"/>
              <w:bottom w:w="25" w:type="dxa"/>
              <w:right w:w="30" w:type="dxa"/>
            </w:tcMar>
            <w:vAlign w:val="center"/>
          </w:tcPr>
          <w:p w14:paraId="51AF2DB5">
            <w:pPr>
              <w:spacing w:before="0" w:after="0" w:line="240" w:lineRule="auto"/>
              <w:jc w:val="left"/>
            </w:pPr>
            <w:r>
              <w:rPr>
                <w:rFonts w:ascii="Times New Roman" w:hAnsi="Times New Roman" w:eastAsia="Times New Roman" w:cs="Times New Roman"/>
                <w:b w:val="0"/>
                <w:color w:val="000000"/>
                <w:sz w:val="17"/>
              </w:rPr>
              <w:t>0.604</w:t>
            </w:r>
          </w:p>
        </w:tc>
        <w:tc>
          <w:tcPr>
            <w:tcW w:w="1454" w:type="dxa"/>
            <w:shd w:val="clear" w:color="auto" w:fill="FFFFFF"/>
            <w:tcMar>
              <w:top w:w="25" w:type="dxa"/>
              <w:left w:w="30" w:type="dxa"/>
              <w:bottom w:w="25" w:type="dxa"/>
              <w:right w:w="30" w:type="dxa"/>
            </w:tcMar>
            <w:vAlign w:val="center"/>
          </w:tcPr>
          <w:p w14:paraId="63C84A36">
            <w:pPr>
              <w:spacing w:before="0" w:after="0" w:line="240" w:lineRule="auto"/>
              <w:jc w:val="left"/>
            </w:pPr>
            <w:r>
              <w:rPr>
                <w:rFonts w:ascii="Times New Roman" w:hAnsi="Times New Roman" w:eastAsia="Times New Roman" w:cs="Times New Roman"/>
                <w:b w:val="0"/>
                <w:color w:val="000000"/>
                <w:sz w:val="17"/>
              </w:rPr>
              <w:t>0.277</w:t>
            </w:r>
          </w:p>
        </w:tc>
        <w:tc>
          <w:tcPr>
            <w:tcW w:w="1454" w:type="dxa"/>
            <w:shd w:val="clear" w:color="auto" w:fill="FFFFFF"/>
            <w:tcMar>
              <w:top w:w="25" w:type="dxa"/>
              <w:left w:w="30" w:type="dxa"/>
              <w:bottom w:w="25" w:type="dxa"/>
              <w:right w:w="30" w:type="dxa"/>
            </w:tcMar>
            <w:vAlign w:val="center"/>
          </w:tcPr>
          <w:p w14:paraId="7C4A262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5AD6E9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7E98B33">
        <w:trPr>
          <w:jc w:val="center"/>
        </w:trPr>
        <w:tc>
          <w:tcPr>
            <w:tcW w:w="1454" w:type="dxa"/>
            <w:shd w:val="clear" w:color="auto" w:fill="FFFFFF"/>
            <w:tcMar>
              <w:top w:w="25" w:type="dxa"/>
              <w:left w:w="30" w:type="dxa"/>
              <w:bottom w:w="25" w:type="dxa"/>
              <w:right w:w="30" w:type="dxa"/>
            </w:tcMar>
            <w:vAlign w:val="center"/>
          </w:tcPr>
          <w:p w14:paraId="27C68D9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E3046BE">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DA606DD">
            <w:pPr>
              <w:spacing w:before="0" w:after="0" w:line="240" w:lineRule="auto"/>
              <w:jc w:val="left"/>
            </w:pPr>
            <w:r>
              <w:rPr>
                <w:rFonts w:ascii="Times New Roman" w:hAnsi="Times New Roman" w:eastAsia="Times New Roman" w:cs="Times New Roman"/>
                <w:b w:val="0"/>
                <w:color w:val="000000"/>
                <w:sz w:val="17"/>
              </w:rPr>
              <w:t>C(race_name)[T.2025 Incheon]</w:t>
            </w:r>
          </w:p>
        </w:tc>
        <w:tc>
          <w:tcPr>
            <w:tcW w:w="1454" w:type="dxa"/>
            <w:shd w:val="clear" w:color="auto" w:fill="FFFFFF"/>
            <w:tcMar>
              <w:top w:w="25" w:type="dxa"/>
              <w:left w:w="30" w:type="dxa"/>
              <w:bottom w:w="25" w:type="dxa"/>
              <w:right w:w="30" w:type="dxa"/>
            </w:tcMar>
            <w:vAlign w:val="center"/>
          </w:tcPr>
          <w:p w14:paraId="79E70114">
            <w:pPr>
              <w:spacing w:before="0" w:after="0" w:line="240" w:lineRule="auto"/>
              <w:jc w:val="left"/>
            </w:pPr>
            <w:r>
              <w:rPr>
                <w:rFonts w:ascii="Times New Roman" w:hAnsi="Times New Roman" w:eastAsia="Times New Roman" w:cs="Times New Roman"/>
                <w:b w:val="0"/>
                <w:color w:val="000000"/>
                <w:sz w:val="17"/>
              </w:rPr>
              <w:t>6.598</w:t>
            </w:r>
          </w:p>
        </w:tc>
        <w:tc>
          <w:tcPr>
            <w:tcW w:w="1454" w:type="dxa"/>
            <w:shd w:val="clear" w:color="auto" w:fill="FFFFFF"/>
            <w:tcMar>
              <w:top w:w="25" w:type="dxa"/>
              <w:left w:w="30" w:type="dxa"/>
              <w:bottom w:w="25" w:type="dxa"/>
              <w:right w:w="30" w:type="dxa"/>
            </w:tcMar>
            <w:vAlign w:val="center"/>
          </w:tcPr>
          <w:p w14:paraId="0943B994">
            <w:pPr>
              <w:spacing w:before="0" w:after="0" w:line="240" w:lineRule="auto"/>
              <w:jc w:val="left"/>
            </w:pPr>
            <w:r>
              <w:rPr>
                <w:rFonts w:ascii="Times New Roman" w:hAnsi="Times New Roman" w:eastAsia="Times New Roman" w:cs="Times New Roman"/>
                <w:b w:val="0"/>
                <w:color w:val="000000"/>
                <w:sz w:val="17"/>
              </w:rPr>
              <w:t>0.913</w:t>
            </w:r>
          </w:p>
        </w:tc>
        <w:tc>
          <w:tcPr>
            <w:tcW w:w="1454" w:type="dxa"/>
            <w:shd w:val="clear" w:color="auto" w:fill="FFFFFF"/>
            <w:tcMar>
              <w:top w:w="25" w:type="dxa"/>
              <w:left w:w="30" w:type="dxa"/>
              <w:bottom w:w="25" w:type="dxa"/>
              <w:right w:w="30" w:type="dxa"/>
            </w:tcMar>
            <w:vAlign w:val="center"/>
          </w:tcPr>
          <w:p w14:paraId="6F31637C">
            <w:pPr>
              <w:spacing w:before="0" w:after="0" w:line="240" w:lineRule="auto"/>
              <w:jc w:val="left"/>
            </w:pPr>
            <w:r>
              <w:rPr>
                <w:rFonts w:ascii="Times New Roman" w:hAnsi="Times New Roman" w:eastAsia="Times New Roman" w:cs="Times New Roman"/>
                <w:b w:val="0"/>
                <w:color w:val="000000"/>
                <w:sz w:val="17"/>
              </w:rPr>
              <w:t>4.809</w:t>
            </w:r>
          </w:p>
        </w:tc>
        <w:tc>
          <w:tcPr>
            <w:tcW w:w="1454" w:type="dxa"/>
            <w:shd w:val="clear" w:color="auto" w:fill="FFFFFF"/>
            <w:tcMar>
              <w:top w:w="25" w:type="dxa"/>
              <w:left w:w="30" w:type="dxa"/>
              <w:bottom w:w="25" w:type="dxa"/>
              <w:right w:w="30" w:type="dxa"/>
            </w:tcMar>
            <w:vAlign w:val="center"/>
          </w:tcPr>
          <w:p w14:paraId="6369B45A">
            <w:pPr>
              <w:spacing w:before="0" w:after="0" w:line="240" w:lineRule="auto"/>
              <w:jc w:val="left"/>
            </w:pPr>
            <w:r>
              <w:rPr>
                <w:rFonts w:ascii="Times New Roman" w:hAnsi="Times New Roman" w:eastAsia="Times New Roman" w:cs="Times New Roman"/>
                <w:b w:val="0"/>
                <w:color w:val="000000"/>
                <w:sz w:val="17"/>
              </w:rPr>
              <w:t>8.387</w:t>
            </w:r>
          </w:p>
        </w:tc>
        <w:tc>
          <w:tcPr>
            <w:tcW w:w="1454" w:type="dxa"/>
            <w:shd w:val="clear" w:color="auto" w:fill="FFFFFF"/>
            <w:tcMar>
              <w:top w:w="25" w:type="dxa"/>
              <w:left w:w="30" w:type="dxa"/>
              <w:bottom w:w="25" w:type="dxa"/>
              <w:right w:w="30" w:type="dxa"/>
            </w:tcMar>
            <w:vAlign w:val="center"/>
          </w:tcPr>
          <w:p w14:paraId="114119C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5261AA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62EFE8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3987D0B">
        <w:trPr>
          <w:jc w:val="center"/>
        </w:trPr>
        <w:tc>
          <w:tcPr>
            <w:tcW w:w="1454" w:type="dxa"/>
            <w:shd w:val="clear" w:color="auto" w:fill="FFFFFF"/>
            <w:tcMar>
              <w:top w:w="25" w:type="dxa"/>
              <w:left w:w="30" w:type="dxa"/>
              <w:bottom w:w="25" w:type="dxa"/>
              <w:right w:w="30" w:type="dxa"/>
            </w:tcMar>
            <w:vAlign w:val="center"/>
          </w:tcPr>
          <w:p w14:paraId="5B6316D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BAA873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4FC3F9E">
            <w:pPr>
              <w:spacing w:before="0" w:after="0" w:line="240" w:lineRule="auto"/>
              <w:jc w:val="left"/>
            </w:pPr>
            <w:r>
              <w:rPr>
                <w:rFonts w:ascii="Times New Roman" w:hAnsi="Times New Roman" w:eastAsia="Times New Roman" w:cs="Times New Roman"/>
                <w:b w:val="0"/>
                <w:color w:val="000000"/>
                <w:sz w:val="17"/>
              </w:rPr>
              <w:t>C(race_name)[T.2025 Johannesburg]</w:t>
            </w:r>
          </w:p>
        </w:tc>
        <w:tc>
          <w:tcPr>
            <w:tcW w:w="1454" w:type="dxa"/>
            <w:shd w:val="clear" w:color="auto" w:fill="FFFFFF"/>
            <w:tcMar>
              <w:top w:w="25" w:type="dxa"/>
              <w:left w:w="30" w:type="dxa"/>
              <w:bottom w:w="25" w:type="dxa"/>
              <w:right w:w="30" w:type="dxa"/>
            </w:tcMar>
            <w:vAlign w:val="center"/>
          </w:tcPr>
          <w:p w14:paraId="5FDA64F3">
            <w:pPr>
              <w:spacing w:before="0" w:after="0" w:line="240" w:lineRule="auto"/>
              <w:jc w:val="left"/>
            </w:pPr>
            <w:r>
              <w:rPr>
                <w:rFonts w:ascii="Times New Roman" w:hAnsi="Times New Roman" w:eastAsia="Times New Roman" w:cs="Times New Roman"/>
                <w:b w:val="0"/>
                <w:color w:val="000000"/>
                <w:sz w:val="17"/>
              </w:rPr>
              <w:t>18.767</w:t>
            </w:r>
          </w:p>
        </w:tc>
        <w:tc>
          <w:tcPr>
            <w:tcW w:w="1454" w:type="dxa"/>
            <w:shd w:val="clear" w:color="auto" w:fill="FFFFFF"/>
            <w:tcMar>
              <w:top w:w="25" w:type="dxa"/>
              <w:left w:w="30" w:type="dxa"/>
              <w:bottom w:w="25" w:type="dxa"/>
              <w:right w:w="30" w:type="dxa"/>
            </w:tcMar>
            <w:vAlign w:val="center"/>
          </w:tcPr>
          <w:p w14:paraId="1744AC49">
            <w:pPr>
              <w:spacing w:before="0" w:after="0" w:line="240" w:lineRule="auto"/>
              <w:jc w:val="left"/>
            </w:pPr>
            <w:r>
              <w:rPr>
                <w:rFonts w:ascii="Times New Roman" w:hAnsi="Times New Roman" w:eastAsia="Times New Roman" w:cs="Times New Roman"/>
                <w:b w:val="0"/>
                <w:color w:val="000000"/>
                <w:sz w:val="17"/>
              </w:rPr>
              <w:t>0.785</w:t>
            </w:r>
          </w:p>
        </w:tc>
        <w:tc>
          <w:tcPr>
            <w:tcW w:w="1454" w:type="dxa"/>
            <w:shd w:val="clear" w:color="auto" w:fill="FFFFFF"/>
            <w:tcMar>
              <w:top w:w="25" w:type="dxa"/>
              <w:left w:w="30" w:type="dxa"/>
              <w:bottom w:w="25" w:type="dxa"/>
              <w:right w:w="30" w:type="dxa"/>
            </w:tcMar>
            <w:vAlign w:val="center"/>
          </w:tcPr>
          <w:p w14:paraId="3D73E50B">
            <w:pPr>
              <w:spacing w:before="0" w:after="0" w:line="240" w:lineRule="auto"/>
              <w:jc w:val="left"/>
            </w:pPr>
            <w:r>
              <w:rPr>
                <w:rFonts w:ascii="Times New Roman" w:hAnsi="Times New Roman" w:eastAsia="Times New Roman" w:cs="Times New Roman"/>
                <w:b w:val="0"/>
                <w:color w:val="000000"/>
                <w:sz w:val="17"/>
              </w:rPr>
              <w:t>17.228</w:t>
            </w:r>
          </w:p>
        </w:tc>
        <w:tc>
          <w:tcPr>
            <w:tcW w:w="1454" w:type="dxa"/>
            <w:shd w:val="clear" w:color="auto" w:fill="FFFFFF"/>
            <w:tcMar>
              <w:top w:w="25" w:type="dxa"/>
              <w:left w:w="30" w:type="dxa"/>
              <w:bottom w:w="25" w:type="dxa"/>
              <w:right w:w="30" w:type="dxa"/>
            </w:tcMar>
            <w:vAlign w:val="center"/>
          </w:tcPr>
          <w:p w14:paraId="2775E93C">
            <w:pPr>
              <w:spacing w:before="0" w:after="0" w:line="240" w:lineRule="auto"/>
              <w:jc w:val="left"/>
            </w:pPr>
            <w:r>
              <w:rPr>
                <w:rFonts w:ascii="Times New Roman" w:hAnsi="Times New Roman" w:eastAsia="Times New Roman" w:cs="Times New Roman"/>
                <w:b w:val="0"/>
                <w:color w:val="000000"/>
                <w:sz w:val="17"/>
              </w:rPr>
              <w:t>20.306</w:t>
            </w:r>
          </w:p>
        </w:tc>
        <w:tc>
          <w:tcPr>
            <w:tcW w:w="1454" w:type="dxa"/>
            <w:shd w:val="clear" w:color="auto" w:fill="FFFFFF"/>
            <w:tcMar>
              <w:top w:w="25" w:type="dxa"/>
              <w:left w:w="30" w:type="dxa"/>
              <w:bottom w:w="25" w:type="dxa"/>
              <w:right w:w="30" w:type="dxa"/>
            </w:tcMar>
            <w:vAlign w:val="center"/>
          </w:tcPr>
          <w:p w14:paraId="0D461CB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AB7DED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8FDB25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E386C67">
        <w:trPr>
          <w:jc w:val="center"/>
        </w:trPr>
        <w:tc>
          <w:tcPr>
            <w:tcW w:w="1454" w:type="dxa"/>
            <w:shd w:val="clear" w:color="auto" w:fill="FFFFFF"/>
            <w:tcMar>
              <w:top w:w="25" w:type="dxa"/>
              <w:left w:w="30" w:type="dxa"/>
              <w:bottom w:w="25" w:type="dxa"/>
              <w:right w:w="30" w:type="dxa"/>
            </w:tcMar>
            <w:vAlign w:val="center"/>
          </w:tcPr>
          <w:p w14:paraId="303C622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5B5E9A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3D81B64">
            <w:pPr>
              <w:spacing w:before="0" w:after="0" w:line="240" w:lineRule="auto"/>
              <w:jc w:val="left"/>
            </w:pPr>
            <w:r>
              <w:rPr>
                <w:rFonts w:ascii="Times New Roman" w:hAnsi="Times New Roman" w:eastAsia="Times New Roman" w:cs="Times New Roman"/>
                <w:b w:val="0"/>
                <w:color w:val="000000"/>
                <w:sz w:val="17"/>
              </w:rPr>
              <w:t>C(race_name)[T.2025 Karlsruhe]</w:t>
            </w:r>
          </w:p>
        </w:tc>
        <w:tc>
          <w:tcPr>
            <w:tcW w:w="1454" w:type="dxa"/>
            <w:shd w:val="clear" w:color="auto" w:fill="FFFFFF"/>
            <w:tcMar>
              <w:top w:w="25" w:type="dxa"/>
              <w:left w:w="30" w:type="dxa"/>
              <w:bottom w:w="25" w:type="dxa"/>
              <w:right w:w="30" w:type="dxa"/>
            </w:tcMar>
            <w:vAlign w:val="center"/>
          </w:tcPr>
          <w:p w14:paraId="48C0B17E">
            <w:pPr>
              <w:spacing w:before="0" w:after="0" w:line="240" w:lineRule="auto"/>
              <w:jc w:val="left"/>
            </w:pPr>
            <w:r>
              <w:rPr>
                <w:rFonts w:ascii="Times New Roman" w:hAnsi="Times New Roman" w:eastAsia="Times New Roman" w:cs="Times New Roman"/>
                <w:b w:val="0"/>
                <w:color w:val="000000"/>
                <w:sz w:val="17"/>
              </w:rPr>
              <w:t>8.184</w:t>
            </w:r>
          </w:p>
        </w:tc>
        <w:tc>
          <w:tcPr>
            <w:tcW w:w="1454" w:type="dxa"/>
            <w:shd w:val="clear" w:color="auto" w:fill="FFFFFF"/>
            <w:tcMar>
              <w:top w:w="25" w:type="dxa"/>
              <w:left w:w="30" w:type="dxa"/>
              <w:bottom w:w="25" w:type="dxa"/>
              <w:right w:w="30" w:type="dxa"/>
            </w:tcMar>
            <w:vAlign w:val="center"/>
          </w:tcPr>
          <w:p w14:paraId="4427DDB2">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12B15A1C">
            <w:pPr>
              <w:spacing w:before="0" w:after="0" w:line="240" w:lineRule="auto"/>
              <w:jc w:val="left"/>
            </w:pPr>
            <w:r>
              <w:rPr>
                <w:rFonts w:ascii="Times New Roman" w:hAnsi="Times New Roman" w:eastAsia="Times New Roman" w:cs="Times New Roman"/>
                <w:b w:val="0"/>
                <w:color w:val="000000"/>
                <w:sz w:val="17"/>
              </w:rPr>
              <w:t>6.913</w:t>
            </w:r>
          </w:p>
        </w:tc>
        <w:tc>
          <w:tcPr>
            <w:tcW w:w="1454" w:type="dxa"/>
            <w:shd w:val="clear" w:color="auto" w:fill="FFFFFF"/>
            <w:tcMar>
              <w:top w:w="25" w:type="dxa"/>
              <w:left w:w="30" w:type="dxa"/>
              <w:bottom w:w="25" w:type="dxa"/>
              <w:right w:w="30" w:type="dxa"/>
            </w:tcMar>
            <w:vAlign w:val="center"/>
          </w:tcPr>
          <w:p w14:paraId="0B9E0368">
            <w:pPr>
              <w:spacing w:before="0" w:after="0" w:line="240" w:lineRule="auto"/>
              <w:jc w:val="left"/>
            </w:pPr>
            <w:r>
              <w:rPr>
                <w:rFonts w:ascii="Times New Roman" w:hAnsi="Times New Roman" w:eastAsia="Times New Roman" w:cs="Times New Roman"/>
                <w:b w:val="0"/>
                <w:color w:val="000000"/>
                <w:sz w:val="17"/>
              </w:rPr>
              <w:t>9.455</w:t>
            </w:r>
          </w:p>
        </w:tc>
        <w:tc>
          <w:tcPr>
            <w:tcW w:w="1454" w:type="dxa"/>
            <w:shd w:val="clear" w:color="auto" w:fill="FFFFFF"/>
            <w:tcMar>
              <w:top w:w="25" w:type="dxa"/>
              <w:left w:w="30" w:type="dxa"/>
              <w:bottom w:w="25" w:type="dxa"/>
              <w:right w:w="30" w:type="dxa"/>
            </w:tcMar>
            <w:vAlign w:val="center"/>
          </w:tcPr>
          <w:p w14:paraId="0DF7C22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1BE319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3A558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052AAE5">
        <w:trPr>
          <w:jc w:val="center"/>
        </w:trPr>
        <w:tc>
          <w:tcPr>
            <w:tcW w:w="1454" w:type="dxa"/>
            <w:shd w:val="clear" w:color="auto" w:fill="FFFFFF"/>
            <w:tcMar>
              <w:top w:w="25" w:type="dxa"/>
              <w:left w:w="30" w:type="dxa"/>
              <w:bottom w:w="25" w:type="dxa"/>
              <w:right w:w="30" w:type="dxa"/>
            </w:tcMar>
            <w:vAlign w:val="center"/>
          </w:tcPr>
          <w:p w14:paraId="5137B06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95A3AD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BCC46CA">
            <w:pPr>
              <w:spacing w:before="0" w:after="0" w:line="240" w:lineRule="auto"/>
              <w:jc w:val="left"/>
            </w:pPr>
            <w:r>
              <w:rPr>
                <w:rFonts w:ascii="Times New Roman" w:hAnsi="Times New Roman" w:eastAsia="Times New Roman" w:cs="Times New Roman"/>
                <w:b w:val="0"/>
                <w:color w:val="000000"/>
                <w:sz w:val="17"/>
              </w:rPr>
              <w:t>C(race_name)[T.2025 Katowice]</w:t>
            </w:r>
          </w:p>
        </w:tc>
        <w:tc>
          <w:tcPr>
            <w:tcW w:w="1454" w:type="dxa"/>
            <w:shd w:val="clear" w:color="auto" w:fill="FFFFFF"/>
            <w:tcMar>
              <w:top w:w="25" w:type="dxa"/>
              <w:left w:w="30" w:type="dxa"/>
              <w:bottom w:w="25" w:type="dxa"/>
              <w:right w:w="30" w:type="dxa"/>
            </w:tcMar>
            <w:vAlign w:val="center"/>
          </w:tcPr>
          <w:p w14:paraId="26003C88">
            <w:pPr>
              <w:spacing w:before="0" w:after="0" w:line="240" w:lineRule="auto"/>
              <w:jc w:val="left"/>
            </w:pPr>
            <w:r>
              <w:rPr>
                <w:rFonts w:ascii="Times New Roman" w:hAnsi="Times New Roman" w:eastAsia="Times New Roman" w:cs="Times New Roman"/>
                <w:b w:val="0"/>
                <w:color w:val="000000"/>
                <w:sz w:val="17"/>
              </w:rPr>
              <w:t>7.552</w:t>
            </w:r>
          </w:p>
        </w:tc>
        <w:tc>
          <w:tcPr>
            <w:tcW w:w="1454" w:type="dxa"/>
            <w:shd w:val="clear" w:color="auto" w:fill="FFFFFF"/>
            <w:tcMar>
              <w:top w:w="25" w:type="dxa"/>
              <w:left w:w="30" w:type="dxa"/>
              <w:bottom w:w="25" w:type="dxa"/>
              <w:right w:w="30" w:type="dxa"/>
            </w:tcMar>
            <w:vAlign w:val="center"/>
          </w:tcPr>
          <w:p w14:paraId="7F9C3B1C">
            <w:pPr>
              <w:spacing w:before="0" w:after="0" w:line="240" w:lineRule="auto"/>
              <w:jc w:val="left"/>
            </w:pPr>
            <w:r>
              <w:rPr>
                <w:rFonts w:ascii="Times New Roman" w:hAnsi="Times New Roman" w:eastAsia="Times New Roman" w:cs="Times New Roman"/>
                <w:b w:val="0"/>
                <w:color w:val="000000"/>
                <w:sz w:val="17"/>
              </w:rPr>
              <w:t>0.655</w:t>
            </w:r>
          </w:p>
        </w:tc>
        <w:tc>
          <w:tcPr>
            <w:tcW w:w="1454" w:type="dxa"/>
            <w:shd w:val="clear" w:color="auto" w:fill="FFFFFF"/>
            <w:tcMar>
              <w:top w:w="25" w:type="dxa"/>
              <w:left w:w="30" w:type="dxa"/>
              <w:bottom w:w="25" w:type="dxa"/>
              <w:right w:w="30" w:type="dxa"/>
            </w:tcMar>
            <w:vAlign w:val="center"/>
          </w:tcPr>
          <w:p w14:paraId="7DA9D521">
            <w:pPr>
              <w:spacing w:before="0" w:after="0" w:line="240" w:lineRule="auto"/>
              <w:jc w:val="left"/>
            </w:pPr>
            <w:r>
              <w:rPr>
                <w:rFonts w:ascii="Times New Roman" w:hAnsi="Times New Roman" w:eastAsia="Times New Roman" w:cs="Times New Roman"/>
                <w:b w:val="0"/>
                <w:color w:val="000000"/>
                <w:sz w:val="17"/>
              </w:rPr>
              <w:t>6.269</w:t>
            </w:r>
          </w:p>
        </w:tc>
        <w:tc>
          <w:tcPr>
            <w:tcW w:w="1454" w:type="dxa"/>
            <w:shd w:val="clear" w:color="auto" w:fill="FFFFFF"/>
            <w:tcMar>
              <w:top w:w="25" w:type="dxa"/>
              <w:left w:w="30" w:type="dxa"/>
              <w:bottom w:w="25" w:type="dxa"/>
              <w:right w:w="30" w:type="dxa"/>
            </w:tcMar>
            <w:vAlign w:val="center"/>
          </w:tcPr>
          <w:p w14:paraId="4228E28B">
            <w:pPr>
              <w:spacing w:before="0" w:after="0" w:line="240" w:lineRule="auto"/>
              <w:jc w:val="left"/>
            </w:pPr>
            <w:r>
              <w:rPr>
                <w:rFonts w:ascii="Times New Roman" w:hAnsi="Times New Roman" w:eastAsia="Times New Roman" w:cs="Times New Roman"/>
                <w:b w:val="0"/>
                <w:color w:val="000000"/>
                <w:sz w:val="17"/>
              </w:rPr>
              <w:t>8.834</w:t>
            </w:r>
          </w:p>
        </w:tc>
        <w:tc>
          <w:tcPr>
            <w:tcW w:w="1454" w:type="dxa"/>
            <w:shd w:val="clear" w:color="auto" w:fill="FFFFFF"/>
            <w:tcMar>
              <w:top w:w="25" w:type="dxa"/>
              <w:left w:w="30" w:type="dxa"/>
              <w:bottom w:w="25" w:type="dxa"/>
              <w:right w:w="30" w:type="dxa"/>
            </w:tcMar>
            <w:vAlign w:val="center"/>
          </w:tcPr>
          <w:p w14:paraId="3E299FB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0C19D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11BA2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CACD02D">
        <w:trPr>
          <w:jc w:val="center"/>
        </w:trPr>
        <w:tc>
          <w:tcPr>
            <w:tcW w:w="1454" w:type="dxa"/>
            <w:shd w:val="clear" w:color="auto" w:fill="FFFFFF"/>
            <w:tcMar>
              <w:top w:w="25" w:type="dxa"/>
              <w:left w:w="30" w:type="dxa"/>
              <w:bottom w:w="25" w:type="dxa"/>
              <w:right w:w="30" w:type="dxa"/>
            </w:tcMar>
            <w:vAlign w:val="center"/>
          </w:tcPr>
          <w:p w14:paraId="2E9165C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88170C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45A4800">
            <w:pPr>
              <w:spacing w:before="0" w:after="0" w:line="240" w:lineRule="auto"/>
              <w:jc w:val="left"/>
            </w:pPr>
            <w:r>
              <w:rPr>
                <w:rFonts w:ascii="Times New Roman" w:hAnsi="Times New Roman" w:eastAsia="Times New Roman" w:cs="Times New Roman"/>
                <w:b w:val="0"/>
                <w:color w:val="000000"/>
                <w:sz w:val="17"/>
              </w:rPr>
              <w:t>C(race_name)[T.2025 Las Vegas]</w:t>
            </w:r>
          </w:p>
        </w:tc>
        <w:tc>
          <w:tcPr>
            <w:tcW w:w="1454" w:type="dxa"/>
            <w:shd w:val="clear" w:color="auto" w:fill="FFFFFF"/>
            <w:tcMar>
              <w:top w:w="25" w:type="dxa"/>
              <w:left w:w="30" w:type="dxa"/>
              <w:bottom w:w="25" w:type="dxa"/>
              <w:right w:w="30" w:type="dxa"/>
            </w:tcMar>
            <w:vAlign w:val="center"/>
          </w:tcPr>
          <w:p w14:paraId="0C7DB014">
            <w:pPr>
              <w:spacing w:before="0" w:after="0" w:line="240" w:lineRule="auto"/>
              <w:jc w:val="left"/>
            </w:pPr>
            <w:r>
              <w:rPr>
                <w:rFonts w:ascii="Times New Roman" w:hAnsi="Times New Roman" w:eastAsia="Times New Roman" w:cs="Times New Roman"/>
                <w:b w:val="0"/>
                <w:color w:val="000000"/>
                <w:sz w:val="17"/>
              </w:rPr>
              <w:t>-0.699</w:t>
            </w:r>
          </w:p>
        </w:tc>
        <w:tc>
          <w:tcPr>
            <w:tcW w:w="1454" w:type="dxa"/>
            <w:shd w:val="clear" w:color="auto" w:fill="FFFFFF"/>
            <w:tcMar>
              <w:top w:w="25" w:type="dxa"/>
              <w:left w:w="30" w:type="dxa"/>
              <w:bottom w:w="25" w:type="dxa"/>
              <w:right w:w="30" w:type="dxa"/>
            </w:tcMar>
            <w:vAlign w:val="center"/>
          </w:tcPr>
          <w:p w14:paraId="3E1A98C7">
            <w:pPr>
              <w:spacing w:before="0" w:after="0" w:line="240" w:lineRule="auto"/>
              <w:jc w:val="left"/>
            </w:pPr>
            <w:r>
              <w:rPr>
                <w:rFonts w:ascii="Times New Roman" w:hAnsi="Times New Roman" w:eastAsia="Times New Roman" w:cs="Times New Roman"/>
                <w:b w:val="0"/>
                <w:color w:val="000000"/>
                <w:sz w:val="17"/>
              </w:rPr>
              <w:t>0.511</w:t>
            </w:r>
          </w:p>
        </w:tc>
        <w:tc>
          <w:tcPr>
            <w:tcW w:w="1454" w:type="dxa"/>
            <w:shd w:val="clear" w:color="auto" w:fill="FFFFFF"/>
            <w:tcMar>
              <w:top w:w="25" w:type="dxa"/>
              <w:left w:w="30" w:type="dxa"/>
              <w:bottom w:w="25" w:type="dxa"/>
              <w:right w:w="30" w:type="dxa"/>
            </w:tcMar>
            <w:vAlign w:val="center"/>
          </w:tcPr>
          <w:p w14:paraId="11D02B7F">
            <w:pPr>
              <w:spacing w:before="0" w:after="0" w:line="240" w:lineRule="auto"/>
              <w:jc w:val="left"/>
            </w:pPr>
            <w:r>
              <w:rPr>
                <w:rFonts w:ascii="Times New Roman" w:hAnsi="Times New Roman" w:eastAsia="Times New Roman" w:cs="Times New Roman"/>
                <w:b w:val="0"/>
                <w:color w:val="000000"/>
                <w:sz w:val="17"/>
              </w:rPr>
              <w:t>-1.701</w:t>
            </w:r>
          </w:p>
        </w:tc>
        <w:tc>
          <w:tcPr>
            <w:tcW w:w="1454" w:type="dxa"/>
            <w:shd w:val="clear" w:color="auto" w:fill="FFFFFF"/>
            <w:tcMar>
              <w:top w:w="25" w:type="dxa"/>
              <w:left w:w="30" w:type="dxa"/>
              <w:bottom w:w="25" w:type="dxa"/>
              <w:right w:w="30" w:type="dxa"/>
            </w:tcMar>
            <w:vAlign w:val="center"/>
          </w:tcPr>
          <w:p w14:paraId="6213C469">
            <w:pPr>
              <w:spacing w:before="0" w:after="0" w:line="240" w:lineRule="auto"/>
              <w:jc w:val="left"/>
            </w:pPr>
            <w:r>
              <w:rPr>
                <w:rFonts w:ascii="Times New Roman" w:hAnsi="Times New Roman" w:eastAsia="Times New Roman" w:cs="Times New Roman"/>
                <w:b w:val="0"/>
                <w:color w:val="000000"/>
                <w:sz w:val="17"/>
              </w:rPr>
              <w:t>0.303</w:t>
            </w:r>
          </w:p>
        </w:tc>
        <w:tc>
          <w:tcPr>
            <w:tcW w:w="1454" w:type="dxa"/>
            <w:shd w:val="clear" w:color="auto" w:fill="FFFFFF"/>
            <w:tcMar>
              <w:top w:w="25" w:type="dxa"/>
              <w:left w:w="30" w:type="dxa"/>
              <w:bottom w:w="25" w:type="dxa"/>
              <w:right w:w="30" w:type="dxa"/>
            </w:tcMar>
            <w:vAlign w:val="center"/>
          </w:tcPr>
          <w:p w14:paraId="60791916">
            <w:pPr>
              <w:spacing w:before="0" w:after="0" w:line="240" w:lineRule="auto"/>
              <w:jc w:val="left"/>
            </w:pPr>
            <w:r>
              <w:rPr>
                <w:rFonts w:ascii="Times New Roman" w:hAnsi="Times New Roman" w:eastAsia="Times New Roman" w:cs="Times New Roman"/>
                <w:b w:val="0"/>
                <w:color w:val="000000"/>
                <w:sz w:val="17"/>
              </w:rPr>
              <w:t>0.171</w:t>
            </w:r>
          </w:p>
        </w:tc>
        <w:tc>
          <w:tcPr>
            <w:tcW w:w="1454" w:type="dxa"/>
            <w:shd w:val="clear" w:color="auto" w:fill="FFFFFF"/>
            <w:tcMar>
              <w:top w:w="25" w:type="dxa"/>
              <w:left w:w="30" w:type="dxa"/>
              <w:bottom w:w="25" w:type="dxa"/>
              <w:right w:w="30" w:type="dxa"/>
            </w:tcMar>
            <w:vAlign w:val="center"/>
          </w:tcPr>
          <w:p w14:paraId="75A96E8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2CC63B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F2FEE48">
        <w:trPr>
          <w:jc w:val="center"/>
        </w:trPr>
        <w:tc>
          <w:tcPr>
            <w:tcW w:w="1454" w:type="dxa"/>
            <w:shd w:val="clear" w:color="auto" w:fill="FFFFFF"/>
            <w:tcMar>
              <w:top w:w="25" w:type="dxa"/>
              <w:left w:w="30" w:type="dxa"/>
              <w:bottom w:w="25" w:type="dxa"/>
              <w:right w:w="30" w:type="dxa"/>
            </w:tcMar>
            <w:vAlign w:val="center"/>
          </w:tcPr>
          <w:p w14:paraId="7A86FBD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22C3C6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06E448E">
            <w:pPr>
              <w:spacing w:before="0" w:after="0" w:line="240" w:lineRule="auto"/>
              <w:jc w:val="left"/>
            </w:pPr>
            <w:r>
              <w:rPr>
                <w:rFonts w:ascii="Times New Roman" w:hAnsi="Times New Roman" w:eastAsia="Times New Roman" w:cs="Times New Roman"/>
                <w:b w:val="0"/>
                <w:color w:val="000000"/>
                <w:sz w:val="17"/>
              </w:rPr>
              <w:t>C(race_name)[T.2025 London]</w:t>
            </w:r>
          </w:p>
        </w:tc>
        <w:tc>
          <w:tcPr>
            <w:tcW w:w="1454" w:type="dxa"/>
            <w:shd w:val="clear" w:color="auto" w:fill="FFFFFF"/>
            <w:tcMar>
              <w:top w:w="25" w:type="dxa"/>
              <w:left w:w="30" w:type="dxa"/>
              <w:bottom w:w="25" w:type="dxa"/>
              <w:right w:w="30" w:type="dxa"/>
            </w:tcMar>
            <w:vAlign w:val="center"/>
          </w:tcPr>
          <w:p w14:paraId="438FBABB">
            <w:pPr>
              <w:spacing w:before="0" w:after="0" w:line="240" w:lineRule="auto"/>
              <w:jc w:val="left"/>
            </w:pPr>
            <w:r>
              <w:rPr>
                <w:rFonts w:ascii="Times New Roman" w:hAnsi="Times New Roman" w:eastAsia="Times New Roman" w:cs="Times New Roman"/>
                <w:b w:val="0"/>
                <w:color w:val="000000"/>
                <w:sz w:val="17"/>
              </w:rPr>
              <w:t>1.217</w:t>
            </w:r>
          </w:p>
        </w:tc>
        <w:tc>
          <w:tcPr>
            <w:tcW w:w="1454" w:type="dxa"/>
            <w:shd w:val="clear" w:color="auto" w:fill="FFFFFF"/>
            <w:tcMar>
              <w:top w:w="25" w:type="dxa"/>
              <w:left w:w="30" w:type="dxa"/>
              <w:bottom w:w="25" w:type="dxa"/>
              <w:right w:w="30" w:type="dxa"/>
            </w:tcMar>
            <w:vAlign w:val="center"/>
          </w:tcPr>
          <w:p w14:paraId="3B0905FA">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2DCC826D">
            <w:pPr>
              <w:spacing w:before="0" w:after="0" w:line="240" w:lineRule="auto"/>
              <w:jc w:val="left"/>
            </w:pPr>
            <w:r>
              <w:rPr>
                <w:rFonts w:ascii="Times New Roman" w:hAnsi="Times New Roman" w:eastAsia="Times New Roman" w:cs="Times New Roman"/>
                <w:b w:val="0"/>
                <w:color w:val="000000"/>
                <w:sz w:val="17"/>
              </w:rPr>
              <w:t>-0.083</w:t>
            </w:r>
          </w:p>
        </w:tc>
        <w:tc>
          <w:tcPr>
            <w:tcW w:w="1454" w:type="dxa"/>
            <w:shd w:val="clear" w:color="auto" w:fill="FFFFFF"/>
            <w:tcMar>
              <w:top w:w="25" w:type="dxa"/>
              <w:left w:w="30" w:type="dxa"/>
              <w:bottom w:w="25" w:type="dxa"/>
              <w:right w:w="30" w:type="dxa"/>
            </w:tcMar>
            <w:vAlign w:val="center"/>
          </w:tcPr>
          <w:p w14:paraId="675031AA">
            <w:pPr>
              <w:spacing w:before="0" w:after="0" w:line="240" w:lineRule="auto"/>
              <w:jc w:val="left"/>
            </w:pPr>
            <w:r>
              <w:rPr>
                <w:rFonts w:ascii="Times New Roman" w:hAnsi="Times New Roman" w:eastAsia="Times New Roman" w:cs="Times New Roman"/>
                <w:b w:val="0"/>
                <w:color w:val="000000"/>
                <w:sz w:val="17"/>
              </w:rPr>
              <w:t>2.516</w:t>
            </w:r>
          </w:p>
        </w:tc>
        <w:tc>
          <w:tcPr>
            <w:tcW w:w="1454" w:type="dxa"/>
            <w:shd w:val="clear" w:color="auto" w:fill="FFFFFF"/>
            <w:tcMar>
              <w:top w:w="25" w:type="dxa"/>
              <w:left w:w="30" w:type="dxa"/>
              <w:bottom w:w="25" w:type="dxa"/>
              <w:right w:w="30" w:type="dxa"/>
            </w:tcMar>
            <w:vAlign w:val="center"/>
          </w:tcPr>
          <w:p w14:paraId="705B94CC">
            <w:pPr>
              <w:spacing w:before="0" w:after="0" w:line="240" w:lineRule="auto"/>
              <w:jc w:val="left"/>
            </w:pPr>
            <w:r>
              <w:rPr>
                <w:rFonts w:ascii="Times New Roman" w:hAnsi="Times New Roman" w:eastAsia="Times New Roman" w:cs="Times New Roman"/>
                <w:b w:val="0"/>
                <w:color w:val="000000"/>
                <w:sz w:val="17"/>
              </w:rPr>
              <w:t>0.066</w:t>
            </w:r>
          </w:p>
        </w:tc>
        <w:tc>
          <w:tcPr>
            <w:tcW w:w="1454" w:type="dxa"/>
            <w:shd w:val="clear" w:color="auto" w:fill="FFFFFF"/>
            <w:tcMar>
              <w:top w:w="25" w:type="dxa"/>
              <w:left w:w="30" w:type="dxa"/>
              <w:bottom w:w="25" w:type="dxa"/>
              <w:right w:w="30" w:type="dxa"/>
            </w:tcMar>
            <w:vAlign w:val="center"/>
          </w:tcPr>
          <w:p w14:paraId="6ADD1C3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01D44A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ACEDD43">
        <w:trPr>
          <w:jc w:val="center"/>
        </w:trPr>
        <w:tc>
          <w:tcPr>
            <w:tcW w:w="1454" w:type="dxa"/>
            <w:shd w:val="clear" w:color="auto" w:fill="FFFFFF"/>
            <w:tcMar>
              <w:top w:w="25" w:type="dxa"/>
              <w:left w:w="30" w:type="dxa"/>
              <w:bottom w:w="25" w:type="dxa"/>
              <w:right w:w="30" w:type="dxa"/>
            </w:tcMar>
            <w:vAlign w:val="center"/>
          </w:tcPr>
          <w:p w14:paraId="7A89CB6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C3608B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C6AEA7C">
            <w:pPr>
              <w:spacing w:before="0" w:after="0" w:line="240" w:lineRule="auto"/>
              <w:jc w:val="left"/>
            </w:pPr>
            <w:r>
              <w:rPr>
                <w:rFonts w:ascii="Times New Roman" w:hAnsi="Times New Roman" w:eastAsia="Times New Roman" w:cs="Times New Roman"/>
                <w:b w:val="0"/>
                <w:color w:val="000000"/>
                <w:sz w:val="17"/>
              </w:rPr>
              <w:t>C(race_name)[T.2025 London Excel]</w:t>
            </w:r>
          </w:p>
        </w:tc>
        <w:tc>
          <w:tcPr>
            <w:tcW w:w="1454" w:type="dxa"/>
            <w:shd w:val="clear" w:color="auto" w:fill="FFFFFF"/>
            <w:tcMar>
              <w:top w:w="25" w:type="dxa"/>
              <w:left w:w="30" w:type="dxa"/>
              <w:bottom w:w="25" w:type="dxa"/>
              <w:right w:w="30" w:type="dxa"/>
            </w:tcMar>
            <w:vAlign w:val="center"/>
          </w:tcPr>
          <w:p w14:paraId="306A50B9">
            <w:pPr>
              <w:spacing w:before="0" w:after="0" w:line="240" w:lineRule="auto"/>
              <w:jc w:val="left"/>
            </w:pPr>
            <w:r>
              <w:rPr>
                <w:rFonts w:ascii="Times New Roman" w:hAnsi="Times New Roman" w:eastAsia="Times New Roman" w:cs="Times New Roman"/>
                <w:b w:val="0"/>
                <w:color w:val="000000"/>
                <w:sz w:val="17"/>
              </w:rPr>
              <w:t>-10.446</w:t>
            </w:r>
          </w:p>
        </w:tc>
        <w:tc>
          <w:tcPr>
            <w:tcW w:w="1454" w:type="dxa"/>
            <w:shd w:val="clear" w:color="auto" w:fill="FFFFFF"/>
            <w:tcMar>
              <w:top w:w="25" w:type="dxa"/>
              <w:left w:w="30" w:type="dxa"/>
              <w:bottom w:w="25" w:type="dxa"/>
              <w:right w:w="30" w:type="dxa"/>
            </w:tcMar>
            <w:vAlign w:val="center"/>
          </w:tcPr>
          <w:p w14:paraId="0C71CDAD">
            <w:pPr>
              <w:spacing w:before="0" w:after="0" w:line="240" w:lineRule="auto"/>
              <w:jc w:val="left"/>
            </w:pPr>
            <w:r>
              <w:rPr>
                <w:rFonts w:ascii="Times New Roman" w:hAnsi="Times New Roman" w:eastAsia="Times New Roman" w:cs="Times New Roman"/>
                <w:b w:val="0"/>
                <w:color w:val="000000"/>
                <w:sz w:val="17"/>
              </w:rPr>
              <w:t>0.786</w:t>
            </w:r>
          </w:p>
        </w:tc>
        <w:tc>
          <w:tcPr>
            <w:tcW w:w="1454" w:type="dxa"/>
            <w:shd w:val="clear" w:color="auto" w:fill="FFFFFF"/>
            <w:tcMar>
              <w:top w:w="25" w:type="dxa"/>
              <w:left w:w="30" w:type="dxa"/>
              <w:bottom w:w="25" w:type="dxa"/>
              <w:right w:w="30" w:type="dxa"/>
            </w:tcMar>
            <w:vAlign w:val="center"/>
          </w:tcPr>
          <w:p w14:paraId="46E512D4">
            <w:pPr>
              <w:spacing w:before="0" w:after="0" w:line="240" w:lineRule="auto"/>
              <w:jc w:val="left"/>
            </w:pPr>
            <w:r>
              <w:rPr>
                <w:rFonts w:ascii="Times New Roman" w:hAnsi="Times New Roman" w:eastAsia="Times New Roman" w:cs="Times New Roman"/>
                <w:b w:val="0"/>
                <w:color w:val="000000"/>
                <w:sz w:val="17"/>
              </w:rPr>
              <w:t>-11.986</w:t>
            </w:r>
          </w:p>
        </w:tc>
        <w:tc>
          <w:tcPr>
            <w:tcW w:w="1454" w:type="dxa"/>
            <w:shd w:val="clear" w:color="auto" w:fill="FFFFFF"/>
            <w:tcMar>
              <w:top w:w="25" w:type="dxa"/>
              <w:left w:w="30" w:type="dxa"/>
              <w:bottom w:w="25" w:type="dxa"/>
              <w:right w:w="30" w:type="dxa"/>
            </w:tcMar>
            <w:vAlign w:val="center"/>
          </w:tcPr>
          <w:p w14:paraId="26F4C55B">
            <w:pPr>
              <w:spacing w:before="0" w:after="0" w:line="240" w:lineRule="auto"/>
              <w:jc w:val="left"/>
            </w:pPr>
            <w:r>
              <w:rPr>
                <w:rFonts w:ascii="Times New Roman" w:hAnsi="Times New Roman" w:eastAsia="Times New Roman" w:cs="Times New Roman"/>
                <w:b w:val="0"/>
                <w:color w:val="000000"/>
                <w:sz w:val="17"/>
              </w:rPr>
              <w:t>-8.906</w:t>
            </w:r>
          </w:p>
        </w:tc>
        <w:tc>
          <w:tcPr>
            <w:tcW w:w="1454" w:type="dxa"/>
            <w:shd w:val="clear" w:color="auto" w:fill="FFFFFF"/>
            <w:tcMar>
              <w:top w:w="25" w:type="dxa"/>
              <w:left w:w="30" w:type="dxa"/>
              <w:bottom w:w="25" w:type="dxa"/>
              <w:right w:w="30" w:type="dxa"/>
            </w:tcMar>
            <w:vAlign w:val="center"/>
          </w:tcPr>
          <w:p w14:paraId="5307101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0896CC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8F6098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D6D3066">
        <w:trPr>
          <w:jc w:val="center"/>
        </w:trPr>
        <w:tc>
          <w:tcPr>
            <w:tcW w:w="1454" w:type="dxa"/>
            <w:shd w:val="clear" w:color="auto" w:fill="FFFFFF"/>
            <w:tcMar>
              <w:top w:w="25" w:type="dxa"/>
              <w:left w:w="30" w:type="dxa"/>
              <w:bottom w:w="25" w:type="dxa"/>
              <w:right w:w="30" w:type="dxa"/>
            </w:tcMar>
            <w:vAlign w:val="center"/>
          </w:tcPr>
          <w:p w14:paraId="496767C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A0C4D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647C9F4">
            <w:pPr>
              <w:spacing w:before="0" w:after="0" w:line="240" w:lineRule="auto"/>
              <w:jc w:val="left"/>
            </w:pPr>
            <w:r>
              <w:rPr>
                <w:rFonts w:ascii="Times New Roman" w:hAnsi="Times New Roman" w:eastAsia="Times New Roman" w:cs="Times New Roman"/>
                <w:b w:val="0"/>
                <w:color w:val="000000"/>
                <w:sz w:val="17"/>
              </w:rPr>
              <w:t>C(race_name)[T.2025 Maastricht]</w:t>
            </w:r>
          </w:p>
        </w:tc>
        <w:tc>
          <w:tcPr>
            <w:tcW w:w="1454" w:type="dxa"/>
            <w:shd w:val="clear" w:color="auto" w:fill="FFFFFF"/>
            <w:tcMar>
              <w:top w:w="25" w:type="dxa"/>
              <w:left w:w="30" w:type="dxa"/>
              <w:bottom w:w="25" w:type="dxa"/>
              <w:right w:w="30" w:type="dxa"/>
            </w:tcMar>
            <w:vAlign w:val="center"/>
          </w:tcPr>
          <w:p w14:paraId="5F601471">
            <w:pPr>
              <w:spacing w:before="0" w:after="0" w:line="240" w:lineRule="auto"/>
              <w:jc w:val="left"/>
            </w:pPr>
            <w:r>
              <w:rPr>
                <w:rFonts w:ascii="Times New Roman" w:hAnsi="Times New Roman" w:eastAsia="Times New Roman" w:cs="Times New Roman"/>
                <w:b w:val="0"/>
                <w:color w:val="000000"/>
                <w:sz w:val="17"/>
              </w:rPr>
              <w:t>-5.03</w:t>
            </w:r>
          </w:p>
        </w:tc>
        <w:tc>
          <w:tcPr>
            <w:tcW w:w="1454" w:type="dxa"/>
            <w:shd w:val="clear" w:color="auto" w:fill="FFFFFF"/>
            <w:tcMar>
              <w:top w:w="25" w:type="dxa"/>
              <w:left w:w="30" w:type="dxa"/>
              <w:bottom w:w="25" w:type="dxa"/>
              <w:right w:w="30" w:type="dxa"/>
            </w:tcMar>
            <w:vAlign w:val="center"/>
          </w:tcPr>
          <w:p w14:paraId="09ED39B8">
            <w:pPr>
              <w:spacing w:before="0" w:after="0" w:line="240" w:lineRule="auto"/>
              <w:jc w:val="left"/>
            </w:pPr>
            <w:r>
              <w:rPr>
                <w:rFonts w:ascii="Times New Roman" w:hAnsi="Times New Roman" w:eastAsia="Times New Roman" w:cs="Times New Roman"/>
                <w:b w:val="0"/>
                <w:color w:val="000000"/>
                <w:sz w:val="17"/>
              </w:rPr>
              <w:t>0.653</w:t>
            </w:r>
          </w:p>
        </w:tc>
        <w:tc>
          <w:tcPr>
            <w:tcW w:w="1454" w:type="dxa"/>
            <w:shd w:val="clear" w:color="auto" w:fill="FFFFFF"/>
            <w:tcMar>
              <w:top w:w="25" w:type="dxa"/>
              <w:left w:w="30" w:type="dxa"/>
              <w:bottom w:w="25" w:type="dxa"/>
              <w:right w:w="30" w:type="dxa"/>
            </w:tcMar>
            <w:vAlign w:val="center"/>
          </w:tcPr>
          <w:p w14:paraId="2BAB3249">
            <w:pPr>
              <w:spacing w:before="0" w:after="0" w:line="240" w:lineRule="auto"/>
              <w:jc w:val="left"/>
            </w:pPr>
            <w:r>
              <w:rPr>
                <w:rFonts w:ascii="Times New Roman" w:hAnsi="Times New Roman" w:eastAsia="Times New Roman" w:cs="Times New Roman"/>
                <w:b w:val="0"/>
                <w:color w:val="000000"/>
                <w:sz w:val="17"/>
              </w:rPr>
              <w:t>-6.31</w:t>
            </w:r>
          </w:p>
        </w:tc>
        <w:tc>
          <w:tcPr>
            <w:tcW w:w="1454" w:type="dxa"/>
            <w:shd w:val="clear" w:color="auto" w:fill="FFFFFF"/>
            <w:tcMar>
              <w:top w:w="25" w:type="dxa"/>
              <w:left w:w="30" w:type="dxa"/>
              <w:bottom w:w="25" w:type="dxa"/>
              <w:right w:w="30" w:type="dxa"/>
            </w:tcMar>
            <w:vAlign w:val="center"/>
          </w:tcPr>
          <w:p w14:paraId="77C8A6B6">
            <w:pPr>
              <w:spacing w:before="0" w:after="0" w:line="240" w:lineRule="auto"/>
              <w:jc w:val="left"/>
            </w:pPr>
            <w:r>
              <w:rPr>
                <w:rFonts w:ascii="Times New Roman" w:hAnsi="Times New Roman" w:eastAsia="Times New Roman" w:cs="Times New Roman"/>
                <w:b w:val="0"/>
                <w:color w:val="000000"/>
                <w:sz w:val="17"/>
              </w:rPr>
              <w:t>-3.75</w:t>
            </w:r>
          </w:p>
        </w:tc>
        <w:tc>
          <w:tcPr>
            <w:tcW w:w="1454" w:type="dxa"/>
            <w:shd w:val="clear" w:color="auto" w:fill="FFFFFF"/>
            <w:tcMar>
              <w:top w:w="25" w:type="dxa"/>
              <w:left w:w="30" w:type="dxa"/>
              <w:bottom w:w="25" w:type="dxa"/>
              <w:right w:w="30" w:type="dxa"/>
            </w:tcMar>
            <w:vAlign w:val="center"/>
          </w:tcPr>
          <w:p w14:paraId="43E4C2C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24E01B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3D68A2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1052254">
        <w:trPr>
          <w:jc w:val="center"/>
        </w:trPr>
        <w:tc>
          <w:tcPr>
            <w:tcW w:w="1454" w:type="dxa"/>
            <w:shd w:val="clear" w:color="auto" w:fill="FFFFFF"/>
            <w:tcMar>
              <w:top w:w="25" w:type="dxa"/>
              <w:left w:w="30" w:type="dxa"/>
              <w:bottom w:w="25" w:type="dxa"/>
              <w:right w:w="30" w:type="dxa"/>
            </w:tcMar>
            <w:vAlign w:val="center"/>
          </w:tcPr>
          <w:p w14:paraId="55627EB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5B5E74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4E58C60">
            <w:pPr>
              <w:spacing w:before="0" w:after="0" w:line="240" w:lineRule="auto"/>
              <w:jc w:val="left"/>
            </w:pPr>
            <w:r>
              <w:rPr>
                <w:rFonts w:ascii="Times New Roman" w:hAnsi="Times New Roman" w:eastAsia="Times New Roman" w:cs="Times New Roman"/>
                <w:b w:val="0"/>
                <w:color w:val="000000"/>
                <w:sz w:val="17"/>
              </w:rPr>
              <w:t>C(race_name)[T.2025 Madrid]</w:t>
            </w:r>
          </w:p>
        </w:tc>
        <w:tc>
          <w:tcPr>
            <w:tcW w:w="1454" w:type="dxa"/>
            <w:shd w:val="clear" w:color="auto" w:fill="FFFFFF"/>
            <w:tcMar>
              <w:top w:w="25" w:type="dxa"/>
              <w:left w:w="30" w:type="dxa"/>
              <w:bottom w:w="25" w:type="dxa"/>
              <w:right w:w="30" w:type="dxa"/>
            </w:tcMar>
            <w:vAlign w:val="center"/>
          </w:tcPr>
          <w:p w14:paraId="1BE0DFDA">
            <w:pPr>
              <w:spacing w:before="0" w:after="0" w:line="240" w:lineRule="auto"/>
              <w:jc w:val="left"/>
            </w:pPr>
            <w:r>
              <w:rPr>
                <w:rFonts w:ascii="Times New Roman" w:hAnsi="Times New Roman" w:eastAsia="Times New Roman" w:cs="Times New Roman"/>
                <w:b w:val="0"/>
                <w:color w:val="000000"/>
                <w:sz w:val="17"/>
              </w:rPr>
              <w:t>-2.114</w:t>
            </w:r>
          </w:p>
        </w:tc>
        <w:tc>
          <w:tcPr>
            <w:tcW w:w="1454" w:type="dxa"/>
            <w:shd w:val="clear" w:color="auto" w:fill="FFFFFF"/>
            <w:tcMar>
              <w:top w:w="25" w:type="dxa"/>
              <w:left w:w="30" w:type="dxa"/>
              <w:bottom w:w="25" w:type="dxa"/>
              <w:right w:w="30" w:type="dxa"/>
            </w:tcMar>
            <w:vAlign w:val="center"/>
          </w:tcPr>
          <w:p w14:paraId="0654EC08">
            <w:pPr>
              <w:spacing w:before="0" w:after="0" w:line="240" w:lineRule="auto"/>
              <w:jc w:val="left"/>
            </w:pPr>
            <w:r>
              <w:rPr>
                <w:rFonts w:ascii="Times New Roman" w:hAnsi="Times New Roman" w:eastAsia="Times New Roman" w:cs="Times New Roman"/>
                <w:b w:val="0"/>
                <w:color w:val="000000"/>
                <w:sz w:val="17"/>
              </w:rPr>
              <w:t>0.655</w:t>
            </w:r>
          </w:p>
        </w:tc>
        <w:tc>
          <w:tcPr>
            <w:tcW w:w="1454" w:type="dxa"/>
            <w:shd w:val="clear" w:color="auto" w:fill="FFFFFF"/>
            <w:tcMar>
              <w:top w:w="25" w:type="dxa"/>
              <w:left w:w="30" w:type="dxa"/>
              <w:bottom w:w="25" w:type="dxa"/>
              <w:right w:w="30" w:type="dxa"/>
            </w:tcMar>
            <w:vAlign w:val="center"/>
          </w:tcPr>
          <w:p w14:paraId="6E0122D4">
            <w:pPr>
              <w:spacing w:before="0" w:after="0" w:line="240" w:lineRule="auto"/>
              <w:jc w:val="left"/>
            </w:pPr>
            <w:r>
              <w:rPr>
                <w:rFonts w:ascii="Times New Roman" w:hAnsi="Times New Roman" w:eastAsia="Times New Roman" w:cs="Times New Roman"/>
                <w:b w:val="0"/>
                <w:color w:val="000000"/>
                <w:sz w:val="17"/>
              </w:rPr>
              <w:t>-3.398</w:t>
            </w:r>
          </w:p>
        </w:tc>
        <w:tc>
          <w:tcPr>
            <w:tcW w:w="1454" w:type="dxa"/>
            <w:shd w:val="clear" w:color="auto" w:fill="FFFFFF"/>
            <w:tcMar>
              <w:top w:w="25" w:type="dxa"/>
              <w:left w:w="30" w:type="dxa"/>
              <w:bottom w:w="25" w:type="dxa"/>
              <w:right w:w="30" w:type="dxa"/>
            </w:tcMar>
            <w:vAlign w:val="center"/>
          </w:tcPr>
          <w:p w14:paraId="5DD4E29F">
            <w:pPr>
              <w:spacing w:before="0" w:after="0" w:line="240" w:lineRule="auto"/>
              <w:jc w:val="left"/>
            </w:pPr>
            <w:r>
              <w:rPr>
                <w:rFonts w:ascii="Times New Roman" w:hAnsi="Times New Roman" w:eastAsia="Times New Roman" w:cs="Times New Roman"/>
                <w:b w:val="0"/>
                <w:color w:val="000000"/>
                <w:sz w:val="17"/>
              </w:rPr>
              <w:t>-0.83</w:t>
            </w:r>
          </w:p>
        </w:tc>
        <w:tc>
          <w:tcPr>
            <w:tcW w:w="1454" w:type="dxa"/>
            <w:shd w:val="clear" w:color="auto" w:fill="FFFFFF"/>
            <w:tcMar>
              <w:top w:w="25" w:type="dxa"/>
              <w:left w:w="30" w:type="dxa"/>
              <w:bottom w:w="25" w:type="dxa"/>
              <w:right w:w="30" w:type="dxa"/>
            </w:tcMar>
            <w:vAlign w:val="center"/>
          </w:tcPr>
          <w:p w14:paraId="6860A19B">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610B34C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8298C8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C408B5">
        <w:trPr>
          <w:jc w:val="center"/>
        </w:trPr>
        <w:tc>
          <w:tcPr>
            <w:tcW w:w="1454" w:type="dxa"/>
            <w:shd w:val="clear" w:color="auto" w:fill="FFFFFF"/>
            <w:tcMar>
              <w:top w:w="25" w:type="dxa"/>
              <w:left w:w="30" w:type="dxa"/>
              <w:bottom w:w="25" w:type="dxa"/>
              <w:right w:w="30" w:type="dxa"/>
            </w:tcMar>
            <w:vAlign w:val="center"/>
          </w:tcPr>
          <w:p w14:paraId="6616436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2087C4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78DE3CD">
            <w:pPr>
              <w:spacing w:before="0" w:after="0" w:line="240" w:lineRule="auto"/>
              <w:jc w:val="left"/>
            </w:pPr>
            <w:r>
              <w:rPr>
                <w:rFonts w:ascii="Times New Roman" w:hAnsi="Times New Roman" w:eastAsia="Times New Roman" w:cs="Times New Roman"/>
                <w:b w:val="0"/>
                <w:color w:val="000000"/>
                <w:sz w:val="17"/>
              </w:rPr>
              <w:t>C(race_name)[T.2025 Malaga]</w:t>
            </w:r>
          </w:p>
        </w:tc>
        <w:tc>
          <w:tcPr>
            <w:tcW w:w="1454" w:type="dxa"/>
            <w:shd w:val="clear" w:color="auto" w:fill="FFFFFF"/>
            <w:tcMar>
              <w:top w:w="25" w:type="dxa"/>
              <w:left w:w="30" w:type="dxa"/>
              <w:bottom w:w="25" w:type="dxa"/>
              <w:right w:w="30" w:type="dxa"/>
            </w:tcMar>
            <w:vAlign w:val="center"/>
          </w:tcPr>
          <w:p w14:paraId="4EACC4D8">
            <w:pPr>
              <w:spacing w:before="0" w:after="0" w:line="240" w:lineRule="auto"/>
              <w:jc w:val="left"/>
            </w:pPr>
            <w:r>
              <w:rPr>
                <w:rFonts w:ascii="Times New Roman" w:hAnsi="Times New Roman" w:eastAsia="Times New Roman" w:cs="Times New Roman"/>
                <w:b w:val="0"/>
                <w:color w:val="000000"/>
                <w:sz w:val="17"/>
              </w:rPr>
              <w:t>-1.932</w:t>
            </w:r>
          </w:p>
        </w:tc>
        <w:tc>
          <w:tcPr>
            <w:tcW w:w="1454" w:type="dxa"/>
            <w:shd w:val="clear" w:color="auto" w:fill="FFFFFF"/>
            <w:tcMar>
              <w:top w:w="25" w:type="dxa"/>
              <w:left w:w="30" w:type="dxa"/>
              <w:bottom w:w="25" w:type="dxa"/>
              <w:right w:w="30" w:type="dxa"/>
            </w:tcMar>
            <w:vAlign w:val="center"/>
          </w:tcPr>
          <w:p w14:paraId="0815002A">
            <w:pPr>
              <w:spacing w:before="0" w:after="0" w:line="240" w:lineRule="auto"/>
              <w:jc w:val="left"/>
            </w:pPr>
            <w:r>
              <w:rPr>
                <w:rFonts w:ascii="Times New Roman" w:hAnsi="Times New Roman" w:eastAsia="Times New Roman" w:cs="Times New Roman"/>
                <w:b w:val="0"/>
                <w:color w:val="000000"/>
                <w:sz w:val="17"/>
              </w:rPr>
              <w:t>0.664</w:t>
            </w:r>
          </w:p>
        </w:tc>
        <w:tc>
          <w:tcPr>
            <w:tcW w:w="1454" w:type="dxa"/>
            <w:shd w:val="clear" w:color="auto" w:fill="FFFFFF"/>
            <w:tcMar>
              <w:top w:w="25" w:type="dxa"/>
              <w:left w:w="30" w:type="dxa"/>
              <w:bottom w:w="25" w:type="dxa"/>
              <w:right w:w="30" w:type="dxa"/>
            </w:tcMar>
            <w:vAlign w:val="center"/>
          </w:tcPr>
          <w:p w14:paraId="1032E0A6">
            <w:pPr>
              <w:spacing w:before="0" w:after="0" w:line="240" w:lineRule="auto"/>
              <w:jc w:val="left"/>
            </w:pPr>
            <w:r>
              <w:rPr>
                <w:rFonts w:ascii="Times New Roman" w:hAnsi="Times New Roman" w:eastAsia="Times New Roman" w:cs="Times New Roman"/>
                <w:b w:val="0"/>
                <w:color w:val="000000"/>
                <w:sz w:val="17"/>
              </w:rPr>
              <w:t>-3.233</w:t>
            </w:r>
          </w:p>
        </w:tc>
        <w:tc>
          <w:tcPr>
            <w:tcW w:w="1454" w:type="dxa"/>
            <w:shd w:val="clear" w:color="auto" w:fill="FFFFFF"/>
            <w:tcMar>
              <w:top w:w="25" w:type="dxa"/>
              <w:left w:w="30" w:type="dxa"/>
              <w:bottom w:w="25" w:type="dxa"/>
              <w:right w:w="30" w:type="dxa"/>
            </w:tcMar>
            <w:vAlign w:val="center"/>
          </w:tcPr>
          <w:p w14:paraId="51A639AC">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166DFFE3">
            <w:pPr>
              <w:spacing w:before="0" w:after="0" w:line="240" w:lineRule="auto"/>
              <w:jc w:val="left"/>
            </w:pPr>
            <w:r>
              <w:rPr>
                <w:rFonts w:ascii="Times New Roman" w:hAnsi="Times New Roman" w:eastAsia="Times New Roman" w:cs="Times New Roman"/>
                <w:b w:val="0"/>
                <w:color w:val="000000"/>
                <w:sz w:val="17"/>
              </w:rPr>
              <w:t>0.004</w:t>
            </w:r>
          </w:p>
        </w:tc>
        <w:tc>
          <w:tcPr>
            <w:tcW w:w="1454" w:type="dxa"/>
            <w:shd w:val="clear" w:color="auto" w:fill="FFFFFF"/>
            <w:tcMar>
              <w:top w:w="25" w:type="dxa"/>
              <w:left w:w="30" w:type="dxa"/>
              <w:bottom w:w="25" w:type="dxa"/>
              <w:right w:w="30" w:type="dxa"/>
            </w:tcMar>
            <w:vAlign w:val="center"/>
          </w:tcPr>
          <w:p w14:paraId="5D44FF7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75F923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507F59E">
        <w:trPr>
          <w:jc w:val="center"/>
        </w:trPr>
        <w:tc>
          <w:tcPr>
            <w:tcW w:w="1454" w:type="dxa"/>
            <w:shd w:val="clear" w:color="auto" w:fill="FFFFFF"/>
            <w:tcMar>
              <w:top w:w="25" w:type="dxa"/>
              <w:left w:w="30" w:type="dxa"/>
              <w:bottom w:w="25" w:type="dxa"/>
              <w:right w:w="30" w:type="dxa"/>
            </w:tcMar>
            <w:vAlign w:val="center"/>
          </w:tcPr>
          <w:p w14:paraId="50E8688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D91248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71658B5">
            <w:pPr>
              <w:spacing w:before="0" w:after="0" w:line="240" w:lineRule="auto"/>
              <w:jc w:val="left"/>
            </w:pPr>
            <w:r>
              <w:rPr>
                <w:rFonts w:ascii="Times New Roman" w:hAnsi="Times New Roman" w:eastAsia="Times New Roman" w:cs="Times New Roman"/>
                <w:b w:val="0"/>
                <w:color w:val="000000"/>
                <w:sz w:val="17"/>
              </w:rPr>
              <w:t>C(race_name)[T.2025 Manchester]</w:t>
            </w:r>
          </w:p>
        </w:tc>
        <w:tc>
          <w:tcPr>
            <w:tcW w:w="1454" w:type="dxa"/>
            <w:shd w:val="clear" w:color="auto" w:fill="FFFFFF"/>
            <w:tcMar>
              <w:top w:w="25" w:type="dxa"/>
              <w:left w:w="30" w:type="dxa"/>
              <w:bottom w:w="25" w:type="dxa"/>
              <w:right w:w="30" w:type="dxa"/>
            </w:tcMar>
            <w:vAlign w:val="center"/>
          </w:tcPr>
          <w:p w14:paraId="367C94DF">
            <w:pPr>
              <w:spacing w:before="0" w:after="0" w:line="240" w:lineRule="auto"/>
              <w:jc w:val="left"/>
            </w:pPr>
            <w:r>
              <w:rPr>
                <w:rFonts w:ascii="Times New Roman" w:hAnsi="Times New Roman" w:eastAsia="Times New Roman" w:cs="Times New Roman"/>
                <w:b w:val="0"/>
                <w:color w:val="000000"/>
                <w:sz w:val="17"/>
              </w:rPr>
              <w:t>4.808</w:t>
            </w:r>
          </w:p>
        </w:tc>
        <w:tc>
          <w:tcPr>
            <w:tcW w:w="1454" w:type="dxa"/>
            <w:shd w:val="clear" w:color="auto" w:fill="FFFFFF"/>
            <w:tcMar>
              <w:top w:w="25" w:type="dxa"/>
              <w:left w:w="30" w:type="dxa"/>
              <w:bottom w:w="25" w:type="dxa"/>
              <w:right w:w="30" w:type="dxa"/>
            </w:tcMar>
            <w:vAlign w:val="center"/>
          </w:tcPr>
          <w:p w14:paraId="07D9B5BA">
            <w:pPr>
              <w:spacing w:before="0" w:after="0" w:line="240" w:lineRule="auto"/>
              <w:jc w:val="left"/>
            </w:pPr>
            <w:r>
              <w:rPr>
                <w:rFonts w:ascii="Times New Roman" w:hAnsi="Times New Roman" w:eastAsia="Times New Roman" w:cs="Times New Roman"/>
                <w:b w:val="0"/>
                <w:color w:val="000000"/>
                <w:sz w:val="17"/>
              </w:rPr>
              <w:t>0.685</w:t>
            </w:r>
          </w:p>
        </w:tc>
        <w:tc>
          <w:tcPr>
            <w:tcW w:w="1454" w:type="dxa"/>
            <w:shd w:val="clear" w:color="auto" w:fill="FFFFFF"/>
            <w:tcMar>
              <w:top w:w="25" w:type="dxa"/>
              <w:left w:w="30" w:type="dxa"/>
              <w:bottom w:w="25" w:type="dxa"/>
              <w:right w:w="30" w:type="dxa"/>
            </w:tcMar>
            <w:vAlign w:val="center"/>
          </w:tcPr>
          <w:p w14:paraId="652B509A">
            <w:pPr>
              <w:spacing w:before="0" w:after="0" w:line="240" w:lineRule="auto"/>
              <w:jc w:val="left"/>
            </w:pPr>
            <w:r>
              <w:rPr>
                <w:rFonts w:ascii="Times New Roman" w:hAnsi="Times New Roman" w:eastAsia="Times New Roman" w:cs="Times New Roman"/>
                <w:b w:val="0"/>
                <w:color w:val="000000"/>
                <w:sz w:val="17"/>
              </w:rPr>
              <w:t>3.466</w:t>
            </w:r>
          </w:p>
        </w:tc>
        <w:tc>
          <w:tcPr>
            <w:tcW w:w="1454" w:type="dxa"/>
            <w:shd w:val="clear" w:color="auto" w:fill="FFFFFF"/>
            <w:tcMar>
              <w:top w:w="25" w:type="dxa"/>
              <w:left w:w="30" w:type="dxa"/>
              <w:bottom w:w="25" w:type="dxa"/>
              <w:right w:w="30" w:type="dxa"/>
            </w:tcMar>
            <w:vAlign w:val="center"/>
          </w:tcPr>
          <w:p w14:paraId="36780660">
            <w:pPr>
              <w:spacing w:before="0" w:after="0" w:line="240" w:lineRule="auto"/>
              <w:jc w:val="left"/>
            </w:pPr>
            <w:r>
              <w:rPr>
                <w:rFonts w:ascii="Times New Roman" w:hAnsi="Times New Roman" w:eastAsia="Times New Roman" w:cs="Times New Roman"/>
                <w:b w:val="0"/>
                <w:color w:val="000000"/>
                <w:sz w:val="17"/>
              </w:rPr>
              <w:t>6.15</w:t>
            </w:r>
          </w:p>
        </w:tc>
        <w:tc>
          <w:tcPr>
            <w:tcW w:w="1454" w:type="dxa"/>
            <w:shd w:val="clear" w:color="auto" w:fill="FFFFFF"/>
            <w:tcMar>
              <w:top w:w="25" w:type="dxa"/>
              <w:left w:w="30" w:type="dxa"/>
              <w:bottom w:w="25" w:type="dxa"/>
              <w:right w:w="30" w:type="dxa"/>
            </w:tcMar>
            <w:vAlign w:val="center"/>
          </w:tcPr>
          <w:p w14:paraId="1BCA34A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250EA1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D0E4A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3B3E4C4">
        <w:trPr>
          <w:jc w:val="center"/>
        </w:trPr>
        <w:tc>
          <w:tcPr>
            <w:tcW w:w="1454" w:type="dxa"/>
            <w:shd w:val="clear" w:color="auto" w:fill="FFFFFF"/>
            <w:tcMar>
              <w:top w:w="25" w:type="dxa"/>
              <w:left w:w="30" w:type="dxa"/>
              <w:bottom w:w="25" w:type="dxa"/>
              <w:right w:w="30" w:type="dxa"/>
            </w:tcMar>
            <w:vAlign w:val="center"/>
          </w:tcPr>
          <w:p w14:paraId="2011E6A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0699B0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5F88FBC">
            <w:pPr>
              <w:spacing w:before="0" w:after="0" w:line="240" w:lineRule="auto"/>
              <w:jc w:val="left"/>
            </w:pPr>
            <w:r>
              <w:rPr>
                <w:rFonts w:ascii="Times New Roman" w:hAnsi="Times New Roman" w:eastAsia="Times New Roman" w:cs="Times New Roman"/>
                <w:b w:val="0"/>
                <w:color w:val="000000"/>
                <w:sz w:val="17"/>
              </w:rPr>
              <w:t>C(race_name)[T.2025 Melbourne]</w:t>
            </w:r>
          </w:p>
        </w:tc>
        <w:tc>
          <w:tcPr>
            <w:tcW w:w="1454" w:type="dxa"/>
            <w:shd w:val="clear" w:color="auto" w:fill="FFFFFF"/>
            <w:tcMar>
              <w:top w:w="25" w:type="dxa"/>
              <w:left w:w="30" w:type="dxa"/>
              <w:bottom w:w="25" w:type="dxa"/>
              <w:right w:w="30" w:type="dxa"/>
            </w:tcMar>
            <w:vAlign w:val="center"/>
          </w:tcPr>
          <w:p w14:paraId="4DE06008">
            <w:pPr>
              <w:spacing w:before="0" w:after="0" w:line="240" w:lineRule="auto"/>
              <w:jc w:val="left"/>
            </w:pPr>
            <w:r>
              <w:rPr>
                <w:rFonts w:ascii="Times New Roman" w:hAnsi="Times New Roman" w:eastAsia="Times New Roman" w:cs="Times New Roman"/>
                <w:b w:val="0"/>
                <w:color w:val="000000"/>
                <w:sz w:val="17"/>
              </w:rPr>
              <w:t>2.987</w:t>
            </w:r>
          </w:p>
        </w:tc>
        <w:tc>
          <w:tcPr>
            <w:tcW w:w="1454" w:type="dxa"/>
            <w:shd w:val="clear" w:color="auto" w:fill="FFFFFF"/>
            <w:tcMar>
              <w:top w:w="25" w:type="dxa"/>
              <w:left w:w="30" w:type="dxa"/>
              <w:bottom w:w="25" w:type="dxa"/>
              <w:right w:w="30" w:type="dxa"/>
            </w:tcMar>
            <w:vAlign w:val="center"/>
          </w:tcPr>
          <w:p w14:paraId="3632BF2E">
            <w:pPr>
              <w:spacing w:before="0" w:after="0" w:line="240" w:lineRule="auto"/>
              <w:jc w:val="left"/>
            </w:pPr>
            <w:r>
              <w:rPr>
                <w:rFonts w:ascii="Times New Roman" w:hAnsi="Times New Roman" w:eastAsia="Times New Roman" w:cs="Times New Roman"/>
                <w:b w:val="0"/>
                <w:color w:val="000000"/>
                <w:sz w:val="17"/>
              </w:rPr>
              <w:t>0.78</w:t>
            </w:r>
          </w:p>
        </w:tc>
        <w:tc>
          <w:tcPr>
            <w:tcW w:w="1454" w:type="dxa"/>
            <w:shd w:val="clear" w:color="auto" w:fill="FFFFFF"/>
            <w:tcMar>
              <w:top w:w="25" w:type="dxa"/>
              <w:left w:w="30" w:type="dxa"/>
              <w:bottom w:w="25" w:type="dxa"/>
              <w:right w:w="30" w:type="dxa"/>
            </w:tcMar>
            <w:vAlign w:val="center"/>
          </w:tcPr>
          <w:p w14:paraId="6672B58C">
            <w:pPr>
              <w:spacing w:before="0" w:after="0" w:line="240" w:lineRule="auto"/>
              <w:jc w:val="left"/>
            </w:pPr>
            <w:r>
              <w:rPr>
                <w:rFonts w:ascii="Times New Roman" w:hAnsi="Times New Roman" w:eastAsia="Times New Roman" w:cs="Times New Roman"/>
                <w:b w:val="0"/>
                <w:color w:val="000000"/>
                <w:sz w:val="17"/>
              </w:rPr>
              <w:t>1.458</w:t>
            </w:r>
          </w:p>
        </w:tc>
        <w:tc>
          <w:tcPr>
            <w:tcW w:w="1454" w:type="dxa"/>
            <w:shd w:val="clear" w:color="auto" w:fill="FFFFFF"/>
            <w:tcMar>
              <w:top w:w="25" w:type="dxa"/>
              <w:left w:w="30" w:type="dxa"/>
              <w:bottom w:w="25" w:type="dxa"/>
              <w:right w:w="30" w:type="dxa"/>
            </w:tcMar>
            <w:vAlign w:val="center"/>
          </w:tcPr>
          <w:p w14:paraId="1D268B2F">
            <w:pPr>
              <w:spacing w:before="0" w:after="0" w:line="240" w:lineRule="auto"/>
              <w:jc w:val="left"/>
            </w:pPr>
            <w:r>
              <w:rPr>
                <w:rFonts w:ascii="Times New Roman" w:hAnsi="Times New Roman" w:eastAsia="Times New Roman" w:cs="Times New Roman"/>
                <w:b w:val="0"/>
                <w:color w:val="000000"/>
                <w:sz w:val="17"/>
              </w:rPr>
              <w:t>4.516</w:t>
            </w:r>
          </w:p>
        </w:tc>
        <w:tc>
          <w:tcPr>
            <w:tcW w:w="1454" w:type="dxa"/>
            <w:shd w:val="clear" w:color="auto" w:fill="FFFFFF"/>
            <w:tcMar>
              <w:top w:w="25" w:type="dxa"/>
              <w:left w:w="30" w:type="dxa"/>
              <w:bottom w:w="25" w:type="dxa"/>
              <w:right w:w="30" w:type="dxa"/>
            </w:tcMar>
            <w:vAlign w:val="center"/>
          </w:tcPr>
          <w:p w14:paraId="0F3D409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83E98F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BC01371">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64ECB34B">
      <w:pPr>
        <w:spacing w:after="60" w:line="252" w:lineRule="auto"/>
      </w:pPr>
    </w:p>
    <w:p w14:paraId="0DD9233E">
      <w:pPr>
        <w:spacing w:after="60" w:line="252" w:lineRule="auto"/>
      </w:pPr>
      <w:r>
        <w:rPr>
          <w:rFonts w:ascii="Times New Roman" w:hAnsi="Times New Roman" w:eastAsia="Times New Roman" w:cs="Times New Roman"/>
          <w:i/>
          <w:color w:val="000000"/>
          <w:sz w:val="21"/>
        </w:rPr>
        <w:t>(continued, rows 115–152)</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2581"/>
        <w:gridCol w:w="1566"/>
        <w:gridCol w:w="1116"/>
        <w:gridCol w:w="1153"/>
        <w:gridCol w:w="1128"/>
        <w:gridCol w:w="1157"/>
        <w:gridCol w:w="1100"/>
        <w:gridCol w:w="898"/>
        <w:gridCol w:w="1168"/>
      </w:tblGrid>
      <w:tr w14:paraId="1FB2CB0D">
        <w:trPr>
          <w:tblHeader/>
          <w:jc w:val="center"/>
        </w:trPr>
        <w:tc>
          <w:tcPr>
            <w:tcW w:w="1454" w:type="dxa"/>
            <w:shd w:val="clear" w:color="auto" w:fill="FFFFFF"/>
            <w:tcMar>
              <w:top w:w="25" w:type="dxa"/>
              <w:left w:w="30" w:type="dxa"/>
              <w:bottom w:w="25" w:type="dxa"/>
              <w:right w:w="30" w:type="dxa"/>
            </w:tcMar>
            <w:vAlign w:val="center"/>
          </w:tcPr>
          <w:p w14:paraId="30F44AAE">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5A3C610C">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10DE2676">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22007020">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0C8503DB">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2BB25221">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283C6269">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545987EC">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07AF3D2D">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2C2846E1">
            <w:pPr>
              <w:spacing w:before="0" w:after="0" w:line="240" w:lineRule="auto"/>
              <w:jc w:val="center"/>
            </w:pPr>
            <w:r>
              <w:rPr>
                <w:rFonts w:ascii="Times New Roman" w:hAnsi="Times New Roman" w:eastAsia="Times New Roman" w:cs="Times New Roman"/>
                <w:b/>
                <w:color w:val="000000"/>
                <w:sz w:val="17"/>
              </w:rPr>
              <w:t>notes</w:t>
            </w:r>
          </w:p>
        </w:tc>
      </w:tr>
      <w:tr w14:paraId="6DFAB095">
        <w:trPr>
          <w:jc w:val="center"/>
        </w:trPr>
        <w:tc>
          <w:tcPr>
            <w:tcW w:w="1454" w:type="dxa"/>
            <w:shd w:val="clear" w:color="auto" w:fill="FFFFFF"/>
            <w:tcMar>
              <w:top w:w="25" w:type="dxa"/>
              <w:left w:w="30" w:type="dxa"/>
              <w:bottom w:w="25" w:type="dxa"/>
              <w:right w:w="30" w:type="dxa"/>
            </w:tcMar>
            <w:vAlign w:val="center"/>
          </w:tcPr>
          <w:p w14:paraId="10B4DF5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3F4E2E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3CAA9CD">
            <w:pPr>
              <w:spacing w:before="0" w:after="0" w:line="240" w:lineRule="auto"/>
              <w:jc w:val="left"/>
            </w:pPr>
            <w:r>
              <w:rPr>
                <w:rFonts w:ascii="Times New Roman" w:hAnsi="Times New Roman" w:eastAsia="Times New Roman" w:cs="Times New Roman"/>
                <w:b w:val="0"/>
                <w:color w:val="000000"/>
                <w:sz w:val="17"/>
              </w:rPr>
              <w:t>C(race_name)[T.2025 Mexico City]</w:t>
            </w:r>
          </w:p>
        </w:tc>
        <w:tc>
          <w:tcPr>
            <w:tcW w:w="1454" w:type="dxa"/>
            <w:shd w:val="clear" w:color="auto" w:fill="FFFFFF"/>
            <w:tcMar>
              <w:top w:w="25" w:type="dxa"/>
              <w:left w:w="30" w:type="dxa"/>
              <w:bottom w:w="25" w:type="dxa"/>
              <w:right w:w="30" w:type="dxa"/>
            </w:tcMar>
            <w:vAlign w:val="center"/>
          </w:tcPr>
          <w:p w14:paraId="72A131DD">
            <w:pPr>
              <w:spacing w:before="0" w:after="0" w:line="240" w:lineRule="auto"/>
              <w:jc w:val="left"/>
            </w:pPr>
            <w:r>
              <w:rPr>
                <w:rFonts w:ascii="Times New Roman" w:hAnsi="Times New Roman" w:eastAsia="Times New Roman" w:cs="Times New Roman"/>
                <w:b w:val="0"/>
                <w:color w:val="000000"/>
                <w:sz w:val="17"/>
              </w:rPr>
              <w:t>5.429</w:t>
            </w:r>
          </w:p>
        </w:tc>
        <w:tc>
          <w:tcPr>
            <w:tcW w:w="1454" w:type="dxa"/>
            <w:shd w:val="clear" w:color="auto" w:fill="FFFFFF"/>
            <w:tcMar>
              <w:top w:w="25" w:type="dxa"/>
              <w:left w:w="30" w:type="dxa"/>
              <w:bottom w:w="25" w:type="dxa"/>
              <w:right w:w="30" w:type="dxa"/>
            </w:tcMar>
            <w:vAlign w:val="center"/>
          </w:tcPr>
          <w:p w14:paraId="35D691CE">
            <w:pPr>
              <w:spacing w:before="0" w:after="0" w:line="240" w:lineRule="auto"/>
              <w:jc w:val="left"/>
            </w:pPr>
            <w:r>
              <w:rPr>
                <w:rFonts w:ascii="Times New Roman" w:hAnsi="Times New Roman" w:eastAsia="Times New Roman" w:cs="Times New Roman"/>
                <w:b w:val="0"/>
                <w:color w:val="000000"/>
                <w:sz w:val="17"/>
              </w:rPr>
              <w:t>0.685</w:t>
            </w:r>
          </w:p>
        </w:tc>
        <w:tc>
          <w:tcPr>
            <w:tcW w:w="1454" w:type="dxa"/>
            <w:shd w:val="clear" w:color="auto" w:fill="FFFFFF"/>
            <w:tcMar>
              <w:top w:w="25" w:type="dxa"/>
              <w:left w:w="30" w:type="dxa"/>
              <w:bottom w:w="25" w:type="dxa"/>
              <w:right w:w="30" w:type="dxa"/>
            </w:tcMar>
            <w:vAlign w:val="center"/>
          </w:tcPr>
          <w:p w14:paraId="6AE66FB6">
            <w:pPr>
              <w:spacing w:before="0" w:after="0" w:line="240" w:lineRule="auto"/>
              <w:jc w:val="left"/>
            </w:pPr>
            <w:r>
              <w:rPr>
                <w:rFonts w:ascii="Times New Roman" w:hAnsi="Times New Roman" w:eastAsia="Times New Roman" w:cs="Times New Roman"/>
                <w:b w:val="0"/>
                <w:color w:val="000000"/>
                <w:sz w:val="17"/>
              </w:rPr>
              <w:t>4.086</w:t>
            </w:r>
          </w:p>
        </w:tc>
        <w:tc>
          <w:tcPr>
            <w:tcW w:w="1454" w:type="dxa"/>
            <w:shd w:val="clear" w:color="auto" w:fill="FFFFFF"/>
            <w:tcMar>
              <w:top w:w="25" w:type="dxa"/>
              <w:left w:w="30" w:type="dxa"/>
              <w:bottom w:w="25" w:type="dxa"/>
              <w:right w:w="30" w:type="dxa"/>
            </w:tcMar>
            <w:vAlign w:val="center"/>
          </w:tcPr>
          <w:p w14:paraId="384AB057">
            <w:pPr>
              <w:spacing w:before="0" w:after="0" w:line="240" w:lineRule="auto"/>
              <w:jc w:val="left"/>
            </w:pPr>
            <w:r>
              <w:rPr>
                <w:rFonts w:ascii="Times New Roman" w:hAnsi="Times New Roman" w:eastAsia="Times New Roman" w:cs="Times New Roman"/>
                <w:b w:val="0"/>
                <w:color w:val="000000"/>
                <w:sz w:val="17"/>
              </w:rPr>
              <w:t>6.772</w:t>
            </w:r>
          </w:p>
        </w:tc>
        <w:tc>
          <w:tcPr>
            <w:tcW w:w="1454" w:type="dxa"/>
            <w:shd w:val="clear" w:color="auto" w:fill="FFFFFF"/>
            <w:tcMar>
              <w:top w:w="25" w:type="dxa"/>
              <w:left w:w="30" w:type="dxa"/>
              <w:bottom w:w="25" w:type="dxa"/>
              <w:right w:w="30" w:type="dxa"/>
            </w:tcMar>
            <w:vAlign w:val="center"/>
          </w:tcPr>
          <w:p w14:paraId="7026814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E331A1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B4C19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6E9AAA5">
        <w:trPr>
          <w:jc w:val="center"/>
        </w:trPr>
        <w:tc>
          <w:tcPr>
            <w:tcW w:w="1454" w:type="dxa"/>
            <w:shd w:val="clear" w:color="auto" w:fill="FFFFFF"/>
            <w:tcMar>
              <w:top w:w="25" w:type="dxa"/>
              <w:left w:w="30" w:type="dxa"/>
              <w:bottom w:w="25" w:type="dxa"/>
              <w:right w:w="30" w:type="dxa"/>
            </w:tcMar>
            <w:vAlign w:val="center"/>
          </w:tcPr>
          <w:p w14:paraId="4DC206C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D010B7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30571CE">
            <w:pPr>
              <w:spacing w:before="0" w:after="0" w:line="240" w:lineRule="auto"/>
              <w:jc w:val="left"/>
            </w:pPr>
            <w:r>
              <w:rPr>
                <w:rFonts w:ascii="Times New Roman" w:hAnsi="Times New Roman" w:eastAsia="Times New Roman" w:cs="Times New Roman"/>
                <w:b w:val="0"/>
                <w:color w:val="000000"/>
                <w:sz w:val="17"/>
              </w:rPr>
              <w:t>C(race_name)[T.2025 Miami Beach]</w:t>
            </w:r>
          </w:p>
        </w:tc>
        <w:tc>
          <w:tcPr>
            <w:tcW w:w="1454" w:type="dxa"/>
            <w:shd w:val="clear" w:color="auto" w:fill="FFFFFF"/>
            <w:tcMar>
              <w:top w:w="25" w:type="dxa"/>
              <w:left w:w="30" w:type="dxa"/>
              <w:bottom w:w="25" w:type="dxa"/>
              <w:right w:w="30" w:type="dxa"/>
            </w:tcMar>
            <w:vAlign w:val="center"/>
          </w:tcPr>
          <w:p w14:paraId="668F6A0C">
            <w:pPr>
              <w:spacing w:before="0" w:after="0" w:line="240" w:lineRule="auto"/>
              <w:jc w:val="left"/>
            </w:pPr>
            <w:r>
              <w:rPr>
                <w:rFonts w:ascii="Times New Roman" w:hAnsi="Times New Roman" w:eastAsia="Times New Roman" w:cs="Times New Roman"/>
                <w:b w:val="0"/>
                <w:color w:val="000000"/>
                <w:sz w:val="17"/>
              </w:rPr>
              <w:t>2.943</w:t>
            </w:r>
          </w:p>
        </w:tc>
        <w:tc>
          <w:tcPr>
            <w:tcW w:w="1454" w:type="dxa"/>
            <w:shd w:val="clear" w:color="auto" w:fill="FFFFFF"/>
            <w:tcMar>
              <w:top w:w="25" w:type="dxa"/>
              <w:left w:w="30" w:type="dxa"/>
              <w:bottom w:w="25" w:type="dxa"/>
              <w:right w:w="30" w:type="dxa"/>
            </w:tcMar>
            <w:vAlign w:val="center"/>
          </w:tcPr>
          <w:p w14:paraId="1ED30656">
            <w:pPr>
              <w:spacing w:before="0" w:after="0" w:line="240" w:lineRule="auto"/>
              <w:jc w:val="left"/>
            </w:pPr>
            <w:r>
              <w:rPr>
                <w:rFonts w:ascii="Times New Roman" w:hAnsi="Times New Roman" w:eastAsia="Times New Roman" w:cs="Times New Roman"/>
                <w:b w:val="0"/>
                <w:color w:val="000000"/>
                <w:sz w:val="17"/>
              </w:rPr>
              <w:t>0.653</w:t>
            </w:r>
          </w:p>
        </w:tc>
        <w:tc>
          <w:tcPr>
            <w:tcW w:w="1454" w:type="dxa"/>
            <w:shd w:val="clear" w:color="auto" w:fill="FFFFFF"/>
            <w:tcMar>
              <w:top w:w="25" w:type="dxa"/>
              <w:left w:w="30" w:type="dxa"/>
              <w:bottom w:w="25" w:type="dxa"/>
              <w:right w:w="30" w:type="dxa"/>
            </w:tcMar>
            <w:vAlign w:val="center"/>
          </w:tcPr>
          <w:p w14:paraId="39ADEA40">
            <w:pPr>
              <w:spacing w:before="0" w:after="0" w:line="240" w:lineRule="auto"/>
              <w:jc w:val="left"/>
            </w:pPr>
            <w:r>
              <w:rPr>
                <w:rFonts w:ascii="Times New Roman" w:hAnsi="Times New Roman" w:eastAsia="Times New Roman" w:cs="Times New Roman"/>
                <w:b w:val="0"/>
                <w:color w:val="000000"/>
                <w:sz w:val="17"/>
              </w:rPr>
              <w:t>1.663</w:t>
            </w:r>
          </w:p>
        </w:tc>
        <w:tc>
          <w:tcPr>
            <w:tcW w:w="1454" w:type="dxa"/>
            <w:shd w:val="clear" w:color="auto" w:fill="FFFFFF"/>
            <w:tcMar>
              <w:top w:w="25" w:type="dxa"/>
              <w:left w:w="30" w:type="dxa"/>
              <w:bottom w:w="25" w:type="dxa"/>
              <w:right w:w="30" w:type="dxa"/>
            </w:tcMar>
            <w:vAlign w:val="center"/>
          </w:tcPr>
          <w:p w14:paraId="42D87CF9">
            <w:pPr>
              <w:spacing w:before="0" w:after="0" w:line="240" w:lineRule="auto"/>
              <w:jc w:val="left"/>
            </w:pPr>
            <w:r>
              <w:rPr>
                <w:rFonts w:ascii="Times New Roman" w:hAnsi="Times New Roman" w:eastAsia="Times New Roman" w:cs="Times New Roman"/>
                <w:b w:val="0"/>
                <w:color w:val="000000"/>
                <w:sz w:val="17"/>
              </w:rPr>
              <w:t>4.223</w:t>
            </w:r>
          </w:p>
        </w:tc>
        <w:tc>
          <w:tcPr>
            <w:tcW w:w="1454" w:type="dxa"/>
            <w:shd w:val="clear" w:color="auto" w:fill="FFFFFF"/>
            <w:tcMar>
              <w:top w:w="25" w:type="dxa"/>
              <w:left w:w="30" w:type="dxa"/>
              <w:bottom w:w="25" w:type="dxa"/>
              <w:right w:w="30" w:type="dxa"/>
            </w:tcMar>
            <w:vAlign w:val="center"/>
          </w:tcPr>
          <w:p w14:paraId="42CEACA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101F19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0CF888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8EC5770">
        <w:trPr>
          <w:jc w:val="center"/>
        </w:trPr>
        <w:tc>
          <w:tcPr>
            <w:tcW w:w="1454" w:type="dxa"/>
            <w:shd w:val="clear" w:color="auto" w:fill="FFFFFF"/>
            <w:tcMar>
              <w:top w:w="25" w:type="dxa"/>
              <w:left w:w="30" w:type="dxa"/>
              <w:bottom w:w="25" w:type="dxa"/>
              <w:right w:w="30" w:type="dxa"/>
            </w:tcMar>
            <w:vAlign w:val="center"/>
          </w:tcPr>
          <w:p w14:paraId="0B9C5B0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90E068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35FDD29">
            <w:pPr>
              <w:spacing w:before="0" w:after="0" w:line="240" w:lineRule="auto"/>
              <w:jc w:val="left"/>
            </w:pPr>
            <w:r>
              <w:rPr>
                <w:rFonts w:ascii="Times New Roman" w:hAnsi="Times New Roman" w:eastAsia="Times New Roman" w:cs="Times New Roman"/>
                <w:b w:val="0"/>
                <w:color w:val="000000"/>
                <w:sz w:val="17"/>
              </w:rPr>
              <w:t>C(race_name)[T.2025 Monterrey]</w:t>
            </w:r>
          </w:p>
        </w:tc>
        <w:tc>
          <w:tcPr>
            <w:tcW w:w="1454" w:type="dxa"/>
            <w:shd w:val="clear" w:color="auto" w:fill="FFFFFF"/>
            <w:tcMar>
              <w:top w:w="25" w:type="dxa"/>
              <w:left w:w="30" w:type="dxa"/>
              <w:bottom w:w="25" w:type="dxa"/>
              <w:right w:w="30" w:type="dxa"/>
            </w:tcMar>
            <w:vAlign w:val="center"/>
          </w:tcPr>
          <w:p w14:paraId="6E61E4E9">
            <w:pPr>
              <w:spacing w:before="0" w:after="0" w:line="240" w:lineRule="auto"/>
              <w:jc w:val="left"/>
            </w:pPr>
            <w:r>
              <w:rPr>
                <w:rFonts w:ascii="Times New Roman" w:hAnsi="Times New Roman" w:eastAsia="Times New Roman" w:cs="Times New Roman"/>
                <w:b w:val="0"/>
                <w:color w:val="000000"/>
                <w:sz w:val="17"/>
              </w:rPr>
              <w:t>9.042</w:t>
            </w:r>
          </w:p>
        </w:tc>
        <w:tc>
          <w:tcPr>
            <w:tcW w:w="1454" w:type="dxa"/>
            <w:shd w:val="clear" w:color="auto" w:fill="FFFFFF"/>
            <w:tcMar>
              <w:top w:w="25" w:type="dxa"/>
              <w:left w:w="30" w:type="dxa"/>
              <w:bottom w:w="25" w:type="dxa"/>
              <w:right w:w="30" w:type="dxa"/>
            </w:tcMar>
            <w:vAlign w:val="center"/>
          </w:tcPr>
          <w:p w14:paraId="5139AC55">
            <w:pPr>
              <w:spacing w:before="0" w:after="0" w:line="240" w:lineRule="auto"/>
              <w:jc w:val="left"/>
            </w:pPr>
            <w:r>
              <w:rPr>
                <w:rFonts w:ascii="Times New Roman" w:hAnsi="Times New Roman" w:eastAsia="Times New Roman" w:cs="Times New Roman"/>
                <w:b w:val="0"/>
                <w:color w:val="000000"/>
                <w:sz w:val="17"/>
              </w:rPr>
              <w:t>1.075</w:t>
            </w:r>
          </w:p>
        </w:tc>
        <w:tc>
          <w:tcPr>
            <w:tcW w:w="1454" w:type="dxa"/>
            <w:shd w:val="clear" w:color="auto" w:fill="FFFFFF"/>
            <w:tcMar>
              <w:top w:w="25" w:type="dxa"/>
              <w:left w:w="30" w:type="dxa"/>
              <w:bottom w:w="25" w:type="dxa"/>
              <w:right w:w="30" w:type="dxa"/>
            </w:tcMar>
            <w:vAlign w:val="center"/>
          </w:tcPr>
          <w:p w14:paraId="3AAF6498">
            <w:pPr>
              <w:spacing w:before="0" w:after="0" w:line="240" w:lineRule="auto"/>
              <w:jc w:val="left"/>
            </w:pPr>
            <w:r>
              <w:rPr>
                <w:rFonts w:ascii="Times New Roman" w:hAnsi="Times New Roman" w:eastAsia="Times New Roman" w:cs="Times New Roman"/>
                <w:b w:val="0"/>
                <w:color w:val="000000"/>
                <w:sz w:val="17"/>
              </w:rPr>
              <w:t>6.936</w:t>
            </w:r>
          </w:p>
        </w:tc>
        <w:tc>
          <w:tcPr>
            <w:tcW w:w="1454" w:type="dxa"/>
            <w:shd w:val="clear" w:color="auto" w:fill="FFFFFF"/>
            <w:tcMar>
              <w:top w:w="25" w:type="dxa"/>
              <w:left w:w="30" w:type="dxa"/>
              <w:bottom w:w="25" w:type="dxa"/>
              <w:right w:w="30" w:type="dxa"/>
            </w:tcMar>
            <w:vAlign w:val="center"/>
          </w:tcPr>
          <w:p w14:paraId="51641386">
            <w:pPr>
              <w:spacing w:before="0" w:after="0" w:line="240" w:lineRule="auto"/>
              <w:jc w:val="left"/>
            </w:pPr>
            <w:r>
              <w:rPr>
                <w:rFonts w:ascii="Times New Roman" w:hAnsi="Times New Roman" w:eastAsia="Times New Roman" w:cs="Times New Roman"/>
                <w:b w:val="0"/>
                <w:color w:val="000000"/>
                <w:sz w:val="17"/>
              </w:rPr>
              <w:t>11.149</w:t>
            </w:r>
          </w:p>
        </w:tc>
        <w:tc>
          <w:tcPr>
            <w:tcW w:w="1454" w:type="dxa"/>
            <w:shd w:val="clear" w:color="auto" w:fill="FFFFFF"/>
            <w:tcMar>
              <w:top w:w="25" w:type="dxa"/>
              <w:left w:w="30" w:type="dxa"/>
              <w:bottom w:w="25" w:type="dxa"/>
              <w:right w:w="30" w:type="dxa"/>
            </w:tcMar>
            <w:vAlign w:val="center"/>
          </w:tcPr>
          <w:p w14:paraId="5AD57D6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C5B8D7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3A50D9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EB92AB8">
        <w:trPr>
          <w:jc w:val="center"/>
        </w:trPr>
        <w:tc>
          <w:tcPr>
            <w:tcW w:w="1454" w:type="dxa"/>
            <w:shd w:val="clear" w:color="auto" w:fill="FFFFFF"/>
            <w:tcMar>
              <w:top w:w="25" w:type="dxa"/>
              <w:left w:w="30" w:type="dxa"/>
              <w:bottom w:w="25" w:type="dxa"/>
              <w:right w:w="30" w:type="dxa"/>
            </w:tcMar>
            <w:vAlign w:val="center"/>
          </w:tcPr>
          <w:p w14:paraId="5C1EB5D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518894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9C9B323">
            <w:pPr>
              <w:spacing w:before="0" w:after="0" w:line="240" w:lineRule="auto"/>
              <w:jc w:val="left"/>
            </w:pPr>
            <w:r>
              <w:rPr>
                <w:rFonts w:ascii="Times New Roman" w:hAnsi="Times New Roman" w:eastAsia="Times New Roman" w:cs="Times New Roman"/>
                <w:b w:val="0"/>
                <w:color w:val="000000"/>
                <w:sz w:val="17"/>
              </w:rPr>
              <w:t>C(race_name)[T.2025 Mumbai]</w:t>
            </w:r>
          </w:p>
        </w:tc>
        <w:tc>
          <w:tcPr>
            <w:tcW w:w="1454" w:type="dxa"/>
            <w:shd w:val="clear" w:color="auto" w:fill="FFFFFF"/>
            <w:tcMar>
              <w:top w:w="25" w:type="dxa"/>
              <w:left w:w="30" w:type="dxa"/>
              <w:bottom w:w="25" w:type="dxa"/>
              <w:right w:w="30" w:type="dxa"/>
            </w:tcMar>
            <w:vAlign w:val="center"/>
          </w:tcPr>
          <w:p w14:paraId="3E7005E5">
            <w:pPr>
              <w:spacing w:before="0" w:after="0" w:line="240" w:lineRule="auto"/>
              <w:jc w:val="left"/>
            </w:pPr>
            <w:r>
              <w:rPr>
                <w:rFonts w:ascii="Times New Roman" w:hAnsi="Times New Roman" w:eastAsia="Times New Roman" w:cs="Times New Roman"/>
                <w:b w:val="0"/>
                <w:color w:val="000000"/>
                <w:sz w:val="17"/>
              </w:rPr>
              <w:t>25.003</w:t>
            </w:r>
          </w:p>
        </w:tc>
        <w:tc>
          <w:tcPr>
            <w:tcW w:w="1454" w:type="dxa"/>
            <w:shd w:val="clear" w:color="auto" w:fill="FFFFFF"/>
            <w:tcMar>
              <w:top w:w="25" w:type="dxa"/>
              <w:left w:w="30" w:type="dxa"/>
              <w:bottom w:w="25" w:type="dxa"/>
              <w:right w:w="30" w:type="dxa"/>
            </w:tcMar>
            <w:vAlign w:val="center"/>
          </w:tcPr>
          <w:p w14:paraId="7929A4F3">
            <w:pPr>
              <w:spacing w:before="0" w:after="0" w:line="240" w:lineRule="auto"/>
              <w:jc w:val="left"/>
            </w:pPr>
            <w:r>
              <w:rPr>
                <w:rFonts w:ascii="Times New Roman" w:hAnsi="Times New Roman" w:eastAsia="Times New Roman" w:cs="Times New Roman"/>
                <w:b w:val="0"/>
                <w:color w:val="000000"/>
                <w:sz w:val="17"/>
              </w:rPr>
              <w:t>1.297</w:t>
            </w:r>
          </w:p>
        </w:tc>
        <w:tc>
          <w:tcPr>
            <w:tcW w:w="1454" w:type="dxa"/>
            <w:shd w:val="clear" w:color="auto" w:fill="FFFFFF"/>
            <w:tcMar>
              <w:top w:w="25" w:type="dxa"/>
              <w:left w:w="30" w:type="dxa"/>
              <w:bottom w:w="25" w:type="dxa"/>
              <w:right w:w="30" w:type="dxa"/>
            </w:tcMar>
            <w:vAlign w:val="center"/>
          </w:tcPr>
          <w:p w14:paraId="21357086">
            <w:pPr>
              <w:spacing w:before="0" w:after="0" w:line="240" w:lineRule="auto"/>
              <w:jc w:val="left"/>
            </w:pPr>
            <w:r>
              <w:rPr>
                <w:rFonts w:ascii="Times New Roman" w:hAnsi="Times New Roman" w:eastAsia="Times New Roman" w:cs="Times New Roman"/>
                <w:b w:val="0"/>
                <w:color w:val="000000"/>
                <w:sz w:val="17"/>
              </w:rPr>
              <w:t>22.461</w:t>
            </w:r>
          </w:p>
        </w:tc>
        <w:tc>
          <w:tcPr>
            <w:tcW w:w="1454" w:type="dxa"/>
            <w:shd w:val="clear" w:color="auto" w:fill="FFFFFF"/>
            <w:tcMar>
              <w:top w:w="25" w:type="dxa"/>
              <w:left w:w="30" w:type="dxa"/>
              <w:bottom w:w="25" w:type="dxa"/>
              <w:right w:w="30" w:type="dxa"/>
            </w:tcMar>
            <w:vAlign w:val="center"/>
          </w:tcPr>
          <w:p w14:paraId="55D25B53">
            <w:pPr>
              <w:spacing w:before="0" w:after="0" w:line="240" w:lineRule="auto"/>
              <w:jc w:val="left"/>
            </w:pPr>
            <w:r>
              <w:rPr>
                <w:rFonts w:ascii="Times New Roman" w:hAnsi="Times New Roman" w:eastAsia="Times New Roman" w:cs="Times New Roman"/>
                <w:b w:val="0"/>
                <w:color w:val="000000"/>
                <w:sz w:val="17"/>
              </w:rPr>
              <w:t>27.544</w:t>
            </w:r>
          </w:p>
        </w:tc>
        <w:tc>
          <w:tcPr>
            <w:tcW w:w="1454" w:type="dxa"/>
            <w:shd w:val="clear" w:color="auto" w:fill="FFFFFF"/>
            <w:tcMar>
              <w:top w:w="25" w:type="dxa"/>
              <w:left w:w="30" w:type="dxa"/>
              <w:bottom w:w="25" w:type="dxa"/>
              <w:right w:w="30" w:type="dxa"/>
            </w:tcMar>
            <w:vAlign w:val="center"/>
          </w:tcPr>
          <w:p w14:paraId="2D3DDCB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F15DDF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777CDB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B0C8716">
        <w:trPr>
          <w:jc w:val="center"/>
        </w:trPr>
        <w:tc>
          <w:tcPr>
            <w:tcW w:w="1454" w:type="dxa"/>
            <w:shd w:val="clear" w:color="auto" w:fill="FFFFFF"/>
            <w:tcMar>
              <w:top w:w="25" w:type="dxa"/>
              <w:left w:w="30" w:type="dxa"/>
              <w:bottom w:w="25" w:type="dxa"/>
              <w:right w:w="30" w:type="dxa"/>
            </w:tcMar>
            <w:vAlign w:val="center"/>
          </w:tcPr>
          <w:p w14:paraId="12EAA56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67B09F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93F445C">
            <w:pPr>
              <w:spacing w:before="0" w:after="0" w:line="240" w:lineRule="auto"/>
              <w:jc w:val="left"/>
            </w:pPr>
            <w:r>
              <w:rPr>
                <w:rFonts w:ascii="Times New Roman" w:hAnsi="Times New Roman" w:eastAsia="Times New Roman" w:cs="Times New Roman"/>
                <w:b w:val="0"/>
                <w:color w:val="000000"/>
                <w:sz w:val="17"/>
              </w:rPr>
              <w:t>C(race_name)[T.2025 New York]</w:t>
            </w:r>
          </w:p>
        </w:tc>
        <w:tc>
          <w:tcPr>
            <w:tcW w:w="1454" w:type="dxa"/>
            <w:shd w:val="clear" w:color="auto" w:fill="FFFFFF"/>
            <w:tcMar>
              <w:top w:w="25" w:type="dxa"/>
              <w:left w:w="30" w:type="dxa"/>
              <w:bottom w:w="25" w:type="dxa"/>
              <w:right w:w="30" w:type="dxa"/>
            </w:tcMar>
            <w:vAlign w:val="center"/>
          </w:tcPr>
          <w:p w14:paraId="6BE11B23">
            <w:pPr>
              <w:spacing w:before="0" w:after="0" w:line="240" w:lineRule="auto"/>
              <w:jc w:val="left"/>
            </w:pPr>
            <w:r>
              <w:rPr>
                <w:rFonts w:ascii="Times New Roman" w:hAnsi="Times New Roman" w:eastAsia="Times New Roman" w:cs="Times New Roman"/>
                <w:b w:val="0"/>
                <w:color w:val="000000"/>
                <w:sz w:val="17"/>
              </w:rPr>
              <w:t>2.484</w:t>
            </w:r>
          </w:p>
        </w:tc>
        <w:tc>
          <w:tcPr>
            <w:tcW w:w="1454" w:type="dxa"/>
            <w:shd w:val="clear" w:color="auto" w:fill="FFFFFF"/>
            <w:tcMar>
              <w:top w:w="25" w:type="dxa"/>
              <w:left w:w="30" w:type="dxa"/>
              <w:bottom w:w="25" w:type="dxa"/>
              <w:right w:w="30" w:type="dxa"/>
            </w:tcMar>
            <w:vAlign w:val="center"/>
          </w:tcPr>
          <w:p w14:paraId="511BE79E">
            <w:pPr>
              <w:spacing w:before="0" w:after="0" w:line="240" w:lineRule="auto"/>
              <w:jc w:val="left"/>
            </w:pPr>
            <w:r>
              <w:rPr>
                <w:rFonts w:ascii="Times New Roman" w:hAnsi="Times New Roman" w:eastAsia="Times New Roman" w:cs="Times New Roman"/>
                <w:b w:val="0"/>
                <w:color w:val="000000"/>
                <w:sz w:val="17"/>
              </w:rPr>
              <w:t>0.728</w:t>
            </w:r>
          </w:p>
        </w:tc>
        <w:tc>
          <w:tcPr>
            <w:tcW w:w="1454" w:type="dxa"/>
            <w:shd w:val="clear" w:color="auto" w:fill="FFFFFF"/>
            <w:tcMar>
              <w:top w:w="25" w:type="dxa"/>
              <w:left w:w="30" w:type="dxa"/>
              <w:bottom w:w="25" w:type="dxa"/>
              <w:right w:w="30" w:type="dxa"/>
            </w:tcMar>
            <w:vAlign w:val="center"/>
          </w:tcPr>
          <w:p w14:paraId="28DDCCA8">
            <w:pPr>
              <w:spacing w:before="0" w:after="0" w:line="240" w:lineRule="auto"/>
              <w:jc w:val="left"/>
            </w:pPr>
            <w:r>
              <w:rPr>
                <w:rFonts w:ascii="Times New Roman" w:hAnsi="Times New Roman" w:eastAsia="Times New Roman" w:cs="Times New Roman"/>
                <w:b w:val="0"/>
                <w:color w:val="000000"/>
                <w:sz w:val="17"/>
              </w:rPr>
              <w:t>1.058</w:t>
            </w:r>
          </w:p>
        </w:tc>
        <w:tc>
          <w:tcPr>
            <w:tcW w:w="1454" w:type="dxa"/>
            <w:shd w:val="clear" w:color="auto" w:fill="FFFFFF"/>
            <w:tcMar>
              <w:top w:w="25" w:type="dxa"/>
              <w:left w:w="30" w:type="dxa"/>
              <w:bottom w:w="25" w:type="dxa"/>
              <w:right w:w="30" w:type="dxa"/>
            </w:tcMar>
            <w:vAlign w:val="center"/>
          </w:tcPr>
          <w:p w14:paraId="77A45FDB">
            <w:pPr>
              <w:spacing w:before="0" w:after="0" w:line="240" w:lineRule="auto"/>
              <w:jc w:val="left"/>
            </w:pPr>
            <w:r>
              <w:rPr>
                <w:rFonts w:ascii="Times New Roman" w:hAnsi="Times New Roman" w:eastAsia="Times New Roman" w:cs="Times New Roman"/>
                <w:b w:val="0"/>
                <w:color w:val="000000"/>
                <w:sz w:val="17"/>
              </w:rPr>
              <w:t>3.911</w:t>
            </w:r>
          </w:p>
        </w:tc>
        <w:tc>
          <w:tcPr>
            <w:tcW w:w="1454" w:type="dxa"/>
            <w:shd w:val="clear" w:color="auto" w:fill="FFFFFF"/>
            <w:tcMar>
              <w:top w:w="25" w:type="dxa"/>
              <w:left w:w="30" w:type="dxa"/>
              <w:bottom w:w="25" w:type="dxa"/>
              <w:right w:w="30" w:type="dxa"/>
            </w:tcMar>
            <w:vAlign w:val="center"/>
          </w:tcPr>
          <w:p w14:paraId="01E9A42D">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325AE91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1F347D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085AB2A">
        <w:trPr>
          <w:jc w:val="center"/>
        </w:trPr>
        <w:tc>
          <w:tcPr>
            <w:tcW w:w="1454" w:type="dxa"/>
            <w:shd w:val="clear" w:color="auto" w:fill="FFFFFF"/>
            <w:tcMar>
              <w:top w:w="25" w:type="dxa"/>
              <w:left w:w="30" w:type="dxa"/>
              <w:bottom w:w="25" w:type="dxa"/>
              <w:right w:w="30" w:type="dxa"/>
            </w:tcMar>
            <w:vAlign w:val="center"/>
          </w:tcPr>
          <w:p w14:paraId="4019FE1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D469E4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EEB87D7">
            <w:pPr>
              <w:spacing w:before="0" w:after="0" w:line="240" w:lineRule="auto"/>
              <w:jc w:val="left"/>
            </w:pPr>
            <w:r>
              <w:rPr>
                <w:rFonts w:ascii="Times New Roman" w:hAnsi="Times New Roman" w:eastAsia="Times New Roman" w:cs="Times New Roman"/>
                <w:b w:val="0"/>
                <w:color w:val="000000"/>
                <w:sz w:val="17"/>
              </w:rPr>
              <w:t>C(race_name)[T.2025 Oslo]</w:t>
            </w:r>
          </w:p>
        </w:tc>
        <w:tc>
          <w:tcPr>
            <w:tcW w:w="1454" w:type="dxa"/>
            <w:shd w:val="clear" w:color="auto" w:fill="FFFFFF"/>
            <w:tcMar>
              <w:top w:w="25" w:type="dxa"/>
              <w:left w:w="30" w:type="dxa"/>
              <w:bottom w:w="25" w:type="dxa"/>
              <w:right w:w="30" w:type="dxa"/>
            </w:tcMar>
            <w:vAlign w:val="center"/>
          </w:tcPr>
          <w:p w14:paraId="5A3D079E">
            <w:pPr>
              <w:spacing w:before="0" w:after="0" w:line="240" w:lineRule="auto"/>
              <w:jc w:val="left"/>
            </w:pPr>
            <w:r>
              <w:rPr>
                <w:rFonts w:ascii="Times New Roman" w:hAnsi="Times New Roman" w:eastAsia="Times New Roman" w:cs="Times New Roman"/>
                <w:b w:val="0"/>
                <w:color w:val="000000"/>
                <w:sz w:val="17"/>
              </w:rPr>
              <w:t>-0.281</w:t>
            </w:r>
          </w:p>
        </w:tc>
        <w:tc>
          <w:tcPr>
            <w:tcW w:w="1454" w:type="dxa"/>
            <w:shd w:val="clear" w:color="auto" w:fill="FFFFFF"/>
            <w:tcMar>
              <w:top w:w="25" w:type="dxa"/>
              <w:left w:w="30" w:type="dxa"/>
              <w:bottom w:w="25" w:type="dxa"/>
              <w:right w:w="30" w:type="dxa"/>
            </w:tcMar>
            <w:vAlign w:val="center"/>
          </w:tcPr>
          <w:p w14:paraId="099B905F">
            <w:pPr>
              <w:spacing w:before="0" w:after="0" w:line="240" w:lineRule="auto"/>
              <w:jc w:val="left"/>
            </w:pPr>
            <w:r>
              <w:rPr>
                <w:rFonts w:ascii="Times New Roman" w:hAnsi="Times New Roman" w:eastAsia="Times New Roman" w:cs="Times New Roman"/>
                <w:b w:val="0"/>
                <w:color w:val="000000"/>
                <w:sz w:val="17"/>
              </w:rPr>
              <w:t>0.666</w:t>
            </w:r>
          </w:p>
        </w:tc>
        <w:tc>
          <w:tcPr>
            <w:tcW w:w="1454" w:type="dxa"/>
            <w:shd w:val="clear" w:color="auto" w:fill="FFFFFF"/>
            <w:tcMar>
              <w:top w:w="25" w:type="dxa"/>
              <w:left w:w="30" w:type="dxa"/>
              <w:bottom w:w="25" w:type="dxa"/>
              <w:right w:w="30" w:type="dxa"/>
            </w:tcMar>
            <w:vAlign w:val="center"/>
          </w:tcPr>
          <w:p w14:paraId="4819C863">
            <w:pPr>
              <w:spacing w:before="0" w:after="0" w:line="240" w:lineRule="auto"/>
              <w:jc w:val="left"/>
            </w:pPr>
            <w:r>
              <w:rPr>
                <w:rFonts w:ascii="Times New Roman" w:hAnsi="Times New Roman" w:eastAsia="Times New Roman" w:cs="Times New Roman"/>
                <w:b w:val="0"/>
                <w:color w:val="000000"/>
                <w:sz w:val="17"/>
              </w:rPr>
              <w:t>-1.587</w:t>
            </w:r>
          </w:p>
        </w:tc>
        <w:tc>
          <w:tcPr>
            <w:tcW w:w="1454" w:type="dxa"/>
            <w:shd w:val="clear" w:color="auto" w:fill="FFFFFF"/>
            <w:tcMar>
              <w:top w:w="25" w:type="dxa"/>
              <w:left w:w="30" w:type="dxa"/>
              <w:bottom w:w="25" w:type="dxa"/>
              <w:right w:w="30" w:type="dxa"/>
            </w:tcMar>
            <w:vAlign w:val="center"/>
          </w:tcPr>
          <w:p w14:paraId="27FAD16A">
            <w:pPr>
              <w:spacing w:before="0" w:after="0" w:line="240" w:lineRule="auto"/>
              <w:jc w:val="left"/>
            </w:pPr>
            <w:r>
              <w:rPr>
                <w:rFonts w:ascii="Times New Roman" w:hAnsi="Times New Roman" w:eastAsia="Times New Roman" w:cs="Times New Roman"/>
                <w:b w:val="0"/>
                <w:color w:val="000000"/>
                <w:sz w:val="17"/>
              </w:rPr>
              <w:t>1.024</w:t>
            </w:r>
          </w:p>
        </w:tc>
        <w:tc>
          <w:tcPr>
            <w:tcW w:w="1454" w:type="dxa"/>
            <w:shd w:val="clear" w:color="auto" w:fill="FFFFFF"/>
            <w:tcMar>
              <w:top w:w="25" w:type="dxa"/>
              <w:left w:w="30" w:type="dxa"/>
              <w:bottom w:w="25" w:type="dxa"/>
              <w:right w:w="30" w:type="dxa"/>
            </w:tcMar>
            <w:vAlign w:val="center"/>
          </w:tcPr>
          <w:p w14:paraId="36C63E0C">
            <w:pPr>
              <w:spacing w:before="0" w:after="0" w:line="240" w:lineRule="auto"/>
              <w:jc w:val="left"/>
            </w:pPr>
            <w:r>
              <w:rPr>
                <w:rFonts w:ascii="Times New Roman" w:hAnsi="Times New Roman" w:eastAsia="Times New Roman" w:cs="Times New Roman"/>
                <w:b w:val="0"/>
                <w:color w:val="000000"/>
                <w:sz w:val="17"/>
              </w:rPr>
              <w:t>0.673</w:t>
            </w:r>
          </w:p>
        </w:tc>
        <w:tc>
          <w:tcPr>
            <w:tcW w:w="1454" w:type="dxa"/>
            <w:shd w:val="clear" w:color="auto" w:fill="FFFFFF"/>
            <w:tcMar>
              <w:top w:w="25" w:type="dxa"/>
              <w:left w:w="30" w:type="dxa"/>
              <w:bottom w:w="25" w:type="dxa"/>
              <w:right w:w="30" w:type="dxa"/>
            </w:tcMar>
            <w:vAlign w:val="center"/>
          </w:tcPr>
          <w:p w14:paraId="28039AF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F023E7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FABDFA8">
        <w:trPr>
          <w:jc w:val="center"/>
        </w:trPr>
        <w:tc>
          <w:tcPr>
            <w:tcW w:w="1454" w:type="dxa"/>
            <w:shd w:val="clear" w:color="auto" w:fill="FFFFFF"/>
            <w:tcMar>
              <w:top w:w="25" w:type="dxa"/>
              <w:left w:w="30" w:type="dxa"/>
              <w:bottom w:w="25" w:type="dxa"/>
              <w:right w:w="30" w:type="dxa"/>
            </w:tcMar>
            <w:vAlign w:val="center"/>
          </w:tcPr>
          <w:p w14:paraId="639C2C8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4445E7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ECC9FAD">
            <w:pPr>
              <w:spacing w:before="0" w:after="0" w:line="240" w:lineRule="auto"/>
              <w:jc w:val="left"/>
            </w:pPr>
            <w:r>
              <w:rPr>
                <w:rFonts w:ascii="Times New Roman" w:hAnsi="Times New Roman" w:eastAsia="Times New Roman" w:cs="Times New Roman"/>
                <w:b w:val="0"/>
                <w:color w:val="000000"/>
                <w:sz w:val="17"/>
              </w:rPr>
              <w:t>C(race_name)[T.2025 Paris]</w:t>
            </w:r>
          </w:p>
        </w:tc>
        <w:tc>
          <w:tcPr>
            <w:tcW w:w="1454" w:type="dxa"/>
            <w:shd w:val="clear" w:color="auto" w:fill="FFFFFF"/>
            <w:tcMar>
              <w:top w:w="25" w:type="dxa"/>
              <w:left w:w="30" w:type="dxa"/>
              <w:bottom w:w="25" w:type="dxa"/>
              <w:right w:w="30" w:type="dxa"/>
            </w:tcMar>
            <w:vAlign w:val="center"/>
          </w:tcPr>
          <w:p w14:paraId="0148DE75">
            <w:pPr>
              <w:spacing w:before="0" w:after="0" w:line="240" w:lineRule="auto"/>
              <w:jc w:val="left"/>
            </w:pPr>
            <w:r>
              <w:rPr>
                <w:rFonts w:ascii="Times New Roman" w:hAnsi="Times New Roman" w:eastAsia="Times New Roman" w:cs="Times New Roman"/>
                <w:b w:val="0"/>
                <w:color w:val="000000"/>
                <w:sz w:val="17"/>
              </w:rPr>
              <w:t>-2.015</w:t>
            </w:r>
          </w:p>
        </w:tc>
        <w:tc>
          <w:tcPr>
            <w:tcW w:w="1454" w:type="dxa"/>
            <w:shd w:val="clear" w:color="auto" w:fill="FFFFFF"/>
            <w:tcMar>
              <w:top w:w="25" w:type="dxa"/>
              <w:left w:w="30" w:type="dxa"/>
              <w:bottom w:w="25" w:type="dxa"/>
              <w:right w:w="30" w:type="dxa"/>
            </w:tcMar>
            <w:vAlign w:val="center"/>
          </w:tcPr>
          <w:p w14:paraId="01877177">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49F1B8C7">
            <w:pPr>
              <w:spacing w:before="0" w:after="0" w:line="240" w:lineRule="auto"/>
              <w:jc w:val="left"/>
            </w:pPr>
            <w:r>
              <w:rPr>
                <w:rFonts w:ascii="Times New Roman" w:hAnsi="Times New Roman" w:eastAsia="Times New Roman" w:cs="Times New Roman"/>
                <w:b w:val="0"/>
                <w:color w:val="000000"/>
                <w:sz w:val="17"/>
              </w:rPr>
              <w:t>-3.253</w:t>
            </w:r>
          </w:p>
        </w:tc>
        <w:tc>
          <w:tcPr>
            <w:tcW w:w="1454" w:type="dxa"/>
            <w:shd w:val="clear" w:color="auto" w:fill="FFFFFF"/>
            <w:tcMar>
              <w:top w:w="25" w:type="dxa"/>
              <w:left w:w="30" w:type="dxa"/>
              <w:bottom w:w="25" w:type="dxa"/>
              <w:right w:w="30" w:type="dxa"/>
            </w:tcMar>
            <w:vAlign w:val="center"/>
          </w:tcPr>
          <w:p w14:paraId="5F87C552">
            <w:pPr>
              <w:spacing w:before="0" w:after="0" w:line="240" w:lineRule="auto"/>
              <w:jc w:val="left"/>
            </w:pPr>
            <w:r>
              <w:rPr>
                <w:rFonts w:ascii="Times New Roman" w:hAnsi="Times New Roman" w:eastAsia="Times New Roman" w:cs="Times New Roman"/>
                <w:b w:val="0"/>
                <w:color w:val="000000"/>
                <w:sz w:val="17"/>
              </w:rPr>
              <w:t>-0.778</w:t>
            </w:r>
          </w:p>
        </w:tc>
        <w:tc>
          <w:tcPr>
            <w:tcW w:w="1454" w:type="dxa"/>
            <w:shd w:val="clear" w:color="auto" w:fill="FFFFFF"/>
            <w:tcMar>
              <w:top w:w="25" w:type="dxa"/>
              <w:left w:w="30" w:type="dxa"/>
              <w:bottom w:w="25" w:type="dxa"/>
              <w:right w:w="30" w:type="dxa"/>
            </w:tcMar>
            <w:vAlign w:val="center"/>
          </w:tcPr>
          <w:p w14:paraId="2F10885A">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11D9396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16EA2B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988E890">
        <w:trPr>
          <w:jc w:val="center"/>
        </w:trPr>
        <w:tc>
          <w:tcPr>
            <w:tcW w:w="1454" w:type="dxa"/>
            <w:shd w:val="clear" w:color="auto" w:fill="FFFFFF"/>
            <w:tcMar>
              <w:top w:w="25" w:type="dxa"/>
              <w:left w:w="30" w:type="dxa"/>
              <w:bottom w:w="25" w:type="dxa"/>
              <w:right w:w="30" w:type="dxa"/>
            </w:tcMar>
            <w:vAlign w:val="center"/>
          </w:tcPr>
          <w:p w14:paraId="7C9FFFF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979BB1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1F352A8">
            <w:pPr>
              <w:spacing w:before="0" w:after="0" w:line="240" w:lineRule="auto"/>
              <w:jc w:val="left"/>
            </w:pPr>
            <w:r>
              <w:rPr>
                <w:rFonts w:ascii="Times New Roman" w:hAnsi="Times New Roman" w:eastAsia="Times New Roman" w:cs="Times New Roman"/>
                <w:b w:val="0"/>
                <w:color w:val="000000"/>
                <w:sz w:val="17"/>
              </w:rPr>
              <w:t>C(race_name)[T.2025 Perth]</w:t>
            </w:r>
          </w:p>
        </w:tc>
        <w:tc>
          <w:tcPr>
            <w:tcW w:w="1454" w:type="dxa"/>
            <w:shd w:val="clear" w:color="auto" w:fill="FFFFFF"/>
            <w:tcMar>
              <w:top w:w="25" w:type="dxa"/>
              <w:left w:w="30" w:type="dxa"/>
              <w:bottom w:w="25" w:type="dxa"/>
              <w:right w:w="30" w:type="dxa"/>
            </w:tcMar>
            <w:vAlign w:val="center"/>
          </w:tcPr>
          <w:p w14:paraId="2F863E65">
            <w:pPr>
              <w:spacing w:before="0" w:after="0" w:line="240" w:lineRule="auto"/>
              <w:jc w:val="left"/>
            </w:pPr>
            <w:r>
              <w:rPr>
                <w:rFonts w:ascii="Times New Roman" w:hAnsi="Times New Roman" w:eastAsia="Times New Roman" w:cs="Times New Roman"/>
                <w:b w:val="0"/>
                <w:color w:val="000000"/>
                <w:sz w:val="17"/>
              </w:rPr>
              <w:t>-7.411</w:t>
            </w:r>
          </w:p>
        </w:tc>
        <w:tc>
          <w:tcPr>
            <w:tcW w:w="1454" w:type="dxa"/>
            <w:shd w:val="clear" w:color="auto" w:fill="FFFFFF"/>
            <w:tcMar>
              <w:top w:w="25" w:type="dxa"/>
              <w:left w:w="30" w:type="dxa"/>
              <w:bottom w:w="25" w:type="dxa"/>
              <w:right w:w="30" w:type="dxa"/>
            </w:tcMar>
            <w:vAlign w:val="center"/>
          </w:tcPr>
          <w:p w14:paraId="25F5D1E0">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04D916A5">
            <w:pPr>
              <w:spacing w:before="0" w:after="0" w:line="240" w:lineRule="auto"/>
              <w:jc w:val="left"/>
            </w:pPr>
            <w:r>
              <w:rPr>
                <w:rFonts w:ascii="Times New Roman" w:hAnsi="Times New Roman" w:eastAsia="Times New Roman" w:cs="Times New Roman"/>
                <w:b w:val="0"/>
                <w:color w:val="000000"/>
                <w:sz w:val="17"/>
              </w:rPr>
              <w:t>-8.741</w:t>
            </w:r>
          </w:p>
        </w:tc>
        <w:tc>
          <w:tcPr>
            <w:tcW w:w="1454" w:type="dxa"/>
            <w:shd w:val="clear" w:color="auto" w:fill="FFFFFF"/>
            <w:tcMar>
              <w:top w:w="25" w:type="dxa"/>
              <w:left w:w="30" w:type="dxa"/>
              <w:bottom w:w="25" w:type="dxa"/>
              <w:right w:w="30" w:type="dxa"/>
            </w:tcMar>
            <w:vAlign w:val="center"/>
          </w:tcPr>
          <w:p w14:paraId="3A42F6D2">
            <w:pPr>
              <w:spacing w:before="0" w:after="0" w:line="240" w:lineRule="auto"/>
              <w:jc w:val="left"/>
            </w:pPr>
            <w:r>
              <w:rPr>
                <w:rFonts w:ascii="Times New Roman" w:hAnsi="Times New Roman" w:eastAsia="Times New Roman" w:cs="Times New Roman"/>
                <w:b w:val="0"/>
                <w:color w:val="000000"/>
                <w:sz w:val="17"/>
              </w:rPr>
              <w:t>-6.081</w:t>
            </w:r>
          </w:p>
        </w:tc>
        <w:tc>
          <w:tcPr>
            <w:tcW w:w="1454" w:type="dxa"/>
            <w:shd w:val="clear" w:color="auto" w:fill="FFFFFF"/>
            <w:tcMar>
              <w:top w:w="25" w:type="dxa"/>
              <w:left w:w="30" w:type="dxa"/>
              <w:bottom w:w="25" w:type="dxa"/>
              <w:right w:w="30" w:type="dxa"/>
            </w:tcMar>
            <w:vAlign w:val="center"/>
          </w:tcPr>
          <w:p w14:paraId="728AB4E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26B9BC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F1004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D29DFC2">
        <w:trPr>
          <w:jc w:val="center"/>
        </w:trPr>
        <w:tc>
          <w:tcPr>
            <w:tcW w:w="1454" w:type="dxa"/>
            <w:shd w:val="clear" w:color="auto" w:fill="FFFFFF"/>
            <w:tcMar>
              <w:top w:w="25" w:type="dxa"/>
              <w:left w:w="30" w:type="dxa"/>
              <w:bottom w:w="25" w:type="dxa"/>
              <w:right w:w="30" w:type="dxa"/>
            </w:tcMar>
            <w:vAlign w:val="center"/>
          </w:tcPr>
          <w:p w14:paraId="38AC97A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2AD32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9A0F147">
            <w:pPr>
              <w:spacing w:before="0" w:after="0" w:line="240" w:lineRule="auto"/>
              <w:jc w:val="left"/>
            </w:pPr>
            <w:r>
              <w:rPr>
                <w:rFonts w:ascii="Times New Roman" w:hAnsi="Times New Roman" w:eastAsia="Times New Roman" w:cs="Times New Roman"/>
                <w:b w:val="0"/>
                <w:color w:val="000000"/>
                <w:sz w:val="17"/>
              </w:rPr>
              <w:t>C(race_name)[T.2025 Poznan]</w:t>
            </w:r>
          </w:p>
        </w:tc>
        <w:tc>
          <w:tcPr>
            <w:tcW w:w="1454" w:type="dxa"/>
            <w:shd w:val="clear" w:color="auto" w:fill="FFFFFF"/>
            <w:tcMar>
              <w:top w:w="25" w:type="dxa"/>
              <w:left w:w="30" w:type="dxa"/>
              <w:bottom w:w="25" w:type="dxa"/>
              <w:right w:w="30" w:type="dxa"/>
            </w:tcMar>
            <w:vAlign w:val="center"/>
          </w:tcPr>
          <w:p w14:paraId="7BBA8A20">
            <w:pPr>
              <w:spacing w:before="0" w:after="0" w:line="240" w:lineRule="auto"/>
              <w:jc w:val="left"/>
            </w:pPr>
            <w:r>
              <w:rPr>
                <w:rFonts w:ascii="Times New Roman" w:hAnsi="Times New Roman" w:eastAsia="Times New Roman" w:cs="Times New Roman"/>
                <w:b w:val="0"/>
                <w:color w:val="000000"/>
                <w:sz w:val="17"/>
              </w:rPr>
              <w:t>-2.225</w:t>
            </w:r>
          </w:p>
        </w:tc>
        <w:tc>
          <w:tcPr>
            <w:tcW w:w="1454" w:type="dxa"/>
            <w:shd w:val="clear" w:color="auto" w:fill="FFFFFF"/>
            <w:tcMar>
              <w:top w:w="25" w:type="dxa"/>
              <w:left w:w="30" w:type="dxa"/>
              <w:bottom w:w="25" w:type="dxa"/>
              <w:right w:w="30" w:type="dxa"/>
            </w:tcMar>
            <w:vAlign w:val="center"/>
          </w:tcPr>
          <w:p w14:paraId="683AF416">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61CE602B">
            <w:pPr>
              <w:spacing w:before="0" w:after="0" w:line="240" w:lineRule="auto"/>
              <w:jc w:val="left"/>
            </w:pPr>
            <w:r>
              <w:rPr>
                <w:rFonts w:ascii="Times New Roman" w:hAnsi="Times New Roman" w:eastAsia="Times New Roman" w:cs="Times New Roman"/>
                <w:b w:val="0"/>
                <w:color w:val="000000"/>
                <w:sz w:val="17"/>
              </w:rPr>
              <w:t>-3.496</w:t>
            </w:r>
          </w:p>
        </w:tc>
        <w:tc>
          <w:tcPr>
            <w:tcW w:w="1454" w:type="dxa"/>
            <w:shd w:val="clear" w:color="auto" w:fill="FFFFFF"/>
            <w:tcMar>
              <w:top w:w="25" w:type="dxa"/>
              <w:left w:w="30" w:type="dxa"/>
              <w:bottom w:w="25" w:type="dxa"/>
              <w:right w:w="30" w:type="dxa"/>
            </w:tcMar>
            <w:vAlign w:val="center"/>
          </w:tcPr>
          <w:p w14:paraId="5136C63E">
            <w:pPr>
              <w:spacing w:before="0" w:after="0" w:line="240" w:lineRule="auto"/>
              <w:jc w:val="left"/>
            </w:pPr>
            <w:r>
              <w:rPr>
                <w:rFonts w:ascii="Times New Roman" w:hAnsi="Times New Roman" w:eastAsia="Times New Roman" w:cs="Times New Roman"/>
                <w:b w:val="0"/>
                <w:color w:val="000000"/>
                <w:sz w:val="17"/>
              </w:rPr>
              <w:t>-0.954</w:t>
            </w:r>
          </w:p>
        </w:tc>
        <w:tc>
          <w:tcPr>
            <w:tcW w:w="1454" w:type="dxa"/>
            <w:shd w:val="clear" w:color="auto" w:fill="FFFFFF"/>
            <w:tcMar>
              <w:top w:w="25" w:type="dxa"/>
              <w:left w:w="30" w:type="dxa"/>
              <w:bottom w:w="25" w:type="dxa"/>
              <w:right w:w="30" w:type="dxa"/>
            </w:tcMar>
            <w:vAlign w:val="center"/>
          </w:tcPr>
          <w:p w14:paraId="33E91490">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5B97E33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51E47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357AFAA">
        <w:trPr>
          <w:jc w:val="center"/>
        </w:trPr>
        <w:tc>
          <w:tcPr>
            <w:tcW w:w="1454" w:type="dxa"/>
            <w:shd w:val="clear" w:color="auto" w:fill="FFFFFF"/>
            <w:tcMar>
              <w:top w:w="25" w:type="dxa"/>
              <w:left w:w="30" w:type="dxa"/>
              <w:bottom w:w="25" w:type="dxa"/>
              <w:right w:w="30" w:type="dxa"/>
            </w:tcMar>
            <w:vAlign w:val="center"/>
          </w:tcPr>
          <w:p w14:paraId="0A86094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4AB5B3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8920686">
            <w:pPr>
              <w:spacing w:before="0" w:after="0" w:line="240" w:lineRule="auto"/>
              <w:jc w:val="left"/>
            </w:pPr>
            <w:r>
              <w:rPr>
                <w:rFonts w:ascii="Times New Roman" w:hAnsi="Times New Roman" w:eastAsia="Times New Roman" w:cs="Times New Roman"/>
                <w:b w:val="0"/>
                <w:color w:val="000000"/>
                <w:sz w:val="17"/>
              </w:rPr>
              <w:t>C(race_name)[T.2025 Riga]</w:t>
            </w:r>
          </w:p>
        </w:tc>
        <w:tc>
          <w:tcPr>
            <w:tcW w:w="1454" w:type="dxa"/>
            <w:shd w:val="clear" w:color="auto" w:fill="FFFFFF"/>
            <w:tcMar>
              <w:top w:w="25" w:type="dxa"/>
              <w:left w:w="30" w:type="dxa"/>
              <w:bottom w:w="25" w:type="dxa"/>
              <w:right w:w="30" w:type="dxa"/>
            </w:tcMar>
            <w:vAlign w:val="center"/>
          </w:tcPr>
          <w:p w14:paraId="4FE44E0D">
            <w:pPr>
              <w:spacing w:before="0" w:after="0" w:line="240" w:lineRule="auto"/>
              <w:jc w:val="left"/>
            </w:pPr>
            <w:r>
              <w:rPr>
                <w:rFonts w:ascii="Times New Roman" w:hAnsi="Times New Roman" w:eastAsia="Times New Roman" w:cs="Times New Roman"/>
                <w:b w:val="0"/>
                <w:color w:val="000000"/>
                <w:sz w:val="17"/>
              </w:rPr>
              <w:t>11.746</w:t>
            </w:r>
          </w:p>
        </w:tc>
        <w:tc>
          <w:tcPr>
            <w:tcW w:w="1454" w:type="dxa"/>
            <w:shd w:val="clear" w:color="auto" w:fill="FFFFFF"/>
            <w:tcMar>
              <w:top w:w="25" w:type="dxa"/>
              <w:left w:w="30" w:type="dxa"/>
              <w:bottom w:w="25" w:type="dxa"/>
              <w:right w:w="30" w:type="dxa"/>
            </w:tcMar>
            <w:vAlign w:val="center"/>
          </w:tcPr>
          <w:p w14:paraId="651B40C1">
            <w:pPr>
              <w:spacing w:before="0" w:after="0" w:line="240" w:lineRule="auto"/>
              <w:jc w:val="left"/>
            </w:pPr>
            <w:r>
              <w:rPr>
                <w:rFonts w:ascii="Times New Roman" w:hAnsi="Times New Roman" w:eastAsia="Times New Roman" w:cs="Times New Roman"/>
                <w:b w:val="0"/>
                <w:color w:val="000000"/>
                <w:sz w:val="17"/>
              </w:rPr>
              <w:t>0.702</w:t>
            </w:r>
          </w:p>
        </w:tc>
        <w:tc>
          <w:tcPr>
            <w:tcW w:w="1454" w:type="dxa"/>
            <w:shd w:val="clear" w:color="auto" w:fill="FFFFFF"/>
            <w:tcMar>
              <w:top w:w="25" w:type="dxa"/>
              <w:left w:w="30" w:type="dxa"/>
              <w:bottom w:w="25" w:type="dxa"/>
              <w:right w:w="30" w:type="dxa"/>
            </w:tcMar>
            <w:vAlign w:val="center"/>
          </w:tcPr>
          <w:p w14:paraId="4B345904">
            <w:pPr>
              <w:spacing w:before="0" w:after="0" w:line="240" w:lineRule="auto"/>
              <w:jc w:val="left"/>
            </w:pPr>
            <w:r>
              <w:rPr>
                <w:rFonts w:ascii="Times New Roman" w:hAnsi="Times New Roman" w:eastAsia="Times New Roman" w:cs="Times New Roman"/>
                <w:b w:val="0"/>
                <w:color w:val="000000"/>
                <w:sz w:val="17"/>
              </w:rPr>
              <w:t>10.37</w:t>
            </w:r>
          </w:p>
        </w:tc>
        <w:tc>
          <w:tcPr>
            <w:tcW w:w="1454" w:type="dxa"/>
            <w:shd w:val="clear" w:color="auto" w:fill="FFFFFF"/>
            <w:tcMar>
              <w:top w:w="25" w:type="dxa"/>
              <w:left w:w="30" w:type="dxa"/>
              <w:bottom w:w="25" w:type="dxa"/>
              <w:right w:w="30" w:type="dxa"/>
            </w:tcMar>
            <w:vAlign w:val="center"/>
          </w:tcPr>
          <w:p w14:paraId="6DEBDD85">
            <w:pPr>
              <w:spacing w:before="0" w:after="0" w:line="240" w:lineRule="auto"/>
              <w:jc w:val="left"/>
            </w:pPr>
            <w:r>
              <w:rPr>
                <w:rFonts w:ascii="Times New Roman" w:hAnsi="Times New Roman" w:eastAsia="Times New Roman" w:cs="Times New Roman"/>
                <w:b w:val="0"/>
                <w:color w:val="000000"/>
                <w:sz w:val="17"/>
              </w:rPr>
              <w:t>13.122</w:t>
            </w:r>
          </w:p>
        </w:tc>
        <w:tc>
          <w:tcPr>
            <w:tcW w:w="1454" w:type="dxa"/>
            <w:shd w:val="clear" w:color="auto" w:fill="FFFFFF"/>
            <w:tcMar>
              <w:top w:w="25" w:type="dxa"/>
              <w:left w:w="30" w:type="dxa"/>
              <w:bottom w:w="25" w:type="dxa"/>
              <w:right w:w="30" w:type="dxa"/>
            </w:tcMar>
            <w:vAlign w:val="center"/>
          </w:tcPr>
          <w:p w14:paraId="6BF50E4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8247F9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AC3963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71D1550">
        <w:trPr>
          <w:jc w:val="center"/>
        </w:trPr>
        <w:tc>
          <w:tcPr>
            <w:tcW w:w="1454" w:type="dxa"/>
            <w:shd w:val="clear" w:color="auto" w:fill="FFFFFF"/>
            <w:tcMar>
              <w:top w:w="25" w:type="dxa"/>
              <w:left w:w="30" w:type="dxa"/>
              <w:bottom w:w="25" w:type="dxa"/>
              <w:right w:w="30" w:type="dxa"/>
            </w:tcMar>
            <w:vAlign w:val="center"/>
          </w:tcPr>
          <w:p w14:paraId="6EBED62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E6B4947">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C9A85A6">
            <w:pPr>
              <w:spacing w:before="0" w:after="0" w:line="240" w:lineRule="auto"/>
              <w:jc w:val="left"/>
            </w:pPr>
            <w:r>
              <w:rPr>
                <w:rFonts w:ascii="Times New Roman" w:hAnsi="Times New Roman" w:eastAsia="Times New Roman" w:cs="Times New Roman"/>
                <w:b w:val="0"/>
                <w:color w:val="000000"/>
                <w:sz w:val="17"/>
              </w:rPr>
              <w:t>C(race_name)[T.2025 Rimini]</w:t>
            </w:r>
          </w:p>
        </w:tc>
        <w:tc>
          <w:tcPr>
            <w:tcW w:w="1454" w:type="dxa"/>
            <w:shd w:val="clear" w:color="auto" w:fill="FFFFFF"/>
            <w:tcMar>
              <w:top w:w="25" w:type="dxa"/>
              <w:left w:w="30" w:type="dxa"/>
              <w:bottom w:w="25" w:type="dxa"/>
              <w:right w:w="30" w:type="dxa"/>
            </w:tcMar>
            <w:vAlign w:val="center"/>
          </w:tcPr>
          <w:p w14:paraId="5EF897F0">
            <w:pPr>
              <w:spacing w:before="0" w:after="0" w:line="240" w:lineRule="auto"/>
              <w:jc w:val="left"/>
            </w:pPr>
            <w:r>
              <w:rPr>
                <w:rFonts w:ascii="Times New Roman" w:hAnsi="Times New Roman" w:eastAsia="Times New Roman" w:cs="Times New Roman"/>
                <w:b w:val="0"/>
                <w:color w:val="000000"/>
                <w:sz w:val="17"/>
              </w:rPr>
              <w:t>-1.745</w:t>
            </w:r>
          </w:p>
        </w:tc>
        <w:tc>
          <w:tcPr>
            <w:tcW w:w="1454" w:type="dxa"/>
            <w:shd w:val="clear" w:color="auto" w:fill="FFFFFF"/>
            <w:tcMar>
              <w:top w:w="25" w:type="dxa"/>
              <w:left w:w="30" w:type="dxa"/>
              <w:bottom w:w="25" w:type="dxa"/>
              <w:right w:w="30" w:type="dxa"/>
            </w:tcMar>
            <w:vAlign w:val="center"/>
          </w:tcPr>
          <w:p w14:paraId="0AE118D8">
            <w:pPr>
              <w:spacing w:before="0" w:after="0" w:line="240" w:lineRule="auto"/>
              <w:jc w:val="left"/>
            </w:pPr>
            <w:r>
              <w:rPr>
                <w:rFonts w:ascii="Times New Roman" w:hAnsi="Times New Roman" w:eastAsia="Times New Roman" w:cs="Times New Roman"/>
                <w:b w:val="0"/>
                <w:color w:val="000000"/>
                <w:sz w:val="17"/>
              </w:rPr>
              <w:t>0.686</w:t>
            </w:r>
          </w:p>
        </w:tc>
        <w:tc>
          <w:tcPr>
            <w:tcW w:w="1454" w:type="dxa"/>
            <w:shd w:val="clear" w:color="auto" w:fill="FFFFFF"/>
            <w:tcMar>
              <w:top w:w="25" w:type="dxa"/>
              <w:left w:w="30" w:type="dxa"/>
              <w:bottom w:w="25" w:type="dxa"/>
              <w:right w:w="30" w:type="dxa"/>
            </w:tcMar>
            <w:vAlign w:val="center"/>
          </w:tcPr>
          <w:p w14:paraId="7CFF0BFA">
            <w:pPr>
              <w:spacing w:before="0" w:after="0" w:line="240" w:lineRule="auto"/>
              <w:jc w:val="left"/>
            </w:pPr>
            <w:r>
              <w:rPr>
                <w:rFonts w:ascii="Times New Roman" w:hAnsi="Times New Roman" w:eastAsia="Times New Roman" w:cs="Times New Roman"/>
                <w:b w:val="0"/>
                <w:color w:val="000000"/>
                <w:sz w:val="17"/>
              </w:rPr>
              <w:t>-3.089</w:t>
            </w:r>
          </w:p>
        </w:tc>
        <w:tc>
          <w:tcPr>
            <w:tcW w:w="1454" w:type="dxa"/>
            <w:shd w:val="clear" w:color="auto" w:fill="FFFFFF"/>
            <w:tcMar>
              <w:top w:w="25" w:type="dxa"/>
              <w:left w:w="30" w:type="dxa"/>
              <w:bottom w:w="25" w:type="dxa"/>
              <w:right w:w="30" w:type="dxa"/>
            </w:tcMar>
            <w:vAlign w:val="center"/>
          </w:tcPr>
          <w:p w14:paraId="5052E0B8">
            <w:pPr>
              <w:spacing w:before="0" w:after="0" w:line="240" w:lineRule="auto"/>
              <w:jc w:val="left"/>
            </w:pPr>
            <w:r>
              <w:rPr>
                <w:rFonts w:ascii="Times New Roman" w:hAnsi="Times New Roman" w:eastAsia="Times New Roman" w:cs="Times New Roman"/>
                <w:b w:val="0"/>
                <w:color w:val="000000"/>
                <w:sz w:val="17"/>
              </w:rPr>
              <w:t>-0.401</w:t>
            </w:r>
          </w:p>
        </w:tc>
        <w:tc>
          <w:tcPr>
            <w:tcW w:w="1454" w:type="dxa"/>
            <w:shd w:val="clear" w:color="auto" w:fill="FFFFFF"/>
            <w:tcMar>
              <w:top w:w="25" w:type="dxa"/>
              <w:left w:w="30" w:type="dxa"/>
              <w:bottom w:w="25" w:type="dxa"/>
              <w:right w:w="30" w:type="dxa"/>
            </w:tcMar>
            <w:vAlign w:val="center"/>
          </w:tcPr>
          <w:p w14:paraId="5518608D">
            <w:pPr>
              <w:spacing w:before="0" w:after="0" w:line="240" w:lineRule="auto"/>
              <w:jc w:val="left"/>
            </w:pPr>
            <w:r>
              <w:rPr>
                <w:rFonts w:ascii="Times New Roman" w:hAnsi="Times New Roman" w:eastAsia="Times New Roman" w:cs="Times New Roman"/>
                <w:b w:val="0"/>
                <w:color w:val="000000"/>
                <w:sz w:val="17"/>
              </w:rPr>
              <w:t>0.011</w:t>
            </w:r>
          </w:p>
        </w:tc>
        <w:tc>
          <w:tcPr>
            <w:tcW w:w="1454" w:type="dxa"/>
            <w:shd w:val="clear" w:color="auto" w:fill="FFFFFF"/>
            <w:tcMar>
              <w:top w:w="25" w:type="dxa"/>
              <w:left w:w="30" w:type="dxa"/>
              <w:bottom w:w="25" w:type="dxa"/>
              <w:right w:w="30" w:type="dxa"/>
            </w:tcMar>
            <w:vAlign w:val="center"/>
          </w:tcPr>
          <w:p w14:paraId="64BD6FC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E40FFF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1C330C6">
        <w:trPr>
          <w:jc w:val="center"/>
        </w:trPr>
        <w:tc>
          <w:tcPr>
            <w:tcW w:w="1454" w:type="dxa"/>
            <w:shd w:val="clear" w:color="auto" w:fill="FFFFFF"/>
            <w:tcMar>
              <w:top w:w="25" w:type="dxa"/>
              <w:left w:w="30" w:type="dxa"/>
              <w:bottom w:w="25" w:type="dxa"/>
              <w:right w:w="30" w:type="dxa"/>
            </w:tcMar>
            <w:vAlign w:val="center"/>
          </w:tcPr>
          <w:p w14:paraId="23C2DCF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E00E35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D32DD43">
            <w:pPr>
              <w:spacing w:before="0" w:after="0" w:line="240" w:lineRule="auto"/>
              <w:jc w:val="left"/>
            </w:pPr>
            <w:r>
              <w:rPr>
                <w:rFonts w:ascii="Times New Roman" w:hAnsi="Times New Roman" w:eastAsia="Times New Roman" w:cs="Times New Roman"/>
                <w:b w:val="0"/>
                <w:color w:val="000000"/>
                <w:sz w:val="17"/>
              </w:rPr>
              <w:t>C(race_name)[T.2025 Rio de Janeiro]</w:t>
            </w:r>
          </w:p>
        </w:tc>
        <w:tc>
          <w:tcPr>
            <w:tcW w:w="1454" w:type="dxa"/>
            <w:shd w:val="clear" w:color="auto" w:fill="FFFFFF"/>
            <w:tcMar>
              <w:top w:w="25" w:type="dxa"/>
              <w:left w:w="30" w:type="dxa"/>
              <w:bottom w:w="25" w:type="dxa"/>
              <w:right w:w="30" w:type="dxa"/>
            </w:tcMar>
            <w:vAlign w:val="center"/>
          </w:tcPr>
          <w:p w14:paraId="05D27A83">
            <w:pPr>
              <w:spacing w:before="0" w:after="0" w:line="240" w:lineRule="auto"/>
              <w:jc w:val="left"/>
            </w:pPr>
            <w:r>
              <w:rPr>
                <w:rFonts w:ascii="Times New Roman" w:hAnsi="Times New Roman" w:eastAsia="Times New Roman" w:cs="Times New Roman"/>
                <w:b w:val="0"/>
                <w:color w:val="000000"/>
                <w:sz w:val="17"/>
              </w:rPr>
              <w:t>12.502</w:t>
            </w:r>
          </w:p>
        </w:tc>
        <w:tc>
          <w:tcPr>
            <w:tcW w:w="1454" w:type="dxa"/>
            <w:shd w:val="clear" w:color="auto" w:fill="FFFFFF"/>
            <w:tcMar>
              <w:top w:w="25" w:type="dxa"/>
              <w:left w:w="30" w:type="dxa"/>
              <w:bottom w:w="25" w:type="dxa"/>
              <w:right w:w="30" w:type="dxa"/>
            </w:tcMar>
            <w:vAlign w:val="center"/>
          </w:tcPr>
          <w:p w14:paraId="30510C0B">
            <w:pPr>
              <w:spacing w:before="0" w:after="0" w:line="240" w:lineRule="auto"/>
              <w:jc w:val="left"/>
            </w:pPr>
            <w:r>
              <w:rPr>
                <w:rFonts w:ascii="Times New Roman" w:hAnsi="Times New Roman" w:eastAsia="Times New Roman" w:cs="Times New Roman"/>
                <w:b w:val="0"/>
                <w:color w:val="000000"/>
                <w:sz w:val="17"/>
              </w:rPr>
              <w:t>1.027</w:t>
            </w:r>
          </w:p>
        </w:tc>
        <w:tc>
          <w:tcPr>
            <w:tcW w:w="1454" w:type="dxa"/>
            <w:shd w:val="clear" w:color="auto" w:fill="FFFFFF"/>
            <w:tcMar>
              <w:top w:w="25" w:type="dxa"/>
              <w:left w:w="30" w:type="dxa"/>
              <w:bottom w:w="25" w:type="dxa"/>
              <w:right w:w="30" w:type="dxa"/>
            </w:tcMar>
            <w:vAlign w:val="center"/>
          </w:tcPr>
          <w:p w14:paraId="5703E09B">
            <w:pPr>
              <w:spacing w:before="0" w:after="0" w:line="240" w:lineRule="auto"/>
              <w:jc w:val="left"/>
            </w:pPr>
            <w:r>
              <w:rPr>
                <w:rFonts w:ascii="Times New Roman" w:hAnsi="Times New Roman" w:eastAsia="Times New Roman" w:cs="Times New Roman"/>
                <w:b w:val="0"/>
                <w:color w:val="000000"/>
                <w:sz w:val="17"/>
              </w:rPr>
              <w:t>10.489</w:t>
            </w:r>
          </w:p>
        </w:tc>
        <w:tc>
          <w:tcPr>
            <w:tcW w:w="1454" w:type="dxa"/>
            <w:shd w:val="clear" w:color="auto" w:fill="FFFFFF"/>
            <w:tcMar>
              <w:top w:w="25" w:type="dxa"/>
              <w:left w:w="30" w:type="dxa"/>
              <w:bottom w:w="25" w:type="dxa"/>
              <w:right w:w="30" w:type="dxa"/>
            </w:tcMar>
            <w:vAlign w:val="center"/>
          </w:tcPr>
          <w:p w14:paraId="006DB63C">
            <w:pPr>
              <w:spacing w:before="0" w:after="0" w:line="240" w:lineRule="auto"/>
              <w:jc w:val="left"/>
            </w:pPr>
            <w:r>
              <w:rPr>
                <w:rFonts w:ascii="Times New Roman" w:hAnsi="Times New Roman" w:eastAsia="Times New Roman" w:cs="Times New Roman"/>
                <w:b w:val="0"/>
                <w:color w:val="000000"/>
                <w:sz w:val="17"/>
              </w:rPr>
              <w:t>14.516</w:t>
            </w:r>
          </w:p>
        </w:tc>
        <w:tc>
          <w:tcPr>
            <w:tcW w:w="1454" w:type="dxa"/>
            <w:shd w:val="clear" w:color="auto" w:fill="FFFFFF"/>
            <w:tcMar>
              <w:top w:w="25" w:type="dxa"/>
              <w:left w:w="30" w:type="dxa"/>
              <w:bottom w:w="25" w:type="dxa"/>
              <w:right w:w="30" w:type="dxa"/>
            </w:tcMar>
            <w:vAlign w:val="center"/>
          </w:tcPr>
          <w:p w14:paraId="7D3F78B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968480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08218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CCEC322">
        <w:trPr>
          <w:jc w:val="center"/>
        </w:trPr>
        <w:tc>
          <w:tcPr>
            <w:tcW w:w="1454" w:type="dxa"/>
            <w:shd w:val="clear" w:color="auto" w:fill="FFFFFF"/>
            <w:tcMar>
              <w:top w:w="25" w:type="dxa"/>
              <w:left w:w="30" w:type="dxa"/>
              <w:bottom w:w="25" w:type="dxa"/>
              <w:right w:w="30" w:type="dxa"/>
            </w:tcMar>
            <w:vAlign w:val="center"/>
          </w:tcPr>
          <w:p w14:paraId="06C93DF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E1B246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62215DD">
            <w:pPr>
              <w:spacing w:before="0" w:after="0" w:line="240" w:lineRule="auto"/>
              <w:jc w:val="left"/>
            </w:pPr>
            <w:r>
              <w:rPr>
                <w:rFonts w:ascii="Times New Roman" w:hAnsi="Times New Roman" w:eastAsia="Times New Roman" w:cs="Times New Roman"/>
                <w:b w:val="0"/>
                <w:color w:val="000000"/>
                <w:sz w:val="17"/>
              </w:rPr>
              <w:t>C(race_name)[T.2025 Rome]</w:t>
            </w:r>
          </w:p>
        </w:tc>
        <w:tc>
          <w:tcPr>
            <w:tcW w:w="1454" w:type="dxa"/>
            <w:shd w:val="clear" w:color="auto" w:fill="FFFFFF"/>
            <w:tcMar>
              <w:top w:w="25" w:type="dxa"/>
              <w:left w:w="30" w:type="dxa"/>
              <w:bottom w:w="25" w:type="dxa"/>
              <w:right w:w="30" w:type="dxa"/>
            </w:tcMar>
            <w:vAlign w:val="center"/>
          </w:tcPr>
          <w:p w14:paraId="375ED612">
            <w:pPr>
              <w:spacing w:before="0" w:after="0" w:line="240" w:lineRule="auto"/>
              <w:jc w:val="left"/>
            </w:pPr>
            <w:r>
              <w:rPr>
                <w:rFonts w:ascii="Times New Roman" w:hAnsi="Times New Roman" w:eastAsia="Times New Roman" w:cs="Times New Roman"/>
                <w:b w:val="0"/>
                <w:color w:val="000000"/>
                <w:sz w:val="17"/>
              </w:rPr>
              <w:t>-7.969</w:t>
            </w:r>
          </w:p>
        </w:tc>
        <w:tc>
          <w:tcPr>
            <w:tcW w:w="1454" w:type="dxa"/>
            <w:shd w:val="clear" w:color="auto" w:fill="FFFFFF"/>
            <w:tcMar>
              <w:top w:w="25" w:type="dxa"/>
              <w:left w:w="30" w:type="dxa"/>
              <w:bottom w:w="25" w:type="dxa"/>
              <w:right w:w="30" w:type="dxa"/>
            </w:tcMar>
            <w:vAlign w:val="center"/>
          </w:tcPr>
          <w:p w14:paraId="1990DDBA">
            <w:pPr>
              <w:spacing w:before="0" w:after="0" w:line="240" w:lineRule="auto"/>
              <w:jc w:val="left"/>
            </w:pPr>
            <w:r>
              <w:rPr>
                <w:rFonts w:ascii="Times New Roman" w:hAnsi="Times New Roman" w:eastAsia="Times New Roman" w:cs="Times New Roman"/>
                <w:b w:val="0"/>
                <w:color w:val="000000"/>
                <w:sz w:val="17"/>
              </w:rPr>
              <w:t>0.676</w:t>
            </w:r>
          </w:p>
        </w:tc>
        <w:tc>
          <w:tcPr>
            <w:tcW w:w="1454" w:type="dxa"/>
            <w:shd w:val="clear" w:color="auto" w:fill="FFFFFF"/>
            <w:tcMar>
              <w:top w:w="25" w:type="dxa"/>
              <w:left w:w="30" w:type="dxa"/>
              <w:bottom w:w="25" w:type="dxa"/>
              <w:right w:w="30" w:type="dxa"/>
            </w:tcMar>
            <w:vAlign w:val="center"/>
          </w:tcPr>
          <w:p w14:paraId="3CB654E9">
            <w:pPr>
              <w:spacing w:before="0" w:after="0" w:line="240" w:lineRule="auto"/>
              <w:jc w:val="left"/>
            </w:pPr>
            <w:r>
              <w:rPr>
                <w:rFonts w:ascii="Times New Roman" w:hAnsi="Times New Roman" w:eastAsia="Times New Roman" w:cs="Times New Roman"/>
                <w:b w:val="0"/>
                <w:color w:val="000000"/>
                <w:sz w:val="17"/>
              </w:rPr>
              <w:t>-9.294</w:t>
            </w:r>
          </w:p>
        </w:tc>
        <w:tc>
          <w:tcPr>
            <w:tcW w:w="1454" w:type="dxa"/>
            <w:shd w:val="clear" w:color="auto" w:fill="FFFFFF"/>
            <w:tcMar>
              <w:top w:w="25" w:type="dxa"/>
              <w:left w:w="30" w:type="dxa"/>
              <w:bottom w:w="25" w:type="dxa"/>
              <w:right w:w="30" w:type="dxa"/>
            </w:tcMar>
            <w:vAlign w:val="center"/>
          </w:tcPr>
          <w:p w14:paraId="42529F8F">
            <w:pPr>
              <w:spacing w:before="0" w:after="0" w:line="240" w:lineRule="auto"/>
              <w:jc w:val="left"/>
            </w:pPr>
            <w:r>
              <w:rPr>
                <w:rFonts w:ascii="Times New Roman" w:hAnsi="Times New Roman" w:eastAsia="Times New Roman" w:cs="Times New Roman"/>
                <w:b w:val="0"/>
                <w:color w:val="000000"/>
                <w:sz w:val="17"/>
              </w:rPr>
              <w:t>-6.643</w:t>
            </w:r>
          </w:p>
        </w:tc>
        <w:tc>
          <w:tcPr>
            <w:tcW w:w="1454" w:type="dxa"/>
            <w:shd w:val="clear" w:color="auto" w:fill="FFFFFF"/>
            <w:tcMar>
              <w:top w:w="25" w:type="dxa"/>
              <w:left w:w="30" w:type="dxa"/>
              <w:bottom w:w="25" w:type="dxa"/>
              <w:right w:w="30" w:type="dxa"/>
            </w:tcMar>
            <w:vAlign w:val="center"/>
          </w:tcPr>
          <w:p w14:paraId="3F845DE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6AEA72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F9302F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93FC746">
        <w:trPr>
          <w:jc w:val="center"/>
        </w:trPr>
        <w:tc>
          <w:tcPr>
            <w:tcW w:w="1454" w:type="dxa"/>
            <w:shd w:val="clear" w:color="auto" w:fill="FFFFFF"/>
            <w:tcMar>
              <w:top w:w="25" w:type="dxa"/>
              <w:left w:w="30" w:type="dxa"/>
              <w:bottom w:w="25" w:type="dxa"/>
              <w:right w:w="30" w:type="dxa"/>
            </w:tcMar>
            <w:vAlign w:val="center"/>
          </w:tcPr>
          <w:p w14:paraId="0DFFD91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30E8FD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F922801">
            <w:pPr>
              <w:spacing w:before="0" w:after="0" w:line="240" w:lineRule="auto"/>
              <w:jc w:val="left"/>
            </w:pPr>
            <w:r>
              <w:rPr>
                <w:rFonts w:ascii="Times New Roman" w:hAnsi="Times New Roman" w:eastAsia="Times New Roman" w:cs="Times New Roman"/>
                <w:b w:val="0"/>
                <w:color w:val="000000"/>
                <w:sz w:val="17"/>
              </w:rPr>
              <w:t>C(race_name)[T.2025 Rotterdam]</w:t>
            </w:r>
          </w:p>
        </w:tc>
        <w:tc>
          <w:tcPr>
            <w:tcW w:w="1454" w:type="dxa"/>
            <w:shd w:val="clear" w:color="auto" w:fill="FFFFFF"/>
            <w:tcMar>
              <w:top w:w="25" w:type="dxa"/>
              <w:left w:w="30" w:type="dxa"/>
              <w:bottom w:w="25" w:type="dxa"/>
              <w:right w:w="30" w:type="dxa"/>
            </w:tcMar>
            <w:vAlign w:val="center"/>
          </w:tcPr>
          <w:p w14:paraId="5D192F0B">
            <w:pPr>
              <w:spacing w:before="0" w:after="0" w:line="240" w:lineRule="auto"/>
              <w:jc w:val="left"/>
            </w:pPr>
            <w:r>
              <w:rPr>
                <w:rFonts w:ascii="Times New Roman" w:hAnsi="Times New Roman" w:eastAsia="Times New Roman" w:cs="Times New Roman"/>
                <w:b w:val="0"/>
                <w:color w:val="000000"/>
                <w:sz w:val="17"/>
              </w:rPr>
              <w:t>0.114</w:t>
            </w:r>
          </w:p>
        </w:tc>
        <w:tc>
          <w:tcPr>
            <w:tcW w:w="1454" w:type="dxa"/>
            <w:shd w:val="clear" w:color="auto" w:fill="FFFFFF"/>
            <w:tcMar>
              <w:top w:w="25" w:type="dxa"/>
              <w:left w:w="30" w:type="dxa"/>
              <w:bottom w:w="25" w:type="dxa"/>
              <w:right w:w="30" w:type="dxa"/>
            </w:tcMar>
            <w:vAlign w:val="center"/>
          </w:tcPr>
          <w:p w14:paraId="3132901A">
            <w:pPr>
              <w:spacing w:before="0" w:after="0" w:line="240" w:lineRule="auto"/>
              <w:jc w:val="left"/>
            </w:pPr>
            <w:r>
              <w:rPr>
                <w:rFonts w:ascii="Times New Roman" w:hAnsi="Times New Roman" w:eastAsia="Times New Roman" w:cs="Times New Roman"/>
                <w:b w:val="0"/>
                <w:color w:val="000000"/>
                <w:sz w:val="17"/>
              </w:rPr>
              <w:t>0.658</w:t>
            </w:r>
          </w:p>
        </w:tc>
        <w:tc>
          <w:tcPr>
            <w:tcW w:w="1454" w:type="dxa"/>
            <w:shd w:val="clear" w:color="auto" w:fill="FFFFFF"/>
            <w:tcMar>
              <w:top w:w="25" w:type="dxa"/>
              <w:left w:w="30" w:type="dxa"/>
              <w:bottom w:w="25" w:type="dxa"/>
              <w:right w:w="30" w:type="dxa"/>
            </w:tcMar>
            <w:vAlign w:val="center"/>
          </w:tcPr>
          <w:p w14:paraId="09BC4C34">
            <w:pPr>
              <w:spacing w:before="0" w:after="0" w:line="240" w:lineRule="auto"/>
              <w:jc w:val="left"/>
            </w:pPr>
            <w:r>
              <w:rPr>
                <w:rFonts w:ascii="Times New Roman" w:hAnsi="Times New Roman" w:eastAsia="Times New Roman" w:cs="Times New Roman"/>
                <w:b w:val="0"/>
                <w:color w:val="000000"/>
                <w:sz w:val="17"/>
              </w:rPr>
              <w:t>-1.176</w:t>
            </w:r>
          </w:p>
        </w:tc>
        <w:tc>
          <w:tcPr>
            <w:tcW w:w="1454" w:type="dxa"/>
            <w:shd w:val="clear" w:color="auto" w:fill="FFFFFF"/>
            <w:tcMar>
              <w:top w:w="25" w:type="dxa"/>
              <w:left w:w="30" w:type="dxa"/>
              <w:bottom w:w="25" w:type="dxa"/>
              <w:right w:w="30" w:type="dxa"/>
            </w:tcMar>
            <w:vAlign w:val="center"/>
          </w:tcPr>
          <w:p w14:paraId="34B74414">
            <w:pPr>
              <w:spacing w:before="0" w:after="0" w:line="240" w:lineRule="auto"/>
              <w:jc w:val="left"/>
            </w:pPr>
            <w:r>
              <w:rPr>
                <w:rFonts w:ascii="Times New Roman" w:hAnsi="Times New Roman" w:eastAsia="Times New Roman" w:cs="Times New Roman"/>
                <w:b w:val="0"/>
                <w:color w:val="000000"/>
                <w:sz w:val="17"/>
              </w:rPr>
              <w:t>1.404</w:t>
            </w:r>
          </w:p>
        </w:tc>
        <w:tc>
          <w:tcPr>
            <w:tcW w:w="1454" w:type="dxa"/>
            <w:shd w:val="clear" w:color="auto" w:fill="FFFFFF"/>
            <w:tcMar>
              <w:top w:w="25" w:type="dxa"/>
              <w:left w:w="30" w:type="dxa"/>
              <w:bottom w:w="25" w:type="dxa"/>
              <w:right w:w="30" w:type="dxa"/>
            </w:tcMar>
            <w:vAlign w:val="center"/>
          </w:tcPr>
          <w:p w14:paraId="1438C321">
            <w:pPr>
              <w:spacing w:before="0" w:after="0" w:line="240" w:lineRule="auto"/>
              <w:jc w:val="left"/>
            </w:pPr>
            <w:r>
              <w:rPr>
                <w:rFonts w:ascii="Times New Roman" w:hAnsi="Times New Roman" w:eastAsia="Times New Roman" w:cs="Times New Roman"/>
                <w:b w:val="0"/>
                <w:color w:val="000000"/>
                <w:sz w:val="17"/>
              </w:rPr>
              <w:t>0.863</w:t>
            </w:r>
          </w:p>
        </w:tc>
        <w:tc>
          <w:tcPr>
            <w:tcW w:w="1454" w:type="dxa"/>
            <w:shd w:val="clear" w:color="auto" w:fill="FFFFFF"/>
            <w:tcMar>
              <w:top w:w="25" w:type="dxa"/>
              <w:left w:w="30" w:type="dxa"/>
              <w:bottom w:w="25" w:type="dxa"/>
              <w:right w:w="30" w:type="dxa"/>
            </w:tcMar>
            <w:vAlign w:val="center"/>
          </w:tcPr>
          <w:p w14:paraId="72475CE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E269D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21B5170">
        <w:trPr>
          <w:jc w:val="center"/>
        </w:trPr>
        <w:tc>
          <w:tcPr>
            <w:tcW w:w="1454" w:type="dxa"/>
            <w:shd w:val="clear" w:color="auto" w:fill="FFFFFF"/>
            <w:tcMar>
              <w:top w:w="25" w:type="dxa"/>
              <w:left w:w="30" w:type="dxa"/>
              <w:bottom w:w="25" w:type="dxa"/>
              <w:right w:w="30" w:type="dxa"/>
            </w:tcMar>
            <w:vAlign w:val="center"/>
          </w:tcPr>
          <w:p w14:paraId="7EFDF88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8286CC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B44A72B">
            <w:pPr>
              <w:spacing w:before="0" w:after="0" w:line="240" w:lineRule="auto"/>
              <w:jc w:val="left"/>
            </w:pPr>
            <w:r>
              <w:rPr>
                <w:rFonts w:ascii="Times New Roman" w:hAnsi="Times New Roman" w:eastAsia="Times New Roman" w:cs="Times New Roman"/>
                <w:b w:val="0"/>
                <w:color w:val="000000"/>
                <w:sz w:val="17"/>
              </w:rPr>
              <w:t>C(race_name)[T.2025 Sao Paulo]</w:t>
            </w:r>
          </w:p>
        </w:tc>
        <w:tc>
          <w:tcPr>
            <w:tcW w:w="1454" w:type="dxa"/>
            <w:shd w:val="clear" w:color="auto" w:fill="FFFFFF"/>
            <w:tcMar>
              <w:top w:w="25" w:type="dxa"/>
              <w:left w:w="30" w:type="dxa"/>
              <w:bottom w:w="25" w:type="dxa"/>
              <w:right w:w="30" w:type="dxa"/>
            </w:tcMar>
            <w:vAlign w:val="center"/>
          </w:tcPr>
          <w:p w14:paraId="4B7147EB">
            <w:pPr>
              <w:spacing w:before="0" w:after="0" w:line="240" w:lineRule="auto"/>
              <w:jc w:val="left"/>
            </w:pPr>
            <w:r>
              <w:rPr>
                <w:rFonts w:ascii="Times New Roman" w:hAnsi="Times New Roman" w:eastAsia="Times New Roman" w:cs="Times New Roman"/>
                <w:b w:val="0"/>
                <w:color w:val="000000"/>
                <w:sz w:val="17"/>
              </w:rPr>
              <w:t>9.833</w:t>
            </w:r>
          </w:p>
        </w:tc>
        <w:tc>
          <w:tcPr>
            <w:tcW w:w="1454" w:type="dxa"/>
            <w:shd w:val="clear" w:color="auto" w:fill="FFFFFF"/>
            <w:tcMar>
              <w:top w:w="25" w:type="dxa"/>
              <w:left w:w="30" w:type="dxa"/>
              <w:bottom w:w="25" w:type="dxa"/>
              <w:right w:w="30" w:type="dxa"/>
            </w:tcMar>
            <w:vAlign w:val="center"/>
          </w:tcPr>
          <w:p w14:paraId="3D4691E5">
            <w:pPr>
              <w:spacing w:before="0" w:after="0" w:line="240" w:lineRule="auto"/>
              <w:jc w:val="left"/>
            </w:pPr>
            <w:r>
              <w:rPr>
                <w:rFonts w:ascii="Times New Roman" w:hAnsi="Times New Roman" w:eastAsia="Times New Roman" w:cs="Times New Roman"/>
                <w:b w:val="0"/>
                <w:color w:val="000000"/>
                <w:sz w:val="17"/>
              </w:rPr>
              <w:t>0.857</w:t>
            </w:r>
          </w:p>
        </w:tc>
        <w:tc>
          <w:tcPr>
            <w:tcW w:w="1454" w:type="dxa"/>
            <w:shd w:val="clear" w:color="auto" w:fill="FFFFFF"/>
            <w:tcMar>
              <w:top w:w="25" w:type="dxa"/>
              <w:left w:w="30" w:type="dxa"/>
              <w:bottom w:w="25" w:type="dxa"/>
              <w:right w:w="30" w:type="dxa"/>
            </w:tcMar>
            <w:vAlign w:val="center"/>
          </w:tcPr>
          <w:p w14:paraId="0171609C">
            <w:pPr>
              <w:spacing w:before="0" w:after="0" w:line="240" w:lineRule="auto"/>
              <w:jc w:val="left"/>
            </w:pPr>
            <w:r>
              <w:rPr>
                <w:rFonts w:ascii="Times New Roman" w:hAnsi="Times New Roman" w:eastAsia="Times New Roman" w:cs="Times New Roman"/>
                <w:b w:val="0"/>
                <w:color w:val="000000"/>
                <w:sz w:val="17"/>
              </w:rPr>
              <w:t>8.154</w:t>
            </w:r>
          </w:p>
        </w:tc>
        <w:tc>
          <w:tcPr>
            <w:tcW w:w="1454" w:type="dxa"/>
            <w:shd w:val="clear" w:color="auto" w:fill="FFFFFF"/>
            <w:tcMar>
              <w:top w:w="25" w:type="dxa"/>
              <w:left w:w="30" w:type="dxa"/>
              <w:bottom w:w="25" w:type="dxa"/>
              <w:right w:w="30" w:type="dxa"/>
            </w:tcMar>
            <w:vAlign w:val="center"/>
          </w:tcPr>
          <w:p w14:paraId="53F0FFD0">
            <w:pPr>
              <w:spacing w:before="0" w:after="0" w:line="240" w:lineRule="auto"/>
              <w:jc w:val="left"/>
            </w:pPr>
            <w:r>
              <w:rPr>
                <w:rFonts w:ascii="Times New Roman" w:hAnsi="Times New Roman" w:eastAsia="Times New Roman" w:cs="Times New Roman"/>
                <w:b w:val="0"/>
                <w:color w:val="000000"/>
                <w:sz w:val="17"/>
              </w:rPr>
              <w:t>11.512</w:t>
            </w:r>
          </w:p>
        </w:tc>
        <w:tc>
          <w:tcPr>
            <w:tcW w:w="1454" w:type="dxa"/>
            <w:shd w:val="clear" w:color="auto" w:fill="FFFFFF"/>
            <w:tcMar>
              <w:top w:w="25" w:type="dxa"/>
              <w:left w:w="30" w:type="dxa"/>
              <w:bottom w:w="25" w:type="dxa"/>
              <w:right w:w="30" w:type="dxa"/>
            </w:tcMar>
            <w:vAlign w:val="center"/>
          </w:tcPr>
          <w:p w14:paraId="275FBE7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50ED87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C6A99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7B8F0E0">
        <w:trPr>
          <w:jc w:val="center"/>
        </w:trPr>
        <w:tc>
          <w:tcPr>
            <w:tcW w:w="1454" w:type="dxa"/>
            <w:shd w:val="clear" w:color="auto" w:fill="FFFFFF"/>
            <w:tcMar>
              <w:top w:w="25" w:type="dxa"/>
              <w:left w:w="30" w:type="dxa"/>
              <w:bottom w:w="25" w:type="dxa"/>
              <w:right w:w="30" w:type="dxa"/>
            </w:tcMar>
            <w:vAlign w:val="center"/>
          </w:tcPr>
          <w:p w14:paraId="6EAC0F9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501BA9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CD6FBC5">
            <w:pPr>
              <w:spacing w:before="0" w:after="0" w:line="240" w:lineRule="auto"/>
              <w:jc w:val="left"/>
            </w:pPr>
            <w:r>
              <w:rPr>
                <w:rFonts w:ascii="Times New Roman" w:hAnsi="Times New Roman" w:eastAsia="Times New Roman" w:cs="Times New Roman"/>
                <w:b w:val="0"/>
                <w:color w:val="000000"/>
                <w:sz w:val="17"/>
              </w:rPr>
              <w:t>C(race_name)[T.2025 Seoul]</w:t>
            </w:r>
          </w:p>
        </w:tc>
        <w:tc>
          <w:tcPr>
            <w:tcW w:w="1454" w:type="dxa"/>
            <w:shd w:val="clear" w:color="auto" w:fill="FFFFFF"/>
            <w:tcMar>
              <w:top w:w="25" w:type="dxa"/>
              <w:left w:w="30" w:type="dxa"/>
              <w:bottom w:w="25" w:type="dxa"/>
              <w:right w:w="30" w:type="dxa"/>
            </w:tcMar>
            <w:vAlign w:val="center"/>
          </w:tcPr>
          <w:p w14:paraId="2DA7C7D3">
            <w:pPr>
              <w:spacing w:before="0" w:after="0" w:line="240" w:lineRule="auto"/>
              <w:jc w:val="left"/>
            </w:pPr>
            <w:r>
              <w:rPr>
                <w:rFonts w:ascii="Times New Roman" w:hAnsi="Times New Roman" w:eastAsia="Times New Roman" w:cs="Times New Roman"/>
                <w:b w:val="0"/>
                <w:color w:val="000000"/>
                <w:sz w:val="17"/>
              </w:rPr>
              <w:t>8.954</w:t>
            </w:r>
          </w:p>
        </w:tc>
        <w:tc>
          <w:tcPr>
            <w:tcW w:w="1454" w:type="dxa"/>
            <w:shd w:val="clear" w:color="auto" w:fill="FFFFFF"/>
            <w:tcMar>
              <w:top w:w="25" w:type="dxa"/>
              <w:left w:w="30" w:type="dxa"/>
              <w:bottom w:w="25" w:type="dxa"/>
              <w:right w:w="30" w:type="dxa"/>
            </w:tcMar>
            <w:vAlign w:val="center"/>
          </w:tcPr>
          <w:p w14:paraId="545E6C45">
            <w:pPr>
              <w:spacing w:before="0" w:after="0" w:line="240" w:lineRule="auto"/>
              <w:jc w:val="left"/>
            </w:pPr>
            <w:r>
              <w:rPr>
                <w:rFonts w:ascii="Times New Roman" w:hAnsi="Times New Roman" w:eastAsia="Times New Roman" w:cs="Times New Roman"/>
                <w:b w:val="0"/>
                <w:color w:val="000000"/>
                <w:sz w:val="17"/>
              </w:rPr>
              <w:t>0.688</w:t>
            </w:r>
          </w:p>
        </w:tc>
        <w:tc>
          <w:tcPr>
            <w:tcW w:w="1454" w:type="dxa"/>
            <w:shd w:val="clear" w:color="auto" w:fill="FFFFFF"/>
            <w:tcMar>
              <w:top w:w="25" w:type="dxa"/>
              <w:left w:w="30" w:type="dxa"/>
              <w:bottom w:w="25" w:type="dxa"/>
              <w:right w:w="30" w:type="dxa"/>
            </w:tcMar>
            <w:vAlign w:val="center"/>
          </w:tcPr>
          <w:p w14:paraId="6698AC9E">
            <w:pPr>
              <w:spacing w:before="0" w:after="0" w:line="240" w:lineRule="auto"/>
              <w:jc w:val="left"/>
            </w:pPr>
            <w:r>
              <w:rPr>
                <w:rFonts w:ascii="Times New Roman" w:hAnsi="Times New Roman" w:eastAsia="Times New Roman" w:cs="Times New Roman"/>
                <w:b w:val="0"/>
                <w:color w:val="000000"/>
                <w:sz w:val="17"/>
              </w:rPr>
              <w:t>7.606</w:t>
            </w:r>
          </w:p>
        </w:tc>
        <w:tc>
          <w:tcPr>
            <w:tcW w:w="1454" w:type="dxa"/>
            <w:shd w:val="clear" w:color="auto" w:fill="FFFFFF"/>
            <w:tcMar>
              <w:top w:w="25" w:type="dxa"/>
              <w:left w:w="30" w:type="dxa"/>
              <w:bottom w:w="25" w:type="dxa"/>
              <w:right w:w="30" w:type="dxa"/>
            </w:tcMar>
            <w:vAlign w:val="center"/>
          </w:tcPr>
          <w:p w14:paraId="221FF979">
            <w:pPr>
              <w:spacing w:before="0" w:after="0" w:line="240" w:lineRule="auto"/>
              <w:jc w:val="left"/>
            </w:pPr>
            <w:r>
              <w:rPr>
                <w:rFonts w:ascii="Times New Roman" w:hAnsi="Times New Roman" w:eastAsia="Times New Roman" w:cs="Times New Roman"/>
                <w:b w:val="0"/>
                <w:color w:val="000000"/>
                <w:sz w:val="17"/>
              </w:rPr>
              <w:t>10.302</w:t>
            </w:r>
          </w:p>
        </w:tc>
        <w:tc>
          <w:tcPr>
            <w:tcW w:w="1454" w:type="dxa"/>
            <w:shd w:val="clear" w:color="auto" w:fill="FFFFFF"/>
            <w:tcMar>
              <w:top w:w="25" w:type="dxa"/>
              <w:left w:w="30" w:type="dxa"/>
              <w:bottom w:w="25" w:type="dxa"/>
              <w:right w:w="30" w:type="dxa"/>
            </w:tcMar>
            <w:vAlign w:val="center"/>
          </w:tcPr>
          <w:p w14:paraId="5D6F35A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CC9EA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2E5E8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9A9428E">
        <w:trPr>
          <w:jc w:val="center"/>
        </w:trPr>
        <w:tc>
          <w:tcPr>
            <w:tcW w:w="1454" w:type="dxa"/>
            <w:shd w:val="clear" w:color="auto" w:fill="FFFFFF"/>
            <w:tcMar>
              <w:top w:w="25" w:type="dxa"/>
              <w:left w:w="30" w:type="dxa"/>
              <w:bottom w:w="25" w:type="dxa"/>
              <w:right w:w="30" w:type="dxa"/>
            </w:tcMar>
            <w:vAlign w:val="center"/>
          </w:tcPr>
          <w:p w14:paraId="61D9CE8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D24F625">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0BE9881">
            <w:pPr>
              <w:spacing w:before="0" w:after="0" w:line="240" w:lineRule="auto"/>
              <w:jc w:val="left"/>
            </w:pPr>
            <w:r>
              <w:rPr>
                <w:rFonts w:ascii="Times New Roman" w:hAnsi="Times New Roman" w:eastAsia="Times New Roman" w:cs="Times New Roman"/>
                <w:b w:val="0"/>
                <w:color w:val="000000"/>
                <w:sz w:val="17"/>
              </w:rPr>
              <w:t>C(race_name)[T.2025 Shanghai]</w:t>
            </w:r>
          </w:p>
        </w:tc>
        <w:tc>
          <w:tcPr>
            <w:tcW w:w="1454" w:type="dxa"/>
            <w:shd w:val="clear" w:color="auto" w:fill="FFFFFF"/>
            <w:tcMar>
              <w:top w:w="25" w:type="dxa"/>
              <w:left w:w="30" w:type="dxa"/>
              <w:bottom w:w="25" w:type="dxa"/>
              <w:right w:w="30" w:type="dxa"/>
            </w:tcMar>
            <w:vAlign w:val="center"/>
          </w:tcPr>
          <w:p w14:paraId="352A7135">
            <w:pPr>
              <w:spacing w:before="0" w:after="0" w:line="240" w:lineRule="auto"/>
              <w:jc w:val="left"/>
            </w:pPr>
            <w:r>
              <w:rPr>
                <w:rFonts w:ascii="Times New Roman" w:hAnsi="Times New Roman" w:eastAsia="Times New Roman" w:cs="Times New Roman"/>
                <w:b w:val="0"/>
                <w:color w:val="000000"/>
                <w:sz w:val="17"/>
              </w:rPr>
              <w:t>4.007</w:t>
            </w:r>
          </w:p>
        </w:tc>
        <w:tc>
          <w:tcPr>
            <w:tcW w:w="1454" w:type="dxa"/>
            <w:shd w:val="clear" w:color="auto" w:fill="FFFFFF"/>
            <w:tcMar>
              <w:top w:w="25" w:type="dxa"/>
              <w:left w:w="30" w:type="dxa"/>
              <w:bottom w:w="25" w:type="dxa"/>
              <w:right w:w="30" w:type="dxa"/>
            </w:tcMar>
            <w:vAlign w:val="center"/>
          </w:tcPr>
          <w:p w14:paraId="19D32F0D">
            <w:pPr>
              <w:spacing w:before="0" w:after="0" w:line="240" w:lineRule="auto"/>
              <w:jc w:val="left"/>
            </w:pPr>
            <w:r>
              <w:rPr>
                <w:rFonts w:ascii="Times New Roman" w:hAnsi="Times New Roman" w:eastAsia="Times New Roman" w:cs="Times New Roman"/>
                <w:b w:val="0"/>
                <w:color w:val="000000"/>
                <w:sz w:val="17"/>
              </w:rPr>
              <w:t>0.888</w:t>
            </w:r>
          </w:p>
        </w:tc>
        <w:tc>
          <w:tcPr>
            <w:tcW w:w="1454" w:type="dxa"/>
            <w:shd w:val="clear" w:color="auto" w:fill="FFFFFF"/>
            <w:tcMar>
              <w:top w:w="25" w:type="dxa"/>
              <w:left w:w="30" w:type="dxa"/>
              <w:bottom w:w="25" w:type="dxa"/>
              <w:right w:w="30" w:type="dxa"/>
            </w:tcMar>
            <w:vAlign w:val="center"/>
          </w:tcPr>
          <w:p w14:paraId="2D299A8B">
            <w:pPr>
              <w:spacing w:before="0" w:after="0" w:line="240" w:lineRule="auto"/>
              <w:jc w:val="left"/>
            </w:pPr>
            <w:r>
              <w:rPr>
                <w:rFonts w:ascii="Times New Roman" w:hAnsi="Times New Roman" w:eastAsia="Times New Roman" w:cs="Times New Roman"/>
                <w:b w:val="0"/>
                <w:color w:val="000000"/>
                <w:sz w:val="17"/>
              </w:rPr>
              <w:t>2.267</w:t>
            </w:r>
          </w:p>
        </w:tc>
        <w:tc>
          <w:tcPr>
            <w:tcW w:w="1454" w:type="dxa"/>
            <w:shd w:val="clear" w:color="auto" w:fill="FFFFFF"/>
            <w:tcMar>
              <w:top w:w="25" w:type="dxa"/>
              <w:left w:w="30" w:type="dxa"/>
              <w:bottom w:w="25" w:type="dxa"/>
              <w:right w:w="30" w:type="dxa"/>
            </w:tcMar>
            <w:vAlign w:val="center"/>
          </w:tcPr>
          <w:p w14:paraId="44635EAA">
            <w:pPr>
              <w:spacing w:before="0" w:after="0" w:line="240" w:lineRule="auto"/>
              <w:jc w:val="left"/>
            </w:pPr>
            <w:r>
              <w:rPr>
                <w:rFonts w:ascii="Times New Roman" w:hAnsi="Times New Roman" w:eastAsia="Times New Roman" w:cs="Times New Roman"/>
                <w:b w:val="0"/>
                <w:color w:val="000000"/>
                <w:sz w:val="17"/>
              </w:rPr>
              <w:t>5.747</w:t>
            </w:r>
          </w:p>
        </w:tc>
        <w:tc>
          <w:tcPr>
            <w:tcW w:w="1454" w:type="dxa"/>
            <w:shd w:val="clear" w:color="auto" w:fill="FFFFFF"/>
            <w:tcMar>
              <w:top w:w="25" w:type="dxa"/>
              <w:left w:w="30" w:type="dxa"/>
              <w:bottom w:w="25" w:type="dxa"/>
              <w:right w:w="30" w:type="dxa"/>
            </w:tcMar>
            <w:vAlign w:val="center"/>
          </w:tcPr>
          <w:p w14:paraId="2649434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DD6833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DEC2C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9489E5E">
        <w:trPr>
          <w:jc w:val="center"/>
        </w:trPr>
        <w:tc>
          <w:tcPr>
            <w:tcW w:w="1454" w:type="dxa"/>
            <w:shd w:val="clear" w:color="auto" w:fill="FFFFFF"/>
            <w:tcMar>
              <w:top w:w="25" w:type="dxa"/>
              <w:left w:w="30" w:type="dxa"/>
              <w:bottom w:w="25" w:type="dxa"/>
              <w:right w:w="30" w:type="dxa"/>
            </w:tcMar>
            <w:vAlign w:val="center"/>
          </w:tcPr>
          <w:p w14:paraId="75C25A8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ED76FD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BCA7498">
            <w:pPr>
              <w:spacing w:before="0" w:after="0" w:line="240" w:lineRule="auto"/>
              <w:jc w:val="left"/>
            </w:pPr>
            <w:r>
              <w:rPr>
                <w:rFonts w:ascii="Times New Roman" w:hAnsi="Times New Roman" w:eastAsia="Times New Roman" w:cs="Times New Roman"/>
                <w:b w:val="0"/>
                <w:color w:val="000000"/>
                <w:sz w:val="17"/>
              </w:rPr>
              <w:t>C(race_name)[T.2025 Sharjah]</w:t>
            </w:r>
          </w:p>
        </w:tc>
        <w:tc>
          <w:tcPr>
            <w:tcW w:w="1454" w:type="dxa"/>
            <w:shd w:val="clear" w:color="auto" w:fill="FFFFFF"/>
            <w:tcMar>
              <w:top w:w="25" w:type="dxa"/>
              <w:left w:w="30" w:type="dxa"/>
              <w:bottom w:w="25" w:type="dxa"/>
              <w:right w:w="30" w:type="dxa"/>
            </w:tcMar>
            <w:vAlign w:val="center"/>
          </w:tcPr>
          <w:p w14:paraId="628CB3F2">
            <w:pPr>
              <w:spacing w:before="0" w:after="0" w:line="240" w:lineRule="auto"/>
              <w:jc w:val="left"/>
            </w:pPr>
            <w:r>
              <w:rPr>
                <w:rFonts w:ascii="Times New Roman" w:hAnsi="Times New Roman" w:eastAsia="Times New Roman" w:cs="Times New Roman"/>
                <w:b w:val="0"/>
                <w:color w:val="000000"/>
                <w:sz w:val="17"/>
              </w:rPr>
              <w:t>8.317</w:t>
            </w:r>
          </w:p>
        </w:tc>
        <w:tc>
          <w:tcPr>
            <w:tcW w:w="1454" w:type="dxa"/>
            <w:shd w:val="clear" w:color="auto" w:fill="FFFFFF"/>
            <w:tcMar>
              <w:top w:w="25" w:type="dxa"/>
              <w:left w:w="30" w:type="dxa"/>
              <w:bottom w:w="25" w:type="dxa"/>
              <w:right w:w="30" w:type="dxa"/>
            </w:tcMar>
            <w:vAlign w:val="center"/>
          </w:tcPr>
          <w:p w14:paraId="0C765D8D">
            <w:pPr>
              <w:spacing w:before="0" w:after="0" w:line="240" w:lineRule="auto"/>
              <w:jc w:val="left"/>
            </w:pPr>
            <w:r>
              <w:rPr>
                <w:rFonts w:ascii="Times New Roman" w:hAnsi="Times New Roman" w:eastAsia="Times New Roman" w:cs="Times New Roman"/>
                <w:b w:val="0"/>
                <w:color w:val="000000"/>
                <w:sz w:val="17"/>
              </w:rPr>
              <w:t>1.028</w:t>
            </w:r>
          </w:p>
        </w:tc>
        <w:tc>
          <w:tcPr>
            <w:tcW w:w="1454" w:type="dxa"/>
            <w:shd w:val="clear" w:color="auto" w:fill="FFFFFF"/>
            <w:tcMar>
              <w:top w:w="25" w:type="dxa"/>
              <w:left w:w="30" w:type="dxa"/>
              <w:bottom w:w="25" w:type="dxa"/>
              <w:right w:w="30" w:type="dxa"/>
            </w:tcMar>
            <w:vAlign w:val="center"/>
          </w:tcPr>
          <w:p w14:paraId="4B4BEB4E">
            <w:pPr>
              <w:spacing w:before="0" w:after="0" w:line="240" w:lineRule="auto"/>
              <w:jc w:val="left"/>
            </w:pPr>
            <w:r>
              <w:rPr>
                <w:rFonts w:ascii="Times New Roman" w:hAnsi="Times New Roman" w:eastAsia="Times New Roman" w:cs="Times New Roman"/>
                <w:b w:val="0"/>
                <w:color w:val="000000"/>
                <w:sz w:val="17"/>
              </w:rPr>
              <w:t>6.302</w:t>
            </w:r>
          </w:p>
        </w:tc>
        <w:tc>
          <w:tcPr>
            <w:tcW w:w="1454" w:type="dxa"/>
            <w:shd w:val="clear" w:color="auto" w:fill="FFFFFF"/>
            <w:tcMar>
              <w:top w:w="25" w:type="dxa"/>
              <w:left w:w="30" w:type="dxa"/>
              <w:bottom w:w="25" w:type="dxa"/>
              <w:right w:w="30" w:type="dxa"/>
            </w:tcMar>
            <w:vAlign w:val="center"/>
          </w:tcPr>
          <w:p w14:paraId="598E018C">
            <w:pPr>
              <w:spacing w:before="0" w:after="0" w:line="240" w:lineRule="auto"/>
              <w:jc w:val="left"/>
            </w:pPr>
            <w:r>
              <w:rPr>
                <w:rFonts w:ascii="Times New Roman" w:hAnsi="Times New Roman" w:eastAsia="Times New Roman" w:cs="Times New Roman"/>
                <w:b w:val="0"/>
                <w:color w:val="000000"/>
                <w:sz w:val="17"/>
              </w:rPr>
              <w:t>10.331</w:t>
            </w:r>
          </w:p>
        </w:tc>
        <w:tc>
          <w:tcPr>
            <w:tcW w:w="1454" w:type="dxa"/>
            <w:shd w:val="clear" w:color="auto" w:fill="FFFFFF"/>
            <w:tcMar>
              <w:top w:w="25" w:type="dxa"/>
              <w:left w:w="30" w:type="dxa"/>
              <w:bottom w:w="25" w:type="dxa"/>
              <w:right w:w="30" w:type="dxa"/>
            </w:tcMar>
            <w:vAlign w:val="center"/>
          </w:tcPr>
          <w:p w14:paraId="0A9558E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3EB2FC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05C0ED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166B64E">
        <w:trPr>
          <w:jc w:val="center"/>
        </w:trPr>
        <w:tc>
          <w:tcPr>
            <w:tcW w:w="1454" w:type="dxa"/>
            <w:shd w:val="clear" w:color="auto" w:fill="FFFFFF"/>
            <w:tcMar>
              <w:top w:w="25" w:type="dxa"/>
              <w:left w:w="30" w:type="dxa"/>
              <w:bottom w:w="25" w:type="dxa"/>
              <w:right w:w="30" w:type="dxa"/>
            </w:tcMar>
            <w:vAlign w:val="center"/>
          </w:tcPr>
          <w:p w14:paraId="778F8A1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B6E042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2AB5A41">
            <w:pPr>
              <w:spacing w:before="0" w:after="0" w:line="240" w:lineRule="auto"/>
              <w:jc w:val="left"/>
            </w:pPr>
            <w:r>
              <w:rPr>
                <w:rFonts w:ascii="Times New Roman" w:hAnsi="Times New Roman" w:eastAsia="Times New Roman" w:cs="Times New Roman"/>
                <w:b w:val="0"/>
                <w:color w:val="000000"/>
                <w:sz w:val="17"/>
              </w:rPr>
              <w:t>C(race_name)[T.2025 Shenzhen]</w:t>
            </w:r>
          </w:p>
        </w:tc>
        <w:tc>
          <w:tcPr>
            <w:tcW w:w="1454" w:type="dxa"/>
            <w:shd w:val="clear" w:color="auto" w:fill="FFFFFF"/>
            <w:tcMar>
              <w:top w:w="25" w:type="dxa"/>
              <w:left w:w="30" w:type="dxa"/>
              <w:bottom w:w="25" w:type="dxa"/>
              <w:right w:w="30" w:type="dxa"/>
            </w:tcMar>
            <w:vAlign w:val="center"/>
          </w:tcPr>
          <w:p w14:paraId="5F8E9956">
            <w:pPr>
              <w:spacing w:before="0" w:after="0" w:line="240" w:lineRule="auto"/>
              <w:jc w:val="left"/>
            </w:pPr>
            <w:r>
              <w:rPr>
                <w:rFonts w:ascii="Times New Roman" w:hAnsi="Times New Roman" w:eastAsia="Times New Roman" w:cs="Times New Roman"/>
                <w:b w:val="0"/>
                <w:color w:val="000000"/>
                <w:sz w:val="17"/>
              </w:rPr>
              <w:t>7.755</w:t>
            </w:r>
          </w:p>
        </w:tc>
        <w:tc>
          <w:tcPr>
            <w:tcW w:w="1454" w:type="dxa"/>
            <w:shd w:val="clear" w:color="auto" w:fill="FFFFFF"/>
            <w:tcMar>
              <w:top w:w="25" w:type="dxa"/>
              <w:left w:w="30" w:type="dxa"/>
              <w:bottom w:w="25" w:type="dxa"/>
              <w:right w:w="30" w:type="dxa"/>
            </w:tcMar>
            <w:vAlign w:val="center"/>
          </w:tcPr>
          <w:p w14:paraId="2AB1BC77">
            <w:pPr>
              <w:spacing w:before="0" w:after="0" w:line="240" w:lineRule="auto"/>
              <w:jc w:val="left"/>
            </w:pPr>
            <w:r>
              <w:rPr>
                <w:rFonts w:ascii="Times New Roman" w:hAnsi="Times New Roman" w:eastAsia="Times New Roman" w:cs="Times New Roman"/>
                <w:b w:val="0"/>
                <w:color w:val="000000"/>
                <w:sz w:val="17"/>
              </w:rPr>
              <w:t>0.669</w:t>
            </w:r>
          </w:p>
        </w:tc>
        <w:tc>
          <w:tcPr>
            <w:tcW w:w="1454" w:type="dxa"/>
            <w:shd w:val="clear" w:color="auto" w:fill="FFFFFF"/>
            <w:tcMar>
              <w:top w:w="25" w:type="dxa"/>
              <w:left w:w="30" w:type="dxa"/>
              <w:bottom w:w="25" w:type="dxa"/>
              <w:right w:w="30" w:type="dxa"/>
            </w:tcMar>
            <w:vAlign w:val="center"/>
          </w:tcPr>
          <w:p w14:paraId="2D53221D">
            <w:pPr>
              <w:spacing w:before="0" w:after="0" w:line="240" w:lineRule="auto"/>
              <w:jc w:val="left"/>
            </w:pPr>
            <w:r>
              <w:rPr>
                <w:rFonts w:ascii="Times New Roman" w:hAnsi="Times New Roman" w:eastAsia="Times New Roman" w:cs="Times New Roman"/>
                <w:b w:val="0"/>
                <w:color w:val="000000"/>
                <w:sz w:val="17"/>
              </w:rPr>
              <w:t>6.443</w:t>
            </w:r>
          </w:p>
        </w:tc>
        <w:tc>
          <w:tcPr>
            <w:tcW w:w="1454" w:type="dxa"/>
            <w:shd w:val="clear" w:color="auto" w:fill="FFFFFF"/>
            <w:tcMar>
              <w:top w:w="25" w:type="dxa"/>
              <w:left w:w="30" w:type="dxa"/>
              <w:bottom w:w="25" w:type="dxa"/>
              <w:right w:w="30" w:type="dxa"/>
            </w:tcMar>
            <w:vAlign w:val="center"/>
          </w:tcPr>
          <w:p w14:paraId="7D482743">
            <w:pPr>
              <w:spacing w:before="0" w:after="0" w:line="240" w:lineRule="auto"/>
              <w:jc w:val="left"/>
            </w:pPr>
            <w:r>
              <w:rPr>
                <w:rFonts w:ascii="Times New Roman" w:hAnsi="Times New Roman" w:eastAsia="Times New Roman" w:cs="Times New Roman"/>
                <w:b w:val="0"/>
                <w:color w:val="000000"/>
                <w:sz w:val="17"/>
              </w:rPr>
              <w:t>9.066</w:t>
            </w:r>
          </w:p>
        </w:tc>
        <w:tc>
          <w:tcPr>
            <w:tcW w:w="1454" w:type="dxa"/>
            <w:shd w:val="clear" w:color="auto" w:fill="FFFFFF"/>
            <w:tcMar>
              <w:top w:w="25" w:type="dxa"/>
              <w:left w:w="30" w:type="dxa"/>
              <w:bottom w:w="25" w:type="dxa"/>
              <w:right w:w="30" w:type="dxa"/>
            </w:tcMar>
            <w:vAlign w:val="center"/>
          </w:tcPr>
          <w:p w14:paraId="091B1CB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10483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E825E7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588262F">
        <w:trPr>
          <w:jc w:val="center"/>
        </w:trPr>
        <w:tc>
          <w:tcPr>
            <w:tcW w:w="1454" w:type="dxa"/>
            <w:shd w:val="clear" w:color="auto" w:fill="FFFFFF"/>
            <w:tcMar>
              <w:top w:w="25" w:type="dxa"/>
              <w:left w:w="30" w:type="dxa"/>
              <w:bottom w:w="25" w:type="dxa"/>
              <w:right w:w="30" w:type="dxa"/>
            </w:tcMar>
            <w:vAlign w:val="center"/>
          </w:tcPr>
          <w:p w14:paraId="3E6F7B4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1913D9A">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9A0A0DB">
            <w:pPr>
              <w:spacing w:before="0" w:after="0" w:line="240" w:lineRule="auto"/>
              <w:jc w:val="left"/>
            </w:pPr>
            <w:r>
              <w:rPr>
                <w:rFonts w:ascii="Times New Roman" w:hAnsi="Times New Roman" w:eastAsia="Times New Roman" w:cs="Times New Roman"/>
                <w:b w:val="0"/>
                <w:color w:val="000000"/>
                <w:sz w:val="17"/>
              </w:rPr>
              <w:t>C(race_name)[T.2025 Singapore]</w:t>
            </w:r>
          </w:p>
        </w:tc>
        <w:tc>
          <w:tcPr>
            <w:tcW w:w="1454" w:type="dxa"/>
            <w:shd w:val="clear" w:color="auto" w:fill="FFFFFF"/>
            <w:tcMar>
              <w:top w:w="25" w:type="dxa"/>
              <w:left w:w="30" w:type="dxa"/>
              <w:bottom w:w="25" w:type="dxa"/>
              <w:right w:w="30" w:type="dxa"/>
            </w:tcMar>
            <w:vAlign w:val="center"/>
          </w:tcPr>
          <w:p w14:paraId="40047234">
            <w:pPr>
              <w:spacing w:before="0" w:after="0" w:line="240" w:lineRule="auto"/>
              <w:jc w:val="left"/>
            </w:pPr>
            <w:r>
              <w:rPr>
                <w:rFonts w:ascii="Times New Roman" w:hAnsi="Times New Roman" w:eastAsia="Times New Roman" w:cs="Times New Roman"/>
                <w:b w:val="0"/>
                <w:color w:val="000000"/>
                <w:sz w:val="17"/>
              </w:rPr>
              <w:t>1.577</w:t>
            </w:r>
          </w:p>
        </w:tc>
        <w:tc>
          <w:tcPr>
            <w:tcW w:w="1454" w:type="dxa"/>
            <w:shd w:val="clear" w:color="auto" w:fill="FFFFFF"/>
            <w:tcMar>
              <w:top w:w="25" w:type="dxa"/>
              <w:left w:w="30" w:type="dxa"/>
              <w:bottom w:w="25" w:type="dxa"/>
              <w:right w:w="30" w:type="dxa"/>
            </w:tcMar>
            <w:vAlign w:val="center"/>
          </w:tcPr>
          <w:p w14:paraId="4A3E5A18">
            <w:pPr>
              <w:spacing w:before="0" w:after="0" w:line="240" w:lineRule="auto"/>
              <w:jc w:val="left"/>
            </w:pPr>
            <w:r>
              <w:rPr>
                <w:rFonts w:ascii="Times New Roman" w:hAnsi="Times New Roman" w:eastAsia="Times New Roman" w:cs="Times New Roman"/>
                <w:b w:val="0"/>
                <w:color w:val="000000"/>
                <w:sz w:val="17"/>
              </w:rPr>
              <w:t>0.463</w:t>
            </w:r>
          </w:p>
        </w:tc>
        <w:tc>
          <w:tcPr>
            <w:tcW w:w="1454" w:type="dxa"/>
            <w:shd w:val="clear" w:color="auto" w:fill="FFFFFF"/>
            <w:tcMar>
              <w:top w:w="25" w:type="dxa"/>
              <w:left w:w="30" w:type="dxa"/>
              <w:bottom w:w="25" w:type="dxa"/>
              <w:right w:w="30" w:type="dxa"/>
            </w:tcMar>
            <w:vAlign w:val="center"/>
          </w:tcPr>
          <w:p w14:paraId="101243E6">
            <w:pPr>
              <w:spacing w:before="0" w:after="0" w:line="240" w:lineRule="auto"/>
              <w:jc w:val="left"/>
            </w:pPr>
            <w:r>
              <w:rPr>
                <w:rFonts w:ascii="Times New Roman" w:hAnsi="Times New Roman" w:eastAsia="Times New Roman" w:cs="Times New Roman"/>
                <w:b w:val="0"/>
                <w:color w:val="000000"/>
                <w:sz w:val="17"/>
              </w:rPr>
              <w:t>0.67</w:t>
            </w:r>
          </w:p>
        </w:tc>
        <w:tc>
          <w:tcPr>
            <w:tcW w:w="1454" w:type="dxa"/>
            <w:shd w:val="clear" w:color="auto" w:fill="FFFFFF"/>
            <w:tcMar>
              <w:top w:w="25" w:type="dxa"/>
              <w:left w:w="30" w:type="dxa"/>
              <w:bottom w:w="25" w:type="dxa"/>
              <w:right w:w="30" w:type="dxa"/>
            </w:tcMar>
            <w:vAlign w:val="center"/>
          </w:tcPr>
          <w:p w14:paraId="7CB6ABBD">
            <w:pPr>
              <w:spacing w:before="0" w:after="0" w:line="240" w:lineRule="auto"/>
              <w:jc w:val="left"/>
            </w:pPr>
            <w:r>
              <w:rPr>
                <w:rFonts w:ascii="Times New Roman" w:hAnsi="Times New Roman" w:eastAsia="Times New Roman" w:cs="Times New Roman"/>
                <w:b w:val="0"/>
                <w:color w:val="000000"/>
                <w:sz w:val="17"/>
              </w:rPr>
              <w:t>2.485</w:t>
            </w:r>
          </w:p>
        </w:tc>
        <w:tc>
          <w:tcPr>
            <w:tcW w:w="1454" w:type="dxa"/>
            <w:shd w:val="clear" w:color="auto" w:fill="FFFFFF"/>
            <w:tcMar>
              <w:top w:w="25" w:type="dxa"/>
              <w:left w:w="30" w:type="dxa"/>
              <w:bottom w:w="25" w:type="dxa"/>
              <w:right w:w="30" w:type="dxa"/>
            </w:tcMar>
            <w:vAlign w:val="center"/>
          </w:tcPr>
          <w:p w14:paraId="4EDF02F6">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C427FF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EE767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82DF544">
        <w:trPr>
          <w:jc w:val="center"/>
        </w:trPr>
        <w:tc>
          <w:tcPr>
            <w:tcW w:w="1454" w:type="dxa"/>
            <w:shd w:val="clear" w:color="auto" w:fill="FFFFFF"/>
            <w:tcMar>
              <w:top w:w="25" w:type="dxa"/>
              <w:left w:w="30" w:type="dxa"/>
              <w:bottom w:w="25" w:type="dxa"/>
              <w:right w:w="30" w:type="dxa"/>
            </w:tcMar>
            <w:vAlign w:val="center"/>
          </w:tcPr>
          <w:p w14:paraId="5B0B4AF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65DC25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EE70997">
            <w:pPr>
              <w:spacing w:before="0" w:after="0" w:line="240" w:lineRule="auto"/>
              <w:jc w:val="left"/>
            </w:pPr>
            <w:r>
              <w:rPr>
                <w:rFonts w:ascii="Times New Roman" w:hAnsi="Times New Roman" w:eastAsia="Times New Roman" w:cs="Times New Roman"/>
                <w:b w:val="0"/>
                <w:color w:val="000000"/>
                <w:sz w:val="17"/>
              </w:rPr>
              <w:t>C(race_name)[T.2025 Singapore Expo]</w:t>
            </w:r>
          </w:p>
        </w:tc>
        <w:tc>
          <w:tcPr>
            <w:tcW w:w="1454" w:type="dxa"/>
            <w:shd w:val="clear" w:color="auto" w:fill="FFFFFF"/>
            <w:tcMar>
              <w:top w:w="25" w:type="dxa"/>
              <w:left w:w="30" w:type="dxa"/>
              <w:bottom w:w="25" w:type="dxa"/>
              <w:right w:w="30" w:type="dxa"/>
            </w:tcMar>
            <w:vAlign w:val="center"/>
          </w:tcPr>
          <w:p w14:paraId="6A2AFA1D">
            <w:pPr>
              <w:spacing w:before="0" w:after="0" w:line="240" w:lineRule="auto"/>
              <w:jc w:val="left"/>
            </w:pPr>
            <w:r>
              <w:rPr>
                <w:rFonts w:ascii="Times New Roman" w:hAnsi="Times New Roman" w:eastAsia="Times New Roman" w:cs="Times New Roman"/>
                <w:b w:val="0"/>
                <w:color w:val="000000"/>
                <w:sz w:val="17"/>
              </w:rPr>
              <w:t>5.035</w:t>
            </w:r>
          </w:p>
        </w:tc>
        <w:tc>
          <w:tcPr>
            <w:tcW w:w="1454" w:type="dxa"/>
            <w:shd w:val="clear" w:color="auto" w:fill="FFFFFF"/>
            <w:tcMar>
              <w:top w:w="25" w:type="dxa"/>
              <w:left w:w="30" w:type="dxa"/>
              <w:bottom w:w="25" w:type="dxa"/>
              <w:right w:w="30" w:type="dxa"/>
            </w:tcMar>
            <w:vAlign w:val="center"/>
          </w:tcPr>
          <w:p w14:paraId="7DD0D5DC">
            <w:pPr>
              <w:spacing w:before="0" w:after="0" w:line="240" w:lineRule="auto"/>
              <w:jc w:val="left"/>
            </w:pPr>
            <w:r>
              <w:rPr>
                <w:rFonts w:ascii="Times New Roman" w:hAnsi="Times New Roman" w:eastAsia="Times New Roman" w:cs="Times New Roman"/>
                <w:b w:val="0"/>
                <w:color w:val="000000"/>
                <w:sz w:val="17"/>
              </w:rPr>
              <w:t>0.651</w:t>
            </w:r>
          </w:p>
        </w:tc>
        <w:tc>
          <w:tcPr>
            <w:tcW w:w="1454" w:type="dxa"/>
            <w:shd w:val="clear" w:color="auto" w:fill="FFFFFF"/>
            <w:tcMar>
              <w:top w:w="25" w:type="dxa"/>
              <w:left w:w="30" w:type="dxa"/>
              <w:bottom w:w="25" w:type="dxa"/>
              <w:right w:w="30" w:type="dxa"/>
            </w:tcMar>
            <w:vAlign w:val="center"/>
          </w:tcPr>
          <w:p w14:paraId="593FBC6C">
            <w:pPr>
              <w:spacing w:before="0" w:after="0" w:line="240" w:lineRule="auto"/>
              <w:jc w:val="left"/>
            </w:pPr>
            <w:r>
              <w:rPr>
                <w:rFonts w:ascii="Times New Roman" w:hAnsi="Times New Roman" w:eastAsia="Times New Roman" w:cs="Times New Roman"/>
                <w:b w:val="0"/>
                <w:color w:val="000000"/>
                <w:sz w:val="17"/>
              </w:rPr>
              <w:t>3.758</w:t>
            </w:r>
          </w:p>
        </w:tc>
        <w:tc>
          <w:tcPr>
            <w:tcW w:w="1454" w:type="dxa"/>
            <w:shd w:val="clear" w:color="auto" w:fill="FFFFFF"/>
            <w:tcMar>
              <w:top w:w="25" w:type="dxa"/>
              <w:left w:w="30" w:type="dxa"/>
              <w:bottom w:w="25" w:type="dxa"/>
              <w:right w:w="30" w:type="dxa"/>
            </w:tcMar>
            <w:vAlign w:val="center"/>
          </w:tcPr>
          <w:p w14:paraId="6768743E">
            <w:pPr>
              <w:spacing w:before="0" w:after="0" w:line="240" w:lineRule="auto"/>
              <w:jc w:val="left"/>
            </w:pPr>
            <w:r>
              <w:rPr>
                <w:rFonts w:ascii="Times New Roman" w:hAnsi="Times New Roman" w:eastAsia="Times New Roman" w:cs="Times New Roman"/>
                <w:b w:val="0"/>
                <w:color w:val="000000"/>
                <w:sz w:val="17"/>
              </w:rPr>
              <w:t>6.312</w:t>
            </w:r>
          </w:p>
        </w:tc>
        <w:tc>
          <w:tcPr>
            <w:tcW w:w="1454" w:type="dxa"/>
            <w:shd w:val="clear" w:color="auto" w:fill="FFFFFF"/>
            <w:tcMar>
              <w:top w:w="25" w:type="dxa"/>
              <w:left w:w="30" w:type="dxa"/>
              <w:bottom w:w="25" w:type="dxa"/>
              <w:right w:w="30" w:type="dxa"/>
            </w:tcMar>
            <w:vAlign w:val="center"/>
          </w:tcPr>
          <w:p w14:paraId="432F034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C0BCB7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6FC252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03CFB03">
        <w:trPr>
          <w:jc w:val="center"/>
        </w:trPr>
        <w:tc>
          <w:tcPr>
            <w:tcW w:w="1454" w:type="dxa"/>
            <w:shd w:val="clear" w:color="auto" w:fill="FFFFFF"/>
            <w:tcMar>
              <w:top w:w="25" w:type="dxa"/>
              <w:left w:w="30" w:type="dxa"/>
              <w:bottom w:w="25" w:type="dxa"/>
              <w:right w:w="30" w:type="dxa"/>
            </w:tcMar>
            <w:vAlign w:val="center"/>
          </w:tcPr>
          <w:p w14:paraId="3B8AC0E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9E2243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642BC67">
            <w:pPr>
              <w:spacing w:before="0" w:after="0" w:line="240" w:lineRule="auto"/>
              <w:jc w:val="left"/>
            </w:pPr>
            <w:r>
              <w:rPr>
                <w:rFonts w:ascii="Times New Roman" w:hAnsi="Times New Roman" w:eastAsia="Times New Roman" w:cs="Times New Roman"/>
                <w:b w:val="0"/>
                <w:color w:val="000000"/>
                <w:sz w:val="17"/>
              </w:rPr>
              <w:t>C(race_name)[T.2025 Stockholm]</w:t>
            </w:r>
          </w:p>
        </w:tc>
        <w:tc>
          <w:tcPr>
            <w:tcW w:w="1454" w:type="dxa"/>
            <w:shd w:val="clear" w:color="auto" w:fill="FFFFFF"/>
            <w:tcMar>
              <w:top w:w="25" w:type="dxa"/>
              <w:left w:w="30" w:type="dxa"/>
              <w:bottom w:w="25" w:type="dxa"/>
              <w:right w:w="30" w:type="dxa"/>
            </w:tcMar>
            <w:vAlign w:val="center"/>
          </w:tcPr>
          <w:p w14:paraId="239E06B8">
            <w:pPr>
              <w:spacing w:before="0" w:after="0" w:line="240" w:lineRule="auto"/>
              <w:jc w:val="left"/>
            </w:pPr>
            <w:r>
              <w:rPr>
                <w:rFonts w:ascii="Times New Roman" w:hAnsi="Times New Roman" w:eastAsia="Times New Roman" w:cs="Times New Roman"/>
                <w:b w:val="0"/>
                <w:color w:val="000000"/>
                <w:sz w:val="17"/>
              </w:rPr>
              <w:t>-6.662</w:t>
            </w:r>
          </w:p>
        </w:tc>
        <w:tc>
          <w:tcPr>
            <w:tcW w:w="1454" w:type="dxa"/>
            <w:shd w:val="clear" w:color="auto" w:fill="FFFFFF"/>
            <w:tcMar>
              <w:top w:w="25" w:type="dxa"/>
              <w:left w:w="30" w:type="dxa"/>
              <w:bottom w:w="25" w:type="dxa"/>
              <w:right w:w="30" w:type="dxa"/>
            </w:tcMar>
            <w:vAlign w:val="center"/>
          </w:tcPr>
          <w:p w14:paraId="63CB583B">
            <w:pPr>
              <w:spacing w:before="0" w:after="0" w:line="240" w:lineRule="auto"/>
              <w:jc w:val="left"/>
            </w:pPr>
            <w:r>
              <w:rPr>
                <w:rFonts w:ascii="Times New Roman" w:hAnsi="Times New Roman" w:eastAsia="Times New Roman" w:cs="Times New Roman"/>
                <w:b w:val="0"/>
                <w:color w:val="000000"/>
                <w:sz w:val="17"/>
              </w:rPr>
              <w:t>0.672</w:t>
            </w:r>
          </w:p>
        </w:tc>
        <w:tc>
          <w:tcPr>
            <w:tcW w:w="1454" w:type="dxa"/>
            <w:shd w:val="clear" w:color="auto" w:fill="FFFFFF"/>
            <w:tcMar>
              <w:top w:w="25" w:type="dxa"/>
              <w:left w:w="30" w:type="dxa"/>
              <w:bottom w:w="25" w:type="dxa"/>
              <w:right w:w="30" w:type="dxa"/>
            </w:tcMar>
            <w:vAlign w:val="center"/>
          </w:tcPr>
          <w:p w14:paraId="58E1E235">
            <w:pPr>
              <w:spacing w:before="0" w:after="0" w:line="240" w:lineRule="auto"/>
              <w:jc w:val="left"/>
            </w:pPr>
            <w:r>
              <w:rPr>
                <w:rFonts w:ascii="Times New Roman" w:hAnsi="Times New Roman" w:eastAsia="Times New Roman" w:cs="Times New Roman"/>
                <w:b w:val="0"/>
                <w:color w:val="000000"/>
                <w:sz w:val="17"/>
              </w:rPr>
              <w:t>-7.98</w:t>
            </w:r>
          </w:p>
        </w:tc>
        <w:tc>
          <w:tcPr>
            <w:tcW w:w="1454" w:type="dxa"/>
            <w:shd w:val="clear" w:color="auto" w:fill="FFFFFF"/>
            <w:tcMar>
              <w:top w:w="25" w:type="dxa"/>
              <w:left w:w="30" w:type="dxa"/>
              <w:bottom w:w="25" w:type="dxa"/>
              <w:right w:w="30" w:type="dxa"/>
            </w:tcMar>
            <w:vAlign w:val="center"/>
          </w:tcPr>
          <w:p w14:paraId="09B87923">
            <w:pPr>
              <w:spacing w:before="0" w:after="0" w:line="240" w:lineRule="auto"/>
              <w:jc w:val="left"/>
            </w:pPr>
            <w:r>
              <w:rPr>
                <w:rFonts w:ascii="Times New Roman" w:hAnsi="Times New Roman" w:eastAsia="Times New Roman" w:cs="Times New Roman"/>
                <w:b w:val="0"/>
                <w:color w:val="000000"/>
                <w:sz w:val="17"/>
              </w:rPr>
              <w:t>-5.345</w:t>
            </w:r>
          </w:p>
        </w:tc>
        <w:tc>
          <w:tcPr>
            <w:tcW w:w="1454" w:type="dxa"/>
            <w:shd w:val="clear" w:color="auto" w:fill="FFFFFF"/>
            <w:tcMar>
              <w:top w:w="25" w:type="dxa"/>
              <w:left w:w="30" w:type="dxa"/>
              <w:bottom w:w="25" w:type="dxa"/>
              <w:right w:w="30" w:type="dxa"/>
            </w:tcMar>
            <w:vAlign w:val="center"/>
          </w:tcPr>
          <w:p w14:paraId="4A79CAC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5C049B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634A6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525725F">
        <w:trPr>
          <w:jc w:val="center"/>
        </w:trPr>
        <w:tc>
          <w:tcPr>
            <w:tcW w:w="1454" w:type="dxa"/>
            <w:shd w:val="clear" w:color="auto" w:fill="FFFFFF"/>
            <w:tcMar>
              <w:top w:w="25" w:type="dxa"/>
              <w:left w:w="30" w:type="dxa"/>
              <w:bottom w:w="25" w:type="dxa"/>
              <w:right w:w="30" w:type="dxa"/>
            </w:tcMar>
            <w:vAlign w:val="center"/>
          </w:tcPr>
          <w:p w14:paraId="2C3D62F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0E8AE1D">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01FDDEF6">
            <w:pPr>
              <w:spacing w:before="0" w:after="0" w:line="240" w:lineRule="auto"/>
              <w:jc w:val="left"/>
            </w:pPr>
            <w:r>
              <w:rPr>
                <w:rFonts w:ascii="Times New Roman" w:hAnsi="Times New Roman" w:eastAsia="Times New Roman" w:cs="Times New Roman"/>
                <w:b w:val="0"/>
                <w:color w:val="000000"/>
                <w:sz w:val="17"/>
              </w:rPr>
              <w:t>C(race_name)[T.2025 Stuttgart]</w:t>
            </w:r>
          </w:p>
        </w:tc>
        <w:tc>
          <w:tcPr>
            <w:tcW w:w="1454" w:type="dxa"/>
            <w:shd w:val="clear" w:color="auto" w:fill="FFFFFF"/>
            <w:tcMar>
              <w:top w:w="25" w:type="dxa"/>
              <w:left w:w="30" w:type="dxa"/>
              <w:bottom w:w="25" w:type="dxa"/>
              <w:right w:w="30" w:type="dxa"/>
            </w:tcMar>
            <w:vAlign w:val="center"/>
          </w:tcPr>
          <w:p w14:paraId="612585BB">
            <w:pPr>
              <w:spacing w:before="0" w:after="0" w:line="240" w:lineRule="auto"/>
              <w:jc w:val="left"/>
            </w:pPr>
            <w:r>
              <w:rPr>
                <w:rFonts w:ascii="Times New Roman" w:hAnsi="Times New Roman" w:eastAsia="Times New Roman" w:cs="Times New Roman"/>
                <w:b w:val="0"/>
                <w:color w:val="000000"/>
                <w:sz w:val="17"/>
              </w:rPr>
              <w:t>-10.223</w:t>
            </w:r>
          </w:p>
        </w:tc>
        <w:tc>
          <w:tcPr>
            <w:tcW w:w="1454" w:type="dxa"/>
            <w:shd w:val="clear" w:color="auto" w:fill="FFFFFF"/>
            <w:tcMar>
              <w:top w:w="25" w:type="dxa"/>
              <w:left w:w="30" w:type="dxa"/>
              <w:bottom w:w="25" w:type="dxa"/>
              <w:right w:w="30" w:type="dxa"/>
            </w:tcMar>
            <w:vAlign w:val="center"/>
          </w:tcPr>
          <w:p w14:paraId="6B59380D">
            <w:pPr>
              <w:spacing w:before="0" w:after="0" w:line="240" w:lineRule="auto"/>
              <w:jc w:val="left"/>
            </w:pPr>
            <w:r>
              <w:rPr>
                <w:rFonts w:ascii="Times New Roman" w:hAnsi="Times New Roman" w:eastAsia="Times New Roman" w:cs="Times New Roman"/>
                <w:b w:val="0"/>
                <w:color w:val="000000"/>
                <w:sz w:val="17"/>
              </w:rPr>
              <w:t>0.677</w:t>
            </w:r>
          </w:p>
        </w:tc>
        <w:tc>
          <w:tcPr>
            <w:tcW w:w="1454" w:type="dxa"/>
            <w:shd w:val="clear" w:color="auto" w:fill="FFFFFF"/>
            <w:tcMar>
              <w:top w:w="25" w:type="dxa"/>
              <w:left w:w="30" w:type="dxa"/>
              <w:bottom w:w="25" w:type="dxa"/>
              <w:right w:w="30" w:type="dxa"/>
            </w:tcMar>
            <w:vAlign w:val="center"/>
          </w:tcPr>
          <w:p w14:paraId="2C39C790">
            <w:pPr>
              <w:spacing w:before="0" w:after="0" w:line="240" w:lineRule="auto"/>
              <w:jc w:val="left"/>
            </w:pPr>
            <w:r>
              <w:rPr>
                <w:rFonts w:ascii="Times New Roman" w:hAnsi="Times New Roman" w:eastAsia="Times New Roman" w:cs="Times New Roman"/>
                <w:b w:val="0"/>
                <w:color w:val="000000"/>
                <w:sz w:val="17"/>
              </w:rPr>
              <w:t>-11.549</w:t>
            </w:r>
          </w:p>
        </w:tc>
        <w:tc>
          <w:tcPr>
            <w:tcW w:w="1454" w:type="dxa"/>
            <w:shd w:val="clear" w:color="auto" w:fill="FFFFFF"/>
            <w:tcMar>
              <w:top w:w="25" w:type="dxa"/>
              <w:left w:w="30" w:type="dxa"/>
              <w:bottom w:w="25" w:type="dxa"/>
              <w:right w:w="30" w:type="dxa"/>
            </w:tcMar>
            <w:vAlign w:val="center"/>
          </w:tcPr>
          <w:p w14:paraId="25FA1D1D">
            <w:pPr>
              <w:spacing w:before="0" w:after="0" w:line="240" w:lineRule="auto"/>
              <w:jc w:val="left"/>
            </w:pPr>
            <w:r>
              <w:rPr>
                <w:rFonts w:ascii="Times New Roman" w:hAnsi="Times New Roman" w:eastAsia="Times New Roman" w:cs="Times New Roman"/>
                <w:b w:val="0"/>
                <w:color w:val="000000"/>
                <w:sz w:val="17"/>
              </w:rPr>
              <w:t>-8.897</w:t>
            </w:r>
          </w:p>
        </w:tc>
        <w:tc>
          <w:tcPr>
            <w:tcW w:w="1454" w:type="dxa"/>
            <w:shd w:val="clear" w:color="auto" w:fill="FFFFFF"/>
            <w:tcMar>
              <w:top w:w="25" w:type="dxa"/>
              <w:left w:w="30" w:type="dxa"/>
              <w:bottom w:w="25" w:type="dxa"/>
              <w:right w:w="30" w:type="dxa"/>
            </w:tcMar>
            <w:vAlign w:val="center"/>
          </w:tcPr>
          <w:p w14:paraId="4A7A8A2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9F3AFD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59F8E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5A6BF29">
        <w:trPr>
          <w:jc w:val="center"/>
        </w:trPr>
        <w:tc>
          <w:tcPr>
            <w:tcW w:w="1454" w:type="dxa"/>
            <w:shd w:val="clear" w:color="auto" w:fill="FFFFFF"/>
            <w:tcMar>
              <w:top w:w="25" w:type="dxa"/>
              <w:left w:w="30" w:type="dxa"/>
              <w:bottom w:w="25" w:type="dxa"/>
              <w:right w:w="30" w:type="dxa"/>
            </w:tcMar>
            <w:vAlign w:val="center"/>
          </w:tcPr>
          <w:p w14:paraId="297BF86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2A3854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3D27DFA">
            <w:pPr>
              <w:spacing w:before="0" w:after="0" w:line="240" w:lineRule="auto"/>
              <w:jc w:val="left"/>
            </w:pPr>
            <w:r>
              <w:rPr>
                <w:rFonts w:ascii="Times New Roman" w:hAnsi="Times New Roman" w:eastAsia="Times New Roman" w:cs="Times New Roman"/>
                <w:b w:val="0"/>
                <w:color w:val="000000"/>
                <w:sz w:val="17"/>
              </w:rPr>
              <w:t>C(race_name)[T.2025 Switzerland]</w:t>
            </w:r>
          </w:p>
        </w:tc>
        <w:tc>
          <w:tcPr>
            <w:tcW w:w="1454" w:type="dxa"/>
            <w:shd w:val="clear" w:color="auto" w:fill="FFFFFF"/>
            <w:tcMar>
              <w:top w:w="25" w:type="dxa"/>
              <w:left w:w="30" w:type="dxa"/>
              <w:bottom w:w="25" w:type="dxa"/>
              <w:right w:w="30" w:type="dxa"/>
            </w:tcMar>
            <w:vAlign w:val="center"/>
          </w:tcPr>
          <w:p w14:paraId="63F4BB48">
            <w:pPr>
              <w:spacing w:before="0" w:after="0" w:line="240" w:lineRule="auto"/>
              <w:jc w:val="left"/>
            </w:pPr>
            <w:r>
              <w:rPr>
                <w:rFonts w:ascii="Times New Roman" w:hAnsi="Times New Roman" w:eastAsia="Times New Roman" w:cs="Times New Roman"/>
                <w:b w:val="0"/>
                <w:color w:val="000000"/>
                <w:sz w:val="17"/>
              </w:rPr>
              <w:t>-1.827</w:t>
            </w:r>
          </w:p>
        </w:tc>
        <w:tc>
          <w:tcPr>
            <w:tcW w:w="1454" w:type="dxa"/>
            <w:shd w:val="clear" w:color="auto" w:fill="FFFFFF"/>
            <w:tcMar>
              <w:top w:w="25" w:type="dxa"/>
              <w:left w:w="30" w:type="dxa"/>
              <w:bottom w:w="25" w:type="dxa"/>
              <w:right w:w="30" w:type="dxa"/>
            </w:tcMar>
            <w:vAlign w:val="center"/>
          </w:tcPr>
          <w:p w14:paraId="0299A39C">
            <w:pPr>
              <w:spacing w:before="0" w:after="0" w:line="240" w:lineRule="auto"/>
              <w:jc w:val="left"/>
            </w:pPr>
            <w:r>
              <w:rPr>
                <w:rFonts w:ascii="Times New Roman" w:hAnsi="Times New Roman" w:eastAsia="Times New Roman" w:cs="Times New Roman"/>
                <w:b w:val="0"/>
                <w:color w:val="000000"/>
                <w:sz w:val="17"/>
              </w:rPr>
              <w:t>0.705</w:t>
            </w:r>
          </w:p>
        </w:tc>
        <w:tc>
          <w:tcPr>
            <w:tcW w:w="1454" w:type="dxa"/>
            <w:shd w:val="clear" w:color="auto" w:fill="FFFFFF"/>
            <w:tcMar>
              <w:top w:w="25" w:type="dxa"/>
              <w:left w:w="30" w:type="dxa"/>
              <w:bottom w:w="25" w:type="dxa"/>
              <w:right w:w="30" w:type="dxa"/>
            </w:tcMar>
            <w:vAlign w:val="center"/>
          </w:tcPr>
          <w:p w14:paraId="2AE67CCC">
            <w:pPr>
              <w:spacing w:before="0" w:after="0" w:line="240" w:lineRule="auto"/>
              <w:jc w:val="left"/>
            </w:pPr>
            <w:r>
              <w:rPr>
                <w:rFonts w:ascii="Times New Roman" w:hAnsi="Times New Roman" w:eastAsia="Times New Roman" w:cs="Times New Roman"/>
                <w:b w:val="0"/>
                <w:color w:val="000000"/>
                <w:sz w:val="17"/>
              </w:rPr>
              <w:t>-3.209</w:t>
            </w:r>
          </w:p>
        </w:tc>
        <w:tc>
          <w:tcPr>
            <w:tcW w:w="1454" w:type="dxa"/>
            <w:shd w:val="clear" w:color="auto" w:fill="FFFFFF"/>
            <w:tcMar>
              <w:top w:w="25" w:type="dxa"/>
              <w:left w:w="30" w:type="dxa"/>
              <w:bottom w:w="25" w:type="dxa"/>
              <w:right w:w="30" w:type="dxa"/>
            </w:tcMar>
            <w:vAlign w:val="center"/>
          </w:tcPr>
          <w:p w14:paraId="37ABEA57">
            <w:pPr>
              <w:spacing w:before="0" w:after="0" w:line="240" w:lineRule="auto"/>
              <w:jc w:val="left"/>
            </w:pPr>
            <w:r>
              <w:rPr>
                <w:rFonts w:ascii="Times New Roman" w:hAnsi="Times New Roman" w:eastAsia="Times New Roman" w:cs="Times New Roman"/>
                <w:b w:val="0"/>
                <w:color w:val="000000"/>
                <w:sz w:val="17"/>
              </w:rPr>
              <w:t>-0.445</w:t>
            </w:r>
          </w:p>
        </w:tc>
        <w:tc>
          <w:tcPr>
            <w:tcW w:w="1454" w:type="dxa"/>
            <w:shd w:val="clear" w:color="auto" w:fill="FFFFFF"/>
            <w:tcMar>
              <w:top w:w="25" w:type="dxa"/>
              <w:left w:w="30" w:type="dxa"/>
              <w:bottom w:w="25" w:type="dxa"/>
              <w:right w:w="30" w:type="dxa"/>
            </w:tcMar>
            <w:vAlign w:val="center"/>
          </w:tcPr>
          <w:p w14:paraId="0209362D">
            <w:pPr>
              <w:spacing w:before="0" w:after="0" w:line="240" w:lineRule="auto"/>
              <w:jc w:val="left"/>
            </w:pPr>
            <w:r>
              <w:rPr>
                <w:rFonts w:ascii="Times New Roman" w:hAnsi="Times New Roman" w:eastAsia="Times New Roman" w:cs="Times New Roman"/>
                <w:b w:val="0"/>
                <w:color w:val="000000"/>
                <w:sz w:val="17"/>
              </w:rPr>
              <w:t>0.01</w:t>
            </w:r>
          </w:p>
        </w:tc>
        <w:tc>
          <w:tcPr>
            <w:tcW w:w="1454" w:type="dxa"/>
            <w:shd w:val="clear" w:color="auto" w:fill="FFFFFF"/>
            <w:tcMar>
              <w:top w:w="25" w:type="dxa"/>
              <w:left w:w="30" w:type="dxa"/>
              <w:bottom w:w="25" w:type="dxa"/>
              <w:right w:w="30" w:type="dxa"/>
            </w:tcMar>
            <w:vAlign w:val="center"/>
          </w:tcPr>
          <w:p w14:paraId="0DD68BE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8339CF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C9A7152">
        <w:trPr>
          <w:jc w:val="center"/>
        </w:trPr>
        <w:tc>
          <w:tcPr>
            <w:tcW w:w="1454" w:type="dxa"/>
            <w:shd w:val="clear" w:color="auto" w:fill="FFFFFF"/>
            <w:tcMar>
              <w:top w:w="25" w:type="dxa"/>
              <w:left w:w="30" w:type="dxa"/>
              <w:bottom w:w="25" w:type="dxa"/>
              <w:right w:w="30" w:type="dxa"/>
            </w:tcMar>
            <w:vAlign w:val="center"/>
          </w:tcPr>
          <w:p w14:paraId="49B6748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D1B1C80">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1B95BA9">
            <w:pPr>
              <w:spacing w:before="0" w:after="0" w:line="240" w:lineRule="auto"/>
              <w:jc w:val="left"/>
            </w:pPr>
            <w:r>
              <w:rPr>
                <w:rFonts w:ascii="Times New Roman" w:hAnsi="Times New Roman" w:eastAsia="Times New Roman" w:cs="Times New Roman"/>
                <w:b w:val="0"/>
                <w:color w:val="000000"/>
                <w:sz w:val="17"/>
              </w:rPr>
              <w:t>C(race_name)[T.2025 Sydney]</w:t>
            </w:r>
          </w:p>
        </w:tc>
        <w:tc>
          <w:tcPr>
            <w:tcW w:w="1454" w:type="dxa"/>
            <w:shd w:val="clear" w:color="auto" w:fill="FFFFFF"/>
            <w:tcMar>
              <w:top w:w="25" w:type="dxa"/>
              <w:left w:w="30" w:type="dxa"/>
              <w:bottom w:w="25" w:type="dxa"/>
              <w:right w:w="30" w:type="dxa"/>
            </w:tcMar>
            <w:vAlign w:val="center"/>
          </w:tcPr>
          <w:p w14:paraId="4D39531D">
            <w:pPr>
              <w:spacing w:before="0" w:after="0" w:line="240" w:lineRule="auto"/>
              <w:jc w:val="left"/>
            </w:pPr>
            <w:r>
              <w:rPr>
                <w:rFonts w:ascii="Times New Roman" w:hAnsi="Times New Roman" w:eastAsia="Times New Roman" w:cs="Times New Roman"/>
                <w:b w:val="0"/>
                <w:color w:val="000000"/>
                <w:sz w:val="17"/>
              </w:rPr>
              <w:t>-3.529</w:t>
            </w:r>
          </w:p>
        </w:tc>
        <w:tc>
          <w:tcPr>
            <w:tcW w:w="1454" w:type="dxa"/>
            <w:shd w:val="clear" w:color="auto" w:fill="FFFFFF"/>
            <w:tcMar>
              <w:top w:w="25" w:type="dxa"/>
              <w:left w:w="30" w:type="dxa"/>
              <w:bottom w:w="25" w:type="dxa"/>
              <w:right w:w="30" w:type="dxa"/>
            </w:tcMar>
            <w:vAlign w:val="center"/>
          </w:tcPr>
          <w:p w14:paraId="28FD5549">
            <w:pPr>
              <w:spacing w:before="0" w:after="0" w:line="240" w:lineRule="auto"/>
              <w:jc w:val="left"/>
            </w:pPr>
            <w:r>
              <w:rPr>
                <w:rFonts w:ascii="Times New Roman" w:hAnsi="Times New Roman" w:eastAsia="Times New Roman" w:cs="Times New Roman"/>
                <w:b w:val="0"/>
                <w:color w:val="000000"/>
                <w:sz w:val="17"/>
              </w:rPr>
              <w:t>0.685</w:t>
            </w:r>
          </w:p>
        </w:tc>
        <w:tc>
          <w:tcPr>
            <w:tcW w:w="1454" w:type="dxa"/>
            <w:shd w:val="clear" w:color="auto" w:fill="FFFFFF"/>
            <w:tcMar>
              <w:top w:w="25" w:type="dxa"/>
              <w:left w:w="30" w:type="dxa"/>
              <w:bottom w:w="25" w:type="dxa"/>
              <w:right w:w="30" w:type="dxa"/>
            </w:tcMar>
            <w:vAlign w:val="center"/>
          </w:tcPr>
          <w:p w14:paraId="55A1FCDF">
            <w:pPr>
              <w:spacing w:before="0" w:after="0" w:line="240" w:lineRule="auto"/>
              <w:jc w:val="left"/>
            </w:pPr>
            <w:r>
              <w:rPr>
                <w:rFonts w:ascii="Times New Roman" w:hAnsi="Times New Roman" w:eastAsia="Times New Roman" w:cs="Times New Roman"/>
                <w:b w:val="0"/>
                <w:color w:val="000000"/>
                <w:sz w:val="17"/>
              </w:rPr>
              <w:t>-4.871</w:t>
            </w:r>
          </w:p>
        </w:tc>
        <w:tc>
          <w:tcPr>
            <w:tcW w:w="1454" w:type="dxa"/>
            <w:shd w:val="clear" w:color="auto" w:fill="FFFFFF"/>
            <w:tcMar>
              <w:top w:w="25" w:type="dxa"/>
              <w:left w:w="30" w:type="dxa"/>
              <w:bottom w:w="25" w:type="dxa"/>
              <w:right w:w="30" w:type="dxa"/>
            </w:tcMar>
            <w:vAlign w:val="center"/>
          </w:tcPr>
          <w:p w14:paraId="739E3F17">
            <w:pPr>
              <w:spacing w:before="0" w:after="0" w:line="240" w:lineRule="auto"/>
              <w:jc w:val="left"/>
            </w:pPr>
            <w:r>
              <w:rPr>
                <w:rFonts w:ascii="Times New Roman" w:hAnsi="Times New Roman" w:eastAsia="Times New Roman" w:cs="Times New Roman"/>
                <w:b w:val="0"/>
                <w:color w:val="000000"/>
                <w:sz w:val="17"/>
              </w:rPr>
              <w:t>-2.186</w:t>
            </w:r>
          </w:p>
        </w:tc>
        <w:tc>
          <w:tcPr>
            <w:tcW w:w="1454" w:type="dxa"/>
            <w:shd w:val="clear" w:color="auto" w:fill="FFFFFF"/>
            <w:tcMar>
              <w:top w:w="25" w:type="dxa"/>
              <w:left w:w="30" w:type="dxa"/>
              <w:bottom w:w="25" w:type="dxa"/>
              <w:right w:w="30" w:type="dxa"/>
            </w:tcMar>
            <w:vAlign w:val="center"/>
          </w:tcPr>
          <w:p w14:paraId="145D59E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FF0CCE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CDC721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8C96D00">
        <w:trPr>
          <w:jc w:val="center"/>
        </w:trPr>
        <w:tc>
          <w:tcPr>
            <w:tcW w:w="1454" w:type="dxa"/>
            <w:shd w:val="clear" w:color="auto" w:fill="FFFFFF"/>
            <w:tcMar>
              <w:top w:w="25" w:type="dxa"/>
              <w:left w:w="30" w:type="dxa"/>
              <w:bottom w:w="25" w:type="dxa"/>
              <w:right w:w="30" w:type="dxa"/>
            </w:tcMar>
            <w:vAlign w:val="center"/>
          </w:tcPr>
          <w:p w14:paraId="42C1C42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4022A9F">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62DB4F3">
            <w:pPr>
              <w:spacing w:before="0" w:after="0" w:line="240" w:lineRule="auto"/>
              <w:jc w:val="left"/>
            </w:pPr>
            <w:r>
              <w:rPr>
                <w:rFonts w:ascii="Times New Roman" w:hAnsi="Times New Roman" w:eastAsia="Times New Roman" w:cs="Times New Roman"/>
                <w:b w:val="0"/>
                <w:color w:val="000000"/>
                <w:sz w:val="17"/>
              </w:rPr>
              <w:t>C(race_name)[T.2025 Taipei]</w:t>
            </w:r>
          </w:p>
        </w:tc>
        <w:tc>
          <w:tcPr>
            <w:tcW w:w="1454" w:type="dxa"/>
            <w:shd w:val="clear" w:color="auto" w:fill="FFFFFF"/>
            <w:tcMar>
              <w:top w:w="25" w:type="dxa"/>
              <w:left w:w="30" w:type="dxa"/>
              <w:bottom w:w="25" w:type="dxa"/>
              <w:right w:w="30" w:type="dxa"/>
            </w:tcMar>
            <w:vAlign w:val="center"/>
          </w:tcPr>
          <w:p w14:paraId="27261219">
            <w:pPr>
              <w:spacing w:before="0" w:after="0" w:line="240" w:lineRule="auto"/>
              <w:jc w:val="left"/>
            </w:pPr>
            <w:r>
              <w:rPr>
                <w:rFonts w:ascii="Times New Roman" w:hAnsi="Times New Roman" w:eastAsia="Times New Roman" w:cs="Times New Roman"/>
                <w:b w:val="0"/>
                <w:color w:val="000000"/>
                <w:sz w:val="17"/>
              </w:rPr>
              <w:t>11.814</w:t>
            </w:r>
          </w:p>
        </w:tc>
        <w:tc>
          <w:tcPr>
            <w:tcW w:w="1454" w:type="dxa"/>
            <w:shd w:val="clear" w:color="auto" w:fill="FFFFFF"/>
            <w:tcMar>
              <w:top w:w="25" w:type="dxa"/>
              <w:left w:w="30" w:type="dxa"/>
              <w:bottom w:w="25" w:type="dxa"/>
              <w:right w:w="30" w:type="dxa"/>
            </w:tcMar>
            <w:vAlign w:val="center"/>
          </w:tcPr>
          <w:p w14:paraId="1DF1806C">
            <w:pPr>
              <w:spacing w:before="0" w:after="0" w:line="240" w:lineRule="auto"/>
              <w:jc w:val="left"/>
            </w:pPr>
            <w:r>
              <w:rPr>
                <w:rFonts w:ascii="Times New Roman" w:hAnsi="Times New Roman" w:eastAsia="Times New Roman" w:cs="Times New Roman"/>
                <w:b w:val="0"/>
                <w:color w:val="000000"/>
                <w:sz w:val="17"/>
              </w:rPr>
              <w:t>1.192</w:t>
            </w:r>
          </w:p>
        </w:tc>
        <w:tc>
          <w:tcPr>
            <w:tcW w:w="1454" w:type="dxa"/>
            <w:shd w:val="clear" w:color="auto" w:fill="FFFFFF"/>
            <w:tcMar>
              <w:top w:w="25" w:type="dxa"/>
              <w:left w:w="30" w:type="dxa"/>
              <w:bottom w:w="25" w:type="dxa"/>
              <w:right w:w="30" w:type="dxa"/>
            </w:tcMar>
            <w:vAlign w:val="center"/>
          </w:tcPr>
          <w:p w14:paraId="08C36E89">
            <w:pPr>
              <w:spacing w:before="0" w:after="0" w:line="240" w:lineRule="auto"/>
              <w:jc w:val="left"/>
            </w:pPr>
            <w:r>
              <w:rPr>
                <w:rFonts w:ascii="Times New Roman" w:hAnsi="Times New Roman" w:eastAsia="Times New Roman" w:cs="Times New Roman"/>
                <w:b w:val="0"/>
                <w:color w:val="000000"/>
                <w:sz w:val="17"/>
              </w:rPr>
              <w:t>9.478</w:t>
            </w:r>
          </w:p>
        </w:tc>
        <w:tc>
          <w:tcPr>
            <w:tcW w:w="1454" w:type="dxa"/>
            <w:shd w:val="clear" w:color="auto" w:fill="FFFFFF"/>
            <w:tcMar>
              <w:top w:w="25" w:type="dxa"/>
              <w:left w:w="30" w:type="dxa"/>
              <w:bottom w:w="25" w:type="dxa"/>
              <w:right w:w="30" w:type="dxa"/>
            </w:tcMar>
            <w:vAlign w:val="center"/>
          </w:tcPr>
          <w:p w14:paraId="6729D88E">
            <w:pPr>
              <w:spacing w:before="0" w:after="0" w:line="240" w:lineRule="auto"/>
              <w:jc w:val="left"/>
            </w:pPr>
            <w:r>
              <w:rPr>
                <w:rFonts w:ascii="Times New Roman" w:hAnsi="Times New Roman" w:eastAsia="Times New Roman" w:cs="Times New Roman"/>
                <w:b w:val="0"/>
                <w:color w:val="000000"/>
                <w:sz w:val="17"/>
              </w:rPr>
              <w:t>14.149</w:t>
            </w:r>
          </w:p>
        </w:tc>
        <w:tc>
          <w:tcPr>
            <w:tcW w:w="1454" w:type="dxa"/>
            <w:shd w:val="clear" w:color="auto" w:fill="FFFFFF"/>
            <w:tcMar>
              <w:top w:w="25" w:type="dxa"/>
              <w:left w:w="30" w:type="dxa"/>
              <w:bottom w:w="25" w:type="dxa"/>
              <w:right w:w="30" w:type="dxa"/>
            </w:tcMar>
            <w:vAlign w:val="center"/>
          </w:tcPr>
          <w:p w14:paraId="09C316D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E3A053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94CC7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CCA4C57">
        <w:trPr>
          <w:jc w:val="center"/>
        </w:trPr>
        <w:tc>
          <w:tcPr>
            <w:tcW w:w="1454" w:type="dxa"/>
            <w:shd w:val="clear" w:color="auto" w:fill="FFFFFF"/>
            <w:tcMar>
              <w:top w:w="25" w:type="dxa"/>
              <w:left w:w="30" w:type="dxa"/>
              <w:bottom w:w="25" w:type="dxa"/>
              <w:right w:w="30" w:type="dxa"/>
            </w:tcMar>
            <w:vAlign w:val="center"/>
          </w:tcPr>
          <w:p w14:paraId="4E1F03D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B9F7CF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55E2E67">
            <w:pPr>
              <w:spacing w:before="0" w:after="0" w:line="240" w:lineRule="auto"/>
              <w:jc w:val="left"/>
            </w:pPr>
            <w:r>
              <w:rPr>
                <w:rFonts w:ascii="Times New Roman" w:hAnsi="Times New Roman" w:eastAsia="Times New Roman" w:cs="Times New Roman"/>
                <w:b w:val="0"/>
                <w:color w:val="000000"/>
                <w:sz w:val="17"/>
              </w:rPr>
              <w:t>C(race_name)[T.2025 Toronto]</w:t>
            </w:r>
          </w:p>
        </w:tc>
        <w:tc>
          <w:tcPr>
            <w:tcW w:w="1454" w:type="dxa"/>
            <w:shd w:val="clear" w:color="auto" w:fill="FFFFFF"/>
            <w:tcMar>
              <w:top w:w="25" w:type="dxa"/>
              <w:left w:w="30" w:type="dxa"/>
              <w:bottom w:w="25" w:type="dxa"/>
              <w:right w:w="30" w:type="dxa"/>
            </w:tcMar>
            <w:vAlign w:val="center"/>
          </w:tcPr>
          <w:p w14:paraId="33E8D581">
            <w:pPr>
              <w:spacing w:before="0" w:after="0" w:line="240" w:lineRule="auto"/>
              <w:jc w:val="left"/>
            </w:pPr>
            <w:r>
              <w:rPr>
                <w:rFonts w:ascii="Times New Roman" w:hAnsi="Times New Roman" w:eastAsia="Times New Roman" w:cs="Times New Roman"/>
                <w:b w:val="0"/>
                <w:color w:val="000000"/>
                <w:sz w:val="17"/>
              </w:rPr>
              <w:t>0.75</w:t>
            </w:r>
          </w:p>
        </w:tc>
        <w:tc>
          <w:tcPr>
            <w:tcW w:w="1454" w:type="dxa"/>
            <w:shd w:val="clear" w:color="auto" w:fill="FFFFFF"/>
            <w:tcMar>
              <w:top w:w="25" w:type="dxa"/>
              <w:left w:w="30" w:type="dxa"/>
              <w:bottom w:w="25" w:type="dxa"/>
              <w:right w:w="30" w:type="dxa"/>
            </w:tcMar>
            <w:vAlign w:val="center"/>
          </w:tcPr>
          <w:p w14:paraId="2264D69F">
            <w:pPr>
              <w:spacing w:before="0" w:after="0" w:line="240" w:lineRule="auto"/>
              <w:jc w:val="left"/>
            </w:pPr>
            <w:r>
              <w:rPr>
                <w:rFonts w:ascii="Times New Roman" w:hAnsi="Times New Roman" w:eastAsia="Times New Roman" w:cs="Times New Roman"/>
                <w:b w:val="0"/>
                <w:color w:val="000000"/>
                <w:sz w:val="17"/>
              </w:rPr>
              <w:t>0.677</w:t>
            </w:r>
          </w:p>
        </w:tc>
        <w:tc>
          <w:tcPr>
            <w:tcW w:w="1454" w:type="dxa"/>
            <w:shd w:val="clear" w:color="auto" w:fill="FFFFFF"/>
            <w:tcMar>
              <w:top w:w="25" w:type="dxa"/>
              <w:left w:w="30" w:type="dxa"/>
              <w:bottom w:w="25" w:type="dxa"/>
              <w:right w:w="30" w:type="dxa"/>
            </w:tcMar>
            <w:vAlign w:val="center"/>
          </w:tcPr>
          <w:p w14:paraId="11B3401E">
            <w:pPr>
              <w:spacing w:before="0" w:after="0" w:line="240" w:lineRule="auto"/>
              <w:jc w:val="left"/>
            </w:pPr>
            <w:r>
              <w:rPr>
                <w:rFonts w:ascii="Times New Roman" w:hAnsi="Times New Roman" w:eastAsia="Times New Roman" w:cs="Times New Roman"/>
                <w:b w:val="0"/>
                <w:color w:val="000000"/>
                <w:sz w:val="17"/>
              </w:rPr>
              <w:t>-0.577</w:t>
            </w:r>
          </w:p>
        </w:tc>
        <w:tc>
          <w:tcPr>
            <w:tcW w:w="1454" w:type="dxa"/>
            <w:shd w:val="clear" w:color="auto" w:fill="FFFFFF"/>
            <w:tcMar>
              <w:top w:w="25" w:type="dxa"/>
              <w:left w:w="30" w:type="dxa"/>
              <w:bottom w:w="25" w:type="dxa"/>
              <w:right w:w="30" w:type="dxa"/>
            </w:tcMar>
            <w:vAlign w:val="center"/>
          </w:tcPr>
          <w:p w14:paraId="146FE483">
            <w:pPr>
              <w:spacing w:before="0" w:after="0" w:line="240" w:lineRule="auto"/>
              <w:jc w:val="left"/>
            </w:pPr>
            <w:r>
              <w:rPr>
                <w:rFonts w:ascii="Times New Roman" w:hAnsi="Times New Roman" w:eastAsia="Times New Roman" w:cs="Times New Roman"/>
                <w:b w:val="0"/>
                <w:color w:val="000000"/>
                <w:sz w:val="17"/>
              </w:rPr>
              <w:t>2.078</w:t>
            </w:r>
          </w:p>
        </w:tc>
        <w:tc>
          <w:tcPr>
            <w:tcW w:w="1454" w:type="dxa"/>
            <w:shd w:val="clear" w:color="auto" w:fill="FFFFFF"/>
            <w:tcMar>
              <w:top w:w="25" w:type="dxa"/>
              <w:left w:w="30" w:type="dxa"/>
              <w:bottom w:w="25" w:type="dxa"/>
              <w:right w:w="30" w:type="dxa"/>
            </w:tcMar>
            <w:vAlign w:val="center"/>
          </w:tcPr>
          <w:p w14:paraId="67B31961">
            <w:pPr>
              <w:spacing w:before="0" w:after="0" w:line="240" w:lineRule="auto"/>
              <w:jc w:val="left"/>
            </w:pPr>
            <w:r>
              <w:rPr>
                <w:rFonts w:ascii="Times New Roman" w:hAnsi="Times New Roman" w:eastAsia="Times New Roman" w:cs="Times New Roman"/>
                <w:b w:val="0"/>
                <w:color w:val="000000"/>
                <w:sz w:val="17"/>
              </w:rPr>
              <w:t>0.268</w:t>
            </w:r>
          </w:p>
        </w:tc>
        <w:tc>
          <w:tcPr>
            <w:tcW w:w="1454" w:type="dxa"/>
            <w:shd w:val="clear" w:color="auto" w:fill="FFFFFF"/>
            <w:tcMar>
              <w:top w:w="25" w:type="dxa"/>
              <w:left w:w="30" w:type="dxa"/>
              <w:bottom w:w="25" w:type="dxa"/>
              <w:right w:w="30" w:type="dxa"/>
            </w:tcMar>
            <w:vAlign w:val="center"/>
          </w:tcPr>
          <w:p w14:paraId="7ABDD10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7E0555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818D1DB">
        <w:trPr>
          <w:jc w:val="center"/>
        </w:trPr>
        <w:tc>
          <w:tcPr>
            <w:tcW w:w="1454" w:type="dxa"/>
            <w:shd w:val="clear" w:color="auto" w:fill="FFFFFF"/>
            <w:tcMar>
              <w:top w:w="25" w:type="dxa"/>
              <w:left w:w="30" w:type="dxa"/>
              <w:bottom w:w="25" w:type="dxa"/>
              <w:right w:w="30" w:type="dxa"/>
            </w:tcMar>
            <w:vAlign w:val="center"/>
          </w:tcPr>
          <w:p w14:paraId="288737E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90C216C">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EA573BD">
            <w:pPr>
              <w:spacing w:before="0" w:after="0" w:line="240" w:lineRule="auto"/>
              <w:jc w:val="left"/>
            </w:pPr>
            <w:r>
              <w:rPr>
                <w:rFonts w:ascii="Times New Roman" w:hAnsi="Times New Roman" w:eastAsia="Times New Roman" w:cs="Times New Roman"/>
                <w:b w:val="0"/>
                <w:color w:val="000000"/>
                <w:sz w:val="17"/>
              </w:rPr>
              <w:t>C(race_name)[T.2025 Toulouse]</w:t>
            </w:r>
          </w:p>
        </w:tc>
        <w:tc>
          <w:tcPr>
            <w:tcW w:w="1454" w:type="dxa"/>
            <w:shd w:val="clear" w:color="auto" w:fill="FFFFFF"/>
            <w:tcMar>
              <w:top w:w="25" w:type="dxa"/>
              <w:left w:w="30" w:type="dxa"/>
              <w:bottom w:w="25" w:type="dxa"/>
              <w:right w:w="30" w:type="dxa"/>
            </w:tcMar>
            <w:vAlign w:val="center"/>
          </w:tcPr>
          <w:p w14:paraId="37EBBDDB">
            <w:pPr>
              <w:spacing w:before="0" w:after="0" w:line="240" w:lineRule="auto"/>
              <w:jc w:val="left"/>
            </w:pPr>
            <w:r>
              <w:rPr>
                <w:rFonts w:ascii="Times New Roman" w:hAnsi="Times New Roman" w:eastAsia="Times New Roman" w:cs="Times New Roman"/>
                <w:b w:val="0"/>
                <w:color w:val="000000"/>
                <w:sz w:val="17"/>
              </w:rPr>
              <w:t>-0.111</w:t>
            </w:r>
          </w:p>
        </w:tc>
        <w:tc>
          <w:tcPr>
            <w:tcW w:w="1454" w:type="dxa"/>
            <w:shd w:val="clear" w:color="auto" w:fill="FFFFFF"/>
            <w:tcMar>
              <w:top w:w="25" w:type="dxa"/>
              <w:left w:w="30" w:type="dxa"/>
              <w:bottom w:w="25" w:type="dxa"/>
              <w:right w:w="30" w:type="dxa"/>
            </w:tcMar>
            <w:vAlign w:val="center"/>
          </w:tcPr>
          <w:p w14:paraId="25B9A7A3">
            <w:pPr>
              <w:spacing w:before="0" w:after="0" w:line="240" w:lineRule="auto"/>
              <w:jc w:val="left"/>
            </w:pPr>
            <w:r>
              <w:rPr>
                <w:rFonts w:ascii="Times New Roman" w:hAnsi="Times New Roman" w:eastAsia="Times New Roman" w:cs="Times New Roman"/>
                <w:b w:val="0"/>
                <w:color w:val="000000"/>
                <w:sz w:val="17"/>
              </w:rPr>
              <w:t>0.673</w:t>
            </w:r>
          </w:p>
        </w:tc>
        <w:tc>
          <w:tcPr>
            <w:tcW w:w="1454" w:type="dxa"/>
            <w:shd w:val="clear" w:color="auto" w:fill="FFFFFF"/>
            <w:tcMar>
              <w:top w:w="25" w:type="dxa"/>
              <w:left w:w="30" w:type="dxa"/>
              <w:bottom w:w="25" w:type="dxa"/>
              <w:right w:w="30" w:type="dxa"/>
            </w:tcMar>
            <w:vAlign w:val="center"/>
          </w:tcPr>
          <w:p w14:paraId="4EBD34B5">
            <w:pPr>
              <w:spacing w:before="0" w:after="0" w:line="240" w:lineRule="auto"/>
              <w:jc w:val="left"/>
            </w:pPr>
            <w:r>
              <w:rPr>
                <w:rFonts w:ascii="Times New Roman" w:hAnsi="Times New Roman" w:eastAsia="Times New Roman" w:cs="Times New Roman"/>
                <w:b w:val="0"/>
                <w:color w:val="000000"/>
                <w:sz w:val="17"/>
              </w:rPr>
              <w:t>-1.43</w:t>
            </w:r>
          </w:p>
        </w:tc>
        <w:tc>
          <w:tcPr>
            <w:tcW w:w="1454" w:type="dxa"/>
            <w:shd w:val="clear" w:color="auto" w:fill="FFFFFF"/>
            <w:tcMar>
              <w:top w:w="25" w:type="dxa"/>
              <w:left w:w="30" w:type="dxa"/>
              <w:bottom w:w="25" w:type="dxa"/>
              <w:right w:w="30" w:type="dxa"/>
            </w:tcMar>
            <w:vAlign w:val="center"/>
          </w:tcPr>
          <w:p w14:paraId="6058FC96">
            <w:pPr>
              <w:spacing w:before="0" w:after="0" w:line="240" w:lineRule="auto"/>
              <w:jc w:val="left"/>
            </w:pPr>
            <w:r>
              <w:rPr>
                <w:rFonts w:ascii="Times New Roman" w:hAnsi="Times New Roman" w:eastAsia="Times New Roman" w:cs="Times New Roman"/>
                <w:b w:val="0"/>
                <w:color w:val="000000"/>
                <w:sz w:val="17"/>
              </w:rPr>
              <w:t>1.207</w:t>
            </w:r>
          </w:p>
        </w:tc>
        <w:tc>
          <w:tcPr>
            <w:tcW w:w="1454" w:type="dxa"/>
            <w:shd w:val="clear" w:color="auto" w:fill="FFFFFF"/>
            <w:tcMar>
              <w:top w:w="25" w:type="dxa"/>
              <w:left w:w="30" w:type="dxa"/>
              <w:bottom w:w="25" w:type="dxa"/>
              <w:right w:w="30" w:type="dxa"/>
            </w:tcMar>
            <w:vAlign w:val="center"/>
          </w:tcPr>
          <w:p w14:paraId="691111F6">
            <w:pPr>
              <w:spacing w:before="0" w:after="0" w:line="240" w:lineRule="auto"/>
              <w:jc w:val="left"/>
            </w:pPr>
            <w:r>
              <w:rPr>
                <w:rFonts w:ascii="Times New Roman" w:hAnsi="Times New Roman" w:eastAsia="Times New Roman" w:cs="Times New Roman"/>
                <w:b w:val="0"/>
                <w:color w:val="000000"/>
                <w:sz w:val="17"/>
              </w:rPr>
              <w:t>0.868</w:t>
            </w:r>
          </w:p>
        </w:tc>
        <w:tc>
          <w:tcPr>
            <w:tcW w:w="1454" w:type="dxa"/>
            <w:shd w:val="clear" w:color="auto" w:fill="FFFFFF"/>
            <w:tcMar>
              <w:top w:w="25" w:type="dxa"/>
              <w:left w:w="30" w:type="dxa"/>
              <w:bottom w:w="25" w:type="dxa"/>
              <w:right w:w="30" w:type="dxa"/>
            </w:tcMar>
            <w:vAlign w:val="center"/>
          </w:tcPr>
          <w:p w14:paraId="62962B1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B9FE85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E8AFE9D">
        <w:trPr>
          <w:jc w:val="center"/>
        </w:trPr>
        <w:tc>
          <w:tcPr>
            <w:tcW w:w="1454" w:type="dxa"/>
            <w:shd w:val="clear" w:color="auto" w:fill="FFFFFF"/>
            <w:tcMar>
              <w:top w:w="25" w:type="dxa"/>
              <w:left w:w="30" w:type="dxa"/>
              <w:bottom w:w="25" w:type="dxa"/>
              <w:right w:w="30" w:type="dxa"/>
            </w:tcMar>
            <w:vAlign w:val="center"/>
          </w:tcPr>
          <w:p w14:paraId="53E7C98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6E1696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AE097BA">
            <w:pPr>
              <w:spacing w:before="0" w:after="0" w:line="240" w:lineRule="auto"/>
              <w:jc w:val="left"/>
            </w:pPr>
            <w:r>
              <w:rPr>
                <w:rFonts w:ascii="Times New Roman" w:hAnsi="Times New Roman" w:eastAsia="Times New Roman" w:cs="Times New Roman"/>
                <w:b w:val="0"/>
                <w:color w:val="000000"/>
                <w:sz w:val="17"/>
              </w:rPr>
              <w:t>C(race_name)[T.2025 Turin]</w:t>
            </w:r>
          </w:p>
        </w:tc>
        <w:tc>
          <w:tcPr>
            <w:tcW w:w="1454" w:type="dxa"/>
            <w:shd w:val="clear" w:color="auto" w:fill="FFFFFF"/>
            <w:tcMar>
              <w:top w:w="25" w:type="dxa"/>
              <w:left w:w="30" w:type="dxa"/>
              <w:bottom w:w="25" w:type="dxa"/>
              <w:right w:w="30" w:type="dxa"/>
            </w:tcMar>
            <w:vAlign w:val="center"/>
          </w:tcPr>
          <w:p w14:paraId="07150253">
            <w:pPr>
              <w:spacing w:before="0" w:after="0" w:line="240" w:lineRule="auto"/>
              <w:jc w:val="left"/>
            </w:pPr>
            <w:r>
              <w:rPr>
                <w:rFonts w:ascii="Times New Roman" w:hAnsi="Times New Roman" w:eastAsia="Times New Roman" w:cs="Times New Roman"/>
                <w:b w:val="0"/>
                <w:color w:val="000000"/>
                <w:sz w:val="17"/>
              </w:rPr>
              <w:t>-3.723</w:t>
            </w:r>
          </w:p>
        </w:tc>
        <w:tc>
          <w:tcPr>
            <w:tcW w:w="1454" w:type="dxa"/>
            <w:shd w:val="clear" w:color="auto" w:fill="FFFFFF"/>
            <w:tcMar>
              <w:top w:w="25" w:type="dxa"/>
              <w:left w:w="30" w:type="dxa"/>
              <w:bottom w:w="25" w:type="dxa"/>
              <w:right w:w="30" w:type="dxa"/>
            </w:tcMar>
            <w:vAlign w:val="center"/>
          </w:tcPr>
          <w:p w14:paraId="4D595C38">
            <w:pPr>
              <w:spacing w:before="0" w:after="0" w:line="240" w:lineRule="auto"/>
              <w:jc w:val="left"/>
            </w:pPr>
            <w:r>
              <w:rPr>
                <w:rFonts w:ascii="Times New Roman" w:hAnsi="Times New Roman" w:eastAsia="Times New Roman" w:cs="Times New Roman"/>
                <w:b w:val="0"/>
                <w:color w:val="000000"/>
                <w:sz w:val="17"/>
              </w:rPr>
              <w:t>0.665</w:t>
            </w:r>
          </w:p>
        </w:tc>
        <w:tc>
          <w:tcPr>
            <w:tcW w:w="1454" w:type="dxa"/>
            <w:shd w:val="clear" w:color="auto" w:fill="FFFFFF"/>
            <w:tcMar>
              <w:top w:w="25" w:type="dxa"/>
              <w:left w:w="30" w:type="dxa"/>
              <w:bottom w:w="25" w:type="dxa"/>
              <w:right w:w="30" w:type="dxa"/>
            </w:tcMar>
            <w:vAlign w:val="center"/>
          </w:tcPr>
          <w:p w14:paraId="079E1486">
            <w:pPr>
              <w:spacing w:before="0" w:after="0" w:line="240" w:lineRule="auto"/>
              <w:jc w:val="left"/>
            </w:pPr>
            <w:r>
              <w:rPr>
                <w:rFonts w:ascii="Times New Roman" w:hAnsi="Times New Roman" w:eastAsia="Times New Roman" w:cs="Times New Roman"/>
                <w:b w:val="0"/>
                <w:color w:val="000000"/>
                <w:sz w:val="17"/>
              </w:rPr>
              <w:t>-5.027</w:t>
            </w:r>
          </w:p>
        </w:tc>
        <w:tc>
          <w:tcPr>
            <w:tcW w:w="1454" w:type="dxa"/>
            <w:shd w:val="clear" w:color="auto" w:fill="FFFFFF"/>
            <w:tcMar>
              <w:top w:w="25" w:type="dxa"/>
              <w:left w:w="30" w:type="dxa"/>
              <w:bottom w:w="25" w:type="dxa"/>
              <w:right w:w="30" w:type="dxa"/>
            </w:tcMar>
            <w:vAlign w:val="center"/>
          </w:tcPr>
          <w:p w14:paraId="03C85452">
            <w:pPr>
              <w:spacing w:before="0" w:after="0" w:line="240" w:lineRule="auto"/>
              <w:jc w:val="left"/>
            </w:pPr>
            <w:r>
              <w:rPr>
                <w:rFonts w:ascii="Times New Roman" w:hAnsi="Times New Roman" w:eastAsia="Times New Roman" w:cs="Times New Roman"/>
                <w:b w:val="0"/>
                <w:color w:val="000000"/>
                <w:sz w:val="17"/>
              </w:rPr>
              <w:t>-2.418</w:t>
            </w:r>
          </w:p>
        </w:tc>
        <w:tc>
          <w:tcPr>
            <w:tcW w:w="1454" w:type="dxa"/>
            <w:shd w:val="clear" w:color="auto" w:fill="FFFFFF"/>
            <w:tcMar>
              <w:top w:w="25" w:type="dxa"/>
              <w:left w:w="30" w:type="dxa"/>
              <w:bottom w:w="25" w:type="dxa"/>
              <w:right w:w="30" w:type="dxa"/>
            </w:tcMar>
            <w:vAlign w:val="center"/>
          </w:tcPr>
          <w:p w14:paraId="0885E51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283C97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EB4A24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C22D248">
        <w:trPr>
          <w:jc w:val="center"/>
        </w:trPr>
        <w:tc>
          <w:tcPr>
            <w:tcW w:w="1454" w:type="dxa"/>
            <w:shd w:val="clear" w:color="auto" w:fill="FFFFFF"/>
            <w:tcMar>
              <w:top w:w="25" w:type="dxa"/>
              <w:left w:w="30" w:type="dxa"/>
              <w:bottom w:w="25" w:type="dxa"/>
              <w:right w:w="30" w:type="dxa"/>
            </w:tcMar>
            <w:vAlign w:val="center"/>
          </w:tcPr>
          <w:p w14:paraId="7695021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795B14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55B3C7F6">
            <w:pPr>
              <w:spacing w:before="0" w:after="0" w:line="240" w:lineRule="auto"/>
              <w:jc w:val="left"/>
            </w:pPr>
            <w:r>
              <w:rPr>
                <w:rFonts w:ascii="Times New Roman" w:hAnsi="Times New Roman" w:eastAsia="Times New Roman" w:cs="Times New Roman"/>
                <w:b w:val="0"/>
                <w:color w:val="000000"/>
                <w:sz w:val="17"/>
              </w:rPr>
              <w:t>C(race_name)[T.2025 Utrecht]</w:t>
            </w:r>
          </w:p>
        </w:tc>
        <w:tc>
          <w:tcPr>
            <w:tcW w:w="1454" w:type="dxa"/>
            <w:shd w:val="clear" w:color="auto" w:fill="FFFFFF"/>
            <w:tcMar>
              <w:top w:w="25" w:type="dxa"/>
              <w:left w:w="30" w:type="dxa"/>
              <w:bottom w:w="25" w:type="dxa"/>
              <w:right w:w="30" w:type="dxa"/>
            </w:tcMar>
            <w:vAlign w:val="center"/>
          </w:tcPr>
          <w:p w14:paraId="75006CC2">
            <w:pPr>
              <w:spacing w:before="0" w:after="0" w:line="240" w:lineRule="auto"/>
              <w:jc w:val="left"/>
            </w:pPr>
            <w:r>
              <w:rPr>
                <w:rFonts w:ascii="Times New Roman" w:hAnsi="Times New Roman" w:eastAsia="Times New Roman" w:cs="Times New Roman"/>
                <w:b w:val="0"/>
                <w:color w:val="000000"/>
                <w:sz w:val="17"/>
              </w:rPr>
              <w:t>0.198</w:t>
            </w:r>
          </w:p>
        </w:tc>
        <w:tc>
          <w:tcPr>
            <w:tcW w:w="1454" w:type="dxa"/>
            <w:shd w:val="clear" w:color="auto" w:fill="FFFFFF"/>
            <w:tcMar>
              <w:top w:w="25" w:type="dxa"/>
              <w:left w:w="30" w:type="dxa"/>
              <w:bottom w:w="25" w:type="dxa"/>
              <w:right w:w="30" w:type="dxa"/>
            </w:tcMar>
            <w:vAlign w:val="center"/>
          </w:tcPr>
          <w:p w14:paraId="0D201C8A">
            <w:pPr>
              <w:spacing w:before="0" w:after="0" w:line="240" w:lineRule="auto"/>
              <w:jc w:val="left"/>
            </w:pPr>
            <w:r>
              <w:rPr>
                <w:rFonts w:ascii="Times New Roman" w:hAnsi="Times New Roman" w:eastAsia="Times New Roman" w:cs="Times New Roman"/>
                <w:b w:val="0"/>
                <w:color w:val="000000"/>
                <w:sz w:val="17"/>
              </w:rPr>
              <w:t>0.697</w:t>
            </w:r>
          </w:p>
        </w:tc>
        <w:tc>
          <w:tcPr>
            <w:tcW w:w="1454" w:type="dxa"/>
            <w:shd w:val="clear" w:color="auto" w:fill="FFFFFF"/>
            <w:tcMar>
              <w:top w:w="25" w:type="dxa"/>
              <w:left w:w="30" w:type="dxa"/>
              <w:bottom w:w="25" w:type="dxa"/>
              <w:right w:w="30" w:type="dxa"/>
            </w:tcMar>
            <w:vAlign w:val="center"/>
          </w:tcPr>
          <w:p w14:paraId="356FBD39">
            <w:pPr>
              <w:spacing w:before="0" w:after="0" w:line="240" w:lineRule="auto"/>
              <w:jc w:val="left"/>
            </w:pPr>
            <w:r>
              <w:rPr>
                <w:rFonts w:ascii="Times New Roman" w:hAnsi="Times New Roman" w:eastAsia="Times New Roman" w:cs="Times New Roman"/>
                <w:b w:val="0"/>
                <w:color w:val="000000"/>
                <w:sz w:val="17"/>
              </w:rPr>
              <w:t>-1.167</w:t>
            </w:r>
          </w:p>
        </w:tc>
        <w:tc>
          <w:tcPr>
            <w:tcW w:w="1454" w:type="dxa"/>
            <w:shd w:val="clear" w:color="auto" w:fill="FFFFFF"/>
            <w:tcMar>
              <w:top w:w="25" w:type="dxa"/>
              <w:left w:w="30" w:type="dxa"/>
              <w:bottom w:w="25" w:type="dxa"/>
              <w:right w:w="30" w:type="dxa"/>
            </w:tcMar>
            <w:vAlign w:val="center"/>
          </w:tcPr>
          <w:p w14:paraId="7A1D69F6">
            <w:pPr>
              <w:spacing w:before="0" w:after="0" w:line="240" w:lineRule="auto"/>
              <w:jc w:val="left"/>
            </w:pPr>
            <w:r>
              <w:rPr>
                <w:rFonts w:ascii="Times New Roman" w:hAnsi="Times New Roman" w:eastAsia="Times New Roman" w:cs="Times New Roman"/>
                <w:b w:val="0"/>
                <w:color w:val="000000"/>
                <w:sz w:val="17"/>
              </w:rPr>
              <w:t>1.563</w:t>
            </w:r>
          </w:p>
        </w:tc>
        <w:tc>
          <w:tcPr>
            <w:tcW w:w="1454" w:type="dxa"/>
            <w:shd w:val="clear" w:color="auto" w:fill="FFFFFF"/>
            <w:tcMar>
              <w:top w:w="25" w:type="dxa"/>
              <w:left w:w="30" w:type="dxa"/>
              <w:bottom w:w="25" w:type="dxa"/>
              <w:right w:w="30" w:type="dxa"/>
            </w:tcMar>
            <w:vAlign w:val="center"/>
          </w:tcPr>
          <w:p w14:paraId="51631EC4">
            <w:pPr>
              <w:spacing w:before="0" w:after="0" w:line="240" w:lineRule="auto"/>
              <w:jc w:val="left"/>
            </w:pPr>
            <w:r>
              <w:rPr>
                <w:rFonts w:ascii="Times New Roman" w:hAnsi="Times New Roman" w:eastAsia="Times New Roman" w:cs="Times New Roman"/>
                <w:b w:val="0"/>
                <w:color w:val="000000"/>
                <w:sz w:val="17"/>
              </w:rPr>
              <w:t>0.776</w:t>
            </w:r>
          </w:p>
        </w:tc>
        <w:tc>
          <w:tcPr>
            <w:tcW w:w="1454" w:type="dxa"/>
            <w:shd w:val="clear" w:color="auto" w:fill="FFFFFF"/>
            <w:tcMar>
              <w:top w:w="25" w:type="dxa"/>
              <w:left w:w="30" w:type="dxa"/>
              <w:bottom w:w="25" w:type="dxa"/>
              <w:right w:w="30" w:type="dxa"/>
            </w:tcMar>
            <w:vAlign w:val="center"/>
          </w:tcPr>
          <w:p w14:paraId="1DBFAF4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528E1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528735C">
        <w:trPr>
          <w:jc w:val="center"/>
        </w:trPr>
        <w:tc>
          <w:tcPr>
            <w:tcW w:w="1454" w:type="dxa"/>
            <w:shd w:val="clear" w:color="auto" w:fill="FFFFFF"/>
            <w:tcMar>
              <w:top w:w="25" w:type="dxa"/>
              <w:left w:w="30" w:type="dxa"/>
              <w:bottom w:w="25" w:type="dxa"/>
              <w:right w:w="30" w:type="dxa"/>
            </w:tcMar>
            <w:vAlign w:val="center"/>
          </w:tcPr>
          <w:p w14:paraId="619C805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4FC5B1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9687468">
            <w:pPr>
              <w:spacing w:before="0" w:after="0" w:line="240" w:lineRule="auto"/>
              <w:jc w:val="left"/>
            </w:pPr>
            <w:r>
              <w:rPr>
                <w:rFonts w:ascii="Times New Roman" w:hAnsi="Times New Roman" w:eastAsia="Times New Roman" w:cs="Times New Roman"/>
                <w:b w:val="0"/>
                <w:color w:val="000000"/>
                <w:sz w:val="17"/>
              </w:rPr>
              <w:t>C(race_name)[T.2025 Valencia]</w:t>
            </w:r>
          </w:p>
        </w:tc>
        <w:tc>
          <w:tcPr>
            <w:tcW w:w="1454" w:type="dxa"/>
            <w:shd w:val="clear" w:color="auto" w:fill="FFFFFF"/>
            <w:tcMar>
              <w:top w:w="25" w:type="dxa"/>
              <w:left w:w="30" w:type="dxa"/>
              <w:bottom w:w="25" w:type="dxa"/>
              <w:right w:w="30" w:type="dxa"/>
            </w:tcMar>
            <w:vAlign w:val="center"/>
          </w:tcPr>
          <w:p w14:paraId="3BCFDEBF">
            <w:pPr>
              <w:spacing w:before="0" w:after="0" w:line="240" w:lineRule="auto"/>
              <w:jc w:val="left"/>
            </w:pPr>
            <w:r>
              <w:rPr>
                <w:rFonts w:ascii="Times New Roman" w:hAnsi="Times New Roman" w:eastAsia="Times New Roman" w:cs="Times New Roman"/>
                <w:b w:val="0"/>
                <w:color w:val="000000"/>
                <w:sz w:val="17"/>
              </w:rPr>
              <w:t>0.014</w:t>
            </w:r>
          </w:p>
        </w:tc>
        <w:tc>
          <w:tcPr>
            <w:tcW w:w="1454" w:type="dxa"/>
            <w:shd w:val="clear" w:color="auto" w:fill="FFFFFF"/>
            <w:tcMar>
              <w:top w:w="25" w:type="dxa"/>
              <w:left w:w="30" w:type="dxa"/>
              <w:bottom w:w="25" w:type="dxa"/>
              <w:right w:w="30" w:type="dxa"/>
            </w:tcMar>
            <w:vAlign w:val="center"/>
          </w:tcPr>
          <w:p w14:paraId="65E9C81E">
            <w:pPr>
              <w:spacing w:before="0" w:after="0" w:line="240" w:lineRule="auto"/>
              <w:jc w:val="left"/>
            </w:pPr>
            <w:r>
              <w:rPr>
                <w:rFonts w:ascii="Times New Roman" w:hAnsi="Times New Roman" w:eastAsia="Times New Roman" w:cs="Times New Roman"/>
                <w:b w:val="0"/>
                <w:color w:val="000000"/>
                <w:sz w:val="17"/>
              </w:rPr>
              <w:t>0.612</w:t>
            </w:r>
          </w:p>
        </w:tc>
        <w:tc>
          <w:tcPr>
            <w:tcW w:w="1454" w:type="dxa"/>
            <w:shd w:val="clear" w:color="auto" w:fill="FFFFFF"/>
            <w:tcMar>
              <w:top w:w="25" w:type="dxa"/>
              <w:left w:w="30" w:type="dxa"/>
              <w:bottom w:w="25" w:type="dxa"/>
              <w:right w:w="30" w:type="dxa"/>
            </w:tcMar>
            <w:vAlign w:val="center"/>
          </w:tcPr>
          <w:p w14:paraId="59A99EF0">
            <w:pPr>
              <w:spacing w:before="0" w:after="0" w:line="240" w:lineRule="auto"/>
              <w:jc w:val="left"/>
            </w:pPr>
            <w:r>
              <w:rPr>
                <w:rFonts w:ascii="Times New Roman" w:hAnsi="Times New Roman" w:eastAsia="Times New Roman" w:cs="Times New Roman"/>
                <w:b w:val="0"/>
                <w:color w:val="000000"/>
                <w:sz w:val="17"/>
              </w:rPr>
              <w:t>-1.185</w:t>
            </w:r>
          </w:p>
        </w:tc>
        <w:tc>
          <w:tcPr>
            <w:tcW w:w="1454" w:type="dxa"/>
            <w:shd w:val="clear" w:color="auto" w:fill="FFFFFF"/>
            <w:tcMar>
              <w:top w:w="25" w:type="dxa"/>
              <w:left w:w="30" w:type="dxa"/>
              <w:bottom w:w="25" w:type="dxa"/>
              <w:right w:w="30" w:type="dxa"/>
            </w:tcMar>
            <w:vAlign w:val="center"/>
          </w:tcPr>
          <w:p w14:paraId="54FDB119">
            <w:pPr>
              <w:spacing w:before="0" w:after="0" w:line="240" w:lineRule="auto"/>
              <w:jc w:val="left"/>
            </w:pPr>
            <w:r>
              <w:rPr>
                <w:rFonts w:ascii="Times New Roman" w:hAnsi="Times New Roman" w:eastAsia="Times New Roman" w:cs="Times New Roman"/>
                <w:b w:val="0"/>
                <w:color w:val="000000"/>
                <w:sz w:val="17"/>
              </w:rPr>
              <w:t>1.214</w:t>
            </w:r>
          </w:p>
        </w:tc>
        <w:tc>
          <w:tcPr>
            <w:tcW w:w="1454" w:type="dxa"/>
            <w:shd w:val="clear" w:color="auto" w:fill="FFFFFF"/>
            <w:tcMar>
              <w:top w:w="25" w:type="dxa"/>
              <w:left w:w="30" w:type="dxa"/>
              <w:bottom w:w="25" w:type="dxa"/>
              <w:right w:w="30" w:type="dxa"/>
            </w:tcMar>
            <w:vAlign w:val="center"/>
          </w:tcPr>
          <w:p w14:paraId="55C6ADE0">
            <w:pPr>
              <w:spacing w:before="0" w:after="0" w:line="240" w:lineRule="auto"/>
              <w:jc w:val="left"/>
            </w:pPr>
            <w:r>
              <w:rPr>
                <w:rFonts w:ascii="Times New Roman" w:hAnsi="Times New Roman" w:eastAsia="Times New Roman" w:cs="Times New Roman"/>
                <w:b w:val="0"/>
                <w:color w:val="000000"/>
                <w:sz w:val="17"/>
              </w:rPr>
              <w:t>0.981</w:t>
            </w:r>
          </w:p>
        </w:tc>
        <w:tc>
          <w:tcPr>
            <w:tcW w:w="1454" w:type="dxa"/>
            <w:shd w:val="clear" w:color="auto" w:fill="FFFFFF"/>
            <w:tcMar>
              <w:top w:w="25" w:type="dxa"/>
              <w:left w:w="30" w:type="dxa"/>
              <w:bottom w:w="25" w:type="dxa"/>
              <w:right w:w="30" w:type="dxa"/>
            </w:tcMar>
            <w:vAlign w:val="center"/>
          </w:tcPr>
          <w:p w14:paraId="43393EA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3DD470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FC1ABA7">
        <w:trPr>
          <w:jc w:val="center"/>
        </w:trPr>
        <w:tc>
          <w:tcPr>
            <w:tcW w:w="1454" w:type="dxa"/>
            <w:shd w:val="clear" w:color="auto" w:fill="FFFFFF"/>
            <w:tcMar>
              <w:top w:w="25" w:type="dxa"/>
              <w:left w:w="30" w:type="dxa"/>
              <w:bottom w:w="25" w:type="dxa"/>
              <w:right w:w="30" w:type="dxa"/>
            </w:tcMar>
            <w:vAlign w:val="center"/>
          </w:tcPr>
          <w:p w14:paraId="0EFA5F6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6529774">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945A788">
            <w:pPr>
              <w:spacing w:before="0" w:after="0" w:line="240" w:lineRule="auto"/>
              <w:jc w:val="left"/>
            </w:pPr>
            <w:r>
              <w:rPr>
                <w:rFonts w:ascii="Times New Roman" w:hAnsi="Times New Roman" w:eastAsia="Times New Roman" w:cs="Times New Roman"/>
                <w:b w:val="0"/>
                <w:color w:val="000000"/>
                <w:sz w:val="17"/>
              </w:rPr>
              <w:t>C(race_name)[T.2025 Vancouver]</w:t>
            </w:r>
          </w:p>
        </w:tc>
        <w:tc>
          <w:tcPr>
            <w:tcW w:w="1454" w:type="dxa"/>
            <w:shd w:val="clear" w:color="auto" w:fill="FFFFFF"/>
            <w:tcMar>
              <w:top w:w="25" w:type="dxa"/>
              <w:left w:w="30" w:type="dxa"/>
              <w:bottom w:w="25" w:type="dxa"/>
              <w:right w:w="30" w:type="dxa"/>
            </w:tcMar>
            <w:vAlign w:val="center"/>
          </w:tcPr>
          <w:p w14:paraId="64DABEF4">
            <w:pPr>
              <w:spacing w:before="0" w:after="0" w:line="240" w:lineRule="auto"/>
              <w:jc w:val="left"/>
            </w:pPr>
            <w:r>
              <w:rPr>
                <w:rFonts w:ascii="Times New Roman" w:hAnsi="Times New Roman" w:eastAsia="Times New Roman" w:cs="Times New Roman"/>
                <w:b w:val="0"/>
                <w:color w:val="000000"/>
                <w:sz w:val="17"/>
              </w:rPr>
              <w:t>9.539</w:t>
            </w:r>
          </w:p>
        </w:tc>
        <w:tc>
          <w:tcPr>
            <w:tcW w:w="1454" w:type="dxa"/>
            <w:shd w:val="clear" w:color="auto" w:fill="FFFFFF"/>
            <w:tcMar>
              <w:top w:w="25" w:type="dxa"/>
              <w:left w:w="30" w:type="dxa"/>
              <w:bottom w:w="25" w:type="dxa"/>
              <w:right w:w="30" w:type="dxa"/>
            </w:tcMar>
            <w:vAlign w:val="center"/>
          </w:tcPr>
          <w:p w14:paraId="7AA3A71F">
            <w:pPr>
              <w:spacing w:before="0" w:after="0" w:line="240" w:lineRule="auto"/>
              <w:jc w:val="left"/>
            </w:pPr>
            <w:r>
              <w:rPr>
                <w:rFonts w:ascii="Times New Roman" w:hAnsi="Times New Roman" w:eastAsia="Times New Roman" w:cs="Times New Roman"/>
                <w:b w:val="0"/>
                <w:color w:val="000000"/>
                <w:sz w:val="17"/>
              </w:rPr>
              <w:t>0.765</w:t>
            </w:r>
          </w:p>
        </w:tc>
        <w:tc>
          <w:tcPr>
            <w:tcW w:w="1454" w:type="dxa"/>
            <w:shd w:val="clear" w:color="auto" w:fill="FFFFFF"/>
            <w:tcMar>
              <w:top w:w="25" w:type="dxa"/>
              <w:left w:w="30" w:type="dxa"/>
              <w:bottom w:w="25" w:type="dxa"/>
              <w:right w:w="30" w:type="dxa"/>
            </w:tcMar>
            <w:vAlign w:val="center"/>
          </w:tcPr>
          <w:p w14:paraId="4B9E0523">
            <w:pPr>
              <w:spacing w:before="0" w:after="0" w:line="240" w:lineRule="auto"/>
              <w:jc w:val="left"/>
            </w:pPr>
            <w:r>
              <w:rPr>
                <w:rFonts w:ascii="Times New Roman" w:hAnsi="Times New Roman" w:eastAsia="Times New Roman" w:cs="Times New Roman"/>
                <w:b w:val="0"/>
                <w:color w:val="000000"/>
                <w:sz w:val="17"/>
              </w:rPr>
              <w:t>8.04</w:t>
            </w:r>
          </w:p>
        </w:tc>
        <w:tc>
          <w:tcPr>
            <w:tcW w:w="1454" w:type="dxa"/>
            <w:shd w:val="clear" w:color="auto" w:fill="FFFFFF"/>
            <w:tcMar>
              <w:top w:w="25" w:type="dxa"/>
              <w:left w:w="30" w:type="dxa"/>
              <w:bottom w:w="25" w:type="dxa"/>
              <w:right w:w="30" w:type="dxa"/>
            </w:tcMar>
            <w:vAlign w:val="center"/>
          </w:tcPr>
          <w:p w14:paraId="74BE048D">
            <w:pPr>
              <w:spacing w:before="0" w:after="0" w:line="240" w:lineRule="auto"/>
              <w:jc w:val="left"/>
            </w:pPr>
            <w:r>
              <w:rPr>
                <w:rFonts w:ascii="Times New Roman" w:hAnsi="Times New Roman" w:eastAsia="Times New Roman" w:cs="Times New Roman"/>
                <w:b w:val="0"/>
                <w:color w:val="000000"/>
                <w:sz w:val="17"/>
              </w:rPr>
              <w:t>11.037</w:t>
            </w:r>
          </w:p>
        </w:tc>
        <w:tc>
          <w:tcPr>
            <w:tcW w:w="1454" w:type="dxa"/>
            <w:shd w:val="clear" w:color="auto" w:fill="FFFFFF"/>
            <w:tcMar>
              <w:top w:w="25" w:type="dxa"/>
              <w:left w:w="30" w:type="dxa"/>
              <w:bottom w:w="25" w:type="dxa"/>
              <w:right w:w="30" w:type="dxa"/>
            </w:tcMar>
            <w:vAlign w:val="center"/>
          </w:tcPr>
          <w:p w14:paraId="1EFC786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1A1218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FA3E61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4C942EE">
        <w:trPr>
          <w:jc w:val="center"/>
        </w:trPr>
        <w:tc>
          <w:tcPr>
            <w:tcW w:w="1454" w:type="dxa"/>
            <w:shd w:val="clear" w:color="auto" w:fill="FFFFFF"/>
            <w:tcMar>
              <w:top w:w="25" w:type="dxa"/>
              <w:left w:w="30" w:type="dxa"/>
              <w:bottom w:w="25" w:type="dxa"/>
              <w:right w:w="30" w:type="dxa"/>
            </w:tcMar>
            <w:vAlign w:val="center"/>
          </w:tcPr>
          <w:p w14:paraId="7628408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CF355B3">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2D00995B">
            <w:pPr>
              <w:spacing w:before="0" w:after="0" w:line="240" w:lineRule="auto"/>
              <w:jc w:val="left"/>
            </w:pPr>
            <w:r>
              <w:rPr>
                <w:rFonts w:ascii="Times New Roman" w:hAnsi="Times New Roman" w:eastAsia="Times New Roman" w:cs="Times New Roman"/>
                <w:b w:val="0"/>
                <w:color w:val="000000"/>
                <w:sz w:val="17"/>
              </w:rPr>
              <w:t>C(race_name)[T.2025 Verona]</w:t>
            </w:r>
          </w:p>
        </w:tc>
        <w:tc>
          <w:tcPr>
            <w:tcW w:w="1454" w:type="dxa"/>
            <w:shd w:val="clear" w:color="auto" w:fill="FFFFFF"/>
            <w:tcMar>
              <w:top w:w="25" w:type="dxa"/>
              <w:left w:w="30" w:type="dxa"/>
              <w:bottom w:w="25" w:type="dxa"/>
              <w:right w:w="30" w:type="dxa"/>
            </w:tcMar>
            <w:vAlign w:val="center"/>
          </w:tcPr>
          <w:p w14:paraId="4AE8DC0D">
            <w:pPr>
              <w:spacing w:before="0" w:after="0" w:line="240" w:lineRule="auto"/>
              <w:jc w:val="left"/>
            </w:pPr>
            <w:r>
              <w:rPr>
                <w:rFonts w:ascii="Times New Roman" w:hAnsi="Times New Roman" w:eastAsia="Times New Roman" w:cs="Times New Roman"/>
                <w:b w:val="0"/>
                <w:color w:val="000000"/>
                <w:sz w:val="17"/>
              </w:rPr>
              <w:t>-3.952</w:t>
            </w:r>
          </w:p>
        </w:tc>
        <w:tc>
          <w:tcPr>
            <w:tcW w:w="1454" w:type="dxa"/>
            <w:shd w:val="clear" w:color="auto" w:fill="FFFFFF"/>
            <w:tcMar>
              <w:top w:w="25" w:type="dxa"/>
              <w:left w:w="30" w:type="dxa"/>
              <w:bottom w:w="25" w:type="dxa"/>
              <w:right w:w="30" w:type="dxa"/>
            </w:tcMar>
            <w:vAlign w:val="center"/>
          </w:tcPr>
          <w:p w14:paraId="0C55F272">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565EB227">
            <w:pPr>
              <w:spacing w:before="0" w:after="0" w:line="240" w:lineRule="auto"/>
              <w:jc w:val="left"/>
            </w:pPr>
            <w:r>
              <w:rPr>
                <w:rFonts w:ascii="Times New Roman" w:hAnsi="Times New Roman" w:eastAsia="Times New Roman" w:cs="Times New Roman"/>
                <w:b w:val="0"/>
                <w:color w:val="000000"/>
                <w:sz w:val="17"/>
              </w:rPr>
              <w:t>-5.28</w:t>
            </w:r>
          </w:p>
        </w:tc>
        <w:tc>
          <w:tcPr>
            <w:tcW w:w="1454" w:type="dxa"/>
            <w:shd w:val="clear" w:color="auto" w:fill="FFFFFF"/>
            <w:tcMar>
              <w:top w:w="25" w:type="dxa"/>
              <w:left w:w="30" w:type="dxa"/>
              <w:bottom w:w="25" w:type="dxa"/>
              <w:right w:w="30" w:type="dxa"/>
            </w:tcMar>
            <w:vAlign w:val="center"/>
          </w:tcPr>
          <w:p w14:paraId="16CFA800">
            <w:pPr>
              <w:spacing w:before="0" w:after="0" w:line="240" w:lineRule="auto"/>
              <w:jc w:val="left"/>
            </w:pPr>
            <w:r>
              <w:rPr>
                <w:rFonts w:ascii="Times New Roman" w:hAnsi="Times New Roman" w:eastAsia="Times New Roman" w:cs="Times New Roman"/>
                <w:b w:val="0"/>
                <w:color w:val="000000"/>
                <w:sz w:val="17"/>
              </w:rPr>
              <w:t>-2.624</w:t>
            </w:r>
          </w:p>
        </w:tc>
        <w:tc>
          <w:tcPr>
            <w:tcW w:w="1454" w:type="dxa"/>
            <w:shd w:val="clear" w:color="auto" w:fill="FFFFFF"/>
            <w:tcMar>
              <w:top w:w="25" w:type="dxa"/>
              <w:left w:w="30" w:type="dxa"/>
              <w:bottom w:w="25" w:type="dxa"/>
              <w:right w:w="30" w:type="dxa"/>
            </w:tcMar>
            <w:vAlign w:val="center"/>
          </w:tcPr>
          <w:p w14:paraId="6CE96B3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495E47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408ADE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5609A3F">
        <w:trPr>
          <w:jc w:val="center"/>
        </w:trPr>
        <w:tc>
          <w:tcPr>
            <w:tcW w:w="1454" w:type="dxa"/>
            <w:shd w:val="clear" w:color="auto" w:fill="FFFFFF"/>
            <w:tcMar>
              <w:top w:w="25" w:type="dxa"/>
              <w:left w:w="30" w:type="dxa"/>
              <w:bottom w:w="25" w:type="dxa"/>
              <w:right w:w="30" w:type="dxa"/>
            </w:tcMar>
            <w:vAlign w:val="center"/>
          </w:tcPr>
          <w:p w14:paraId="277F9B5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1391B22">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C790DE1">
            <w:pPr>
              <w:spacing w:before="0" w:after="0" w:line="240" w:lineRule="auto"/>
              <w:jc w:val="left"/>
            </w:pPr>
            <w:r>
              <w:rPr>
                <w:rFonts w:ascii="Times New Roman" w:hAnsi="Times New Roman" w:eastAsia="Times New Roman" w:cs="Times New Roman"/>
                <w:b w:val="0"/>
                <w:color w:val="000000"/>
                <w:sz w:val="17"/>
              </w:rPr>
              <w:t>C(race_name)[T.2025 Vienna]</w:t>
            </w:r>
          </w:p>
        </w:tc>
        <w:tc>
          <w:tcPr>
            <w:tcW w:w="1454" w:type="dxa"/>
            <w:shd w:val="clear" w:color="auto" w:fill="FFFFFF"/>
            <w:tcMar>
              <w:top w:w="25" w:type="dxa"/>
              <w:left w:w="30" w:type="dxa"/>
              <w:bottom w:w="25" w:type="dxa"/>
              <w:right w:w="30" w:type="dxa"/>
            </w:tcMar>
            <w:vAlign w:val="center"/>
          </w:tcPr>
          <w:p w14:paraId="6C20AD57">
            <w:pPr>
              <w:spacing w:before="0" w:after="0" w:line="240" w:lineRule="auto"/>
              <w:jc w:val="left"/>
            </w:pPr>
            <w:r>
              <w:rPr>
                <w:rFonts w:ascii="Times New Roman" w:hAnsi="Times New Roman" w:eastAsia="Times New Roman" w:cs="Times New Roman"/>
                <w:b w:val="0"/>
                <w:color w:val="000000"/>
                <w:sz w:val="17"/>
              </w:rPr>
              <w:t>-8.185</w:t>
            </w:r>
          </w:p>
        </w:tc>
        <w:tc>
          <w:tcPr>
            <w:tcW w:w="1454" w:type="dxa"/>
            <w:shd w:val="clear" w:color="auto" w:fill="FFFFFF"/>
            <w:tcMar>
              <w:top w:w="25" w:type="dxa"/>
              <w:left w:w="30" w:type="dxa"/>
              <w:bottom w:w="25" w:type="dxa"/>
              <w:right w:w="30" w:type="dxa"/>
            </w:tcMar>
            <w:vAlign w:val="center"/>
          </w:tcPr>
          <w:p w14:paraId="2A6DA332">
            <w:pPr>
              <w:spacing w:before="0" w:after="0" w:line="240" w:lineRule="auto"/>
              <w:jc w:val="left"/>
            </w:pPr>
            <w:r>
              <w:rPr>
                <w:rFonts w:ascii="Times New Roman" w:hAnsi="Times New Roman" w:eastAsia="Times New Roman" w:cs="Times New Roman"/>
                <w:b w:val="0"/>
                <w:color w:val="000000"/>
                <w:sz w:val="17"/>
              </w:rPr>
              <w:t>0.498</w:t>
            </w:r>
          </w:p>
        </w:tc>
        <w:tc>
          <w:tcPr>
            <w:tcW w:w="1454" w:type="dxa"/>
            <w:shd w:val="clear" w:color="auto" w:fill="FFFFFF"/>
            <w:tcMar>
              <w:top w:w="25" w:type="dxa"/>
              <w:left w:w="30" w:type="dxa"/>
              <w:bottom w:w="25" w:type="dxa"/>
              <w:right w:w="30" w:type="dxa"/>
            </w:tcMar>
            <w:vAlign w:val="center"/>
          </w:tcPr>
          <w:p w14:paraId="6BB74DF3">
            <w:pPr>
              <w:spacing w:before="0" w:after="0" w:line="240" w:lineRule="auto"/>
              <w:jc w:val="left"/>
            </w:pPr>
            <w:r>
              <w:rPr>
                <w:rFonts w:ascii="Times New Roman" w:hAnsi="Times New Roman" w:eastAsia="Times New Roman" w:cs="Times New Roman"/>
                <w:b w:val="0"/>
                <w:color w:val="000000"/>
                <w:sz w:val="17"/>
              </w:rPr>
              <w:t>-9.161</w:t>
            </w:r>
          </w:p>
        </w:tc>
        <w:tc>
          <w:tcPr>
            <w:tcW w:w="1454" w:type="dxa"/>
            <w:shd w:val="clear" w:color="auto" w:fill="FFFFFF"/>
            <w:tcMar>
              <w:top w:w="25" w:type="dxa"/>
              <w:left w:w="30" w:type="dxa"/>
              <w:bottom w:w="25" w:type="dxa"/>
              <w:right w:w="30" w:type="dxa"/>
            </w:tcMar>
            <w:vAlign w:val="center"/>
          </w:tcPr>
          <w:p w14:paraId="624334D3">
            <w:pPr>
              <w:spacing w:before="0" w:after="0" w:line="240" w:lineRule="auto"/>
              <w:jc w:val="left"/>
            </w:pPr>
            <w:r>
              <w:rPr>
                <w:rFonts w:ascii="Times New Roman" w:hAnsi="Times New Roman" w:eastAsia="Times New Roman" w:cs="Times New Roman"/>
                <w:b w:val="0"/>
                <w:color w:val="000000"/>
                <w:sz w:val="17"/>
              </w:rPr>
              <w:t>-7.209</w:t>
            </w:r>
          </w:p>
        </w:tc>
        <w:tc>
          <w:tcPr>
            <w:tcW w:w="1454" w:type="dxa"/>
            <w:shd w:val="clear" w:color="auto" w:fill="FFFFFF"/>
            <w:tcMar>
              <w:top w:w="25" w:type="dxa"/>
              <w:left w:w="30" w:type="dxa"/>
              <w:bottom w:w="25" w:type="dxa"/>
              <w:right w:w="30" w:type="dxa"/>
            </w:tcMar>
            <w:vAlign w:val="center"/>
          </w:tcPr>
          <w:p w14:paraId="43EA7B1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609064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BE2349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72CDE8C">
        <w:trPr>
          <w:jc w:val="center"/>
        </w:trPr>
        <w:tc>
          <w:tcPr>
            <w:tcW w:w="1454" w:type="dxa"/>
            <w:shd w:val="clear" w:color="auto" w:fill="FFFFFF"/>
            <w:tcMar>
              <w:top w:w="25" w:type="dxa"/>
              <w:left w:w="30" w:type="dxa"/>
              <w:bottom w:w="25" w:type="dxa"/>
              <w:right w:w="30" w:type="dxa"/>
            </w:tcMar>
            <w:vAlign w:val="center"/>
          </w:tcPr>
          <w:p w14:paraId="5A3CD91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E0F6B6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48C3BBAE">
            <w:pPr>
              <w:spacing w:before="0" w:after="0" w:line="240" w:lineRule="auto"/>
              <w:jc w:val="left"/>
            </w:pPr>
            <w:r>
              <w:rPr>
                <w:rFonts w:ascii="Times New Roman" w:hAnsi="Times New Roman" w:eastAsia="Times New Roman" w:cs="Times New Roman"/>
                <w:b w:val="0"/>
                <w:color w:val="000000"/>
                <w:sz w:val="17"/>
              </w:rPr>
              <w:t>C(race_name)[T.2025 Warsaw]</w:t>
            </w:r>
          </w:p>
        </w:tc>
        <w:tc>
          <w:tcPr>
            <w:tcW w:w="1454" w:type="dxa"/>
            <w:shd w:val="clear" w:color="auto" w:fill="FFFFFF"/>
            <w:tcMar>
              <w:top w:w="25" w:type="dxa"/>
              <w:left w:w="30" w:type="dxa"/>
              <w:bottom w:w="25" w:type="dxa"/>
              <w:right w:w="30" w:type="dxa"/>
            </w:tcMar>
            <w:vAlign w:val="center"/>
          </w:tcPr>
          <w:p w14:paraId="5EC72A2D">
            <w:pPr>
              <w:spacing w:before="0" w:after="0" w:line="240" w:lineRule="auto"/>
              <w:jc w:val="left"/>
            </w:pPr>
            <w:r>
              <w:rPr>
                <w:rFonts w:ascii="Times New Roman" w:hAnsi="Times New Roman" w:eastAsia="Times New Roman" w:cs="Times New Roman"/>
                <w:b w:val="0"/>
                <w:color w:val="000000"/>
                <w:sz w:val="17"/>
              </w:rPr>
              <w:t>1.871</w:t>
            </w:r>
          </w:p>
        </w:tc>
        <w:tc>
          <w:tcPr>
            <w:tcW w:w="1454" w:type="dxa"/>
            <w:shd w:val="clear" w:color="auto" w:fill="FFFFFF"/>
            <w:tcMar>
              <w:top w:w="25" w:type="dxa"/>
              <w:left w:w="30" w:type="dxa"/>
              <w:bottom w:w="25" w:type="dxa"/>
              <w:right w:w="30" w:type="dxa"/>
            </w:tcMar>
            <w:vAlign w:val="center"/>
          </w:tcPr>
          <w:p w14:paraId="3D63C047">
            <w:pPr>
              <w:spacing w:before="0" w:after="0" w:line="240" w:lineRule="auto"/>
              <w:jc w:val="left"/>
            </w:pPr>
            <w:r>
              <w:rPr>
                <w:rFonts w:ascii="Times New Roman" w:hAnsi="Times New Roman" w:eastAsia="Times New Roman" w:cs="Times New Roman"/>
                <w:b w:val="0"/>
                <w:color w:val="000000"/>
                <w:sz w:val="17"/>
              </w:rPr>
              <w:t>0.632</w:t>
            </w:r>
          </w:p>
        </w:tc>
        <w:tc>
          <w:tcPr>
            <w:tcW w:w="1454" w:type="dxa"/>
            <w:shd w:val="clear" w:color="auto" w:fill="FFFFFF"/>
            <w:tcMar>
              <w:top w:w="25" w:type="dxa"/>
              <w:left w:w="30" w:type="dxa"/>
              <w:bottom w:w="25" w:type="dxa"/>
              <w:right w:w="30" w:type="dxa"/>
            </w:tcMar>
            <w:vAlign w:val="center"/>
          </w:tcPr>
          <w:p w14:paraId="4898F004">
            <w:pPr>
              <w:spacing w:before="0" w:after="0" w:line="240" w:lineRule="auto"/>
              <w:jc w:val="left"/>
            </w:pPr>
            <w:r>
              <w:rPr>
                <w:rFonts w:ascii="Times New Roman" w:hAnsi="Times New Roman" w:eastAsia="Times New Roman" w:cs="Times New Roman"/>
                <w:b w:val="0"/>
                <w:color w:val="000000"/>
                <w:sz w:val="17"/>
              </w:rPr>
              <w:t>0.632</w:t>
            </w:r>
          </w:p>
        </w:tc>
        <w:tc>
          <w:tcPr>
            <w:tcW w:w="1454" w:type="dxa"/>
            <w:shd w:val="clear" w:color="auto" w:fill="FFFFFF"/>
            <w:tcMar>
              <w:top w:w="25" w:type="dxa"/>
              <w:left w:w="30" w:type="dxa"/>
              <w:bottom w:w="25" w:type="dxa"/>
              <w:right w:w="30" w:type="dxa"/>
            </w:tcMar>
            <w:vAlign w:val="center"/>
          </w:tcPr>
          <w:p w14:paraId="36358FB3">
            <w:pPr>
              <w:spacing w:before="0" w:after="0" w:line="240" w:lineRule="auto"/>
              <w:jc w:val="left"/>
            </w:pPr>
            <w:r>
              <w:rPr>
                <w:rFonts w:ascii="Times New Roman" w:hAnsi="Times New Roman" w:eastAsia="Times New Roman" w:cs="Times New Roman"/>
                <w:b w:val="0"/>
                <w:color w:val="000000"/>
                <w:sz w:val="17"/>
              </w:rPr>
              <w:t>3.11</w:t>
            </w:r>
          </w:p>
        </w:tc>
        <w:tc>
          <w:tcPr>
            <w:tcW w:w="1454" w:type="dxa"/>
            <w:shd w:val="clear" w:color="auto" w:fill="FFFFFF"/>
            <w:tcMar>
              <w:top w:w="25" w:type="dxa"/>
              <w:left w:w="30" w:type="dxa"/>
              <w:bottom w:w="25" w:type="dxa"/>
              <w:right w:w="30" w:type="dxa"/>
            </w:tcMar>
            <w:vAlign w:val="center"/>
          </w:tcPr>
          <w:p w14:paraId="3873EEE7">
            <w:pPr>
              <w:spacing w:before="0" w:after="0" w:line="240" w:lineRule="auto"/>
              <w:jc w:val="left"/>
            </w:pPr>
            <w:r>
              <w:rPr>
                <w:rFonts w:ascii="Times New Roman" w:hAnsi="Times New Roman" w:eastAsia="Times New Roman" w:cs="Times New Roman"/>
                <w:b w:val="0"/>
                <w:color w:val="000000"/>
                <w:sz w:val="17"/>
              </w:rPr>
              <w:t>0.003</w:t>
            </w:r>
          </w:p>
        </w:tc>
        <w:tc>
          <w:tcPr>
            <w:tcW w:w="1454" w:type="dxa"/>
            <w:shd w:val="clear" w:color="auto" w:fill="FFFFFF"/>
            <w:tcMar>
              <w:top w:w="25" w:type="dxa"/>
              <w:left w:w="30" w:type="dxa"/>
              <w:bottom w:w="25" w:type="dxa"/>
              <w:right w:w="30" w:type="dxa"/>
            </w:tcMar>
            <w:vAlign w:val="center"/>
          </w:tcPr>
          <w:p w14:paraId="574CA4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957BE8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096305">
        <w:trPr>
          <w:jc w:val="center"/>
        </w:trPr>
        <w:tc>
          <w:tcPr>
            <w:tcW w:w="1454" w:type="dxa"/>
            <w:shd w:val="clear" w:color="auto" w:fill="FFFFFF"/>
            <w:tcMar>
              <w:top w:w="25" w:type="dxa"/>
              <w:left w:w="30" w:type="dxa"/>
              <w:bottom w:w="25" w:type="dxa"/>
              <w:right w:w="30" w:type="dxa"/>
            </w:tcMar>
            <w:vAlign w:val="center"/>
          </w:tcPr>
          <w:p w14:paraId="1F89A92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62F3FB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C13BA59">
            <w:pPr>
              <w:spacing w:before="0" w:after="0" w:line="240" w:lineRule="auto"/>
              <w:jc w:val="left"/>
            </w:pPr>
            <w:r>
              <w:rPr>
                <w:rFonts w:ascii="Times New Roman" w:hAnsi="Times New Roman" w:eastAsia="Times New Roman" w:cs="Times New Roman"/>
                <w:b w:val="0"/>
                <w:color w:val="000000"/>
                <w:sz w:val="17"/>
              </w:rPr>
              <w:t>C(race_name)[T.2025 Washington D.C. Open North American Championships]</w:t>
            </w:r>
          </w:p>
        </w:tc>
        <w:tc>
          <w:tcPr>
            <w:tcW w:w="1454" w:type="dxa"/>
            <w:shd w:val="clear" w:color="auto" w:fill="FFFFFF"/>
            <w:tcMar>
              <w:top w:w="25" w:type="dxa"/>
              <w:left w:w="30" w:type="dxa"/>
              <w:bottom w:w="25" w:type="dxa"/>
              <w:right w:w="30" w:type="dxa"/>
            </w:tcMar>
            <w:vAlign w:val="center"/>
          </w:tcPr>
          <w:p w14:paraId="3CDA4EAD">
            <w:pPr>
              <w:spacing w:before="0" w:after="0" w:line="240" w:lineRule="auto"/>
              <w:jc w:val="left"/>
            </w:pPr>
            <w:r>
              <w:rPr>
                <w:rFonts w:ascii="Times New Roman" w:hAnsi="Times New Roman" w:eastAsia="Times New Roman" w:cs="Times New Roman"/>
                <w:b w:val="0"/>
                <w:color w:val="000000"/>
                <w:sz w:val="17"/>
              </w:rPr>
              <w:t>-6.969</w:t>
            </w:r>
          </w:p>
        </w:tc>
        <w:tc>
          <w:tcPr>
            <w:tcW w:w="1454" w:type="dxa"/>
            <w:shd w:val="clear" w:color="auto" w:fill="FFFFFF"/>
            <w:tcMar>
              <w:top w:w="25" w:type="dxa"/>
              <w:left w:w="30" w:type="dxa"/>
              <w:bottom w:w="25" w:type="dxa"/>
              <w:right w:w="30" w:type="dxa"/>
            </w:tcMar>
            <w:vAlign w:val="center"/>
          </w:tcPr>
          <w:p w14:paraId="0C2D3B17">
            <w:pPr>
              <w:spacing w:before="0" w:after="0" w:line="240" w:lineRule="auto"/>
              <w:jc w:val="left"/>
            </w:pPr>
            <w:r>
              <w:rPr>
                <w:rFonts w:ascii="Times New Roman" w:hAnsi="Times New Roman" w:eastAsia="Times New Roman" w:cs="Times New Roman"/>
                <w:b w:val="0"/>
                <w:color w:val="000000"/>
                <w:sz w:val="17"/>
              </w:rPr>
              <w:t>0.49</w:t>
            </w:r>
          </w:p>
        </w:tc>
        <w:tc>
          <w:tcPr>
            <w:tcW w:w="1454" w:type="dxa"/>
            <w:shd w:val="clear" w:color="auto" w:fill="FFFFFF"/>
            <w:tcMar>
              <w:top w:w="25" w:type="dxa"/>
              <w:left w:w="30" w:type="dxa"/>
              <w:bottom w:w="25" w:type="dxa"/>
              <w:right w:w="30" w:type="dxa"/>
            </w:tcMar>
            <w:vAlign w:val="center"/>
          </w:tcPr>
          <w:p w14:paraId="208C067B">
            <w:pPr>
              <w:spacing w:before="0" w:after="0" w:line="240" w:lineRule="auto"/>
              <w:jc w:val="left"/>
            </w:pPr>
            <w:r>
              <w:rPr>
                <w:rFonts w:ascii="Times New Roman" w:hAnsi="Times New Roman" w:eastAsia="Times New Roman" w:cs="Times New Roman"/>
                <w:b w:val="0"/>
                <w:color w:val="000000"/>
                <w:sz w:val="17"/>
              </w:rPr>
              <w:t>-7.93</w:t>
            </w:r>
          </w:p>
        </w:tc>
        <w:tc>
          <w:tcPr>
            <w:tcW w:w="1454" w:type="dxa"/>
            <w:shd w:val="clear" w:color="auto" w:fill="FFFFFF"/>
            <w:tcMar>
              <w:top w:w="25" w:type="dxa"/>
              <w:left w:w="30" w:type="dxa"/>
              <w:bottom w:w="25" w:type="dxa"/>
              <w:right w:w="30" w:type="dxa"/>
            </w:tcMar>
            <w:vAlign w:val="center"/>
          </w:tcPr>
          <w:p w14:paraId="5557B07D">
            <w:pPr>
              <w:spacing w:before="0" w:after="0" w:line="240" w:lineRule="auto"/>
              <w:jc w:val="left"/>
            </w:pPr>
            <w:r>
              <w:rPr>
                <w:rFonts w:ascii="Times New Roman" w:hAnsi="Times New Roman" w:eastAsia="Times New Roman" w:cs="Times New Roman"/>
                <w:b w:val="0"/>
                <w:color w:val="000000"/>
                <w:sz w:val="17"/>
              </w:rPr>
              <w:t>-6.008</w:t>
            </w:r>
          </w:p>
        </w:tc>
        <w:tc>
          <w:tcPr>
            <w:tcW w:w="1454" w:type="dxa"/>
            <w:shd w:val="clear" w:color="auto" w:fill="FFFFFF"/>
            <w:tcMar>
              <w:top w:w="25" w:type="dxa"/>
              <w:left w:w="30" w:type="dxa"/>
              <w:bottom w:w="25" w:type="dxa"/>
              <w:right w:w="30" w:type="dxa"/>
            </w:tcMar>
            <w:vAlign w:val="center"/>
          </w:tcPr>
          <w:p w14:paraId="726B310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A2AE0A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E6DF53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4B2889F">
        <w:trPr>
          <w:jc w:val="center"/>
        </w:trPr>
        <w:tc>
          <w:tcPr>
            <w:tcW w:w="1454" w:type="dxa"/>
            <w:shd w:val="clear" w:color="auto" w:fill="FFFFFF"/>
            <w:tcMar>
              <w:top w:w="25" w:type="dxa"/>
              <w:left w:w="30" w:type="dxa"/>
              <w:bottom w:w="25" w:type="dxa"/>
              <w:right w:w="30" w:type="dxa"/>
            </w:tcMar>
            <w:vAlign w:val="center"/>
          </w:tcPr>
          <w:p w14:paraId="7297926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832B866">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3B1C54D6">
            <w:pPr>
              <w:spacing w:before="0" w:after="0" w:line="240" w:lineRule="auto"/>
              <w:jc w:val="left"/>
            </w:pPr>
            <w:r>
              <w:rPr>
                <w:rFonts w:ascii="Times New Roman" w:hAnsi="Times New Roman" w:eastAsia="Times New Roman" w:cs="Times New Roman"/>
                <w:b w:val="0"/>
                <w:color w:val="000000"/>
                <w:sz w:val="17"/>
              </w:rPr>
              <w:t>C(race_name)[T.2025 World Championships]</w:t>
            </w:r>
          </w:p>
        </w:tc>
        <w:tc>
          <w:tcPr>
            <w:tcW w:w="1454" w:type="dxa"/>
            <w:shd w:val="clear" w:color="auto" w:fill="FFFFFF"/>
            <w:tcMar>
              <w:top w:w="25" w:type="dxa"/>
              <w:left w:w="30" w:type="dxa"/>
              <w:bottom w:w="25" w:type="dxa"/>
              <w:right w:w="30" w:type="dxa"/>
            </w:tcMar>
            <w:vAlign w:val="center"/>
          </w:tcPr>
          <w:p w14:paraId="3E6FB702">
            <w:pPr>
              <w:spacing w:before="0" w:after="0" w:line="240" w:lineRule="auto"/>
              <w:jc w:val="left"/>
            </w:pPr>
            <w:r>
              <w:rPr>
                <w:rFonts w:ascii="Times New Roman" w:hAnsi="Times New Roman" w:eastAsia="Times New Roman" w:cs="Times New Roman"/>
                <w:b w:val="0"/>
                <w:color w:val="000000"/>
                <w:sz w:val="17"/>
              </w:rPr>
              <w:t>-11.161</w:t>
            </w:r>
          </w:p>
        </w:tc>
        <w:tc>
          <w:tcPr>
            <w:tcW w:w="1454" w:type="dxa"/>
            <w:shd w:val="clear" w:color="auto" w:fill="FFFFFF"/>
            <w:tcMar>
              <w:top w:w="25" w:type="dxa"/>
              <w:left w:w="30" w:type="dxa"/>
              <w:bottom w:w="25" w:type="dxa"/>
              <w:right w:w="30" w:type="dxa"/>
            </w:tcMar>
            <w:vAlign w:val="center"/>
          </w:tcPr>
          <w:p w14:paraId="5F2D86BE">
            <w:pPr>
              <w:spacing w:before="0" w:after="0" w:line="240" w:lineRule="auto"/>
              <w:jc w:val="left"/>
            </w:pPr>
            <w:r>
              <w:rPr>
                <w:rFonts w:ascii="Times New Roman" w:hAnsi="Times New Roman" w:eastAsia="Times New Roman" w:cs="Times New Roman"/>
                <w:b w:val="0"/>
                <w:color w:val="000000"/>
                <w:sz w:val="17"/>
              </w:rPr>
              <w:t>0.787</w:t>
            </w:r>
          </w:p>
        </w:tc>
        <w:tc>
          <w:tcPr>
            <w:tcW w:w="1454" w:type="dxa"/>
            <w:shd w:val="clear" w:color="auto" w:fill="FFFFFF"/>
            <w:tcMar>
              <w:top w:w="25" w:type="dxa"/>
              <w:left w:w="30" w:type="dxa"/>
              <w:bottom w:w="25" w:type="dxa"/>
              <w:right w:w="30" w:type="dxa"/>
            </w:tcMar>
            <w:vAlign w:val="center"/>
          </w:tcPr>
          <w:p w14:paraId="3C4D16E5">
            <w:pPr>
              <w:spacing w:before="0" w:after="0" w:line="240" w:lineRule="auto"/>
              <w:jc w:val="left"/>
            </w:pPr>
            <w:r>
              <w:rPr>
                <w:rFonts w:ascii="Times New Roman" w:hAnsi="Times New Roman" w:eastAsia="Times New Roman" w:cs="Times New Roman"/>
                <w:b w:val="0"/>
                <w:color w:val="000000"/>
                <w:sz w:val="17"/>
              </w:rPr>
              <w:t>-12.703</w:t>
            </w:r>
          </w:p>
        </w:tc>
        <w:tc>
          <w:tcPr>
            <w:tcW w:w="1454" w:type="dxa"/>
            <w:shd w:val="clear" w:color="auto" w:fill="FFFFFF"/>
            <w:tcMar>
              <w:top w:w="25" w:type="dxa"/>
              <w:left w:w="30" w:type="dxa"/>
              <w:bottom w:w="25" w:type="dxa"/>
              <w:right w:w="30" w:type="dxa"/>
            </w:tcMar>
            <w:vAlign w:val="center"/>
          </w:tcPr>
          <w:p w14:paraId="529555D1">
            <w:pPr>
              <w:spacing w:before="0" w:after="0" w:line="240" w:lineRule="auto"/>
              <w:jc w:val="left"/>
            </w:pPr>
            <w:r>
              <w:rPr>
                <w:rFonts w:ascii="Times New Roman" w:hAnsi="Times New Roman" w:eastAsia="Times New Roman" w:cs="Times New Roman"/>
                <w:b w:val="0"/>
                <w:color w:val="000000"/>
                <w:sz w:val="17"/>
              </w:rPr>
              <w:t>-9.618</w:t>
            </w:r>
          </w:p>
        </w:tc>
        <w:tc>
          <w:tcPr>
            <w:tcW w:w="1454" w:type="dxa"/>
            <w:shd w:val="clear" w:color="auto" w:fill="FFFFFF"/>
            <w:tcMar>
              <w:top w:w="25" w:type="dxa"/>
              <w:left w:w="30" w:type="dxa"/>
              <w:bottom w:w="25" w:type="dxa"/>
              <w:right w:w="30" w:type="dxa"/>
            </w:tcMar>
            <w:vAlign w:val="center"/>
          </w:tcPr>
          <w:p w14:paraId="0A92662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D6C674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657367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7AD8AD0">
        <w:trPr>
          <w:jc w:val="center"/>
        </w:trPr>
        <w:tc>
          <w:tcPr>
            <w:tcW w:w="1454" w:type="dxa"/>
            <w:shd w:val="clear" w:color="auto" w:fill="FFFFFF"/>
            <w:tcMar>
              <w:top w:w="25" w:type="dxa"/>
              <w:left w:w="30" w:type="dxa"/>
              <w:bottom w:w="25" w:type="dxa"/>
              <w:right w:w="30" w:type="dxa"/>
            </w:tcMar>
            <w:vAlign w:val="center"/>
          </w:tcPr>
          <w:p w14:paraId="00DB63C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F5713C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7E5E1724">
            <w:pPr>
              <w:spacing w:before="0" w:after="0" w:line="240" w:lineRule="auto"/>
              <w:jc w:val="left"/>
            </w:pPr>
            <w:r>
              <w:rPr>
                <w:rFonts w:ascii="Times New Roman" w:hAnsi="Times New Roman" w:eastAsia="Times New Roman" w:cs="Times New Roman"/>
                <w:b w:val="0"/>
                <w:color w:val="000000"/>
                <w:sz w:val="17"/>
              </w:rPr>
              <w:t>C(race_name)[T.2025 Yokohama]</w:t>
            </w:r>
          </w:p>
        </w:tc>
        <w:tc>
          <w:tcPr>
            <w:tcW w:w="1454" w:type="dxa"/>
            <w:shd w:val="clear" w:color="auto" w:fill="FFFFFF"/>
            <w:tcMar>
              <w:top w:w="25" w:type="dxa"/>
              <w:left w:w="30" w:type="dxa"/>
              <w:bottom w:w="25" w:type="dxa"/>
              <w:right w:w="30" w:type="dxa"/>
            </w:tcMar>
            <w:vAlign w:val="center"/>
          </w:tcPr>
          <w:p w14:paraId="2DE4F2FB">
            <w:pPr>
              <w:spacing w:before="0" w:after="0" w:line="240" w:lineRule="auto"/>
              <w:jc w:val="left"/>
            </w:pPr>
            <w:r>
              <w:rPr>
                <w:rFonts w:ascii="Times New Roman" w:hAnsi="Times New Roman" w:eastAsia="Times New Roman" w:cs="Times New Roman"/>
                <w:b w:val="0"/>
                <w:color w:val="000000"/>
                <w:sz w:val="17"/>
              </w:rPr>
              <w:t>2.175</w:t>
            </w:r>
          </w:p>
        </w:tc>
        <w:tc>
          <w:tcPr>
            <w:tcW w:w="1454" w:type="dxa"/>
            <w:shd w:val="clear" w:color="auto" w:fill="FFFFFF"/>
            <w:tcMar>
              <w:top w:w="25" w:type="dxa"/>
              <w:left w:w="30" w:type="dxa"/>
              <w:bottom w:w="25" w:type="dxa"/>
              <w:right w:w="30" w:type="dxa"/>
            </w:tcMar>
            <w:vAlign w:val="center"/>
          </w:tcPr>
          <w:p w14:paraId="33839778">
            <w:pPr>
              <w:spacing w:before="0" w:after="0" w:line="240" w:lineRule="auto"/>
              <w:jc w:val="left"/>
            </w:pPr>
            <w:r>
              <w:rPr>
                <w:rFonts w:ascii="Times New Roman" w:hAnsi="Times New Roman" w:eastAsia="Times New Roman" w:cs="Times New Roman"/>
                <w:b w:val="0"/>
                <w:color w:val="000000"/>
                <w:sz w:val="17"/>
              </w:rPr>
              <w:t>0.719</w:t>
            </w:r>
          </w:p>
        </w:tc>
        <w:tc>
          <w:tcPr>
            <w:tcW w:w="1454" w:type="dxa"/>
            <w:shd w:val="clear" w:color="auto" w:fill="FFFFFF"/>
            <w:tcMar>
              <w:top w:w="25" w:type="dxa"/>
              <w:left w:w="30" w:type="dxa"/>
              <w:bottom w:w="25" w:type="dxa"/>
              <w:right w:w="30" w:type="dxa"/>
            </w:tcMar>
            <w:vAlign w:val="center"/>
          </w:tcPr>
          <w:p w14:paraId="07D0E2E0">
            <w:pPr>
              <w:spacing w:before="0" w:after="0" w:line="240" w:lineRule="auto"/>
              <w:jc w:val="left"/>
            </w:pPr>
            <w:r>
              <w:rPr>
                <w:rFonts w:ascii="Times New Roman" w:hAnsi="Times New Roman" w:eastAsia="Times New Roman" w:cs="Times New Roman"/>
                <w:b w:val="0"/>
                <w:color w:val="000000"/>
                <w:sz w:val="17"/>
              </w:rPr>
              <w:t>0.767</w:t>
            </w:r>
          </w:p>
        </w:tc>
        <w:tc>
          <w:tcPr>
            <w:tcW w:w="1454" w:type="dxa"/>
            <w:shd w:val="clear" w:color="auto" w:fill="FFFFFF"/>
            <w:tcMar>
              <w:top w:w="25" w:type="dxa"/>
              <w:left w:w="30" w:type="dxa"/>
              <w:bottom w:w="25" w:type="dxa"/>
              <w:right w:w="30" w:type="dxa"/>
            </w:tcMar>
            <w:vAlign w:val="center"/>
          </w:tcPr>
          <w:p w14:paraId="75B6009E">
            <w:pPr>
              <w:spacing w:before="0" w:after="0" w:line="240" w:lineRule="auto"/>
              <w:jc w:val="left"/>
            </w:pPr>
            <w:r>
              <w:rPr>
                <w:rFonts w:ascii="Times New Roman" w:hAnsi="Times New Roman" w:eastAsia="Times New Roman" w:cs="Times New Roman"/>
                <w:b w:val="0"/>
                <w:color w:val="000000"/>
                <w:sz w:val="17"/>
              </w:rPr>
              <w:t>3.584</w:t>
            </w:r>
          </w:p>
        </w:tc>
        <w:tc>
          <w:tcPr>
            <w:tcW w:w="1454" w:type="dxa"/>
            <w:shd w:val="clear" w:color="auto" w:fill="FFFFFF"/>
            <w:tcMar>
              <w:top w:w="25" w:type="dxa"/>
              <w:left w:w="30" w:type="dxa"/>
              <w:bottom w:w="25" w:type="dxa"/>
              <w:right w:w="30" w:type="dxa"/>
            </w:tcMar>
            <w:vAlign w:val="center"/>
          </w:tcPr>
          <w:p w14:paraId="4E6E99AA">
            <w:pPr>
              <w:spacing w:before="0" w:after="0" w:line="240" w:lineRule="auto"/>
              <w:jc w:val="left"/>
            </w:pPr>
            <w:r>
              <w:rPr>
                <w:rFonts w:ascii="Times New Roman" w:hAnsi="Times New Roman" w:eastAsia="Times New Roman" w:cs="Times New Roman"/>
                <w:b w:val="0"/>
                <w:color w:val="000000"/>
                <w:sz w:val="17"/>
              </w:rPr>
              <w:t>0.002</w:t>
            </w:r>
          </w:p>
        </w:tc>
        <w:tc>
          <w:tcPr>
            <w:tcW w:w="1454" w:type="dxa"/>
            <w:shd w:val="clear" w:color="auto" w:fill="FFFFFF"/>
            <w:tcMar>
              <w:top w:w="25" w:type="dxa"/>
              <w:left w:w="30" w:type="dxa"/>
              <w:bottom w:w="25" w:type="dxa"/>
              <w:right w:w="30" w:type="dxa"/>
            </w:tcMar>
            <w:vAlign w:val="center"/>
          </w:tcPr>
          <w:p w14:paraId="09BCBCC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DED2922">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52393238">
      <w:pPr>
        <w:spacing w:after="60" w:line="252" w:lineRule="auto"/>
      </w:pPr>
    </w:p>
    <w:p w14:paraId="68A318A7">
      <w:pPr>
        <w:spacing w:after="60" w:line="252" w:lineRule="auto"/>
      </w:pPr>
      <w:r>
        <w:rPr>
          <w:rFonts w:ascii="Times New Roman" w:hAnsi="Times New Roman" w:eastAsia="Times New Roman" w:cs="Times New Roman"/>
          <w:i/>
          <w:color w:val="000000"/>
          <w:sz w:val="21"/>
        </w:rPr>
        <w:t>(continued, rows 153–190)</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3025"/>
        <w:gridCol w:w="1915"/>
        <w:gridCol w:w="1007"/>
        <w:gridCol w:w="1055"/>
        <w:gridCol w:w="1023"/>
        <w:gridCol w:w="1061"/>
        <w:gridCol w:w="986"/>
        <w:gridCol w:w="718"/>
        <w:gridCol w:w="1077"/>
      </w:tblGrid>
      <w:tr w14:paraId="49D4DBD2">
        <w:trPr>
          <w:tblHeader/>
          <w:jc w:val="center"/>
        </w:trPr>
        <w:tc>
          <w:tcPr>
            <w:tcW w:w="1454" w:type="dxa"/>
            <w:shd w:val="clear" w:color="auto" w:fill="FFFFFF"/>
            <w:tcMar>
              <w:top w:w="25" w:type="dxa"/>
              <w:left w:w="30" w:type="dxa"/>
              <w:bottom w:w="25" w:type="dxa"/>
              <w:right w:w="30" w:type="dxa"/>
            </w:tcMar>
            <w:vAlign w:val="center"/>
          </w:tcPr>
          <w:p w14:paraId="38CC6549">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2209E881">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126120C3">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16D655B1">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46FA0994">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43AED8AC">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2D798C20">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0CCA1E3C">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103B300D">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2D8C868F">
            <w:pPr>
              <w:spacing w:before="0" w:after="0" w:line="240" w:lineRule="auto"/>
              <w:jc w:val="center"/>
            </w:pPr>
            <w:r>
              <w:rPr>
                <w:rFonts w:ascii="Times New Roman" w:hAnsi="Times New Roman" w:eastAsia="Times New Roman" w:cs="Times New Roman"/>
                <w:b/>
                <w:color w:val="000000"/>
                <w:sz w:val="17"/>
              </w:rPr>
              <w:t>notes</w:t>
            </w:r>
          </w:p>
        </w:tc>
      </w:tr>
      <w:tr w14:paraId="0928B1B9">
        <w:trPr>
          <w:jc w:val="center"/>
        </w:trPr>
        <w:tc>
          <w:tcPr>
            <w:tcW w:w="1454" w:type="dxa"/>
            <w:shd w:val="clear" w:color="auto" w:fill="FFFFFF"/>
            <w:tcMar>
              <w:top w:w="25" w:type="dxa"/>
              <w:left w:w="30" w:type="dxa"/>
              <w:bottom w:w="25" w:type="dxa"/>
              <w:right w:w="30" w:type="dxa"/>
            </w:tcMar>
            <w:vAlign w:val="center"/>
          </w:tcPr>
          <w:p w14:paraId="729E97D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EFF6069">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6D3DAD42">
            <w:pPr>
              <w:spacing w:before="0" w:after="0" w:line="240" w:lineRule="auto"/>
              <w:jc w:val="left"/>
            </w:pPr>
            <w:r>
              <w:rPr>
                <w:rFonts w:ascii="Times New Roman" w:hAnsi="Times New Roman" w:eastAsia="Times New Roman" w:cs="Times New Roman"/>
                <w:b w:val="0"/>
                <w:color w:val="000000"/>
                <w:sz w:val="17"/>
              </w:rPr>
              <w:t>run_before</w:t>
            </w:r>
          </w:p>
        </w:tc>
        <w:tc>
          <w:tcPr>
            <w:tcW w:w="1454" w:type="dxa"/>
            <w:shd w:val="clear" w:color="auto" w:fill="FFFFFF"/>
            <w:tcMar>
              <w:top w:w="25" w:type="dxa"/>
              <w:left w:w="30" w:type="dxa"/>
              <w:bottom w:w="25" w:type="dxa"/>
              <w:right w:w="30" w:type="dxa"/>
            </w:tcMar>
            <w:vAlign w:val="center"/>
          </w:tcPr>
          <w:p w14:paraId="30886C8C">
            <w:pPr>
              <w:spacing w:before="0" w:after="0" w:line="240" w:lineRule="auto"/>
              <w:jc w:val="left"/>
            </w:pPr>
            <w:r>
              <w:rPr>
                <w:rFonts w:ascii="Times New Roman" w:hAnsi="Times New Roman" w:eastAsia="Times New Roman" w:cs="Times New Roman"/>
                <w:b w:val="0"/>
                <w:color w:val="000000"/>
                <w:sz w:val="17"/>
              </w:rPr>
              <w:t>-0.223</w:t>
            </w:r>
          </w:p>
        </w:tc>
        <w:tc>
          <w:tcPr>
            <w:tcW w:w="1454" w:type="dxa"/>
            <w:shd w:val="clear" w:color="auto" w:fill="FFFFFF"/>
            <w:tcMar>
              <w:top w:w="25" w:type="dxa"/>
              <w:left w:w="30" w:type="dxa"/>
              <w:bottom w:w="25" w:type="dxa"/>
              <w:right w:w="30" w:type="dxa"/>
            </w:tcMar>
            <w:vAlign w:val="center"/>
          </w:tcPr>
          <w:p w14:paraId="53C5E5A7">
            <w:pPr>
              <w:spacing w:before="0" w:after="0" w:line="240" w:lineRule="auto"/>
              <w:jc w:val="left"/>
            </w:pPr>
            <w:r>
              <w:rPr>
                <w:rFonts w:ascii="Times New Roman" w:hAnsi="Times New Roman" w:eastAsia="Times New Roman" w:cs="Times New Roman"/>
                <w:b w:val="0"/>
                <w:color w:val="000000"/>
                <w:sz w:val="17"/>
              </w:rPr>
              <w:t>0.004</w:t>
            </w:r>
          </w:p>
        </w:tc>
        <w:tc>
          <w:tcPr>
            <w:tcW w:w="1454" w:type="dxa"/>
            <w:shd w:val="clear" w:color="auto" w:fill="FFFFFF"/>
            <w:tcMar>
              <w:top w:w="25" w:type="dxa"/>
              <w:left w:w="30" w:type="dxa"/>
              <w:bottom w:w="25" w:type="dxa"/>
              <w:right w:w="30" w:type="dxa"/>
            </w:tcMar>
            <w:vAlign w:val="center"/>
          </w:tcPr>
          <w:p w14:paraId="14D17ABB">
            <w:pPr>
              <w:spacing w:before="0" w:after="0" w:line="240" w:lineRule="auto"/>
              <w:jc w:val="left"/>
            </w:pPr>
            <w:r>
              <w:rPr>
                <w:rFonts w:ascii="Times New Roman" w:hAnsi="Times New Roman" w:eastAsia="Times New Roman" w:cs="Times New Roman"/>
                <w:b w:val="0"/>
                <w:color w:val="000000"/>
                <w:sz w:val="17"/>
              </w:rPr>
              <w:t>-0.231</w:t>
            </w:r>
          </w:p>
        </w:tc>
        <w:tc>
          <w:tcPr>
            <w:tcW w:w="1454" w:type="dxa"/>
            <w:shd w:val="clear" w:color="auto" w:fill="FFFFFF"/>
            <w:tcMar>
              <w:top w:w="25" w:type="dxa"/>
              <w:left w:w="30" w:type="dxa"/>
              <w:bottom w:w="25" w:type="dxa"/>
              <w:right w:w="30" w:type="dxa"/>
            </w:tcMar>
            <w:vAlign w:val="center"/>
          </w:tcPr>
          <w:p w14:paraId="0E1D2D8B">
            <w:pPr>
              <w:spacing w:before="0" w:after="0" w:line="240" w:lineRule="auto"/>
              <w:jc w:val="left"/>
            </w:pPr>
            <w:r>
              <w:rPr>
                <w:rFonts w:ascii="Times New Roman" w:hAnsi="Times New Roman" w:eastAsia="Times New Roman" w:cs="Times New Roman"/>
                <w:b w:val="0"/>
                <w:color w:val="000000"/>
                <w:sz w:val="17"/>
              </w:rPr>
              <w:t>-0.215</w:t>
            </w:r>
          </w:p>
        </w:tc>
        <w:tc>
          <w:tcPr>
            <w:tcW w:w="1454" w:type="dxa"/>
            <w:shd w:val="clear" w:color="auto" w:fill="FFFFFF"/>
            <w:tcMar>
              <w:top w:w="25" w:type="dxa"/>
              <w:left w:w="30" w:type="dxa"/>
              <w:bottom w:w="25" w:type="dxa"/>
              <w:right w:w="30" w:type="dxa"/>
            </w:tcMar>
            <w:vAlign w:val="center"/>
          </w:tcPr>
          <w:p w14:paraId="79987FF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7183E8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39AD1D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D038BC9">
        <w:trPr>
          <w:jc w:val="center"/>
        </w:trPr>
        <w:tc>
          <w:tcPr>
            <w:tcW w:w="1454" w:type="dxa"/>
            <w:shd w:val="clear" w:color="auto" w:fill="FFFFFF"/>
            <w:tcMar>
              <w:top w:w="25" w:type="dxa"/>
              <w:left w:w="30" w:type="dxa"/>
              <w:bottom w:w="25" w:type="dxa"/>
              <w:right w:w="30" w:type="dxa"/>
            </w:tcMar>
            <w:vAlign w:val="center"/>
          </w:tcPr>
          <w:p w14:paraId="7FB71E4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D6FA361">
            <w:pPr>
              <w:spacing w:before="0" w:after="0" w:line="240" w:lineRule="auto"/>
              <w:jc w:val="left"/>
            </w:pPr>
            <w:r>
              <w:rPr>
                <w:rFonts w:ascii="Times New Roman" w:hAnsi="Times New Roman" w:eastAsia="Times New Roman" w:cs="Times New Roman"/>
                <w:b w:val="0"/>
                <w:color w:val="000000"/>
                <w:sz w:val="17"/>
              </w:rPr>
              <w:t>03_model_delta_pct_all_coefficients</w:t>
            </w:r>
          </w:p>
        </w:tc>
        <w:tc>
          <w:tcPr>
            <w:tcW w:w="1454" w:type="dxa"/>
            <w:shd w:val="clear" w:color="auto" w:fill="FFFFFF"/>
            <w:tcMar>
              <w:top w:w="25" w:type="dxa"/>
              <w:left w:w="30" w:type="dxa"/>
              <w:bottom w:w="25" w:type="dxa"/>
              <w:right w:w="30" w:type="dxa"/>
            </w:tcMar>
            <w:vAlign w:val="center"/>
          </w:tcPr>
          <w:p w14:paraId="10C56890">
            <w:pPr>
              <w:spacing w:before="0" w:after="0" w:line="240" w:lineRule="auto"/>
              <w:jc w:val="left"/>
            </w:pPr>
            <w:r>
              <w:rPr>
                <w:rFonts w:ascii="Times New Roman" w:hAnsi="Times New Roman" w:eastAsia="Times New Roman" w:cs="Times New Roman"/>
                <w:b w:val="0"/>
                <w:color w:val="000000"/>
                <w:sz w:val="17"/>
              </w:rPr>
              <w:t>performance_percentile</w:t>
            </w:r>
          </w:p>
        </w:tc>
        <w:tc>
          <w:tcPr>
            <w:tcW w:w="1454" w:type="dxa"/>
            <w:shd w:val="clear" w:color="auto" w:fill="FFFFFF"/>
            <w:tcMar>
              <w:top w:w="25" w:type="dxa"/>
              <w:left w:w="30" w:type="dxa"/>
              <w:bottom w:w="25" w:type="dxa"/>
              <w:right w:w="30" w:type="dxa"/>
            </w:tcMar>
            <w:vAlign w:val="center"/>
          </w:tcPr>
          <w:p w14:paraId="3020BF6B">
            <w:pPr>
              <w:spacing w:before="0" w:after="0" w:line="240" w:lineRule="auto"/>
              <w:jc w:val="left"/>
            </w:pPr>
            <w:r>
              <w:rPr>
                <w:rFonts w:ascii="Times New Roman" w:hAnsi="Times New Roman" w:eastAsia="Times New Roman" w:cs="Times New Roman"/>
                <w:b w:val="0"/>
                <w:color w:val="000000"/>
                <w:sz w:val="17"/>
              </w:rPr>
              <w:t>15.153</w:t>
            </w:r>
          </w:p>
        </w:tc>
        <w:tc>
          <w:tcPr>
            <w:tcW w:w="1454" w:type="dxa"/>
            <w:shd w:val="clear" w:color="auto" w:fill="FFFFFF"/>
            <w:tcMar>
              <w:top w:w="25" w:type="dxa"/>
              <w:left w:w="30" w:type="dxa"/>
              <w:bottom w:w="25" w:type="dxa"/>
              <w:right w:w="30" w:type="dxa"/>
            </w:tcMar>
            <w:vAlign w:val="center"/>
          </w:tcPr>
          <w:p w14:paraId="5398FD01">
            <w:pPr>
              <w:spacing w:before="0" w:after="0" w:line="240" w:lineRule="auto"/>
              <w:jc w:val="left"/>
            </w:pPr>
            <w:r>
              <w:rPr>
                <w:rFonts w:ascii="Times New Roman" w:hAnsi="Times New Roman" w:eastAsia="Times New Roman" w:cs="Times New Roman"/>
                <w:b w:val="0"/>
                <w:color w:val="000000"/>
                <w:sz w:val="17"/>
              </w:rPr>
              <w:t>0.217</w:t>
            </w:r>
          </w:p>
        </w:tc>
        <w:tc>
          <w:tcPr>
            <w:tcW w:w="1454" w:type="dxa"/>
            <w:shd w:val="clear" w:color="auto" w:fill="FFFFFF"/>
            <w:tcMar>
              <w:top w:w="25" w:type="dxa"/>
              <w:left w:w="30" w:type="dxa"/>
              <w:bottom w:w="25" w:type="dxa"/>
              <w:right w:w="30" w:type="dxa"/>
            </w:tcMar>
            <w:vAlign w:val="center"/>
          </w:tcPr>
          <w:p w14:paraId="6D63ADE3">
            <w:pPr>
              <w:spacing w:before="0" w:after="0" w:line="240" w:lineRule="auto"/>
              <w:jc w:val="left"/>
            </w:pPr>
            <w:r>
              <w:rPr>
                <w:rFonts w:ascii="Times New Roman" w:hAnsi="Times New Roman" w:eastAsia="Times New Roman" w:cs="Times New Roman"/>
                <w:b w:val="0"/>
                <w:color w:val="000000"/>
                <w:sz w:val="17"/>
              </w:rPr>
              <w:t>14.728</w:t>
            </w:r>
          </w:p>
        </w:tc>
        <w:tc>
          <w:tcPr>
            <w:tcW w:w="1454" w:type="dxa"/>
            <w:shd w:val="clear" w:color="auto" w:fill="FFFFFF"/>
            <w:tcMar>
              <w:top w:w="25" w:type="dxa"/>
              <w:left w:w="30" w:type="dxa"/>
              <w:bottom w:w="25" w:type="dxa"/>
              <w:right w:w="30" w:type="dxa"/>
            </w:tcMar>
            <w:vAlign w:val="center"/>
          </w:tcPr>
          <w:p w14:paraId="2C3E374B">
            <w:pPr>
              <w:spacing w:before="0" w:after="0" w:line="240" w:lineRule="auto"/>
              <w:jc w:val="left"/>
            </w:pPr>
            <w:r>
              <w:rPr>
                <w:rFonts w:ascii="Times New Roman" w:hAnsi="Times New Roman" w:eastAsia="Times New Roman" w:cs="Times New Roman"/>
                <w:b w:val="0"/>
                <w:color w:val="000000"/>
                <w:sz w:val="17"/>
              </w:rPr>
              <w:t>15.578</w:t>
            </w:r>
          </w:p>
        </w:tc>
        <w:tc>
          <w:tcPr>
            <w:tcW w:w="1454" w:type="dxa"/>
            <w:shd w:val="clear" w:color="auto" w:fill="FFFFFF"/>
            <w:tcMar>
              <w:top w:w="25" w:type="dxa"/>
              <w:left w:w="30" w:type="dxa"/>
              <w:bottom w:w="25" w:type="dxa"/>
              <w:right w:w="30" w:type="dxa"/>
            </w:tcMar>
            <w:vAlign w:val="center"/>
          </w:tcPr>
          <w:p w14:paraId="20A05F3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F9759B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B7CDEF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7C198C0">
        <w:trPr>
          <w:jc w:val="center"/>
        </w:trPr>
        <w:tc>
          <w:tcPr>
            <w:tcW w:w="1454" w:type="dxa"/>
            <w:shd w:val="clear" w:color="auto" w:fill="FFFFFF"/>
            <w:tcMar>
              <w:top w:w="25" w:type="dxa"/>
              <w:left w:w="30" w:type="dxa"/>
              <w:bottom w:w="25" w:type="dxa"/>
              <w:right w:w="30" w:type="dxa"/>
            </w:tcMar>
            <w:vAlign w:val="center"/>
          </w:tcPr>
          <w:p w14:paraId="5A0B578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CCF361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D34B8C6">
            <w:pPr>
              <w:spacing w:before="0" w:after="0" w:line="240" w:lineRule="auto"/>
              <w:jc w:val="left"/>
            </w:pPr>
            <w:r>
              <w:rPr>
                <w:rFonts w:ascii="Times New Roman" w:hAnsi="Times New Roman" w:eastAsia="Times New Roman" w:cs="Times New Roman"/>
                <w:b w:val="0"/>
                <w:color w:val="000000"/>
                <w:sz w:val="17"/>
              </w:rPr>
              <w:t>Intercept</w:t>
            </w:r>
          </w:p>
        </w:tc>
        <w:tc>
          <w:tcPr>
            <w:tcW w:w="1454" w:type="dxa"/>
            <w:shd w:val="clear" w:color="auto" w:fill="FFFFFF"/>
            <w:tcMar>
              <w:top w:w="25" w:type="dxa"/>
              <w:left w:w="30" w:type="dxa"/>
              <w:bottom w:w="25" w:type="dxa"/>
              <w:right w:w="30" w:type="dxa"/>
            </w:tcMar>
            <w:vAlign w:val="center"/>
          </w:tcPr>
          <w:p w14:paraId="407F52B0">
            <w:pPr>
              <w:spacing w:before="0" w:after="0" w:line="240" w:lineRule="auto"/>
              <w:jc w:val="left"/>
            </w:pPr>
            <w:r>
              <w:rPr>
                <w:rFonts w:ascii="Times New Roman" w:hAnsi="Times New Roman" w:eastAsia="Times New Roman" w:cs="Times New Roman"/>
                <w:b w:val="0"/>
                <w:color w:val="000000"/>
                <w:sz w:val="17"/>
              </w:rPr>
              <w:t>45.224</w:t>
            </w:r>
          </w:p>
        </w:tc>
        <w:tc>
          <w:tcPr>
            <w:tcW w:w="1454" w:type="dxa"/>
            <w:shd w:val="clear" w:color="auto" w:fill="FFFFFF"/>
            <w:tcMar>
              <w:top w:w="25" w:type="dxa"/>
              <w:left w:w="30" w:type="dxa"/>
              <w:bottom w:w="25" w:type="dxa"/>
              <w:right w:w="30" w:type="dxa"/>
            </w:tcMar>
            <w:vAlign w:val="center"/>
          </w:tcPr>
          <w:p w14:paraId="02FF4616">
            <w:pPr>
              <w:spacing w:before="0" w:after="0" w:line="240" w:lineRule="auto"/>
              <w:jc w:val="left"/>
            </w:pPr>
            <w:r>
              <w:rPr>
                <w:rFonts w:ascii="Times New Roman" w:hAnsi="Times New Roman" w:eastAsia="Times New Roman" w:cs="Times New Roman"/>
                <w:b w:val="0"/>
                <w:color w:val="000000"/>
                <w:sz w:val="17"/>
              </w:rPr>
              <w:t>1.145</w:t>
            </w:r>
          </w:p>
        </w:tc>
        <w:tc>
          <w:tcPr>
            <w:tcW w:w="1454" w:type="dxa"/>
            <w:shd w:val="clear" w:color="auto" w:fill="FFFFFF"/>
            <w:tcMar>
              <w:top w:w="25" w:type="dxa"/>
              <w:left w:w="30" w:type="dxa"/>
              <w:bottom w:w="25" w:type="dxa"/>
              <w:right w:w="30" w:type="dxa"/>
            </w:tcMar>
            <w:vAlign w:val="center"/>
          </w:tcPr>
          <w:p w14:paraId="66D5543D">
            <w:pPr>
              <w:spacing w:before="0" w:after="0" w:line="240" w:lineRule="auto"/>
              <w:jc w:val="left"/>
            </w:pPr>
            <w:r>
              <w:rPr>
                <w:rFonts w:ascii="Times New Roman" w:hAnsi="Times New Roman" w:eastAsia="Times New Roman" w:cs="Times New Roman"/>
                <w:b w:val="0"/>
                <w:color w:val="000000"/>
                <w:sz w:val="17"/>
              </w:rPr>
              <w:t>42.981</w:t>
            </w:r>
          </w:p>
        </w:tc>
        <w:tc>
          <w:tcPr>
            <w:tcW w:w="1454" w:type="dxa"/>
            <w:shd w:val="clear" w:color="auto" w:fill="FFFFFF"/>
            <w:tcMar>
              <w:top w:w="25" w:type="dxa"/>
              <w:left w:w="30" w:type="dxa"/>
              <w:bottom w:w="25" w:type="dxa"/>
              <w:right w:w="30" w:type="dxa"/>
            </w:tcMar>
            <w:vAlign w:val="center"/>
          </w:tcPr>
          <w:p w14:paraId="29ABA4D4">
            <w:pPr>
              <w:spacing w:before="0" w:after="0" w:line="240" w:lineRule="auto"/>
              <w:jc w:val="left"/>
            </w:pPr>
            <w:r>
              <w:rPr>
                <w:rFonts w:ascii="Times New Roman" w:hAnsi="Times New Roman" w:eastAsia="Times New Roman" w:cs="Times New Roman"/>
                <w:b w:val="0"/>
                <w:color w:val="000000"/>
                <w:sz w:val="17"/>
              </w:rPr>
              <w:t>47.468</w:t>
            </w:r>
          </w:p>
        </w:tc>
        <w:tc>
          <w:tcPr>
            <w:tcW w:w="1454" w:type="dxa"/>
            <w:shd w:val="clear" w:color="auto" w:fill="FFFFFF"/>
            <w:tcMar>
              <w:top w:w="25" w:type="dxa"/>
              <w:left w:w="30" w:type="dxa"/>
              <w:bottom w:w="25" w:type="dxa"/>
              <w:right w:w="30" w:type="dxa"/>
            </w:tcMar>
            <w:vAlign w:val="center"/>
          </w:tcPr>
          <w:p w14:paraId="6BC5A64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452758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A71C91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DFB9025">
        <w:trPr>
          <w:jc w:val="center"/>
        </w:trPr>
        <w:tc>
          <w:tcPr>
            <w:tcW w:w="1454" w:type="dxa"/>
            <w:shd w:val="clear" w:color="auto" w:fill="FFFFFF"/>
            <w:tcMar>
              <w:top w:w="25" w:type="dxa"/>
              <w:left w:w="30" w:type="dxa"/>
              <w:bottom w:w="25" w:type="dxa"/>
              <w:right w:w="30" w:type="dxa"/>
            </w:tcMar>
            <w:vAlign w:val="center"/>
          </w:tcPr>
          <w:p w14:paraId="43BB6D1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18F00B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4DAF8FD">
            <w:pPr>
              <w:spacing w:before="0" w:after="0" w:line="240" w:lineRule="auto"/>
              <w:jc w:val="left"/>
            </w:pPr>
            <w:r>
              <w:rPr>
                <w:rFonts w:ascii="Times New Roman" w:hAnsi="Times New Roman" w:eastAsia="Times New Roman" w:cs="Times New Roman"/>
                <w:b w:val="0"/>
                <w:color w:val="000000"/>
                <w:sz w:val="17"/>
              </w:rPr>
              <w:t>C(station_before, Treatment(reference="Sled Pull"))[T.SkiErg]</w:t>
            </w:r>
          </w:p>
        </w:tc>
        <w:tc>
          <w:tcPr>
            <w:tcW w:w="1454" w:type="dxa"/>
            <w:shd w:val="clear" w:color="auto" w:fill="FFFFFF"/>
            <w:tcMar>
              <w:top w:w="25" w:type="dxa"/>
              <w:left w:w="30" w:type="dxa"/>
              <w:bottom w:w="25" w:type="dxa"/>
              <w:right w:w="30" w:type="dxa"/>
            </w:tcMar>
            <w:vAlign w:val="center"/>
          </w:tcPr>
          <w:p w14:paraId="51677E6E">
            <w:pPr>
              <w:spacing w:before="0" w:after="0" w:line="240" w:lineRule="auto"/>
              <w:jc w:val="left"/>
            </w:pPr>
            <w:r>
              <w:rPr>
                <w:rFonts w:ascii="Times New Roman" w:hAnsi="Times New Roman" w:eastAsia="Times New Roman" w:cs="Times New Roman"/>
                <w:b w:val="0"/>
                <w:color w:val="000000"/>
                <w:sz w:val="17"/>
              </w:rPr>
              <w:t>2.804</w:t>
            </w:r>
          </w:p>
        </w:tc>
        <w:tc>
          <w:tcPr>
            <w:tcW w:w="1454" w:type="dxa"/>
            <w:shd w:val="clear" w:color="auto" w:fill="FFFFFF"/>
            <w:tcMar>
              <w:top w:w="25" w:type="dxa"/>
              <w:left w:w="30" w:type="dxa"/>
              <w:bottom w:w="25" w:type="dxa"/>
              <w:right w:w="30" w:type="dxa"/>
            </w:tcMar>
            <w:vAlign w:val="center"/>
          </w:tcPr>
          <w:p w14:paraId="289FC654">
            <w:pPr>
              <w:spacing w:before="0" w:after="0" w:line="240" w:lineRule="auto"/>
              <w:jc w:val="left"/>
            </w:pPr>
            <w:r>
              <w:rPr>
                <w:rFonts w:ascii="Times New Roman" w:hAnsi="Times New Roman" w:eastAsia="Times New Roman" w:cs="Times New Roman"/>
                <w:b w:val="0"/>
                <w:color w:val="000000"/>
                <w:sz w:val="17"/>
              </w:rPr>
              <w:t>0.182</w:t>
            </w:r>
          </w:p>
        </w:tc>
        <w:tc>
          <w:tcPr>
            <w:tcW w:w="1454" w:type="dxa"/>
            <w:shd w:val="clear" w:color="auto" w:fill="FFFFFF"/>
            <w:tcMar>
              <w:top w:w="25" w:type="dxa"/>
              <w:left w:w="30" w:type="dxa"/>
              <w:bottom w:w="25" w:type="dxa"/>
              <w:right w:w="30" w:type="dxa"/>
            </w:tcMar>
            <w:vAlign w:val="center"/>
          </w:tcPr>
          <w:p w14:paraId="67C6B57C">
            <w:pPr>
              <w:spacing w:before="0" w:after="0" w:line="240" w:lineRule="auto"/>
              <w:jc w:val="left"/>
            </w:pPr>
            <w:r>
              <w:rPr>
                <w:rFonts w:ascii="Times New Roman" w:hAnsi="Times New Roman" w:eastAsia="Times New Roman" w:cs="Times New Roman"/>
                <w:b w:val="0"/>
                <w:color w:val="000000"/>
                <w:sz w:val="17"/>
              </w:rPr>
              <w:t>2.447</w:t>
            </w:r>
          </w:p>
        </w:tc>
        <w:tc>
          <w:tcPr>
            <w:tcW w:w="1454" w:type="dxa"/>
            <w:shd w:val="clear" w:color="auto" w:fill="FFFFFF"/>
            <w:tcMar>
              <w:top w:w="25" w:type="dxa"/>
              <w:left w:w="30" w:type="dxa"/>
              <w:bottom w:w="25" w:type="dxa"/>
              <w:right w:w="30" w:type="dxa"/>
            </w:tcMar>
            <w:vAlign w:val="center"/>
          </w:tcPr>
          <w:p w14:paraId="08C3DBFE">
            <w:pPr>
              <w:spacing w:before="0" w:after="0" w:line="240" w:lineRule="auto"/>
              <w:jc w:val="left"/>
            </w:pPr>
            <w:r>
              <w:rPr>
                <w:rFonts w:ascii="Times New Roman" w:hAnsi="Times New Roman" w:eastAsia="Times New Roman" w:cs="Times New Roman"/>
                <w:b w:val="0"/>
                <w:color w:val="000000"/>
                <w:sz w:val="17"/>
              </w:rPr>
              <w:t>3.162</w:t>
            </w:r>
          </w:p>
        </w:tc>
        <w:tc>
          <w:tcPr>
            <w:tcW w:w="1454" w:type="dxa"/>
            <w:shd w:val="clear" w:color="auto" w:fill="FFFFFF"/>
            <w:tcMar>
              <w:top w:w="25" w:type="dxa"/>
              <w:left w:w="30" w:type="dxa"/>
              <w:bottom w:w="25" w:type="dxa"/>
              <w:right w:w="30" w:type="dxa"/>
            </w:tcMar>
            <w:vAlign w:val="center"/>
          </w:tcPr>
          <w:p w14:paraId="3D13EB0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561A86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F3607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CCD6613">
        <w:trPr>
          <w:jc w:val="center"/>
        </w:trPr>
        <w:tc>
          <w:tcPr>
            <w:tcW w:w="1454" w:type="dxa"/>
            <w:shd w:val="clear" w:color="auto" w:fill="FFFFFF"/>
            <w:tcMar>
              <w:top w:w="25" w:type="dxa"/>
              <w:left w:w="30" w:type="dxa"/>
              <w:bottom w:w="25" w:type="dxa"/>
              <w:right w:w="30" w:type="dxa"/>
            </w:tcMar>
            <w:vAlign w:val="center"/>
          </w:tcPr>
          <w:p w14:paraId="47BD1EF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2F7A42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E8DE0A4">
            <w:pPr>
              <w:spacing w:before="0" w:after="0" w:line="240" w:lineRule="auto"/>
              <w:jc w:val="left"/>
            </w:pPr>
            <w:r>
              <w:rPr>
                <w:rFonts w:ascii="Times New Roman" w:hAnsi="Times New Roman" w:eastAsia="Times New Roman" w:cs="Times New Roman"/>
                <w:b w:val="0"/>
                <w:color w:val="000000"/>
                <w:sz w:val="17"/>
              </w:rPr>
              <w:t>C(station_before, Treatment(reference="Sled Pull"))[T.Sled Push]</w:t>
            </w:r>
          </w:p>
        </w:tc>
        <w:tc>
          <w:tcPr>
            <w:tcW w:w="1454" w:type="dxa"/>
            <w:shd w:val="clear" w:color="auto" w:fill="FFFFFF"/>
            <w:tcMar>
              <w:top w:w="25" w:type="dxa"/>
              <w:left w:w="30" w:type="dxa"/>
              <w:bottom w:w="25" w:type="dxa"/>
              <w:right w:w="30" w:type="dxa"/>
            </w:tcMar>
            <w:vAlign w:val="center"/>
          </w:tcPr>
          <w:p w14:paraId="0479B6B4">
            <w:pPr>
              <w:spacing w:before="0" w:after="0" w:line="240" w:lineRule="auto"/>
              <w:jc w:val="left"/>
            </w:pPr>
            <w:r>
              <w:rPr>
                <w:rFonts w:ascii="Times New Roman" w:hAnsi="Times New Roman" w:eastAsia="Times New Roman" w:cs="Times New Roman"/>
                <w:b w:val="0"/>
                <w:color w:val="000000"/>
                <w:sz w:val="17"/>
              </w:rPr>
              <w:t>2.43</w:t>
            </w:r>
          </w:p>
        </w:tc>
        <w:tc>
          <w:tcPr>
            <w:tcW w:w="1454" w:type="dxa"/>
            <w:shd w:val="clear" w:color="auto" w:fill="FFFFFF"/>
            <w:tcMar>
              <w:top w:w="25" w:type="dxa"/>
              <w:left w:w="30" w:type="dxa"/>
              <w:bottom w:w="25" w:type="dxa"/>
              <w:right w:w="30" w:type="dxa"/>
            </w:tcMar>
            <w:vAlign w:val="center"/>
          </w:tcPr>
          <w:p w14:paraId="42957858">
            <w:pPr>
              <w:spacing w:before="0" w:after="0" w:line="240" w:lineRule="auto"/>
              <w:jc w:val="left"/>
            </w:pPr>
            <w:r>
              <w:rPr>
                <w:rFonts w:ascii="Times New Roman" w:hAnsi="Times New Roman" w:eastAsia="Times New Roman" w:cs="Times New Roman"/>
                <w:b w:val="0"/>
                <w:color w:val="000000"/>
                <w:sz w:val="17"/>
              </w:rPr>
              <w:t>0.104</w:t>
            </w:r>
          </w:p>
        </w:tc>
        <w:tc>
          <w:tcPr>
            <w:tcW w:w="1454" w:type="dxa"/>
            <w:shd w:val="clear" w:color="auto" w:fill="FFFFFF"/>
            <w:tcMar>
              <w:top w:w="25" w:type="dxa"/>
              <w:left w:w="30" w:type="dxa"/>
              <w:bottom w:w="25" w:type="dxa"/>
              <w:right w:w="30" w:type="dxa"/>
            </w:tcMar>
            <w:vAlign w:val="center"/>
          </w:tcPr>
          <w:p w14:paraId="295017ED">
            <w:pPr>
              <w:spacing w:before="0" w:after="0" w:line="240" w:lineRule="auto"/>
              <w:jc w:val="left"/>
            </w:pPr>
            <w:r>
              <w:rPr>
                <w:rFonts w:ascii="Times New Roman" w:hAnsi="Times New Roman" w:eastAsia="Times New Roman" w:cs="Times New Roman"/>
                <w:b w:val="0"/>
                <w:color w:val="000000"/>
                <w:sz w:val="17"/>
              </w:rPr>
              <w:t>2.226</w:t>
            </w:r>
          </w:p>
        </w:tc>
        <w:tc>
          <w:tcPr>
            <w:tcW w:w="1454" w:type="dxa"/>
            <w:shd w:val="clear" w:color="auto" w:fill="FFFFFF"/>
            <w:tcMar>
              <w:top w:w="25" w:type="dxa"/>
              <w:left w:w="30" w:type="dxa"/>
              <w:bottom w:w="25" w:type="dxa"/>
              <w:right w:w="30" w:type="dxa"/>
            </w:tcMar>
            <w:vAlign w:val="center"/>
          </w:tcPr>
          <w:p w14:paraId="4D54C1E3">
            <w:pPr>
              <w:spacing w:before="0" w:after="0" w:line="240" w:lineRule="auto"/>
              <w:jc w:val="left"/>
            </w:pPr>
            <w:r>
              <w:rPr>
                <w:rFonts w:ascii="Times New Roman" w:hAnsi="Times New Roman" w:eastAsia="Times New Roman" w:cs="Times New Roman"/>
                <w:b w:val="0"/>
                <w:color w:val="000000"/>
                <w:sz w:val="17"/>
              </w:rPr>
              <w:t>2.633</w:t>
            </w:r>
          </w:p>
        </w:tc>
        <w:tc>
          <w:tcPr>
            <w:tcW w:w="1454" w:type="dxa"/>
            <w:shd w:val="clear" w:color="auto" w:fill="FFFFFF"/>
            <w:tcMar>
              <w:top w:w="25" w:type="dxa"/>
              <w:left w:w="30" w:type="dxa"/>
              <w:bottom w:w="25" w:type="dxa"/>
              <w:right w:w="30" w:type="dxa"/>
            </w:tcMar>
            <w:vAlign w:val="center"/>
          </w:tcPr>
          <w:p w14:paraId="020044B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367AD7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78CA6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D5C878A">
        <w:trPr>
          <w:jc w:val="center"/>
        </w:trPr>
        <w:tc>
          <w:tcPr>
            <w:tcW w:w="1454" w:type="dxa"/>
            <w:shd w:val="clear" w:color="auto" w:fill="FFFFFF"/>
            <w:tcMar>
              <w:top w:w="25" w:type="dxa"/>
              <w:left w:w="30" w:type="dxa"/>
              <w:bottom w:w="25" w:type="dxa"/>
              <w:right w:w="30" w:type="dxa"/>
            </w:tcMar>
            <w:vAlign w:val="center"/>
          </w:tcPr>
          <w:p w14:paraId="68C3E2B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F14791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210557A">
            <w:pPr>
              <w:spacing w:before="0" w:after="0" w:line="240" w:lineRule="auto"/>
              <w:jc w:val="left"/>
            </w:pPr>
            <w:r>
              <w:rPr>
                <w:rFonts w:ascii="Times New Roman" w:hAnsi="Times New Roman" w:eastAsia="Times New Roman" w:cs="Times New Roman"/>
                <w:b w:val="0"/>
                <w:color w:val="000000"/>
                <w:sz w:val="17"/>
              </w:rPr>
              <w:t>C(station_before, Treatment(reference="Sled Pull"))[T.Burpee Broad Jump]</w:t>
            </w:r>
          </w:p>
        </w:tc>
        <w:tc>
          <w:tcPr>
            <w:tcW w:w="1454" w:type="dxa"/>
            <w:shd w:val="clear" w:color="auto" w:fill="FFFFFF"/>
            <w:tcMar>
              <w:top w:w="25" w:type="dxa"/>
              <w:left w:w="30" w:type="dxa"/>
              <w:bottom w:w="25" w:type="dxa"/>
              <w:right w:w="30" w:type="dxa"/>
            </w:tcMar>
            <w:vAlign w:val="center"/>
          </w:tcPr>
          <w:p w14:paraId="7352037D">
            <w:pPr>
              <w:spacing w:before="0" w:after="0" w:line="240" w:lineRule="auto"/>
              <w:jc w:val="left"/>
            </w:pPr>
            <w:r>
              <w:rPr>
                <w:rFonts w:ascii="Times New Roman" w:hAnsi="Times New Roman" w:eastAsia="Times New Roman" w:cs="Times New Roman"/>
                <w:b w:val="0"/>
                <w:color w:val="000000"/>
                <w:sz w:val="17"/>
              </w:rPr>
              <w:t>1.496</w:t>
            </w:r>
          </w:p>
        </w:tc>
        <w:tc>
          <w:tcPr>
            <w:tcW w:w="1454" w:type="dxa"/>
            <w:shd w:val="clear" w:color="auto" w:fill="FFFFFF"/>
            <w:tcMar>
              <w:top w:w="25" w:type="dxa"/>
              <w:left w:w="30" w:type="dxa"/>
              <w:bottom w:w="25" w:type="dxa"/>
              <w:right w:w="30" w:type="dxa"/>
            </w:tcMar>
            <w:vAlign w:val="center"/>
          </w:tcPr>
          <w:p w14:paraId="02C77117">
            <w:pPr>
              <w:spacing w:before="0" w:after="0" w:line="240" w:lineRule="auto"/>
              <w:jc w:val="left"/>
            </w:pPr>
            <w:r>
              <w:rPr>
                <w:rFonts w:ascii="Times New Roman" w:hAnsi="Times New Roman" w:eastAsia="Times New Roman" w:cs="Times New Roman"/>
                <w:b w:val="0"/>
                <w:color w:val="000000"/>
                <w:sz w:val="17"/>
              </w:rPr>
              <w:t>0.062</w:t>
            </w:r>
          </w:p>
        </w:tc>
        <w:tc>
          <w:tcPr>
            <w:tcW w:w="1454" w:type="dxa"/>
            <w:shd w:val="clear" w:color="auto" w:fill="FFFFFF"/>
            <w:tcMar>
              <w:top w:w="25" w:type="dxa"/>
              <w:left w:w="30" w:type="dxa"/>
              <w:bottom w:w="25" w:type="dxa"/>
              <w:right w:w="30" w:type="dxa"/>
            </w:tcMar>
            <w:vAlign w:val="center"/>
          </w:tcPr>
          <w:p w14:paraId="1488CA9C">
            <w:pPr>
              <w:spacing w:before="0" w:after="0" w:line="240" w:lineRule="auto"/>
              <w:jc w:val="left"/>
            </w:pPr>
            <w:r>
              <w:rPr>
                <w:rFonts w:ascii="Times New Roman" w:hAnsi="Times New Roman" w:eastAsia="Times New Roman" w:cs="Times New Roman"/>
                <w:b w:val="0"/>
                <w:color w:val="000000"/>
                <w:sz w:val="17"/>
              </w:rPr>
              <w:t>1.375</w:t>
            </w:r>
          </w:p>
        </w:tc>
        <w:tc>
          <w:tcPr>
            <w:tcW w:w="1454" w:type="dxa"/>
            <w:shd w:val="clear" w:color="auto" w:fill="FFFFFF"/>
            <w:tcMar>
              <w:top w:w="25" w:type="dxa"/>
              <w:left w:w="30" w:type="dxa"/>
              <w:bottom w:w="25" w:type="dxa"/>
              <w:right w:w="30" w:type="dxa"/>
            </w:tcMar>
            <w:vAlign w:val="center"/>
          </w:tcPr>
          <w:p w14:paraId="33A4268D">
            <w:pPr>
              <w:spacing w:before="0" w:after="0" w:line="240" w:lineRule="auto"/>
              <w:jc w:val="left"/>
            </w:pPr>
            <w:r>
              <w:rPr>
                <w:rFonts w:ascii="Times New Roman" w:hAnsi="Times New Roman" w:eastAsia="Times New Roman" w:cs="Times New Roman"/>
                <w:b w:val="0"/>
                <w:color w:val="000000"/>
                <w:sz w:val="17"/>
              </w:rPr>
              <w:t>1.618</w:t>
            </w:r>
          </w:p>
        </w:tc>
        <w:tc>
          <w:tcPr>
            <w:tcW w:w="1454" w:type="dxa"/>
            <w:shd w:val="clear" w:color="auto" w:fill="FFFFFF"/>
            <w:tcMar>
              <w:top w:w="25" w:type="dxa"/>
              <w:left w:w="30" w:type="dxa"/>
              <w:bottom w:w="25" w:type="dxa"/>
              <w:right w:w="30" w:type="dxa"/>
            </w:tcMar>
            <w:vAlign w:val="center"/>
          </w:tcPr>
          <w:p w14:paraId="49BBF58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10AC1F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2E8898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A10EFC9">
        <w:trPr>
          <w:jc w:val="center"/>
        </w:trPr>
        <w:tc>
          <w:tcPr>
            <w:tcW w:w="1454" w:type="dxa"/>
            <w:shd w:val="clear" w:color="auto" w:fill="FFFFFF"/>
            <w:tcMar>
              <w:top w:w="25" w:type="dxa"/>
              <w:left w:w="30" w:type="dxa"/>
              <w:bottom w:w="25" w:type="dxa"/>
              <w:right w:w="30" w:type="dxa"/>
            </w:tcMar>
            <w:vAlign w:val="center"/>
          </w:tcPr>
          <w:p w14:paraId="04ACEA5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9CBF8A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5278659">
            <w:pPr>
              <w:spacing w:before="0" w:after="0" w:line="240" w:lineRule="auto"/>
              <w:jc w:val="left"/>
            </w:pPr>
            <w:r>
              <w:rPr>
                <w:rFonts w:ascii="Times New Roman" w:hAnsi="Times New Roman" w:eastAsia="Times New Roman" w:cs="Times New Roman"/>
                <w:b w:val="0"/>
                <w:color w:val="000000"/>
                <w:sz w:val="17"/>
              </w:rPr>
              <w:t>C(station_before, Treatment(reference="Sled Pull"))[T.Row]</w:t>
            </w:r>
          </w:p>
        </w:tc>
        <w:tc>
          <w:tcPr>
            <w:tcW w:w="1454" w:type="dxa"/>
            <w:shd w:val="clear" w:color="auto" w:fill="FFFFFF"/>
            <w:tcMar>
              <w:top w:w="25" w:type="dxa"/>
              <w:left w:w="30" w:type="dxa"/>
              <w:bottom w:w="25" w:type="dxa"/>
              <w:right w:w="30" w:type="dxa"/>
            </w:tcMar>
            <w:vAlign w:val="center"/>
          </w:tcPr>
          <w:p w14:paraId="5E2B7196">
            <w:pPr>
              <w:spacing w:before="0" w:after="0" w:line="240" w:lineRule="auto"/>
              <w:jc w:val="left"/>
            </w:pPr>
            <w:r>
              <w:rPr>
                <w:rFonts w:ascii="Times New Roman" w:hAnsi="Times New Roman" w:eastAsia="Times New Roman" w:cs="Times New Roman"/>
                <w:b w:val="0"/>
                <w:color w:val="000000"/>
                <w:sz w:val="17"/>
              </w:rPr>
              <w:t>-0.851</w:t>
            </w:r>
          </w:p>
        </w:tc>
        <w:tc>
          <w:tcPr>
            <w:tcW w:w="1454" w:type="dxa"/>
            <w:shd w:val="clear" w:color="auto" w:fill="FFFFFF"/>
            <w:tcMar>
              <w:top w:w="25" w:type="dxa"/>
              <w:left w:w="30" w:type="dxa"/>
              <w:bottom w:w="25" w:type="dxa"/>
              <w:right w:w="30" w:type="dxa"/>
            </w:tcMar>
            <w:vAlign w:val="center"/>
          </w:tcPr>
          <w:p w14:paraId="374BCFCE">
            <w:pPr>
              <w:spacing w:before="0" w:after="0" w:line="240" w:lineRule="auto"/>
              <w:jc w:val="left"/>
            </w:pPr>
            <w:r>
              <w:rPr>
                <w:rFonts w:ascii="Times New Roman" w:hAnsi="Times New Roman" w:eastAsia="Times New Roman" w:cs="Times New Roman"/>
                <w:b w:val="0"/>
                <w:color w:val="000000"/>
                <w:sz w:val="17"/>
              </w:rPr>
              <w:t>0.07</w:t>
            </w:r>
          </w:p>
        </w:tc>
        <w:tc>
          <w:tcPr>
            <w:tcW w:w="1454" w:type="dxa"/>
            <w:shd w:val="clear" w:color="auto" w:fill="FFFFFF"/>
            <w:tcMar>
              <w:top w:w="25" w:type="dxa"/>
              <w:left w:w="30" w:type="dxa"/>
              <w:bottom w:w="25" w:type="dxa"/>
              <w:right w:w="30" w:type="dxa"/>
            </w:tcMar>
            <w:vAlign w:val="center"/>
          </w:tcPr>
          <w:p w14:paraId="35690236">
            <w:pPr>
              <w:spacing w:before="0" w:after="0" w:line="240" w:lineRule="auto"/>
              <w:jc w:val="left"/>
            </w:pPr>
            <w:r>
              <w:rPr>
                <w:rFonts w:ascii="Times New Roman" w:hAnsi="Times New Roman" w:eastAsia="Times New Roman" w:cs="Times New Roman"/>
                <w:b w:val="0"/>
                <w:color w:val="000000"/>
                <w:sz w:val="17"/>
              </w:rPr>
              <w:t>-0.989</w:t>
            </w:r>
          </w:p>
        </w:tc>
        <w:tc>
          <w:tcPr>
            <w:tcW w:w="1454" w:type="dxa"/>
            <w:shd w:val="clear" w:color="auto" w:fill="FFFFFF"/>
            <w:tcMar>
              <w:top w:w="25" w:type="dxa"/>
              <w:left w:w="30" w:type="dxa"/>
              <w:bottom w:w="25" w:type="dxa"/>
              <w:right w:w="30" w:type="dxa"/>
            </w:tcMar>
            <w:vAlign w:val="center"/>
          </w:tcPr>
          <w:p w14:paraId="0C2E6421">
            <w:pPr>
              <w:spacing w:before="0" w:after="0" w:line="240" w:lineRule="auto"/>
              <w:jc w:val="left"/>
            </w:pPr>
            <w:r>
              <w:rPr>
                <w:rFonts w:ascii="Times New Roman" w:hAnsi="Times New Roman" w:eastAsia="Times New Roman" w:cs="Times New Roman"/>
                <w:b w:val="0"/>
                <w:color w:val="000000"/>
                <w:sz w:val="17"/>
              </w:rPr>
              <w:t>-0.714</w:t>
            </w:r>
          </w:p>
        </w:tc>
        <w:tc>
          <w:tcPr>
            <w:tcW w:w="1454" w:type="dxa"/>
            <w:shd w:val="clear" w:color="auto" w:fill="FFFFFF"/>
            <w:tcMar>
              <w:top w:w="25" w:type="dxa"/>
              <w:left w:w="30" w:type="dxa"/>
              <w:bottom w:w="25" w:type="dxa"/>
              <w:right w:w="30" w:type="dxa"/>
            </w:tcMar>
            <w:vAlign w:val="center"/>
          </w:tcPr>
          <w:p w14:paraId="277AB54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5D308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E69FAD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587C4DF">
        <w:trPr>
          <w:jc w:val="center"/>
        </w:trPr>
        <w:tc>
          <w:tcPr>
            <w:tcW w:w="1454" w:type="dxa"/>
            <w:shd w:val="clear" w:color="auto" w:fill="FFFFFF"/>
            <w:tcMar>
              <w:top w:w="25" w:type="dxa"/>
              <w:left w:w="30" w:type="dxa"/>
              <w:bottom w:w="25" w:type="dxa"/>
              <w:right w:w="30" w:type="dxa"/>
            </w:tcMar>
            <w:vAlign w:val="center"/>
          </w:tcPr>
          <w:p w14:paraId="1F9A7CB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E0BE83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134159B">
            <w:pPr>
              <w:spacing w:before="0" w:after="0" w:line="240" w:lineRule="auto"/>
              <w:jc w:val="left"/>
            </w:pPr>
            <w:r>
              <w:rPr>
                <w:rFonts w:ascii="Times New Roman" w:hAnsi="Times New Roman" w:eastAsia="Times New Roman" w:cs="Times New Roman"/>
                <w:b w:val="0"/>
                <w:color w:val="000000"/>
                <w:sz w:val="17"/>
              </w:rPr>
              <w:t>C(station_before, Treatment(reference="Sled Pull"))[T.Farmers Carry]</w:t>
            </w:r>
          </w:p>
        </w:tc>
        <w:tc>
          <w:tcPr>
            <w:tcW w:w="1454" w:type="dxa"/>
            <w:shd w:val="clear" w:color="auto" w:fill="FFFFFF"/>
            <w:tcMar>
              <w:top w:w="25" w:type="dxa"/>
              <w:left w:w="30" w:type="dxa"/>
              <w:bottom w:w="25" w:type="dxa"/>
              <w:right w:w="30" w:type="dxa"/>
            </w:tcMar>
            <w:vAlign w:val="center"/>
          </w:tcPr>
          <w:p w14:paraId="5C804A80">
            <w:pPr>
              <w:spacing w:before="0" w:after="0" w:line="240" w:lineRule="auto"/>
              <w:jc w:val="left"/>
            </w:pPr>
            <w:r>
              <w:rPr>
                <w:rFonts w:ascii="Times New Roman" w:hAnsi="Times New Roman" w:eastAsia="Times New Roman" w:cs="Times New Roman"/>
                <w:b w:val="0"/>
                <w:color w:val="000000"/>
                <w:sz w:val="17"/>
              </w:rPr>
              <w:t>1</w:t>
            </w:r>
          </w:p>
        </w:tc>
        <w:tc>
          <w:tcPr>
            <w:tcW w:w="1454" w:type="dxa"/>
            <w:shd w:val="clear" w:color="auto" w:fill="FFFFFF"/>
            <w:tcMar>
              <w:top w:w="25" w:type="dxa"/>
              <w:left w:w="30" w:type="dxa"/>
              <w:bottom w:w="25" w:type="dxa"/>
              <w:right w:w="30" w:type="dxa"/>
            </w:tcMar>
            <w:vAlign w:val="center"/>
          </w:tcPr>
          <w:p w14:paraId="0BE13456">
            <w:pPr>
              <w:spacing w:before="0" w:after="0" w:line="240" w:lineRule="auto"/>
              <w:jc w:val="left"/>
            </w:pPr>
            <w:r>
              <w:rPr>
                <w:rFonts w:ascii="Times New Roman" w:hAnsi="Times New Roman" w:eastAsia="Times New Roman" w:cs="Times New Roman"/>
                <w:b w:val="0"/>
                <w:color w:val="000000"/>
                <w:sz w:val="17"/>
              </w:rPr>
              <w:t>0.067</w:t>
            </w:r>
          </w:p>
        </w:tc>
        <w:tc>
          <w:tcPr>
            <w:tcW w:w="1454" w:type="dxa"/>
            <w:shd w:val="clear" w:color="auto" w:fill="FFFFFF"/>
            <w:tcMar>
              <w:top w:w="25" w:type="dxa"/>
              <w:left w:w="30" w:type="dxa"/>
              <w:bottom w:w="25" w:type="dxa"/>
              <w:right w:w="30" w:type="dxa"/>
            </w:tcMar>
            <w:vAlign w:val="center"/>
          </w:tcPr>
          <w:p w14:paraId="2B5BA164">
            <w:pPr>
              <w:spacing w:before="0" w:after="0" w:line="240" w:lineRule="auto"/>
              <w:jc w:val="left"/>
            </w:pPr>
            <w:r>
              <w:rPr>
                <w:rFonts w:ascii="Times New Roman" w:hAnsi="Times New Roman" w:eastAsia="Times New Roman" w:cs="Times New Roman"/>
                <w:b w:val="0"/>
                <w:color w:val="000000"/>
                <w:sz w:val="17"/>
              </w:rPr>
              <w:t>0.869</w:t>
            </w:r>
          </w:p>
        </w:tc>
        <w:tc>
          <w:tcPr>
            <w:tcW w:w="1454" w:type="dxa"/>
            <w:shd w:val="clear" w:color="auto" w:fill="FFFFFF"/>
            <w:tcMar>
              <w:top w:w="25" w:type="dxa"/>
              <w:left w:w="30" w:type="dxa"/>
              <w:bottom w:w="25" w:type="dxa"/>
              <w:right w:w="30" w:type="dxa"/>
            </w:tcMar>
            <w:vAlign w:val="center"/>
          </w:tcPr>
          <w:p w14:paraId="09AA7E9D">
            <w:pPr>
              <w:spacing w:before="0" w:after="0" w:line="240" w:lineRule="auto"/>
              <w:jc w:val="left"/>
            </w:pPr>
            <w:r>
              <w:rPr>
                <w:rFonts w:ascii="Times New Roman" w:hAnsi="Times New Roman" w:eastAsia="Times New Roman" w:cs="Times New Roman"/>
                <w:b w:val="0"/>
                <w:color w:val="000000"/>
                <w:sz w:val="17"/>
              </w:rPr>
              <w:t>1.13</w:t>
            </w:r>
          </w:p>
        </w:tc>
        <w:tc>
          <w:tcPr>
            <w:tcW w:w="1454" w:type="dxa"/>
            <w:shd w:val="clear" w:color="auto" w:fill="FFFFFF"/>
            <w:tcMar>
              <w:top w:w="25" w:type="dxa"/>
              <w:left w:w="30" w:type="dxa"/>
              <w:bottom w:w="25" w:type="dxa"/>
              <w:right w:w="30" w:type="dxa"/>
            </w:tcMar>
            <w:vAlign w:val="center"/>
          </w:tcPr>
          <w:p w14:paraId="30332F7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E849DE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F39A50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904B10C">
        <w:trPr>
          <w:jc w:val="center"/>
        </w:trPr>
        <w:tc>
          <w:tcPr>
            <w:tcW w:w="1454" w:type="dxa"/>
            <w:shd w:val="clear" w:color="auto" w:fill="FFFFFF"/>
            <w:tcMar>
              <w:top w:w="25" w:type="dxa"/>
              <w:left w:w="30" w:type="dxa"/>
              <w:bottom w:w="25" w:type="dxa"/>
              <w:right w:w="30" w:type="dxa"/>
            </w:tcMar>
            <w:vAlign w:val="center"/>
          </w:tcPr>
          <w:p w14:paraId="5B670D1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E8C774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BDB4510">
            <w:pPr>
              <w:spacing w:before="0" w:after="0" w:line="240" w:lineRule="auto"/>
              <w:jc w:val="left"/>
            </w:pPr>
            <w:r>
              <w:rPr>
                <w:rFonts w:ascii="Times New Roman" w:hAnsi="Times New Roman" w:eastAsia="Times New Roman" w:cs="Times New Roman"/>
                <w:b w:val="0"/>
                <w:color w:val="000000"/>
                <w:sz w:val="17"/>
              </w:rPr>
              <w:t>C(station_before, Treatment(reference="Sled Pull"))[T.Sandbag Lunges]</w:t>
            </w:r>
          </w:p>
        </w:tc>
        <w:tc>
          <w:tcPr>
            <w:tcW w:w="1454" w:type="dxa"/>
            <w:shd w:val="clear" w:color="auto" w:fill="FFFFFF"/>
            <w:tcMar>
              <w:top w:w="25" w:type="dxa"/>
              <w:left w:w="30" w:type="dxa"/>
              <w:bottom w:w="25" w:type="dxa"/>
              <w:right w:w="30" w:type="dxa"/>
            </w:tcMar>
            <w:vAlign w:val="center"/>
          </w:tcPr>
          <w:p w14:paraId="2056A24B">
            <w:pPr>
              <w:spacing w:before="0" w:after="0" w:line="240" w:lineRule="auto"/>
              <w:jc w:val="left"/>
            </w:pPr>
            <w:r>
              <w:rPr>
                <w:rFonts w:ascii="Times New Roman" w:hAnsi="Times New Roman" w:eastAsia="Times New Roman" w:cs="Times New Roman"/>
                <w:b w:val="0"/>
                <w:color w:val="000000"/>
                <w:sz w:val="17"/>
              </w:rPr>
              <w:t>7.832</w:t>
            </w:r>
          </w:p>
        </w:tc>
        <w:tc>
          <w:tcPr>
            <w:tcW w:w="1454" w:type="dxa"/>
            <w:shd w:val="clear" w:color="auto" w:fill="FFFFFF"/>
            <w:tcMar>
              <w:top w:w="25" w:type="dxa"/>
              <w:left w:w="30" w:type="dxa"/>
              <w:bottom w:w="25" w:type="dxa"/>
              <w:right w:w="30" w:type="dxa"/>
            </w:tcMar>
            <w:vAlign w:val="center"/>
          </w:tcPr>
          <w:p w14:paraId="296F5E61">
            <w:pPr>
              <w:spacing w:before="0" w:after="0" w:line="240" w:lineRule="auto"/>
              <w:jc w:val="left"/>
            </w:pPr>
            <w:r>
              <w:rPr>
                <w:rFonts w:ascii="Times New Roman" w:hAnsi="Times New Roman" w:eastAsia="Times New Roman" w:cs="Times New Roman"/>
                <w:b w:val="0"/>
                <w:color w:val="000000"/>
                <w:sz w:val="17"/>
              </w:rPr>
              <w:t>0.117</w:t>
            </w:r>
          </w:p>
        </w:tc>
        <w:tc>
          <w:tcPr>
            <w:tcW w:w="1454" w:type="dxa"/>
            <w:shd w:val="clear" w:color="auto" w:fill="FFFFFF"/>
            <w:tcMar>
              <w:top w:w="25" w:type="dxa"/>
              <w:left w:w="30" w:type="dxa"/>
              <w:bottom w:w="25" w:type="dxa"/>
              <w:right w:w="30" w:type="dxa"/>
            </w:tcMar>
            <w:vAlign w:val="center"/>
          </w:tcPr>
          <w:p w14:paraId="23B8E150">
            <w:pPr>
              <w:spacing w:before="0" w:after="0" w:line="240" w:lineRule="auto"/>
              <w:jc w:val="left"/>
            </w:pPr>
            <w:r>
              <w:rPr>
                <w:rFonts w:ascii="Times New Roman" w:hAnsi="Times New Roman" w:eastAsia="Times New Roman" w:cs="Times New Roman"/>
                <w:b w:val="0"/>
                <w:color w:val="000000"/>
                <w:sz w:val="17"/>
              </w:rPr>
              <w:t>7.603</w:t>
            </w:r>
          </w:p>
        </w:tc>
        <w:tc>
          <w:tcPr>
            <w:tcW w:w="1454" w:type="dxa"/>
            <w:shd w:val="clear" w:color="auto" w:fill="FFFFFF"/>
            <w:tcMar>
              <w:top w:w="25" w:type="dxa"/>
              <w:left w:w="30" w:type="dxa"/>
              <w:bottom w:w="25" w:type="dxa"/>
              <w:right w:w="30" w:type="dxa"/>
            </w:tcMar>
            <w:vAlign w:val="center"/>
          </w:tcPr>
          <w:p w14:paraId="5B0373E2">
            <w:pPr>
              <w:spacing w:before="0" w:after="0" w:line="240" w:lineRule="auto"/>
              <w:jc w:val="left"/>
            </w:pPr>
            <w:r>
              <w:rPr>
                <w:rFonts w:ascii="Times New Roman" w:hAnsi="Times New Roman" w:eastAsia="Times New Roman" w:cs="Times New Roman"/>
                <w:b w:val="0"/>
                <w:color w:val="000000"/>
                <w:sz w:val="17"/>
              </w:rPr>
              <w:t>8.061</w:t>
            </w:r>
          </w:p>
        </w:tc>
        <w:tc>
          <w:tcPr>
            <w:tcW w:w="1454" w:type="dxa"/>
            <w:shd w:val="clear" w:color="auto" w:fill="FFFFFF"/>
            <w:tcMar>
              <w:top w:w="25" w:type="dxa"/>
              <w:left w:w="30" w:type="dxa"/>
              <w:bottom w:w="25" w:type="dxa"/>
              <w:right w:w="30" w:type="dxa"/>
            </w:tcMar>
            <w:vAlign w:val="center"/>
          </w:tcPr>
          <w:p w14:paraId="09777A0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AB4053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C3A3D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391BA2A">
        <w:trPr>
          <w:jc w:val="center"/>
        </w:trPr>
        <w:tc>
          <w:tcPr>
            <w:tcW w:w="1454" w:type="dxa"/>
            <w:shd w:val="clear" w:color="auto" w:fill="FFFFFF"/>
            <w:tcMar>
              <w:top w:w="25" w:type="dxa"/>
              <w:left w:w="30" w:type="dxa"/>
              <w:bottom w:w="25" w:type="dxa"/>
              <w:right w:w="30" w:type="dxa"/>
            </w:tcMar>
            <w:vAlign w:val="center"/>
          </w:tcPr>
          <w:p w14:paraId="59D5E89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D83B7A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998908D">
            <w:pPr>
              <w:spacing w:before="0" w:after="0" w:line="240" w:lineRule="auto"/>
              <w:jc w:val="left"/>
            </w:pPr>
            <w:r>
              <w:rPr>
                <w:rFonts w:ascii="Times New Roman" w:hAnsi="Times New Roman" w:eastAsia="Times New Roman" w:cs="Times New Roman"/>
                <w:b w:val="0"/>
                <w:color w:val="000000"/>
                <w:sz w:val="17"/>
              </w:rPr>
              <w:t>C(sex)[T.women]</w:t>
            </w:r>
          </w:p>
        </w:tc>
        <w:tc>
          <w:tcPr>
            <w:tcW w:w="1454" w:type="dxa"/>
            <w:shd w:val="clear" w:color="auto" w:fill="FFFFFF"/>
            <w:tcMar>
              <w:top w:w="25" w:type="dxa"/>
              <w:left w:w="30" w:type="dxa"/>
              <w:bottom w:w="25" w:type="dxa"/>
              <w:right w:w="30" w:type="dxa"/>
            </w:tcMar>
            <w:vAlign w:val="center"/>
          </w:tcPr>
          <w:p w14:paraId="61DBE017">
            <w:pPr>
              <w:spacing w:before="0" w:after="0" w:line="240" w:lineRule="auto"/>
              <w:jc w:val="left"/>
            </w:pPr>
            <w:r>
              <w:rPr>
                <w:rFonts w:ascii="Times New Roman" w:hAnsi="Times New Roman" w:eastAsia="Times New Roman" w:cs="Times New Roman"/>
                <w:b w:val="0"/>
                <w:color w:val="000000"/>
                <w:sz w:val="17"/>
              </w:rPr>
              <w:t>9.657</w:t>
            </w:r>
          </w:p>
        </w:tc>
        <w:tc>
          <w:tcPr>
            <w:tcW w:w="1454" w:type="dxa"/>
            <w:shd w:val="clear" w:color="auto" w:fill="FFFFFF"/>
            <w:tcMar>
              <w:top w:w="25" w:type="dxa"/>
              <w:left w:w="30" w:type="dxa"/>
              <w:bottom w:w="25" w:type="dxa"/>
              <w:right w:w="30" w:type="dxa"/>
            </w:tcMar>
            <w:vAlign w:val="center"/>
          </w:tcPr>
          <w:p w14:paraId="3FFF1DF5">
            <w:pPr>
              <w:spacing w:before="0" w:after="0" w:line="240" w:lineRule="auto"/>
              <w:jc w:val="left"/>
            </w:pPr>
            <w:r>
              <w:rPr>
                <w:rFonts w:ascii="Times New Roman" w:hAnsi="Times New Roman" w:eastAsia="Times New Roman" w:cs="Times New Roman"/>
                <w:b w:val="0"/>
                <w:color w:val="000000"/>
                <w:sz w:val="17"/>
              </w:rPr>
              <w:t>0.161</w:t>
            </w:r>
          </w:p>
        </w:tc>
        <w:tc>
          <w:tcPr>
            <w:tcW w:w="1454" w:type="dxa"/>
            <w:shd w:val="clear" w:color="auto" w:fill="FFFFFF"/>
            <w:tcMar>
              <w:top w:w="25" w:type="dxa"/>
              <w:left w:w="30" w:type="dxa"/>
              <w:bottom w:w="25" w:type="dxa"/>
              <w:right w:w="30" w:type="dxa"/>
            </w:tcMar>
            <w:vAlign w:val="center"/>
          </w:tcPr>
          <w:p w14:paraId="33AA45CF">
            <w:pPr>
              <w:spacing w:before="0" w:after="0" w:line="240" w:lineRule="auto"/>
              <w:jc w:val="left"/>
            </w:pPr>
            <w:r>
              <w:rPr>
                <w:rFonts w:ascii="Times New Roman" w:hAnsi="Times New Roman" w:eastAsia="Times New Roman" w:cs="Times New Roman"/>
                <w:b w:val="0"/>
                <w:color w:val="000000"/>
                <w:sz w:val="17"/>
              </w:rPr>
              <w:t>9.34</w:t>
            </w:r>
          </w:p>
        </w:tc>
        <w:tc>
          <w:tcPr>
            <w:tcW w:w="1454" w:type="dxa"/>
            <w:shd w:val="clear" w:color="auto" w:fill="FFFFFF"/>
            <w:tcMar>
              <w:top w:w="25" w:type="dxa"/>
              <w:left w:w="30" w:type="dxa"/>
              <w:bottom w:w="25" w:type="dxa"/>
              <w:right w:w="30" w:type="dxa"/>
            </w:tcMar>
            <w:vAlign w:val="center"/>
          </w:tcPr>
          <w:p w14:paraId="07CB8C2F">
            <w:pPr>
              <w:spacing w:before="0" w:after="0" w:line="240" w:lineRule="auto"/>
              <w:jc w:val="left"/>
            </w:pPr>
            <w:r>
              <w:rPr>
                <w:rFonts w:ascii="Times New Roman" w:hAnsi="Times New Roman" w:eastAsia="Times New Roman" w:cs="Times New Roman"/>
                <w:b w:val="0"/>
                <w:color w:val="000000"/>
                <w:sz w:val="17"/>
              </w:rPr>
              <w:t>9.973</w:t>
            </w:r>
          </w:p>
        </w:tc>
        <w:tc>
          <w:tcPr>
            <w:tcW w:w="1454" w:type="dxa"/>
            <w:shd w:val="clear" w:color="auto" w:fill="FFFFFF"/>
            <w:tcMar>
              <w:top w:w="25" w:type="dxa"/>
              <w:left w:w="30" w:type="dxa"/>
              <w:bottom w:w="25" w:type="dxa"/>
              <w:right w:w="30" w:type="dxa"/>
            </w:tcMar>
            <w:vAlign w:val="center"/>
          </w:tcPr>
          <w:p w14:paraId="6FD48AC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ED725C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6C293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B5CB3B4">
        <w:trPr>
          <w:jc w:val="center"/>
        </w:trPr>
        <w:tc>
          <w:tcPr>
            <w:tcW w:w="1454" w:type="dxa"/>
            <w:shd w:val="clear" w:color="auto" w:fill="FFFFFF"/>
            <w:tcMar>
              <w:top w:w="25" w:type="dxa"/>
              <w:left w:w="30" w:type="dxa"/>
              <w:bottom w:w="25" w:type="dxa"/>
              <w:right w:w="30" w:type="dxa"/>
            </w:tcMar>
            <w:vAlign w:val="center"/>
          </w:tcPr>
          <w:p w14:paraId="6E87EF4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B9A4F0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C9C7915">
            <w:pPr>
              <w:spacing w:before="0" w:after="0" w:line="240" w:lineRule="auto"/>
              <w:jc w:val="left"/>
            </w:pPr>
            <w:r>
              <w:rPr>
                <w:rFonts w:ascii="Times New Roman" w:hAnsi="Times New Roman" w:eastAsia="Times New Roman" w:cs="Times New Roman"/>
                <w:b w:val="0"/>
                <w:color w:val="000000"/>
                <w:sz w:val="17"/>
              </w:rPr>
              <w:t>C(age_group)[T.25-29]</w:t>
            </w:r>
          </w:p>
        </w:tc>
        <w:tc>
          <w:tcPr>
            <w:tcW w:w="1454" w:type="dxa"/>
            <w:shd w:val="clear" w:color="auto" w:fill="FFFFFF"/>
            <w:tcMar>
              <w:top w:w="25" w:type="dxa"/>
              <w:left w:w="30" w:type="dxa"/>
              <w:bottom w:w="25" w:type="dxa"/>
              <w:right w:w="30" w:type="dxa"/>
            </w:tcMar>
            <w:vAlign w:val="center"/>
          </w:tcPr>
          <w:p w14:paraId="1006513A">
            <w:pPr>
              <w:spacing w:before="0" w:after="0" w:line="240" w:lineRule="auto"/>
              <w:jc w:val="left"/>
            </w:pPr>
            <w:r>
              <w:rPr>
                <w:rFonts w:ascii="Times New Roman" w:hAnsi="Times New Roman" w:eastAsia="Times New Roman" w:cs="Times New Roman"/>
                <w:b w:val="0"/>
                <w:color w:val="000000"/>
                <w:sz w:val="17"/>
              </w:rPr>
              <w:t>0.045</w:t>
            </w:r>
          </w:p>
        </w:tc>
        <w:tc>
          <w:tcPr>
            <w:tcW w:w="1454" w:type="dxa"/>
            <w:shd w:val="clear" w:color="auto" w:fill="FFFFFF"/>
            <w:tcMar>
              <w:top w:w="25" w:type="dxa"/>
              <w:left w:w="30" w:type="dxa"/>
              <w:bottom w:w="25" w:type="dxa"/>
              <w:right w:w="30" w:type="dxa"/>
            </w:tcMar>
            <w:vAlign w:val="center"/>
          </w:tcPr>
          <w:p w14:paraId="6FB9BCA1">
            <w:pPr>
              <w:spacing w:before="0" w:after="0" w:line="240" w:lineRule="auto"/>
              <w:jc w:val="left"/>
            </w:pPr>
            <w:r>
              <w:rPr>
                <w:rFonts w:ascii="Times New Roman" w:hAnsi="Times New Roman" w:eastAsia="Times New Roman" w:cs="Times New Roman"/>
                <w:b w:val="0"/>
                <w:color w:val="000000"/>
                <w:sz w:val="17"/>
              </w:rPr>
              <w:t>0.196</w:t>
            </w:r>
          </w:p>
        </w:tc>
        <w:tc>
          <w:tcPr>
            <w:tcW w:w="1454" w:type="dxa"/>
            <w:shd w:val="clear" w:color="auto" w:fill="FFFFFF"/>
            <w:tcMar>
              <w:top w:w="25" w:type="dxa"/>
              <w:left w:w="30" w:type="dxa"/>
              <w:bottom w:w="25" w:type="dxa"/>
              <w:right w:w="30" w:type="dxa"/>
            </w:tcMar>
            <w:vAlign w:val="center"/>
          </w:tcPr>
          <w:p w14:paraId="38916079">
            <w:pPr>
              <w:spacing w:before="0" w:after="0" w:line="240" w:lineRule="auto"/>
              <w:jc w:val="left"/>
            </w:pPr>
            <w:r>
              <w:rPr>
                <w:rFonts w:ascii="Times New Roman" w:hAnsi="Times New Roman" w:eastAsia="Times New Roman" w:cs="Times New Roman"/>
                <w:b w:val="0"/>
                <w:color w:val="000000"/>
                <w:sz w:val="17"/>
              </w:rPr>
              <w:t>-0.339</w:t>
            </w:r>
          </w:p>
        </w:tc>
        <w:tc>
          <w:tcPr>
            <w:tcW w:w="1454" w:type="dxa"/>
            <w:shd w:val="clear" w:color="auto" w:fill="FFFFFF"/>
            <w:tcMar>
              <w:top w:w="25" w:type="dxa"/>
              <w:left w:w="30" w:type="dxa"/>
              <w:bottom w:w="25" w:type="dxa"/>
              <w:right w:w="30" w:type="dxa"/>
            </w:tcMar>
            <w:vAlign w:val="center"/>
          </w:tcPr>
          <w:p w14:paraId="044BD50B">
            <w:pPr>
              <w:spacing w:before="0" w:after="0" w:line="240" w:lineRule="auto"/>
              <w:jc w:val="left"/>
            </w:pPr>
            <w:r>
              <w:rPr>
                <w:rFonts w:ascii="Times New Roman" w:hAnsi="Times New Roman" w:eastAsia="Times New Roman" w:cs="Times New Roman"/>
                <w:b w:val="0"/>
                <w:color w:val="000000"/>
                <w:sz w:val="17"/>
              </w:rPr>
              <w:t>0.429</w:t>
            </w:r>
          </w:p>
        </w:tc>
        <w:tc>
          <w:tcPr>
            <w:tcW w:w="1454" w:type="dxa"/>
            <w:shd w:val="clear" w:color="auto" w:fill="FFFFFF"/>
            <w:tcMar>
              <w:top w:w="25" w:type="dxa"/>
              <w:left w:w="30" w:type="dxa"/>
              <w:bottom w:w="25" w:type="dxa"/>
              <w:right w:w="30" w:type="dxa"/>
            </w:tcMar>
            <w:vAlign w:val="center"/>
          </w:tcPr>
          <w:p w14:paraId="77798BA5">
            <w:pPr>
              <w:spacing w:before="0" w:after="0" w:line="240" w:lineRule="auto"/>
              <w:jc w:val="left"/>
            </w:pPr>
            <w:r>
              <w:rPr>
                <w:rFonts w:ascii="Times New Roman" w:hAnsi="Times New Roman" w:eastAsia="Times New Roman" w:cs="Times New Roman"/>
                <w:b w:val="0"/>
                <w:color w:val="000000"/>
                <w:sz w:val="17"/>
              </w:rPr>
              <w:t>0.819</w:t>
            </w:r>
          </w:p>
        </w:tc>
        <w:tc>
          <w:tcPr>
            <w:tcW w:w="1454" w:type="dxa"/>
            <w:shd w:val="clear" w:color="auto" w:fill="FFFFFF"/>
            <w:tcMar>
              <w:top w:w="25" w:type="dxa"/>
              <w:left w:w="30" w:type="dxa"/>
              <w:bottom w:w="25" w:type="dxa"/>
              <w:right w:w="30" w:type="dxa"/>
            </w:tcMar>
            <w:vAlign w:val="center"/>
          </w:tcPr>
          <w:p w14:paraId="5C96D8A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C0A215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E66D3E8">
        <w:trPr>
          <w:jc w:val="center"/>
        </w:trPr>
        <w:tc>
          <w:tcPr>
            <w:tcW w:w="1454" w:type="dxa"/>
            <w:shd w:val="clear" w:color="auto" w:fill="FFFFFF"/>
            <w:tcMar>
              <w:top w:w="25" w:type="dxa"/>
              <w:left w:w="30" w:type="dxa"/>
              <w:bottom w:w="25" w:type="dxa"/>
              <w:right w:w="30" w:type="dxa"/>
            </w:tcMar>
            <w:vAlign w:val="center"/>
          </w:tcPr>
          <w:p w14:paraId="10BFD0C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5B953B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BACA269">
            <w:pPr>
              <w:spacing w:before="0" w:after="0" w:line="240" w:lineRule="auto"/>
              <w:jc w:val="left"/>
            </w:pPr>
            <w:r>
              <w:rPr>
                <w:rFonts w:ascii="Times New Roman" w:hAnsi="Times New Roman" w:eastAsia="Times New Roman" w:cs="Times New Roman"/>
                <w:b w:val="0"/>
                <w:color w:val="000000"/>
                <w:sz w:val="17"/>
              </w:rPr>
              <w:t>C(age_group)[T.30-34]</w:t>
            </w:r>
          </w:p>
        </w:tc>
        <w:tc>
          <w:tcPr>
            <w:tcW w:w="1454" w:type="dxa"/>
            <w:shd w:val="clear" w:color="auto" w:fill="FFFFFF"/>
            <w:tcMar>
              <w:top w:w="25" w:type="dxa"/>
              <w:left w:w="30" w:type="dxa"/>
              <w:bottom w:w="25" w:type="dxa"/>
              <w:right w:w="30" w:type="dxa"/>
            </w:tcMar>
            <w:vAlign w:val="center"/>
          </w:tcPr>
          <w:p w14:paraId="037D44A0">
            <w:pPr>
              <w:spacing w:before="0" w:after="0" w:line="240" w:lineRule="auto"/>
              <w:jc w:val="left"/>
            </w:pPr>
            <w:r>
              <w:rPr>
                <w:rFonts w:ascii="Times New Roman" w:hAnsi="Times New Roman" w:eastAsia="Times New Roman" w:cs="Times New Roman"/>
                <w:b w:val="0"/>
                <w:color w:val="000000"/>
                <w:sz w:val="17"/>
              </w:rPr>
              <w:t>0.151</w:t>
            </w:r>
          </w:p>
        </w:tc>
        <w:tc>
          <w:tcPr>
            <w:tcW w:w="1454" w:type="dxa"/>
            <w:shd w:val="clear" w:color="auto" w:fill="FFFFFF"/>
            <w:tcMar>
              <w:top w:w="25" w:type="dxa"/>
              <w:left w:w="30" w:type="dxa"/>
              <w:bottom w:w="25" w:type="dxa"/>
              <w:right w:w="30" w:type="dxa"/>
            </w:tcMar>
            <w:vAlign w:val="center"/>
          </w:tcPr>
          <w:p w14:paraId="75697CC7">
            <w:pPr>
              <w:spacing w:before="0" w:after="0" w:line="240" w:lineRule="auto"/>
              <w:jc w:val="left"/>
            </w:pPr>
            <w:r>
              <w:rPr>
                <w:rFonts w:ascii="Times New Roman" w:hAnsi="Times New Roman" w:eastAsia="Times New Roman" w:cs="Times New Roman"/>
                <w:b w:val="0"/>
                <w:color w:val="000000"/>
                <w:sz w:val="17"/>
              </w:rPr>
              <w:t>0.189</w:t>
            </w:r>
          </w:p>
        </w:tc>
        <w:tc>
          <w:tcPr>
            <w:tcW w:w="1454" w:type="dxa"/>
            <w:shd w:val="clear" w:color="auto" w:fill="FFFFFF"/>
            <w:tcMar>
              <w:top w:w="25" w:type="dxa"/>
              <w:left w:w="30" w:type="dxa"/>
              <w:bottom w:w="25" w:type="dxa"/>
              <w:right w:w="30" w:type="dxa"/>
            </w:tcMar>
            <w:vAlign w:val="center"/>
          </w:tcPr>
          <w:p w14:paraId="64EEC095">
            <w:pPr>
              <w:spacing w:before="0" w:after="0" w:line="240" w:lineRule="auto"/>
              <w:jc w:val="left"/>
            </w:pPr>
            <w:r>
              <w:rPr>
                <w:rFonts w:ascii="Times New Roman" w:hAnsi="Times New Roman" w:eastAsia="Times New Roman" w:cs="Times New Roman"/>
                <w:b w:val="0"/>
                <w:color w:val="000000"/>
                <w:sz w:val="17"/>
              </w:rPr>
              <w:t>-0.22</w:t>
            </w:r>
          </w:p>
        </w:tc>
        <w:tc>
          <w:tcPr>
            <w:tcW w:w="1454" w:type="dxa"/>
            <w:shd w:val="clear" w:color="auto" w:fill="FFFFFF"/>
            <w:tcMar>
              <w:top w:w="25" w:type="dxa"/>
              <w:left w:w="30" w:type="dxa"/>
              <w:bottom w:w="25" w:type="dxa"/>
              <w:right w:w="30" w:type="dxa"/>
            </w:tcMar>
            <w:vAlign w:val="center"/>
          </w:tcPr>
          <w:p w14:paraId="3BECC053">
            <w:pPr>
              <w:spacing w:before="0" w:after="0" w:line="240" w:lineRule="auto"/>
              <w:jc w:val="left"/>
            </w:pPr>
            <w:r>
              <w:rPr>
                <w:rFonts w:ascii="Times New Roman" w:hAnsi="Times New Roman" w:eastAsia="Times New Roman" w:cs="Times New Roman"/>
                <w:b w:val="0"/>
                <w:color w:val="000000"/>
                <w:sz w:val="17"/>
              </w:rPr>
              <w:t>0.521</w:t>
            </w:r>
          </w:p>
        </w:tc>
        <w:tc>
          <w:tcPr>
            <w:tcW w:w="1454" w:type="dxa"/>
            <w:shd w:val="clear" w:color="auto" w:fill="FFFFFF"/>
            <w:tcMar>
              <w:top w:w="25" w:type="dxa"/>
              <w:left w:w="30" w:type="dxa"/>
              <w:bottom w:w="25" w:type="dxa"/>
              <w:right w:w="30" w:type="dxa"/>
            </w:tcMar>
            <w:vAlign w:val="center"/>
          </w:tcPr>
          <w:p w14:paraId="49903A4D">
            <w:pPr>
              <w:spacing w:before="0" w:after="0" w:line="240" w:lineRule="auto"/>
              <w:jc w:val="left"/>
            </w:pPr>
            <w:r>
              <w:rPr>
                <w:rFonts w:ascii="Times New Roman" w:hAnsi="Times New Roman" w:eastAsia="Times New Roman" w:cs="Times New Roman"/>
                <w:b w:val="0"/>
                <w:color w:val="000000"/>
                <w:sz w:val="17"/>
              </w:rPr>
              <w:t>0.425</w:t>
            </w:r>
          </w:p>
        </w:tc>
        <w:tc>
          <w:tcPr>
            <w:tcW w:w="1454" w:type="dxa"/>
            <w:shd w:val="clear" w:color="auto" w:fill="FFFFFF"/>
            <w:tcMar>
              <w:top w:w="25" w:type="dxa"/>
              <w:left w:w="30" w:type="dxa"/>
              <w:bottom w:w="25" w:type="dxa"/>
              <w:right w:w="30" w:type="dxa"/>
            </w:tcMar>
            <w:vAlign w:val="center"/>
          </w:tcPr>
          <w:p w14:paraId="0383E3F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7D5C51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E0C19DE">
        <w:trPr>
          <w:jc w:val="center"/>
        </w:trPr>
        <w:tc>
          <w:tcPr>
            <w:tcW w:w="1454" w:type="dxa"/>
            <w:shd w:val="clear" w:color="auto" w:fill="FFFFFF"/>
            <w:tcMar>
              <w:top w:w="25" w:type="dxa"/>
              <w:left w:w="30" w:type="dxa"/>
              <w:bottom w:w="25" w:type="dxa"/>
              <w:right w:w="30" w:type="dxa"/>
            </w:tcMar>
            <w:vAlign w:val="center"/>
          </w:tcPr>
          <w:p w14:paraId="0F7DCB6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750BAD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742332A">
            <w:pPr>
              <w:spacing w:before="0" w:after="0" w:line="240" w:lineRule="auto"/>
              <w:jc w:val="left"/>
            </w:pPr>
            <w:r>
              <w:rPr>
                <w:rFonts w:ascii="Times New Roman" w:hAnsi="Times New Roman" w:eastAsia="Times New Roman" w:cs="Times New Roman"/>
                <w:b w:val="0"/>
                <w:color w:val="000000"/>
                <w:sz w:val="17"/>
              </w:rPr>
              <w:t>C(age_group)[T.35-39]</w:t>
            </w:r>
          </w:p>
        </w:tc>
        <w:tc>
          <w:tcPr>
            <w:tcW w:w="1454" w:type="dxa"/>
            <w:shd w:val="clear" w:color="auto" w:fill="FFFFFF"/>
            <w:tcMar>
              <w:top w:w="25" w:type="dxa"/>
              <w:left w:w="30" w:type="dxa"/>
              <w:bottom w:w="25" w:type="dxa"/>
              <w:right w:w="30" w:type="dxa"/>
            </w:tcMar>
            <w:vAlign w:val="center"/>
          </w:tcPr>
          <w:p w14:paraId="3CFEE2F6">
            <w:pPr>
              <w:spacing w:before="0" w:after="0" w:line="240" w:lineRule="auto"/>
              <w:jc w:val="left"/>
            </w:pPr>
            <w:r>
              <w:rPr>
                <w:rFonts w:ascii="Times New Roman" w:hAnsi="Times New Roman" w:eastAsia="Times New Roman" w:cs="Times New Roman"/>
                <w:b w:val="0"/>
                <w:color w:val="000000"/>
                <w:sz w:val="17"/>
              </w:rPr>
              <w:t>-0.235</w:t>
            </w:r>
          </w:p>
        </w:tc>
        <w:tc>
          <w:tcPr>
            <w:tcW w:w="1454" w:type="dxa"/>
            <w:shd w:val="clear" w:color="auto" w:fill="FFFFFF"/>
            <w:tcMar>
              <w:top w:w="25" w:type="dxa"/>
              <w:left w:w="30" w:type="dxa"/>
              <w:bottom w:w="25" w:type="dxa"/>
              <w:right w:w="30" w:type="dxa"/>
            </w:tcMar>
            <w:vAlign w:val="center"/>
          </w:tcPr>
          <w:p w14:paraId="612DF8BB">
            <w:pPr>
              <w:spacing w:before="0" w:after="0" w:line="240" w:lineRule="auto"/>
              <w:jc w:val="left"/>
            </w:pPr>
            <w:r>
              <w:rPr>
                <w:rFonts w:ascii="Times New Roman" w:hAnsi="Times New Roman" w:eastAsia="Times New Roman" w:cs="Times New Roman"/>
                <w:b w:val="0"/>
                <w:color w:val="000000"/>
                <w:sz w:val="17"/>
              </w:rPr>
              <w:t>0.194</w:t>
            </w:r>
          </w:p>
        </w:tc>
        <w:tc>
          <w:tcPr>
            <w:tcW w:w="1454" w:type="dxa"/>
            <w:shd w:val="clear" w:color="auto" w:fill="FFFFFF"/>
            <w:tcMar>
              <w:top w:w="25" w:type="dxa"/>
              <w:left w:w="30" w:type="dxa"/>
              <w:bottom w:w="25" w:type="dxa"/>
              <w:right w:w="30" w:type="dxa"/>
            </w:tcMar>
            <w:vAlign w:val="center"/>
          </w:tcPr>
          <w:p w14:paraId="3AF01214">
            <w:pPr>
              <w:spacing w:before="0" w:after="0" w:line="240" w:lineRule="auto"/>
              <w:jc w:val="left"/>
            </w:pPr>
            <w:r>
              <w:rPr>
                <w:rFonts w:ascii="Times New Roman" w:hAnsi="Times New Roman" w:eastAsia="Times New Roman" w:cs="Times New Roman"/>
                <w:b w:val="0"/>
                <w:color w:val="000000"/>
                <w:sz w:val="17"/>
              </w:rPr>
              <w:t>-0.616</w:t>
            </w:r>
          </w:p>
        </w:tc>
        <w:tc>
          <w:tcPr>
            <w:tcW w:w="1454" w:type="dxa"/>
            <w:shd w:val="clear" w:color="auto" w:fill="FFFFFF"/>
            <w:tcMar>
              <w:top w:w="25" w:type="dxa"/>
              <w:left w:w="30" w:type="dxa"/>
              <w:bottom w:w="25" w:type="dxa"/>
              <w:right w:w="30" w:type="dxa"/>
            </w:tcMar>
            <w:vAlign w:val="center"/>
          </w:tcPr>
          <w:p w14:paraId="5A9685DD">
            <w:pPr>
              <w:spacing w:before="0" w:after="0" w:line="240" w:lineRule="auto"/>
              <w:jc w:val="left"/>
            </w:pPr>
            <w:r>
              <w:rPr>
                <w:rFonts w:ascii="Times New Roman" w:hAnsi="Times New Roman" w:eastAsia="Times New Roman" w:cs="Times New Roman"/>
                <w:b w:val="0"/>
                <w:color w:val="000000"/>
                <w:sz w:val="17"/>
              </w:rPr>
              <w:t>0.146</w:t>
            </w:r>
          </w:p>
        </w:tc>
        <w:tc>
          <w:tcPr>
            <w:tcW w:w="1454" w:type="dxa"/>
            <w:shd w:val="clear" w:color="auto" w:fill="FFFFFF"/>
            <w:tcMar>
              <w:top w:w="25" w:type="dxa"/>
              <w:left w:w="30" w:type="dxa"/>
              <w:bottom w:w="25" w:type="dxa"/>
              <w:right w:w="30" w:type="dxa"/>
            </w:tcMar>
            <w:vAlign w:val="center"/>
          </w:tcPr>
          <w:p w14:paraId="453E0E46">
            <w:pPr>
              <w:spacing w:before="0" w:after="0" w:line="240" w:lineRule="auto"/>
              <w:jc w:val="left"/>
            </w:pPr>
            <w:r>
              <w:rPr>
                <w:rFonts w:ascii="Times New Roman" w:hAnsi="Times New Roman" w:eastAsia="Times New Roman" w:cs="Times New Roman"/>
                <w:b w:val="0"/>
                <w:color w:val="000000"/>
                <w:sz w:val="17"/>
              </w:rPr>
              <w:t>0.227</w:t>
            </w:r>
          </w:p>
        </w:tc>
        <w:tc>
          <w:tcPr>
            <w:tcW w:w="1454" w:type="dxa"/>
            <w:shd w:val="clear" w:color="auto" w:fill="FFFFFF"/>
            <w:tcMar>
              <w:top w:w="25" w:type="dxa"/>
              <w:left w:w="30" w:type="dxa"/>
              <w:bottom w:w="25" w:type="dxa"/>
              <w:right w:w="30" w:type="dxa"/>
            </w:tcMar>
            <w:vAlign w:val="center"/>
          </w:tcPr>
          <w:p w14:paraId="7F144BD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C29BF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D7F1E77">
        <w:trPr>
          <w:jc w:val="center"/>
        </w:trPr>
        <w:tc>
          <w:tcPr>
            <w:tcW w:w="1454" w:type="dxa"/>
            <w:shd w:val="clear" w:color="auto" w:fill="FFFFFF"/>
            <w:tcMar>
              <w:top w:w="25" w:type="dxa"/>
              <w:left w:w="30" w:type="dxa"/>
              <w:bottom w:w="25" w:type="dxa"/>
              <w:right w:w="30" w:type="dxa"/>
            </w:tcMar>
            <w:vAlign w:val="center"/>
          </w:tcPr>
          <w:p w14:paraId="19A20B6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F738F2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3323AA4">
            <w:pPr>
              <w:spacing w:before="0" w:after="0" w:line="240" w:lineRule="auto"/>
              <w:jc w:val="left"/>
            </w:pPr>
            <w:r>
              <w:rPr>
                <w:rFonts w:ascii="Times New Roman" w:hAnsi="Times New Roman" w:eastAsia="Times New Roman" w:cs="Times New Roman"/>
                <w:b w:val="0"/>
                <w:color w:val="000000"/>
                <w:sz w:val="17"/>
              </w:rPr>
              <w:t>C(age_group)[T.40-44]</w:t>
            </w:r>
          </w:p>
        </w:tc>
        <w:tc>
          <w:tcPr>
            <w:tcW w:w="1454" w:type="dxa"/>
            <w:shd w:val="clear" w:color="auto" w:fill="FFFFFF"/>
            <w:tcMar>
              <w:top w:w="25" w:type="dxa"/>
              <w:left w:w="30" w:type="dxa"/>
              <w:bottom w:w="25" w:type="dxa"/>
              <w:right w:w="30" w:type="dxa"/>
            </w:tcMar>
            <w:vAlign w:val="center"/>
          </w:tcPr>
          <w:p w14:paraId="4F377B8F">
            <w:pPr>
              <w:spacing w:before="0" w:after="0" w:line="240" w:lineRule="auto"/>
              <w:jc w:val="left"/>
            </w:pPr>
            <w:r>
              <w:rPr>
                <w:rFonts w:ascii="Times New Roman" w:hAnsi="Times New Roman" w:eastAsia="Times New Roman" w:cs="Times New Roman"/>
                <w:b w:val="0"/>
                <w:color w:val="000000"/>
                <w:sz w:val="17"/>
              </w:rPr>
              <w:t>-0.527</w:t>
            </w:r>
          </w:p>
        </w:tc>
        <w:tc>
          <w:tcPr>
            <w:tcW w:w="1454" w:type="dxa"/>
            <w:shd w:val="clear" w:color="auto" w:fill="FFFFFF"/>
            <w:tcMar>
              <w:top w:w="25" w:type="dxa"/>
              <w:left w:w="30" w:type="dxa"/>
              <w:bottom w:w="25" w:type="dxa"/>
              <w:right w:w="30" w:type="dxa"/>
            </w:tcMar>
            <w:vAlign w:val="center"/>
          </w:tcPr>
          <w:p w14:paraId="69C23C90">
            <w:pPr>
              <w:spacing w:before="0" w:after="0" w:line="240" w:lineRule="auto"/>
              <w:jc w:val="left"/>
            </w:pPr>
            <w:r>
              <w:rPr>
                <w:rFonts w:ascii="Times New Roman" w:hAnsi="Times New Roman" w:eastAsia="Times New Roman" w:cs="Times New Roman"/>
                <w:b w:val="0"/>
                <w:color w:val="000000"/>
                <w:sz w:val="17"/>
              </w:rPr>
              <w:t>0.222</w:t>
            </w:r>
          </w:p>
        </w:tc>
        <w:tc>
          <w:tcPr>
            <w:tcW w:w="1454" w:type="dxa"/>
            <w:shd w:val="clear" w:color="auto" w:fill="FFFFFF"/>
            <w:tcMar>
              <w:top w:w="25" w:type="dxa"/>
              <w:left w:w="30" w:type="dxa"/>
              <w:bottom w:w="25" w:type="dxa"/>
              <w:right w:w="30" w:type="dxa"/>
            </w:tcMar>
            <w:vAlign w:val="center"/>
          </w:tcPr>
          <w:p w14:paraId="394B5957">
            <w:pPr>
              <w:spacing w:before="0" w:after="0" w:line="240" w:lineRule="auto"/>
              <w:jc w:val="left"/>
            </w:pPr>
            <w:r>
              <w:rPr>
                <w:rFonts w:ascii="Times New Roman" w:hAnsi="Times New Roman" w:eastAsia="Times New Roman" w:cs="Times New Roman"/>
                <w:b w:val="0"/>
                <w:color w:val="000000"/>
                <w:sz w:val="17"/>
              </w:rPr>
              <w:t>-0.962</w:t>
            </w:r>
          </w:p>
        </w:tc>
        <w:tc>
          <w:tcPr>
            <w:tcW w:w="1454" w:type="dxa"/>
            <w:shd w:val="clear" w:color="auto" w:fill="FFFFFF"/>
            <w:tcMar>
              <w:top w:w="25" w:type="dxa"/>
              <w:left w:w="30" w:type="dxa"/>
              <w:bottom w:w="25" w:type="dxa"/>
              <w:right w:w="30" w:type="dxa"/>
            </w:tcMar>
            <w:vAlign w:val="center"/>
          </w:tcPr>
          <w:p w14:paraId="2D39DD54">
            <w:pPr>
              <w:spacing w:before="0" w:after="0" w:line="240" w:lineRule="auto"/>
              <w:jc w:val="left"/>
            </w:pPr>
            <w:r>
              <w:rPr>
                <w:rFonts w:ascii="Times New Roman" w:hAnsi="Times New Roman" w:eastAsia="Times New Roman" w:cs="Times New Roman"/>
                <w:b w:val="0"/>
                <w:color w:val="000000"/>
                <w:sz w:val="17"/>
              </w:rPr>
              <w:t>-0.092</w:t>
            </w:r>
          </w:p>
        </w:tc>
        <w:tc>
          <w:tcPr>
            <w:tcW w:w="1454" w:type="dxa"/>
            <w:shd w:val="clear" w:color="auto" w:fill="FFFFFF"/>
            <w:tcMar>
              <w:top w:w="25" w:type="dxa"/>
              <w:left w:w="30" w:type="dxa"/>
              <w:bottom w:w="25" w:type="dxa"/>
              <w:right w:w="30" w:type="dxa"/>
            </w:tcMar>
            <w:vAlign w:val="center"/>
          </w:tcPr>
          <w:p w14:paraId="3AAB640E">
            <w:pPr>
              <w:spacing w:before="0" w:after="0" w:line="240" w:lineRule="auto"/>
              <w:jc w:val="left"/>
            </w:pPr>
            <w:r>
              <w:rPr>
                <w:rFonts w:ascii="Times New Roman" w:hAnsi="Times New Roman" w:eastAsia="Times New Roman" w:cs="Times New Roman"/>
                <w:b w:val="0"/>
                <w:color w:val="000000"/>
                <w:sz w:val="17"/>
              </w:rPr>
              <w:t>0.018</w:t>
            </w:r>
          </w:p>
        </w:tc>
        <w:tc>
          <w:tcPr>
            <w:tcW w:w="1454" w:type="dxa"/>
            <w:shd w:val="clear" w:color="auto" w:fill="FFFFFF"/>
            <w:tcMar>
              <w:top w:w="25" w:type="dxa"/>
              <w:left w:w="30" w:type="dxa"/>
              <w:bottom w:w="25" w:type="dxa"/>
              <w:right w:w="30" w:type="dxa"/>
            </w:tcMar>
            <w:vAlign w:val="center"/>
          </w:tcPr>
          <w:p w14:paraId="7FBED93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8844A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AB1D06C">
        <w:trPr>
          <w:jc w:val="center"/>
        </w:trPr>
        <w:tc>
          <w:tcPr>
            <w:tcW w:w="1454" w:type="dxa"/>
            <w:shd w:val="clear" w:color="auto" w:fill="FFFFFF"/>
            <w:tcMar>
              <w:top w:w="25" w:type="dxa"/>
              <w:left w:w="30" w:type="dxa"/>
              <w:bottom w:w="25" w:type="dxa"/>
              <w:right w:w="30" w:type="dxa"/>
            </w:tcMar>
            <w:vAlign w:val="center"/>
          </w:tcPr>
          <w:p w14:paraId="1589951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ABCF33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7E9981D">
            <w:pPr>
              <w:spacing w:before="0" w:after="0" w:line="240" w:lineRule="auto"/>
              <w:jc w:val="left"/>
            </w:pPr>
            <w:r>
              <w:rPr>
                <w:rFonts w:ascii="Times New Roman" w:hAnsi="Times New Roman" w:eastAsia="Times New Roman" w:cs="Times New Roman"/>
                <w:b w:val="0"/>
                <w:color w:val="000000"/>
                <w:sz w:val="17"/>
              </w:rPr>
              <w:t>C(age_group)[T.45-49]</w:t>
            </w:r>
          </w:p>
        </w:tc>
        <w:tc>
          <w:tcPr>
            <w:tcW w:w="1454" w:type="dxa"/>
            <w:shd w:val="clear" w:color="auto" w:fill="FFFFFF"/>
            <w:tcMar>
              <w:top w:w="25" w:type="dxa"/>
              <w:left w:w="30" w:type="dxa"/>
              <w:bottom w:w="25" w:type="dxa"/>
              <w:right w:w="30" w:type="dxa"/>
            </w:tcMar>
            <w:vAlign w:val="center"/>
          </w:tcPr>
          <w:p w14:paraId="1266308D">
            <w:pPr>
              <w:spacing w:before="0" w:after="0" w:line="240" w:lineRule="auto"/>
              <w:jc w:val="left"/>
            </w:pPr>
            <w:r>
              <w:rPr>
                <w:rFonts w:ascii="Times New Roman" w:hAnsi="Times New Roman" w:eastAsia="Times New Roman" w:cs="Times New Roman"/>
                <w:b w:val="0"/>
                <w:color w:val="000000"/>
                <w:sz w:val="17"/>
              </w:rPr>
              <w:t>-0.44</w:t>
            </w:r>
          </w:p>
        </w:tc>
        <w:tc>
          <w:tcPr>
            <w:tcW w:w="1454" w:type="dxa"/>
            <w:shd w:val="clear" w:color="auto" w:fill="FFFFFF"/>
            <w:tcMar>
              <w:top w:w="25" w:type="dxa"/>
              <w:left w:w="30" w:type="dxa"/>
              <w:bottom w:w="25" w:type="dxa"/>
              <w:right w:w="30" w:type="dxa"/>
            </w:tcMar>
            <w:vAlign w:val="center"/>
          </w:tcPr>
          <w:p w14:paraId="2006D5E9">
            <w:pPr>
              <w:spacing w:before="0" w:after="0" w:line="240" w:lineRule="auto"/>
              <w:jc w:val="left"/>
            </w:pPr>
            <w:r>
              <w:rPr>
                <w:rFonts w:ascii="Times New Roman" w:hAnsi="Times New Roman" w:eastAsia="Times New Roman" w:cs="Times New Roman"/>
                <w:b w:val="0"/>
                <w:color w:val="000000"/>
                <w:sz w:val="17"/>
              </w:rPr>
              <w:t>0.334</w:t>
            </w:r>
          </w:p>
        </w:tc>
        <w:tc>
          <w:tcPr>
            <w:tcW w:w="1454" w:type="dxa"/>
            <w:shd w:val="clear" w:color="auto" w:fill="FFFFFF"/>
            <w:tcMar>
              <w:top w:w="25" w:type="dxa"/>
              <w:left w:w="30" w:type="dxa"/>
              <w:bottom w:w="25" w:type="dxa"/>
              <w:right w:w="30" w:type="dxa"/>
            </w:tcMar>
            <w:vAlign w:val="center"/>
          </w:tcPr>
          <w:p w14:paraId="338EAD36">
            <w:pPr>
              <w:spacing w:before="0" w:after="0" w:line="240" w:lineRule="auto"/>
              <w:jc w:val="left"/>
            </w:pPr>
            <w:r>
              <w:rPr>
                <w:rFonts w:ascii="Times New Roman" w:hAnsi="Times New Roman" w:eastAsia="Times New Roman" w:cs="Times New Roman"/>
                <w:b w:val="0"/>
                <w:color w:val="000000"/>
                <w:sz w:val="17"/>
              </w:rPr>
              <w:t>-1.094</w:t>
            </w:r>
          </w:p>
        </w:tc>
        <w:tc>
          <w:tcPr>
            <w:tcW w:w="1454" w:type="dxa"/>
            <w:shd w:val="clear" w:color="auto" w:fill="FFFFFF"/>
            <w:tcMar>
              <w:top w:w="25" w:type="dxa"/>
              <w:left w:w="30" w:type="dxa"/>
              <w:bottom w:w="25" w:type="dxa"/>
              <w:right w:w="30" w:type="dxa"/>
            </w:tcMar>
            <w:vAlign w:val="center"/>
          </w:tcPr>
          <w:p w14:paraId="731118D4">
            <w:pPr>
              <w:spacing w:before="0" w:after="0" w:line="240" w:lineRule="auto"/>
              <w:jc w:val="left"/>
            </w:pPr>
            <w:r>
              <w:rPr>
                <w:rFonts w:ascii="Times New Roman" w:hAnsi="Times New Roman" w:eastAsia="Times New Roman" w:cs="Times New Roman"/>
                <w:b w:val="0"/>
                <w:color w:val="000000"/>
                <w:sz w:val="17"/>
              </w:rPr>
              <w:t>0.214</w:t>
            </w:r>
          </w:p>
        </w:tc>
        <w:tc>
          <w:tcPr>
            <w:tcW w:w="1454" w:type="dxa"/>
            <w:shd w:val="clear" w:color="auto" w:fill="FFFFFF"/>
            <w:tcMar>
              <w:top w:w="25" w:type="dxa"/>
              <w:left w:w="30" w:type="dxa"/>
              <w:bottom w:w="25" w:type="dxa"/>
              <w:right w:w="30" w:type="dxa"/>
            </w:tcMar>
            <w:vAlign w:val="center"/>
          </w:tcPr>
          <w:p w14:paraId="4F97E177">
            <w:pPr>
              <w:spacing w:before="0" w:after="0" w:line="240" w:lineRule="auto"/>
              <w:jc w:val="left"/>
            </w:pPr>
            <w:r>
              <w:rPr>
                <w:rFonts w:ascii="Times New Roman" w:hAnsi="Times New Roman" w:eastAsia="Times New Roman" w:cs="Times New Roman"/>
                <w:b w:val="0"/>
                <w:color w:val="000000"/>
                <w:sz w:val="17"/>
              </w:rPr>
              <w:t>0.187</w:t>
            </w:r>
          </w:p>
        </w:tc>
        <w:tc>
          <w:tcPr>
            <w:tcW w:w="1454" w:type="dxa"/>
            <w:shd w:val="clear" w:color="auto" w:fill="FFFFFF"/>
            <w:tcMar>
              <w:top w:w="25" w:type="dxa"/>
              <w:left w:w="30" w:type="dxa"/>
              <w:bottom w:w="25" w:type="dxa"/>
              <w:right w:w="30" w:type="dxa"/>
            </w:tcMar>
            <w:vAlign w:val="center"/>
          </w:tcPr>
          <w:p w14:paraId="0976B92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8190C9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E19542C">
        <w:trPr>
          <w:jc w:val="center"/>
        </w:trPr>
        <w:tc>
          <w:tcPr>
            <w:tcW w:w="1454" w:type="dxa"/>
            <w:shd w:val="clear" w:color="auto" w:fill="FFFFFF"/>
            <w:tcMar>
              <w:top w:w="25" w:type="dxa"/>
              <w:left w:w="30" w:type="dxa"/>
              <w:bottom w:w="25" w:type="dxa"/>
              <w:right w:w="30" w:type="dxa"/>
            </w:tcMar>
            <w:vAlign w:val="center"/>
          </w:tcPr>
          <w:p w14:paraId="422C195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801C52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3C5BD29">
            <w:pPr>
              <w:spacing w:before="0" w:after="0" w:line="240" w:lineRule="auto"/>
              <w:jc w:val="left"/>
            </w:pPr>
            <w:r>
              <w:rPr>
                <w:rFonts w:ascii="Times New Roman" w:hAnsi="Times New Roman" w:eastAsia="Times New Roman" w:cs="Times New Roman"/>
                <w:b w:val="0"/>
                <w:color w:val="000000"/>
                <w:sz w:val="17"/>
              </w:rPr>
              <w:t>C(age_group)[T.50-54]</w:t>
            </w:r>
          </w:p>
        </w:tc>
        <w:tc>
          <w:tcPr>
            <w:tcW w:w="1454" w:type="dxa"/>
            <w:shd w:val="clear" w:color="auto" w:fill="FFFFFF"/>
            <w:tcMar>
              <w:top w:w="25" w:type="dxa"/>
              <w:left w:w="30" w:type="dxa"/>
              <w:bottom w:w="25" w:type="dxa"/>
              <w:right w:w="30" w:type="dxa"/>
            </w:tcMar>
            <w:vAlign w:val="center"/>
          </w:tcPr>
          <w:p w14:paraId="4AAAD709">
            <w:pPr>
              <w:spacing w:before="0" w:after="0" w:line="240" w:lineRule="auto"/>
              <w:jc w:val="left"/>
            </w:pPr>
            <w:r>
              <w:rPr>
                <w:rFonts w:ascii="Times New Roman" w:hAnsi="Times New Roman" w:eastAsia="Times New Roman" w:cs="Times New Roman"/>
                <w:b w:val="0"/>
                <w:color w:val="000000"/>
                <w:sz w:val="17"/>
              </w:rPr>
              <w:t>-0.052</w:t>
            </w:r>
          </w:p>
        </w:tc>
        <w:tc>
          <w:tcPr>
            <w:tcW w:w="1454" w:type="dxa"/>
            <w:shd w:val="clear" w:color="auto" w:fill="FFFFFF"/>
            <w:tcMar>
              <w:top w:w="25" w:type="dxa"/>
              <w:left w:w="30" w:type="dxa"/>
              <w:bottom w:w="25" w:type="dxa"/>
              <w:right w:w="30" w:type="dxa"/>
            </w:tcMar>
            <w:vAlign w:val="center"/>
          </w:tcPr>
          <w:p w14:paraId="387A2A82">
            <w:pPr>
              <w:spacing w:before="0" w:after="0" w:line="240" w:lineRule="auto"/>
              <w:jc w:val="left"/>
            </w:pPr>
            <w:r>
              <w:rPr>
                <w:rFonts w:ascii="Times New Roman" w:hAnsi="Times New Roman" w:eastAsia="Times New Roman" w:cs="Times New Roman"/>
                <w:b w:val="0"/>
                <w:color w:val="000000"/>
                <w:sz w:val="17"/>
              </w:rPr>
              <w:t>0.491</w:t>
            </w:r>
          </w:p>
        </w:tc>
        <w:tc>
          <w:tcPr>
            <w:tcW w:w="1454" w:type="dxa"/>
            <w:shd w:val="clear" w:color="auto" w:fill="FFFFFF"/>
            <w:tcMar>
              <w:top w:w="25" w:type="dxa"/>
              <w:left w:w="30" w:type="dxa"/>
              <w:bottom w:w="25" w:type="dxa"/>
              <w:right w:w="30" w:type="dxa"/>
            </w:tcMar>
            <w:vAlign w:val="center"/>
          </w:tcPr>
          <w:p w14:paraId="1B8E929F">
            <w:pPr>
              <w:spacing w:before="0" w:after="0" w:line="240" w:lineRule="auto"/>
              <w:jc w:val="left"/>
            </w:pPr>
            <w:r>
              <w:rPr>
                <w:rFonts w:ascii="Times New Roman" w:hAnsi="Times New Roman" w:eastAsia="Times New Roman" w:cs="Times New Roman"/>
                <w:b w:val="0"/>
                <w:color w:val="000000"/>
                <w:sz w:val="17"/>
              </w:rPr>
              <w:t>-1.015</w:t>
            </w:r>
          </w:p>
        </w:tc>
        <w:tc>
          <w:tcPr>
            <w:tcW w:w="1454" w:type="dxa"/>
            <w:shd w:val="clear" w:color="auto" w:fill="FFFFFF"/>
            <w:tcMar>
              <w:top w:w="25" w:type="dxa"/>
              <w:left w:w="30" w:type="dxa"/>
              <w:bottom w:w="25" w:type="dxa"/>
              <w:right w:w="30" w:type="dxa"/>
            </w:tcMar>
            <w:vAlign w:val="center"/>
          </w:tcPr>
          <w:p w14:paraId="7E605210">
            <w:pPr>
              <w:spacing w:before="0" w:after="0" w:line="240" w:lineRule="auto"/>
              <w:jc w:val="left"/>
            </w:pPr>
            <w:r>
              <w:rPr>
                <w:rFonts w:ascii="Times New Roman" w:hAnsi="Times New Roman" w:eastAsia="Times New Roman" w:cs="Times New Roman"/>
                <w:b w:val="0"/>
                <w:color w:val="000000"/>
                <w:sz w:val="17"/>
              </w:rPr>
              <w:t>0.911</w:t>
            </w:r>
          </w:p>
        </w:tc>
        <w:tc>
          <w:tcPr>
            <w:tcW w:w="1454" w:type="dxa"/>
            <w:shd w:val="clear" w:color="auto" w:fill="FFFFFF"/>
            <w:tcMar>
              <w:top w:w="25" w:type="dxa"/>
              <w:left w:w="30" w:type="dxa"/>
              <w:bottom w:w="25" w:type="dxa"/>
              <w:right w:w="30" w:type="dxa"/>
            </w:tcMar>
            <w:vAlign w:val="center"/>
          </w:tcPr>
          <w:p w14:paraId="56317393">
            <w:pPr>
              <w:spacing w:before="0" w:after="0" w:line="240" w:lineRule="auto"/>
              <w:jc w:val="left"/>
            </w:pPr>
            <w:r>
              <w:rPr>
                <w:rFonts w:ascii="Times New Roman" w:hAnsi="Times New Roman" w:eastAsia="Times New Roman" w:cs="Times New Roman"/>
                <w:b w:val="0"/>
                <w:color w:val="000000"/>
                <w:sz w:val="17"/>
              </w:rPr>
              <w:t>0.915</w:t>
            </w:r>
          </w:p>
        </w:tc>
        <w:tc>
          <w:tcPr>
            <w:tcW w:w="1454" w:type="dxa"/>
            <w:shd w:val="clear" w:color="auto" w:fill="FFFFFF"/>
            <w:tcMar>
              <w:top w:w="25" w:type="dxa"/>
              <w:left w:w="30" w:type="dxa"/>
              <w:bottom w:w="25" w:type="dxa"/>
              <w:right w:w="30" w:type="dxa"/>
            </w:tcMar>
            <w:vAlign w:val="center"/>
          </w:tcPr>
          <w:p w14:paraId="00FE5FA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5797AA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6D0D85">
        <w:trPr>
          <w:jc w:val="center"/>
        </w:trPr>
        <w:tc>
          <w:tcPr>
            <w:tcW w:w="1454" w:type="dxa"/>
            <w:shd w:val="clear" w:color="auto" w:fill="FFFFFF"/>
            <w:tcMar>
              <w:top w:w="25" w:type="dxa"/>
              <w:left w:w="30" w:type="dxa"/>
              <w:bottom w:w="25" w:type="dxa"/>
              <w:right w:w="30" w:type="dxa"/>
            </w:tcMar>
            <w:vAlign w:val="center"/>
          </w:tcPr>
          <w:p w14:paraId="553802E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45AAF0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07AD8DF">
            <w:pPr>
              <w:spacing w:before="0" w:after="0" w:line="240" w:lineRule="auto"/>
              <w:jc w:val="left"/>
            </w:pPr>
            <w:r>
              <w:rPr>
                <w:rFonts w:ascii="Times New Roman" w:hAnsi="Times New Roman" w:eastAsia="Times New Roman" w:cs="Times New Roman"/>
                <w:b w:val="0"/>
                <w:color w:val="000000"/>
                <w:sz w:val="17"/>
              </w:rPr>
              <w:t>C(age_group)[T.55-59]</w:t>
            </w:r>
          </w:p>
        </w:tc>
        <w:tc>
          <w:tcPr>
            <w:tcW w:w="1454" w:type="dxa"/>
            <w:shd w:val="clear" w:color="auto" w:fill="FFFFFF"/>
            <w:tcMar>
              <w:top w:w="25" w:type="dxa"/>
              <w:left w:w="30" w:type="dxa"/>
              <w:bottom w:w="25" w:type="dxa"/>
              <w:right w:w="30" w:type="dxa"/>
            </w:tcMar>
            <w:vAlign w:val="center"/>
          </w:tcPr>
          <w:p w14:paraId="085D6B68">
            <w:pPr>
              <w:spacing w:before="0" w:after="0" w:line="240" w:lineRule="auto"/>
              <w:jc w:val="left"/>
            </w:pPr>
            <w:r>
              <w:rPr>
                <w:rFonts w:ascii="Times New Roman" w:hAnsi="Times New Roman" w:eastAsia="Times New Roman" w:cs="Times New Roman"/>
                <w:b w:val="0"/>
                <w:color w:val="000000"/>
                <w:sz w:val="17"/>
              </w:rPr>
              <w:t>0.841</w:t>
            </w:r>
          </w:p>
        </w:tc>
        <w:tc>
          <w:tcPr>
            <w:tcW w:w="1454" w:type="dxa"/>
            <w:shd w:val="clear" w:color="auto" w:fill="FFFFFF"/>
            <w:tcMar>
              <w:top w:w="25" w:type="dxa"/>
              <w:left w:w="30" w:type="dxa"/>
              <w:bottom w:w="25" w:type="dxa"/>
              <w:right w:w="30" w:type="dxa"/>
            </w:tcMar>
            <w:vAlign w:val="center"/>
          </w:tcPr>
          <w:p w14:paraId="38A6716B">
            <w:pPr>
              <w:spacing w:before="0" w:after="0" w:line="240" w:lineRule="auto"/>
              <w:jc w:val="left"/>
            </w:pPr>
            <w:r>
              <w:rPr>
                <w:rFonts w:ascii="Times New Roman" w:hAnsi="Times New Roman" w:eastAsia="Times New Roman" w:cs="Times New Roman"/>
                <w:b w:val="0"/>
                <w:color w:val="000000"/>
                <w:sz w:val="17"/>
              </w:rPr>
              <w:t>1.065</w:t>
            </w:r>
          </w:p>
        </w:tc>
        <w:tc>
          <w:tcPr>
            <w:tcW w:w="1454" w:type="dxa"/>
            <w:shd w:val="clear" w:color="auto" w:fill="FFFFFF"/>
            <w:tcMar>
              <w:top w:w="25" w:type="dxa"/>
              <w:left w:w="30" w:type="dxa"/>
              <w:bottom w:w="25" w:type="dxa"/>
              <w:right w:w="30" w:type="dxa"/>
            </w:tcMar>
            <w:vAlign w:val="center"/>
          </w:tcPr>
          <w:p w14:paraId="3E570AC0">
            <w:pPr>
              <w:spacing w:before="0" w:after="0" w:line="240" w:lineRule="auto"/>
              <w:jc w:val="left"/>
            </w:pPr>
            <w:r>
              <w:rPr>
                <w:rFonts w:ascii="Times New Roman" w:hAnsi="Times New Roman" w:eastAsia="Times New Roman" w:cs="Times New Roman"/>
                <w:b w:val="0"/>
                <w:color w:val="000000"/>
                <w:sz w:val="17"/>
              </w:rPr>
              <w:t>-1.246</w:t>
            </w:r>
          </w:p>
        </w:tc>
        <w:tc>
          <w:tcPr>
            <w:tcW w:w="1454" w:type="dxa"/>
            <w:shd w:val="clear" w:color="auto" w:fill="FFFFFF"/>
            <w:tcMar>
              <w:top w:w="25" w:type="dxa"/>
              <w:left w:w="30" w:type="dxa"/>
              <w:bottom w:w="25" w:type="dxa"/>
              <w:right w:w="30" w:type="dxa"/>
            </w:tcMar>
            <w:vAlign w:val="center"/>
          </w:tcPr>
          <w:p w14:paraId="0DDFC764">
            <w:pPr>
              <w:spacing w:before="0" w:after="0" w:line="240" w:lineRule="auto"/>
              <w:jc w:val="left"/>
            </w:pPr>
            <w:r>
              <w:rPr>
                <w:rFonts w:ascii="Times New Roman" w:hAnsi="Times New Roman" w:eastAsia="Times New Roman" w:cs="Times New Roman"/>
                <w:b w:val="0"/>
                <w:color w:val="000000"/>
                <w:sz w:val="17"/>
              </w:rPr>
              <w:t>2.929</w:t>
            </w:r>
          </w:p>
        </w:tc>
        <w:tc>
          <w:tcPr>
            <w:tcW w:w="1454" w:type="dxa"/>
            <w:shd w:val="clear" w:color="auto" w:fill="FFFFFF"/>
            <w:tcMar>
              <w:top w:w="25" w:type="dxa"/>
              <w:left w:w="30" w:type="dxa"/>
              <w:bottom w:w="25" w:type="dxa"/>
              <w:right w:w="30" w:type="dxa"/>
            </w:tcMar>
            <w:vAlign w:val="center"/>
          </w:tcPr>
          <w:p w14:paraId="4DF3D962">
            <w:pPr>
              <w:spacing w:before="0" w:after="0" w:line="240" w:lineRule="auto"/>
              <w:jc w:val="left"/>
            </w:pPr>
            <w:r>
              <w:rPr>
                <w:rFonts w:ascii="Times New Roman" w:hAnsi="Times New Roman" w:eastAsia="Times New Roman" w:cs="Times New Roman"/>
                <w:b w:val="0"/>
                <w:color w:val="000000"/>
                <w:sz w:val="17"/>
              </w:rPr>
              <w:t>0.43</w:t>
            </w:r>
          </w:p>
        </w:tc>
        <w:tc>
          <w:tcPr>
            <w:tcW w:w="1454" w:type="dxa"/>
            <w:shd w:val="clear" w:color="auto" w:fill="FFFFFF"/>
            <w:tcMar>
              <w:top w:w="25" w:type="dxa"/>
              <w:left w:w="30" w:type="dxa"/>
              <w:bottom w:w="25" w:type="dxa"/>
              <w:right w:w="30" w:type="dxa"/>
            </w:tcMar>
            <w:vAlign w:val="center"/>
          </w:tcPr>
          <w:p w14:paraId="5416B7E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1ECC5E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205F6EC">
        <w:trPr>
          <w:jc w:val="center"/>
        </w:trPr>
        <w:tc>
          <w:tcPr>
            <w:tcW w:w="1454" w:type="dxa"/>
            <w:shd w:val="clear" w:color="auto" w:fill="FFFFFF"/>
            <w:tcMar>
              <w:top w:w="25" w:type="dxa"/>
              <w:left w:w="30" w:type="dxa"/>
              <w:bottom w:w="25" w:type="dxa"/>
              <w:right w:w="30" w:type="dxa"/>
            </w:tcMar>
            <w:vAlign w:val="center"/>
          </w:tcPr>
          <w:p w14:paraId="07A81B9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AB1513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ABED62D">
            <w:pPr>
              <w:spacing w:before="0" w:after="0" w:line="240" w:lineRule="auto"/>
              <w:jc w:val="left"/>
            </w:pPr>
            <w:r>
              <w:rPr>
                <w:rFonts w:ascii="Times New Roman" w:hAnsi="Times New Roman" w:eastAsia="Times New Roman" w:cs="Times New Roman"/>
                <w:b w:val="0"/>
                <w:color w:val="000000"/>
                <w:sz w:val="17"/>
              </w:rPr>
              <w:t>C(age_group)[T.60-64]</w:t>
            </w:r>
          </w:p>
        </w:tc>
        <w:tc>
          <w:tcPr>
            <w:tcW w:w="1454" w:type="dxa"/>
            <w:shd w:val="clear" w:color="auto" w:fill="FFFFFF"/>
            <w:tcMar>
              <w:top w:w="25" w:type="dxa"/>
              <w:left w:w="30" w:type="dxa"/>
              <w:bottom w:w="25" w:type="dxa"/>
              <w:right w:w="30" w:type="dxa"/>
            </w:tcMar>
            <w:vAlign w:val="center"/>
          </w:tcPr>
          <w:p w14:paraId="50130F5B">
            <w:pPr>
              <w:spacing w:before="0" w:after="0" w:line="240" w:lineRule="auto"/>
              <w:jc w:val="left"/>
            </w:pPr>
            <w:r>
              <w:rPr>
                <w:rFonts w:ascii="Times New Roman" w:hAnsi="Times New Roman" w:eastAsia="Times New Roman" w:cs="Times New Roman"/>
                <w:b w:val="0"/>
                <w:color w:val="000000"/>
                <w:sz w:val="17"/>
              </w:rPr>
              <w:t>2.878</w:t>
            </w:r>
          </w:p>
        </w:tc>
        <w:tc>
          <w:tcPr>
            <w:tcW w:w="1454" w:type="dxa"/>
            <w:shd w:val="clear" w:color="auto" w:fill="FFFFFF"/>
            <w:tcMar>
              <w:top w:w="25" w:type="dxa"/>
              <w:left w:w="30" w:type="dxa"/>
              <w:bottom w:w="25" w:type="dxa"/>
              <w:right w:w="30" w:type="dxa"/>
            </w:tcMar>
            <w:vAlign w:val="center"/>
          </w:tcPr>
          <w:p w14:paraId="291EC6A2">
            <w:pPr>
              <w:spacing w:before="0" w:after="0" w:line="240" w:lineRule="auto"/>
              <w:jc w:val="left"/>
            </w:pPr>
            <w:r>
              <w:rPr>
                <w:rFonts w:ascii="Times New Roman" w:hAnsi="Times New Roman" w:eastAsia="Times New Roman" w:cs="Times New Roman"/>
                <w:b w:val="0"/>
                <w:color w:val="000000"/>
                <w:sz w:val="17"/>
              </w:rPr>
              <w:t>1.309</w:t>
            </w:r>
          </w:p>
        </w:tc>
        <w:tc>
          <w:tcPr>
            <w:tcW w:w="1454" w:type="dxa"/>
            <w:shd w:val="clear" w:color="auto" w:fill="FFFFFF"/>
            <w:tcMar>
              <w:top w:w="25" w:type="dxa"/>
              <w:left w:w="30" w:type="dxa"/>
              <w:bottom w:w="25" w:type="dxa"/>
              <w:right w:w="30" w:type="dxa"/>
            </w:tcMar>
            <w:vAlign w:val="center"/>
          </w:tcPr>
          <w:p w14:paraId="30817165">
            <w:pPr>
              <w:spacing w:before="0" w:after="0" w:line="240" w:lineRule="auto"/>
              <w:jc w:val="left"/>
            </w:pPr>
            <w:r>
              <w:rPr>
                <w:rFonts w:ascii="Times New Roman" w:hAnsi="Times New Roman" w:eastAsia="Times New Roman" w:cs="Times New Roman"/>
                <w:b w:val="0"/>
                <w:color w:val="000000"/>
                <w:sz w:val="17"/>
              </w:rPr>
              <w:t>0.312</w:t>
            </w:r>
          </w:p>
        </w:tc>
        <w:tc>
          <w:tcPr>
            <w:tcW w:w="1454" w:type="dxa"/>
            <w:shd w:val="clear" w:color="auto" w:fill="FFFFFF"/>
            <w:tcMar>
              <w:top w:w="25" w:type="dxa"/>
              <w:left w:w="30" w:type="dxa"/>
              <w:bottom w:w="25" w:type="dxa"/>
              <w:right w:w="30" w:type="dxa"/>
            </w:tcMar>
            <w:vAlign w:val="center"/>
          </w:tcPr>
          <w:p w14:paraId="0D2CD975">
            <w:pPr>
              <w:spacing w:before="0" w:after="0" w:line="240" w:lineRule="auto"/>
              <w:jc w:val="left"/>
            </w:pPr>
            <w:r>
              <w:rPr>
                <w:rFonts w:ascii="Times New Roman" w:hAnsi="Times New Roman" w:eastAsia="Times New Roman" w:cs="Times New Roman"/>
                <w:b w:val="0"/>
                <w:color w:val="000000"/>
                <w:sz w:val="17"/>
              </w:rPr>
              <w:t>5.444</w:t>
            </w:r>
          </w:p>
        </w:tc>
        <w:tc>
          <w:tcPr>
            <w:tcW w:w="1454" w:type="dxa"/>
            <w:shd w:val="clear" w:color="auto" w:fill="FFFFFF"/>
            <w:tcMar>
              <w:top w:w="25" w:type="dxa"/>
              <w:left w:w="30" w:type="dxa"/>
              <w:bottom w:w="25" w:type="dxa"/>
              <w:right w:w="30" w:type="dxa"/>
            </w:tcMar>
            <w:vAlign w:val="center"/>
          </w:tcPr>
          <w:p w14:paraId="37F1FFBC">
            <w:pPr>
              <w:spacing w:before="0" w:after="0" w:line="240" w:lineRule="auto"/>
              <w:jc w:val="left"/>
            </w:pPr>
            <w:r>
              <w:rPr>
                <w:rFonts w:ascii="Times New Roman" w:hAnsi="Times New Roman" w:eastAsia="Times New Roman" w:cs="Times New Roman"/>
                <w:b w:val="0"/>
                <w:color w:val="000000"/>
                <w:sz w:val="17"/>
              </w:rPr>
              <w:t>0.028</w:t>
            </w:r>
          </w:p>
        </w:tc>
        <w:tc>
          <w:tcPr>
            <w:tcW w:w="1454" w:type="dxa"/>
            <w:shd w:val="clear" w:color="auto" w:fill="FFFFFF"/>
            <w:tcMar>
              <w:top w:w="25" w:type="dxa"/>
              <w:left w:w="30" w:type="dxa"/>
              <w:bottom w:w="25" w:type="dxa"/>
              <w:right w:w="30" w:type="dxa"/>
            </w:tcMar>
            <w:vAlign w:val="center"/>
          </w:tcPr>
          <w:p w14:paraId="448E3DF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F282E2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08FDD26">
        <w:trPr>
          <w:jc w:val="center"/>
        </w:trPr>
        <w:tc>
          <w:tcPr>
            <w:tcW w:w="1454" w:type="dxa"/>
            <w:shd w:val="clear" w:color="auto" w:fill="FFFFFF"/>
            <w:tcMar>
              <w:top w:w="25" w:type="dxa"/>
              <w:left w:w="30" w:type="dxa"/>
              <w:bottom w:w="25" w:type="dxa"/>
              <w:right w:w="30" w:type="dxa"/>
            </w:tcMar>
            <w:vAlign w:val="center"/>
          </w:tcPr>
          <w:p w14:paraId="7D60A00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1E5C08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6EDB93C">
            <w:pPr>
              <w:spacing w:before="0" w:after="0" w:line="240" w:lineRule="auto"/>
              <w:jc w:val="left"/>
            </w:pPr>
            <w:r>
              <w:rPr>
                <w:rFonts w:ascii="Times New Roman" w:hAnsi="Times New Roman" w:eastAsia="Times New Roman" w:cs="Times New Roman"/>
                <w:b w:val="0"/>
                <w:color w:val="000000"/>
                <w:sz w:val="17"/>
              </w:rPr>
              <w:t>C(age_group)[T.U24]</w:t>
            </w:r>
          </w:p>
        </w:tc>
        <w:tc>
          <w:tcPr>
            <w:tcW w:w="1454" w:type="dxa"/>
            <w:shd w:val="clear" w:color="auto" w:fill="FFFFFF"/>
            <w:tcMar>
              <w:top w:w="25" w:type="dxa"/>
              <w:left w:w="30" w:type="dxa"/>
              <w:bottom w:w="25" w:type="dxa"/>
              <w:right w:w="30" w:type="dxa"/>
            </w:tcMar>
            <w:vAlign w:val="center"/>
          </w:tcPr>
          <w:p w14:paraId="3138488B">
            <w:pPr>
              <w:spacing w:before="0" w:after="0" w:line="240" w:lineRule="auto"/>
              <w:jc w:val="left"/>
            </w:pPr>
            <w:r>
              <w:rPr>
                <w:rFonts w:ascii="Times New Roman" w:hAnsi="Times New Roman" w:eastAsia="Times New Roman" w:cs="Times New Roman"/>
                <w:b w:val="0"/>
                <w:color w:val="000000"/>
                <w:sz w:val="17"/>
              </w:rPr>
              <w:t>0.766</w:t>
            </w:r>
          </w:p>
        </w:tc>
        <w:tc>
          <w:tcPr>
            <w:tcW w:w="1454" w:type="dxa"/>
            <w:shd w:val="clear" w:color="auto" w:fill="FFFFFF"/>
            <w:tcMar>
              <w:top w:w="25" w:type="dxa"/>
              <w:left w:w="30" w:type="dxa"/>
              <w:bottom w:w="25" w:type="dxa"/>
              <w:right w:w="30" w:type="dxa"/>
            </w:tcMar>
            <w:vAlign w:val="center"/>
          </w:tcPr>
          <w:p w14:paraId="5D40D5B9">
            <w:pPr>
              <w:spacing w:before="0" w:after="0" w:line="240" w:lineRule="auto"/>
              <w:jc w:val="left"/>
            </w:pPr>
            <w:r>
              <w:rPr>
                <w:rFonts w:ascii="Times New Roman" w:hAnsi="Times New Roman" w:eastAsia="Times New Roman" w:cs="Times New Roman"/>
                <w:b w:val="0"/>
                <w:color w:val="000000"/>
                <w:sz w:val="17"/>
              </w:rPr>
              <w:t>0.862</w:t>
            </w:r>
          </w:p>
        </w:tc>
        <w:tc>
          <w:tcPr>
            <w:tcW w:w="1454" w:type="dxa"/>
            <w:shd w:val="clear" w:color="auto" w:fill="FFFFFF"/>
            <w:tcMar>
              <w:top w:w="25" w:type="dxa"/>
              <w:left w:w="30" w:type="dxa"/>
              <w:bottom w:w="25" w:type="dxa"/>
              <w:right w:w="30" w:type="dxa"/>
            </w:tcMar>
            <w:vAlign w:val="center"/>
          </w:tcPr>
          <w:p w14:paraId="751EE00D">
            <w:pPr>
              <w:spacing w:before="0" w:after="0" w:line="240" w:lineRule="auto"/>
              <w:jc w:val="left"/>
            </w:pPr>
            <w:r>
              <w:rPr>
                <w:rFonts w:ascii="Times New Roman" w:hAnsi="Times New Roman" w:eastAsia="Times New Roman" w:cs="Times New Roman"/>
                <w:b w:val="0"/>
                <w:color w:val="000000"/>
                <w:sz w:val="17"/>
              </w:rPr>
              <w:t>-0.924</w:t>
            </w:r>
          </w:p>
        </w:tc>
        <w:tc>
          <w:tcPr>
            <w:tcW w:w="1454" w:type="dxa"/>
            <w:shd w:val="clear" w:color="auto" w:fill="FFFFFF"/>
            <w:tcMar>
              <w:top w:w="25" w:type="dxa"/>
              <w:left w:w="30" w:type="dxa"/>
              <w:bottom w:w="25" w:type="dxa"/>
              <w:right w:w="30" w:type="dxa"/>
            </w:tcMar>
            <w:vAlign w:val="center"/>
          </w:tcPr>
          <w:p w14:paraId="4410E8BE">
            <w:pPr>
              <w:spacing w:before="0" w:after="0" w:line="240" w:lineRule="auto"/>
              <w:jc w:val="left"/>
            </w:pPr>
            <w:r>
              <w:rPr>
                <w:rFonts w:ascii="Times New Roman" w:hAnsi="Times New Roman" w:eastAsia="Times New Roman" w:cs="Times New Roman"/>
                <w:b w:val="0"/>
                <w:color w:val="000000"/>
                <w:sz w:val="17"/>
              </w:rPr>
              <w:t>2.457</w:t>
            </w:r>
          </w:p>
        </w:tc>
        <w:tc>
          <w:tcPr>
            <w:tcW w:w="1454" w:type="dxa"/>
            <w:shd w:val="clear" w:color="auto" w:fill="FFFFFF"/>
            <w:tcMar>
              <w:top w:w="25" w:type="dxa"/>
              <w:left w:w="30" w:type="dxa"/>
              <w:bottom w:w="25" w:type="dxa"/>
              <w:right w:w="30" w:type="dxa"/>
            </w:tcMar>
            <w:vAlign w:val="center"/>
          </w:tcPr>
          <w:p w14:paraId="241BDD8E">
            <w:pPr>
              <w:spacing w:before="0" w:after="0" w:line="240" w:lineRule="auto"/>
              <w:jc w:val="left"/>
            </w:pPr>
            <w:r>
              <w:rPr>
                <w:rFonts w:ascii="Times New Roman" w:hAnsi="Times New Roman" w:eastAsia="Times New Roman" w:cs="Times New Roman"/>
                <w:b w:val="0"/>
                <w:color w:val="000000"/>
                <w:sz w:val="17"/>
              </w:rPr>
              <w:t>0.374</w:t>
            </w:r>
          </w:p>
        </w:tc>
        <w:tc>
          <w:tcPr>
            <w:tcW w:w="1454" w:type="dxa"/>
            <w:shd w:val="clear" w:color="auto" w:fill="FFFFFF"/>
            <w:tcMar>
              <w:top w:w="25" w:type="dxa"/>
              <w:left w:w="30" w:type="dxa"/>
              <w:bottom w:w="25" w:type="dxa"/>
              <w:right w:w="30" w:type="dxa"/>
            </w:tcMar>
            <w:vAlign w:val="center"/>
          </w:tcPr>
          <w:p w14:paraId="460562D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8A17C7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FBA48DC">
        <w:trPr>
          <w:jc w:val="center"/>
        </w:trPr>
        <w:tc>
          <w:tcPr>
            <w:tcW w:w="1454" w:type="dxa"/>
            <w:shd w:val="clear" w:color="auto" w:fill="FFFFFF"/>
            <w:tcMar>
              <w:top w:w="25" w:type="dxa"/>
              <w:left w:w="30" w:type="dxa"/>
              <w:bottom w:w="25" w:type="dxa"/>
              <w:right w:w="30" w:type="dxa"/>
            </w:tcMar>
            <w:vAlign w:val="center"/>
          </w:tcPr>
          <w:p w14:paraId="5773E17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EA0CAA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B5C196A">
            <w:pPr>
              <w:spacing w:before="0" w:after="0" w:line="240" w:lineRule="auto"/>
              <w:jc w:val="left"/>
            </w:pPr>
            <w:r>
              <w:rPr>
                <w:rFonts w:ascii="Times New Roman" w:hAnsi="Times New Roman" w:eastAsia="Times New Roman" w:cs="Times New Roman"/>
                <w:b w:val="0"/>
                <w:color w:val="000000"/>
                <w:sz w:val="17"/>
              </w:rPr>
              <w:t>C(age_group)[T.–]</w:t>
            </w:r>
          </w:p>
        </w:tc>
        <w:tc>
          <w:tcPr>
            <w:tcW w:w="1454" w:type="dxa"/>
            <w:shd w:val="clear" w:color="auto" w:fill="FFFFFF"/>
            <w:tcMar>
              <w:top w:w="25" w:type="dxa"/>
              <w:left w:w="30" w:type="dxa"/>
              <w:bottom w:w="25" w:type="dxa"/>
              <w:right w:w="30" w:type="dxa"/>
            </w:tcMar>
            <w:vAlign w:val="center"/>
          </w:tcPr>
          <w:p w14:paraId="39DF41F1">
            <w:pPr>
              <w:spacing w:before="0" w:after="0" w:line="240" w:lineRule="auto"/>
              <w:jc w:val="left"/>
            </w:pPr>
            <w:r>
              <w:rPr>
                <w:rFonts w:ascii="Times New Roman" w:hAnsi="Times New Roman" w:eastAsia="Times New Roman" w:cs="Times New Roman"/>
                <w:b w:val="0"/>
                <w:color w:val="000000"/>
                <w:sz w:val="17"/>
              </w:rPr>
              <w:t>-1.042</w:t>
            </w:r>
          </w:p>
        </w:tc>
        <w:tc>
          <w:tcPr>
            <w:tcW w:w="1454" w:type="dxa"/>
            <w:shd w:val="clear" w:color="auto" w:fill="FFFFFF"/>
            <w:tcMar>
              <w:top w:w="25" w:type="dxa"/>
              <w:left w:w="30" w:type="dxa"/>
              <w:bottom w:w="25" w:type="dxa"/>
              <w:right w:w="30" w:type="dxa"/>
            </w:tcMar>
            <w:vAlign w:val="center"/>
          </w:tcPr>
          <w:p w14:paraId="586F2B59">
            <w:pPr>
              <w:spacing w:before="0" w:after="0" w:line="240" w:lineRule="auto"/>
              <w:jc w:val="left"/>
            </w:pPr>
            <w:r>
              <w:rPr>
                <w:rFonts w:ascii="Times New Roman" w:hAnsi="Times New Roman" w:eastAsia="Times New Roman" w:cs="Times New Roman"/>
                <w:b w:val="0"/>
                <w:color w:val="000000"/>
                <w:sz w:val="17"/>
              </w:rPr>
              <w:t>1.576</w:t>
            </w:r>
          </w:p>
        </w:tc>
        <w:tc>
          <w:tcPr>
            <w:tcW w:w="1454" w:type="dxa"/>
            <w:shd w:val="clear" w:color="auto" w:fill="FFFFFF"/>
            <w:tcMar>
              <w:top w:w="25" w:type="dxa"/>
              <w:left w:w="30" w:type="dxa"/>
              <w:bottom w:w="25" w:type="dxa"/>
              <w:right w:w="30" w:type="dxa"/>
            </w:tcMar>
            <w:vAlign w:val="center"/>
          </w:tcPr>
          <w:p w14:paraId="4D7A71F6">
            <w:pPr>
              <w:spacing w:before="0" w:after="0" w:line="240" w:lineRule="auto"/>
              <w:jc w:val="left"/>
            </w:pPr>
            <w:r>
              <w:rPr>
                <w:rFonts w:ascii="Times New Roman" w:hAnsi="Times New Roman" w:eastAsia="Times New Roman" w:cs="Times New Roman"/>
                <w:b w:val="0"/>
                <w:color w:val="000000"/>
                <w:sz w:val="17"/>
              </w:rPr>
              <w:t>-4.131</w:t>
            </w:r>
          </w:p>
        </w:tc>
        <w:tc>
          <w:tcPr>
            <w:tcW w:w="1454" w:type="dxa"/>
            <w:shd w:val="clear" w:color="auto" w:fill="FFFFFF"/>
            <w:tcMar>
              <w:top w:w="25" w:type="dxa"/>
              <w:left w:w="30" w:type="dxa"/>
              <w:bottom w:w="25" w:type="dxa"/>
              <w:right w:w="30" w:type="dxa"/>
            </w:tcMar>
            <w:vAlign w:val="center"/>
          </w:tcPr>
          <w:p w14:paraId="53CA0FD2">
            <w:pPr>
              <w:spacing w:before="0" w:after="0" w:line="240" w:lineRule="auto"/>
              <w:jc w:val="left"/>
            </w:pPr>
            <w:r>
              <w:rPr>
                <w:rFonts w:ascii="Times New Roman" w:hAnsi="Times New Roman" w:eastAsia="Times New Roman" w:cs="Times New Roman"/>
                <w:b w:val="0"/>
                <w:color w:val="000000"/>
                <w:sz w:val="17"/>
              </w:rPr>
              <w:t>2.048</w:t>
            </w:r>
          </w:p>
        </w:tc>
        <w:tc>
          <w:tcPr>
            <w:tcW w:w="1454" w:type="dxa"/>
            <w:shd w:val="clear" w:color="auto" w:fill="FFFFFF"/>
            <w:tcMar>
              <w:top w:w="25" w:type="dxa"/>
              <w:left w:w="30" w:type="dxa"/>
              <w:bottom w:w="25" w:type="dxa"/>
              <w:right w:w="30" w:type="dxa"/>
            </w:tcMar>
            <w:vAlign w:val="center"/>
          </w:tcPr>
          <w:p w14:paraId="50F5E60B">
            <w:pPr>
              <w:spacing w:before="0" w:after="0" w:line="240" w:lineRule="auto"/>
              <w:jc w:val="left"/>
            </w:pPr>
            <w:r>
              <w:rPr>
                <w:rFonts w:ascii="Times New Roman" w:hAnsi="Times New Roman" w:eastAsia="Times New Roman" w:cs="Times New Roman"/>
                <w:b w:val="0"/>
                <w:color w:val="000000"/>
                <w:sz w:val="17"/>
              </w:rPr>
              <w:t>0.509</w:t>
            </w:r>
          </w:p>
        </w:tc>
        <w:tc>
          <w:tcPr>
            <w:tcW w:w="1454" w:type="dxa"/>
            <w:shd w:val="clear" w:color="auto" w:fill="FFFFFF"/>
            <w:tcMar>
              <w:top w:w="25" w:type="dxa"/>
              <w:left w:w="30" w:type="dxa"/>
              <w:bottom w:w="25" w:type="dxa"/>
              <w:right w:w="30" w:type="dxa"/>
            </w:tcMar>
            <w:vAlign w:val="center"/>
          </w:tcPr>
          <w:p w14:paraId="73BE434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CDC86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B577E03">
        <w:trPr>
          <w:jc w:val="center"/>
        </w:trPr>
        <w:tc>
          <w:tcPr>
            <w:tcW w:w="1454" w:type="dxa"/>
            <w:shd w:val="clear" w:color="auto" w:fill="FFFFFF"/>
            <w:tcMar>
              <w:top w:w="25" w:type="dxa"/>
              <w:left w:w="30" w:type="dxa"/>
              <w:bottom w:w="25" w:type="dxa"/>
              <w:right w:w="30" w:type="dxa"/>
            </w:tcMar>
            <w:vAlign w:val="center"/>
          </w:tcPr>
          <w:p w14:paraId="593D731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851826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0999416">
            <w:pPr>
              <w:spacing w:before="0" w:after="0" w:line="240" w:lineRule="auto"/>
              <w:jc w:val="left"/>
            </w:pPr>
            <w:r>
              <w:rPr>
                <w:rFonts w:ascii="Times New Roman" w:hAnsi="Times New Roman" w:eastAsia="Times New Roman" w:cs="Times New Roman"/>
                <w:b w:val="0"/>
                <w:color w:val="000000"/>
                <w:sz w:val="17"/>
              </w:rPr>
              <w:t>C(race_name)[T.2024 Beijing]</w:t>
            </w:r>
          </w:p>
        </w:tc>
        <w:tc>
          <w:tcPr>
            <w:tcW w:w="1454" w:type="dxa"/>
            <w:shd w:val="clear" w:color="auto" w:fill="FFFFFF"/>
            <w:tcMar>
              <w:top w:w="25" w:type="dxa"/>
              <w:left w:w="30" w:type="dxa"/>
              <w:bottom w:w="25" w:type="dxa"/>
              <w:right w:w="30" w:type="dxa"/>
            </w:tcMar>
            <w:vAlign w:val="center"/>
          </w:tcPr>
          <w:p w14:paraId="0126E0DC">
            <w:pPr>
              <w:spacing w:before="0" w:after="0" w:line="240" w:lineRule="auto"/>
              <w:jc w:val="left"/>
            </w:pPr>
            <w:r>
              <w:rPr>
                <w:rFonts w:ascii="Times New Roman" w:hAnsi="Times New Roman" w:eastAsia="Times New Roman" w:cs="Times New Roman"/>
                <w:b w:val="0"/>
                <w:color w:val="000000"/>
                <w:sz w:val="17"/>
              </w:rPr>
              <w:t>16.845</w:t>
            </w:r>
          </w:p>
        </w:tc>
        <w:tc>
          <w:tcPr>
            <w:tcW w:w="1454" w:type="dxa"/>
            <w:shd w:val="clear" w:color="auto" w:fill="FFFFFF"/>
            <w:tcMar>
              <w:top w:w="25" w:type="dxa"/>
              <w:left w:w="30" w:type="dxa"/>
              <w:bottom w:w="25" w:type="dxa"/>
              <w:right w:w="30" w:type="dxa"/>
            </w:tcMar>
            <w:vAlign w:val="center"/>
          </w:tcPr>
          <w:p w14:paraId="68CA00F3">
            <w:pPr>
              <w:spacing w:before="0" w:after="0" w:line="240" w:lineRule="auto"/>
              <w:jc w:val="left"/>
            </w:pPr>
            <w:r>
              <w:rPr>
                <w:rFonts w:ascii="Times New Roman" w:hAnsi="Times New Roman" w:eastAsia="Times New Roman" w:cs="Times New Roman"/>
                <w:b w:val="0"/>
                <w:color w:val="000000"/>
                <w:sz w:val="17"/>
              </w:rPr>
              <w:t>0.984</w:t>
            </w:r>
          </w:p>
        </w:tc>
        <w:tc>
          <w:tcPr>
            <w:tcW w:w="1454" w:type="dxa"/>
            <w:shd w:val="clear" w:color="auto" w:fill="FFFFFF"/>
            <w:tcMar>
              <w:top w:w="25" w:type="dxa"/>
              <w:left w:w="30" w:type="dxa"/>
              <w:bottom w:w="25" w:type="dxa"/>
              <w:right w:w="30" w:type="dxa"/>
            </w:tcMar>
            <w:vAlign w:val="center"/>
          </w:tcPr>
          <w:p w14:paraId="07D44E8C">
            <w:pPr>
              <w:spacing w:before="0" w:after="0" w:line="240" w:lineRule="auto"/>
              <w:jc w:val="left"/>
            </w:pPr>
            <w:r>
              <w:rPr>
                <w:rFonts w:ascii="Times New Roman" w:hAnsi="Times New Roman" w:eastAsia="Times New Roman" w:cs="Times New Roman"/>
                <w:b w:val="0"/>
                <w:color w:val="000000"/>
                <w:sz w:val="17"/>
              </w:rPr>
              <w:t>14.917</w:t>
            </w:r>
          </w:p>
        </w:tc>
        <w:tc>
          <w:tcPr>
            <w:tcW w:w="1454" w:type="dxa"/>
            <w:shd w:val="clear" w:color="auto" w:fill="FFFFFF"/>
            <w:tcMar>
              <w:top w:w="25" w:type="dxa"/>
              <w:left w:w="30" w:type="dxa"/>
              <w:bottom w:w="25" w:type="dxa"/>
              <w:right w:w="30" w:type="dxa"/>
            </w:tcMar>
            <w:vAlign w:val="center"/>
          </w:tcPr>
          <w:p w14:paraId="59B7704F">
            <w:pPr>
              <w:spacing w:before="0" w:after="0" w:line="240" w:lineRule="auto"/>
              <w:jc w:val="left"/>
            </w:pPr>
            <w:r>
              <w:rPr>
                <w:rFonts w:ascii="Times New Roman" w:hAnsi="Times New Roman" w:eastAsia="Times New Roman" w:cs="Times New Roman"/>
                <w:b w:val="0"/>
                <w:color w:val="000000"/>
                <w:sz w:val="17"/>
              </w:rPr>
              <w:t>18.774</w:t>
            </w:r>
          </w:p>
        </w:tc>
        <w:tc>
          <w:tcPr>
            <w:tcW w:w="1454" w:type="dxa"/>
            <w:shd w:val="clear" w:color="auto" w:fill="FFFFFF"/>
            <w:tcMar>
              <w:top w:w="25" w:type="dxa"/>
              <w:left w:w="30" w:type="dxa"/>
              <w:bottom w:w="25" w:type="dxa"/>
              <w:right w:w="30" w:type="dxa"/>
            </w:tcMar>
            <w:vAlign w:val="center"/>
          </w:tcPr>
          <w:p w14:paraId="221DE48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78D370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4A04B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345B078">
        <w:trPr>
          <w:jc w:val="center"/>
        </w:trPr>
        <w:tc>
          <w:tcPr>
            <w:tcW w:w="1454" w:type="dxa"/>
            <w:shd w:val="clear" w:color="auto" w:fill="FFFFFF"/>
            <w:tcMar>
              <w:top w:w="25" w:type="dxa"/>
              <w:left w:w="30" w:type="dxa"/>
              <w:bottom w:w="25" w:type="dxa"/>
              <w:right w:w="30" w:type="dxa"/>
            </w:tcMar>
            <w:vAlign w:val="center"/>
          </w:tcPr>
          <w:p w14:paraId="6CDD65F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D9D455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D2B2438">
            <w:pPr>
              <w:spacing w:before="0" w:after="0" w:line="240" w:lineRule="auto"/>
              <w:jc w:val="left"/>
            </w:pPr>
            <w:r>
              <w:rPr>
                <w:rFonts w:ascii="Times New Roman" w:hAnsi="Times New Roman" w:eastAsia="Times New Roman" w:cs="Times New Roman"/>
                <w:b w:val="0"/>
                <w:color w:val="000000"/>
                <w:sz w:val="17"/>
              </w:rPr>
              <w:t>C(race_name)[T.2024 Berlin]</w:t>
            </w:r>
          </w:p>
        </w:tc>
        <w:tc>
          <w:tcPr>
            <w:tcW w:w="1454" w:type="dxa"/>
            <w:shd w:val="clear" w:color="auto" w:fill="FFFFFF"/>
            <w:tcMar>
              <w:top w:w="25" w:type="dxa"/>
              <w:left w:w="30" w:type="dxa"/>
              <w:bottom w:w="25" w:type="dxa"/>
              <w:right w:w="30" w:type="dxa"/>
            </w:tcMar>
            <w:vAlign w:val="center"/>
          </w:tcPr>
          <w:p w14:paraId="05991557">
            <w:pPr>
              <w:spacing w:before="0" w:after="0" w:line="240" w:lineRule="auto"/>
              <w:jc w:val="left"/>
            </w:pPr>
            <w:r>
              <w:rPr>
                <w:rFonts w:ascii="Times New Roman" w:hAnsi="Times New Roman" w:eastAsia="Times New Roman" w:cs="Times New Roman"/>
                <w:b w:val="0"/>
                <w:color w:val="000000"/>
                <w:sz w:val="17"/>
              </w:rPr>
              <w:t>13.662</w:t>
            </w:r>
          </w:p>
        </w:tc>
        <w:tc>
          <w:tcPr>
            <w:tcW w:w="1454" w:type="dxa"/>
            <w:shd w:val="clear" w:color="auto" w:fill="FFFFFF"/>
            <w:tcMar>
              <w:top w:w="25" w:type="dxa"/>
              <w:left w:w="30" w:type="dxa"/>
              <w:bottom w:w="25" w:type="dxa"/>
              <w:right w:w="30" w:type="dxa"/>
            </w:tcMar>
            <w:vAlign w:val="center"/>
          </w:tcPr>
          <w:p w14:paraId="0BF5611B">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47584527">
            <w:pPr>
              <w:spacing w:before="0" w:after="0" w:line="240" w:lineRule="auto"/>
              <w:jc w:val="left"/>
            </w:pPr>
            <w:r>
              <w:rPr>
                <w:rFonts w:ascii="Times New Roman" w:hAnsi="Times New Roman" w:eastAsia="Times New Roman" w:cs="Times New Roman"/>
                <w:b w:val="0"/>
                <w:color w:val="000000"/>
                <w:sz w:val="17"/>
              </w:rPr>
              <w:t>12.363</w:t>
            </w:r>
          </w:p>
        </w:tc>
        <w:tc>
          <w:tcPr>
            <w:tcW w:w="1454" w:type="dxa"/>
            <w:shd w:val="clear" w:color="auto" w:fill="FFFFFF"/>
            <w:tcMar>
              <w:top w:w="25" w:type="dxa"/>
              <w:left w:w="30" w:type="dxa"/>
              <w:bottom w:w="25" w:type="dxa"/>
              <w:right w:w="30" w:type="dxa"/>
            </w:tcMar>
            <w:vAlign w:val="center"/>
          </w:tcPr>
          <w:p w14:paraId="4C8E41AA">
            <w:pPr>
              <w:spacing w:before="0" w:after="0" w:line="240" w:lineRule="auto"/>
              <w:jc w:val="left"/>
            </w:pPr>
            <w:r>
              <w:rPr>
                <w:rFonts w:ascii="Times New Roman" w:hAnsi="Times New Roman" w:eastAsia="Times New Roman" w:cs="Times New Roman"/>
                <w:b w:val="0"/>
                <w:color w:val="000000"/>
                <w:sz w:val="17"/>
              </w:rPr>
              <w:t>14.96</w:t>
            </w:r>
          </w:p>
        </w:tc>
        <w:tc>
          <w:tcPr>
            <w:tcW w:w="1454" w:type="dxa"/>
            <w:shd w:val="clear" w:color="auto" w:fill="FFFFFF"/>
            <w:tcMar>
              <w:top w:w="25" w:type="dxa"/>
              <w:left w:w="30" w:type="dxa"/>
              <w:bottom w:w="25" w:type="dxa"/>
              <w:right w:w="30" w:type="dxa"/>
            </w:tcMar>
            <w:vAlign w:val="center"/>
          </w:tcPr>
          <w:p w14:paraId="74B6B53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42227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911F4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0DAE2E2">
        <w:trPr>
          <w:jc w:val="center"/>
        </w:trPr>
        <w:tc>
          <w:tcPr>
            <w:tcW w:w="1454" w:type="dxa"/>
            <w:shd w:val="clear" w:color="auto" w:fill="FFFFFF"/>
            <w:tcMar>
              <w:top w:w="25" w:type="dxa"/>
              <w:left w:w="30" w:type="dxa"/>
              <w:bottom w:w="25" w:type="dxa"/>
              <w:right w:w="30" w:type="dxa"/>
            </w:tcMar>
            <w:vAlign w:val="center"/>
          </w:tcPr>
          <w:p w14:paraId="5386D3B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13D41B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D2765E3">
            <w:pPr>
              <w:spacing w:before="0" w:after="0" w:line="240" w:lineRule="auto"/>
              <w:jc w:val="left"/>
            </w:pPr>
            <w:r>
              <w:rPr>
                <w:rFonts w:ascii="Times New Roman" w:hAnsi="Times New Roman" w:eastAsia="Times New Roman" w:cs="Times New Roman"/>
                <w:b w:val="0"/>
                <w:color w:val="000000"/>
                <w:sz w:val="17"/>
              </w:rPr>
              <w:t>C(race_name)[T.2024 Bilbao]</w:t>
            </w:r>
          </w:p>
        </w:tc>
        <w:tc>
          <w:tcPr>
            <w:tcW w:w="1454" w:type="dxa"/>
            <w:shd w:val="clear" w:color="auto" w:fill="FFFFFF"/>
            <w:tcMar>
              <w:top w:w="25" w:type="dxa"/>
              <w:left w:w="30" w:type="dxa"/>
              <w:bottom w:w="25" w:type="dxa"/>
              <w:right w:w="30" w:type="dxa"/>
            </w:tcMar>
            <w:vAlign w:val="center"/>
          </w:tcPr>
          <w:p w14:paraId="1DDA3DD5">
            <w:pPr>
              <w:spacing w:before="0" w:after="0" w:line="240" w:lineRule="auto"/>
              <w:jc w:val="left"/>
            </w:pPr>
            <w:r>
              <w:rPr>
                <w:rFonts w:ascii="Times New Roman" w:hAnsi="Times New Roman" w:eastAsia="Times New Roman" w:cs="Times New Roman"/>
                <w:b w:val="0"/>
                <w:color w:val="000000"/>
                <w:sz w:val="17"/>
              </w:rPr>
              <w:t>6.401</w:t>
            </w:r>
          </w:p>
        </w:tc>
        <w:tc>
          <w:tcPr>
            <w:tcW w:w="1454" w:type="dxa"/>
            <w:shd w:val="clear" w:color="auto" w:fill="FFFFFF"/>
            <w:tcMar>
              <w:top w:w="25" w:type="dxa"/>
              <w:left w:w="30" w:type="dxa"/>
              <w:bottom w:w="25" w:type="dxa"/>
              <w:right w:w="30" w:type="dxa"/>
            </w:tcMar>
            <w:vAlign w:val="center"/>
          </w:tcPr>
          <w:p w14:paraId="6084AB0B">
            <w:pPr>
              <w:spacing w:before="0" w:after="0" w:line="240" w:lineRule="auto"/>
              <w:jc w:val="left"/>
            </w:pPr>
            <w:r>
              <w:rPr>
                <w:rFonts w:ascii="Times New Roman" w:hAnsi="Times New Roman" w:eastAsia="Times New Roman" w:cs="Times New Roman"/>
                <w:b w:val="0"/>
                <w:color w:val="000000"/>
                <w:sz w:val="17"/>
              </w:rPr>
              <w:t>0.675</w:t>
            </w:r>
          </w:p>
        </w:tc>
        <w:tc>
          <w:tcPr>
            <w:tcW w:w="1454" w:type="dxa"/>
            <w:shd w:val="clear" w:color="auto" w:fill="FFFFFF"/>
            <w:tcMar>
              <w:top w:w="25" w:type="dxa"/>
              <w:left w:w="30" w:type="dxa"/>
              <w:bottom w:w="25" w:type="dxa"/>
              <w:right w:w="30" w:type="dxa"/>
            </w:tcMar>
            <w:vAlign w:val="center"/>
          </w:tcPr>
          <w:p w14:paraId="32768563">
            <w:pPr>
              <w:spacing w:before="0" w:after="0" w:line="240" w:lineRule="auto"/>
              <w:jc w:val="left"/>
            </w:pPr>
            <w:r>
              <w:rPr>
                <w:rFonts w:ascii="Times New Roman" w:hAnsi="Times New Roman" w:eastAsia="Times New Roman" w:cs="Times New Roman"/>
                <w:b w:val="0"/>
                <w:color w:val="000000"/>
                <w:sz w:val="17"/>
              </w:rPr>
              <w:t>5.079</w:t>
            </w:r>
          </w:p>
        </w:tc>
        <w:tc>
          <w:tcPr>
            <w:tcW w:w="1454" w:type="dxa"/>
            <w:shd w:val="clear" w:color="auto" w:fill="FFFFFF"/>
            <w:tcMar>
              <w:top w:w="25" w:type="dxa"/>
              <w:left w:w="30" w:type="dxa"/>
              <w:bottom w:w="25" w:type="dxa"/>
              <w:right w:w="30" w:type="dxa"/>
            </w:tcMar>
            <w:vAlign w:val="center"/>
          </w:tcPr>
          <w:p w14:paraId="1C8530D4">
            <w:pPr>
              <w:spacing w:before="0" w:after="0" w:line="240" w:lineRule="auto"/>
              <w:jc w:val="left"/>
            </w:pPr>
            <w:r>
              <w:rPr>
                <w:rFonts w:ascii="Times New Roman" w:hAnsi="Times New Roman" w:eastAsia="Times New Roman" w:cs="Times New Roman"/>
                <w:b w:val="0"/>
                <w:color w:val="000000"/>
                <w:sz w:val="17"/>
              </w:rPr>
              <w:t>7.724</w:t>
            </w:r>
          </w:p>
        </w:tc>
        <w:tc>
          <w:tcPr>
            <w:tcW w:w="1454" w:type="dxa"/>
            <w:shd w:val="clear" w:color="auto" w:fill="FFFFFF"/>
            <w:tcMar>
              <w:top w:w="25" w:type="dxa"/>
              <w:left w:w="30" w:type="dxa"/>
              <w:bottom w:w="25" w:type="dxa"/>
              <w:right w:w="30" w:type="dxa"/>
            </w:tcMar>
            <w:vAlign w:val="center"/>
          </w:tcPr>
          <w:p w14:paraId="1ADEB63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B39A03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995A6F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F4E274A">
        <w:trPr>
          <w:jc w:val="center"/>
        </w:trPr>
        <w:tc>
          <w:tcPr>
            <w:tcW w:w="1454" w:type="dxa"/>
            <w:shd w:val="clear" w:color="auto" w:fill="FFFFFF"/>
            <w:tcMar>
              <w:top w:w="25" w:type="dxa"/>
              <w:left w:w="30" w:type="dxa"/>
              <w:bottom w:w="25" w:type="dxa"/>
              <w:right w:w="30" w:type="dxa"/>
            </w:tcMar>
            <w:vAlign w:val="center"/>
          </w:tcPr>
          <w:p w14:paraId="1913BFC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57E63D0">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A753CD3">
            <w:pPr>
              <w:spacing w:before="0" w:after="0" w:line="240" w:lineRule="auto"/>
              <w:jc w:val="left"/>
            </w:pPr>
            <w:r>
              <w:rPr>
                <w:rFonts w:ascii="Times New Roman" w:hAnsi="Times New Roman" w:eastAsia="Times New Roman" w:cs="Times New Roman"/>
                <w:b w:val="0"/>
                <w:color w:val="000000"/>
                <w:sz w:val="17"/>
              </w:rPr>
              <w:t>C(race_name)[T.2024 Birmingham]</w:t>
            </w:r>
          </w:p>
        </w:tc>
        <w:tc>
          <w:tcPr>
            <w:tcW w:w="1454" w:type="dxa"/>
            <w:shd w:val="clear" w:color="auto" w:fill="FFFFFF"/>
            <w:tcMar>
              <w:top w:w="25" w:type="dxa"/>
              <w:left w:w="30" w:type="dxa"/>
              <w:bottom w:w="25" w:type="dxa"/>
              <w:right w:w="30" w:type="dxa"/>
            </w:tcMar>
            <w:vAlign w:val="center"/>
          </w:tcPr>
          <w:p w14:paraId="2DD108F4">
            <w:pPr>
              <w:spacing w:before="0" w:after="0" w:line="240" w:lineRule="auto"/>
              <w:jc w:val="left"/>
            </w:pPr>
            <w:r>
              <w:rPr>
                <w:rFonts w:ascii="Times New Roman" w:hAnsi="Times New Roman" w:eastAsia="Times New Roman" w:cs="Times New Roman"/>
                <w:b w:val="0"/>
                <w:color w:val="000000"/>
                <w:sz w:val="17"/>
              </w:rPr>
              <w:t>-4.02</w:t>
            </w:r>
          </w:p>
        </w:tc>
        <w:tc>
          <w:tcPr>
            <w:tcW w:w="1454" w:type="dxa"/>
            <w:shd w:val="clear" w:color="auto" w:fill="FFFFFF"/>
            <w:tcMar>
              <w:top w:w="25" w:type="dxa"/>
              <w:left w:w="30" w:type="dxa"/>
              <w:bottom w:w="25" w:type="dxa"/>
              <w:right w:w="30" w:type="dxa"/>
            </w:tcMar>
            <w:vAlign w:val="center"/>
          </w:tcPr>
          <w:p w14:paraId="72507E29">
            <w:pPr>
              <w:spacing w:before="0" w:after="0" w:line="240" w:lineRule="auto"/>
              <w:jc w:val="left"/>
            </w:pPr>
            <w:r>
              <w:rPr>
                <w:rFonts w:ascii="Times New Roman" w:hAnsi="Times New Roman" w:eastAsia="Times New Roman" w:cs="Times New Roman"/>
                <w:b w:val="0"/>
                <w:color w:val="000000"/>
                <w:sz w:val="17"/>
              </w:rPr>
              <w:t>0.655</w:t>
            </w:r>
          </w:p>
        </w:tc>
        <w:tc>
          <w:tcPr>
            <w:tcW w:w="1454" w:type="dxa"/>
            <w:shd w:val="clear" w:color="auto" w:fill="FFFFFF"/>
            <w:tcMar>
              <w:top w:w="25" w:type="dxa"/>
              <w:left w:w="30" w:type="dxa"/>
              <w:bottom w:w="25" w:type="dxa"/>
              <w:right w:w="30" w:type="dxa"/>
            </w:tcMar>
            <w:vAlign w:val="center"/>
          </w:tcPr>
          <w:p w14:paraId="5E3C06B7">
            <w:pPr>
              <w:spacing w:before="0" w:after="0" w:line="240" w:lineRule="auto"/>
              <w:jc w:val="left"/>
            </w:pPr>
            <w:r>
              <w:rPr>
                <w:rFonts w:ascii="Times New Roman" w:hAnsi="Times New Roman" w:eastAsia="Times New Roman" w:cs="Times New Roman"/>
                <w:b w:val="0"/>
                <w:color w:val="000000"/>
                <w:sz w:val="17"/>
              </w:rPr>
              <w:t>-5.303</w:t>
            </w:r>
          </w:p>
        </w:tc>
        <w:tc>
          <w:tcPr>
            <w:tcW w:w="1454" w:type="dxa"/>
            <w:shd w:val="clear" w:color="auto" w:fill="FFFFFF"/>
            <w:tcMar>
              <w:top w:w="25" w:type="dxa"/>
              <w:left w:w="30" w:type="dxa"/>
              <w:bottom w:w="25" w:type="dxa"/>
              <w:right w:w="30" w:type="dxa"/>
            </w:tcMar>
            <w:vAlign w:val="center"/>
          </w:tcPr>
          <w:p w14:paraId="3037169A">
            <w:pPr>
              <w:spacing w:before="0" w:after="0" w:line="240" w:lineRule="auto"/>
              <w:jc w:val="left"/>
            </w:pPr>
            <w:r>
              <w:rPr>
                <w:rFonts w:ascii="Times New Roman" w:hAnsi="Times New Roman" w:eastAsia="Times New Roman" w:cs="Times New Roman"/>
                <w:b w:val="0"/>
                <w:color w:val="000000"/>
                <w:sz w:val="17"/>
              </w:rPr>
              <w:t>-2.737</w:t>
            </w:r>
          </w:p>
        </w:tc>
        <w:tc>
          <w:tcPr>
            <w:tcW w:w="1454" w:type="dxa"/>
            <w:shd w:val="clear" w:color="auto" w:fill="FFFFFF"/>
            <w:tcMar>
              <w:top w:w="25" w:type="dxa"/>
              <w:left w:w="30" w:type="dxa"/>
              <w:bottom w:w="25" w:type="dxa"/>
              <w:right w:w="30" w:type="dxa"/>
            </w:tcMar>
            <w:vAlign w:val="center"/>
          </w:tcPr>
          <w:p w14:paraId="0F7E10B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AECF1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C31EA1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D19B0EB">
        <w:trPr>
          <w:jc w:val="center"/>
        </w:trPr>
        <w:tc>
          <w:tcPr>
            <w:tcW w:w="1454" w:type="dxa"/>
            <w:shd w:val="clear" w:color="auto" w:fill="FFFFFF"/>
            <w:tcMar>
              <w:top w:w="25" w:type="dxa"/>
              <w:left w:w="30" w:type="dxa"/>
              <w:bottom w:w="25" w:type="dxa"/>
              <w:right w:w="30" w:type="dxa"/>
            </w:tcMar>
            <w:vAlign w:val="center"/>
          </w:tcPr>
          <w:p w14:paraId="1B7ADA3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FCB3C5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6E0457E">
            <w:pPr>
              <w:spacing w:before="0" w:after="0" w:line="240" w:lineRule="auto"/>
              <w:jc w:val="left"/>
            </w:pPr>
            <w:r>
              <w:rPr>
                <w:rFonts w:ascii="Times New Roman" w:hAnsi="Times New Roman" w:eastAsia="Times New Roman" w:cs="Times New Roman"/>
                <w:b w:val="0"/>
                <w:color w:val="000000"/>
                <w:sz w:val="17"/>
              </w:rPr>
              <w:t>C(race_name)[T.2024 Bordeaux]</w:t>
            </w:r>
          </w:p>
        </w:tc>
        <w:tc>
          <w:tcPr>
            <w:tcW w:w="1454" w:type="dxa"/>
            <w:shd w:val="clear" w:color="auto" w:fill="FFFFFF"/>
            <w:tcMar>
              <w:top w:w="25" w:type="dxa"/>
              <w:left w:w="30" w:type="dxa"/>
              <w:bottom w:w="25" w:type="dxa"/>
              <w:right w:w="30" w:type="dxa"/>
            </w:tcMar>
            <w:vAlign w:val="center"/>
          </w:tcPr>
          <w:p w14:paraId="5FE80C29">
            <w:pPr>
              <w:spacing w:before="0" w:after="0" w:line="240" w:lineRule="auto"/>
              <w:jc w:val="left"/>
            </w:pPr>
            <w:r>
              <w:rPr>
                <w:rFonts w:ascii="Times New Roman" w:hAnsi="Times New Roman" w:eastAsia="Times New Roman" w:cs="Times New Roman"/>
                <w:b w:val="0"/>
                <w:color w:val="000000"/>
                <w:sz w:val="17"/>
              </w:rPr>
              <w:t>3.783</w:t>
            </w:r>
          </w:p>
        </w:tc>
        <w:tc>
          <w:tcPr>
            <w:tcW w:w="1454" w:type="dxa"/>
            <w:shd w:val="clear" w:color="auto" w:fill="FFFFFF"/>
            <w:tcMar>
              <w:top w:w="25" w:type="dxa"/>
              <w:left w:w="30" w:type="dxa"/>
              <w:bottom w:w="25" w:type="dxa"/>
              <w:right w:w="30" w:type="dxa"/>
            </w:tcMar>
            <w:vAlign w:val="center"/>
          </w:tcPr>
          <w:p w14:paraId="00397098">
            <w:pPr>
              <w:spacing w:before="0" w:after="0" w:line="240" w:lineRule="auto"/>
              <w:jc w:val="left"/>
            </w:pPr>
            <w:r>
              <w:rPr>
                <w:rFonts w:ascii="Times New Roman" w:hAnsi="Times New Roman" w:eastAsia="Times New Roman" w:cs="Times New Roman"/>
                <w:b w:val="0"/>
                <w:color w:val="000000"/>
                <w:sz w:val="17"/>
              </w:rPr>
              <w:t>0.67</w:t>
            </w:r>
          </w:p>
        </w:tc>
        <w:tc>
          <w:tcPr>
            <w:tcW w:w="1454" w:type="dxa"/>
            <w:shd w:val="clear" w:color="auto" w:fill="FFFFFF"/>
            <w:tcMar>
              <w:top w:w="25" w:type="dxa"/>
              <w:left w:w="30" w:type="dxa"/>
              <w:bottom w:w="25" w:type="dxa"/>
              <w:right w:w="30" w:type="dxa"/>
            </w:tcMar>
            <w:vAlign w:val="center"/>
          </w:tcPr>
          <w:p w14:paraId="70A0A9E5">
            <w:pPr>
              <w:spacing w:before="0" w:after="0" w:line="240" w:lineRule="auto"/>
              <w:jc w:val="left"/>
            </w:pPr>
            <w:r>
              <w:rPr>
                <w:rFonts w:ascii="Times New Roman" w:hAnsi="Times New Roman" w:eastAsia="Times New Roman" w:cs="Times New Roman"/>
                <w:b w:val="0"/>
                <w:color w:val="000000"/>
                <w:sz w:val="17"/>
              </w:rPr>
              <w:t>2.47</w:t>
            </w:r>
          </w:p>
        </w:tc>
        <w:tc>
          <w:tcPr>
            <w:tcW w:w="1454" w:type="dxa"/>
            <w:shd w:val="clear" w:color="auto" w:fill="FFFFFF"/>
            <w:tcMar>
              <w:top w:w="25" w:type="dxa"/>
              <w:left w:w="30" w:type="dxa"/>
              <w:bottom w:w="25" w:type="dxa"/>
              <w:right w:w="30" w:type="dxa"/>
            </w:tcMar>
            <w:vAlign w:val="center"/>
          </w:tcPr>
          <w:p w14:paraId="33DE5C96">
            <w:pPr>
              <w:spacing w:before="0" w:after="0" w:line="240" w:lineRule="auto"/>
              <w:jc w:val="left"/>
            </w:pPr>
            <w:r>
              <w:rPr>
                <w:rFonts w:ascii="Times New Roman" w:hAnsi="Times New Roman" w:eastAsia="Times New Roman" w:cs="Times New Roman"/>
                <w:b w:val="0"/>
                <w:color w:val="000000"/>
                <w:sz w:val="17"/>
              </w:rPr>
              <w:t>5.095</w:t>
            </w:r>
          </w:p>
        </w:tc>
        <w:tc>
          <w:tcPr>
            <w:tcW w:w="1454" w:type="dxa"/>
            <w:shd w:val="clear" w:color="auto" w:fill="FFFFFF"/>
            <w:tcMar>
              <w:top w:w="25" w:type="dxa"/>
              <w:left w:w="30" w:type="dxa"/>
              <w:bottom w:w="25" w:type="dxa"/>
              <w:right w:w="30" w:type="dxa"/>
            </w:tcMar>
            <w:vAlign w:val="center"/>
          </w:tcPr>
          <w:p w14:paraId="4C29530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4025A9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7EC468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E14B2CF">
        <w:trPr>
          <w:jc w:val="center"/>
        </w:trPr>
        <w:tc>
          <w:tcPr>
            <w:tcW w:w="1454" w:type="dxa"/>
            <w:shd w:val="clear" w:color="auto" w:fill="FFFFFF"/>
            <w:tcMar>
              <w:top w:w="25" w:type="dxa"/>
              <w:left w:w="30" w:type="dxa"/>
              <w:bottom w:w="25" w:type="dxa"/>
              <w:right w:w="30" w:type="dxa"/>
            </w:tcMar>
            <w:vAlign w:val="center"/>
          </w:tcPr>
          <w:p w14:paraId="5D3317B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9FF4A6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19EF592">
            <w:pPr>
              <w:spacing w:before="0" w:after="0" w:line="240" w:lineRule="auto"/>
              <w:jc w:val="left"/>
            </w:pPr>
            <w:r>
              <w:rPr>
                <w:rFonts w:ascii="Times New Roman" w:hAnsi="Times New Roman" w:eastAsia="Times New Roman" w:cs="Times New Roman"/>
                <w:b w:val="0"/>
                <w:color w:val="000000"/>
                <w:sz w:val="17"/>
              </w:rPr>
              <w:t>C(race_name)[T.2024 Brisbane]</w:t>
            </w:r>
          </w:p>
        </w:tc>
        <w:tc>
          <w:tcPr>
            <w:tcW w:w="1454" w:type="dxa"/>
            <w:shd w:val="clear" w:color="auto" w:fill="FFFFFF"/>
            <w:tcMar>
              <w:top w:w="25" w:type="dxa"/>
              <w:left w:w="30" w:type="dxa"/>
              <w:bottom w:w="25" w:type="dxa"/>
              <w:right w:w="30" w:type="dxa"/>
            </w:tcMar>
            <w:vAlign w:val="center"/>
          </w:tcPr>
          <w:p w14:paraId="5C6DF270">
            <w:pPr>
              <w:spacing w:before="0" w:after="0" w:line="240" w:lineRule="auto"/>
              <w:jc w:val="left"/>
            </w:pPr>
            <w:r>
              <w:rPr>
                <w:rFonts w:ascii="Times New Roman" w:hAnsi="Times New Roman" w:eastAsia="Times New Roman" w:cs="Times New Roman"/>
                <w:b w:val="0"/>
                <w:color w:val="000000"/>
                <w:sz w:val="17"/>
              </w:rPr>
              <w:t>7.353</w:t>
            </w:r>
          </w:p>
        </w:tc>
        <w:tc>
          <w:tcPr>
            <w:tcW w:w="1454" w:type="dxa"/>
            <w:shd w:val="clear" w:color="auto" w:fill="FFFFFF"/>
            <w:tcMar>
              <w:top w:w="25" w:type="dxa"/>
              <w:left w:w="30" w:type="dxa"/>
              <w:bottom w:w="25" w:type="dxa"/>
              <w:right w:w="30" w:type="dxa"/>
            </w:tcMar>
            <w:vAlign w:val="center"/>
          </w:tcPr>
          <w:p w14:paraId="66A1DB4D">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4A617A8E">
            <w:pPr>
              <w:spacing w:before="0" w:after="0" w:line="240" w:lineRule="auto"/>
              <w:jc w:val="left"/>
            </w:pPr>
            <w:r>
              <w:rPr>
                <w:rFonts w:ascii="Times New Roman" w:hAnsi="Times New Roman" w:eastAsia="Times New Roman" w:cs="Times New Roman"/>
                <w:b w:val="0"/>
                <w:color w:val="000000"/>
                <w:sz w:val="17"/>
              </w:rPr>
              <w:t>6.081</w:t>
            </w:r>
          </w:p>
        </w:tc>
        <w:tc>
          <w:tcPr>
            <w:tcW w:w="1454" w:type="dxa"/>
            <w:shd w:val="clear" w:color="auto" w:fill="FFFFFF"/>
            <w:tcMar>
              <w:top w:w="25" w:type="dxa"/>
              <w:left w:w="30" w:type="dxa"/>
              <w:bottom w:w="25" w:type="dxa"/>
              <w:right w:w="30" w:type="dxa"/>
            </w:tcMar>
            <w:vAlign w:val="center"/>
          </w:tcPr>
          <w:p w14:paraId="7D752F2B">
            <w:pPr>
              <w:spacing w:before="0" w:after="0" w:line="240" w:lineRule="auto"/>
              <w:jc w:val="left"/>
            </w:pPr>
            <w:r>
              <w:rPr>
                <w:rFonts w:ascii="Times New Roman" w:hAnsi="Times New Roman" w:eastAsia="Times New Roman" w:cs="Times New Roman"/>
                <w:b w:val="0"/>
                <w:color w:val="000000"/>
                <w:sz w:val="17"/>
              </w:rPr>
              <w:t>8.624</w:t>
            </w:r>
          </w:p>
        </w:tc>
        <w:tc>
          <w:tcPr>
            <w:tcW w:w="1454" w:type="dxa"/>
            <w:shd w:val="clear" w:color="auto" w:fill="FFFFFF"/>
            <w:tcMar>
              <w:top w:w="25" w:type="dxa"/>
              <w:left w:w="30" w:type="dxa"/>
              <w:bottom w:w="25" w:type="dxa"/>
              <w:right w:w="30" w:type="dxa"/>
            </w:tcMar>
            <w:vAlign w:val="center"/>
          </w:tcPr>
          <w:p w14:paraId="799AA83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4D4A25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39428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E1440FF">
        <w:trPr>
          <w:jc w:val="center"/>
        </w:trPr>
        <w:tc>
          <w:tcPr>
            <w:tcW w:w="1454" w:type="dxa"/>
            <w:shd w:val="clear" w:color="auto" w:fill="FFFFFF"/>
            <w:tcMar>
              <w:top w:w="25" w:type="dxa"/>
              <w:left w:w="30" w:type="dxa"/>
              <w:bottom w:w="25" w:type="dxa"/>
              <w:right w:w="30" w:type="dxa"/>
            </w:tcMar>
            <w:vAlign w:val="center"/>
          </w:tcPr>
          <w:p w14:paraId="4F3F65C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330D7F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5CB94A3">
            <w:pPr>
              <w:spacing w:before="0" w:after="0" w:line="240" w:lineRule="auto"/>
              <w:jc w:val="left"/>
            </w:pPr>
            <w:r>
              <w:rPr>
                <w:rFonts w:ascii="Times New Roman" w:hAnsi="Times New Roman" w:eastAsia="Times New Roman" w:cs="Times New Roman"/>
                <w:b w:val="0"/>
                <w:color w:val="000000"/>
                <w:sz w:val="17"/>
              </w:rPr>
              <w:t>C(race_name)[T.2024 Cape Town]</w:t>
            </w:r>
          </w:p>
        </w:tc>
        <w:tc>
          <w:tcPr>
            <w:tcW w:w="1454" w:type="dxa"/>
            <w:shd w:val="clear" w:color="auto" w:fill="FFFFFF"/>
            <w:tcMar>
              <w:top w:w="25" w:type="dxa"/>
              <w:left w:w="30" w:type="dxa"/>
              <w:bottom w:w="25" w:type="dxa"/>
              <w:right w:w="30" w:type="dxa"/>
            </w:tcMar>
            <w:vAlign w:val="center"/>
          </w:tcPr>
          <w:p w14:paraId="2A5F71B2">
            <w:pPr>
              <w:spacing w:before="0" w:after="0" w:line="240" w:lineRule="auto"/>
              <w:jc w:val="left"/>
            </w:pPr>
            <w:r>
              <w:rPr>
                <w:rFonts w:ascii="Times New Roman" w:hAnsi="Times New Roman" w:eastAsia="Times New Roman" w:cs="Times New Roman"/>
                <w:b w:val="0"/>
                <w:color w:val="000000"/>
                <w:sz w:val="17"/>
              </w:rPr>
              <w:t>8.713</w:t>
            </w:r>
          </w:p>
        </w:tc>
        <w:tc>
          <w:tcPr>
            <w:tcW w:w="1454" w:type="dxa"/>
            <w:shd w:val="clear" w:color="auto" w:fill="FFFFFF"/>
            <w:tcMar>
              <w:top w:w="25" w:type="dxa"/>
              <w:left w:w="30" w:type="dxa"/>
              <w:bottom w:w="25" w:type="dxa"/>
              <w:right w:w="30" w:type="dxa"/>
            </w:tcMar>
            <w:vAlign w:val="center"/>
          </w:tcPr>
          <w:p w14:paraId="5D2FD951">
            <w:pPr>
              <w:spacing w:before="0" w:after="0" w:line="240" w:lineRule="auto"/>
              <w:jc w:val="left"/>
            </w:pPr>
            <w:r>
              <w:rPr>
                <w:rFonts w:ascii="Times New Roman" w:hAnsi="Times New Roman" w:eastAsia="Times New Roman" w:cs="Times New Roman"/>
                <w:b w:val="0"/>
                <w:color w:val="000000"/>
                <w:sz w:val="17"/>
              </w:rPr>
              <w:t>0.92</w:t>
            </w:r>
          </w:p>
        </w:tc>
        <w:tc>
          <w:tcPr>
            <w:tcW w:w="1454" w:type="dxa"/>
            <w:shd w:val="clear" w:color="auto" w:fill="FFFFFF"/>
            <w:tcMar>
              <w:top w:w="25" w:type="dxa"/>
              <w:left w:w="30" w:type="dxa"/>
              <w:bottom w:w="25" w:type="dxa"/>
              <w:right w:w="30" w:type="dxa"/>
            </w:tcMar>
            <w:vAlign w:val="center"/>
          </w:tcPr>
          <w:p w14:paraId="588FBACF">
            <w:pPr>
              <w:spacing w:before="0" w:after="0" w:line="240" w:lineRule="auto"/>
              <w:jc w:val="left"/>
            </w:pPr>
            <w:r>
              <w:rPr>
                <w:rFonts w:ascii="Times New Roman" w:hAnsi="Times New Roman" w:eastAsia="Times New Roman" w:cs="Times New Roman"/>
                <w:b w:val="0"/>
                <w:color w:val="000000"/>
                <w:sz w:val="17"/>
              </w:rPr>
              <w:t>6.91</w:t>
            </w:r>
          </w:p>
        </w:tc>
        <w:tc>
          <w:tcPr>
            <w:tcW w:w="1454" w:type="dxa"/>
            <w:shd w:val="clear" w:color="auto" w:fill="FFFFFF"/>
            <w:tcMar>
              <w:top w:w="25" w:type="dxa"/>
              <w:left w:w="30" w:type="dxa"/>
              <w:bottom w:w="25" w:type="dxa"/>
              <w:right w:w="30" w:type="dxa"/>
            </w:tcMar>
            <w:vAlign w:val="center"/>
          </w:tcPr>
          <w:p w14:paraId="759D3668">
            <w:pPr>
              <w:spacing w:before="0" w:after="0" w:line="240" w:lineRule="auto"/>
              <w:jc w:val="left"/>
            </w:pPr>
            <w:r>
              <w:rPr>
                <w:rFonts w:ascii="Times New Roman" w:hAnsi="Times New Roman" w:eastAsia="Times New Roman" w:cs="Times New Roman"/>
                <w:b w:val="0"/>
                <w:color w:val="000000"/>
                <w:sz w:val="17"/>
              </w:rPr>
              <w:t>10.517</w:t>
            </w:r>
          </w:p>
        </w:tc>
        <w:tc>
          <w:tcPr>
            <w:tcW w:w="1454" w:type="dxa"/>
            <w:shd w:val="clear" w:color="auto" w:fill="FFFFFF"/>
            <w:tcMar>
              <w:top w:w="25" w:type="dxa"/>
              <w:left w:w="30" w:type="dxa"/>
              <w:bottom w:w="25" w:type="dxa"/>
              <w:right w:w="30" w:type="dxa"/>
            </w:tcMar>
            <w:vAlign w:val="center"/>
          </w:tcPr>
          <w:p w14:paraId="347C73E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9C85AB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30E213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704D0D8">
        <w:trPr>
          <w:jc w:val="center"/>
        </w:trPr>
        <w:tc>
          <w:tcPr>
            <w:tcW w:w="1454" w:type="dxa"/>
            <w:shd w:val="clear" w:color="auto" w:fill="FFFFFF"/>
            <w:tcMar>
              <w:top w:w="25" w:type="dxa"/>
              <w:left w:w="30" w:type="dxa"/>
              <w:bottom w:w="25" w:type="dxa"/>
              <w:right w:w="30" w:type="dxa"/>
            </w:tcMar>
            <w:vAlign w:val="center"/>
          </w:tcPr>
          <w:p w14:paraId="0996891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CE3D37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BFC3FCE">
            <w:pPr>
              <w:spacing w:before="0" w:after="0" w:line="240" w:lineRule="auto"/>
              <w:jc w:val="left"/>
            </w:pPr>
            <w:r>
              <w:rPr>
                <w:rFonts w:ascii="Times New Roman" w:hAnsi="Times New Roman" w:eastAsia="Times New Roman" w:cs="Times New Roman"/>
                <w:b w:val="0"/>
                <w:color w:val="000000"/>
                <w:sz w:val="17"/>
              </w:rPr>
              <w:t>C(race_name)[T.2024 Chicago]</w:t>
            </w:r>
          </w:p>
        </w:tc>
        <w:tc>
          <w:tcPr>
            <w:tcW w:w="1454" w:type="dxa"/>
            <w:shd w:val="clear" w:color="auto" w:fill="FFFFFF"/>
            <w:tcMar>
              <w:top w:w="25" w:type="dxa"/>
              <w:left w:w="30" w:type="dxa"/>
              <w:bottom w:w="25" w:type="dxa"/>
              <w:right w:w="30" w:type="dxa"/>
            </w:tcMar>
            <w:vAlign w:val="center"/>
          </w:tcPr>
          <w:p w14:paraId="029EDF44">
            <w:pPr>
              <w:spacing w:before="0" w:after="0" w:line="240" w:lineRule="auto"/>
              <w:jc w:val="left"/>
            </w:pPr>
            <w:r>
              <w:rPr>
                <w:rFonts w:ascii="Times New Roman" w:hAnsi="Times New Roman" w:eastAsia="Times New Roman" w:cs="Times New Roman"/>
                <w:b w:val="0"/>
                <w:color w:val="000000"/>
                <w:sz w:val="17"/>
              </w:rPr>
              <w:t>3.838</w:t>
            </w:r>
          </w:p>
        </w:tc>
        <w:tc>
          <w:tcPr>
            <w:tcW w:w="1454" w:type="dxa"/>
            <w:shd w:val="clear" w:color="auto" w:fill="FFFFFF"/>
            <w:tcMar>
              <w:top w:w="25" w:type="dxa"/>
              <w:left w:w="30" w:type="dxa"/>
              <w:bottom w:w="25" w:type="dxa"/>
              <w:right w:w="30" w:type="dxa"/>
            </w:tcMar>
            <w:vAlign w:val="center"/>
          </w:tcPr>
          <w:p w14:paraId="02598629">
            <w:pPr>
              <w:spacing w:before="0" w:after="0" w:line="240" w:lineRule="auto"/>
              <w:jc w:val="left"/>
            </w:pPr>
            <w:r>
              <w:rPr>
                <w:rFonts w:ascii="Times New Roman" w:hAnsi="Times New Roman" w:eastAsia="Times New Roman" w:cs="Times New Roman"/>
                <w:b w:val="0"/>
                <w:color w:val="000000"/>
                <w:sz w:val="17"/>
              </w:rPr>
              <w:t>0.65</w:t>
            </w:r>
          </w:p>
        </w:tc>
        <w:tc>
          <w:tcPr>
            <w:tcW w:w="1454" w:type="dxa"/>
            <w:shd w:val="clear" w:color="auto" w:fill="FFFFFF"/>
            <w:tcMar>
              <w:top w:w="25" w:type="dxa"/>
              <w:left w:w="30" w:type="dxa"/>
              <w:bottom w:w="25" w:type="dxa"/>
              <w:right w:w="30" w:type="dxa"/>
            </w:tcMar>
            <w:vAlign w:val="center"/>
          </w:tcPr>
          <w:p w14:paraId="2974F8DA">
            <w:pPr>
              <w:spacing w:before="0" w:after="0" w:line="240" w:lineRule="auto"/>
              <w:jc w:val="left"/>
            </w:pPr>
            <w:r>
              <w:rPr>
                <w:rFonts w:ascii="Times New Roman" w:hAnsi="Times New Roman" w:eastAsia="Times New Roman" w:cs="Times New Roman"/>
                <w:b w:val="0"/>
                <w:color w:val="000000"/>
                <w:sz w:val="17"/>
              </w:rPr>
              <w:t>2.564</w:t>
            </w:r>
          </w:p>
        </w:tc>
        <w:tc>
          <w:tcPr>
            <w:tcW w:w="1454" w:type="dxa"/>
            <w:shd w:val="clear" w:color="auto" w:fill="FFFFFF"/>
            <w:tcMar>
              <w:top w:w="25" w:type="dxa"/>
              <w:left w:w="30" w:type="dxa"/>
              <w:bottom w:w="25" w:type="dxa"/>
              <w:right w:w="30" w:type="dxa"/>
            </w:tcMar>
            <w:vAlign w:val="center"/>
          </w:tcPr>
          <w:p w14:paraId="73A5E409">
            <w:pPr>
              <w:spacing w:before="0" w:after="0" w:line="240" w:lineRule="auto"/>
              <w:jc w:val="left"/>
            </w:pPr>
            <w:r>
              <w:rPr>
                <w:rFonts w:ascii="Times New Roman" w:hAnsi="Times New Roman" w:eastAsia="Times New Roman" w:cs="Times New Roman"/>
                <w:b w:val="0"/>
                <w:color w:val="000000"/>
                <w:sz w:val="17"/>
              </w:rPr>
              <w:t>5.113</w:t>
            </w:r>
          </w:p>
        </w:tc>
        <w:tc>
          <w:tcPr>
            <w:tcW w:w="1454" w:type="dxa"/>
            <w:shd w:val="clear" w:color="auto" w:fill="FFFFFF"/>
            <w:tcMar>
              <w:top w:w="25" w:type="dxa"/>
              <w:left w:w="30" w:type="dxa"/>
              <w:bottom w:w="25" w:type="dxa"/>
              <w:right w:w="30" w:type="dxa"/>
            </w:tcMar>
            <w:vAlign w:val="center"/>
          </w:tcPr>
          <w:p w14:paraId="2EA6AD5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603230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B5F531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F1931E8">
        <w:trPr>
          <w:jc w:val="center"/>
        </w:trPr>
        <w:tc>
          <w:tcPr>
            <w:tcW w:w="1454" w:type="dxa"/>
            <w:shd w:val="clear" w:color="auto" w:fill="FFFFFF"/>
            <w:tcMar>
              <w:top w:w="25" w:type="dxa"/>
              <w:left w:w="30" w:type="dxa"/>
              <w:bottom w:w="25" w:type="dxa"/>
              <w:right w:w="30" w:type="dxa"/>
            </w:tcMar>
            <w:vAlign w:val="center"/>
          </w:tcPr>
          <w:p w14:paraId="6BACC06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178410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F7F1B87">
            <w:pPr>
              <w:spacing w:before="0" w:after="0" w:line="240" w:lineRule="auto"/>
              <w:jc w:val="left"/>
            </w:pPr>
            <w:r>
              <w:rPr>
                <w:rFonts w:ascii="Times New Roman" w:hAnsi="Times New Roman" w:eastAsia="Times New Roman" w:cs="Times New Roman"/>
                <w:b w:val="0"/>
                <w:color w:val="000000"/>
                <w:sz w:val="17"/>
              </w:rPr>
              <w:t>C(race_name)[T.2024 Ciudad de Mexico]</w:t>
            </w:r>
          </w:p>
        </w:tc>
        <w:tc>
          <w:tcPr>
            <w:tcW w:w="1454" w:type="dxa"/>
            <w:shd w:val="clear" w:color="auto" w:fill="FFFFFF"/>
            <w:tcMar>
              <w:top w:w="25" w:type="dxa"/>
              <w:left w:w="30" w:type="dxa"/>
              <w:bottom w:w="25" w:type="dxa"/>
              <w:right w:w="30" w:type="dxa"/>
            </w:tcMar>
            <w:vAlign w:val="center"/>
          </w:tcPr>
          <w:p w14:paraId="6B2421EE">
            <w:pPr>
              <w:spacing w:before="0" w:after="0" w:line="240" w:lineRule="auto"/>
              <w:jc w:val="left"/>
            </w:pPr>
            <w:r>
              <w:rPr>
                <w:rFonts w:ascii="Times New Roman" w:hAnsi="Times New Roman" w:eastAsia="Times New Roman" w:cs="Times New Roman"/>
                <w:b w:val="0"/>
                <w:color w:val="000000"/>
                <w:sz w:val="17"/>
              </w:rPr>
              <w:t>12.28</w:t>
            </w:r>
          </w:p>
        </w:tc>
        <w:tc>
          <w:tcPr>
            <w:tcW w:w="1454" w:type="dxa"/>
            <w:shd w:val="clear" w:color="auto" w:fill="FFFFFF"/>
            <w:tcMar>
              <w:top w:w="25" w:type="dxa"/>
              <w:left w:w="30" w:type="dxa"/>
              <w:bottom w:w="25" w:type="dxa"/>
              <w:right w:w="30" w:type="dxa"/>
            </w:tcMar>
            <w:vAlign w:val="center"/>
          </w:tcPr>
          <w:p w14:paraId="198EBEF0">
            <w:pPr>
              <w:spacing w:before="0" w:after="0" w:line="240" w:lineRule="auto"/>
              <w:jc w:val="left"/>
            </w:pPr>
            <w:r>
              <w:rPr>
                <w:rFonts w:ascii="Times New Roman" w:hAnsi="Times New Roman" w:eastAsia="Times New Roman" w:cs="Times New Roman"/>
                <w:b w:val="0"/>
                <w:color w:val="000000"/>
                <w:sz w:val="17"/>
              </w:rPr>
              <w:t>0.748</w:t>
            </w:r>
          </w:p>
        </w:tc>
        <w:tc>
          <w:tcPr>
            <w:tcW w:w="1454" w:type="dxa"/>
            <w:shd w:val="clear" w:color="auto" w:fill="FFFFFF"/>
            <w:tcMar>
              <w:top w:w="25" w:type="dxa"/>
              <w:left w:w="30" w:type="dxa"/>
              <w:bottom w:w="25" w:type="dxa"/>
              <w:right w:w="30" w:type="dxa"/>
            </w:tcMar>
            <w:vAlign w:val="center"/>
          </w:tcPr>
          <w:p w14:paraId="39046330">
            <w:pPr>
              <w:spacing w:before="0" w:after="0" w:line="240" w:lineRule="auto"/>
              <w:jc w:val="left"/>
            </w:pPr>
            <w:r>
              <w:rPr>
                <w:rFonts w:ascii="Times New Roman" w:hAnsi="Times New Roman" w:eastAsia="Times New Roman" w:cs="Times New Roman"/>
                <w:b w:val="0"/>
                <w:color w:val="000000"/>
                <w:sz w:val="17"/>
              </w:rPr>
              <w:t>10.813</w:t>
            </w:r>
          </w:p>
        </w:tc>
        <w:tc>
          <w:tcPr>
            <w:tcW w:w="1454" w:type="dxa"/>
            <w:shd w:val="clear" w:color="auto" w:fill="FFFFFF"/>
            <w:tcMar>
              <w:top w:w="25" w:type="dxa"/>
              <w:left w:w="30" w:type="dxa"/>
              <w:bottom w:w="25" w:type="dxa"/>
              <w:right w:w="30" w:type="dxa"/>
            </w:tcMar>
            <w:vAlign w:val="center"/>
          </w:tcPr>
          <w:p w14:paraId="6B44A495">
            <w:pPr>
              <w:spacing w:before="0" w:after="0" w:line="240" w:lineRule="auto"/>
              <w:jc w:val="left"/>
            </w:pPr>
            <w:r>
              <w:rPr>
                <w:rFonts w:ascii="Times New Roman" w:hAnsi="Times New Roman" w:eastAsia="Times New Roman" w:cs="Times New Roman"/>
                <w:b w:val="0"/>
                <w:color w:val="000000"/>
                <w:sz w:val="17"/>
              </w:rPr>
              <w:t>13.747</w:t>
            </w:r>
          </w:p>
        </w:tc>
        <w:tc>
          <w:tcPr>
            <w:tcW w:w="1454" w:type="dxa"/>
            <w:shd w:val="clear" w:color="auto" w:fill="FFFFFF"/>
            <w:tcMar>
              <w:top w:w="25" w:type="dxa"/>
              <w:left w:w="30" w:type="dxa"/>
              <w:bottom w:w="25" w:type="dxa"/>
              <w:right w:w="30" w:type="dxa"/>
            </w:tcMar>
            <w:vAlign w:val="center"/>
          </w:tcPr>
          <w:p w14:paraId="79779F0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8C0189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FBBAA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0DF08BD">
        <w:trPr>
          <w:jc w:val="center"/>
        </w:trPr>
        <w:tc>
          <w:tcPr>
            <w:tcW w:w="1454" w:type="dxa"/>
            <w:shd w:val="clear" w:color="auto" w:fill="FFFFFF"/>
            <w:tcMar>
              <w:top w:w="25" w:type="dxa"/>
              <w:left w:w="30" w:type="dxa"/>
              <w:bottom w:w="25" w:type="dxa"/>
              <w:right w:w="30" w:type="dxa"/>
            </w:tcMar>
            <w:vAlign w:val="center"/>
          </w:tcPr>
          <w:p w14:paraId="52DC9F3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716300">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D5209CD">
            <w:pPr>
              <w:spacing w:before="0" w:after="0" w:line="240" w:lineRule="auto"/>
              <w:jc w:val="left"/>
            </w:pPr>
            <w:r>
              <w:rPr>
                <w:rFonts w:ascii="Times New Roman" w:hAnsi="Times New Roman" w:eastAsia="Times New Roman" w:cs="Times New Roman"/>
                <w:b w:val="0"/>
                <w:color w:val="000000"/>
                <w:sz w:val="17"/>
              </w:rPr>
              <w:t>C(race_name)[T.2024 Copenhagen]</w:t>
            </w:r>
          </w:p>
        </w:tc>
        <w:tc>
          <w:tcPr>
            <w:tcW w:w="1454" w:type="dxa"/>
            <w:shd w:val="clear" w:color="auto" w:fill="FFFFFF"/>
            <w:tcMar>
              <w:top w:w="25" w:type="dxa"/>
              <w:left w:w="30" w:type="dxa"/>
              <w:bottom w:w="25" w:type="dxa"/>
              <w:right w:w="30" w:type="dxa"/>
            </w:tcMar>
            <w:vAlign w:val="center"/>
          </w:tcPr>
          <w:p w14:paraId="71461461">
            <w:pPr>
              <w:spacing w:before="0" w:after="0" w:line="240" w:lineRule="auto"/>
              <w:jc w:val="left"/>
            </w:pPr>
            <w:r>
              <w:rPr>
                <w:rFonts w:ascii="Times New Roman" w:hAnsi="Times New Roman" w:eastAsia="Times New Roman" w:cs="Times New Roman"/>
                <w:b w:val="0"/>
                <w:color w:val="000000"/>
                <w:sz w:val="17"/>
              </w:rPr>
              <w:t>-3.366</w:t>
            </w:r>
          </w:p>
        </w:tc>
        <w:tc>
          <w:tcPr>
            <w:tcW w:w="1454" w:type="dxa"/>
            <w:shd w:val="clear" w:color="auto" w:fill="FFFFFF"/>
            <w:tcMar>
              <w:top w:w="25" w:type="dxa"/>
              <w:left w:w="30" w:type="dxa"/>
              <w:bottom w:w="25" w:type="dxa"/>
              <w:right w:w="30" w:type="dxa"/>
            </w:tcMar>
            <w:vAlign w:val="center"/>
          </w:tcPr>
          <w:p w14:paraId="5A83BC2B">
            <w:pPr>
              <w:spacing w:before="0" w:after="0" w:line="240" w:lineRule="auto"/>
              <w:jc w:val="left"/>
            </w:pPr>
            <w:r>
              <w:rPr>
                <w:rFonts w:ascii="Times New Roman" w:hAnsi="Times New Roman" w:eastAsia="Times New Roman" w:cs="Times New Roman"/>
                <w:b w:val="0"/>
                <w:color w:val="000000"/>
                <w:sz w:val="17"/>
              </w:rPr>
              <w:t>0.63</w:t>
            </w:r>
          </w:p>
        </w:tc>
        <w:tc>
          <w:tcPr>
            <w:tcW w:w="1454" w:type="dxa"/>
            <w:shd w:val="clear" w:color="auto" w:fill="FFFFFF"/>
            <w:tcMar>
              <w:top w:w="25" w:type="dxa"/>
              <w:left w:w="30" w:type="dxa"/>
              <w:bottom w:w="25" w:type="dxa"/>
              <w:right w:w="30" w:type="dxa"/>
            </w:tcMar>
            <w:vAlign w:val="center"/>
          </w:tcPr>
          <w:p w14:paraId="7AC5E666">
            <w:pPr>
              <w:spacing w:before="0" w:after="0" w:line="240" w:lineRule="auto"/>
              <w:jc w:val="left"/>
            </w:pPr>
            <w:r>
              <w:rPr>
                <w:rFonts w:ascii="Times New Roman" w:hAnsi="Times New Roman" w:eastAsia="Times New Roman" w:cs="Times New Roman"/>
                <w:b w:val="0"/>
                <w:color w:val="000000"/>
                <w:sz w:val="17"/>
              </w:rPr>
              <w:t>-4.602</w:t>
            </w:r>
          </w:p>
        </w:tc>
        <w:tc>
          <w:tcPr>
            <w:tcW w:w="1454" w:type="dxa"/>
            <w:shd w:val="clear" w:color="auto" w:fill="FFFFFF"/>
            <w:tcMar>
              <w:top w:w="25" w:type="dxa"/>
              <w:left w:w="30" w:type="dxa"/>
              <w:bottom w:w="25" w:type="dxa"/>
              <w:right w:w="30" w:type="dxa"/>
            </w:tcMar>
            <w:vAlign w:val="center"/>
          </w:tcPr>
          <w:p w14:paraId="3E3DB4B9">
            <w:pPr>
              <w:spacing w:before="0" w:after="0" w:line="240" w:lineRule="auto"/>
              <w:jc w:val="left"/>
            </w:pPr>
            <w:r>
              <w:rPr>
                <w:rFonts w:ascii="Times New Roman" w:hAnsi="Times New Roman" w:eastAsia="Times New Roman" w:cs="Times New Roman"/>
                <w:b w:val="0"/>
                <w:color w:val="000000"/>
                <w:sz w:val="17"/>
              </w:rPr>
              <w:t>-2.13</w:t>
            </w:r>
          </w:p>
        </w:tc>
        <w:tc>
          <w:tcPr>
            <w:tcW w:w="1454" w:type="dxa"/>
            <w:shd w:val="clear" w:color="auto" w:fill="FFFFFF"/>
            <w:tcMar>
              <w:top w:w="25" w:type="dxa"/>
              <w:left w:w="30" w:type="dxa"/>
              <w:bottom w:w="25" w:type="dxa"/>
              <w:right w:w="30" w:type="dxa"/>
            </w:tcMar>
            <w:vAlign w:val="center"/>
          </w:tcPr>
          <w:p w14:paraId="15003E6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F335F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E78AB9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C2C745E">
        <w:trPr>
          <w:jc w:val="center"/>
        </w:trPr>
        <w:tc>
          <w:tcPr>
            <w:tcW w:w="1454" w:type="dxa"/>
            <w:shd w:val="clear" w:color="auto" w:fill="FFFFFF"/>
            <w:tcMar>
              <w:top w:w="25" w:type="dxa"/>
              <w:left w:w="30" w:type="dxa"/>
              <w:bottom w:w="25" w:type="dxa"/>
              <w:right w:w="30" w:type="dxa"/>
            </w:tcMar>
            <w:vAlign w:val="center"/>
          </w:tcPr>
          <w:p w14:paraId="02BA666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BC45B7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D88A959">
            <w:pPr>
              <w:spacing w:before="0" w:after="0" w:line="240" w:lineRule="auto"/>
              <w:jc w:val="left"/>
            </w:pPr>
            <w:r>
              <w:rPr>
                <w:rFonts w:ascii="Times New Roman" w:hAnsi="Times New Roman" w:eastAsia="Times New Roman" w:cs="Times New Roman"/>
                <w:b w:val="0"/>
                <w:color w:val="000000"/>
                <w:sz w:val="17"/>
              </w:rPr>
              <w:t>C(race_name)[T.2024 Dallas]</w:t>
            </w:r>
          </w:p>
        </w:tc>
        <w:tc>
          <w:tcPr>
            <w:tcW w:w="1454" w:type="dxa"/>
            <w:shd w:val="clear" w:color="auto" w:fill="FFFFFF"/>
            <w:tcMar>
              <w:top w:w="25" w:type="dxa"/>
              <w:left w:w="30" w:type="dxa"/>
              <w:bottom w:w="25" w:type="dxa"/>
              <w:right w:w="30" w:type="dxa"/>
            </w:tcMar>
            <w:vAlign w:val="center"/>
          </w:tcPr>
          <w:p w14:paraId="02A0EB3C">
            <w:pPr>
              <w:spacing w:before="0" w:after="0" w:line="240" w:lineRule="auto"/>
              <w:jc w:val="left"/>
            </w:pPr>
            <w:r>
              <w:rPr>
                <w:rFonts w:ascii="Times New Roman" w:hAnsi="Times New Roman" w:eastAsia="Times New Roman" w:cs="Times New Roman"/>
                <w:b w:val="0"/>
                <w:color w:val="000000"/>
                <w:sz w:val="17"/>
              </w:rPr>
              <w:t>0.586</w:t>
            </w:r>
          </w:p>
        </w:tc>
        <w:tc>
          <w:tcPr>
            <w:tcW w:w="1454" w:type="dxa"/>
            <w:shd w:val="clear" w:color="auto" w:fill="FFFFFF"/>
            <w:tcMar>
              <w:top w:w="25" w:type="dxa"/>
              <w:left w:w="30" w:type="dxa"/>
              <w:bottom w:w="25" w:type="dxa"/>
              <w:right w:w="30" w:type="dxa"/>
            </w:tcMar>
            <w:vAlign w:val="center"/>
          </w:tcPr>
          <w:p w14:paraId="10CCB2CE">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36B627E8">
            <w:pPr>
              <w:spacing w:before="0" w:after="0" w:line="240" w:lineRule="auto"/>
              <w:jc w:val="left"/>
            </w:pPr>
            <w:r>
              <w:rPr>
                <w:rFonts w:ascii="Times New Roman" w:hAnsi="Times New Roman" w:eastAsia="Times New Roman" w:cs="Times New Roman"/>
                <w:b w:val="0"/>
                <w:color w:val="000000"/>
                <w:sz w:val="17"/>
              </w:rPr>
              <w:t>-0.743</w:t>
            </w:r>
          </w:p>
        </w:tc>
        <w:tc>
          <w:tcPr>
            <w:tcW w:w="1454" w:type="dxa"/>
            <w:shd w:val="clear" w:color="auto" w:fill="FFFFFF"/>
            <w:tcMar>
              <w:top w:w="25" w:type="dxa"/>
              <w:left w:w="30" w:type="dxa"/>
              <w:bottom w:w="25" w:type="dxa"/>
              <w:right w:w="30" w:type="dxa"/>
            </w:tcMar>
            <w:vAlign w:val="center"/>
          </w:tcPr>
          <w:p w14:paraId="512A65D6">
            <w:pPr>
              <w:spacing w:before="0" w:after="0" w:line="240" w:lineRule="auto"/>
              <w:jc w:val="left"/>
            </w:pPr>
            <w:r>
              <w:rPr>
                <w:rFonts w:ascii="Times New Roman" w:hAnsi="Times New Roman" w:eastAsia="Times New Roman" w:cs="Times New Roman"/>
                <w:b w:val="0"/>
                <w:color w:val="000000"/>
                <w:sz w:val="17"/>
              </w:rPr>
              <w:t>1.914</w:t>
            </w:r>
          </w:p>
        </w:tc>
        <w:tc>
          <w:tcPr>
            <w:tcW w:w="1454" w:type="dxa"/>
            <w:shd w:val="clear" w:color="auto" w:fill="FFFFFF"/>
            <w:tcMar>
              <w:top w:w="25" w:type="dxa"/>
              <w:left w:w="30" w:type="dxa"/>
              <w:bottom w:w="25" w:type="dxa"/>
              <w:right w:w="30" w:type="dxa"/>
            </w:tcMar>
            <w:vAlign w:val="center"/>
          </w:tcPr>
          <w:p w14:paraId="2E307427">
            <w:pPr>
              <w:spacing w:before="0" w:after="0" w:line="240" w:lineRule="auto"/>
              <w:jc w:val="left"/>
            </w:pPr>
            <w:r>
              <w:rPr>
                <w:rFonts w:ascii="Times New Roman" w:hAnsi="Times New Roman" w:eastAsia="Times New Roman" w:cs="Times New Roman"/>
                <w:b w:val="0"/>
                <w:color w:val="000000"/>
                <w:sz w:val="17"/>
              </w:rPr>
              <w:t>0.388</w:t>
            </w:r>
          </w:p>
        </w:tc>
        <w:tc>
          <w:tcPr>
            <w:tcW w:w="1454" w:type="dxa"/>
            <w:shd w:val="clear" w:color="auto" w:fill="FFFFFF"/>
            <w:tcMar>
              <w:top w:w="25" w:type="dxa"/>
              <w:left w:w="30" w:type="dxa"/>
              <w:bottom w:w="25" w:type="dxa"/>
              <w:right w:w="30" w:type="dxa"/>
            </w:tcMar>
            <w:vAlign w:val="center"/>
          </w:tcPr>
          <w:p w14:paraId="59AA15E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F196E3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AC10FED">
        <w:trPr>
          <w:jc w:val="center"/>
        </w:trPr>
        <w:tc>
          <w:tcPr>
            <w:tcW w:w="1454" w:type="dxa"/>
            <w:shd w:val="clear" w:color="auto" w:fill="FFFFFF"/>
            <w:tcMar>
              <w:top w:w="25" w:type="dxa"/>
              <w:left w:w="30" w:type="dxa"/>
              <w:bottom w:w="25" w:type="dxa"/>
              <w:right w:w="30" w:type="dxa"/>
            </w:tcMar>
            <w:vAlign w:val="center"/>
          </w:tcPr>
          <w:p w14:paraId="4C1F967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047B67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03556E3">
            <w:pPr>
              <w:spacing w:before="0" w:after="0" w:line="240" w:lineRule="auto"/>
              <w:jc w:val="left"/>
            </w:pPr>
            <w:r>
              <w:rPr>
                <w:rFonts w:ascii="Times New Roman" w:hAnsi="Times New Roman" w:eastAsia="Times New Roman" w:cs="Times New Roman"/>
                <w:b w:val="0"/>
                <w:color w:val="000000"/>
                <w:sz w:val="17"/>
              </w:rPr>
              <w:t>C(race_name)[T.2024 Doha]</w:t>
            </w:r>
          </w:p>
        </w:tc>
        <w:tc>
          <w:tcPr>
            <w:tcW w:w="1454" w:type="dxa"/>
            <w:shd w:val="clear" w:color="auto" w:fill="FFFFFF"/>
            <w:tcMar>
              <w:top w:w="25" w:type="dxa"/>
              <w:left w:w="30" w:type="dxa"/>
              <w:bottom w:w="25" w:type="dxa"/>
              <w:right w:w="30" w:type="dxa"/>
            </w:tcMar>
            <w:vAlign w:val="center"/>
          </w:tcPr>
          <w:p w14:paraId="21A0786E">
            <w:pPr>
              <w:spacing w:before="0" w:after="0" w:line="240" w:lineRule="auto"/>
              <w:jc w:val="left"/>
            </w:pPr>
            <w:r>
              <w:rPr>
                <w:rFonts w:ascii="Times New Roman" w:hAnsi="Times New Roman" w:eastAsia="Times New Roman" w:cs="Times New Roman"/>
                <w:b w:val="0"/>
                <w:color w:val="000000"/>
                <w:sz w:val="17"/>
              </w:rPr>
              <w:t>14.246</w:t>
            </w:r>
          </w:p>
        </w:tc>
        <w:tc>
          <w:tcPr>
            <w:tcW w:w="1454" w:type="dxa"/>
            <w:shd w:val="clear" w:color="auto" w:fill="FFFFFF"/>
            <w:tcMar>
              <w:top w:w="25" w:type="dxa"/>
              <w:left w:w="30" w:type="dxa"/>
              <w:bottom w:w="25" w:type="dxa"/>
              <w:right w:w="30" w:type="dxa"/>
            </w:tcMar>
            <w:vAlign w:val="center"/>
          </w:tcPr>
          <w:p w14:paraId="024297DF">
            <w:pPr>
              <w:spacing w:before="0" w:after="0" w:line="240" w:lineRule="auto"/>
              <w:jc w:val="left"/>
            </w:pPr>
            <w:r>
              <w:rPr>
                <w:rFonts w:ascii="Times New Roman" w:hAnsi="Times New Roman" w:eastAsia="Times New Roman" w:cs="Times New Roman"/>
                <w:b w:val="0"/>
                <w:color w:val="000000"/>
                <w:sz w:val="17"/>
              </w:rPr>
              <w:t>1.154</w:t>
            </w:r>
          </w:p>
        </w:tc>
        <w:tc>
          <w:tcPr>
            <w:tcW w:w="1454" w:type="dxa"/>
            <w:shd w:val="clear" w:color="auto" w:fill="FFFFFF"/>
            <w:tcMar>
              <w:top w:w="25" w:type="dxa"/>
              <w:left w:w="30" w:type="dxa"/>
              <w:bottom w:w="25" w:type="dxa"/>
              <w:right w:w="30" w:type="dxa"/>
            </w:tcMar>
            <w:vAlign w:val="center"/>
          </w:tcPr>
          <w:p w14:paraId="1B8058A0">
            <w:pPr>
              <w:spacing w:before="0" w:after="0" w:line="240" w:lineRule="auto"/>
              <w:jc w:val="left"/>
            </w:pPr>
            <w:r>
              <w:rPr>
                <w:rFonts w:ascii="Times New Roman" w:hAnsi="Times New Roman" w:eastAsia="Times New Roman" w:cs="Times New Roman"/>
                <w:b w:val="0"/>
                <w:color w:val="000000"/>
                <w:sz w:val="17"/>
              </w:rPr>
              <w:t>11.985</w:t>
            </w:r>
          </w:p>
        </w:tc>
        <w:tc>
          <w:tcPr>
            <w:tcW w:w="1454" w:type="dxa"/>
            <w:shd w:val="clear" w:color="auto" w:fill="FFFFFF"/>
            <w:tcMar>
              <w:top w:w="25" w:type="dxa"/>
              <w:left w:w="30" w:type="dxa"/>
              <w:bottom w:w="25" w:type="dxa"/>
              <w:right w:w="30" w:type="dxa"/>
            </w:tcMar>
            <w:vAlign w:val="center"/>
          </w:tcPr>
          <w:p w14:paraId="78BAF8C3">
            <w:pPr>
              <w:spacing w:before="0" w:after="0" w:line="240" w:lineRule="auto"/>
              <w:jc w:val="left"/>
            </w:pPr>
            <w:r>
              <w:rPr>
                <w:rFonts w:ascii="Times New Roman" w:hAnsi="Times New Roman" w:eastAsia="Times New Roman" w:cs="Times New Roman"/>
                <w:b w:val="0"/>
                <w:color w:val="000000"/>
                <w:sz w:val="17"/>
              </w:rPr>
              <w:t>16.508</w:t>
            </w:r>
          </w:p>
        </w:tc>
        <w:tc>
          <w:tcPr>
            <w:tcW w:w="1454" w:type="dxa"/>
            <w:shd w:val="clear" w:color="auto" w:fill="FFFFFF"/>
            <w:tcMar>
              <w:top w:w="25" w:type="dxa"/>
              <w:left w:w="30" w:type="dxa"/>
              <w:bottom w:w="25" w:type="dxa"/>
              <w:right w:w="30" w:type="dxa"/>
            </w:tcMar>
            <w:vAlign w:val="center"/>
          </w:tcPr>
          <w:p w14:paraId="573F358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7FED36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00E367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D070E8F">
        <w:trPr>
          <w:jc w:val="center"/>
        </w:trPr>
        <w:tc>
          <w:tcPr>
            <w:tcW w:w="1454" w:type="dxa"/>
            <w:shd w:val="clear" w:color="auto" w:fill="FFFFFF"/>
            <w:tcMar>
              <w:top w:w="25" w:type="dxa"/>
              <w:left w:w="30" w:type="dxa"/>
              <w:bottom w:w="25" w:type="dxa"/>
              <w:right w:w="30" w:type="dxa"/>
            </w:tcMar>
            <w:vAlign w:val="center"/>
          </w:tcPr>
          <w:p w14:paraId="0E1731D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4B2C87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85DB718">
            <w:pPr>
              <w:spacing w:before="0" w:after="0" w:line="240" w:lineRule="auto"/>
              <w:jc w:val="left"/>
            </w:pPr>
            <w:r>
              <w:rPr>
                <w:rFonts w:ascii="Times New Roman" w:hAnsi="Times New Roman" w:eastAsia="Times New Roman" w:cs="Times New Roman"/>
                <w:b w:val="0"/>
                <w:color w:val="000000"/>
                <w:sz w:val="17"/>
              </w:rPr>
              <w:t>C(race_name)[T.2024 Dubai]</w:t>
            </w:r>
          </w:p>
        </w:tc>
        <w:tc>
          <w:tcPr>
            <w:tcW w:w="1454" w:type="dxa"/>
            <w:shd w:val="clear" w:color="auto" w:fill="FFFFFF"/>
            <w:tcMar>
              <w:top w:w="25" w:type="dxa"/>
              <w:left w:w="30" w:type="dxa"/>
              <w:bottom w:w="25" w:type="dxa"/>
              <w:right w:w="30" w:type="dxa"/>
            </w:tcMar>
            <w:vAlign w:val="center"/>
          </w:tcPr>
          <w:p w14:paraId="16FCBBE3">
            <w:pPr>
              <w:spacing w:before="0" w:after="0" w:line="240" w:lineRule="auto"/>
              <w:jc w:val="left"/>
            </w:pPr>
            <w:r>
              <w:rPr>
                <w:rFonts w:ascii="Times New Roman" w:hAnsi="Times New Roman" w:eastAsia="Times New Roman" w:cs="Times New Roman"/>
                <w:b w:val="0"/>
                <w:color w:val="000000"/>
                <w:sz w:val="17"/>
              </w:rPr>
              <w:t>11.943</w:t>
            </w:r>
          </w:p>
        </w:tc>
        <w:tc>
          <w:tcPr>
            <w:tcW w:w="1454" w:type="dxa"/>
            <w:shd w:val="clear" w:color="auto" w:fill="FFFFFF"/>
            <w:tcMar>
              <w:top w:w="25" w:type="dxa"/>
              <w:left w:w="30" w:type="dxa"/>
              <w:bottom w:w="25" w:type="dxa"/>
              <w:right w:w="30" w:type="dxa"/>
            </w:tcMar>
            <w:vAlign w:val="center"/>
          </w:tcPr>
          <w:p w14:paraId="33163F5E">
            <w:pPr>
              <w:spacing w:before="0" w:after="0" w:line="240" w:lineRule="auto"/>
              <w:jc w:val="left"/>
            </w:pPr>
            <w:r>
              <w:rPr>
                <w:rFonts w:ascii="Times New Roman" w:hAnsi="Times New Roman" w:eastAsia="Times New Roman" w:cs="Times New Roman"/>
                <w:b w:val="0"/>
                <w:color w:val="000000"/>
                <w:sz w:val="17"/>
              </w:rPr>
              <w:t>0.854</w:t>
            </w:r>
          </w:p>
        </w:tc>
        <w:tc>
          <w:tcPr>
            <w:tcW w:w="1454" w:type="dxa"/>
            <w:shd w:val="clear" w:color="auto" w:fill="FFFFFF"/>
            <w:tcMar>
              <w:top w:w="25" w:type="dxa"/>
              <w:left w:w="30" w:type="dxa"/>
              <w:bottom w:w="25" w:type="dxa"/>
              <w:right w:w="30" w:type="dxa"/>
            </w:tcMar>
            <w:vAlign w:val="center"/>
          </w:tcPr>
          <w:p w14:paraId="69A29D7C">
            <w:pPr>
              <w:spacing w:before="0" w:after="0" w:line="240" w:lineRule="auto"/>
              <w:jc w:val="left"/>
            </w:pPr>
            <w:r>
              <w:rPr>
                <w:rFonts w:ascii="Times New Roman" w:hAnsi="Times New Roman" w:eastAsia="Times New Roman" w:cs="Times New Roman"/>
                <w:b w:val="0"/>
                <w:color w:val="000000"/>
                <w:sz w:val="17"/>
              </w:rPr>
              <w:t>10.268</w:t>
            </w:r>
          </w:p>
        </w:tc>
        <w:tc>
          <w:tcPr>
            <w:tcW w:w="1454" w:type="dxa"/>
            <w:shd w:val="clear" w:color="auto" w:fill="FFFFFF"/>
            <w:tcMar>
              <w:top w:w="25" w:type="dxa"/>
              <w:left w:w="30" w:type="dxa"/>
              <w:bottom w:w="25" w:type="dxa"/>
              <w:right w:w="30" w:type="dxa"/>
            </w:tcMar>
            <w:vAlign w:val="center"/>
          </w:tcPr>
          <w:p w14:paraId="4A19C5C2">
            <w:pPr>
              <w:spacing w:before="0" w:after="0" w:line="240" w:lineRule="auto"/>
              <w:jc w:val="left"/>
            </w:pPr>
            <w:r>
              <w:rPr>
                <w:rFonts w:ascii="Times New Roman" w:hAnsi="Times New Roman" w:eastAsia="Times New Roman" w:cs="Times New Roman"/>
                <w:b w:val="0"/>
                <w:color w:val="000000"/>
                <w:sz w:val="17"/>
              </w:rPr>
              <w:t>13.617</w:t>
            </w:r>
          </w:p>
        </w:tc>
        <w:tc>
          <w:tcPr>
            <w:tcW w:w="1454" w:type="dxa"/>
            <w:shd w:val="clear" w:color="auto" w:fill="FFFFFF"/>
            <w:tcMar>
              <w:top w:w="25" w:type="dxa"/>
              <w:left w:w="30" w:type="dxa"/>
              <w:bottom w:w="25" w:type="dxa"/>
              <w:right w:w="30" w:type="dxa"/>
            </w:tcMar>
            <w:vAlign w:val="center"/>
          </w:tcPr>
          <w:p w14:paraId="3429664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46F170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F2B41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E3074B6">
        <w:trPr>
          <w:jc w:val="center"/>
        </w:trPr>
        <w:tc>
          <w:tcPr>
            <w:tcW w:w="1454" w:type="dxa"/>
            <w:shd w:val="clear" w:color="auto" w:fill="FFFFFF"/>
            <w:tcMar>
              <w:top w:w="25" w:type="dxa"/>
              <w:left w:w="30" w:type="dxa"/>
              <w:bottom w:w="25" w:type="dxa"/>
              <w:right w:w="30" w:type="dxa"/>
            </w:tcMar>
            <w:vAlign w:val="center"/>
          </w:tcPr>
          <w:p w14:paraId="20BAE1C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235ED4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433B74A">
            <w:pPr>
              <w:spacing w:before="0" w:after="0" w:line="240" w:lineRule="auto"/>
              <w:jc w:val="left"/>
            </w:pPr>
            <w:r>
              <w:rPr>
                <w:rFonts w:ascii="Times New Roman" w:hAnsi="Times New Roman" w:eastAsia="Times New Roman" w:cs="Times New Roman"/>
                <w:b w:val="0"/>
                <w:color w:val="000000"/>
                <w:sz w:val="17"/>
              </w:rPr>
              <w:t>C(race_name)[T.2024 Dublin]</w:t>
            </w:r>
          </w:p>
        </w:tc>
        <w:tc>
          <w:tcPr>
            <w:tcW w:w="1454" w:type="dxa"/>
            <w:shd w:val="clear" w:color="auto" w:fill="FFFFFF"/>
            <w:tcMar>
              <w:top w:w="25" w:type="dxa"/>
              <w:left w:w="30" w:type="dxa"/>
              <w:bottom w:w="25" w:type="dxa"/>
              <w:right w:w="30" w:type="dxa"/>
            </w:tcMar>
            <w:vAlign w:val="center"/>
          </w:tcPr>
          <w:p w14:paraId="7EBBE32D">
            <w:pPr>
              <w:spacing w:before="0" w:after="0" w:line="240" w:lineRule="auto"/>
              <w:jc w:val="left"/>
            </w:pPr>
            <w:r>
              <w:rPr>
                <w:rFonts w:ascii="Times New Roman" w:hAnsi="Times New Roman" w:eastAsia="Times New Roman" w:cs="Times New Roman"/>
                <w:b w:val="0"/>
                <w:color w:val="000000"/>
                <w:sz w:val="17"/>
              </w:rPr>
              <w:t>9.504</w:t>
            </w:r>
          </w:p>
        </w:tc>
        <w:tc>
          <w:tcPr>
            <w:tcW w:w="1454" w:type="dxa"/>
            <w:shd w:val="clear" w:color="auto" w:fill="FFFFFF"/>
            <w:tcMar>
              <w:top w:w="25" w:type="dxa"/>
              <w:left w:w="30" w:type="dxa"/>
              <w:bottom w:w="25" w:type="dxa"/>
              <w:right w:w="30" w:type="dxa"/>
            </w:tcMar>
            <w:vAlign w:val="center"/>
          </w:tcPr>
          <w:p w14:paraId="1CD17952">
            <w:pPr>
              <w:spacing w:before="0" w:after="0" w:line="240" w:lineRule="auto"/>
              <w:jc w:val="left"/>
            </w:pPr>
            <w:r>
              <w:rPr>
                <w:rFonts w:ascii="Times New Roman" w:hAnsi="Times New Roman" w:eastAsia="Times New Roman" w:cs="Times New Roman"/>
                <w:b w:val="0"/>
                <w:color w:val="000000"/>
                <w:sz w:val="17"/>
              </w:rPr>
              <w:t>0.667</w:t>
            </w:r>
          </w:p>
        </w:tc>
        <w:tc>
          <w:tcPr>
            <w:tcW w:w="1454" w:type="dxa"/>
            <w:shd w:val="clear" w:color="auto" w:fill="FFFFFF"/>
            <w:tcMar>
              <w:top w:w="25" w:type="dxa"/>
              <w:left w:w="30" w:type="dxa"/>
              <w:bottom w:w="25" w:type="dxa"/>
              <w:right w:w="30" w:type="dxa"/>
            </w:tcMar>
            <w:vAlign w:val="center"/>
          </w:tcPr>
          <w:p w14:paraId="6206D790">
            <w:pPr>
              <w:spacing w:before="0" w:after="0" w:line="240" w:lineRule="auto"/>
              <w:jc w:val="left"/>
            </w:pPr>
            <w:r>
              <w:rPr>
                <w:rFonts w:ascii="Times New Roman" w:hAnsi="Times New Roman" w:eastAsia="Times New Roman" w:cs="Times New Roman"/>
                <w:b w:val="0"/>
                <w:color w:val="000000"/>
                <w:sz w:val="17"/>
              </w:rPr>
              <w:t>8.197</w:t>
            </w:r>
          </w:p>
        </w:tc>
        <w:tc>
          <w:tcPr>
            <w:tcW w:w="1454" w:type="dxa"/>
            <w:shd w:val="clear" w:color="auto" w:fill="FFFFFF"/>
            <w:tcMar>
              <w:top w:w="25" w:type="dxa"/>
              <w:left w:w="30" w:type="dxa"/>
              <w:bottom w:w="25" w:type="dxa"/>
              <w:right w:w="30" w:type="dxa"/>
            </w:tcMar>
            <w:vAlign w:val="center"/>
          </w:tcPr>
          <w:p w14:paraId="308F8B67">
            <w:pPr>
              <w:spacing w:before="0" w:after="0" w:line="240" w:lineRule="auto"/>
              <w:jc w:val="left"/>
            </w:pPr>
            <w:r>
              <w:rPr>
                <w:rFonts w:ascii="Times New Roman" w:hAnsi="Times New Roman" w:eastAsia="Times New Roman" w:cs="Times New Roman"/>
                <w:b w:val="0"/>
                <w:color w:val="000000"/>
                <w:sz w:val="17"/>
              </w:rPr>
              <w:t>10.811</w:t>
            </w:r>
          </w:p>
        </w:tc>
        <w:tc>
          <w:tcPr>
            <w:tcW w:w="1454" w:type="dxa"/>
            <w:shd w:val="clear" w:color="auto" w:fill="FFFFFF"/>
            <w:tcMar>
              <w:top w:w="25" w:type="dxa"/>
              <w:left w:w="30" w:type="dxa"/>
              <w:bottom w:w="25" w:type="dxa"/>
              <w:right w:w="30" w:type="dxa"/>
            </w:tcMar>
            <w:vAlign w:val="center"/>
          </w:tcPr>
          <w:p w14:paraId="28CD245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02C079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067444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BFA534C">
        <w:trPr>
          <w:jc w:val="center"/>
        </w:trPr>
        <w:tc>
          <w:tcPr>
            <w:tcW w:w="1454" w:type="dxa"/>
            <w:shd w:val="clear" w:color="auto" w:fill="FFFFFF"/>
            <w:tcMar>
              <w:top w:w="25" w:type="dxa"/>
              <w:left w:w="30" w:type="dxa"/>
              <w:bottom w:w="25" w:type="dxa"/>
              <w:right w:w="30" w:type="dxa"/>
            </w:tcMar>
            <w:vAlign w:val="center"/>
          </w:tcPr>
          <w:p w14:paraId="5788BF2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E15221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480B331">
            <w:pPr>
              <w:spacing w:before="0" w:after="0" w:line="240" w:lineRule="auto"/>
              <w:jc w:val="left"/>
            </w:pPr>
            <w:r>
              <w:rPr>
                <w:rFonts w:ascii="Times New Roman" w:hAnsi="Times New Roman" w:eastAsia="Times New Roman" w:cs="Times New Roman"/>
                <w:b w:val="0"/>
                <w:color w:val="000000"/>
                <w:sz w:val="17"/>
              </w:rPr>
              <w:t>C(race_name)[T.2024 Fort Lauderdale]</w:t>
            </w:r>
          </w:p>
        </w:tc>
        <w:tc>
          <w:tcPr>
            <w:tcW w:w="1454" w:type="dxa"/>
            <w:shd w:val="clear" w:color="auto" w:fill="FFFFFF"/>
            <w:tcMar>
              <w:top w:w="25" w:type="dxa"/>
              <w:left w:w="30" w:type="dxa"/>
              <w:bottom w:w="25" w:type="dxa"/>
              <w:right w:w="30" w:type="dxa"/>
            </w:tcMar>
            <w:vAlign w:val="center"/>
          </w:tcPr>
          <w:p w14:paraId="5CFB2DC4">
            <w:pPr>
              <w:spacing w:before="0" w:after="0" w:line="240" w:lineRule="auto"/>
              <w:jc w:val="left"/>
            </w:pPr>
            <w:r>
              <w:rPr>
                <w:rFonts w:ascii="Times New Roman" w:hAnsi="Times New Roman" w:eastAsia="Times New Roman" w:cs="Times New Roman"/>
                <w:b w:val="0"/>
                <w:color w:val="000000"/>
                <w:sz w:val="17"/>
              </w:rPr>
              <w:t>14.865</w:t>
            </w:r>
          </w:p>
        </w:tc>
        <w:tc>
          <w:tcPr>
            <w:tcW w:w="1454" w:type="dxa"/>
            <w:shd w:val="clear" w:color="auto" w:fill="FFFFFF"/>
            <w:tcMar>
              <w:top w:w="25" w:type="dxa"/>
              <w:left w:w="30" w:type="dxa"/>
              <w:bottom w:w="25" w:type="dxa"/>
              <w:right w:w="30" w:type="dxa"/>
            </w:tcMar>
            <w:vAlign w:val="center"/>
          </w:tcPr>
          <w:p w14:paraId="5C656D1E">
            <w:pPr>
              <w:spacing w:before="0" w:after="0" w:line="240" w:lineRule="auto"/>
              <w:jc w:val="left"/>
            </w:pPr>
            <w:r>
              <w:rPr>
                <w:rFonts w:ascii="Times New Roman" w:hAnsi="Times New Roman" w:eastAsia="Times New Roman" w:cs="Times New Roman"/>
                <w:b w:val="0"/>
                <w:color w:val="000000"/>
                <w:sz w:val="17"/>
              </w:rPr>
              <w:t>1.047</w:t>
            </w:r>
          </w:p>
        </w:tc>
        <w:tc>
          <w:tcPr>
            <w:tcW w:w="1454" w:type="dxa"/>
            <w:shd w:val="clear" w:color="auto" w:fill="FFFFFF"/>
            <w:tcMar>
              <w:top w:w="25" w:type="dxa"/>
              <w:left w:w="30" w:type="dxa"/>
              <w:bottom w:w="25" w:type="dxa"/>
              <w:right w:w="30" w:type="dxa"/>
            </w:tcMar>
            <w:vAlign w:val="center"/>
          </w:tcPr>
          <w:p w14:paraId="25913982">
            <w:pPr>
              <w:spacing w:before="0" w:after="0" w:line="240" w:lineRule="auto"/>
              <w:jc w:val="left"/>
            </w:pPr>
            <w:r>
              <w:rPr>
                <w:rFonts w:ascii="Times New Roman" w:hAnsi="Times New Roman" w:eastAsia="Times New Roman" w:cs="Times New Roman"/>
                <w:b w:val="0"/>
                <w:color w:val="000000"/>
                <w:sz w:val="17"/>
              </w:rPr>
              <w:t>12.812</w:t>
            </w:r>
          </w:p>
        </w:tc>
        <w:tc>
          <w:tcPr>
            <w:tcW w:w="1454" w:type="dxa"/>
            <w:shd w:val="clear" w:color="auto" w:fill="FFFFFF"/>
            <w:tcMar>
              <w:top w:w="25" w:type="dxa"/>
              <w:left w:w="30" w:type="dxa"/>
              <w:bottom w:w="25" w:type="dxa"/>
              <w:right w:w="30" w:type="dxa"/>
            </w:tcMar>
            <w:vAlign w:val="center"/>
          </w:tcPr>
          <w:p w14:paraId="592C5BBC">
            <w:pPr>
              <w:spacing w:before="0" w:after="0" w:line="240" w:lineRule="auto"/>
              <w:jc w:val="left"/>
            </w:pPr>
            <w:r>
              <w:rPr>
                <w:rFonts w:ascii="Times New Roman" w:hAnsi="Times New Roman" w:eastAsia="Times New Roman" w:cs="Times New Roman"/>
                <w:b w:val="0"/>
                <w:color w:val="000000"/>
                <w:sz w:val="17"/>
              </w:rPr>
              <w:t>16.917</w:t>
            </w:r>
          </w:p>
        </w:tc>
        <w:tc>
          <w:tcPr>
            <w:tcW w:w="1454" w:type="dxa"/>
            <w:shd w:val="clear" w:color="auto" w:fill="FFFFFF"/>
            <w:tcMar>
              <w:top w:w="25" w:type="dxa"/>
              <w:left w:w="30" w:type="dxa"/>
              <w:bottom w:w="25" w:type="dxa"/>
              <w:right w:w="30" w:type="dxa"/>
            </w:tcMar>
            <w:vAlign w:val="center"/>
          </w:tcPr>
          <w:p w14:paraId="2E1F54D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427B2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90A17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0E69F48">
        <w:trPr>
          <w:jc w:val="center"/>
        </w:trPr>
        <w:tc>
          <w:tcPr>
            <w:tcW w:w="1454" w:type="dxa"/>
            <w:shd w:val="clear" w:color="auto" w:fill="FFFFFF"/>
            <w:tcMar>
              <w:top w:w="25" w:type="dxa"/>
              <w:left w:w="30" w:type="dxa"/>
              <w:bottom w:w="25" w:type="dxa"/>
              <w:right w:w="30" w:type="dxa"/>
            </w:tcMar>
            <w:vAlign w:val="center"/>
          </w:tcPr>
          <w:p w14:paraId="648382F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E86A5F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2C783C9">
            <w:pPr>
              <w:spacing w:before="0" w:after="0" w:line="240" w:lineRule="auto"/>
              <w:jc w:val="left"/>
            </w:pPr>
            <w:r>
              <w:rPr>
                <w:rFonts w:ascii="Times New Roman" w:hAnsi="Times New Roman" w:eastAsia="Times New Roman" w:cs="Times New Roman"/>
                <w:b w:val="0"/>
                <w:color w:val="000000"/>
                <w:sz w:val="17"/>
              </w:rPr>
              <w:t>C(race_name)[T.2024 Frankfurt]</w:t>
            </w:r>
          </w:p>
        </w:tc>
        <w:tc>
          <w:tcPr>
            <w:tcW w:w="1454" w:type="dxa"/>
            <w:shd w:val="clear" w:color="auto" w:fill="FFFFFF"/>
            <w:tcMar>
              <w:top w:w="25" w:type="dxa"/>
              <w:left w:w="30" w:type="dxa"/>
              <w:bottom w:w="25" w:type="dxa"/>
              <w:right w:w="30" w:type="dxa"/>
            </w:tcMar>
            <w:vAlign w:val="center"/>
          </w:tcPr>
          <w:p w14:paraId="7C6EABF6">
            <w:pPr>
              <w:spacing w:before="0" w:after="0" w:line="240" w:lineRule="auto"/>
              <w:jc w:val="left"/>
            </w:pPr>
            <w:r>
              <w:rPr>
                <w:rFonts w:ascii="Times New Roman" w:hAnsi="Times New Roman" w:eastAsia="Times New Roman" w:cs="Times New Roman"/>
                <w:b w:val="0"/>
                <w:color w:val="000000"/>
                <w:sz w:val="17"/>
              </w:rPr>
              <w:t>-1.584</w:t>
            </w:r>
          </w:p>
        </w:tc>
        <w:tc>
          <w:tcPr>
            <w:tcW w:w="1454" w:type="dxa"/>
            <w:shd w:val="clear" w:color="auto" w:fill="FFFFFF"/>
            <w:tcMar>
              <w:top w:w="25" w:type="dxa"/>
              <w:left w:w="30" w:type="dxa"/>
              <w:bottom w:w="25" w:type="dxa"/>
              <w:right w:w="30" w:type="dxa"/>
            </w:tcMar>
            <w:vAlign w:val="center"/>
          </w:tcPr>
          <w:p w14:paraId="61DDFC9B">
            <w:pPr>
              <w:spacing w:before="0" w:after="0" w:line="240" w:lineRule="auto"/>
              <w:jc w:val="left"/>
            </w:pPr>
            <w:r>
              <w:rPr>
                <w:rFonts w:ascii="Times New Roman" w:hAnsi="Times New Roman" w:eastAsia="Times New Roman" w:cs="Times New Roman"/>
                <w:b w:val="0"/>
                <w:color w:val="000000"/>
                <w:sz w:val="17"/>
              </w:rPr>
              <w:t>0.669</w:t>
            </w:r>
          </w:p>
        </w:tc>
        <w:tc>
          <w:tcPr>
            <w:tcW w:w="1454" w:type="dxa"/>
            <w:shd w:val="clear" w:color="auto" w:fill="FFFFFF"/>
            <w:tcMar>
              <w:top w:w="25" w:type="dxa"/>
              <w:left w:w="30" w:type="dxa"/>
              <w:bottom w:w="25" w:type="dxa"/>
              <w:right w:w="30" w:type="dxa"/>
            </w:tcMar>
            <w:vAlign w:val="center"/>
          </w:tcPr>
          <w:p w14:paraId="13F6B800">
            <w:pPr>
              <w:spacing w:before="0" w:after="0" w:line="240" w:lineRule="auto"/>
              <w:jc w:val="left"/>
            </w:pPr>
            <w:r>
              <w:rPr>
                <w:rFonts w:ascii="Times New Roman" w:hAnsi="Times New Roman" w:eastAsia="Times New Roman" w:cs="Times New Roman"/>
                <w:b w:val="0"/>
                <w:color w:val="000000"/>
                <w:sz w:val="17"/>
              </w:rPr>
              <w:t>-2.895</w:t>
            </w:r>
          </w:p>
        </w:tc>
        <w:tc>
          <w:tcPr>
            <w:tcW w:w="1454" w:type="dxa"/>
            <w:shd w:val="clear" w:color="auto" w:fill="FFFFFF"/>
            <w:tcMar>
              <w:top w:w="25" w:type="dxa"/>
              <w:left w:w="30" w:type="dxa"/>
              <w:bottom w:w="25" w:type="dxa"/>
              <w:right w:w="30" w:type="dxa"/>
            </w:tcMar>
            <w:vAlign w:val="center"/>
          </w:tcPr>
          <w:p w14:paraId="541C67B6">
            <w:pPr>
              <w:spacing w:before="0" w:after="0" w:line="240" w:lineRule="auto"/>
              <w:jc w:val="left"/>
            </w:pPr>
            <w:r>
              <w:rPr>
                <w:rFonts w:ascii="Times New Roman" w:hAnsi="Times New Roman" w:eastAsia="Times New Roman" w:cs="Times New Roman"/>
                <w:b w:val="0"/>
                <w:color w:val="000000"/>
                <w:sz w:val="17"/>
              </w:rPr>
              <w:t>-0.273</w:t>
            </w:r>
          </w:p>
        </w:tc>
        <w:tc>
          <w:tcPr>
            <w:tcW w:w="1454" w:type="dxa"/>
            <w:shd w:val="clear" w:color="auto" w:fill="FFFFFF"/>
            <w:tcMar>
              <w:top w:w="25" w:type="dxa"/>
              <w:left w:w="30" w:type="dxa"/>
              <w:bottom w:w="25" w:type="dxa"/>
              <w:right w:w="30" w:type="dxa"/>
            </w:tcMar>
            <w:vAlign w:val="center"/>
          </w:tcPr>
          <w:p w14:paraId="73375006">
            <w:pPr>
              <w:spacing w:before="0" w:after="0" w:line="240" w:lineRule="auto"/>
              <w:jc w:val="left"/>
            </w:pPr>
            <w:r>
              <w:rPr>
                <w:rFonts w:ascii="Times New Roman" w:hAnsi="Times New Roman" w:eastAsia="Times New Roman" w:cs="Times New Roman"/>
                <w:b w:val="0"/>
                <w:color w:val="000000"/>
                <w:sz w:val="17"/>
              </w:rPr>
              <w:t>0.018</w:t>
            </w:r>
          </w:p>
        </w:tc>
        <w:tc>
          <w:tcPr>
            <w:tcW w:w="1454" w:type="dxa"/>
            <w:shd w:val="clear" w:color="auto" w:fill="FFFFFF"/>
            <w:tcMar>
              <w:top w:w="25" w:type="dxa"/>
              <w:left w:w="30" w:type="dxa"/>
              <w:bottom w:w="25" w:type="dxa"/>
              <w:right w:w="30" w:type="dxa"/>
            </w:tcMar>
            <w:vAlign w:val="center"/>
          </w:tcPr>
          <w:p w14:paraId="0D62D42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0B1131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48F5F5D">
        <w:trPr>
          <w:jc w:val="center"/>
        </w:trPr>
        <w:tc>
          <w:tcPr>
            <w:tcW w:w="1454" w:type="dxa"/>
            <w:shd w:val="clear" w:color="auto" w:fill="FFFFFF"/>
            <w:tcMar>
              <w:top w:w="25" w:type="dxa"/>
              <w:left w:w="30" w:type="dxa"/>
              <w:bottom w:w="25" w:type="dxa"/>
              <w:right w:w="30" w:type="dxa"/>
            </w:tcMar>
            <w:vAlign w:val="center"/>
          </w:tcPr>
          <w:p w14:paraId="6706BFF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E4944F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6D7373B">
            <w:pPr>
              <w:spacing w:before="0" w:after="0" w:line="240" w:lineRule="auto"/>
              <w:jc w:val="left"/>
            </w:pPr>
            <w:r>
              <w:rPr>
                <w:rFonts w:ascii="Times New Roman" w:hAnsi="Times New Roman" w:eastAsia="Times New Roman" w:cs="Times New Roman"/>
                <w:b w:val="0"/>
                <w:color w:val="000000"/>
                <w:sz w:val="17"/>
              </w:rPr>
              <w:t>C(race_name)[T.2024 Gdansk]</w:t>
            </w:r>
          </w:p>
        </w:tc>
        <w:tc>
          <w:tcPr>
            <w:tcW w:w="1454" w:type="dxa"/>
            <w:shd w:val="clear" w:color="auto" w:fill="FFFFFF"/>
            <w:tcMar>
              <w:top w:w="25" w:type="dxa"/>
              <w:left w:w="30" w:type="dxa"/>
              <w:bottom w:w="25" w:type="dxa"/>
              <w:right w:w="30" w:type="dxa"/>
            </w:tcMar>
            <w:vAlign w:val="center"/>
          </w:tcPr>
          <w:p w14:paraId="7C94D4A9">
            <w:pPr>
              <w:spacing w:before="0" w:after="0" w:line="240" w:lineRule="auto"/>
              <w:jc w:val="left"/>
            </w:pPr>
            <w:r>
              <w:rPr>
                <w:rFonts w:ascii="Times New Roman" w:hAnsi="Times New Roman" w:eastAsia="Times New Roman" w:cs="Times New Roman"/>
                <w:b w:val="0"/>
                <w:color w:val="000000"/>
                <w:sz w:val="17"/>
              </w:rPr>
              <w:t>13.065</w:t>
            </w:r>
          </w:p>
        </w:tc>
        <w:tc>
          <w:tcPr>
            <w:tcW w:w="1454" w:type="dxa"/>
            <w:shd w:val="clear" w:color="auto" w:fill="FFFFFF"/>
            <w:tcMar>
              <w:top w:w="25" w:type="dxa"/>
              <w:left w:w="30" w:type="dxa"/>
              <w:bottom w:w="25" w:type="dxa"/>
              <w:right w:w="30" w:type="dxa"/>
            </w:tcMar>
            <w:vAlign w:val="center"/>
          </w:tcPr>
          <w:p w14:paraId="27A5A77E">
            <w:pPr>
              <w:spacing w:before="0" w:after="0" w:line="240" w:lineRule="auto"/>
              <w:jc w:val="left"/>
            </w:pPr>
            <w:r>
              <w:rPr>
                <w:rFonts w:ascii="Times New Roman" w:hAnsi="Times New Roman" w:eastAsia="Times New Roman" w:cs="Times New Roman"/>
                <w:b w:val="0"/>
                <w:color w:val="000000"/>
                <w:sz w:val="17"/>
              </w:rPr>
              <w:t>0.821</w:t>
            </w:r>
          </w:p>
        </w:tc>
        <w:tc>
          <w:tcPr>
            <w:tcW w:w="1454" w:type="dxa"/>
            <w:shd w:val="clear" w:color="auto" w:fill="FFFFFF"/>
            <w:tcMar>
              <w:top w:w="25" w:type="dxa"/>
              <w:left w:w="30" w:type="dxa"/>
              <w:bottom w:w="25" w:type="dxa"/>
              <w:right w:w="30" w:type="dxa"/>
            </w:tcMar>
            <w:vAlign w:val="center"/>
          </w:tcPr>
          <w:p w14:paraId="35E9CF31">
            <w:pPr>
              <w:spacing w:before="0" w:after="0" w:line="240" w:lineRule="auto"/>
              <w:jc w:val="left"/>
            </w:pPr>
            <w:r>
              <w:rPr>
                <w:rFonts w:ascii="Times New Roman" w:hAnsi="Times New Roman" w:eastAsia="Times New Roman" w:cs="Times New Roman"/>
                <w:b w:val="0"/>
                <w:color w:val="000000"/>
                <w:sz w:val="17"/>
              </w:rPr>
              <w:t>11.456</w:t>
            </w:r>
          </w:p>
        </w:tc>
        <w:tc>
          <w:tcPr>
            <w:tcW w:w="1454" w:type="dxa"/>
            <w:shd w:val="clear" w:color="auto" w:fill="FFFFFF"/>
            <w:tcMar>
              <w:top w:w="25" w:type="dxa"/>
              <w:left w:w="30" w:type="dxa"/>
              <w:bottom w:w="25" w:type="dxa"/>
              <w:right w:w="30" w:type="dxa"/>
            </w:tcMar>
            <w:vAlign w:val="center"/>
          </w:tcPr>
          <w:p w14:paraId="0D9F576E">
            <w:pPr>
              <w:spacing w:before="0" w:after="0" w:line="240" w:lineRule="auto"/>
              <w:jc w:val="left"/>
            </w:pPr>
            <w:r>
              <w:rPr>
                <w:rFonts w:ascii="Times New Roman" w:hAnsi="Times New Roman" w:eastAsia="Times New Roman" w:cs="Times New Roman"/>
                <w:b w:val="0"/>
                <w:color w:val="000000"/>
                <w:sz w:val="17"/>
              </w:rPr>
              <w:t>14.674</w:t>
            </w:r>
          </w:p>
        </w:tc>
        <w:tc>
          <w:tcPr>
            <w:tcW w:w="1454" w:type="dxa"/>
            <w:shd w:val="clear" w:color="auto" w:fill="FFFFFF"/>
            <w:tcMar>
              <w:top w:w="25" w:type="dxa"/>
              <w:left w:w="30" w:type="dxa"/>
              <w:bottom w:w="25" w:type="dxa"/>
              <w:right w:w="30" w:type="dxa"/>
            </w:tcMar>
            <w:vAlign w:val="center"/>
          </w:tcPr>
          <w:p w14:paraId="6E8A01E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4A0992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278E2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6923119">
        <w:trPr>
          <w:jc w:val="center"/>
        </w:trPr>
        <w:tc>
          <w:tcPr>
            <w:tcW w:w="1454" w:type="dxa"/>
            <w:shd w:val="clear" w:color="auto" w:fill="FFFFFF"/>
            <w:tcMar>
              <w:top w:w="25" w:type="dxa"/>
              <w:left w:w="30" w:type="dxa"/>
              <w:bottom w:w="25" w:type="dxa"/>
              <w:right w:w="30" w:type="dxa"/>
            </w:tcMar>
            <w:vAlign w:val="center"/>
          </w:tcPr>
          <w:p w14:paraId="46A38FC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41BF72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E58B159">
            <w:pPr>
              <w:spacing w:before="0" w:after="0" w:line="240" w:lineRule="auto"/>
              <w:jc w:val="left"/>
            </w:pPr>
            <w:r>
              <w:rPr>
                <w:rFonts w:ascii="Times New Roman" w:hAnsi="Times New Roman" w:eastAsia="Times New Roman" w:cs="Times New Roman"/>
                <w:b w:val="0"/>
                <w:color w:val="000000"/>
                <w:sz w:val="17"/>
              </w:rPr>
              <w:t>C(race_name)[T.2024 Glasgow]</w:t>
            </w:r>
          </w:p>
        </w:tc>
        <w:tc>
          <w:tcPr>
            <w:tcW w:w="1454" w:type="dxa"/>
            <w:shd w:val="clear" w:color="auto" w:fill="FFFFFF"/>
            <w:tcMar>
              <w:top w:w="25" w:type="dxa"/>
              <w:left w:w="30" w:type="dxa"/>
              <w:bottom w:w="25" w:type="dxa"/>
              <w:right w:w="30" w:type="dxa"/>
            </w:tcMar>
            <w:vAlign w:val="center"/>
          </w:tcPr>
          <w:p w14:paraId="0D753515">
            <w:pPr>
              <w:spacing w:before="0" w:after="0" w:line="240" w:lineRule="auto"/>
              <w:jc w:val="left"/>
            </w:pPr>
            <w:r>
              <w:rPr>
                <w:rFonts w:ascii="Times New Roman" w:hAnsi="Times New Roman" w:eastAsia="Times New Roman" w:cs="Times New Roman"/>
                <w:b w:val="0"/>
                <w:color w:val="000000"/>
                <w:sz w:val="17"/>
              </w:rPr>
              <w:t>2.793</w:t>
            </w:r>
          </w:p>
        </w:tc>
        <w:tc>
          <w:tcPr>
            <w:tcW w:w="1454" w:type="dxa"/>
            <w:shd w:val="clear" w:color="auto" w:fill="FFFFFF"/>
            <w:tcMar>
              <w:top w:w="25" w:type="dxa"/>
              <w:left w:w="30" w:type="dxa"/>
              <w:bottom w:w="25" w:type="dxa"/>
              <w:right w:w="30" w:type="dxa"/>
            </w:tcMar>
            <w:vAlign w:val="center"/>
          </w:tcPr>
          <w:p w14:paraId="0B25885F">
            <w:pPr>
              <w:spacing w:before="0" w:after="0" w:line="240" w:lineRule="auto"/>
              <w:jc w:val="left"/>
            </w:pPr>
            <w:r>
              <w:rPr>
                <w:rFonts w:ascii="Times New Roman" w:hAnsi="Times New Roman" w:eastAsia="Times New Roman" w:cs="Times New Roman"/>
                <w:b w:val="0"/>
                <w:color w:val="000000"/>
                <w:sz w:val="17"/>
              </w:rPr>
              <w:t>0.694</w:t>
            </w:r>
          </w:p>
        </w:tc>
        <w:tc>
          <w:tcPr>
            <w:tcW w:w="1454" w:type="dxa"/>
            <w:shd w:val="clear" w:color="auto" w:fill="FFFFFF"/>
            <w:tcMar>
              <w:top w:w="25" w:type="dxa"/>
              <w:left w:w="30" w:type="dxa"/>
              <w:bottom w:w="25" w:type="dxa"/>
              <w:right w:w="30" w:type="dxa"/>
            </w:tcMar>
            <w:vAlign w:val="center"/>
          </w:tcPr>
          <w:p w14:paraId="7F628812">
            <w:pPr>
              <w:spacing w:before="0" w:after="0" w:line="240" w:lineRule="auto"/>
              <w:jc w:val="left"/>
            </w:pPr>
            <w:r>
              <w:rPr>
                <w:rFonts w:ascii="Times New Roman" w:hAnsi="Times New Roman" w:eastAsia="Times New Roman" w:cs="Times New Roman"/>
                <w:b w:val="0"/>
                <w:color w:val="000000"/>
                <w:sz w:val="17"/>
              </w:rPr>
              <w:t>1.433</w:t>
            </w:r>
          </w:p>
        </w:tc>
        <w:tc>
          <w:tcPr>
            <w:tcW w:w="1454" w:type="dxa"/>
            <w:shd w:val="clear" w:color="auto" w:fill="FFFFFF"/>
            <w:tcMar>
              <w:top w:w="25" w:type="dxa"/>
              <w:left w:w="30" w:type="dxa"/>
              <w:bottom w:w="25" w:type="dxa"/>
              <w:right w:w="30" w:type="dxa"/>
            </w:tcMar>
            <w:vAlign w:val="center"/>
          </w:tcPr>
          <w:p w14:paraId="10A6C9CB">
            <w:pPr>
              <w:spacing w:before="0" w:after="0" w:line="240" w:lineRule="auto"/>
              <w:jc w:val="left"/>
            </w:pPr>
            <w:r>
              <w:rPr>
                <w:rFonts w:ascii="Times New Roman" w:hAnsi="Times New Roman" w:eastAsia="Times New Roman" w:cs="Times New Roman"/>
                <w:b w:val="0"/>
                <w:color w:val="000000"/>
                <w:sz w:val="17"/>
              </w:rPr>
              <w:t>4.152</w:t>
            </w:r>
          </w:p>
        </w:tc>
        <w:tc>
          <w:tcPr>
            <w:tcW w:w="1454" w:type="dxa"/>
            <w:shd w:val="clear" w:color="auto" w:fill="FFFFFF"/>
            <w:tcMar>
              <w:top w:w="25" w:type="dxa"/>
              <w:left w:w="30" w:type="dxa"/>
              <w:bottom w:w="25" w:type="dxa"/>
              <w:right w:w="30" w:type="dxa"/>
            </w:tcMar>
            <w:vAlign w:val="center"/>
          </w:tcPr>
          <w:p w14:paraId="5903A1A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7FB6FB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1FCBA27">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42E418C9">
      <w:pPr>
        <w:spacing w:after="60" w:line="252" w:lineRule="auto"/>
      </w:pPr>
    </w:p>
    <w:p w14:paraId="473379CC">
      <w:pPr>
        <w:spacing w:after="60" w:line="252" w:lineRule="auto"/>
      </w:pPr>
      <w:r>
        <w:rPr>
          <w:rFonts w:ascii="Times New Roman" w:hAnsi="Times New Roman" w:eastAsia="Times New Roman" w:cs="Times New Roman"/>
          <w:i/>
          <w:color w:val="000000"/>
          <w:sz w:val="21"/>
        </w:rPr>
        <w:t>(continued, rows 191–228)</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3025"/>
        <w:gridCol w:w="1566"/>
        <w:gridCol w:w="1055"/>
        <w:gridCol w:w="1098"/>
        <w:gridCol w:w="1069"/>
        <w:gridCol w:w="1103"/>
        <w:gridCol w:w="1036"/>
        <w:gridCol w:w="797"/>
        <w:gridCol w:w="1118"/>
      </w:tblGrid>
      <w:tr w14:paraId="3005DD81">
        <w:trPr>
          <w:tblHeader/>
          <w:jc w:val="center"/>
        </w:trPr>
        <w:tc>
          <w:tcPr>
            <w:tcW w:w="1454" w:type="dxa"/>
            <w:shd w:val="clear" w:color="auto" w:fill="FFFFFF"/>
            <w:tcMar>
              <w:top w:w="25" w:type="dxa"/>
              <w:left w:w="30" w:type="dxa"/>
              <w:bottom w:w="25" w:type="dxa"/>
              <w:right w:w="30" w:type="dxa"/>
            </w:tcMar>
            <w:vAlign w:val="center"/>
          </w:tcPr>
          <w:p w14:paraId="4CD0FD31">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6A3AEF37">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33857458">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15B716A9">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1C831BDE">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683AD032">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670C3C66">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705D0754">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0D00B6B6">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4E7C5269">
            <w:pPr>
              <w:spacing w:before="0" w:after="0" w:line="240" w:lineRule="auto"/>
              <w:jc w:val="center"/>
            </w:pPr>
            <w:r>
              <w:rPr>
                <w:rFonts w:ascii="Times New Roman" w:hAnsi="Times New Roman" w:eastAsia="Times New Roman" w:cs="Times New Roman"/>
                <w:b/>
                <w:color w:val="000000"/>
                <w:sz w:val="17"/>
              </w:rPr>
              <w:t>notes</w:t>
            </w:r>
          </w:p>
        </w:tc>
      </w:tr>
      <w:tr w14:paraId="6813DF1A">
        <w:trPr>
          <w:jc w:val="center"/>
        </w:trPr>
        <w:tc>
          <w:tcPr>
            <w:tcW w:w="1454" w:type="dxa"/>
            <w:shd w:val="clear" w:color="auto" w:fill="FFFFFF"/>
            <w:tcMar>
              <w:top w:w="25" w:type="dxa"/>
              <w:left w:w="30" w:type="dxa"/>
              <w:bottom w:w="25" w:type="dxa"/>
              <w:right w:w="30" w:type="dxa"/>
            </w:tcMar>
            <w:vAlign w:val="center"/>
          </w:tcPr>
          <w:p w14:paraId="2C61013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62A0BF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1478300">
            <w:pPr>
              <w:spacing w:before="0" w:after="0" w:line="240" w:lineRule="auto"/>
              <w:jc w:val="left"/>
            </w:pPr>
            <w:r>
              <w:rPr>
                <w:rFonts w:ascii="Times New Roman" w:hAnsi="Times New Roman" w:eastAsia="Times New Roman" w:cs="Times New Roman"/>
                <w:b w:val="0"/>
                <w:color w:val="000000"/>
                <w:sz w:val="17"/>
              </w:rPr>
              <w:t>C(race_name)[T.2024 Hamburg]</w:t>
            </w:r>
          </w:p>
        </w:tc>
        <w:tc>
          <w:tcPr>
            <w:tcW w:w="1454" w:type="dxa"/>
            <w:shd w:val="clear" w:color="auto" w:fill="FFFFFF"/>
            <w:tcMar>
              <w:top w:w="25" w:type="dxa"/>
              <w:left w:w="30" w:type="dxa"/>
              <w:bottom w:w="25" w:type="dxa"/>
              <w:right w:w="30" w:type="dxa"/>
            </w:tcMar>
            <w:vAlign w:val="center"/>
          </w:tcPr>
          <w:p w14:paraId="35B9D9C1">
            <w:pPr>
              <w:spacing w:before="0" w:after="0" w:line="240" w:lineRule="auto"/>
              <w:jc w:val="left"/>
            </w:pPr>
            <w:r>
              <w:rPr>
                <w:rFonts w:ascii="Times New Roman" w:hAnsi="Times New Roman" w:eastAsia="Times New Roman" w:cs="Times New Roman"/>
                <w:b w:val="0"/>
                <w:color w:val="000000"/>
                <w:sz w:val="17"/>
              </w:rPr>
              <w:t>-2.247</w:t>
            </w:r>
          </w:p>
        </w:tc>
        <w:tc>
          <w:tcPr>
            <w:tcW w:w="1454" w:type="dxa"/>
            <w:shd w:val="clear" w:color="auto" w:fill="FFFFFF"/>
            <w:tcMar>
              <w:top w:w="25" w:type="dxa"/>
              <w:left w:w="30" w:type="dxa"/>
              <w:bottom w:w="25" w:type="dxa"/>
              <w:right w:w="30" w:type="dxa"/>
            </w:tcMar>
            <w:vAlign w:val="center"/>
          </w:tcPr>
          <w:p w14:paraId="57A2F305">
            <w:pPr>
              <w:spacing w:before="0" w:after="0" w:line="240" w:lineRule="auto"/>
              <w:jc w:val="left"/>
            </w:pPr>
            <w:r>
              <w:rPr>
                <w:rFonts w:ascii="Times New Roman" w:hAnsi="Times New Roman" w:eastAsia="Times New Roman" w:cs="Times New Roman"/>
                <w:b w:val="0"/>
                <w:color w:val="000000"/>
                <w:sz w:val="17"/>
              </w:rPr>
              <w:t>0.672</w:t>
            </w:r>
          </w:p>
        </w:tc>
        <w:tc>
          <w:tcPr>
            <w:tcW w:w="1454" w:type="dxa"/>
            <w:shd w:val="clear" w:color="auto" w:fill="FFFFFF"/>
            <w:tcMar>
              <w:top w:w="25" w:type="dxa"/>
              <w:left w:w="30" w:type="dxa"/>
              <w:bottom w:w="25" w:type="dxa"/>
              <w:right w:w="30" w:type="dxa"/>
            </w:tcMar>
            <w:vAlign w:val="center"/>
          </w:tcPr>
          <w:p w14:paraId="151F4429">
            <w:pPr>
              <w:spacing w:before="0" w:after="0" w:line="240" w:lineRule="auto"/>
              <w:jc w:val="left"/>
            </w:pPr>
            <w:r>
              <w:rPr>
                <w:rFonts w:ascii="Times New Roman" w:hAnsi="Times New Roman" w:eastAsia="Times New Roman" w:cs="Times New Roman"/>
                <w:b w:val="0"/>
                <w:color w:val="000000"/>
                <w:sz w:val="17"/>
              </w:rPr>
              <w:t>-3.565</w:t>
            </w:r>
          </w:p>
        </w:tc>
        <w:tc>
          <w:tcPr>
            <w:tcW w:w="1454" w:type="dxa"/>
            <w:shd w:val="clear" w:color="auto" w:fill="FFFFFF"/>
            <w:tcMar>
              <w:top w:w="25" w:type="dxa"/>
              <w:left w:w="30" w:type="dxa"/>
              <w:bottom w:w="25" w:type="dxa"/>
              <w:right w:w="30" w:type="dxa"/>
            </w:tcMar>
            <w:vAlign w:val="center"/>
          </w:tcPr>
          <w:p w14:paraId="2B62B46E">
            <w:pPr>
              <w:spacing w:before="0" w:after="0" w:line="240" w:lineRule="auto"/>
              <w:jc w:val="left"/>
            </w:pPr>
            <w:r>
              <w:rPr>
                <w:rFonts w:ascii="Times New Roman" w:hAnsi="Times New Roman" w:eastAsia="Times New Roman" w:cs="Times New Roman"/>
                <w:b w:val="0"/>
                <w:color w:val="000000"/>
                <w:sz w:val="17"/>
              </w:rPr>
              <w:t>-0.929</w:t>
            </w:r>
          </w:p>
        </w:tc>
        <w:tc>
          <w:tcPr>
            <w:tcW w:w="1454" w:type="dxa"/>
            <w:shd w:val="clear" w:color="auto" w:fill="FFFFFF"/>
            <w:tcMar>
              <w:top w:w="25" w:type="dxa"/>
              <w:left w:w="30" w:type="dxa"/>
              <w:bottom w:w="25" w:type="dxa"/>
              <w:right w:w="30" w:type="dxa"/>
            </w:tcMar>
            <w:vAlign w:val="center"/>
          </w:tcPr>
          <w:p w14:paraId="645686BF">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2F15FD4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CB635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E1DE4BA">
        <w:trPr>
          <w:jc w:val="center"/>
        </w:trPr>
        <w:tc>
          <w:tcPr>
            <w:tcW w:w="1454" w:type="dxa"/>
            <w:shd w:val="clear" w:color="auto" w:fill="FFFFFF"/>
            <w:tcMar>
              <w:top w:w="25" w:type="dxa"/>
              <w:left w:w="30" w:type="dxa"/>
              <w:bottom w:w="25" w:type="dxa"/>
              <w:right w:w="30" w:type="dxa"/>
            </w:tcMar>
            <w:vAlign w:val="center"/>
          </w:tcPr>
          <w:p w14:paraId="51F6520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AA683B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733B844">
            <w:pPr>
              <w:spacing w:before="0" w:after="0" w:line="240" w:lineRule="auto"/>
              <w:jc w:val="left"/>
            </w:pPr>
            <w:r>
              <w:rPr>
                <w:rFonts w:ascii="Times New Roman" w:hAnsi="Times New Roman" w:eastAsia="Times New Roman" w:cs="Times New Roman"/>
                <w:b w:val="0"/>
                <w:color w:val="000000"/>
                <w:sz w:val="17"/>
              </w:rPr>
              <w:t>C(race_name)[T.2024 Houston]</w:t>
            </w:r>
          </w:p>
        </w:tc>
        <w:tc>
          <w:tcPr>
            <w:tcW w:w="1454" w:type="dxa"/>
            <w:shd w:val="clear" w:color="auto" w:fill="FFFFFF"/>
            <w:tcMar>
              <w:top w:w="25" w:type="dxa"/>
              <w:left w:w="30" w:type="dxa"/>
              <w:bottom w:w="25" w:type="dxa"/>
              <w:right w:w="30" w:type="dxa"/>
            </w:tcMar>
            <w:vAlign w:val="center"/>
          </w:tcPr>
          <w:p w14:paraId="25331188">
            <w:pPr>
              <w:spacing w:before="0" w:after="0" w:line="240" w:lineRule="auto"/>
              <w:jc w:val="left"/>
            </w:pPr>
            <w:r>
              <w:rPr>
                <w:rFonts w:ascii="Times New Roman" w:hAnsi="Times New Roman" w:eastAsia="Times New Roman" w:cs="Times New Roman"/>
                <w:b w:val="0"/>
                <w:color w:val="000000"/>
                <w:sz w:val="17"/>
              </w:rPr>
              <w:t>11.224</w:t>
            </w:r>
          </w:p>
        </w:tc>
        <w:tc>
          <w:tcPr>
            <w:tcW w:w="1454" w:type="dxa"/>
            <w:shd w:val="clear" w:color="auto" w:fill="FFFFFF"/>
            <w:tcMar>
              <w:top w:w="25" w:type="dxa"/>
              <w:left w:w="30" w:type="dxa"/>
              <w:bottom w:w="25" w:type="dxa"/>
              <w:right w:w="30" w:type="dxa"/>
            </w:tcMar>
            <w:vAlign w:val="center"/>
          </w:tcPr>
          <w:p w14:paraId="31D29D5E">
            <w:pPr>
              <w:spacing w:before="0" w:after="0" w:line="240" w:lineRule="auto"/>
              <w:jc w:val="left"/>
            </w:pPr>
            <w:r>
              <w:rPr>
                <w:rFonts w:ascii="Times New Roman" w:hAnsi="Times New Roman" w:eastAsia="Times New Roman" w:cs="Times New Roman"/>
                <w:b w:val="0"/>
                <w:color w:val="000000"/>
                <w:sz w:val="17"/>
              </w:rPr>
              <w:t>0.815</w:t>
            </w:r>
          </w:p>
        </w:tc>
        <w:tc>
          <w:tcPr>
            <w:tcW w:w="1454" w:type="dxa"/>
            <w:shd w:val="clear" w:color="auto" w:fill="FFFFFF"/>
            <w:tcMar>
              <w:top w:w="25" w:type="dxa"/>
              <w:left w:w="30" w:type="dxa"/>
              <w:bottom w:w="25" w:type="dxa"/>
              <w:right w:w="30" w:type="dxa"/>
            </w:tcMar>
            <w:vAlign w:val="center"/>
          </w:tcPr>
          <w:p w14:paraId="0558E9B5">
            <w:pPr>
              <w:spacing w:before="0" w:after="0" w:line="240" w:lineRule="auto"/>
              <w:jc w:val="left"/>
            </w:pPr>
            <w:r>
              <w:rPr>
                <w:rFonts w:ascii="Times New Roman" w:hAnsi="Times New Roman" w:eastAsia="Times New Roman" w:cs="Times New Roman"/>
                <w:b w:val="0"/>
                <w:color w:val="000000"/>
                <w:sz w:val="17"/>
              </w:rPr>
              <w:t>9.628</w:t>
            </w:r>
          </w:p>
        </w:tc>
        <w:tc>
          <w:tcPr>
            <w:tcW w:w="1454" w:type="dxa"/>
            <w:shd w:val="clear" w:color="auto" w:fill="FFFFFF"/>
            <w:tcMar>
              <w:top w:w="25" w:type="dxa"/>
              <w:left w:w="30" w:type="dxa"/>
              <w:bottom w:w="25" w:type="dxa"/>
              <w:right w:w="30" w:type="dxa"/>
            </w:tcMar>
            <w:vAlign w:val="center"/>
          </w:tcPr>
          <w:p w14:paraId="29F0A165">
            <w:pPr>
              <w:spacing w:before="0" w:after="0" w:line="240" w:lineRule="auto"/>
              <w:jc w:val="left"/>
            </w:pPr>
            <w:r>
              <w:rPr>
                <w:rFonts w:ascii="Times New Roman" w:hAnsi="Times New Roman" w:eastAsia="Times New Roman" w:cs="Times New Roman"/>
                <w:b w:val="0"/>
                <w:color w:val="000000"/>
                <w:sz w:val="17"/>
              </w:rPr>
              <w:t>12.821</w:t>
            </w:r>
          </w:p>
        </w:tc>
        <w:tc>
          <w:tcPr>
            <w:tcW w:w="1454" w:type="dxa"/>
            <w:shd w:val="clear" w:color="auto" w:fill="FFFFFF"/>
            <w:tcMar>
              <w:top w:w="25" w:type="dxa"/>
              <w:left w:w="30" w:type="dxa"/>
              <w:bottom w:w="25" w:type="dxa"/>
              <w:right w:w="30" w:type="dxa"/>
            </w:tcMar>
            <w:vAlign w:val="center"/>
          </w:tcPr>
          <w:p w14:paraId="529DBA7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42A331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967D5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3CC3533">
        <w:trPr>
          <w:jc w:val="center"/>
        </w:trPr>
        <w:tc>
          <w:tcPr>
            <w:tcW w:w="1454" w:type="dxa"/>
            <w:shd w:val="clear" w:color="auto" w:fill="FFFFFF"/>
            <w:tcMar>
              <w:top w:w="25" w:type="dxa"/>
              <w:left w:w="30" w:type="dxa"/>
              <w:bottom w:w="25" w:type="dxa"/>
              <w:right w:w="30" w:type="dxa"/>
            </w:tcMar>
            <w:vAlign w:val="center"/>
          </w:tcPr>
          <w:p w14:paraId="7C75219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0B5B780">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906F76F">
            <w:pPr>
              <w:spacing w:before="0" w:after="0" w:line="240" w:lineRule="auto"/>
              <w:jc w:val="left"/>
            </w:pPr>
            <w:r>
              <w:rPr>
                <w:rFonts w:ascii="Times New Roman" w:hAnsi="Times New Roman" w:eastAsia="Times New Roman" w:cs="Times New Roman"/>
                <w:b w:val="0"/>
                <w:color w:val="000000"/>
                <w:sz w:val="17"/>
              </w:rPr>
              <w:t>C(race_name)[T.2024 Incheon]</w:t>
            </w:r>
          </w:p>
        </w:tc>
        <w:tc>
          <w:tcPr>
            <w:tcW w:w="1454" w:type="dxa"/>
            <w:shd w:val="clear" w:color="auto" w:fill="FFFFFF"/>
            <w:tcMar>
              <w:top w:w="25" w:type="dxa"/>
              <w:left w:w="30" w:type="dxa"/>
              <w:bottom w:w="25" w:type="dxa"/>
              <w:right w:w="30" w:type="dxa"/>
            </w:tcMar>
            <w:vAlign w:val="center"/>
          </w:tcPr>
          <w:p w14:paraId="0AE45B20">
            <w:pPr>
              <w:spacing w:before="0" w:after="0" w:line="240" w:lineRule="auto"/>
              <w:jc w:val="left"/>
            </w:pPr>
            <w:r>
              <w:rPr>
                <w:rFonts w:ascii="Times New Roman" w:hAnsi="Times New Roman" w:eastAsia="Times New Roman" w:cs="Times New Roman"/>
                <w:b w:val="0"/>
                <w:color w:val="000000"/>
                <w:sz w:val="17"/>
              </w:rPr>
              <w:t>18.529</w:t>
            </w:r>
          </w:p>
        </w:tc>
        <w:tc>
          <w:tcPr>
            <w:tcW w:w="1454" w:type="dxa"/>
            <w:shd w:val="clear" w:color="auto" w:fill="FFFFFF"/>
            <w:tcMar>
              <w:top w:w="25" w:type="dxa"/>
              <w:left w:w="30" w:type="dxa"/>
              <w:bottom w:w="25" w:type="dxa"/>
              <w:right w:w="30" w:type="dxa"/>
            </w:tcMar>
            <w:vAlign w:val="center"/>
          </w:tcPr>
          <w:p w14:paraId="76ABC14B">
            <w:pPr>
              <w:spacing w:before="0" w:after="0" w:line="240" w:lineRule="auto"/>
              <w:jc w:val="left"/>
            </w:pPr>
            <w:r>
              <w:rPr>
                <w:rFonts w:ascii="Times New Roman" w:hAnsi="Times New Roman" w:eastAsia="Times New Roman" w:cs="Times New Roman"/>
                <w:b w:val="0"/>
                <w:color w:val="000000"/>
                <w:sz w:val="17"/>
              </w:rPr>
              <w:t>0.945</w:t>
            </w:r>
          </w:p>
        </w:tc>
        <w:tc>
          <w:tcPr>
            <w:tcW w:w="1454" w:type="dxa"/>
            <w:shd w:val="clear" w:color="auto" w:fill="FFFFFF"/>
            <w:tcMar>
              <w:top w:w="25" w:type="dxa"/>
              <w:left w:w="30" w:type="dxa"/>
              <w:bottom w:w="25" w:type="dxa"/>
              <w:right w:w="30" w:type="dxa"/>
            </w:tcMar>
            <w:vAlign w:val="center"/>
          </w:tcPr>
          <w:p w14:paraId="2AAEA206">
            <w:pPr>
              <w:spacing w:before="0" w:after="0" w:line="240" w:lineRule="auto"/>
              <w:jc w:val="left"/>
            </w:pPr>
            <w:r>
              <w:rPr>
                <w:rFonts w:ascii="Times New Roman" w:hAnsi="Times New Roman" w:eastAsia="Times New Roman" w:cs="Times New Roman"/>
                <w:b w:val="0"/>
                <w:color w:val="000000"/>
                <w:sz w:val="17"/>
              </w:rPr>
              <w:t>16.677</w:t>
            </w:r>
          </w:p>
        </w:tc>
        <w:tc>
          <w:tcPr>
            <w:tcW w:w="1454" w:type="dxa"/>
            <w:shd w:val="clear" w:color="auto" w:fill="FFFFFF"/>
            <w:tcMar>
              <w:top w:w="25" w:type="dxa"/>
              <w:left w:w="30" w:type="dxa"/>
              <w:bottom w:w="25" w:type="dxa"/>
              <w:right w:w="30" w:type="dxa"/>
            </w:tcMar>
            <w:vAlign w:val="center"/>
          </w:tcPr>
          <w:p w14:paraId="37DF8CDE">
            <w:pPr>
              <w:spacing w:before="0" w:after="0" w:line="240" w:lineRule="auto"/>
              <w:jc w:val="left"/>
            </w:pPr>
            <w:r>
              <w:rPr>
                <w:rFonts w:ascii="Times New Roman" w:hAnsi="Times New Roman" w:eastAsia="Times New Roman" w:cs="Times New Roman"/>
                <w:b w:val="0"/>
                <w:color w:val="000000"/>
                <w:sz w:val="17"/>
              </w:rPr>
              <w:t>20.382</w:t>
            </w:r>
          </w:p>
        </w:tc>
        <w:tc>
          <w:tcPr>
            <w:tcW w:w="1454" w:type="dxa"/>
            <w:shd w:val="clear" w:color="auto" w:fill="FFFFFF"/>
            <w:tcMar>
              <w:top w:w="25" w:type="dxa"/>
              <w:left w:w="30" w:type="dxa"/>
              <w:bottom w:w="25" w:type="dxa"/>
              <w:right w:w="30" w:type="dxa"/>
            </w:tcMar>
            <w:vAlign w:val="center"/>
          </w:tcPr>
          <w:p w14:paraId="724DC2B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A224C2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283C57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00C70A3">
        <w:trPr>
          <w:jc w:val="center"/>
        </w:trPr>
        <w:tc>
          <w:tcPr>
            <w:tcW w:w="1454" w:type="dxa"/>
            <w:shd w:val="clear" w:color="auto" w:fill="FFFFFF"/>
            <w:tcMar>
              <w:top w:w="25" w:type="dxa"/>
              <w:left w:w="30" w:type="dxa"/>
              <w:bottom w:w="25" w:type="dxa"/>
              <w:right w:w="30" w:type="dxa"/>
            </w:tcMar>
            <w:vAlign w:val="center"/>
          </w:tcPr>
          <w:p w14:paraId="32F93F5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2B520F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C5AA2C4">
            <w:pPr>
              <w:spacing w:before="0" w:after="0" w:line="240" w:lineRule="auto"/>
              <w:jc w:val="left"/>
            </w:pPr>
            <w:r>
              <w:rPr>
                <w:rFonts w:ascii="Times New Roman" w:hAnsi="Times New Roman" w:eastAsia="Times New Roman" w:cs="Times New Roman"/>
                <w:b w:val="0"/>
                <w:color w:val="000000"/>
                <w:sz w:val="17"/>
              </w:rPr>
              <w:t>C(race_name)[T.2024 Karlsruhe]</w:t>
            </w:r>
          </w:p>
        </w:tc>
        <w:tc>
          <w:tcPr>
            <w:tcW w:w="1454" w:type="dxa"/>
            <w:shd w:val="clear" w:color="auto" w:fill="FFFFFF"/>
            <w:tcMar>
              <w:top w:w="25" w:type="dxa"/>
              <w:left w:w="30" w:type="dxa"/>
              <w:bottom w:w="25" w:type="dxa"/>
              <w:right w:w="30" w:type="dxa"/>
            </w:tcMar>
            <w:vAlign w:val="center"/>
          </w:tcPr>
          <w:p w14:paraId="2BF2FA98">
            <w:pPr>
              <w:spacing w:before="0" w:after="0" w:line="240" w:lineRule="auto"/>
              <w:jc w:val="left"/>
            </w:pPr>
            <w:r>
              <w:rPr>
                <w:rFonts w:ascii="Times New Roman" w:hAnsi="Times New Roman" w:eastAsia="Times New Roman" w:cs="Times New Roman"/>
                <w:b w:val="0"/>
                <w:color w:val="000000"/>
                <w:sz w:val="17"/>
              </w:rPr>
              <w:t>10.778</w:t>
            </w:r>
          </w:p>
        </w:tc>
        <w:tc>
          <w:tcPr>
            <w:tcW w:w="1454" w:type="dxa"/>
            <w:shd w:val="clear" w:color="auto" w:fill="FFFFFF"/>
            <w:tcMar>
              <w:top w:w="25" w:type="dxa"/>
              <w:left w:w="30" w:type="dxa"/>
              <w:bottom w:w="25" w:type="dxa"/>
              <w:right w:w="30" w:type="dxa"/>
            </w:tcMar>
            <w:vAlign w:val="center"/>
          </w:tcPr>
          <w:p w14:paraId="349F5C44">
            <w:pPr>
              <w:spacing w:before="0" w:after="0" w:line="240" w:lineRule="auto"/>
              <w:jc w:val="left"/>
            </w:pPr>
            <w:r>
              <w:rPr>
                <w:rFonts w:ascii="Times New Roman" w:hAnsi="Times New Roman" w:eastAsia="Times New Roman" w:cs="Times New Roman"/>
                <w:b w:val="0"/>
                <w:color w:val="000000"/>
                <w:sz w:val="17"/>
              </w:rPr>
              <w:t>0.886</w:t>
            </w:r>
          </w:p>
        </w:tc>
        <w:tc>
          <w:tcPr>
            <w:tcW w:w="1454" w:type="dxa"/>
            <w:shd w:val="clear" w:color="auto" w:fill="FFFFFF"/>
            <w:tcMar>
              <w:top w:w="25" w:type="dxa"/>
              <w:left w:w="30" w:type="dxa"/>
              <w:bottom w:w="25" w:type="dxa"/>
              <w:right w:w="30" w:type="dxa"/>
            </w:tcMar>
            <w:vAlign w:val="center"/>
          </w:tcPr>
          <w:p w14:paraId="15ACAC59">
            <w:pPr>
              <w:spacing w:before="0" w:after="0" w:line="240" w:lineRule="auto"/>
              <w:jc w:val="left"/>
            </w:pPr>
            <w:r>
              <w:rPr>
                <w:rFonts w:ascii="Times New Roman" w:hAnsi="Times New Roman" w:eastAsia="Times New Roman" w:cs="Times New Roman"/>
                <w:b w:val="0"/>
                <w:color w:val="000000"/>
                <w:sz w:val="17"/>
              </w:rPr>
              <w:t>9.041</w:t>
            </w:r>
          </w:p>
        </w:tc>
        <w:tc>
          <w:tcPr>
            <w:tcW w:w="1454" w:type="dxa"/>
            <w:shd w:val="clear" w:color="auto" w:fill="FFFFFF"/>
            <w:tcMar>
              <w:top w:w="25" w:type="dxa"/>
              <w:left w:w="30" w:type="dxa"/>
              <w:bottom w:w="25" w:type="dxa"/>
              <w:right w:w="30" w:type="dxa"/>
            </w:tcMar>
            <w:vAlign w:val="center"/>
          </w:tcPr>
          <w:p w14:paraId="20E60B35">
            <w:pPr>
              <w:spacing w:before="0" w:after="0" w:line="240" w:lineRule="auto"/>
              <w:jc w:val="left"/>
            </w:pPr>
            <w:r>
              <w:rPr>
                <w:rFonts w:ascii="Times New Roman" w:hAnsi="Times New Roman" w:eastAsia="Times New Roman" w:cs="Times New Roman"/>
                <w:b w:val="0"/>
                <w:color w:val="000000"/>
                <w:sz w:val="17"/>
              </w:rPr>
              <w:t>12.515</w:t>
            </w:r>
          </w:p>
        </w:tc>
        <w:tc>
          <w:tcPr>
            <w:tcW w:w="1454" w:type="dxa"/>
            <w:shd w:val="clear" w:color="auto" w:fill="FFFFFF"/>
            <w:tcMar>
              <w:top w:w="25" w:type="dxa"/>
              <w:left w:w="30" w:type="dxa"/>
              <w:bottom w:w="25" w:type="dxa"/>
              <w:right w:w="30" w:type="dxa"/>
            </w:tcMar>
            <w:vAlign w:val="center"/>
          </w:tcPr>
          <w:p w14:paraId="063CB82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05FDD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8869C7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201CC03">
        <w:trPr>
          <w:jc w:val="center"/>
        </w:trPr>
        <w:tc>
          <w:tcPr>
            <w:tcW w:w="1454" w:type="dxa"/>
            <w:shd w:val="clear" w:color="auto" w:fill="FFFFFF"/>
            <w:tcMar>
              <w:top w:w="25" w:type="dxa"/>
              <w:left w:w="30" w:type="dxa"/>
              <w:bottom w:w="25" w:type="dxa"/>
              <w:right w:w="30" w:type="dxa"/>
            </w:tcMar>
            <w:vAlign w:val="center"/>
          </w:tcPr>
          <w:p w14:paraId="4602986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30E336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8EAF075">
            <w:pPr>
              <w:spacing w:before="0" w:after="0" w:line="240" w:lineRule="auto"/>
              <w:jc w:val="left"/>
            </w:pPr>
            <w:r>
              <w:rPr>
                <w:rFonts w:ascii="Times New Roman" w:hAnsi="Times New Roman" w:eastAsia="Times New Roman" w:cs="Times New Roman"/>
                <w:b w:val="0"/>
                <w:color w:val="000000"/>
                <w:sz w:val="17"/>
              </w:rPr>
              <w:t>C(race_name)[T.2024 Katowice]</w:t>
            </w:r>
          </w:p>
        </w:tc>
        <w:tc>
          <w:tcPr>
            <w:tcW w:w="1454" w:type="dxa"/>
            <w:shd w:val="clear" w:color="auto" w:fill="FFFFFF"/>
            <w:tcMar>
              <w:top w:w="25" w:type="dxa"/>
              <w:left w:w="30" w:type="dxa"/>
              <w:bottom w:w="25" w:type="dxa"/>
              <w:right w:w="30" w:type="dxa"/>
            </w:tcMar>
            <w:vAlign w:val="center"/>
          </w:tcPr>
          <w:p w14:paraId="1A60E5A5">
            <w:pPr>
              <w:spacing w:before="0" w:after="0" w:line="240" w:lineRule="auto"/>
              <w:jc w:val="left"/>
            </w:pPr>
            <w:r>
              <w:rPr>
                <w:rFonts w:ascii="Times New Roman" w:hAnsi="Times New Roman" w:eastAsia="Times New Roman" w:cs="Times New Roman"/>
                <w:b w:val="0"/>
                <w:color w:val="000000"/>
                <w:sz w:val="17"/>
              </w:rPr>
              <w:t>13.203</w:t>
            </w:r>
          </w:p>
        </w:tc>
        <w:tc>
          <w:tcPr>
            <w:tcW w:w="1454" w:type="dxa"/>
            <w:shd w:val="clear" w:color="auto" w:fill="FFFFFF"/>
            <w:tcMar>
              <w:top w:w="25" w:type="dxa"/>
              <w:left w:w="30" w:type="dxa"/>
              <w:bottom w:w="25" w:type="dxa"/>
              <w:right w:w="30" w:type="dxa"/>
            </w:tcMar>
            <w:vAlign w:val="center"/>
          </w:tcPr>
          <w:p w14:paraId="56CF56CF">
            <w:pPr>
              <w:spacing w:before="0" w:after="0" w:line="240" w:lineRule="auto"/>
              <w:jc w:val="left"/>
            </w:pPr>
            <w:r>
              <w:rPr>
                <w:rFonts w:ascii="Times New Roman" w:hAnsi="Times New Roman" w:eastAsia="Times New Roman" w:cs="Times New Roman"/>
                <w:b w:val="0"/>
                <w:color w:val="000000"/>
                <w:sz w:val="17"/>
              </w:rPr>
              <w:t>0.941</w:t>
            </w:r>
          </w:p>
        </w:tc>
        <w:tc>
          <w:tcPr>
            <w:tcW w:w="1454" w:type="dxa"/>
            <w:shd w:val="clear" w:color="auto" w:fill="FFFFFF"/>
            <w:tcMar>
              <w:top w:w="25" w:type="dxa"/>
              <w:left w:w="30" w:type="dxa"/>
              <w:bottom w:w="25" w:type="dxa"/>
              <w:right w:w="30" w:type="dxa"/>
            </w:tcMar>
            <w:vAlign w:val="center"/>
          </w:tcPr>
          <w:p w14:paraId="438BA8C0">
            <w:pPr>
              <w:spacing w:before="0" w:after="0" w:line="240" w:lineRule="auto"/>
              <w:jc w:val="left"/>
            </w:pPr>
            <w:r>
              <w:rPr>
                <w:rFonts w:ascii="Times New Roman" w:hAnsi="Times New Roman" w:eastAsia="Times New Roman" w:cs="Times New Roman"/>
                <w:b w:val="0"/>
                <w:color w:val="000000"/>
                <w:sz w:val="17"/>
              </w:rPr>
              <w:t>11.358</w:t>
            </w:r>
          </w:p>
        </w:tc>
        <w:tc>
          <w:tcPr>
            <w:tcW w:w="1454" w:type="dxa"/>
            <w:shd w:val="clear" w:color="auto" w:fill="FFFFFF"/>
            <w:tcMar>
              <w:top w:w="25" w:type="dxa"/>
              <w:left w:w="30" w:type="dxa"/>
              <w:bottom w:w="25" w:type="dxa"/>
              <w:right w:w="30" w:type="dxa"/>
            </w:tcMar>
            <w:vAlign w:val="center"/>
          </w:tcPr>
          <w:p w14:paraId="7E4B2506">
            <w:pPr>
              <w:spacing w:before="0" w:after="0" w:line="240" w:lineRule="auto"/>
              <w:jc w:val="left"/>
            </w:pPr>
            <w:r>
              <w:rPr>
                <w:rFonts w:ascii="Times New Roman" w:hAnsi="Times New Roman" w:eastAsia="Times New Roman" w:cs="Times New Roman"/>
                <w:b w:val="0"/>
                <w:color w:val="000000"/>
                <w:sz w:val="17"/>
              </w:rPr>
              <w:t>15.048</w:t>
            </w:r>
          </w:p>
        </w:tc>
        <w:tc>
          <w:tcPr>
            <w:tcW w:w="1454" w:type="dxa"/>
            <w:shd w:val="clear" w:color="auto" w:fill="FFFFFF"/>
            <w:tcMar>
              <w:top w:w="25" w:type="dxa"/>
              <w:left w:w="30" w:type="dxa"/>
              <w:bottom w:w="25" w:type="dxa"/>
              <w:right w:w="30" w:type="dxa"/>
            </w:tcMar>
            <w:vAlign w:val="center"/>
          </w:tcPr>
          <w:p w14:paraId="35F3DF5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647593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943F07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F08BFBE">
        <w:trPr>
          <w:jc w:val="center"/>
        </w:trPr>
        <w:tc>
          <w:tcPr>
            <w:tcW w:w="1454" w:type="dxa"/>
            <w:shd w:val="clear" w:color="auto" w:fill="FFFFFF"/>
            <w:tcMar>
              <w:top w:w="25" w:type="dxa"/>
              <w:left w:w="30" w:type="dxa"/>
              <w:bottom w:w="25" w:type="dxa"/>
              <w:right w:w="30" w:type="dxa"/>
            </w:tcMar>
            <w:vAlign w:val="center"/>
          </w:tcPr>
          <w:p w14:paraId="48D8611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16AD5E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CABA7C0">
            <w:pPr>
              <w:spacing w:before="0" w:after="0" w:line="240" w:lineRule="auto"/>
              <w:jc w:val="left"/>
            </w:pPr>
            <w:r>
              <w:rPr>
                <w:rFonts w:ascii="Times New Roman" w:hAnsi="Times New Roman" w:eastAsia="Times New Roman" w:cs="Times New Roman"/>
                <w:b w:val="0"/>
                <w:color w:val="000000"/>
                <w:sz w:val="17"/>
              </w:rPr>
              <w:t>C(race_name)[T.2024 Köln]</w:t>
            </w:r>
          </w:p>
        </w:tc>
        <w:tc>
          <w:tcPr>
            <w:tcW w:w="1454" w:type="dxa"/>
            <w:shd w:val="clear" w:color="auto" w:fill="FFFFFF"/>
            <w:tcMar>
              <w:top w:w="25" w:type="dxa"/>
              <w:left w:w="30" w:type="dxa"/>
              <w:bottom w:w="25" w:type="dxa"/>
              <w:right w:w="30" w:type="dxa"/>
            </w:tcMar>
            <w:vAlign w:val="center"/>
          </w:tcPr>
          <w:p w14:paraId="6D91D11A">
            <w:pPr>
              <w:spacing w:before="0" w:after="0" w:line="240" w:lineRule="auto"/>
              <w:jc w:val="left"/>
            </w:pPr>
            <w:r>
              <w:rPr>
                <w:rFonts w:ascii="Times New Roman" w:hAnsi="Times New Roman" w:eastAsia="Times New Roman" w:cs="Times New Roman"/>
                <w:b w:val="0"/>
                <w:color w:val="000000"/>
                <w:sz w:val="17"/>
              </w:rPr>
              <w:t>-1.736</w:t>
            </w:r>
          </w:p>
        </w:tc>
        <w:tc>
          <w:tcPr>
            <w:tcW w:w="1454" w:type="dxa"/>
            <w:shd w:val="clear" w:color="auto" w:fill="FFFFFF"/>
            <w:tcMar>
              <w:top w:w="25" w:type="dxa"/>
              <w:left w:w="30" w:type="dxa"/>
              <w:bottom w:w="25" w:type="dxa"/>
              <w:right w:w="30" w:type="dxa"/>
            </w:tcMar>
            <w:vAlign w:val="center"/>
          </w:tcPr>
          <w:p w14:paraId="33AE178A">
            <w:pPr>
              <w:spacing w:before="0" w:after="0" w:line="240" w:lineRule="auto"/>
              <w:jc w:val="left"/>
            </w:pPr>
            <w:r>
              <w:rPr>
                <w:rFonts w:ascii="Times New Roman" w:hAnsi="Times New Roman" w:eastAsia="Times New Roman" w:cs="Times New Roman"/>
                <w:b w:val="0"/>
                <w:color w:val="000000"/>
                <w:sz w:val="17"/>
              </w:rPr>
              <w:t>0.661</w:t>
            </w:r>
          </w:p>
        </w:tc>
        <w:tc>
          <w:tcPr>
            <w:tcW w:w="1454" w:type="dxa"/>
            <w:shd w:val="clear" w:color="auto" w:fill="FFFFFF"/>
            <w:tcMar>
              <w:top w:w="25" w:type="dxa"/>
              <w:left w:w="30" w:type="dxa"/>
              <w:bottom w:w="25" w:type="dxa"/>
              <w:right w:w="30" w:type="dxa"/>
            </w:tcMar>
            <w:vAlign w:val="center"/>
          </w:tcPr>
          <w:p w14:paraId="09E8A56E">
            <w:pPr>
              <w:spacing w:before="0" w:after="0" w:line="240" w:lineRule="auto"/>
              <w:jc w:val="left"/>
            </w:pPr>
            <w:r>
              <w:rPr>
                <w:rFonts w:ascii="Times New Roman" w:hAnsi="Times New Roman" w:eastAsia="Times New Roman" w:cs="Times New Roman"/>
                <w:b w:val="0"/>
                <w:color w:val="000000"/>
                <w:sz w:val="17"/>
              </w:rPr>
              <w:t>-3.031</w:t>
            </w:r>
          </w:p>
        </w:tc>
        <w:tc>
          <w:tcPr>
            <w:tcW w:w="1454" w:type="dxa"/>
            <w:shd w:val="clear" w:color="auto" w:fill="FFFFFF"/>
            <w:tcMar>
              <w:top w:w="25" w:type="dxa"/>
              <w:left w:w="30" w:type="dxa"/>
              <w:bottom w:w="25" w:type="dxa"/>
              <w:right w:w="30" w:type="dxa"/>
            </w:tcMar>
            <w:vAlign w:val="center"/>
          </w:tcPr>
          <w:p w14:paraId="572ABCFA">
            <w:pPr>
              <w:spacing w:before="0" w:after="0" w:line="240" w:lineRule="auto"/>
              <w:jc w:val="left"/>
            </w:pPr>
            <w:r>
              <w:rPr>
                <w:rFonts w:ascii="Times New Roman" w:hAnsi="Times New Roman" w:eastAsia="Times New Roman" w:cs="Times New Roman"/>
                <w:b w:val="0"/>
                <w:color w:val="000000"/>
                <w:sz w:val="17"/>
              </w:rPr>
              <w:t>-0.44</w:t>
            </w:r>
          </w:p>
        </w:tc>
        <w:tc>
          <w:tcPr>
            <w:tcW w:w="1454" w:type="dxa"/>
            <w:shd w:val="clear" w:color="auto" w:fill="FFFFFF"/>
            <w:tcMar>
              <w:top w:w="25" w:type="dxa"/>
              <w:left w:w="30" w:type="dxa"/>
              <w:bottom w:w="25" w:type="dxa"/>
              <w:right w:w="30" w:type="dxa"/>
            </w:tcMar>
            <w:vAlign w:val="center"/>
          </w:tcPr>
          <w:p w14:paraId="000E0D05">
            <w:pPr>
              <w:spacing w:before="0" w:after="0" w:line="240" w:lineRule="auto"/>
              <w:jc w:val="left"/>
            </w:pPr>
            <w:r>
              <w:rPr>
                <w:rFonts w:ascii="Times New Roman" w:hAnsi="Times New Roman" w:eastAsia="Times New Roman" w:cs="Times New Roman"/>
                <w:b w:val="0"/>
                <w:color w:val="000000"/>
                <w:sz w:val="17"/>
              </w:rPr>
              <w:t>0.009</w:t>
            </w:r>
          </w:p>
        </w:tc>
        <w:tc>
          <w:tcPr>
            <w:tcW w:w="1454" w:type="dxa"/>
            <w:shd w:val="clear" w:color="auto" w:fill="FFFFFF"/>
            <w:tcMar>
              <w:top w:w="25" w:type="dxa"/>
              <w:left w:w="30" w:type="dxa"/>
              <w:bottom w:w="25" w:type="dxa"/>
              <w:right w:w="30" w:type="dxa"/>
            </w:tcMar>
            <w:vAlign w:val="center"/>
          </w:tcPr>
          <w:p w14:paraId="22A6FF6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8EE157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B37B27">
        <w:trPr>
          <w:jc w:val="center"/>
        </w:trPr>
        <w:tc>
          <w:tcPr>
            <w:tcW w:w="1454" w:type="dxa"/>
            <w:shd w:val="clear" w:color="auto" w:fill="FFFFFF"/>
            <w:tcMar>
              <w:top w:w="25" w:type="dxa"/>
              <w:left w:w="30" w:type="dxa"/>
              <w:bottom w:w="25" w:type="dxa"/>
              <w:right w:w="30" w:type="dxa"/>
            </w:tcMar>
            <w:vAlign w:val="center"/>
          </w:tcPr>
          <w:p w14:paraId="4406474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3DC01E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1E91AAF">
            <w:pPr>
              <w:spacing w:before="0" w:after="0" w:line="240" w:lineRule="auto"/>
              <w:jc w:val="left"/>
            </w:pPr>
            <w:r>
              <w:rPr>
                <w:rFonts w:ascii="Times New Roman" w:hAnsi="Times New Roman" w:eastAsia="Times New Roman" w:cs="Times New Roman"/>
                <w:b w:val="0"/>
                <w:color w:val="000000"/>
                <w:sz w:val="17"/>
              </w:rPr>
              <w:t>C(race_name)[T.2024 London]</w:t>
            </w:r>
          </w:p>
        </w:tc>
        <w:tc>
          <w:tcPr>
            <w:tcW w:w="1454" w:type="dxa"/>
            <w:shd w:val="clear" w:color="auto" w:fill="FFFFFF"/>
            <w:tcMar>
              <w:top w:w="25" w:type="dxa"/>
              <w:left w:w="30" w:type="dxa"/>
              <w:bottom w:w="25" w:type="dxa"/>
              <w:right w:w="30" w:type="dxa"/>
            </w:tcMar>
            <w:vAlign w:val="center"/>
          </w:tcPr>
          <w:p w14:paraId="080ECEB6">
            <w:pPr>
              <w:spacing w:before="0" w:after="0" w:line="240" w:lineRule="auto"/>
              <w:jc w:val="left"/>
            </w:pPr>
            <w:r>
              <w:rPr>
                <w:rFonts w:ascii="Times New Roman" w:hAnsi="Times New Roman" w:eastAsia="Times New Roman" w:cs="Times New Roman"/>
                <w:b w:val="0"/>
                <w:color w:val="000000"/>
                <w:sz w:val="17"/>
              </w:rPr>
              <w:t>-4.712</w:t>
            </w:r>
          </w:p>
        </w:tc>
        <w:tc>
          <w:tcPr>
            <w:tcW w:w="1454" w:type="dxa"/>
            <w:shd w:val="clear" w:color="auto" w:fill="FFFFFF"/>
            <w:tcMar>
              <w:top w:w="25" w:type="dxa"/>
              <w:left w:w="30" w:type="dxa"/>
              <w:bottom w:w="25" w:type="dxa"/>
              <w:right w:w="30" w:type="dxa"/>
            </w:tcMar>
            <w:vAlign w:val="center"/>
          </w:tcPr>
          <w:p w14:paraId="0B21332B">
            <w:pPr>
              <w:spacing w:before="0" w:after="0" w:line="240" w:lineRule="auto"/>
              <w:jc w:val="left"/>
            </w:pPr>
            <w:r>
              <w:rPr>
                <w:rFonts w:ascii="Times New Roman" w:hAnsi="Times New Roman" w:eastAsia="Times New Roman" w:cs="Times New Roman"/>
                <w:b w:val="0"/>
                <w:color w:val="000000"/>
                <w:sz w:val="17"/>
              </w:rPr>
              <w:t>0.627</w:t>
            </w:r>
          </w:p>
        </w:tc>
        <w:tc>
          <w:tcPr>
            <w:tcW w:w="1454" w:type="dxa"/>
            <w:shd w:val="clear" w:color="auto" w:fill="FFFFFF"/>
            <w:tcMar>
              <w:top w:w="25" w:type="dxa"/>
              <w:left w:w="30" w:type="dxa"/>
              <w:bottom w:w="25" w:type="dxa"/>
              <w:right w:w="30" w:type="dxa"/>
            </w:tcMar>
            <w:vAlign w:val="center"/>
          </w:tcPr>
          <w:p w14:paraId="5957F656">
            <w:pPr>
              <w:spacing w:before="0" w:after="0" w:line="240" w:lineRule="auto"/>
              <w:jc w:val="left"/>
            </w:pPr>
            <w:r>
              <w:rPr>
                <w:rFonts w:ascii="Times New Roman" w:hAnsi="Times New Roman" w:eastAsia="Times New Roman" w:cs="Times New Roman"/>
                <w:b w:val="0"/>
                <w:color w:val="000000"/>
                <w:sz w:val="17"/>
              </w:rPr>
              <w:t>-5.941</w:t>
            </w:r>
          </w:p>
        </w:tc>
        <w:tc>
          <w:tcPr>
            <w:tcW w:w="1454" w:type="dxa"/>
            <w:shd w:val="clear" w:color="auto" w:fill="FFFFFF"/>
            <w:tcMar>
              <w:top w:w="25" w:type="dxa"/>
              <w:left w:w="30" w:type="dxa"/>
              <w:bottom w:w="25" w:type="dxa"/>
              <w:right w:w="30" w:type="dxa"/>
            </w:tcMar>
            <w:vAlign w:val="center"/>
          </w:tcPr>
          <w:p w14:paraId="75FD24F7">
            <w:pPr>
              <w:spacing w:before="0" w:after="0" w:line="240" w:lineRule="auto"/>
              <w:jc w:val="left"/>
            </w:pPr>
            <w:r>
              <w:rPr>
                <w:rFonts w:ascii="Times New Roman" w:hAnsi="Times New Roman" w:eastAsia="Times New Roman" w:cs="Times New Roman"/>
                <w:b w:val="0"/>
                <w:color w:val="000000"/>
                <w:sz w:val="17"/>
              </w:rPr>
              <w:t>-3.483</w:t>
            </w:r>
          </w:p>
        </w:tc>
        <w:tc>
          <w:tcPr>
            <w:tcW w:w="1454" w:type="dxa"/>
            <w:shd w:val="clear" w:color="auto" w:fill="FFFFFF"/>
            <w:tcMar>
              <w:top w:w="25" w:type="dxa"/>
              <w:left w:w="30" w:type="dxa"/>
              <w:bottom w:w="25" w:type="dxa"/>
              <w:right w:w="30" w:type="dxa"/>
            </w:tcMar>
            <w:vAlign w:val="center"/>
          </w:tcPr>
          <w:p w14:paraId="5DCDC2C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06CD58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5EF63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B0C8D99">
        <w:trPr>
          <w:jc w:val="center"/>
        </w:trPr>
        <w:tc>
          <w:tcPr>
            <w:tcW w:w="1454" w:type="dxa"/>
            <w:shd w:val="clear" w:color="auto" w:fill="FFFFFF"/>
            <w:tcMar>
              <w:top w:w="25" w:type="dxa"/>
              <w:left w:w="30" w:type="dxa"/>
              <w:bottom w:w="25" w:type="dxa"/>
              <w:right w:w="30" w:type="dxa"/>
            </w:tcMar>
            <w:vAlign w:val="center"/>
          </w:tcPr>
          <w:p w14:paraId="1EB2267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2B940E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50DE939">
            <w:pPr>
              <w:spacing w:before="0" w:after="0" w:line="240" w:lineRule="auto"/>
              <w:jc w:val="left"/>
            </w:pPr>
            <w:r>
              <w:rPr>
                <w:rFonts w:ascii="Times New Roman" w:hAnsi="Times New Roman" w:eastAsia="Times New Roman" w:cs="Times New Roman"/>
                <w:b w:val="0"/>
                <w:color w:val="000000"/>
                <w:sz w:val="17"/>
              </w:rPr>
              <w:t>C(race_name)[T.2024 Maastricht]</w:t>
            </w:r>
          </w:p>
        </w:tc>
        <w:tc>
          <w:tcPr>
            <w:tcW w:w="1454" w:type="dxa"/>
            <w:shd w:val="clear" w:color="auto" w:fill="FFFFFF"/>
            <w:tcMar>
              <w:top w:w="25" w:type="dxa"/>
              <w:left w:w="30" w:type="dxa"/>
              <w:bottom w:w="25" w:type="dxa"/>
              <w:right w:w="30" w:type="dxa"/>
            </w:tcMar>
            <w:vAlign w:val="center"/>
          </w:tcPr>
          <w:p w14:paraId="1099B875">
            <w:pPr>
              <w:spacing w:before="0" w:after="0" w:line="240" w:lineRule="auto"/>
              <w:jc w:val="left"/>
            </w:pPr>
            <w:r>
              <w:rPr>
                <w:rFonts w:ascii="Times New Roman" w:hAnsi="Times New Roman" w:eastAsia="Times New Roman" w:cs="Times New Roman"/>
                <w:b w:val="0"/>
                <w:color w:val="000000"/>
                <w:sz w:val="17"/>
              </w:rPr>
              <w:t>6.147</w:t>
            </w:r>
          </w:p>
        </w:tc>
        <w:tc>
          <w:tcPr>
            <w:tcW w:w="1454" w:type="dxa"/>
            <w:shd w:val="clear" w:color="auto" w:fill="FFFFFF"/>
            <w:tcMar>
              <w:top w:w="25" w:type="dxa"/>
              <w:left w:w="30" w:type="dxa"/>
              <w:bottom w:w="25" w:type="dxa"/>
              <w:right w:w="30" w:type="dxa"/>
            </w:tcMar>
            <w:vAlign w:val="center"/>
          </w:tcPr>
          <w:p w14:paraId="74144559">
            <w:pPr>
              <w:spacing w:before="0" w:after="0" w:line="240" w:lineRule="auto"/>
              <w:jc w:val="left"/>
            </w:pPr>
            <w:r>
              <w:rPr>
                <w:rFonts w:ascii="Times New Roman" w:hAnsi="Times New Roman" w:eastAsia="Times New Roman" w:cs="Times New Roman"/>
                <w:b w:val="0"/>
                <w:color w:val="000000"/>
                <w:sz w:val="17"/>
              </w:rPr>
              <w:t>0.9</w:t>
            </w:r>
          </w:p>
        </w:tc>
        <w:tc>
          <w:tcPr>
            <w:tcW w:w="1454" w:type="dxa"/>
            <w:shd w:val="clear" w:color="auto" w:fill="FFFFFF"/>
            <w:tcMar>
              <w:top w:w="25" w:type="dxa"/>
              <w:left w:w="30" w:type="dxa"/>
              <w:bottom w:w="25" w:type="dxa"/>
              <w:right w:w="30" w:type="dxa"/>
            </w:tcMar>
            <w:vAlign w:val="center"/>
          </w:tcPr>
          <w:p w14:paraId="45B20EFE">
            <w:pPr>
              <w:spacing w:before="0" w:after="0" w:line="240" w:lineRule="auto"/>
              <w:jc w:val="left"/>
            </w:pPr>
            <w:r>
              <w:rPr>
                <w:rFonts w:ascii="Times New Roman" w:hAnsi="Times New Roman" w:eastAsia="Times New Roman" w:cs="Times New Roman"/>
                <w:b w:val="0"/>
                <w:color w:val="000000"/>
                <w:sz w:val="17"/>
              </w:rPr>
              <w:t>4.383</w:t>
            </w:r>
          </w:p>
        </w:tc>
        <w:tc>
          <w:tcPr>
            <w:tcW w:w="1454" w:type="dxa"/>
            <w:shd w:val="clear" w:color="auto" w:fill="FFFFFF"/>
            <w:tcMar>
              <w:top w:w="25" w:type="dxa"/>
              <w:left w:w="30" w:type="dxa"/>
              <w:bottom w:w="25" w:type="dxa"/>
              <w:right w:w="30" w:type="dxa"/>
            </w:tcMar>
            <w:vAlign w:val="center"/>
          </w:tcPr>
          <w:p w14:paraId="10A172EE">
            <w:pPr>
              <w:spacing w:before="0" w:after="0" w:line="240" w:lineRule="auto"/>
              <w:jc w:val="left"/>
            </w:pPr>
            <w:r>
              <w:rPr>
                <w:rFonts w:ascii="Times New Roman" w:hAnsi="Times New Roman" w:eastAsia="Times New Roman" w:cs="Times New Roman"/>
                <w:b w:val="0"/>
                <w:color w:val="000000"/>
                <w:sz w:val="17"/>
              </w:rPr>
              <w:t>7.911</w:t>
            </w:r>
          </w:p>
        </w:tc>
        <w:tc>
          <w:tcPr>
            <w:tcW w:w="1454" w:type="dxa"/>
            <w:shd w:val="clear" w:color="auto" w:fill="FFFFFF"/>
            <w:tcMar>
              <w:top w:w="25" w:type="dxa"/>
              <w:left w:w="30" w:type="dxa"/>
              <w:bottom w:w="25" w:type="dxa"/>
              <w:right w:w="30" w:type="dxa"/>
            </w:tcMar>
            <w:vAlign w:val="center"/>
          </w:tcPr>
          <w:p w14:paraId="055CE8E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E32A4A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2565B8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DF03290">
        <w:trPr>
          <w:jc w:val="center"/>
        </w:trPr>
        <w:tc>
          <w:tcPr>
            <w:tcW w:w="1454" w:type="dxa"/>
            <w:shd w:val="clear" w:color="auto" w:fill="FFFFFF"/>
            <w:tcMar>
              <w:top w:w="25" w:type="dxa"/>
              <w:left w:w="30" w:type="dxa"/>
              <w:bottom w:w="25" w:type="dxa"/>
              <w:right w:w="30" w:type="dxa"/>
            </w:tcMar>
            <w:vAlign w:val="center"/>
          </w:tcPr>
          <w:p w14:paraId="2849FB1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F64C3A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F404366">
            <w:pPr>
              <w:spacing w:before="0" w:after="0" w:line="240" w:lineRule="auto"/>
              <w:jc w:val="left"/>
            </w:pPr>
            <w:r>
              <w:rPr>
                <w:rFonts w:ascii="Times New Roman" w:hAnsi="Times New Roman" w:eastAsia="Times New Roman" w:cs="Times New Roman"/>
                <w:b w:val="0"/>
                <w:color w:val="000000"/>
                <w:sz w:val="17"/>
              </w:rPr>
              <w:t>C(race_name)[T.2024 Madrid]</w:t>
            </w:r>
          </w:p>
        </w:tc>
        <w:tc>
          <w:tcPr>
            <w:tcW w:w="1454" w:type="dxa"/>
            <w:shd w:val="clear" w:color="auto" w:fill="FFFFFF"/>
            <w:tcMar>
              <w:top w:w="25" w:type="dxa"/>
              <w:left w:w="30" w:type="dxa"/>
              <w:bottom w:w="25" w:type="dxa"/>
              <w:right w:w="30" w:type="dxa"/>
            </w:tcMar>
            <w:vAlign w:val="center"/>
          </w:tcPr>
          <w:p w14:paraId="2B6EF1F0">
            <w:pPr>
              <w:spacing w:before="0" w:after="0" w:line="240" w:lineRule="auto"/>
              <w:jc w:val="left"/>
            </w:pPr>
            <w:r>
              <w:rPr>
                <w:rFonts w:ascii="Times New Roman" w:hAnsi="Times New Roman" w:eastAsia="Times New Roman" w:cs="Times New Roman"/>
                <w:b w:val="0"/>
                <w:color w:val="000000"/>
                <w:sz w:val="17"/>
              </w:rPr>
              <w:t>1.264</w:t>
            </w:r>
          </w:p>
        </w:tc>
        <w:tc>
          <w:tcPr>
            <w:tcW w:w="1454" w:type="dxa"/>
            <w:shd w:val="clear" w:color="auto" w:fill="FFFFFF"/>
            <w:tcMar>
              <w:top w:w="25" w:type="dxa"/>
              <w:left w:w="30" w:type="dxa"/>
              <w:bottom w:w="25" w:type="dxa"/>
              <w:right w:w="30" w:type="dxa"/>
            </w:tcMar>
            <w:vAlign w:val="center"/>
          </w:tcPr>
          <w:p w14:paraId="3D2BB136">
            <w:pPr>
              <w:spacing w:before="0" w:after="0" w:line="240" w:lineRule="auto"/>
              <w:jc w:val="left"/>
            </w:pPr>
            <w:r>
              <w:rPr>
                <w:rFonts w:ascii="Times New Roman" w:hAnsi="Times New Roman" w:eastAsia="Times New Roman" w:cs="Times New Roman"/>
                <w:b w:val="0"/>
                <w:color w:val="000000"/>
                <w:sz w:val="17"/>
              </w:rPr>
              <w:t>0.666</w:t>
            </w:r>
          </w:p>
        </w:tc>
        <w:tc>
          <w:tcPr>
            <w:tcW w:w="1454" w:type="dxa"/>
            <w:shd w:val="clear" w:color="auto" w:fill="FFFFFF"/>
            <w:tcMar>
              <w:top w:w="25" w:type="dxa"/>
              <w:left w:w="30" w:type="dxa"/>
              <w:bottom w:w="25" w:type="dxa"/>
              <w:right w:w="30" w:type="dxa"/>
            </w:tcMar>
            <w:vAlign w:val="center"/>
          </w:tcPr>
          <w:p w14:paraId="44A5FB4C">
            <w:pPr>
              <w:spacing w:before="0" w:after="0" w:line="240" w:lineRule="auto"/>
              <w:jc w:val="left"/>
            </w:pPr>
            <w:r>
              <w:rPr>
                <w:rFonts w:ascii="Times New Roman" w:hAnsi="Times New Roman" w:eastAsia="Times New Roman" w:cs="Times New Roman"/>
                <w:b w:val="0"/>
                <w:color w:val="000000"/>
                <w:sz w:val="17"/>
              </w:rPr>
              <w:t>-0.042</w:t>
            </w:r>
          </w:p>
        </w:tc>
        <w:tc>
          <w:tcPr>
            <w:tcW w:w="1454" w:type="dxa"/>
            <w:shd w:val="clear" w:color="auto" w:fill="FFFFFF"/>
            <w:tcMar>
              <w:top w:w="25" w:type="dxa"/>
              <w:left w:w="30" w:type="dxa"/>
              <w:bottom w:w="25" w:type="dxa"/>
              <w:right w:w="30" w:type="dxa"/>
            </w:tcMar>
            <w:vAlign w:val="center"/>
          </w:tcPr>
          <w:p w14:paraId="0C328905">
            <w:pPr>
              <w:spacing w:before="0" w:after="0" w:line="240" w:lineRule="auto"/>
              <w:jc w:val="left"/>
            </w:pPr>
            <w:r>
              <w:rPr>
                <w:rFonts w:ascii="Times New Roman" w:hAnsi="Times New Roman" w:eastAsia="Times New Roman" w:cs="Times New Roman"/>
                <w:b w:val="0"/>
                <w:color w:val="000000"/>
                <w:sz w:val="17"/>
              </w:rPr>
              <w:t>2.57</w:t>
            </w:r>
          </w:p>
        </w:tc>
        <w:tc>
          <w:tcPr>
            <w:tcW w:w="1454" w:type="dxa"/>
            <w:shd w:val="clear" w:color="auto" w:fill="FFFFFF"/>
            <w:tcMar>
              <w:top w:w="25" w:type="dxa"/>
              <w:left w:w="30" w:type="dxa"/>
              <w:bottom w:w="25" w:type="dxa"/>
              <w:right w:w="30" w:type="dxa"/>
            </w:tcMar>
            <w:vAlign w:val="center"/>
          </w:tcPr>
          <w:p w14:paraId="39E54A09">
            <w:pPr>
              <w:spacing w:before="0" w:after="0" w:line="240" w:lineRule="auto"/>
              <w:jc w:val="left"/>
            </w:pPr>
            <w:r>
              <w:rPr>
                <w:rFonts w:ascii="Times New Roman" w:hAnsi="Times New Roman" w:eastAsia="Times New Roman" w:cs="Times New Roman"/>
                <w:b w:val="0"/>
                <w:color w:val="000000"/>
                <w:sz w:val="17"/>
              </w:rPr>
              <w:t>0.058</w:t>
            </w:r>
          </w:p>
        </w:tc>
        <w:tc>
          <w:tcPr>
            <w:tcW w:w="1454" w:type="dxa"/>
            <w:shd w:val="clear" w:color="auto" w:fill="FFFFFF"/>
            <w:tcMar>
              <w:top w:w="25" w:type="dxa"/>
              <w:left w:w="30" w:type="dxa"/>
              <w:bottom w:w="25" w:type="dxa"/>
              <w:right w:w="30" w:type="dxa"/>
            </w:tcMar>
            <w:vAlign w:val="center"/>
          </w:tcPr>
          <w:p w14:paraId="5A3CBC6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6B083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6DBF5D9">
        <w:trPr>
          <w:jc w:val="center"/>
        </w:trPr>
        <w:tc>
          <w:tcPr>
            <w:tcW w:w="1454" w:type="dxa"/>
            <w:shd w:val="clear" w:color="auto" w:fill="FFFFFF"/>
            <w:tcMar>
              <w:top w:w="25" w:type="dxa"/>
              <w:left w:w="30" w:type="dxa"/>
              <w:bottom w:w="25" w:type="dxa"/>
              <w:right w:w="30" w:type="dxa"/>
            </w:tcMar>
            <w:vAlign w:val="center"/>
          </w:tcPr>
          <w:p w14:paraId="1168142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64A3CD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7A61227">
            <w:pPr>
              <w:spacing w:before="0" w:after="0" w:line="240" w:lineRule="auto"/>
              <w:jc w:val="left"/>
            </w:pPr>
            <w:r>
              <w:rPr>
                <w:rFonts w:ascii="Times New Roman" w:hAnsi="Times New Roman" w:eastAsia="Times New Roman" w:cs="Times New Roman"/>
                <w:b w:val="0"/>
                <w:color w:val="000000"/>
                <w:sz w:val="17"/>
              </w:rPr>
              <w:t>C(race_name)[T.2024 Malaga]</w:t>
            </w:r>
          </w:p>
        </w:tc>
        <w:tc>
          <w:tcPr>
            <w:tcW w:w="1454" w:type="dxa"/>
            <w:shd w:val="clear" w:color="auto" w:fill="FFFFFF"/>
            <w:tcMar>
              <w:top w:w="25" w:type="dxa"/>
              <w:left w:w="30" w:type="dxa"/>
              <w:bottom w:w="25" w:type="dxa"/>
              <w:right w:w="30" w:type="dxa"/>
            </w:tcMar>
            <w:vAlign w:val="center"/>
          </w:tcPr>
          <w:p w14:paraId="200504E0">
            <w:pPr>
              <w:spacing w:before="0" w:after="0" w:line="240" w:lineRule="auto"/>
              <w:jc w:val="left"/>
            </w:pPr>
            <w:r>
              <w:rPr>
                <w:rFonts w:ascii="Times New Roman" w:hAnsi="Times New Roman" w:eastAsia="Times New Roman" w:cs="Times New Roman"/>
                <w:b w:val="0"/>
                <w:color w:val="000000"/>
                <w:sz w:val="17"/>
              </w:rPr>
              <w:t>-3.662</w:t>
            </w:r>
          </w:p>
        </w:tc>
        <w:tc>
          <w:tcPr>
            <w:tcW w:w="1454" w:type="dxa"/>
            <w:shd w:val="clear" w:color="auto" w:fill="FFFFFF"/>
            <w:tcMar>
              <w:top w:w="25" w:type="dxa"/>
              <w:left w:w="30" w:type="dxa"/>
              <w:bottom w:w="25" w:type="dxa"/>
              <w:right w:w="30" w:type="dxa"/>
            </w:tcMar>
            <w:vAlign w:val="center"/>
          </w:tcPr>
          <w:p w14:paraId="15E8F0C0">
            <w:pPr>
              <w:spacing w:before="0" w:after="0" w:line="240" w:lineRule="auto"/>
              <w:jc w:val="left"/>
            </w:pPr>
            <w:r>
              <w:rPr>
                <w:rFonts w:ascii="Times New Roman" w:hAnsi="Times New Roman" w:eastAsia="Times New Roman" w:cs="Times New Roman"/>
                <w:b w:val="0"/>
                <w:color w:val="000000"/>
                <w:sz w:val="17"/>
              </w:rPr>
              <w:t>0.656</w:t>
            </w:r>
          </w:p>
        </w:tc>
        <w:tc>
          <w:tcPr>
            <w:tcW w:w="1454" w:type="dxa"/>
            <w:shd w:val="clear" w:color="auto" w:fill="FFFFFF"/>
            <w:tcMar>
              <w:top w:w="25" w:type="dxa"/>
              <w:left w:w="30" w:type="dxa"/>
              <w:bottom w:w="25" w:type="dxa"/>
              <w:right w:w="30" w:type="dxa"/>
            </w:tcMar>
            <w:vAlign w:val="center"/>
          </w:tcPr>
          <w:p w14:paraId="7F11388E">
            <w:pPr>
              <w:spacing w:before="0" w:after="0" w:line="240" w:lineRule="auto"/>
              <w:jc w:val="left"/>
            </w:pPr>
            <w:r>
              <w:rPr>
                <w:rFonts w:ascii="Times New Roman" w:hAnsi="Times New Roman" w:eastAsia="Times New Roman" w:cs="Times New Roman"/>
                <w:b w:val="0"/>
                <w:color w:val="000000"/>
                <w:sz w:val="17"/>
              </w:rPr>
              <w:t>-4.949</w:t>
            </w:r>
          </w:p>
        </w:tc>
        <w:tc>
          <w:tcPr>
            <w:tcW w:w="1454" w:type="dxa"/>
            <w:shd w:val="clear" w:color="auto" w:fill="FFFFFF"/>
            <w:tcMar>
              <w:top w:w="25" w:type="dxa"/>
              <w:left w:w="30" w:type="dxa"/>
              <w:bottom w:w="25" w:type="dxa"/>
              <w:right w:w="30" w:type="dxa"/>
            </w:tcMar>
            <w:vAlign w:val="center"/>
          </w:tcPr>
          <w:p w14:paraId="1EA7218C">
            <w:pPr>
              <w:spacing w:before="0" w:after="0" w:line="240" w:lineRule="auto"/>
              <w:jc w:val="left"/>
            </w:pPr>
            <w:r>
              <w:rPr>
                <w:rFonts w:ascii="Times New Roman" w:hAnsi="Times New Roman" w:eastAsia="Times New Roman" w:cs="Times New Roman"/>
                <w:b w:val="0"/>
                <w:color w:val="000000"/>
                <w:sz w:val="17"/>
              </w:rPr>
              <w:t>-2.376</w:t>
            </w:r>
          </w:p>
        </w:tc>
        <w:tc>
          <w:tcPr>
            <w:tcW w:w="1454" w:type="dxa"/>
            <w:shd w:val="clear" w:color="auto" w:fill="FFFFFF"/>
            <w:tcMar>
              <w:top w:w="25" w:type="dxa"/>
              <w:left w:w="30" w:type="dxa"/>
              <w:bottom w:w="25" w:type="dxa"/>
              <w:right w:w="30" w:type="dxa"/>
            </w:tcMar>
            <w:vAlign w:val="center"/>
          </w:tcPr>
          <w:p w14:paraId="584D06C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A241B1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FEC752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6D6054D">
        <w:trPr>
          <w:jc w:val="center"/>
        </w:trPr>
        <w:tc>
          <w:tcPr>
            <w:tcW w:w="1454" w:type="dxa"/>
            <w:shd w:val="clear" w:color="auto" w:fill="FFFFFF"/>
            <w:tcMar>
              <w:top w:w="25" w:type="dxa"/>
              <w:left w:w="30" w:type="dxa"/>
              <w:bottom w:w="25" w:type="dxa"/>
              <w:right w:w="30" w:type="dxa"/>
            </w:tcMar>
            <w:vAlign w:val="center"/>
          </w:tcPr>
          <w:p w14:paraId="0C8B6D9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FC2E7B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F99C5D5">
            <w:pPr>
              <w:spacing w:before="0" w:after="0" w:line="240" w:lineRule="auto"/>
              <w:jc w:val="left"/>
            </w:pPr>
            <w:r>
              <w:rPr>
                <w:rFonts w:ascii="Times New Roman" w:hAnsi="Times New Roman" w:eastAsia="Times New Roman" w:cs="Times New Roman"/>
                <w:b w:val="0"/>
                <w:color w:val="000000"/>
                <w:sz w:val="17"/>
              </w:rPr>
              <w:t>C(race_name)[T.2024 Manchester]</w:t>
            </w:r>
          </w:p>
        </w:tc>
        <w:tc>
          <w:tcPr>
            <w:tcW w:w="1454" w:type="dxa"/>
            <w:shd w:val="clear" w:color="auto" w:fill="FFFFFF"/>
            <w:tcMar>
              <w:top w:w="25" w:type="dxa"/>
              <w:left w:w="30" w:type="dxa"/>
              <w:bottom w:w="25" w:type="dxa"/>
              <w:right w:w="30" w:type="dxa"/>
            </w:tcMar>
            <w:vAlign w:val="center"/>
          </w:tcPr>
          <w:p w14:paraId="07AB3236">
            <w:pPr>
              <w:spacing w:before="0" w:after="0" w:line="240" w:lineRule="auto"/>
              <w:jc w:val="left"/>
            </w:pPr>
            <w:r>
              <w:rPr>
                <w:rFonts w:ascii="Times New Roman" w:hAnsi="Times New Roman" w:eastAsia="Times New Roman" w:cs="Times New Roman"/>
                <w:b w:val="0"/>
                <w:color w:val="000000"/>
                <w:sz w:val="17"/>
              </w:rPr>
              <w:t>6.834</w:t>
            </w:r>
          </w:p>
        </w:tc>
        <w:tc>
          <w:tcPr>
            <w:tcW w:w="1454" w:type="dxa"/>
            <w:shd w:val="clear" w:color="auto" w:fill="FFFFFF"/>
            <w:tcMar>
              <w:top w:w="25" w:type="dxa"/>
              <w:left w:w="30" w:type="dxa"/>
              <w:bottom w:w="25" w:type="dxa"/>
              <w:right w:w="30" w:type="dxa"/>
            </w:tcMar>
            <w:vAlign w:val="center"/>
          </w:tcPr>
          <w:p w14:paraId="41001D0E">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3A722F81">
            <w:pPr>
              <w:spacing w:before="0" w:after="0" w:line="240" w:lineRule="auto"/>
              <w:jc w:val="left"/>
            </w:pPr>
            <w:r>
              <w:rPr>
                <w:rFonts w:ascii="Times New Roman" w:hAnsi="Times New Roman" w:eastAsia="Times New Roman" w:cs="Times New Roman"/>
                <w:b w:val="0"/>
                <w:color w:val="000000"/>
                <w:sz w:val="17"/>
              </w:rPr>
              <w:t>5.598</w:t>
            </w:r>
          </w:p>
        </w:tc>
        <w:tc>
          <w:tcPr>
            <w:tcW w:w="1454" w:type="dxa"/>
            <w:shd w:val="clear" w:color="auto" w:fill="FFFFFF"/>
            <w:tcMar>
              <w:top w:w="25" w:type="dxa"/>
              <w:left w:w="30" w:type="dxa"/>
              <w:bottom w:w="25" w:type="dxa"/>
              <w:right w:w="30" w:type="dxa"/>
            </w:tcMar>
            <w:vAlign w:val="center"/>
          </w:tcPr>
          <w:p w14:paraId="14A5704A">
            <w:pPr>
              <w:spacing w:before="0" w:after="0" w:line="240" w:lineRule="auto"/>
              <w:jc w:val="left"/>
            </w:pPr>
            <w:r>
              <w:rPr>
                <w:rFonts w:ascii="Times New Roman" w:hAnsi="Times New Roman" w:eastAsia="Times New Roman" w:cs="Times New Roman"/>
                <w:b w:val="0"/>
                <w:color w:val="000000"/>
                <w:sz w:val="17"/>
              </w:rPr>
              <w:t>8.07</w:t>
            </w:r>
          </w:p>
        </w:tc>
        <w:tc>
          <w:tcPr>
            <w:tcW w:w="1454" w:type="dxa"/>
            <w:shd w:val="clear" w:color="auto" w:fill="FFFFFF"/>
            <w:tcMar>
              <w:top w:w="25" w:type="dxa"/>
              <w:left w:w="30" w:type="dxa"/>
              <w:bottom w:w="25" w:type="dxa"/>
              <w:right w:w="30" w:type="dxa"/>
            </w:tcMar>
            <w:vAlign w:val="center"/>
          </w:tcPr>
          <w:p w14:paraId="5CB7F48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5A8EC1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2997F9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E60A62B">
        <w:trPr>
          <w:jc w:val="center"/>
        </w:trPr>
        <w:tc>
          <w:tcPr>
            <w:tcW w:w="1454" w:type="dxa"/>
            <w:shd w:val="clear" w:color="auto" w:fill="FFFFFF"/>
            <w:tcMar>
              <w:top w:w="25" w:type="dxa"/>
              <w:left w:w="30" w:type="dxa"/>
              <w:bottom w:w="25" w:type="dxa"/>
              <w:right w:w="30" w:type="dxa"/>
            </w:tcMar>
            <w:vAlign w:val="center"/>
          </w:tcPr>
          <w:p w14:paraId="7B20A60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6799E4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1C49249">
            <w:pPr>
              <w:spacing w:before="0" w:after="0" w:line="240" w:lineRule="auto"/>
              <w:jc w:val="left"/>
            </w:pPr>
            <w:r>
              <w:rPr>
                <w:rFonts w:ascii="Times New Roman" w:hAnsi="Times New Roman" w:eastAsia="Times New Roman" w:cs="Times New Roman"/>
                <w:b w:val="0"/>
                <w:color w:val="000000"/>
                <w:sz w:val="17"/>
              </w:rPr>
              <w:t>C(race_name)[T.2024 Marseille]</w:t>
            </w:r>
          </w:p>
        </w:tc>
        <w:tc>
          <w:tcPr>
            <w:tcW w:w="1454" w:type="dxa"/>
            <w:shd w:val="clear" w:color="auto" w:fill="FFFFFF"/>
            <w:tcMar>
              <w:top w:w="25" w:type="dxa"/>
              <w:left w:w="30" w:type="dxa"/>
              <w:bottom w:w="25" w:type="dxa"/>
              <w:right w:w="30" w:type="dxa"/>
            </w:tcMar>
            <w:vAlign w:val="center"/>
          </w:tcPr>
          <w:p w14:paraId="5A6658C7">
            <w:pPr>
              <w:spacing w:before="0" w:after="0" w:line="240" w:lineRule="auto"/>
              <w:jc w:val="left"/>
            </w:pPr>
            <w:r>
              <w:rPr>
                <w:rFonts w:ascii="Times New Roman" w:hAnsi="Times New Roman" w:eastAsia="Times New Roman" w:cs="Times New Roman"/>
                <w:b w:val="0"/>
                <w:color w:val="000000"/>
                <w:sz w:val="17"/>
              </w:rPr>
              <w:t>-6.379</w:t>
            </w:r>
          </w:p>
        </w:tc>
        <w:tc>
          <w:tcPr>
            <w:tcW w:w="1454" w:type="dxa"/>
            <w:shd w:val="clear" w:color="auto" w:fill="FFFFFF"/>
            <w:tcMar>
              <w:top w:w="25" w:type="dxa"/>
              <w:left w:w="30" w:type="dxa"/>
              <w:bottom w:w="25" w:type="dxa"/>
              <w:right w:w="30" w:type="dxa"/>
            </w:tcMar>
            <w:vAlign w:val="center"/>
          </w:tcPr>
          <w:p w14:paraId="2E58F1F6">
            <w:pPr>
              <w:spacing w:before="0" w:after="0" w:line="240" w:lineRule="auto"/>
              <w:jc w:val="left"/>
            </w:pPr>
            <w:r>
              <w:rPr>
                <w:rFonts w:ascii="Times New Roman" w:hAnsi="Times New Roman" w:eastAsia="Times New Roman" w:cs="Times New Roman"/>
                <w:b w:val="0"/>
                <w:color w:val="000000"/>
                <w:sz w:val="17"/>
              </w:rPr>
              <w:t>0.687</w:t>
            </w:r>
          </w:p>
        </w:tc>
        <w:tc>
          <w:tcPr>
            <w:tcW w:w="1454" w:type="dxa"/>
            <w:shd w:val="clear" w:color="auto" w:fill="FFFFFF"/>
            <w:tcMar>
              <w:top w:w="25" w:type="dxa"/>
              <w:left w:w="30" w:type="dxa"/>
              <w:bottom w:w="25" w:type="dxa"/>
              <w:right w:w="30" w:type="dxa"/>
            </w:tcMar>
            <w:vAlign w:val="center"/>
          </w:tcPr>
          <w:p w14:paraId="00CF6BFA">
            <w:pPr>
              <w:spacing w:before="0" w:after="0" w:line="240" w:lineRule="auto"/>
              <w:jc w:val="left"/>
            </w:pPr>
            <w:r>
              <w:rPr>
                <w:rFonts w:ascii="Times New Roman" w:hAnsi="Times New Roman" w:eastAsia="Times New Roman" w:cs="Times New Roman"/>
                <w:b w:val="0"/>
                <w:color w:val="000000"/>
                <w:sz w:val="17"/>
              </w:rPr>
              <w:t>-7.726</w:t>
            </w:r>
          </w:p>
        </w:tc>
        <w:tc>
          <w:tcPr>
            <w:tcW w:w="1454" w:type="dxa"/>
            <w:shd w:val="clear" w:color="auto" w:fill="FFFFFF"/>
            <w:tcMar>
              <w:top w:w="25" w:type="dxa"/>
              <w:left w:w="30" w:type="dxa"/>
              <w:bottom w:w="25" w:type="dxa"/>
              <w:right w:w="30" w:type="dxa"/>
            </w:tcMar>
            <w:vAlign w:val="center"/>
          </w:tcPr>
          <w:p w14:paraId="5496CA02">
            <w:pPr>
              <w:spacing w:before="0" w:after="0" w:line="240" w:lineRule="auto"/>
              <w:jc w:val="left"/>
            </w:pPr>
            <w:r>
              <w:rPr>
                <w:rFonts w:ascii="Times New Roman" w:hAnsi="Times New Roman" w:eastAsia="Times New Roman" w:cs="Times New Roman"/>
                <w:b w:val="0"/>
                <w:color w:val="000000"/>
                <w:sz w:val="17"/>
              </w:rPr>
              <w:t>-5.032</w:t>
            </w:r>
          </w:p>
        </w:tc>
        <w:tc>
          <w:tcPr>
            <w:tcW w:w="1454" w:type="dxa"/>
            <w:shd w:val="clear" w:color="auto" w:fill="FFFFFF"/>
            <w:tcMar>
              <w:top w:w="25" w:type="dxa"/>
              <w:left w:w="30" w:type="dxa"/>
              <w:bottom w:w="25" w:type="dxa"/>
              <w:right w:w="30" w:type="dxa"/>
            </w:tcMar>
            <w:vAlign w:val="center"/>
          </w:tcPr>
          <w:p w14:paraId="78FEB61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D9C2B7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AAD01A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17F2F8F">
        <w:trPr>
          <w:jc w:val="center"/>
        </w:trPr>
        <w:tc>
          <w:tcPr>
            <w:tcW w:w="1454" w:type="dxa"/>
            <w:shd w:val="clear" w:color="auto" w:fill="FFFFFF"/>
            <w:tcMar>
              <w:top w:w="25" w:type="dxa"/>
              <w:left w:w="30" w:type="dxa"/>
              <w:bottom w:w="25" w:type="dxa"/>
              <w:right w:w="30" w:type="dxa"/>
            </w:tcMar>
            <w:vAlign w:val="center"/>
          </w:tcPr>
          <w:p w14:paraId="1B23F4F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EB711A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6F4925B">
            <w:pPr>
              <w:spacing w:before="0" w:after="0" w:line="240" w:lineRule="auto"/>
              <w:jc w:val="left"/>
            </w:pPr>
            <w:r>
              <w:rPr>
                <w:rFonts w:ascii="Times New Roman" w:hAnsi="Times New Roman" w:eastAsia="Times New Roman" w:cs="Times New Roman"/>
                <w:b w:val="0"/>
                <w:color w:val="000000"/>
                <w:sz w:val="17"/>
              </w:rPr>
              <w:t>C(race_name)[T.2024 Melbourne]</w:t>
            </w:r>
          </w:p>
        </w:tc>
        <w:tc>
          <w:tcPr>
            <w:tcW w:w="1454" w:type="dxa"/>
            <w:shd w:val="clear" w:color="auto" w:fill="FFFFFF"/>
            <w:tcMar>
              <w:top w:w="25" w:type="dxa"/>
              <w:left w:w="30" w:type="dxa"/>
              <w:bottom w:w="25" w:type="dxa"/>
              <w:right w:w="30" w:type="dxa"/>
            </w:tcMar>
            <w:vAlign w:val="center"/>
          </w:tcPr>
          <w:p w14:paraId="020728B1">
            <w:pPr>
              <w:spacing w:before="0" w:after="0" w:line="240" w:lineRule="auto"/>
              <w:jc w:val="left"/>
            </w:pPr>
            <w:r>
              <w:rPr>
                <w:rFonts w:ascii="Times New Roman" w:hAnsi="Times New Roman" w:eastAsia="Times New Roman" w:cs="Times New Roman"/>
                <w:b w:val="0"/>
                <w:color w:val="000000"/>
                <w:sz w:val="17"/>
              </w:rPr>
              <w:t>3.775</w:t>
            </w:r>
          </w:p>
        </w:tc>
        <w:tc>
          <w:tcPr>
            <w:tcW w:w="1454" w:type="dxa"/>
            <w:shd w:val="clear" w:color="auto" w:fill="FFFFFF"/>
            <w:tcMar>
              <w:top w:w="25" w:type="dxa"/>
              <w:left w:w="30" w:type="dxa"/>
              <w:bottom w:w="25" w:type="dxa"/>
              <w:right w:w="30" w:type="dxa"/>
            </w:tcMar>
            <w:vAlign w:val="center"/>
          </w:tcPr>
          <w:p w14:paraId="00FBCCB5">
            <w:pPr>
              <w:spacing w:before="0" w:after="0" w:line="240" w:lineRule="auto"/>
              <w:jc w:val="left"/>
            </w:pPr>
            <w:r>
              <w:rPr>
                <w:rFonts w:ascii="Times New Roman" w:hAnsi="Times New Roman" w:eastAsia="Times New Roman" w:cs="Times New Roman"/>
                <w:b w:val="0"/>
                <w:color w:val="000000"/>
                <w:sz w:val="17"/>
              </w:rPr>
              <w:t>0.807</w:t>
            </w:r>
          </w:p>
        </w:tc>
        <w:tc>
          <w:tcPr>
            <w:tcW w:w="1454" w:type="dxa"/>
            <w:shd w:val="clear" w:color="auto" w:fill="FFFFFF"/>
            <w:tcMar>
              <w:top w:w="25" w:type="dxa"/>
              <w:left w:w="30" w:type="dxa"/>
              <w:bottom w:w="25" w:type="dxa"/>
              <w:right w:w="30" w:type="dxa"/>
            </w:tcMar>
            <w:vAlign w:val="center"/>
          </w:tcPr>
          <w:p w14:paraId="2DD548F4">
            <w:pPr>
              <w:spacing w:before="0" w:after="0" w:line="240" w:lineRule="auto"/>
              <w:jc w:val="left"/>
            </w:pPr>
            <w:r>
              <w:rPr>
                <w:rFonts w:ascii="Times New Roman" w:hAnsi="Times New Roman" w:eastAsia="Times New Roman" w:cs="Times New Roman"/>
                <w:b w:val="0"/>
                <w:color w:val="000000"/>
                <w:sz w:val="17"/>
              </w:rPr>
              <w:t>2.193</w:t>
            </w:r>
          </w:p>
        </w:tc>
        <w:tc>
          <w:tcPr>
            <w:tcW w:w="1454" w:type="dxa"/>
            <w:shd w:val="clear" w:color="auto" w:fill="FFFFFF"/>
            <w:tcMar>
              <w:top w:w="25" w:type="dxa"/>
              <w:left w:w="30" w:type="dxa"/>
              <w:bottom w:w="25" w:type="dxa"/>
              <w:right w:w="30" w:type="dxa"/>
            </w:tcMar>
            <w:vAlign w:val="center"/>
          </w:tcPr>
          <w:p w14:paraId="66321D00">
            <w:pPr>
              <w:spacing w:before="0" w:after="0" w:line="240" w:lineRule="auto"/>
              <w:jc w:val="left"/>
            </w:pPr>
            <w:r>
              <w:rPr>
                <w:rFonts w:ascii="Times New Roman" w:hAnsi="Times New Roman" w:eastAsia="Times New Roman" w:cs="Times New Roman"/>
                <w:b w:val="0"/>
                <w:color w:val="000000"/>
                <w:sz w:val="17"/>
              </w:rPr>
              <w:t>5.357</w:t>
            </w:r>
          </w:p>
        </w:tc>
        <w:tc>
          <w:tcPr>
            <w:tcW w:w="1454" w:type="dxa"/>
            <w:shd w:val="clear" w:color="auto" w:fill="FFFFFF"/>
            <w:tcMar>
              <w:top w:w="25" w:type="dxa"/>
              <w:left w:w="30" w:type="dxa"/>
              <w:bottom w:w="25" w:type="dxa"/>
              <w:right w:w="30" w:type="dxa"/>
            </w:tcMar>
            <w:vAlign w:val="center"/>
          </w:tcPr>
          <w:p w14:paraId="35971FB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171064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0E6260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D64EC19">
        <w:trPr>
          <w:jc w:val="center"/>
        </w:trPr>
        <w:tc>
          <w:tcPr>
            <w:tcW w:w="1454" w:type="dxa"/>
            <w:shd w:val="clear" w:color="auto" w:fill="FFFFFF"/>
            <w:tcMar>
              <w:top w:w="25" w:type="dxa"/>
              <w:left w:w="30" w:type="dxa"/>
              <w:bottom w:w="25" w:type="dxa"/>
              <w:right w:w="30" w:type="dxa"/>
            </w:tcMar>
            <w:vAlign w:val="center"/>
          </w:tcPr>
          <w:p w14:paraId="3B595F7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03648E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2FEB85A">
            <w:pPr>
              <w:spacing w:before="0" w:after="0" w:line="240" w:lineRule="auto"/>
              <w:jc w:val="left"/>
            </w:pPr>
            <w:r>
              <w:rPr>
                <w:rFonts w:ascii="Times New Roman" w:hAnsi="Times New Roman" w:eastAsia="Times New Roman" w:cs="Times New Roman"/>
                <w:b w:val="0"/>
                <w:color w:val="000000"/>
                <w:sz w:val="17"/>
              </w:rPr>
              <w:t>C(race_name)[T.2024 Milan]</w:t>
            </w:r>
          </w:p>
        </w:tc>
        <w:tc>
          <w:tcPr>
            <w:tcW w:w="1454" w:type="dxa"/>
            <w:shd w:val="clear" w:color="auto" w:fill="FFFFFF"/>
            <w:tcMar>
              <w:top w:w="25" w:type="dxa"/>
              <w:left w:w="30" w:type="dxa"/>
              <w:bottom w:w="25" w:type="dxa"/>
              <w:right w:w="30" w:type="dxa"/>
            </w:tcMar>
            <w:vAlign w:val="center"/>
          </w:tcPr>
          <w:p w14:paraId="269A8450">
            <w:pPr>
              <w:spacing w:before="0" w:after="0" w:line="240" w:lineRule="auto"/>
              <w:jc w:val="left"/>
            </w:pPr>
            <w:r>
              <w:rPr>
                <w:rFonts w:ascii="Times New Roman" w:hAnsi="Times New Roman" w:eastAsia="Times New Roman" w:cs="Times New Roman"/>
                <w:b w:val="0"/>
                <w:color w:val="000000"/>
                <w:sz w:val="17"/>
              </w:rPr>
              <w:t>-2.135</w:t>
            </w:r>
          </w:p>
        </w:tc>
        <w:tc>
          <w:tcPr>
            <w:tcW w:w="1454" w:type="dxa"/>
            <w:shd w:val="clear" w:color="auto" w:fill="FFFFFF"/>
            <w:tcMar>
              <w:top w:w="25" w:type="dxa"/>
              <w:left w:w="30" w:type="dxa"/>
              <w:bottom w:w="25" w:type="dxa"/>
              <w:right w:w="30" w:type="dxa"/>
            </w:tcMar>
            <w:vAlign w:val="center"/>
          </w:tcPr>
          <w:p w14:paraId="51C224DD">
            <w:pPr>
              <w:spacing w:before="0" w:after="0" w:line="240" w:lineRule="auto"/>
              <w:jc w:val="left"/>
            </w:pPr>
            <w:r>
              <w:rPr>
                <w:rFonts w:ascii="Times New Roman" w:hAnsi="Times New Roman" w:eastAsia="Times New Roman" w:cs="Times New Roman"/>
                <w:b w:val="0"/>
                <w:color w:val="000000"/>
                <w:sz w:val="17"/>
              </w:rPr>
              <w:t>0.674</w:t>
            </w:r>
          </w:p>
        </w:tc>
        <w:tc>
          <w:tcPr>
            <w:tcW w:w="1454" w:type="dxa"/>
            <w:shd w:val="clear" w:color="auto" w:fill="FFFFFF"/>
            <w:tcMar>
              <w:top w:w="25" w:type="dxa"/>
              <w:left w:w="30" w:type="dxa"/>
              <w:bottom w:w="25" w:type="dxa"/>
              <w:right w:w="30" w:type="dxa"/>
            </w:tcMar>
            <w:vAlign w:val="center"/>
          </w:tcPr>
          <w:p w14:paraId="68E74BB2">
            <w:pPr>
              <w:spacing w:before="0" w:after="0" w:line="240" w:lineRule="auto"/>
              <w:jc w:val="left"/>
            </w:pPr>
            <w:r>
              <w:rPr>
                <w:rFonts w:ascii="Times New Roman" w:hAnsi="Times New Roman" w:eastAsia="Times New Roman" w:cs="Times New Roman"/>
                <w:b w:val="0"/>
                <w:color w:val="000000"/>
                <w:sz w:val="17"/>
              </w:rPr>
              <w:t>-3.455</w:t>
            </w:r>
          </w:p>
        </w:tc>
        <w:tc>
          <w:tcPr>
            <w:tcW w:w="1454" w:type="dxa"/>
            <w:shd w:val="clear" w:color="auto" w:fill="FFFFFF"/>
            <w:tcMar>
              <w:top w:w="25" w:type="dxa"/>
              <w:left w:w="30" w:type="dxa"/>
              <w:bottom w:w="25" w:type="dxa"/>
              <w:right w:w="30" w:type="dxa"/>
            </w:tcMar>
            <w:vAlign w:val="center"/>
          </w:tcPr>
          <w:p w14:paraId="014BB2B1">
            <w:pPr>
              <w:spacing w:before="0" w:after="0" w:line="240" w:lineRule="auto"/>
              <w:jc w:val="left"/>
            </w:pPr>
            <w:r>
              <w:rPr>
                <w:rFonts w:ascii="Times New Roman" w:hAnsi="Times New Roman" w:eastAsia="Times New Roman" w:cs="Times New Roman"/>
                <w:b w:val="0"/>
                <w:color w:val="000000"/>
                <w:sz w:val="17"/>
              </w:rPr>
              <w:t>-0.814</w:t>
            </w:r>
          </w:p>
        </w:tc>
        <w:tc>
          <w:tcPr>
            <w:tcW w:w="1454" w:type="dxa"/>
            <w:shd w:val="clear" w:color="auto" w:fill="FFFFFF"/>
            <w:tcMar>
              <w:top w:w="25" w:type="dxa"/>
              <w:left w:w="30" w:type="dxa"/>
              <w:bottom w:w="25" w:type="dxa"/>
              <w:right w:w="30" w:type="dxa"/>
            </w:tcMar>
            <w:vAlign w:val="center"/>
          </w:tcPr>
          <w:p w14:paraId="6B076976">
            <w:pPr>
              <w:spacing w:before="0" w:after="0" w:line="240" w:lineRule="auto"/>
              <w:jc w:val="left"/>
            </w:pPr>
            <w:r>
              <w:rPr>
                <w:rFonts w:ascii="Times New Roman" w:hAnsi="Times New Roman" w:eastAsia="Times New Roman" w:cs="Times New Roman"/>
                <w:b w:val="0"/>
                <w:color w:val="000000"/>
                <w:sz w:val="17"/>
              </w:rPr>
              <w:t>0.002</w:t>
            </w:r>
          </w:p>
        </w:tc>
        <w:tc>
          <w:tcPr>
            <w:tcW w:w="1454" w:type="dxa"/>
            <w:shd w:val="clear" w:color="auto" w:fill="FFFFFF"/>
            <w:tcMar>
              <w:top w:w="25" w:type="dxa"/>
              <w:left w:w="30" w:type="dxa"/>
              <w:bottom w:w="25" w:type="dxa"/>
              <w:right w:w="30" w:type="dxa"/>
            </w:tcMar>
            <w:vAlign w:val="center"/>
          </w:tcPr>
          <w:p w14:paraId="541D90E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C2091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74D10AE">
        <w:trPr>
          <w:jc w:val="center"/>
        </w:trPr>
        <w:tc>
          <w:tcPr>
            <w:tcW w:w="1454" w:type="dxa"/>
            <w:shd w:val="clear" w:color="auto" w:fill="FFFFFF"/>
            <w:tcMar>
              <w:top w:w="25" w:type="dxa"/>
              <w:left w:w="30" w:type="dxa"/>
              <w:bottom w:w="25" w:type="dxa"/>
              <w:right w:w="30" w:type="dxa"/>
            </w:tcMar>
            <w:vAlign w:val="center"/>
          </w:tcPr>
          <w:p w14:paraId="57B7ED9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E8CF01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1B9845A">
            <w:pPr>
              <w:spacing w:before="0" w:after="0" w:line="240" w:lineRule="auto"/>
              <w:jc w:val="left"/>
            </w:pPr>
            <w:r>
              <w:rPr>
                <w:rFonts w:ascii="Times New Roman" w:hAnsi="Times New Roman" w:eastAsia="Times New Roman" w:cs="Times New Roman"/>
                <w:b w:val="0"/>
                <w:color w:val="000000"/>
                <w:sz w:val="17"/>
              </w:rPr>
              <w:t>C(race_name)[T.2024 New York]</w:t>
            </w:r>
          </w:p>
        </w:tc>
        <w:tc>
          <w:tcPr>
            <w:tcW w:w="1454" w:type="dxa"/>
            <w:shd w:val="clear" w:color="auto" w:fill="FFFFFF"/>
            <w:tcMar>
              <w:top w:w="25" w:type="dxa"/>
              <w:left w:w="30" w:type="dxa"/>
              <w:bottom w:w="25" w:type="dxa"/>
              <w:right w:w="30" w:type="dxa"/>
            </w:tcMar>
            <w:vAlign w:val="center"/>
          </w:tcPr>
          <w:p w14:paraId="52FEBF4A">
            <w:pPr>
              <w:spacing w:before="0" w:after="0" w:line="240" w:lineRule="auto"/>
              <w:jc w:val="left"/>
            </w:pPr>
            <w:r>
              <w:rPr>
                <w:rFonts w:ascii="Times New Roman" w:hAnsi="Times New Roman" w:eastAsia="Times New Roman" w:cs="Times New Roman"/>
                <w:b w:val="0"/>
                <w:color w:val="000000"/>
                <w:sz w:val="17"/>
              </w:rPr>
              <w:t>14.411</w:t>
            </w:r>
          </w:p>
        </w:tc>
        <w:tc>
          <w:tcPr>
            <w:tcW w:w="1454" w:type="dxa"/>
            <w:shd w:val="clear" w:color="auto" w:fill="FFFFFF"/>
            <w:tcMar>
              <w:top w:w="25" w:type="dxa"/>
              <w:left w:w="30" w:type="dxa"/>
              <w:bottom w:w="25" w:type="dxa"/>
              <w:right w:w="30" w:type="dxa"/>
            </w:tcMar>
            <w:vAlign w:val="center"/>
          </w:tcPr>
          <w:p w14:paraId="6D17B049">
            <w:pPr>
              <w:spacing w:before="0" w:after="0" w:line="240" w:lineRule="auto"/>
              <w:jc w:val="left"/>
            </w:pPr>
            <w:r>
              <w:rPr>
                <w:rFonts w:ascii="Times New Roman" w:hAnsi="Times New Roman" w:eastAsia="Times New Roman" w:cs="Times New Roman"/>
                <w:b w:val="0"/>
                <w:color w:val="000000"/>
                <w:sz w:val="17"/>
              </w:rPr>
              <w:t>1.166</w:t>
            </w:r>
          </w:p>
        </w:tc>
        <w:tc>
          <w:tcPr>
            <w:tcW w:w="1454" w:type="dxa"/>
            <w:shd w:val="clear" w:color="auto" w:fill="FFFFFF"/>
            <w:tcMar>
              <w:top w:w="25" w:type="dxa"/>
              <w:left w:w="30" w:type="dxa"/>
              <w:bottom w:w="25" w:type="dxa"/>
              <w:right w:w="30" w:type="dxa"/>
            </w:tcMar>
            <w:vAlign w:val="center"/>
          </w:tcPr>
          <w:p w14:paraId="44C2D6AF">
            <w:pPr>
              <w:spacing w:before="0" w:after="0" w:line="240" w:lineRule="auto"/>
              <w:jc w:val="left"/>
            </w:pPr>
            <w:r>
              <w:rPr>
                <w:rFonts w:ascii="Times New Roman" w:hAnsi="Times New Roman" w:eastAsia="Times New Roman" w:cs="Times New Roman"/>
                <w:b w:val="0"/>
                <w:color w:val="000000"/>
                <w:sz w:val="17"/>
              </w:rPr>
              <w:t>12.126</w:t>
            </w:r>
          </w:p>
        </w:tc>
        <w:tc>
          <w:tcPr>
            <w:tcW w:w="1454" w:type="dxa"/>
            <w:shd w:val="clear" w:color="auto" w:fill="FFFFFF"/>
            <w:tcMar>
              <w:top w:w="25" w:type="dxa"/>
              <w:left w:w="30" w:type="dxa"/>
              <w:bottom w:w="25" w:type="dxa"/>
              <w:right w:w="30" w:type="dxa"/>
            </w:tcMar>
            <w:vAlign w:val="center"/>
          </w:tcPr>
          <w:p w14:paraId="102D7600">
            <w:pPr>
              <w:spacing w:before="0" w:after="0" w:line="240" w:lineRule="auto"/>
              <w:jc w:val="left"/>
            </w:pPr>
            <w:r>
              <w:rPr>
                <w:rFonts w:ascii="Times New Roman" w:hAnsi="Times New Roman" w:eastAsia="Times New Roman" w:cs="Times New Roman"/>
                <w:b w:val="0"/>
                <w:color w:val="000000"/>
                <w:sz w:val="17"/>
              </w:rPr>
              <w:t>16.696</w:t>
            </w:r>
          </w:p>
        </w:tc>
        <w:tc>
          <w:tcPr>
            <w:tcW w:w="1454" w:type="dxa"/>
            <w:shd w:val="clear" w:color="auto" w:fill="FFFFFF"/>
            <w:tcMar>
              <w:top w:w="25" w:type="dxa"/>
              <w:left w:w="30" w:type="dxa"/>
              <w:bottom w:w="25" w:type="dxa"/>
              <w:right w:w="30" w:type="dxa"/>
            </w:tcMar>
            <w:vAlign w:val="center"/>
          </w:tcPr>
          <w:p w14:paraId="21F3ABF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25055B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EC0EC2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2ED73AE">
        <w:trPr>
          <w:jc w:val="center"/>
        </w:trPr>
        <w:tc>
          <w:tcPr>
            <w:tcW w:w="1454" w:type="dxa"/>
            <w:shd w:val="clear" w:color="auto" w:fill="FFFFFF"/>
            <w:tcMar>
              <w:top w:w="25" w:type="dxa"/>
              <w:left w:w="30" w:type="dxa"/>
              <w:bottom w:w="25" w:type="dxa"/>
              <w:right w:w="30" w:type="dxa"/>
            </w:tcMar>
            <w:vAlign w:val="center"/>
          </w:tcPr>
          <w:p w14:paraId="346F7AF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6A238D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D53AF72">
            <w:pPr>
              <w:spacing w:before="0" w:after="0" w:line="240" w:lineRule="auto"/>
              <w:jc w:val="left"/>
            </w:pPr>
            <w:r>
              <w:rPr>
                <w:rFonts w:ascii="Times New Roman" w:hAnsi="Times New Roman" w:eastAsia="Times New Roman" w:cs="Times New Roman"/>
                <w:b w:val="0"/>
                <w:color w:val="000000"/>
                <w:sz w:val="17"/>
              </w:rPr>
              <w:t>C(race_name)[T.2024 Nice]</w:t>
            </w:r>
          </w:p>
        </w:tc>
        <w:tc>
          <w:tcPr>
            <w:tcW w:w="1454" w:type="dxa"/>
            <w:shd w:val="clear" w:color="auto" w:fill="FFFFFF"/>
            <w:tcMar>
              <w:top w:w="25" w:type="dxa"/>
              <w:left w:w="30" w:type="dxa"/>
              <w:bottom w:w="25" w:type="dxa"/>
              <w:right w:w="30" w:type="dxa"/>
            </w:tcMar>
            <w:vAlign w:val="center"/>
          </w:tcPr>
          <w:p w14:paraId="5BFDE206">
            <w:pPr>
              <w:spacing w:before="0" w:after="0" w:line="240" w:lineRule="auto"/>
              <w:jc w:val="left"/>
            </w:pPr>
            <w:r>
              <w:rPr>
                <w:rFonts w:ascii="Times New Roman" w:hAnsi="Times New Roman" w:eastAsia="Times New Roman" w:cs="Times New Roman"/>
                <w:b w:val="0"/>
                <w:color w:val="000000"/>
                <w:sz w:val="17"/>
              </w:rPr>
              <w:t>6.164</w:t>
            </w:r>
          </w:p>
        </w:tc>
        <w:tc>
          <w:tcPr>
            <w:tcW w:w="1454" w:type="dxa"/>
            <w:shd w:val="clear" w:color="auto" w:fill="FFFFFF"/>
            <w:tcMar>
              <w:top w:w="25" w:type="dxa"/>
              <w:left w:w="30" w:type="dxa"/>
              <w:bottom w:w="25" w:type="dxa"/>
              <w:right w:w="30" w:type="dxa"/>
            </w:tcMar>
            <w:vAlign w:val="center"/>
          </w:tcPr>
          <w:p w14:paraId="78A88D1A">
            <w:pPr>
              <w:spacing w:before="0" w:after="0" w:line="240" w:lineRule="auto"/>
              <w:jc w:val="left"/>
            </w:pPr>
            <w:r>
              <w:rPr>
                <w:rFonts w:ascii="Times New Roman" w:hAnsi="Times New Roman" w:eastAsia="Times New Roman" w:cs="Times New Roman"/>
                <w:b w:val="0"/>
                <w:color w:val="000000"/>
                <w:sz w:val="17"/>
              </w:rPr>
              <w:t>0.744</w:t>
            </w:r>
          </w:p>
        </w:tc>
        <w:tc>
          <w:tcPr>
            <w:tcW w:w="1454" w:type="dxa"/>
            <w:shd w:val="clear" w:color="auto" w:fill="FFFFFF"/>
            <w:tcMar>
              <w:top w:w="25" w:type="dxa"/>
              <w:left w:w="30" w:type="dxa"/>
              <w:bottom w:w="25" w:type="dxa"/>
              <w:right w:w="30" w:type="dxa"/>
            </w:tcMar>
            <w:vAlign w:val="center"/>
          </w:tcPr>
          <w:p w14:paraId="507831E1">
            <w:pPr>
              <w:spacing w:before="0" w:after="0" w:line="240" w:lineRule="auto"/>
              <w:jc w:val="left"/>
            </w:pPr>
            <w:r>
              <w:rPr>
                <w:rFonts w:ascii="Times New Roman" w:hAnsi="Times New Roman" w:eastAsia="Times New Roman" w:cs="Times New Roman"/>
                <w:b w:val="0"/>
                <w:color w:val="000000"/>
                <w:sz w:val="17"/>
              </w:rPr>
              <w:t>4.706</w:t>
            </w:r>
          </w:p>
        </w:tc>
        <w:tc>
          <w:tcPr>
            <w:tcW w:w="1454" w:type="dxa"/>
            <w:shd w:val="clear" w:color="auto" w:fill="FFFFFF"/>
            <w:tcMar>
              <w:top w:w="25" w:type="dxa"/>
              <w:left w:w="30" w:type="dxa"/>
              <w:bottom w:w="25" w:type="dxa"/>
              <w:right w:w="30" w:type="dxa"/>
            </w:tcMar>
            <w:vAlign w:val="center"/>
          </w:tcPr>
          <w:p w14:paraId="788EEE8C">
            <w:pPr>
              <w:spacing w:before="0" w:after="0" w:line="240" w:lineRule="auto"/>
              <w:jc w:val="left"/>
            </w:pPr>
            <w:r>
              <w:rPr>
                <w:rFonts w:ascii="Times New Roman" w:hAnsi="Times New Roman" w:eastAsia="Times New Roman" w:cs="Times New Roman"/>
                <w:b w:val="0"/>
                <w:color w:val="000000"/>
                <w:sz w:val="17"/>
              </w:rPr>
              <w:t>7.622</w:t>
            </w:r>
          </w:p>
        </w:tc>
        <w:tc>
          <w:tcPr>
            <w:tcW w:w="1454" w:type="dxa"/>
            <w:shd w:val="clear" w:color="auto" w:fill="FFFFFF"/>
            <w:tcMar>
              <w:top w:w="25" w:type="dxa"/>
              <w:left w:w="30" w:type="dxa"/>
              <w:bottom w:w="25" w:type="dxa"/>
              <w:right w:w="30" w:type="dxa"/>
            </w:tcMar>
            <w:vAlign w:val="center"/>
          </w:tcPr>
          <w:p w14:paraId="6BB2BC9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9C5806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7E2C8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3185719">
        <w:trPr>
          <w:jc w:val="center"/>
        </w:trPr>
        <w:tc>
          <w:tcPr>
            <w:tcW w:w="1454" w:type="dxa"/>
            <w:shd w:val="clear" w:color="auto" w:fill="FFFFFF"/>
            <w:tcMar>
              <w:top w:w="25" w:type="dxa"/>
              <w:left w:w="30" w:type="dxa"/>
              <w:bottom w:w="25" w:type="dxa"/>
              <w:right w:w="30" w:type="dxa"/>
            </w:tcMar>
            <w:vAlign w:val="center"/>
          </w:tcPr>
          <w:p w14:paraId="32B4BC6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2FE715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2D703F0">
            <w:pPr>
              <w:spacing w:before="0" w:after="0" w:line="240" w:lineRule="auto"/>
              <w:jc w:val="left"/>
            </w:pPr>
            <w:r>
              <w:rPr>
                <w:rFonts w:ascii="Times New Roman" w:hAnsi="Times New Roman" w:eastAsia="Times New Roman" w:cs="Times New Roman"/>
                <w:b w:val="0"/>
                <w:color w:val="000000"/>
                <w:sz w:val="17"/>
              </w:rPr>
              <w:t>C(race_name)[T.2024 Paris]</w:t>
            </w:r>
          </w:p>
        </w:tc>
        <w:tc>
          <w:tcPr>
            <w:tcW w:w="1454" w:type="dxa"/>
            <w:shd w:val="clear" w:color="auto" w:fill="FFFFFF"/>
            <w:tcMar>
              <w:top w:w="25" w:type="dxa"/>
              <w:left w:w="30" w:type="dxa"/>
              <w:bottom w:w="25" w:type="dxa"/>
              <w:right w:w="30" w:type="dxa"/>
            </w:tcMar>
            <w:vAlign w:val="center"/>
          </w:tcPr>
          <w:p w14:paraId="0C6DB3BB">
            <w:pPr>
              <w:spacing w:before="0" w:after="0" w:line="240" w:lineRule="auto"/>
              <w:jc w:val="left"/>
            </w:pPr>
            <w:r>
              <w:rPr>
                <w:rFonts w:ascii="Times New Roman" w:hAnsi="Times New Roman" w:eastAsia="Times New Roman" w:cs="Times New Roman"/>
                <w:b w:val="0"/>
                <w:color w:val="000000"/>
                <w:sz w:val="17"/>
              </w:rPr>
              <w:t>4.746</w:t>
            </w:r>
          </w:p>
        </w:tc>
        <w:tc>
          <w:tcPr>
            <w:tcW w:w="1454" w:type="dxa"/>
            <w:shd w:val="clear" w:color="auto" w:fill="FFFFFF"/>
            <w:tcMar>
              <w:top w:w="25" w:type="dxa"/>
              <w:left w:w="30" w:type="dxa"/>
              <w:bottom w:w="25" w:type="dxa"/>
              <w:right w:w="30" w:type="dxa"/>
            </w:tcMar>
            <w:vAlign w:val="center"/>
          </w:tcPr>
          <w:p w14:paraId="7E83524C">
            <w:pPr>
              <w:spacing w:before="0" w:after="0" w:line="240" w:lineRule="auto"/>
              <w:jc w:val="left"/>
            </w:pPr>
            <w:r>
              <w:rPr>
                <w:rFonts w:ascii="Times New Roman" w:hAnsi="Times New Roman" w:eastAsia="Times New Roman" w:cs="Times New Roman"/>
                <w:b w:val="0"/>
                <w:color w:val="000000"/>
                <w:sz w:val="17"/>
              </w:rPr>
              <w:t>0.663</w:t>
            </w:r>
          </w:p>
        </w:tc>
        <w:tc>
          <w:tcPr>
            <w:tcW w:w="1454" w:type="dxa"/>
            <w:shd w:val="clear" w:color="auto" w:fill="FFFFFF"/>
            <w:tcMar>
              <w:top w:w="25" w:type="dxa"/>
              <w:left w:w="30" w:type="dxa"/>
              <w:bottom w:w="25" w:type="dxa"/>
              <w:right w:w="30" w:type="dxa"/>
            </w:tcMar>
            <w:vAlign w:val="center"/>
          </w:tcPr>
          <w:p w14:paraId="3DA7D18D">
            <w:pPr>
              <w:spacing w:before="0" w:after="0" w:line="240" w:lineRule="auto"/>
              <w:jc w:val="left"/>
            </w:pPr>
            <w:r>
              <w:rPr>
                <w:rFonts w:ascii="Times New Roman" w:hAnsi="Times New Roman" w:eastAsia="Times New Roman" w:cs="Times New Roman"/>
                <w:b w:val="0"/>
                <w:color w:val="000000"/>
                <w:sz w:val="17"/>
              </w:rPr>
              <w:t>3.446</w:t>
            </w:r>
          </w:p>
        </w:tc>
        <w:tc>
          <w:tcPr>
            <w:tcW w:w="1454" w:type="dxa"/>
            <w:shd w:val="clear" w:color="auto" w:fill="FFFFFF"/>
            <w:tcMar>
              <w:top w:w="25" w:type="dxa"/>
              <w:left w:w="30" w:type="dxa"/>
              <w:bottom w:w="25" w:type="dxa"/>
              <w:right w:w="30" w:type="dxa"/>
            </w:tcMar>
            <w:vAlign w:val="center"/>
          </w:tcPr>
          <w:p w14:paraId="250E15D3">
            <w:pPr>
              <w:spacing w:before="0" w:after="0" w:line="240" w:lineRule="auto"/>
              <w:jc w:val="left"/>
            </w:pPr>
            <w:r>
              <w:rPr>
                <w:rFonts w:ascii="Times New Roman" w:hAnsi="Times New Roman" w:eastAsia="Times New Roman" w:cs="Times New Roman"/>
                <w:b w:val="0"/>
                <w:color w:val="000000"/>
                <w:sz w:val="17"/>
              </w:rPr>
              <w:t>6.046</w:t>
            </w:r>
          </w:p>
        </w:tc>
        <w:tc>
          <w:tcPr>
            <w:tcW w:w="1454" w:type="dxa"/>
            <w:shd w:val="clear" w:color="auto" w:fill="FFFFFF"/>
            <w:tcMar>
              <w:top w:w="25" w:type="dxa"/>
              <w:left w:w="30" w:type="dxa"/>
              <w:bottom w:w="25" w:type="dxa"/>
              <w:right w:w="30" w:type="dxa"/>
            </w:tcMar>
            <w:vAlign w:val="center"/>
          </w:tcPr>
          <w:p w14:paraId="7C6E9D91">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3F3F05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51796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6AFF0E7">
        <w:trPr>
          <w:jc w:val="center"/>
        </w:trPr>
        <w:tc>
          <w:tcPr>
            <w:tcW w:w="1454" w:type="dxa"/>
            <w:shd w:val="clear" w:color="auto" w:fill="FFFFFF"/>
            <w:tcMar>
              <w:top w:w="25" w:type="dxa"/>
              <w:left w:w="30" w:type="dxa"/>
              <w:bottom w:w="25" w:type="dxa"/>
              <w:right w:w="30" w:type="dxa"/>
            </w:tcMar>
            <w:vAlign w:val="center"/>
          </w:tcPr>
          <w:p w14:paraId="5DF9118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553E21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903A86C">
            <w:pPr>
              <w:spacing w:before="0" w:after="0" w:line="240" w:lineRule="auto"/>
              <w:jc w:val="left"/>
            </w:pPr>
            <w:r>
              <w:rPr>
                <w:rFonts w:ascii="Times New Roman" w:hAnsi="Times New Roman" w:eastAsia="Times New Roman" w:cs="Times New Roman"/>
                <w:b w:val="0"/>
                <w:color w:val="000000"/>
                <w:sz w:val="17"/>
              </w:rPr>
              <w:t>C(race_name)[T.2024 Perth]</w:t>
            </w:r>
          </w:p>
        </w:tc>
        <w:tc>
          <w:tcPr>
            <w:tcW w:w="1454" w:type="dxa"/>
            <w:shd w:val="clear" w:color="auto" w:fill="FFFFFF"/>
            <w:tcMar>
              <w:top w:w="25" w:type="dxa"/>
              <w:left w:w="30" w:type="dxa"/>
              <w:bottom w:w="25" w:type="dxa"/>
              <w:right w:w="30" w:type="dxa"/>
            </w:tcMar>
            <w:vAlign w:val="center"/>
          </w:tcPr>
          <w:p w14:paraId="5D85CCCC">
            <w:pPr>
              <w:spacing w:before="0" w:after="0" w:line="240" w:lineRule="auto"/>
              <w:jc w:val="left"/>
            </w:pPr>
            <w:r>
              <w:rPr>
                <w:rFonts w:ascii="Times New Roman" w:hAnsi="Times New Roman" w:eastAsia="Times New Roman" w:cs="Times New Roman"/>
                <w:b w:val="0"/>
                <w:color w:val="000000"/>
                <w:sz w:val="17"/>
              </w:rPr>
              <w:t>1.594</w:t>
            </w:r>
          </w:p>
        </w:tc>
        <w:tc>
          <w:tcPr>
            <w:tcW w:w="1454" w:type="dxa"/>
            <w:shd w:val="clear" w:color="auto" w:fill="FFFFFF"/>
            <w:tcMar>
              <w:top w:w="25" w:type="dxa"/>
              <w:left w:w="30" w:type="dxa"/>
              <w:bottom w:w="25" w:type="dxa"/>
              <w:right w:w="30" w:type="dxa"/>
            </w:tcMar>
            <w:vAlign w:val="center"/>
          </w:tcPr>
          <w:p w14:paraId="50A45577">
            <w:pPr>
              <w:spacing w:before="0" w:after="0" w:line="240" w:lineRule="auto"/>
              <w:jc w:val="left"/>
            </w:pPr>
            <w:r>
              <w:rPr>
                <w:rFonts w:ascii="Times New Roman" w:hAnsi="Times New Roman" w:eastAsia="Times New Roman" w:cs="Times New Roman"/>
                <w:b w:val="0"/>
                <w:color w:val="000000"/>
                <w:sz w:val="17"/>
              </w:rPr>
              <w:t>0.843</w:t>
            </w:r>
          </w:p>
        </w:tc>
        <w:tc>
          <w:tcPr>
            <w:tcW w:w="1454" w:type="dxa"/>
            <w:shd w:val="clear" w:color="auto" w:fill="FFFFFF"/>
            <w:tcMar>
              <w:top w:w="25" w:type="dxa"/>
              <w:left w:w="30" w:type="dxa"/>
              <w:bottom w:w="25" w:type="dxa"/>
              <w:right w:w="30" w:type="dxa"/>
            </w:tcMar>
            <w:vAlign w:val="center"/>
          </w:tcPr>
          <w:p w14:paraId="01521EFB">
            <w:pPr>
              <w:spacing w:before="0" w:after="0" w:line="240" w:lineRule="auto"/>
              <w:jc w:val="left"/>
            </w:pPr>
            <w:r>
              <w:rPr>
                <w:rFonts w:ascii="Times New Roman" w:hAnsi="Times New Roman" w:eastAsia="Times New Roman" w:cs="Times New Roman"/>
                <w:b w:val="0"/>
                <w:color w:val="000000"/>
                <w:sz w:val="17"/>
              </w:rPr>
              <w:t>-0.059</w:t>
            </w:r>
          </w:p>
        </w:tc>
        <w:tc>
          <w:tcPr>
            <w:tcW w:w="1454" w:type="dxa"/>
            <w:shd w:val="clear" w:color="auto" w:fill="FFFFFF"/>
            <w:tcMar>
              <w:top w:w="25" w:type="dxa"/>
              <w:left w:w="30" w:type="dxa"/>
              <w:bottom w:w="25" w:type="dxa"/>
              <w:right w:w="30" w:type="dxa"/>
            </w:tcMar>
            <w:vAlign w:val="center"/>
          </w:tcPr>
          <w:p w14:paraId="1B9436C9">
            <w:pPr>
              <w:spacing w:before="0" w:after="0" w:line="240" w:lineRule="auto"/>
              <w:jc w:val="left"/>
            </w:pPr>
            <w:r>
              <w:rPr>
                <w:rFonts w:ascii="Times New Roman" w:hAnsi="Times New Roman" w:eastAsia="Times New Roman" w:cs="Times New Roman"/>
                <w:b w:val="0"/>
                <w:color w:val="000000"/>
                <w:sz w:val="17"/>
              </w:rPr>
              <w:t>3.247</w:t>
            </w:r>
          </w:p>
        </w:tc>
        <w:tc>
          <w:tcPr>
            <w:tcW w:w="1454" w:type="dxa"/>
            <w:shd w:val="clear" w:color="auto" w:fill="FFFFFF"/>
            <w:tcMar>
              <w:top w:w="25" w:type="dxa"/>
              <w:left w:w="30" w:type="dxa"/>
              <w:bottom w:w="25" w:type="dxa"/>
              <w:right w:w="30" w:type="dxa"/>
            </w:tcMar>
            <w:vAlign w:val="center"/>
          </w:tcPr>
          <w:p w14:paraId="55AF975B">
            <w:pPr>
              <w:spacing w:before="0" w:after="0" w:line="240" w:lineRule="auto"/>
              <w:jc w:val="left"/>
            </w:pPr>
            <w:r>
              <w:rPr>
                <w:rFonts w:ascii="Times New Roman" w:hAnsi="Times New Roman" w:eastAsia="Times New Roman" w:cs="Times New Roman"/>
                <w:b w:val="0"/>
                <w:color w:val="000000"/>
                <w:sz w:val="17"/>
              </w:rPr>
              <w:t>0.059</w:t>
            </w:r>
          </w:p>
        </w:tc>
        <w:tc>
          <w:tcPr>
            <w:tcW w:w="1454" w:type="dxa"/>
            <w:shd w:val="clear" w:color="auto" w:fill="FFFFFF"/>
            <w:tcMar>
              <w:top w:w="25" w:type="dxa"/>
              <w:left w:w="30" w:type="dxa"/>
              <w:bottom w:w="25" w:type="dxa"/>
              <w:right w:w="30" w:type="dxa"/>
            </w:tcMar>
            <w:vAlign w:val="center"/>
          </w:tcPr>
          <w:p w14:paraId="0254DCF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86CD5A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4A5E899">
        <w:trPr>
          <w:jc w:val="center"/>
        </w:trPr>
        <w:tc>
          <w:tcPr>
            <w:tcW w:w="1454" w:type="dxa"/>
            <w:shd w:val="clear" w:color="auto" w:fill="FFFFFF"/>
            <w:tcMar>
              <w:top w:w="25" w:type="dxa"/>
              <w:left w:w="30" w:type="dxa"/>
              <w:bottom w:w="25" w:type="dxa"/>
              <w:right w:w="30" w:type="dxa"/>
            </w:tcMar>
            <w:vAlign w:val="center"/>
          </w:tcPr>
          <w:p w14:paraId="56426B9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8650870">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9F50D73">
            <w:pPr>
              <w:spacing w:before="0" w:after="0" w:line="240" w:lineRule="auto"/>
              <w:jc w:val="left"/>
            </w:pPr>
            <w:r>
              <w:rPr>
                <w:rFonts w:ascii="Times New Roman" w:hAnsi="Times New Roman" w:eastAsia="Times New Roman" w:cs="Times New Roman"/>
                <w:b w:val="0"/>
                <w:color w:val="000000"/>
                <w:sz w:val="17"/>
              </w:rPr>
              <w:t>C(race_name)[T.2024 Poznan]</w:t>
            </w:r>
          </w:p>
        </w:tc>
        <w:tc>
          <w:tcPr>
            <w:tcW w:w="1454" w:type="dxa"/>
            <w:shd w:val="clear" w:color="auto" w:fill="FFFFFF"/>
            <w:tcMar>
              <w:top w:w="25" w:type="dxa"/>
              <w:left w:w="30" w:type="dxa"/>
              <w:bottom w:w="25" w:type="dxa"/>
              <w:right w:w="30" w:type="dxa"/>
            </w:tcMar>
            <w:vAlign w:val="center"/>
          </w:tcPr>
          <w:p w14:paraId="7AF455F6">
            <w:pPr>
              <w:spacing w:before="0" w:after="0" w:line="240" w:lineRule="auto"/>
              <w:jc w:val="left"/>
            </w:pPr>
            <w:r>
              <w:rPr>
                <w:rFonts w:ascii="Times New Roman" w:hAnsi="Times New Roman" w:eastAsia="Times New Roman" w:cs="Times New Roman"/>
                <w:b w:val="0"/>
                <w:color w:val="000000"/>
                <w:sz w:val="17"/>
              </w:rPr>
              <w:t>-0.474</w:t>
            </w:r>
          </w:p>
        </w:tc>
        <w:tc>
          <w:tcPr>
            <w:tcW w:w="1454" w:type="dxa"/>
            <w:shd w:val="clear" w:color="auto" w:fill="FFFFFF"/>
            <w:tcMar>
              <w:top w:w="25" w:type="dxa"/>
              <w:left w:w="30" w:type="dxa"/>
              <w:bottom w:w="25" w:type="dxa"/>
              <w:right w:w="30" w:type="dxa"/>
            </w:tcMar>
            <w:vAlign w:val="center"/>
          </w:tcPr>
          <w:p w14:paraId="2BAC6B0D">
            <w:pPr>
              <w:spacing w:before="0" w:after="0" w:line="240" w:lineRule="auto"/>
              <w:jc w:val="left"/>
            </w:pPr>
            <w:r>
              <w:rPr>
                <w:rFonts w:ascii="Times New Roman" w:hAnsi="Times New Roman" w:eastAsia="Times New Roman" w:cs="Times New Roman"/>
                <w:b w:val="0"/>
                <w:color w:val="000000"/>
                <w:sz w:val="17"/>
              </w:rPr>
              <w:t>0.685</w:t>
            </w:r>
          </w:p>
        </w:tc>
        <w:tc>
          <w:tcPr>
            <w:tcW w:w="1454" w:type="dxa"/>
            <w:shd w:val="clear" w:color="auto" w:fill="FFFFFF"/>
            <w:tcMar>
              <w:top w:w="25" w:type="dxa"/>
              <w:left w:w="30" w:type="dxa"/>
              <w:bottom w:w="25" w:type="dxa"/>
              <w:right w:w="30" w:type="dxa"/>
            </w:tcMar>
            <w:vAlign w:val="center"/>
          </w:tcPr>
          <w:p w14:paraId="44C2C1C2">
            <w:pPr>
              <w:spacing w:before="0" w:after="0" w:line="240" w:lineRule="auto"/>
              <w:jc w:val="left"/>
            </w:pPr>
            <w:r>
              <w:rPr>
                <w:rFonts w:ascii="Times New Roman" w:hAnsi="Times New Roman" w:eastAsia="Times New Roman" w:cs="Times New Roman"/>
                <w:b w:val="0"/>
                <w:color w:val="000000"/>
                <w:sz w:val="17"/>
              </w:rPr>
              <w:t>-1.816</w:t>
            </w:r>
          </w:p>
        </w:tc>
        <w:tc>
          <w:tcPr>
            <w:tcW w:w="1454" w:type="dxa"/>
            <w:shd w:val="clear" w:color="auto" w:fill="FFFFFF"/>
            <w:tcMar>
              <w:top w:w="25" w:type="dxa"/>
              <w:left w:w="30" w:type="dxa"/>
              <w:bottom w:w="25" w:type="dxa"/>
              <w:right w:w="30" w:type="dxa"/>
            </w:tcMar>
            <w:vAlign w:val="center"/>
          </w:tcPr>
          <w:p w14:paraId="37B0C88D">
            <w:pPr>
              <w:spacing w:before="0" w:after="0" w:line="240" w:lineRule="auto"/>
              <w:jc w:val="left"/>
            </w:pPr>
            <w:r>
              <w:rPr>
                <w:rFonts w:ascii="Times New Roman" w:hAnsi="Times New Roman" w:eastAsia="Times New Roman" w:cs="Times New Roman"/>
                <w:b w:val="0"/>
                <w:color w:val="000000"/>
                <w:sz w:val="17"/>
              </w:rPr>
              <w:t>0.868</w:t>
            </w:r>
          </w:p>
        </w:tc>
        <w:tc>
          <w:tcPr>
            <w:tcW w:w="1454" w:type="dxa"/>
            <w:shd w:val="clear" w:color="auto" w:fill="FFFFFF"/>
            <w:tcMar>
              <w:top w:w="25" w:type="dxa"/>
              <w:left w:w="30" w:type="dxa"/>
              <w:bottom w:w="25" w:type="dxa"/>
              <w:right w:w="30" w:type="dxa"/>
            </w:tcMar>
            <w:vAlign w:val="center"/>
          </w:tcPr>
          <w:p w14:paraId="79FD0760">
            <w:pPr>
              <w:spacing w:before="0" w:after="0" w:line="240" w:lineRule="auto"/>
              <w:jc w:val="left"/>
            </w:pPr>
            <w:r>
              <w:rPr>
                <w:rFonts w:ascii="Times New Roman" w:hAnsi="Times New Roman" w:eastAsia="Times New Roman" w:cs="Times New Roman"/>
                <w:b w:val="0"/>
                <w:color w:val="000000"/>
                <w:sz w:val="17"/>
              </w:rPr>
              <w:t>0.489</w:t>
            </w:r>
          </w:p>
        </w:tc>
        <w:tc>
          <w:tcPr>
            <w:tcW w:w="1454" w:type="dxa"/>
            <w:shd w:val="clear" w:color="auto" w:fill="FFFFFF"/>
            <w:tcMar>
              <w:top w:w="25" w:type="dxa"/>
              <w:left w:w="30" w:type="dxa"/>
              <w:bottom w:w="25" w:type="dxa"/>
              <w:right w:w="30" w:type="dxa"/>
            </w:tcMar>
            <w:vAlign w:val="center"/>
          </w:tcPr>
          <w:p w14:paraId="5666707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E4FB2E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93692C6">
        <w:trPr>
          <w:jc w:val="center"/>
        </w:trPr>
        <w:tc>
          <w:tcPr>
            <w:tcW w:w="1454" w:type="dxa"/>
            <w:shd w:val="clear" w:color="auto" w:fill="FFFFFF"/>
            <w:tcMar>
              <w:top w:w="25" w:type="dxa"/>
              <w:left w:w="30" w:type="dxa"/>
              <w:bottom w:w="25" w:type="dxa"/>
              <w:right w:w="30" w:type="dxa"/>
            </w:tcMar>
            <w:vAlign w:val="center"/>
          </w:tcPr>
          <w:p w14:paraId="4572D27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274219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7D12BC0">
            <w:pPr>
              <w:spacing w:before="0" w:after="0" w:line="240" w:lineRule="auto"/>
              <w:jc w:val="left"/>
            </w:pPr>
            <w:r>
              <w:rPr>
                <w:rFonts w:ascii="Times New Roman" w:hAnsi="Times New Roman" w:eastAsia="Times New Roman" w:cs="Times New Roman"/>
                <w:b w:val="0"/>
                <w:color w:val="000000"/>
                <w:sz w:val="17"/>
              </w:rPr>
              <w:t>C(race_name)[T.2024 Rimini]</w:t>
            </w:r>
          </w:p>
        </w:tc>
        <w:tc>
          <w:tcPr>
            <w:tcW w:w="1454" w:type="dxa"/>
            <w:shd w:val="clear" w:color="auto" w:fill="FFFFFF"/>
            <w:tcMar>
              <w:top w:w="25" w:type="dxa"/>
              <w:left w:w="30" w:type="dxa"/>
              <w:bottom w:w="25" w:type="dxa"/>
              <w:right w:w="30" w:type="dxa"/>
            </w:tcMar>
            <w:vAlign w:val="center"/>
          </w:tcPr>
          <w:p w14:paraId="573C8F1D">
            <w:pPr>
              <w:spacing w:before="0" w:after="0" w:line="240" w:lineRule="auto"/>
              <w:jc w:val="left"/>
            </w:pPr>
            <w:r>
              <w:rPr>
                <w:rFonts w:ascii="Times New Roman" w:hAnsi="Times New Roman" w:eastAsia="Times New Roman" w:cs="Times New Roman"/>
                <w:b w:val="0"/>
                <w:color w:val="000000"/>
                <w:sz w:val="17"/>
              </w:rPr>
              <w:t>21.711</w:t>
            </w:r>
          </w:p>
        </w:tc>
        <w:tc>
          <w:tcPr>
            <w:tcW w:w="1454" w:type="dxa"/>
            <w:shd w:val="clear" w:color="auto" w:fill="FFFFFF"/>
            <w:tcMar>
              <w:top w:w="25" w:type="dxa"/>
              <w:left w:w="30" w:type="dxa"/>
              <w:bottom w:w="25" w:type="dxa"/>
              <w:right w:w="30" w:type="dxa"/>
            </w:tcMar>
            <w:vAlign w:val="center"/>
          </w:tcPr>
          <w:p w14:paraId="4849C8CD">
            <w:pPr>
              <w:spacing w:before="0" w:after="0" w:line="240" w:lineRule="auto"/>
              <w:jc w:val="left"/>
            </w:pPr>
            <w:r>
              <w:rPr>
                <w:rFonts w:ascii="Times New Roman" w:hAnsi="Times New Roman" w:eastAsia="Times New Roman" w:cs="Times New Roman"/>
                <w:b w:val="0"/>
                <w:color w:val="000000"/>
                <w:sz w:val="17"/>
              </w:rPr>
              <w:t>1.03</w:t>
            </w:r>
          </w:p>
        </w:tc>
        <w:tc>
          <w:tcPr>
            <w:tcW w:w="1454" w:type="dxa"/>
            <w:shd w:val="clear" w:color="auto" w:fill="FFFFFF"/>
            <w:tcMar>
              <w:top w:w="25" w:type="dxa"/>
              <w:left w:w="30" w:type="dxa"/>
              <w:bottom w:w="25" w:type="dxa"/>
              <w:right w:w="30" w:type="dxa"/>
            </w:tcMar>
            <w:vAlign w:val="center"/>
          </w:tcPr>
          <w:p w14:paraId="2B751A0E">
            <w:pPr>
              <w:spacing w:before="0" w:after="0" w:line="240" w:lineRule="auto"/>
              <w:jc w:val="left"/>
            </w:pPr>
            <w:r>
              <w:rPr>
                <w:rFonts w:ascii="Times New Roman" w:hAnsi="Times New Roman" w:eastAsia="Times New Roman" w:cs="Times New Roman"/>
                <w:b w:val="0"/>
                <w:color w:val="000000"/>
                <w:sz w:val="17"/>
              </w:rPr>
              <w:t>19.693</w:t>
            </w:r>
          </w:p>
        </w:tc>
        <w:tc>
          <w:tcPr>
            <w:tcW w:w="1454" w:type="dxa"/>
            <w:shd w:val="clear" w:color="auto" w:fill="FFFFFF"/>
            <w:tcMar>
              <w:top w:w="25" w:type="dxa"/>
              <w:left w:w="30" w:type="dxa"/>
              <w:bottom w:w="25" w:type="dxa"/>
              <w:right w:w="30" w:type="dxa"/>
            </w:tcMar>
            <w:vAlign w:val="center"/>
          </w:tcPr>
          <w:p w14:paraId="10B45882">
            <w:pPr>
              <w:spacing w:before="0" w:after="0" w:line="240" w:lineRule="auto"/>
              <w:jc w:val="left"/>
            </w:pPr>
            <w:r>
              <w:rPr>
                <w:rFonts w:ascii="Times New Roman" w:hAnsi="Times New Roman" w:eastAsia="Times New Roman" w:cs="Times New Roman"/>
                <w:b w:val="0"/>
                <w:color w:val="000000"/>
                <w:sz w:val="17"/>
              </w:rPr>
              <w:t>23.729</w:t>
            </w:r>
          </w:p>
        </w:tc>
        <w:tc>
          <w:tcPr>
            <w:tcW w:w="1454" w:type="dxa"/>
            <w:shd w:val="clear" w:color="auto" w:fill="FFFFFF"/>
            <w:tcMar>
              <w:top w:w="25" w:type="dxa"/>
              <w:left w:w="30" w:type="dxa"/>
              <w:bottom w:w="25" w:type="dxa"/>
              <w:right w:w="30" w:type="dxa"/>
            </w:tcMar>
            <w:vAlign w:val="center"/>
          </w:tcPr>
          <w:p w14:paraId="2B22CF9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8CD038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9EFA03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A1513A1">
        <w:trPr>
          <w:jc w:val="center"/>
        </w:trPr>
        <w:tc>
          <w:tcPr>
            <w:tcW w:w="1454" w:type="dxa"/>
            <w:shd w:val="clear" w:color="auto" w:fill="FFFFFF"/>
            <w:tcMar>
              <w:top w:w="25" w:type="dxa"/>
              <w:left w:w="30" w:type="dxa"/>
              <w:bottom w:w="25" w:type="dxa"/>
              <w:right w:w="30" w:type="dxa"/>
            </w:tcMar>
            <w:vAlign w:val="center"/>
          </w:tcPr>
          <w:p w14:paraId="6EDAD0D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559391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294C11E">
            <w:pPr>
              <w:spacing w:before="0" w:after="0" w:line="240" w:lineRule="auto"/>
              <w:jc w:val="left"/>
            </w:pPr>
            <w:r>
              <w:rPr>
                <w:rFonts w:ascii="Times New Roman" w:hAnsi="Times New Roman" w:eastAsia="Times New Roman" w:cs="Times New Roman"/>
                <w:b w:val="0"/>
                <w:color w:val="000000"/>
                <w:sz w:val="17"/>
              </w:rPr>
              <w:t>C(race_name)[T.2024 Rotterdam]</w:t>
            </w:r>
          </w:p>
        </w:tc>
        <w:tc>
          <w:tcPr>
            <w:tcW w:w="1454" w:type="dxa"/>
            <w:shd w:val="clear" w:color="auto" w:fill="FFFFFF"/>
            <w:tcMar>
              <w:top w:w="25" w:type="dxa"/>
              <w:left w:w="30" w:type="dxa"/>
              <w:bottom w:w="25" w:type="dxa"/>
              <w:right w:w="30" w:type="dxa"/>
            </w:tcMar>
            <w:vAlign w:val="center"/>
          </w:tcPr>
          <w:p w14:paraId="72D88B16">
            <w:pPr>
              <w:spacing w:before="0" w:after="0" w:line="240" w:lineRule="auto"/>
              <w:jc w:val="left"/>
            </w:pPr>
            <w:r>
              <w:rPr>
                <w:rFonts w:ascii="Times New Roman" w:hAnsi="Times New Roman" w:eastAsia="Times New Roman" w:cs="Times New Roman"/>
                <w:b w:val="0"/>
                <w:color w:val="000000"/>
                <w:sz w:val="17"/>
              </w:rPr>
              <w:t>7.798</w:t>
            </w:r>
          </w:p>
        </w:tc>
        <w:tc>
          <w:tcPr>
            <w:tcW w:w="1454" w:type="dxa"/>
            <w:shd w:val="clear" w:color="auto" w:fill="FFFFFF"/>
            <w:tcMar>
              <w:top w:w="25" w:type="dxa"/>
              <w:left w:w="30" w:type="dxa"/>
              <w:bottom w:w="25" w:type="dxa"/>
              <w:right w:w="30" w:type="dxa"/>
            </w:tcMar>
            <w:vAlign w:val="center"/>
          </w:tcPr>
          <w:p w14:paraId="6AF22848">
            <w:pPr>
              <w:spacing w:before="0" w:after="0" w:line="240" w:lineRule="auto"/>
              <w:jc w:val="left"/>
            </w:pPr>
            <w:r>
              <w:rPr>
                <w:rFonts w:ascii="Times New Roman" w:hAnsi="Times New Roman" w:eastAsia="Times New Roman" w:cs="Times New Roman"/>
                <w:b w:val="0"/>
                <w:color w:val="000000"/>
                <w:sz w:val="17"/>
              </w:rPr>
              <w:t>0.746</w:t>
            </w:r>
          </w:p>
        </w:tc>
        <w:tc>
          <w:tcPr>
            <w:tcW w:w="1454" w:type="dxa"/>
            <w:shd w:val="clear" w:color="auto" w:fill="FFFFFF"/>
            <w:tcMar>
              <w:top w:w="25" w:type="dxa"/>
              <w:left w:w="30" w:type="dxa"/>
              <w:bottom w:w="25" w:type="dxa"/>
              <w:right w:w="30" w:type="dxa"/>
            </w:tcMar>
            <w:vAlign w:val="center"/>
          </w:tcPr>
          <w:p w14:paraId="1E5C5D5F">
            <w:pPr>
              <w:spacing w:before="0" w:after="0" w:line="240" w:lineRule="auto"/>
              <w:jc w:val="left"/>
            </w:pPr>
            <w:r>
              <w:rPr>
                <w:rFonts w:ascii="Times New Roman" w:hAnsi="Times New Roman" w:eastAsia="Times New Roman" w:cs="Times New Roman"/>
                <w:b w:val="0"/>
                <w:color w:val="000000"/>
                <w:sz w:val="17"/>
              </w:rPr>
              <w:t>6.336</w:t>
            </w:r>
          </w:p>
        </w:tc>
        <w:tc>
          <w:tcPr>
            <w:tcW w:w="1454" w:type="dxa"/>
            <w:shd w:val="clear" w:color="auto" w:fill="FFFFFF"/>
            <w:tcMar>
              <w:top w:w="25" w:type="dxa"/>
              <w:left w:w="30" w:type="dxa"/>
              <w:bottom w:w="25" w:type="dxa"/>
              <w:right w:w="30" w:type="dxa"/>
            </w:tcMar>
            <w:vAlign w:val="center"/>
          </w:tcPr>
          <w:p w14:paraId="55064AD2">
            <w:pPr>
              <w:spacing w:before="0" w:after="0" w:line="240" w:lineRule="auto"/>
              <w:jc w:val="left"/>
            </w:pPr>
            <w:r>
              <w:rPr>
                <w:rFonts w:ascii="Times New Roman" w:hAnsi="Times New Roman" w:eastAsia="Times New Roman" w:cs="Times New Roman"/>
                <w:b w:val="0"/>
                <w:color w:val="000000"/>
                <w:sz w:val="17"/>
              </w:rPr>
              <w:t>9.259</w:t>
            </w:r>
          </w:p>
        </w:tc>
        <w:tc>
          <w:tcPr>
            <w:tcW w:w="1454" w:type="dxa"/>
            <w:shd w:val="clear" w:color="auto" w:fill="FFFFFF"/>
            <w:tcMar>
              <w:top w:w="25" w:type="dxa"/>
              <w:left w:w="30" w:type="dxa"/>
              <w:bottom w:w="25" w:type="dxa"/>
              <w:right w:w="30" w:type="dxa"/>
            </w:tcMar>
            <w:vAlign w:val="center"/>
          </w:tcPr>
          <w:p w14:paraId="4C59E7A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463156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450B0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6AB5496">
        <w:trPr>
          <w:jc w:val="center"/>
        </w:trPr>
        <w:tc>
          <w:tcPr>
            <w:tcW w:w="1454" w:type="dxa"/>
            <w:shd w:val="clear" w:color="auto" w:fill="FFFFFF"/>
            <w:tcMar>
              <w:top w:w="25" w:type="dxa"/>
              <w:left w:w="30" w:type="dxa"/>
              <w:bottom w:w="25" w:type="dxa"/>
              <w:right w:w="30" w:type="dxa"/>
            </w:tcMar>
            <w:vAlign w:val="center"/>
          </w:tcPr>
          <w:p w14:paraId="6EB87F1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64D250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35868C5">
            <w:pPr>
              <w:spacing w:before="0" w:after="0" w:line="240" w:lineRule="auto"/>
              <w:jc w:val="left"/>
            </w:pPr>
            <w:r>
              <w:rPr>
                <w:rFonts w:ascii="Times New Roman" w:hAnsi="Times New Roman" w:eastAsia="Times New Roman" w:cs="Times New Roman"/>
                <w:b w:val="0"/>
                <w:color w:val="000000"/>
                <w:sz w:val="17"/>
              </w:rPr>
              <w:t>C(race_name)[T.2024 Singapore]</w:t>
            </w:r>
          </w:p>
        </w:tc>
        <w:tc>
          <w:tcPr>
            <w:tcW w:w="1454" w:type="dxa"/>
            <w:shd w:val="clear" w:color="auto" w:fill="FFFFFF"/>
            <w:tcMar>
              <w:top w:w="25" w:type="dxa"/>
              <w:left w:w="30" w:type="dxa"/>
              <w:bottom w:w="25" w:type="dxa"/>
              <w:right w:w="30" w:type="dxa"/>
            </w:tcMar>
            <w:vAlign w:val="center"/>
          </w:tcPr>
          <w:p w14:paraId="4F85F0B0">
            <w:pPr>
              <w:spacing w:before="0" w:after="0" w:line="240" w:lineRule="auto"/>
              <w:jc w:val="left"/>
            </w:pPr>
            <w:r>
              <w:rPr>
                <w:rFonts w:ascii="Times New Roman" w:hAnsi="Times New Roman" w:eastAsia="Times New Roman" w:cs="Times New Roman"/>
                <w:b w:val="0"/>
                <w:color w:val="000000"/>
                <w:sz w:val="17"/>
              </w:rPr>
              <w:t>14.283</w:t>
            </w:r>
          </w:p>
        </w:tc>
        <w:tc>
          <w:tcPr>
            <w:tcW w:w="1454" w:type="dxa"/>
            <w:shd w:val="clear" w:color="auto" w:fill="FFFFFF"/>
            <w:tcMar>
              <w:top w:w="25" w:type="dxa"/>
              <w:left w:w="30" w:type="dxa"/>
              <w:bottom w:w="25" w:type="dxa"/>
              <w:right w:w="30" w:type="dxa"/>
            </w:tcMar>
            <w:vAlign w:val="center"/>
          </w:tcPr>
          <w:p w14:paraId="50FC97FB">
            <w:pPr>
              <w:spacing w:before="0" w:after="0" w:line="240" w:lineRule="auto"/>
              <w:jc w:val="left"/>
            </w:pPr>
            <w:r>
              <w:rPr>
                <w:rFonts w:ascii="Times New Roman" w:hAnsi="Times New Roman" w:eastAsia="Times New Roman" w:cs="Times New Roman"/>
                <w:b w:val="0"/>
                <w:color w:val="000000"/>
                <w:sz w:val="17"/>
              </w:rPr>
              <w:t>0.839</w:t>
            </w:r>
          </w:p>
        </w:tc>
        <w:tc>
          <w:tcPr>
            <w:tcW w:w="1454" w:type="dxa"/>
            <w:shd w:val="clear" w:color="auto" w:fill="FFFFFF"/>
            <w:tcMar>
              <w:top w:w="25" w:type="dxa"/>
              <w:left w:w="30" w:type="dxa"/>
              <w:bottom w:w="25" w:type="dxa"/>
              <w:right w:w="30" w:type="dxa"/>
            </w:tcMar>
            <w:vAlign w:val="center"/>
          </w:tcPr>
          <w:p w14:paraId="50253B8F">
            <w:pPr>
              <w:spacing w:before="0" w:after="0" w:line="240" w:lineRule="auto"/>
              <w:jc w:val="left"/>
            </w:pPr>
            <w:r>
              <w:rPr>
                <w:rFonts w:ascii="Times New Roman" w:hAnsi="Times New Roman" w:eastAsia="Times New Roman" w:cs="Times New Roman"/>
                <w:b w:val="0"/>
                <w:color w:val="000000"/>
                <w:sz w:val="17"/>
              </w:rPr>
              <w:t>12.639</w:t>
            </w:r>
          </w:p>
        </w:tc>
        <w:tc>
          <w:tcPr>
            <w:tcW w:w="1454" w:type="dxa"/>
            <w:shd w:val="clear" w:color="auto" w:fill="FFFFFF"/>
            <w:tcMar>
              <w:top w:w="25" w:type="dxa"/>
              <w:left w:w="30" w:type="dxa"/>
              <w:bottom w:w="25" w:type="dxa"/>
              <w:right w:w="30" w:type="dxa"/>
            </w:tcMar>
            <w:vAlign w:val="center"/>
          </w:tcPr>
          <w:p w14:paraId="7ED4C2EF">
            <w:pPr>
              <w:spacing w:before="0" w:after="0" w:line="240" w:lineRule="auto"/>
              <w:jc w:val="left"/>
            </w:pPr>
            <w:r>
              <w:rPr>
                <w:rFonts w:ascii="Times New Roman" w:hAnsi="Times New Roman" w:eastAsia="Times New Roman" w:cs="Times New Roman"/>
                <w:b w:val="0"/>
                <w:color w:val="000000"/>
                <w:sz w:val="17"/>
              </w:rPr>
              <w:t>15.927</w:t>
            </w:r>
          </w:p>
        </w:tc>
        <w:tc>
          <w:tcPr>
            <w:tcW w:w="1454" w:type="dxa"/>
            <w:shd w:val="clear" w:color="auto" w:fill="FFFFFF"/>
            <w:tcMar>
              <w:top w:w="25" w:type="dxa"/>
              <w:left w:w="30" w:type="dxa"/>
              <w:bottom w:w="25" w:type="dxa"/>
              <w:right w:w="30" w:type="dxa"/>
            </w:tcMar>
            <w:vAlign w:val="center"/>
          </w:tcPr>
          <w:p w14:paraId="5A84D69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612431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D005A1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F2992D3">
        <w:trPr>
          <w:jc w:val="center"/>
        </w:trPr>
        <w:tc>
          <w:tcPr>
            <w:tcW w:w="1454" w:type="dxa"/>
            <w:shd w:val="clear" w:color="auto" w:fill="FFFFFF"/>
            <w:tcMar>
              <w:top w:w="25" w:type="dxa"/>
              <w:left w:w="30" w:type="dxa"/>
              <w:bottom w:w="25" w:type="dxa"/>
              <w:right w:w="30" w:type="dxa"/>
            </w:tcMar>
            <w:vAlign w:val="center"/>
          </w:tcPr>
          <w:p w14:paraId="4056EF2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1408F9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8D0A1DF">
            <w:pPr>
              <w:spacing w:before="0" w:after="0" w:line="240" w:lineRule="auto"/>
              <w:jc w:val="left"/>
            </w:pPr>
            <w:r>
              <w:rPr>
                <w:rFonts w:ascii="Times New Roman" w:hAnsi="Times New Roman" w:eastAsia="Times New Roman" w:cs="Times New Roman"/>
                <w:b w:val="0"/>
                <w:color w:val="000000"/>
                <w:sz w:val="17"/>
              </w:rPr>
              <w:t>C(race_name)[T.2024 Singapore National Stadium]</w:t>
            </w:r>
          </w:p>
        </w:tc>
        <w:tc>
          <w:tcPr>
            <w:tcW w:w="1454" w:type="dxa"/>
            <w:shd w:val="clear" w:color="auto" w:fill="FFFFFF"/>
            <w:tcMar>
              <w:top w:w="25" w:type="dxa"/>
              <w:left w:w="30" w:type="dxa"/>
              <w:bottom w:w="25" w:type="dxa"/>
              <w:right w:w="30" w:type="dxa"/>
            </w:tcMar>
            <w:vAlign w:val="center"/>
          </w:tcPr>
          <w:p w14:paraId="748D9C54">
            <w:pPr>
              <w:spacing w:before="0" w:after="0" w:line="240" w:lineRule="auto"/>
              <w:jc w:val="left"/>
            </w:pPr>
            <w:r>
              <w:rPr>
                <w:rFonts w:ascii="Times New Roman" w:hAnsi="Times New Roman" w:eastAsia="Times New Roman" w:cs="Times New Roman"/>
                <w:b w:val="0"/>
                <w:color w:val="000000"/>
                <w:sz w:val="17"/>
              </w:rPr>
              <w:t>14.74</w:t>
            </w:r>
          </w:p>
        </w:tc>
        <w:tc>
          <w:tcPr>
            <w:tcW w:w="1454" w:type="dxa"/>
            <w:shd w:val="clear" w:color="auto" w:fill="FFFFFF"/>
            <w:tcMar>
              <w:top w:w="25" w:type="dxa"/>
              <w:left w:w="30" w:type="dxa"/>
              <w:bottom w:w="25" w:type="dxa"/>
              <w:right w:w="30" w:type="dxa"/>
            </w:tcMar>
            <w:vAlign w:val="center"/>
          </w:tcPr>
          <w:p w14:paraId="7ED57D01">
            <w:pPr>
              <w:spacing w:before="0" w:after="0" w:line="240" w:lineRule="auto"/>
              <w:jc w:val="left"/>
            </w:pPr>
            <w:r>
              <w:rPr>
                <w:rFonts w:ascii="Times New Roman" w:hAnsi="Times New Roman" w:eastAsia="Times New Roman" w:cs="Times New Roman"/>
                <w:b w:val="0"/>
                <w:color w:val="000000"/>
                <w:sz w:val="17"/>
              </w:rPr>
              <w:t>1.111</w:t>
            </w:r>
          </w:p>
        </w:tc>
        <w:tc>
          <w:tcPr>
            <w:tcW w:w="1454" w:type="dxa"/>
            <w:shd w:val="clear" w:color="auto" w:fill="FFFFFF"/>
            <w:tcMar>
              <w:top w:w="25" w:type="dxa"/>
              <w:left w:w="30" w:type="dxa"/>
              <w:bottom w:w="25" w:type="dxa"/>
              <w:right w:w="30" w:type="dxa"/>
            </w:tcMar>
            <w:vAlign w:val="center"/>
          </w:tcPr>
          <w:p w14:paraId="7EEFA75C">
            <w:pPr>
              <w:spacing w:before="0" w:after="0" w:line="240" w:lineRule="auto"/>
              <w:jc w:val="left"/>
            </w:pPr>
            <w:r>
              <w:rPr>
                <w:rFonts w:ascii="Times New Roman" w:hAnsi="Times New Roman" w:eastAsia="Times New Roman" w:cs="Times New Roman"/>
                <w:b w:val="0"/>
                <w:color w:val="000000"/>
                <w:sz w:val="17"/>
              </w:rPr>
              <w:t>12.562</w:t>
            </w:r>
          </w:p>
        </w:tc>
        <w:tc>
          <w:tcPr>
            <w:tcW w:w="1454" w:type="dxa"/>
            <w:shd w:val="clear" w:color="auto" w:fill="FFFFFF"/>
            <w:tcMar>
              <w:top w:w="25" w:type="dxa"/>
              <w:left w:w="30" w:type="dxa"/>
              <w:bottom w:w="25" w:type="dxa"/>
              <w:right w:w="30" w:type="dxa"/>
            </w:tcMar>
            <w:vAlign w:val="center"/>
          </w:tcPr>
          <w:p w14:paraId="15E09883">
            <w:pPr>
              <w:spacing w:before="0" w:after="0" w:line="240" w:lineRule="auto"/>
              <w:jc w:val="left"/>
            </w:pPr>
            <w:r>
              <w:rPr>
                <w:rFonts w:ascii="Times New Roman" w:hAnsi="Times New Roman" w:eastAsia="Times New Roman" w:cs="Times New Roman"/>
                <w:b w:val="0"/>
                <w:color w:val="000000"/>
                <w:sz w:val="17"/>
              </w:rPr>
              <w:t>16.917</w:t>
            </w:r>
          </w:p>
        </w:tc>
        <w:tc>
          <w:tcPr>
            <w:tcW w:w="1454" w:type="dxa"/>
            <w:shd w:val="clear" w:color="auto" w:fill="FFFFFF"/>
            <w:tcMar>
              <w:top w:w="25" w:type="dxa"/>
              <w:left w:w="30" w:type="dxa"/>
              <w:bottom w:w="25" w:type="dxa"/>
              <w:right w:w="30" w:type="dxa"/>
            </w:tcMar>
            <w:vAlign w:val="center"/>
          </w:tcPr>
          <w:p w14:paraId="11CB54C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35E2A0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8AA08E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E682E8B">
        <w:trPr>
          <w:jc w:val="center"/>
        </w:trPr>
        <w:tc>
          <w:tcPr>
            <w:tcW w:w="1454" w:type="dxa"/>
            <w:shd w:val="clear" w:color="auto" w:fill="FFFFFF"/>
            <w:tcMar>
              <w:top w:w="25" w:type="dxa"/>
              <w:left w:w="30" w:type="dxa"/>
              <w:bottom w:w="25" w:type="dxa"/>
              <w:right w:w="30" w:type="dxa"/>
            </w:tcMar>
            <w:vAlign w:val="center"/>
          </w:tcPr>
          <w:p w14:paraId="39BB5BB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702DE1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7D39080">
            <w:pPr>
              <w:spacing w:before="0" w:after="0" w:line="240" w:lineRule="auto"/>
              <w:jc w:val="left"/>
            </w:pPr>
            <w:r>
              <w:rPr>
                <w:rFonts w:ascii="Times New Roman" w:hAnsi="Times New Roman" w:eastAsia="Times New Roman" w:cs="Times New Roman"/>
                <w:b w:val="0"/>
                <w:color w:val="000000"/>
                <w:sz w:val="17"/>
              </w:rPr>
              <w:t>C(race_name)[T.2024 Stockholm]</w:t>
            </w:r>
          </w:p>
        </w:tc>
        <w:tc>
          <w:tcPr>
            <w:tcW w:w="1454" w:type="dxa"/>
            <w:shd w:val="clear" w:color="auto" w:fill="FFFFFF"/>
            <w:tcMar>
              <w:top w:w="25" w:type="dxa"/>
              <w:left w:w="30" w:type="dxa"/>
              <w:bottom w:w="25" w:type="dxa"/>
              <w:right w:w="30" w:type="dxa"/>
            </w:tcMar>
            <w:vAlign w:val="center"/>
          </w:tcPr>
          <w:p w14:paraId="1CD8F2D3">
            <w:pPr>
              <w:spacing w:before="0" w:after="0" w:line="240" w:lineRule="auto"/>
              <w:jc w:val="left"/>
            </w:pPr>
            <w:r>
              <w:rPr>
                <w:rFonts w:ascii="Times New Roman" w:hAnsi="Times New Roman" w:eastAsia="Times New Roman" w:cs="Times New Roman"/>
                <w:b w:val="0"/>
                <w:color w:val="000000"/>
                <w:sz w:val="17"/>
              </w:rPr>
              <w:t>-0.349</w:t>
            </w:r>
          </w:p>
        </w:tc>
        <w:tc>
          <w:tcPr>
            <w:tcW w:w="1454" w:type="dxa"/>
            <w:shd w:val="clear" w:color="auto" w:fill="FFFFFF"/>
            <w:tcMar>
              <w:top w:w="25" w:type="dxa"/>
              <w:left w:w="30" w:type="dxa"/>
              <w:bottom w:w="25" w:type="dxa"/>
              <w:right w:w="30" w:type="dxa"/>
            </w:tcMar>
            <w:vAlign w:val="center"/>
          </w:tcPr>
          <w:p w14:paraId="28BB42D0">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054BEB27">
            <w:pPr>
              <w:spacing w:before="0" w:after="0" w:line="240" w:lineRule="auto"/>
              <w:jc w:val="left"/>
            </w:pPr>
            <w:r>
              <w:rPr>
                <w:rFonts w:ascii="Times New Roman" w:hAnsi="Times New Roman" w:eastAsia="Times New Roman" w:cs="Times New Roman"/>
                <w:b w:val="0"/>
                <w:color w:val="000000"/>
                <w:sz w:val="17"/>
              </w:rPr>
              <w:t>-1.586</w:t>
            </w:r>
          </w:p>
        </w:tc>
        <w:tc>
          <w:tcPr>
            <w:tcW w:w="1454" w:type="dxa"/>
            <w:shd w:val="clear" w:color="auto" w:fill="FFFFFF"/>
            <w:tcMar>
              <w:top w:w="25" w:type="dxa"/>
              <w:left w:w="30" w:type="dxa"/>
              <w:bottom w:w="25" w:type="dxa"/>
              <w:right w:w="30" w:type="dxa"/>
            </w:tcMar>
            <w:vAlign w:val="center"/>
          </w:tcPr>
          <w:p w14:paraId="7D1FAD63">
            <w:pPr>
              <w:spacing w:before="0" w:after="0" w:line="240" w:lineRule="auto"/>
              <w:jc w:val="left"/>
            </w:pPr>
            <w:r>
              <w:rPr>
                <w:rFonts w:ascii="Times New Roman" w:hAnsi="Times New Roman" w:eastAsia="Times New Roman" w:cs="Times New Roman"/>
                <w:b w:val="0"/>
                <w:color w:val="000000"/>
                <w:sz w:val="17"/>
              </w:rPr>
              <w:t>0.888</w:t>
            </w:r>
          </w:p>
        </w:tc>
        <w:tc>
          <w:tcPr>
            <w:tcW w:w="1454" w:type="dxa"/>
            <w:shd w:val="clear" w:color="auto" w:fill="FFFFFF"/>
            <w:tcMar>
              <w:top w:w="25" w:type="dxa"/>
              <w:left w:w="30" w:type="dxa"/>
              <w:bottom w:w="25" w:type="dxa"/>
              <w:right w:w="30" w:type="dxa"/>
            </w:tcMar>
            <w:vAlign w:val="center"/>
          </w:tcPr>
          <w:p w14:paraId="59C579F3">
            <w:pPr>
              <w:spacing w:before="0" w:after="0" w:line="240" w:lineRule="auto"/>
              <w:jc w:val="left"/>
            </w:pPr>
            <w:r>
              <w:rPr>
                <w:rFonts w:ascii="Times New Roman" w:hAnsi="Times New Roman" w:eastAsia="Times New Roman" w:cs="Times New Roman"/>
                <w:b w:val="0"/>
                <w:color w:val="000000"/>
                <w:sz w:val="17"/>
              </w:rPr>
              <w:t>0.58</w:t>
            </w:r>
          </w:p>
        </w:tc>
        <w:tc>
          <w:tcPr>
            <w:tcW w:w="1454" w:type="dxa"/>
            <w:shd w:val="clear" w:color="auto" w:fill="FFFFFF"/>
            <w:tcMar>
              <w:top w:w="25" w:type="dxa"/>
              <w:left w:w="30" w:type="dxa"/>
              <w:bottom w:w="25" w:type="dxa"/>
              <w:right w:w="30" w:type="dxa"/>
            </w:tcMar>
            <w:vAlign w:val="center"/>
          </w:tcPr>
          <w:p w14:paraId="7FAB51B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0338A6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514BC7">
        <w:trPr>
          <w:jc w:val="center"/>
        </w:trPr>
        <w:tc>
          <w:tcPr>
            <w:tcW w:w="1454" w:type="dxa"/>
            <w:shd w:val="clear" w:color="auto" w:fill="FFFFFF"/>
            <w:tcMar>
              <w:top w:w="25" w:type="dxa"/>
              <w:left w:w="30" w:type="dxa"/>
              <w:bottom w:w="25" w:type="dxa"/>
              <w:right w:w="30" w:type="dxa"/>
            </w:tcMar>
            <w:vAlign w:val="center"/>
          </w:tcPr>
          <w:p w14:paraId="4AE29EF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77038B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D75D0D3">
            <w:pPr>
              <w:spacing w:before="0" w:after="0" w:line="240" w:lineRule="auto"/>
              <w:jc w:val="left"/>
            </w:pPr>
            <w:r>
              <w:rPr>
                <w:rFonts w:ascii="Times New Roman" w:hAnsi="Times New Roman" w:eastAsia="Times New Roman" w:cs="Times New Roman"/>
                <w:b w:val="0"/>
                <w:color w:val="000000"/>
                <w:sz w:val="17"/>
              </w:rPr>
              <w:t>C(race_name)[T.2024 Stuttgart]</w:t>
            </w:r>
          </w:p>
        </w:tc>
        <w:tc>
          <w:tcPr>
            <w:tcW w:w="1454" w:type="dxa"/>
            <w:shd w:val="clear" w:color="auto" w:fill="FFFFFF"/>
            <w:tcMar>
              <w:top w:w="25" w:type="dxa"/>
              <w:left w:w="30" w:type="dxa"/>
              <w:bottom w:w="25" w:type="dxa"/>
              <w:right w:w="30" w:type="dxa"/>
            </w:tcMar>
            <w:vAlign w:val="center"/>
          </w:tcPr>
          <w:p w14:paraId="021405F8">
            <w:pPr>
              <w:spacing w:before="0" w:after="0" w:line="240" w:lineRule="auto"/>
              <w:jc w:val="left"/>
            </w:pPr>
            <w:r>
              <w:rPr>
                <w:rFonts w:ascii="Times New Roman" w:hAnsi="Times New Roman" w:eastAsia="Times New Roman" w:cs="Times New Roman"/>
                <w:b w:val="0"/>
                <w:color w:val="000000"/>
                <w:sz w:val="17"/>
              </w:rPr>
              <w:t>-0.087</w:t>
            </w:r>
          </w:p>
        </w:tc>
        <w:tc>
          <w:tcPr>
            <w:tcW w:w="1454" w:type="dxa"/>
            <w:shd w:val="clear" w:color="auto" w:fill="FFFFFF"/>
            <w:tcMar>
              <w:top w:w="25" w:type="dxa"/>
              <w:left w:w="30" w:type="dxa"/>
              <w:bottom w:w="25" w:type="dxa"/>
              <w:right w:w="30" w:type="dxa"/>
            </w:tcMar>
            <w:vAlign w:val="center"/>
          </w:tcPr>
          <w:p w14:paraId="0BDD49A1">
            <w:pPr>
              <w:spacing w:before="0" w:after="0" w:line="240" w:lineRule="auto"/>
              <w:jc w:val="left"/>
            </w:pPr>
            <w:r>
              <w:rPr>
                <w:rFonts w:ascii="Times New Roman" w:hAnsi="Times New Roman" w:eastAsia="Times New Roman" w:cs="Times New Roman"/>
                <w:b w:val="0"/>
                <w:color w:val="000000"/>
                <w:sz w:val="17"/>
              </w:rPr>
              <w:t>0.726</w:t>
            </w:r>
          </w:p>
        </w:tc>
        <w:tc>
          <w:tcPr>
            <w:tcW w:w="1454" w:type="dxa"/>
            <w:shd w:val="clear" w:color="auto" w:fill="FFFFFF"/>
            <w:tcMar>
              <w:top w:w="25" w:type="dxa"/>
              <w:left w:w="30" w:type="dxa"/>
              <w:bottom w:w="25" w:type="dxa"/>
              <w:right w:w="30" w:type="dxa"/>
            </w:tcMar>
            <w:vAlign w:val="center"/>
          </w:tcPr>
          <w:p w14:paraId="11739AA4">
            <w:pPr>
              <w:spacing w:before="0" w:after="0" w:line="240" w:lineRule="auto"/>
              <w:jc w:val="left"/>
            </w:pPr>
            <w:r>
              <w:rPr>
                <w:rFonts w:ascii="Times New Roman" w:hAnsi="Times New Roman" w:eastAsia="Times New Roman" w:cs="Times New Roman"/>
                <w:b w:val="0"/>
                <w:color w:val="000000"/>
                <w:sz w:val="17"/>
              </w:rPr>
              <w:t>-1.51</w:t>
            </w:r>
          </w:p>
        </w:tc>
        <w:tc>
          <w:tcPr>
            <w:tcW w:w="1454" w:type="dxa"/>
            <w:shd w:val="clear" w:color="auto" w:fill="FFFFFF"/>
            <w:tcMar>
              <w:top w:w="25" w:type="dxa"/>
              <w:left w:w="30" w:type="dxa"/>
              <w:bottom w:w="25" w:type="dxa"/>
              <w:right w:w="30" w:type="dxa"/>
            </w:tcMar>
            <w:vAlign w:val="center"/>
          </w:tcPr>
          <w:p w14:paraId="47164920">
            <w:pPr>
              <w:spacing w:before="0" w:after="0" w:line="240" w:lineRule="auto"/>
              <w:jc w:val="left"/>
            </w:pPr>
            <w:r>
              <w:rPr>
                <w:rFonts w:ascii="Times New Roman" w:hAnsi="Times New Roman" w:eastAsia="Times New Roman" w:cs="Times New Roman"/>
                <w:b w:val="0"/>
                <w:color w:val="000000"/>
                <w:sz w:val="17"/>
              </w:rPr>
              <w:t>1.335</w:t>
            </w:r>
          </w:p>
        </w:tc>
        <w:tc>
          <w:tcPr>
            <w:tcW w:w="1454" w:type="dxa"/>
            <w:shd w:val="clear" w:color="auto" w:fill="FFFFFF"/>
            <w:tcMar>
              <w:top w:w="25" w:type="dxa"/>
              <w:left w:w="30" w:type="dxa"/>
              <w:bottom w:w="25" w:type="dxa"/>
              <w:right w:w="30" w:type="dxa"/>
            </w:tcMar>
            <w:vAlign w:val="center"/>
          </w:tcPr>
          <w:p w14:paraId="375C67B8">
            <w:pPr>
              <w:spacing w:before="0" w:after="0" w:line="240" w:lineRule="auto"/>
              <w:jc w:val="left"/>
            </w:pPr>
            <w:r>
              <w:rPr>
                <w:rFonts w:ascii="Times New Roman" w:hAnsi="Times New Roman" w:eastAsia="Times New Roman" w:cs="Times New Roman"/>
                <w:b w:val="0"/>
                <w:color w:val="000000"/>
                <w:sz w:val="17"/>
              </w:rPr>
              <w:t>0.904</w:t>
            </w:r>
          </w:p>
        </w:tc>
        <w:tc>
          <w:tcPr>
            <w:tcW w:w="1454" w:type="dxa"/>
            <w:shd w:val="clear" w:color="auto" w:fill="FFFFFF"/>
            <w:tcMar>
              <w:top w:w="25" w:type="dxa"/>
              <w:left w:w="30" w:type="dxa"/>
              <w:bottom w:w="25" w:type="dxa"/>
              <w:right w:w="30" w:type="dxa"/>
            </w:tcMar>
            <w:vAlign w:val="center"/>
          </w:tcPr>
          <w:p w14:paraId="392C306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1F9DD2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910B64E">
        <w:trPr>
          <w:jc w:val="center"/>
        </w:trPr>
        <w:tc>
          <w:tcPr>
            <w:tcW w:w="1454" w:type="dxa"/>
            <w:shd w:val="clear" w:color="auto" w:fill="FFFFFF"/>
            <w:tcMar>
              <w:top w:w="25" w:type="dxa"/>
              <w:left w:w="30" w:type="dxa"/>
              <w:bottom w:w="25" w:type="dxa"/>
              <w:right w:w="30" w:type="dxa"/>
            </w:tcMar>
            <w:vAlign w:val="center"/>
          </w:tcPr>
          <w:p w14:paraId="58BB602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8953AB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FC39BF4">
            <w:pPr>
              <w:spacing w:before="0" w:after="0" w:line="240" w:lineRule="auto"/>
              <w:jc w:val="left"/>
            </w:pPr>
            <w:r>
              <w:rPr>
                <w:rFonts w:ascii="Times New Roman" w:hAnsi="Times New Roman" w:eastAsia="Times New Roman" w:cs="Times New Roman"/>
                <w:b w:val="0"/>
                <w:color w:val="000000"/>
                <w:sz w:val="17"/>
              </w:rPr>
              <w:t>C(race_name)[T.2024 Sydney]</w:t>
            </w:r>
          </w:p>
        </w:tc>
        <w:tc>
          <w:tcPr>
            <w:tcW w:w="1454" w:type="dxa"/>
            <w:shd w:val="clear" w:color="auto" w:fill="FFFFFF"/>
            <w:tcMar>
              <w:top w:w="25" w:type="dxa"/>
              <w:left w:w="30" w:type="dxa"/>
              <w:bottom w:w="25" w:type="dxa"/>
              <w:right w:w="30" w:type="dxa"/>
            </w:tcMar>
            <w:vAlign w:val="center"/>
          </w:tcPr>
          <w:p w14:paraId="2D6E666A">
            <w:pPr>
              <w:spacing w:before="0" w:after="0" w:line="240" w:lineRule="auto"/>
              <w:jc w:val="left"/>
            </w:pPr>
            <w:r>
              <w:rPr>
                <w:rFonts w:ascii="Times New Roman" w:hAnsi="Times New Roman" w:eastAsia="Times New Roman" w:cs="Times New Roman"/>
                <w:b w:val="0"/>
                <w:color w:val="000000"/>
                <w:sz w:val="17"/>
              </w:rPr>
              <w:t>11.928</w:t>
            </w:r>
          </w:p>
        </w:tc>
        <w:tc>
          <w:tcPr>
            <w:tcW w:w="1454" w:type="dxa"/>
            <w:shd w:val="clear" w:color="auto" w:fill="FFFFFF"/>
            <w:tcMar>
              <w:top w:w="25" w:type="dxa"/>
              <w:left w:w="30" w:type="dxa"/>
              <w:bottom w:w="25" w:type="dxa"/>
              <w:right w:w="30" w:type="dxa"/>
            </w:tcMar>
            <w:vAlign w:val="center"/>
          </w:tcPr>
          <w:p w14:paraId="5AB09B8D">
            <w:pPr>
              <w:spacing w:before="0" w:after="0" w:line="240" w:lineRule="auto"/>
              <w:jc w:val="left"/>
            </w:pPr>
            <w:r>
              <w:rPr>
                <w:rFonts w:ascii="Times New Roman" w:hAnsi="Times New Roman" w:eastAsia="Times New Roman" w:cs="Times New Roman"/>
                <w:b w:val="0"/>
                <w:color w:val="000000"/>
                <w:sz w:val="17"/>
              </w:rPr>
              <w:t>0.785</w:t>
            </w:r>
          </w:p>
        </w:tc>
        <w:tc>
          <w:tcPr>
            <w:tcW w:w="1454" w:type="dxa"/>
            <w:shd w:val="clear" w:color="auto" w:fill="FFFFFF"/>
            <w:tcMar>
              <w:top w:w="25" w:type="dxa"/>
              <w:left w:w="30" w:type="dxa"/>
              <w:bottom w:w="25" w:type="dxa"/>
              <w:right w:w="30" w:type="dxa"/>
            </w:tcMar>
            <w:vAlign w:val="center"/>
          </w:tcPr>
          <w:p w14:paraId="23B34A9F">
            <w:pPr>
              <w:spacing w:before="0" w:after="0" w:line="240" w:lineRule="auto"/>
              <w:jc w:val="left"/>
            </w:pPr>
            <w:r>
              <w:rPr>
                <w:rFonts w:ascii="Times New Roman" w:hAnsi="Times New Roman" w:eastAsia="Times New Roman" w:cs="Times New Roman"/>
                <w:b w:val="0"/>
                <w:color w:val="000000"/>
                <w:sz w:val="17"/>
              </w:rPr>
              <w:t>10.39</w:t>
            </w:r>
          </w:p>
        </w:tc>
        <w:tc>
          <w:tcPr>
            <w:tcW w:w="1454" w:type="dxa"/>
            <w:shd w:val="clear" w:color="auto" w:fill="FFFFFF"/>
            <w:tcMar>
              <w:top w:w="25" w:type="dxa"/>
              <w:left w:w="30" w:type="dxa"/>
              <w:bottom w:w="25" w:type="dxa"/>
              <w:right w:w="30" w:type="dxa"/>
            </w:tcMar>
            <w:vAlign w:val="center"/>
          </w:tcPr>
          <w:p w14:paraId="54F86391">
            <w:pPr>
              <w:spacing w:before="0" w:after="0" w:line="240" w:lineRule="auto"/>
              <w:jc w:val="left"/>
            </w:pPr>
            <w:r>
              <w:rPr>
                <w:rFonts w:ascii="Times New Roman" w:hAnsi="Times New Roman" w:eastAsia="Times New Roman" w:cs="Times New Roman"/>
                <w:b w:val="0"/>
                <w:color w:val="000000"/>
                <w:sz w:val="17"/>
              </w:rPr>
              <w:t>13.467</w:t>
            </w:r>
          </w:p>
        </w:tc>
        <w:tc>
          <w:tcPr>
            <w:tcW w:w="1454" w:type="dxa"/>
            <w:shd w:val="clear" w:color="auto" w:fill="FFFFFF"/>
            <w:tcMar>
              <w:top w:w="25" w:type="dxa"/>
              <w:left w:w="30" w:type="dxa"/>
              <w:bottom w:w="25" w:type="dxa"/>
              <w:right w:w="30" w:type="dxa"/>
            </w:tcMar>
            <w:vAlign w:val="center"/>
          </w:tcPr>
          <w:p w14:paraId="33A8FB4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B41E2A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80D48C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5AD246D">
        <w:trPr>
          <w:jc w:val="center"/>
        </w:trPr>
        <w:tc>
          <w:tcPr>
            <w:tcW w:w="1454" w:type="dxa"/>
            <w:shd w:val="clear" w:color="auto" w:fill="FFFFFF"/>
            <w:tcMar>
              <w:top w:w="25" w:type="dxa"/>
              <w:left w:w="30" w:type="dxa"/>
              <w:bottom w:w="25" w:type="dxa"/>
              <w:right w:w="30" w:type="dxa"/>
            </w:tcMar>
            <w:vAlign w:val="center"/>
          </w:tcPr>
          <w:p w14:paraId="4C56281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87A2B3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382D49E">
            <w:pPr>
              <w:spacing w:before="0" w:after="0" w:line="240" w:lineRule="auto"/>
              <w:jc w:val="left"/>
            </w:pPr>
            <w:r>
              <w:rPr>
                <w:rFonts w:ascii="Times New Roman" w:hAnsi="Times New Roman" w:eastAsia="Times New Roman" w:cs="Times New Roman"/>
                <w:b w:val="0"/>
                <w:color w:val="000000"/>
                <w:sz w:val="17"/>
              </w:rPr>
              <w:t>C(race_name)[T.2024 Taipeh]</w:t>
            </w:r>
          </w:p>
        </w:tc>
        <w:tc>
          <w:tcPr>
            <w:tcW w:w="1454" w:type="dxa"/>
            <w:shd w:val="clear" w:color="auto" w:fill="FFFFFF"/>
            <w:tcMar>
              <w:top w:w="25" w:type="dxa"/>
              <w:left w:w="30" w:type="dxa"/>
              <w:bottom w:w="25" w:type="dxa"/>
              <w:right w:w="30" w:type="dxa"/>
            </w:tcMar>
            <w:vAlign w:val="center"/>
          </w:tcPr>
          <w:p w14:paraId="33C112C8">
            <w:pPr>
              <w:spacing w:before="0" w:after="0" w:line="240" w:lineRule="auto"/>
              <w:jc w:val="left"/>
            </w:pPr>
            <w:r>
              <w:rPr>
                <w:rFonts w:ascii="Times New Roman" w:hAnsi="Times New Roman" w:eastAsia="Times New Roman" w:cs="Times New Roman"/>
                <w:b w:val="0"/>
                <w:color w:val="000000"/>
                <w:sz w:val="17"/>
              </w:rPr>
              <w:t>10.602</w:t>
            </w:r>
          </w:p>
        </w:tc>
        <w:tc>
          <w:tcPr>
            <w:tcW w:w="1454" w:type="dxa"/>
            <w:shd w:val="clear" w:color="auto" w:fill="FFFFFF"/>
            <w:tcMar>
              <w:top w:w="25" w:type="dxa"/>
              <w:left w:w="30" w:type="dxa"/>
              <w:bottom w:w="25" w:type="dxa"/>
              <w:right w:w="30" w:type="dxa"/>
            </w:tcMar>
            <w:vAlign w:val="center"/>
          </w:tcPr>
          <w:p w14:paraId="0C1AAD8C">
            <w:pPr>
              <w:spacing w:before="0" w:after="0" w:line="240" w:lineRule="auto"/>
              <w:jc w:val="left"/>
            </w:pPr>
            <w:r>
              <w:rPr>
                <w:rFonts w:ascii="Times New Roman" w:hAnsi="Times New Roman" w:eastAsia="Times New Roman" w:cs="Times New Roman"/>
                <w:b w:val="0"/>
                <w:color w:val="000000"/>
                <w:sz w:val="17"/>
              </w:rPr>
              <w:t>1.008</w:t>
            </w:r>
          </w:p>
        </w:tc>
        <w:tc>
          <w:tcPr>
            <w:tcW w:w="1454" w:type="dxa"/>
            <w:shd w:val="clear" w:color="auto" w:fill="FFFFFF"/>
            <w:tcMar>
              <w:top w:w="25" w:type="dxa"/>
              <w:left w:w="30" w:type="dxa"/>
              <w:bottom w:w="25" w:type="dxa"/>
              <w:right w:w="30" w:type="dxa"/>
            </w:tcMar>
            <w:vAlign w:val="center"/>
          </w:tcPr>
          <w:p w14:paraId="58AE7F4B">
            <w:pPr>
              <w:spacing w:before="0" w:after="0" w:line="240" w:lineRule="auto"/>
              <w:jc w:val="left"/>
            </w:pPr>
            <w:r>
              <w:rPr>
                <w:rFonts w:ascii="Times New Roman" w:hAnsi="Times New Roman" w:eastAsia="Times New Roman" w:cs="Times New Roman"/>
                <w:b w:val="0"/>
                <w:color w:val="000000"/>
                <w:sz w:val="17"/>
              </w:rPr>
              <w:t>8.626</w:t>
            </w:r>
          </w:p>
        </w:tc>
        <w:tc>
          <w:tcPr>
            <w:tcW w:w="1454" w:type="dxa"/>
            <w:shd w:val="clear" w:color="auto" w:fill="FFFFFF"/>
            <w:tcMar>
              <w:top w:w="25" w:type="dxa"/>
              <w:left w:w="30" w:type="dxa"/>
              <w:bottom w:w="25" w:type="dxa"/>
              <w:right w:w="30" w:type="dxa"/>
            </w:tcMar>
            <w:vAlign w:val="center"/>
          </w:tcPr>
          <w:p w14:paraId="5D56167B">
            <w:pPr>
              <w:spacing w:before="0" w:after="0" w:line="240" w:lineRule="auto"/>
              <w:jc w:val="left"/>
            </w:pPr>
            <w:r>
              <w:rPr>
                <w:rFonts w:ascii="Times New Roman" w:hAnsi="Times New Roman" w:eastAsia="Times New Roman" w:cs="Times New Roman"/>
                <w:b w:val="0"/>
                <w:color w:val="000000"/>
                <w:sz w:val="17"/>
              </w:rPr>
              <w:t>12.579</w:t>
            </w:r>
          </w:p>
        </w:tc>
        <w:tc>
          <w:tcPr>
            <w:tcW w:w="1454" w:type="dxa"/>
            <w:shd w:val="clear" w:color="auto" w:fill="FFFFFF"/>
            <w:tcMar>
              <w:top w:w="25" w:type="dxa"/>
              <w:left w:w="30" w:type="dxa"/>
              <w:bottom w:w="25" w:type="dxa"/>
              <w:right w:w="30" w:type="dxa"/>
            </w:tcMar>
            <w:vAlign w:val="center"/>
          </w:tcPr>
          <w:p w14:paraId="22A1A36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850E9E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1FB4D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AA124E5">
        <w:trPr>
          <w:jc w:val="center"/>
        </w:trPr>
        <w:tc>
          <w:tcPr>
            <w:tcW w:w="1454" w:type="dxa"/>
            <w:shd w:val="clear" w:color="auto" w:fill="FFFFFF"/>
            <w:tcMar>
              <w:top w:w="25" w:type="dxa"/>
              <w:left w:w="30" w:type="dxa"/>
              <w:bottom w:w="25" w:type="dxa"/>
              <w:right w:w="30" w:type="dxa"/>
            </w:tcMar>
            <w:vAlign w:val="center"/>
          </w:tcPr>
          <w:p w14:paraId="58C149B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71E452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DD9D436">
            <w:pPr>
              <w:spacing w:before="0" w:after="0" w:line="240" w:lineRule="auto"/>
              <w:jc w:val="left"/>
            </w:pPr>
            <w:r>
              <w:rPr>
                <w:rFonts w:ascii="Times New Roman" w:hAnsi="Times New Roman" w:eastAsia="Times New Roman" w:cs="Times New Roman"/>
                <w:b w:val="0"/>
                <w:color w:val="000000"/>
                <w:sz w:val="17"/>
              </w:rPr>
              <w:t>C(race_name)[T.2024 Toronto]</w:t>
            </w:r>
          </w:p>
        </w:tc>
        <w:tc>
          <w:tcPr>
            <w:tcW w:w="1454" w:type="dxa"/>
            <w:shd w:val="clear" w:color="auto" w:fill="FFFFFF"/>
            <w:tcMar>
              <w:top w:w="25" w:type="dxa"/>
              <w:left w:w="30" w:type="dxa"/>
              <w:bottom w:w="25" w:type="dxa"/>
              <w:right w:w="30" w:type="dxa"/>
            </w:tcMar>
            <w:vAlign w:val="center"/>
          </w:tcPr>
          <w:p w14:paraId="561779C2">
            <w:pPr>
              <w:spacing w:before="0" w:after="0" w:line="240" w:lineRule="auto"/>
              <w:jc w:val="left"/>
            </w:pPr>
            <w:r>
              <w:rPr>
                <w:rFonts w:ascii="Times New Roman" w:hAnsi="Times New Roman" w:eastAsia="Times New Roman" w:cs="Times New Roman"/>
                <w:b w:val="0"/>
                <w:color w:val="000000"/>
                <w:sz w:val="17"/>
              </w:rPr>
              <w:t>-1.834</w:t>
            </w:r>
          </w:p>
        </w:tc>
        <w:tc>
          <w:tcPr>
            <w:tcW w:w="1454" w:type="dxa"/>
            <w:shd w:val="clear" w:color="auto" w:fill="FFFFFF"/>
            <w:tcMar>
              <w:top w:w="25" w:type="dxa"/>
              <w:left w:w="30" w:type="dxa"/>
              <w:bottom w:w="25" w:type="dxa"/>
              <w:right w:w="30" w:type="dxa"/>
            </w:tcMar>
            <w:vAlign w:val="center"/>
          </w:tcPr>
          <w:p w14:paraId="27C72350">
            <w:pPr>
              <w:spacing w:before="0" w:after="0" w:line="240" w:lineRule="auto"/>
              <w:jc w:val="left"/>
            </w:pPr>
            <w:r>
              <w:rPr>
                <w:rFonts w:ascii="Times New Roman" w:hAnsi="Times New Roman" w:eastAsia="Times New Roman" w:cs="Times New Roman"/>
                <w:b w:val="0"/>
                <w:color w:val="000000"/>
                <w:sz w:val="17"/>
              </w:rPr>
              <w:t>0.661</w:t>
            </w:r>
          </w:p>
        </w:tc>
        <w:tc>
          <w:tcPr>
            <w:tcW w:w="1454" w:type="dxa"/>
            <w:shd w:val="clear" w:color="auto" w:fill="FFFFFF"/>
            <w:tcMar>
              <w:top w:w="25" w:type="dxa"/>
              <w:left w:w="30" w:type="dxa"/>
              <w:bottom w:w="25" w:type="dxa"/>
              <w:right w:w="30" w:type="dxa"/>
            </w:tcMar>
            <w:vAlign w:val="center"/>
          </w:tcPr>
          <w:p w14:paraId="4CF35B70">
            <w:pPr>
              <w:spacing w:before="0" w:after="0" w:line="240" w:lineRule="auto"/>
              <w:jc w:val="left"/>
            </w:pPr>
            <w:r>
              <w:rPr>
                <w:rFonts w:ascii="Times New Roman" w:hAnsi="Times New Roman" w:eastAsia="Times New Roman" w:cs="Times New Roman"/>
                <w:b w:val="0"/>
                <w:color w:val="000000"/>
                <w:sz w:val="17"/>
              </w:rPr>
              <w:t>-3.131</w:t>
            </w:r>
          </w:p>
        </w:tc>
        <w:tc>
          <w:tcPr>
            <w:tcW w:w="1454" w:type="dxa"/>
            <w:shd w:val="clear" w:color="auto" w:fill="FFFFFF"/>
            <w:tcMar>
              <w:top w:w="25" w:type="dxa"/>
              <w:left w:w="30" w:type="dxa"/>
              <w:bottom w:w="25" w:type="dxa"/>
              <w:right w:w="30" w:type="dxa"/>
            </w:tcMar>
            <w:vAlign w:val="center"/>
          </w:tcPr>
          <w:p w14:paraId="201F9A6D">
            <w:pPr>
              <w:spacing w:before="0" w:after="0" w:line="240" w:lineRule="auto"/>
              <w:jc w:val="left"/>
            </w:pPr>
            <w:r>
              <w:rPr>
                <w:rFonts w:ascii="Times New Roman" w:hAnsi="Times New Roman" w:eastAsia="Times New Roman" w:cs="Times New Roman"/>
                <w:b w:val="0"/>
                <w:color w:val="000000"/>
                <w:sz w:val="17"/>
              </w:rPr>
              <w:t>-0.538</w:t>
            </w:r>
          </w:p>
        </w:tc>
        <w:tc>
          <w:tcPr>
            <w:tcW w:w="1454" w:type="dxa"/>
            <w:shd w:val="clear" w:color="auto" w:fill="FFFFFF"/>
            <w:tcMar>
              <w:top w:w="25" w:type="dxa"/>
              <w:left w:w="30" w:type="dxa"/>
              <w:bottom w:w="25" w:type="dxa"/>
              <w:right w:w="30" w:type="dxa"/>
            </w:tcMar>
            <w:vAlign w:val="center"/>
          </w:tcPr>
          <w:p w14:paraId="1B8A8C48">
            <w:pPr>
              <w:spacing w:before="0" w:after="0" w:line="240" w:lineRule="auto"/>
              <w:jc w:val="left"/>
            </w:pPr>
            <w:r>
              <w:rPr>
                <w:rFonts w:ascii="Times New Roman" w:hAnsi="Times New Roman" w:eastAsia="Times New Roman" w:cs="Times New Roman"/>
                <w:b w:val="0"/>
                <w:color w:val="000000"/>
                <w:sz w:val="17"/>
              </w:rPr>
              <w:t>0.006</w:t>
            </w:r>
          </w:p>
        </w:tc>
        <w:tc>
          <w:tcPr>
            <w:tcW w:w="1454" w:type="dxa"/>
            <w:shd w:val="clear" w:color="auto" w:fill="FFFFFF"/>
            <w:tcMar>
              <w:top w:w="25" w:type="dxa"/>
              <w:left w:w="30" w:type="dxa"/>
              <w:bottom w:w="25" w:type="dxa"/>
              <w:right w:w="30" w:type="dxa"/>
            </w:tcMar>
            <w:vAlign w:val="center"/>
          </w:tcPr>
          <w:p w14:paraId="7BC633F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3C811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84F7548">
        <w:trPr>
          <w:jc w:val="center"/>
        </w:trPr>
        <w:tc>
          <w:tcPr>
            <w:tcW w:w="1454" w:type="dxa"/>
            <w:shd w:val="clear" w:color="auto" w:fill="FFFFFF"/>
            <w:tcMar>
              <w:top w:w="25" w:type="dxa"/>
              <w:left w:w="30" w:type="dxa"/>
              <w:bottom w:w="25" w:type="dxa"/>
              <w:right w:w="30" w:type="dxa"/>
            </w:tcMar>
            <w:vAlign w:val="center"/>
          </w:tcPr>
          <w:p w14:paraId="2EC0942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E7290C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6AC781F">
            <w:pPr>
              <w:spacing w:before="0" w:after="0" w:line="240" w:lineRule="auto"/>
              <w:jc w:val="left"/>
            </w:pPr>
            <w:r>
              <w:rPr>
                <w:rFonts w:ascii="Times New Roman" w:hAnsi="Times New Roman" w:eastAsia="Times New Roman" w:cs="Times New Roman"/>
                <w:b w:val="0"/>
                <w:color w:val="000000"/>
                <w:sz w:val="17"/>
              </w:rPr>
              <w:t>C(race_name)[T.2024 Turin]</w:t>
            </w:r>
          </w:p>
        </w:tc>
        <w:tc>
          <w:tcPr>
            <w:tcW w:w="1454" w:type="dxa"/>
            <w:shd w:val="clear" w:color="auto" w:fill="FFFFFF"/>
            <w:tcMar>
              <w:top w:w="25" w:type="dxa"/>
              <w:left w:w="30" w:type="dxa"/>
              <w:bottom w:w="25" w:type="dxa"/>
              <w:right w:w="30" w:type="dxa"/>
            </w:tcMar>
            <w:vAlign w:val="center"/>
          </w:tcPr>
          <w:p w14:paraId="67E76F19">
            <w:pPr>
              <w:spacing w:before="0" w:after="0" w:line="240" w:lineRule="auto"/>
              <w:jc w:val="left"/>
            </w:pPr>
            <w:r>
              <w:rPr>
                <w:rFonts w:ascii="Times New Roman" w:hAnsi="Times New Roman" w:eastAsia="Times New Roman" w:cs="Times New Roman"/>
                <w:b w:val="0"/>
                <w:color w:val="000000"/>
                <w:sz w:val="17"/>
              </w:rPr>
              <w:t>4.227</w:t>
            </w:r>
          </w:p>
        </w:tc>
        <w:tc>
          <w:tcPr>
            <w:tcW w:w="1454" w:type="dxa"/>
            <w:shd w:val="clear" w:color="auto" w:fill="FFFFFF"/>
            <w:tcMar>
              <w:top w:w="25" w:type="dxa"/>
              <w:left w:w="30" w:type="dxa"/>
              <w:bottom w:w="25" w:type="dxa"/>
              <w:right w:w="30" w:type="dxa"/>
            </w:tcMar>
            <w:vAlign w:val="center"/>
          </w:tcPr>
          <w:p w14:paraId="30CF17C4">
            <w:pPr>
              <w:spacing w:before="0" w:after="0" w:line="240" w:lineRule="auto"/>
              <w:jc w:val="left"/>
            </w:pPr>
            <w:r>
              <w:rPr>
                <w:rFonts w:ascii="Times New Roman" w:hAnsi="Times New Roman" w:eastAsia="Times New Roman" w:cs="Times New Roman"/>
                <w:b w:val="0"/>
                <w:color w:val="000000"/>
                <w:sz w:val="17"/>
              </w:rPr>
              <w:t>0.719</w:t>
            </w:r>
          </w:p>
        </w:tc>
        <w:tc>
          <w:tcPr>
            <w:tcW w:w="1454" w:type="dxa"/>
            <w:shd w:val="clear" w:color="auto" w:fill="FFFFFF"/>
            <w:tcMar>
              <w:top w:w="25" w:type="dxa"/>
              <w:left w:w="30" w:type="dxa"/>
              <w:bottom w:w="25" w:type="dxa"/>
              <w:right w:w="30" w:type="dxa"/>
            </w:tcMar>
            <w:vAlign w:val="center"/>
          </w:tcPr>
          <w:p w14:paraId="067CD018">
            <w:pPr>
              <w:spacing w:before="0" w:after="0" w:line="240" w:lineRule="auto"/>
              <w:jc w:val="left"/>
            </w:pPr>
            <w:r>
              <w:rPr>
                <w:rFonts w:ascii="Times New Roman" w:hAnsi="Times New Roman" w:eastAsia="Times New Roman" w:cs="Times New Roman"/>
                <w:b w:val="0"/>
                <w:color w:val="000000"/>
                <w:sz w:val="17"/>
              </w:rPr>
              <w:t>2.817</w:t>
            </w:r>
          </w:p>
        </w:tc>
        <w:tc>
          <w:tcPr>
            <w:tcW w:w="1454" w:type="dxa"/>
            <w:shd w:val="clear" w:color="auto" w:fill="FFFFFF"/>
            <w:tcMar>
              <w:top w:w="25" w:type="dxa"/>
              <w:left w:w="30" w:type="dxa"/>
              <w:bottom w:w="25" w:type="dxa"/>
              <w:right w:w="30" w:type="dxa"/>
            </w:tcMar>
            <w:vAlign w:val="center"/>
          </w:tcPr>
          <w:p w14:paraId="1166DAC0">
            <w:pPr>
              <w:spacing w:before="0" w:after="0" w:line="240" w:lineRule="auto"/>
              <w:jc w:val="left"/>
            </w:pPr>
            <w:r>
              <w:rPr>
                <w:rFonts w:ascii="Times New Roman" w:hAnsi="Times New Roman" w:eastAsia="Times New Roman" w:cs="Times New Roman"/>
                <w:b w:val="0"/>
                <w:color w:val="000000"/>
                <w:sz w:val="17"/>
              </w:rPr>
              <w:t>5.637</w:t>
            </w:r>
          </w:p>
        </w:tc>
        <w:tc>
          <w:tcPr>
            <w:tcW w:w="1454" w:type="dxa"/>
            <w:shd w:val="clear" w:color="auto" w:fill="FFFFFF"/>
            <w:tcMar>
              <w:top w:w="25" w:type="dxa"/>
              <w:left w:w="30" w:type="dxa"/>
              <w:bottom w:w="25" w:type="dxa"/>
              <w:right w:w="30" w:type="dxa"/>
            </w:tcMar>
            <w:vAlign w:val="center"/>
          </w:tcPr>
          <w:p w14:paraId="3FDA5EB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E39337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22CA3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C6089B8">
        <w:trPr>
          <w:jc w:val="center"/>
        </w:trPr>
        <w:tc>
          <w:tcPr>
            <w:tcW w:w="1454" w:type="dxa"/>
            <w:shd w:val="clear" w:color="auto" w:fill="FFFFFF"/>
            <w:tcMar>
              <w:top w:w="25" w:type="dxa"/>
              <w:left w:w="30" w:type="dxa"/>
              <w:bottom w:w="25" w:type="dxa"/>
              <w:right w:w="30" w:type="dxa"/>
            </w:tcMar>
            <w:vAlign w:val="center"/>
          </w:tcPr>
          <w:p w14:paraId="576E075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F2092E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ABD4579">
            <w:pPr>
              <w:spacing w:before="0" w:after="0" w:line="240" w:lineRule="auto"/>
              <w:jc w:val="left"/>
            </w:pPr>
            <w:r>
              <w:rPr>
                <w:rFonts w:ascii="Times New Roman" w:hAnsi="Times New Roman" w:eastAsia="Times New Roman" w:cs="Times New Roman"/>
                <w:b w:val="0"/>
                <w:color w:val="000000"/>
                <w:sz w:val="17"/>
              </w:rPr>
              <w:t>C(race_name)[T.2025 Abu Dhabi]</w:t>
            </w:r>
          </w:p>
        </w:tc>
        <w:tc>
          <w:tcPr>
            <w:tcW w:w="1454" w:type="dxa"/>
            <w:shd w:val="clear" w:color="auto" w:fill="FFFFFF"/>
            <w:tcMar>
              <w:top w:w="25" w:type="dxa"/>
              <w:left w:w="30" w:type="dxa"/>
              <w:bottom w:w="25" w:type="dxa"/>
              <w:right w:w="30" w:type="dxa"/>
            </w:tcMar>
            <w:vAlign w:val="center"/>
          </w:tcPr>
          <w:p w14:paraId="7EF08D5B">
            <w:pPr>
              <w:spacing w:before="0" w:after="0" w:line="240" w:lineRule="auto"/>
              <w:jc w:val="left"/>
            </w:pPr>
            <w:r>
              <w:rPr>
                <w:rFonts w:ascii="Times New Roman" w:hAnsi="Times New Roman" w:eastAsia="Times New Roman" w:cs="Times New Roman"/>
                <w:b w:val="0"/>
                <w:color w:val="000000"/>
                <w:sz w:val="17"/>
              </w:rPr>
              <w:t>4.857</w:t>
            </w:r>
          </w:p>
        </w:tc>
        <w:tc>
          <w:tcPr>
            <w:tcW w:w="1454" w:type="dxa"/>
            <w:shd w:val="clear" w:color="auto" w:fill="FFFFFF"/>
            <w:tcMar>
              <w:top w:w="25" w:type="dxa"/>
              <w:left w:w="30" w:type="dxa"/>
              <w:bottom w:w="25" w:type="dxa"/>
              <w:right w:w="30" w:type="dxa"/>
            </w:tcMar>
            <w:vAlign w:val="center"/>
          </w:tcPr>
          <w:p w14:paraId="6587D134">
            <w:pPr>
              <w:spacing w:before="0" w:after="0" w:line="240" w:lineRule="auto"/>
              <w:jc w:val="left"/>
            </w:pPr>
            <w:r>
              <w:rPr>
                <w:rFonts w:ascii="Times New Roman" w:hAnsi="Times New Roman" w:eastAsia="Times New Roman" w:cs="Times New Roman"/>
                <w:b w:val="0"/>
                <w:color w:val="000000"/>
                <w:sz w:val="17"/>
              </w:rPr>
              <w:t>1.108</w:t>
            </w:r>
          </w:p>
        </w:tc>
        <w:tc>
          <w:tcPr>
            <w:tcW w:w="1454" w:type="dxa"/>
            <w:shd w:val="clear" w:color="auto" w:fill="FFFFFF"/>
            <w:tcMar>
              <w:top w:w="25" w:type="dxa"/>
              <w:left w:w="30" w:type="dxa"/>
              <w:bottom w:w="25" w:type="dxa"/>
              <w:right w:w="30" w:type="dxa"/>
            </w:tcMar>
            <w:vAlign w:val="center"/>
          </w:tcPr>
          <w:p w14:paraId="11186D81">
            <w:pPr>
              <w:spacing w:before="0" w:after="0" w:line="240" w:lineRule="auto"/>
              <w:jc w:val="left"/>
            </w:pPr>
            <w:r>
              <w:rPr>
                <w:rFonts w:ascii="Times New Roman" w:hAnsi="Times New Roman" w:eastAsia="Times New Roman" w:cs="Times New Roman"/>
                <w:b w:val="0"/>
                <w:color w:val="000000"/>
                <w:sz w:val="17"/>
              </w:rPr>
              <w:t>2.685</w:t>
            </w:r>
          </w:p>
        </w:tc>
        <w:tc>
          <w:tcPr>
            <w:tcW w:w="1454" w:type="dxa"/>
            <w:shd w:val="clear" w:color="auto" w:fill="FFFFFF"/>
            <w:tcMar>
              <w:top w:w="25" w:type="dxa"/>
              <w:left w:w="30" w:type="dxa"/>
              <w:bottom w:w="25" w:type="dxa"/>
              <w:right w:w="30" w:type="dxa"/>
            </w:tcMar>
            <w:vAlign w:val="center"/>
          </w:tcPr>
          <w:p w14:paraId="4CFA4D8C">
            <w:pPr>
              <w:spacing w:before="0" w:after="0" w:line="240" w:lineRule="auto"/>
              <w:jc w:val="left"/>
            </w:pPr>
            <w:r>
              <w:rPr>
                <w:rFonts w:ascii="Times New Roman" w:hAnsi="Times New Roman" w:eastAsia="Times New Roman" w:cs="Times New Roman"/>
                <w:b w:val="0"/>
                <w:color w:val="000000"/>
                <w:sz w:val="17"/>
              </w:rPr>
              <w:t>7.028</w:t>
            </w:r>
          </w:p>
        </w:tc>
        <w:tc>
          <w:tcPr>
            <w:tcW w:w="1454" w:type="dxa"/>
            <w:shd w:val="clear" w:color="auto" w:fill="FFFFFF"/>
            <w:tcMar>
              <w:top w:w="25" w:type="dxa"/>
              <w:left w:w="30" w:type="dxa"/>
              <w:bottom w:w="25" w:type="dxa"/>
              <w:right w:w="30" w:type="dxa"/>
            </w:tcMar>
            <w:vAlign w:val="center"/>
          </w:tcPr>
          <w:p w14:paraId="3C41371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7D74C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E7FC83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16AE7F4">
        <w:trPr>
          <w:jc w:val="center"/>
        </w:trPr>
        <w:tc>
          <w:tcPr>
            <w:tcW w:w="1454" w:type="dxa"/>
            <w:shd w:val="clear" w:color="auto" w:fill="FFFFFF"/>
            <w:tcMar>
              <w:top w:w="25" w:type="dxa"/>
              <w:left w:w="30" w:type="dxa"/>
              <w:bottom w:w="25" w:type="dxa"/>
              <w:right w:w="30" w:type="dxa"/>
            </w:tcMar>
            <w:vAlign w:val="center"/>
          </w:tcPr>
          <w:p w14:paraId="65B1458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2B93DA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3FCC07D">
            <w:pPr>
              <w:spacing w:before="0" w:after="0" w:line="240" w:lineRule="auto"/>
              <w:jc w:val="left"/>
            </w:pPr>
            <w:r>
              <w:rPr>
                <w:rFonts w:ascii="Times New Roman" w:hAnsi="Times New Roman" w:eastAsia="Times New Roman" w:cs="Times New Roman"/>
                <w:b w:val="0"/>
                <w:color w:val="000000"/>
                <w:sz w:val="17"/>
              </w:rPr>
              <w:t>C(race_name)[T.2025 Acapulco]</w:t>
            </w:r>
          </w:p>
        </w:tc>
        <w:tc>
          <w:tcPr>
            <w:tcW w:w="1454" w:type="dxa"/>
            <w:shd w:val="clear" w:color="auto" w:fill="FFFFFF"/>
            <w:tcMar>
              <w:top w:w="25" w:type="dxa"/>
              <w:left w:w="30" w:type="dxa"/>
              <w:bottom w:w="25" w:type="dxa"/>
              <w:right w:w="30" w:type="dxa"/>
            </w:tcMar>
            <w:vAlign w:val="center"/>
          </w:tcPr>
          <w:p w14:paraId="6CEBEF92">
            <w:pPr>
              <w:spacing w:before="0" w:after="0" w:line="240" w:lineRule="auto"/>
              <w:jc w:val="left"/>
            </w:pPr>
            <w:r>
              <w:rPr>
                <w:rFonts w:ascii="Times New Roman" w:hAnsi="Times New Roman" w:eastAsia="Times New Roman" w:cs="Times New Roman"/>
                <w:b w:val="0"/>
                <w:color w:val="000000"/>
                <w:sz w:val="17"/>
              </w:rPr>
              <w:t>7.09</w:t>
            </w:r>
          </w:p>
        </w:tc>
        <w:tc>
          <w:tcPr>
            <w:tcW w:w="1454" w:type="dxa"/>
            <w:shd w:val="clear" w:color="auto" w:fill="FFFFFF"/>
            <w:tcMar>
              <w:top w:w="25" w:type="dxa"/>
              <w:left w:w="30" w:type="dxa"/>
              <w:bottom w:w="25" w:type="dxa"/>
              <w:right w:w="30" w:type="dxa"/>
            </w:tcMar>
            <w:vAlign w:val="center"/>
          </w:tcPr>
          <w:p w14:paraId="663A1075">
            <w:pPr>
              <w:spacing w:before="0" w:after="0" w:line="240" w:lineRule="auto"/>
              <w:jc w:val="left"/>
            </w:pPr>
            <w:r>
              <w:rPr>
                <w:rFonts w:ascii="Times New Roman" w:hAnsi="Times New Roman" w:eastAsia="Times New Roman" w:cs="Times New Roman"/>
                <w:b w:val="0"/>
                <w:color w:val="000000"/>
                <w:sz w:val="17"/>
              </w:rPr>
              <w:t>0.811</w:t>
            </w:r>
          </w:p>
        </w:tc>
        <w:tc>
          <w:tcPr>
            <w:tcW w:w="1454" w:type="dxa"/>
            <w:shd w:val="clear" w:color="auto" w:fill="FFFFFF"/>
            <w:tcMar>
              <w:top w:w="25" w:type="dxa"/>
              <w:left w:w="30" w:type="dxa"/>
              <w:bottom w:w="25" w:type="dxa"/>
              <w:right w:w="30" w:type="dxa"/>
            </w:tcMar>
            <w:vAlign w:val="center"/>
          </w:tcPr>
          <w:p w14:paraId="74CE3CC0">
            <w:pPr>
              <w:spacing w:before="0" w:after="0" w:line="240" w:lineRule="auto"/>
              <w:jc w:val="left"/>
            </w:pPr>
            <w:r>
              <w:rPr>
                <w:rFonts w:ascii="Times New Roman" w:hAnsi="Times New Roman" w:eastAsia="Times New Roman" w:cs="Times New Roman"/>
                <w:b w:val="0"/>
                <w:color w:val="000000"/>
                <w:sz w:val="17"/>
              </w:rPr>
              <w:t>5.5</w:t>
            </w:r>
          </w:p>
        </w:tc>
        <w:tc>
          <w:tcPr>
            <w:tcW w:w="1454" w:type="dxa"/>
            <w:shd w:val="clear" w:color="auto" w:fill="FFFFFF"/>
            <w:tcMar>
              <w:top w:w="25" w:type="dxa"/>
              <w:left w:w="30" w:type="dxa"/>
              <w:bottom w:w="25" w:type="dxa"/>
              <w:right w:w="30" w:type="dxa"/>
            </w:tcMar>
            <w:vAlign w:val="center"/>
          </w:tcPr>
          <w:p w14:paraId="04B073ED">
            <w:pPr>
              <w:spacing w:before="0" w:after="0" w:line="240" w:lineRule="auto"/>
              <w:jc w:val="left"/>
            </w:pPr>
            <w:r>
              <w:rPr>
                <w:rFonts w:ascii="Times New Roman" w:hAnsi="Times New Roman" w:eastAsia="Times New Roman" w:cs="Times New Roman"/>
                <w:b w:val="0"/>
                <w:color w:val="000000"/>
                <w:sz w:val="17"/>
              </w:rPr>
              <w:t>8.68</w:t>
            </w:r>
          </w:p>
        </w:tc>
        <w:tc>
          <w:tcPr>
            <w:tcW w:w="1454" w:type="dxa"/>
            <w:shd w:val="clear" w:color="auto" w:fill="FFFFFF"/>
            <w:tcMar>
              <w:top w:w="25" w:type="dxa"/>
              <w:left w:w="30" w:type="dxa"/>
              <w:bottom w:w="25" w:type="dxa"/>
              <w:right w:w="30" w:type="dxa"/>
            </w:tcMar>
            <w:vAlign w:val="center"/>
          </w:tcPr>
          <w:p w14:paraId="5538F82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A435A1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4D05B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1827288">
        <w:trPr>
          <w:jc w:val="center"/>
        </w:trPr>
        <w:tc>
          <w:tcPr>
            <w:tcW w:w="1454" w:type="dxa"/>
            <w:shd w:val="clear" w:color="auto" w:fill="FFFFFF"/>
            <w:tcMar>
              <w:top w:w="25" w:type="dxa"/>
              <w:left w:w="30" w:type="dxa"/>
              <w:bottom w:w="25" w:type="dxa"/>
              <w:right w:w="30" w:type="dxa"/>
            </w:tcMar>
            <w:vAlign w:val="center"/>
          </w:tcPr>
          <w:p w14:paraId="0D681BA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3B8298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F55088C">
            <w:pPr>
              <w:spacing w:before="0" w:after="0" w:line="240" w:lineRule="auto"/>
              <w:jc w:val="left"/>
            </w:pPr>
            <w:r>
              <w:rPr>
                <w:rFonts w:ascii="Times New Roman" w:hAnsi="Times New Roman" w:eastAsia="Times New Roman" w:cs="Times New Roman"/>
                <w:b w:val="0"/>
                <w:color w:val="000000"/>
                <w:sz w:val="17"/>
              </w:rPr>
              <w:t>C(race_name)[T.2025 Anaheim]</w:t>
            </w:r>
          </w:p>
        </w:tc>
        <w:tc>
          <w:tcPr>
            <w:tcW w:w="1454" w:type="dxa"/>
            <w:shd w:val="clear" w:color="auto" w:fill="FFFFFF"/>
            <w:tcMar>
              <w:top w:w="25" w:type="dxa"/>
              <w:left w:w="30" w:type="dxa"/>
              <w:bottom w:w="25" w:type="dxa"/>
              <w:right w:w="30" w:type="dxa"/>
            </w:tcMar>
            <w:vAlign w:val="center"/>
          </w:tcPr>
          <w:p w14:paraId="15B40F40">
            <w:pPr>
              <w:spacing w:before="0" w:after="0" w:line="240" w:lineRule="auto"/>
              <w:jc w:val="left"/>
            </w:pPr>
            <w:r>
              <w:rPr>
                <w:rFonts w:ascii="Times New Roman" w:hAnsi="Times New Roman" w:eastAsia="Times New Roman" w:cs="Times New Roman"/>
                <w:b w:val="0"/>
                <w:color w:val="000000"/>
                <w:sz w:val="17"/>
              </w:rPr>
              <w:t>-0.274</w:t>
            </w:r>
          </w:p>
        </w:tc>
        <w:tc>
          <w:tcPr>
            <w:tcW w:w="1454" w:type="dxa"/>
            <w:shd w:val="clear" w:color="auto" w:fill="FFFFFF"/>
            <w:tcMar>
              <w:top w:w="25" w:type="dxa"/>
              <w:left w:w="30" w:type="dxa"/>
              <w:bottom w:w="25" w:type="dxa"/>
              <w:right w:w="30" w:type="dxa"/>
            </w:tcMar>
            <w:vAlign w:val="center"/>
          </w:tcPr>
          <w:p w14:paraId="36088E2D">
            <w:pPr>
              <w:spacing w:before="0" w:after="0" w:line="240" w:lineRule="auto"/>
              <w:jc w:val="left"/>
            </w:pPr>
            <w:r>
              <w:rPr>
                <w:rFonts w:ascii="Times New Roman" w:hAnsi="Times New Roman" w:eastAsia="Times New Roman" w:cs="Times New Roman"/>
                <w:b w:val="0"/>
                <w:color w:val="000000"/>
                <w:sz w:val="17"/>
              </w:rPr>
              <w:t>0.692</w:t>
            </w:r>
          </w:p>
        </w:tc>
        <w:tc>
          <w:tcPr>
            <w:tcW w:w="1454" w:type="dxa"/>
            <w:shd w:val="clear" w:color="auto" w:fill="FFFFFF"/>
            <w:tcMar>
              <w:top w:w="25" w:type="dxa"/>
              <w:left w:w="30" w:type="dxa"/>
              <w:bottom w:w="25" w:type="dxa"/>
              <w:right w:w="30" w:type="dxa"/>
            </w:tcMar>
            <w:vAlign w:val="center"/>
          </w:tcPr>
          <w:p w14:paraId="13F7D9E5">
            <w:pPr>
              <w:spacing w:before="0" w:after="0" w:line="240" w:lineRule="auto"/>
              <w:jc w:val="left"/>
            </w:pPr>
            <w:r>
              <w:rPr>
                <w:rFonts w:ascii="Times New Roman" w:hAnsi="Times New Roman" w:eastAsia="Times New Roman" w:cs="Times New Roman"/>
                <w:b w:val="0"/>
                <w:color w:val="000000"/>
                <w:sz w:val="17"/>
              </w:rPr>
              <w:t>-1.631</w:t>
            </w:r>
          </w:p>
        </w:tc>
        <w:tc>
          <w:tcPr>
            <w:tcW w:w="1454" w:type="dxa"/>
            <w:shd w:val="clear" w:color="auto" w:fill="FFFFFF"/>
            <w:tcMar>
              <w:top w:w="25" w:type="dxa"/>
              <w:left w:w="30" w:type="dxa"/>
              <w:bottom w:w="25" w:type="dxa"/>
              <w:right w:w="30" w:type="dxa"/>
            </w:tcMar>
            <w:vAlign w:val="center"/>
          </w:tcPr>
          <w:p w14:paraId="5DB4DAD6">
            <w:pPr>
              <w:spacing w:before="0" w:after="0" w:line="240" w:lineRule="auto"/>
              <w:jc w:val="left"/>
            </w:pPr>
            <w:r>
              <w:rPr>
                <w:rFonts w:ascii="Times New Roman" w:hAnsi="Times New Roman" w:eastAsia="Times New Roman" w:cs="Times New Roman"/>
                <w:b w:val="0"/>
                <w:color w:val="000000"/>
                <w:sz w:val="17"/>
              </w:rPr>
              <w:t>1.083</w:t>
            </w:r>
          </w:p>
        </w:tc>
        <w:tc>
          <w:tcPr>
            <w:tcW w:w="1454" w:type="dxa"/>
            <w:shd w:val="clear" w:color="auto" w:fill="FFFFFF"/>
            <w:tcMar>
              <w:top w:w="25" w:type="dxa"/>
              <w:left w:w="30" w:type="dxa"/>
              <w:bottom w:w="25" w:type="dxa"/>
              <w:right w:w="30" w:type="dxa"/>
            </w:tcMar>
            <w:vAlign w:val="center"/>
          </w:tcPr>
          <w:p w14:paraId="37918BCD">
            <w:pPr>
              <w:spacing w:before="0" w:after="0" w:line="240" w:lineRule="auto"/>
              <w:jc w:val="left"/>
            </w:pPr>
            <w:r>
              <w:rPr>
                <w:rFonts w:ascii="Times New Roman" w:hAnsi="Times New Roman" w:eastAsia="Times New Roman" w:cs="Times New Roman"/>
                <w:b w:val="0"/>
                <w:color w:val="000000"/>
                <w:sz w:val="17"/>
              </w:rPr>
              <w:t>0.692</w:t>
            </w:r>
          </w:p>
        </w:tc>
        <w:tc>
          <w:tcPr>
            <w:tcW w:w="1454" w:type="dxa"/>
            <w:shd w:val="clear" w:color="auto" w:fill="FFFFFF"/>
            <w:tcMar>
              <w:top w:w="25" w:type="dxa"/>
              <w:left w:w="30" w:type="dxa"/>
              <w:bottom w:w="25" w:type="dxa"/>
              <w:right w:w="30" w:type="dxa"/>
            </w:tcMar>
            <w:vAlign w:val="center"/>
          </w:tcPr>
          <w:p w14:paraId="57BD11E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8E3B2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DB395B4">
        <w:trPr>
          <w:jc w:val="center"/>
        </w:trPr>
        <w:tc>
          <w:tcPr>
            <w:tcW w:w="1454" w:type="dxa"/>
            <w:shd w:val="clear" w:color="auto" w:fill="FFFFFF"/>
            <w:tcMar>
              <w:top w:w="25" w:type="dxa"/>
              <w:left w:w="30" w:type="dxa"/>
              <w:bottom w:w="25" w:type="dxa"/>
              <w:right w:w="30" w:type="dxa"/>
            </w:tcMar>
            <w:vAlign w:val="center"/>
          </w:tcPr>
          <w:p w14:paraId="31F2775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9C0634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839FDDE">
            <w:pPr>
              <w:spacing w:before="0" w:after="0" w:line="240" w:lineRule="auto"/>
              <w:jc w:val="left"/>
            </w:pPr>
            <w:r>
              <w:rPr>
                <w:rFonts w:ascii="Times New Roman" w:hAnsi="Times New Roman" w:eastAsia="Times New Roman" w:cs="Times New Roman"/>
                <w:b w:val="0"/>
                <w:color w:val="000000"/>
                <w:sz w:val="17"/>
              </w:rPr>
              <w:t>C(race_name)[T.2025 Atlanta]</w:t>
            </w:r>
          </w:p>
        </w:tc>
        <w:tc>
          <w:tcPr>
            <w:tcW w:w="1454" w:type="dxa"/>
            <w:shd w:val="clear" w:color="auto" w:fill="FFFFFF"/>
            <w:tcMar>
              <w:top w:w="25" w:type="dxa"/>
              <w:left w:w="30" w:type="dxa"/>
              <w:bottom w:w="25" w:type="dxa"/>
              <w:right w:w="30" w:type="dxa"/>
            </w:tcMar>
            <w:vAlign w:val="center"/>
          </w:tcPr>
          <w:p w14:paraId="2DF77AB1">
            <w:pPr>
              <w:spacing w:before="0" w:after="0" w:line="240" w:lineRule="auto"/>
              <w:jc w:val="left"/>
            </w:pPr>
            <w:r>
              <w:rPr>
                <w:rFonts w:ascii="Times New Roman" w:hAnsi="Times New Roman" w:eastAsia="Times New Roman" w:cs="Times New Roman"/>
                <w:b w:val="0"/>
                <w:color w:val="000000"/>
                <w:sz w:val="17"/>
              </w:rPr>
              <w:t>1.944</w:t>
            </w:r>
          </w:p>
        </w:tc>
        <w:tc>
          <w:tcPr>
            <w:tcW w:w="1454" w:type="dxa"/>
            <w:shd w:val="clear" w:color="auto" w:fill="FFFFFF"/>
            <w:tcMar>
              <w:top w:w="25" w:type="dxa"/>
              <w:left w:w="30" w:type="dxa"/>
              <w:bottom w:w="25" w:type="dxa"/>
              <w:right w:w="30" w:type="dxa"/>
            </w:tcMar>
            <w:vAlign w:val="center"/>
          </w:tcPr>
          <w:p w14:paraId="62B8330C">
            <w:pPr>
              <w:spacing w:before="0" w:after="0" w:line="240" w:lineRule="auto"/>
              <w:jc w:val="left"/>
            </w:pPr>
            <w:r>
              <w:rPr>
                <w:rFonts w:ascii="Times New Roman" w:hAnsi="Times New Roman" w:eastAsia="Times New Roman" w:cs="Times New Roman"/>
                <w:b w:val="0"/>
                <w:color w:val="000000"/>
                <w:sz w:val="17"/>
              </w:rPr>
              <w:t>0.662</w:t>
            </w:r>
          </w:p>
        </w:tc>
        <w:tc>
          <w:tcPr>
            <w:tcW w:w="1454" w:type="dxa"/>
            <w:shd w:val="clear" w:color="auto" w:fill="FFFFFF"/>
            <w:tcMar>
              <w:top w:w="25" w:type="dxa"/>
              <w:left w:w="30" w:type="dxa"/>
              <w:bottom w:w="25" w:type="dxa"/>
              <w:right w:w="30" w:type="dxa"/>
            </w:tcMar>
            <w:vAlign w:val="center"/>
          </w:tcPr>
          <w:p w14:paraId="5255BB44">
            <w:pPr>
              <w:spacing w:before="0" w:after="0" w:line="240" w:lineRule="auto"/>
              <w:jc w:val="left"/>
            </w:pPr>
            <w:r>
              <w:rPr>
                <w:rFonts w:ascii="Times New Roman" w:hAnsi="Times New Roman" w:eastAsia="Times New Roman" w:cs="Times New Roman"/>
                <w:b w:val="0"/>
                <w:color w:val="000000"/>
                <w:sz w:val="17"/>
              </w:rPr>
              <w:t>0.646</w:t>
            </w:r>
          </w:p>
        </w:tc>
        <w:tc>
          <w:tcPr>
            <w:tcW w:w="1454" w:type="dxa"/>
            <w:shd w:val="clear" w:color="auto" w:fill="FFFFFF"/>
            <w:tcMar>
              <w:top w:w="25" w:type="dxa"/>
              <w:left w:w="30" w:type="dxa"/>
              <w:bottom w:w="25" w:type="dxa"/>
              <w:right w:w="30" w:type="dxa"/>
            </w:tcMar>
            <w:vAlign w:val="center"/>
          </w:tcPr>
          <w:p w14:paraId="68B2F0A3">
            <w:pPr>
              <w:spacing w:before="0" w:after="0" w:line="240" w:lineRule="auto"/>
              <w:jc w:val="left"/>
            </w:pPr>
            <w:r>
              <w:rPr>
                <w:rFonts w:ascii="Times New Roman" w:hAnsi="Times New Roman" w:eastAsia="Times New Roman" w:cs="Times New Roman"/>
                <w:b w:val="0"/>
                <w:color w:val="000000"/>
                <w:sz w:val="17"/>
              </w:rPr>
              <w:t>3.242</w:t>
            </w:r>
          </w:p>
        </w:tc>
        <w:tc>
          <w:tcPr>
            <w:tcW w:w="1454" w:type="dxa"/>
            <w:shd w:val="clear" w:color="auto" w:fill="FFFFFF"/>
            <w:tcMar>
              <w:top w:w="25" w:type="dxa"/>
              <w:left w:w="30" w:type="dxa"/>
              <w:bottom w:w="25" w:type="dxa"/>
              <w:right w:w="30" w:type="dxa"/>
            </w:tcMar>
            <w:vAlign w:val="center"/>
          </w:tcPr>
          <w:p w14:paraId="6E79F7E0">
            <w:pPr>
              <w:spacing w:before="0" w:after="0" w:line="240" w:lineRule="auto"/>
              <w:jc w:val="left"/>
            </w:pPr>
            <w:r>
              <w:rPr>
                <w:rFonts w:ascii="Times New Roman" w:hAnsi="Times New Roman" w:eastAsia="Times New Roman" w:cs="Times New Roman"/>
                <w:b w:val="0"/>
                <w:color w:val="000000"/>
                <w:sz w:val="17"/>
              </w:rPr>
              <w:t>0.003</w:t>
            </w:r>
          </w:p>
        </w:tc>
        <w:tc>
          <w:tcPr>
            <w:tcW w:w="1454" w:type="dxa"/>
            <w:shd w:val="clear" w:color="auto" w:fill="FFFFFF"/>
            <w:tcMar>
              <w:top w:w="25" w:type="dxa"/>
              <w:left w:w="30" w:type="dxa"/>
              <w:bottom w:w="25" w:type="dxa"/>
              <w:right w:w="30" w:type="dxa"/>
            </w:tcMar>
            <w:vAlign w:val="center"/>
          </w:tcPr>
          <w:p w14:paraId="72FA3D4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C8CAC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39E9E97">
        <w:trPr>
          <w:jc w:val="center"/>
        </w:trPr>
        <w:tc>
          <w:tcPr>
            <w:tcW w:w="1454" w:type="dxa"/>
            <w:shd w:val="clear" w:color="auto" w:fill="FFFFFF"/>
            <w:tcMar>
              <w:top w:w="25" w:type="dxa"/>
              <w:left w:w="30" w:type="dxa"/>
              <w:bottom w:w="25" w:type="dxa"/>
              <w:right w:w="30" w:type="dxa"/>
            </w:tcMar>
            <w:vAlign w:val="center"/>
          </w:tcPr>
          <w:p w14:paraId="6AF43F8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4D497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7FCDD96">
            <w:pPr>
              <w:spacing w:before="0" w:after="0" w:line="240" w:lineRule="auto"/>
              <w:jc w:val="left"/>
            </w:pPr>
            <w:r>
              <w:rPr>
                <w:rFonts w:ascii="Times New Roman" w:hAnsi="Times New Roman" w:eastAsia="Times New Roman" w:cs="Times New Roman"/>
                <w:b w:val="0"/>
                <w:color w:val="000000"/>
                <w:sz w:val="17"/>
              </w:rPr>
              <w:t>C(race_name)[T.2025 Auckland]</w:t>
            </w:r>
          </w:p>
        </w:tc>
        <w:tc>
          <w:tcPr>
            <w:tcW w:w="1454" w:type="dxa"/>
            <w:shd w:val="clear" w:color="auto" w:fill="FFFFFF"/>
            <w:tcMar>
              <w:top w:w="25" w:type="dxa"/>
              <w:left w:w="30" w:type="dxa"/>
              <w:bottom w:w="25" w:type="dxa"/>
              <w:right w:w="30" w:type="dxa"/>
            </w:tcMar>
            <w:vAlign w:val="center"/>
          </w:tcPr>
          <w:p w14:paraId="7608EDFB">
            <w:pPr>
              <w:spacing w:before="0" w:after="0" w:line="240" w:lineRule="auto"/>
              <w:jc w:val="left"/>
            </w:pPr>
            <w:r>
              <w:rPr>
                <w:rFonts w:ascii="Times New Roman" w:hAnsi="Times New Roman" w:eastAsia="Times New Roman" w:cs="Times New Roman"/>
                <w:b w:val="0"/>
                <w:color w:val="000000"/>
                <w:sz w:val="17"/>
              </w:rPr>
              <w:t>5.511</w:t>
            </w:r>
          </w:p>
        </w:tc>
        <w:tc>
          <w:tcPr>
            <w:tcW w:w="1454" w:type="dxa"/>
            <w:shd w:val="clear" w:color="auto" w:fill="FFFFFF"/>
            <w:tcMar>
              <w:top w:w="25" w:type="dxa"/>
              <w:left w:w="30" w:type="dxa"/>
              <w:bottom w:w="25" w:type="dxa"/>
              <w:right w:w="30" w:type="dxa"/>
            </w:tcMar>
            <w:vAlign w:val="center"/>
          </w:tcPr>
          <w:p w14:paraId="0A654015">
            <w:pPr>
              <w:spacing w:before="0" w:after="0" w:line="240" w:lineRule="auto"/>
              <w:jc w:val="left"/>
            </w:pPr>
            <w:r>
              <w:rPr>
                <w:rFonts w:ascii="Times New Roman" w:hAnsi="Times New Roman" w:eastAsia="Times New Roman" w:cs="Times New Roman"/>
                <w:b w:val="0"/>
                <w:color w:val="000000"/>
                <w:sz w:val="17"/>
              </w:rPr>
              <w:t>0.739</w:t>
            </w:r>
          </w:p>
        </w:tc>
        <w:tc>
          <w:tcPr>
            <w:tcW w:w="1454" w:type="dxa"/>
            <w:shd w:val="clear" w:color="auto" w:fill="FFFFFF"/>
            <w:tcMar>
              <w:top w:w="25" w:type="dxa"/>
              <w:left w:w="30" w:type="dxa"/>
              <w:bottom w:w="25" w:type="dxa"/>
              <w:right w:w="30" w:type="dxa"/>
            </w:tcMar>
            <w:vAlign w:val="center"/>
          </w:tcPr>
          <w:p w14:paraId="4F141F19">
            <w:pPr>
              <w:spacing w:before="0" w:after="0" w:line="240" w:lineRule="auto"/>
              <w:jc w:val="left"/>
            </w:pPr>
            <w:r>
              <w:rPr>
                <w:rFonts w:ascii="Times New Roman" w:hAnsi="Times New Roman" w:eastAsia="Times New Roman" w:cs="Times New Roman"/>
                <w:b w:val="0"/>
                <w:color w:val="000000"/>
                <w:sz w:val="17"/>
              </w:rPr>
              <w:t>4.062</w:t>
            </w:r>
          </w:p>
        </w:tc>
        <w:tc>
          <w:tcPr>
            <w:tcW w:w="1454" w:type="dxa"/>
            <w:shd w:val="clear" w:color="auto" w:fill="FFFFFF"/>
            <w:tcMar>
              <w:top w:w="25" w:type="dxa"/>
              <w:left w:w="30" w:type="dxa"/>
              <w:bottom w:w="25" w:type="dxa"/>
              <w:right w:w="30" w:type="dxa"/>
            </w:tcMar>
            <w:vAlign w:val="center"/>
          </w:tcPr>
          <w:p w14:paraId="1A23A252">
            <w:pPr>
              <w:spacing w:before="0" w:after="0" w:line="240" w:lineRule="auto"/>
              <w:jc w:val="left"/>
            </w:pPr>
            <w:r>
              <w:rPr>
                <w:rFonts w:ascii="Times New Roman" w:hAnsi="Times New Roman" w:eastAsia="Times New Roman" w:cs="Times New Roman"/>
                <w:b w:val="0"/>
                <w:color w:val="000000"/>
                <w:sz w:val="17"/>
              </w:rPr>
              <w:t>6.96</w:t>
            </w:r>
          </w:p>
        </w:tc>
        <w:tc>
          <w:tcPr>
            <w:tcW w:w="1454" w:type="dxa"/>
            <w:shd w:val="clear" w:color="auto" w:fill="FFFFFF"/>
            <w:tcMar>
              <w:top w:w="25" w:type="dxa"/>
              <w:left w:w="30" w:type="dxa"/>
              <w:bottom w:w="25" w:type="dxa"/>
              <w:right w:w="30" w:type="dxa"/>
            </w:tcMar>
            <w:vAlign w:val="center"/>
          </w:tcPr>
          <w:p w14:paraId="3338C1A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FB63DC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774C08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3D3D2F4">
        <w:trPr>
          <w:jc w:val="center"/>
        </w:trPr>
        <w:tc>
          <w:tcPr>
            <w:tcW w:w="1454" w:type="dxa"/>
            <w:shd w:val="clear" w:color="auto" w:fill="FFFFFF"/>
            <w:tcMar>
              <w:top w:w="25" w:type="dxa"/>
              <w:left w:w="30" w:type="dxa"/>
              <w:bottom w:w="25" w:type="dxa"/>
              <w:right w:w="30" w:type="dxa"/>
            </w:tcMar>
            <w:vAlign w:val="center"/>
          </w:tcPr>
          <w:p w14:paraId="4CCD66A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949B43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60F72CB">
            <w:pPr>
              <w:spacing w:before="0" w:after="0" w:line="240" w:lineRule="auto"/>
              <w:jc w:val="left"/>
            </w:pPr>
            <w:r>
              <w:rPr>
                <w:rFonts w:ascii="Times New Roman" w:hAnsi="Times New Roman" w:eastAsia="Times New Roman" w:cs="Times New Roman"/>
                <w:b w:val="0"/>
                <w:color w:val="000000"/>
                <w:sz w:val="17"/>
              </w:rPr>
              <w:t>C(race_name)[T.2025 Bangkok]</w:t>
            </w:r>
          </w:p>
        </w:tc>
        <w:tc>
          <w:tcPr>
            <w:tcW w:w="1454" w:type="dxa"/>
            <w:shd w:val="clear" w:color="auto" w:fill="FFFFFF"/>
            <w:tcMar>
              <w:top w:w="25" w:type="dxa"/>
              <w:left w:w="30" w:type="dxa"/>
              <w:bottom w:w="25" w:type="dxa"/>
              <w:right w:w="30" w:type="dxa"/>
            </w:tcMar>
            <w:vAlign w:val="center"/>
          </w:tcPr>
          <w:p w14:paraId="569D78C6">
            <w:pPr>
              <w:spacing w:before="0" w:after="0" w:line="240" w:lineRule="auto"/>
              <w:jc w:val="left"/>
            </w:pPr>
            <w:r>
              <w:rPr>
                <w:rFonts w:ascii="Times New Roman" w:hAnsi="Times New Roman" w:eastAsia="Times New Roman" w:cs="Times New Roman"/>
                <w:b w:val="0"/>
                <w:color w:val="000000"/>
                <w:sz w:val="17"/>
              </w:rPr>
              <w:t>3.633</w:t>
            </w:r>
          </w:p>
        </w:tc>
        <w:tc>
          <w:tcPr>
            <w:tcW w:w="1454" w:type="dxa"/>
            <w:shd w:val="clear" w:color="auto" w:fill="FFFFFF"/>
            <w:tcMar>
              <w:top w:w="25" w:type="dxa"/>
              <w:left w:w="30" w:type="dxa"/>
              <w:bottom w:w="25" w:type="dxa"/>
              <w:right w:w="30" w:type="dxa"/>
            </w:tcMar>
            <w:vAlign w:val="center"/>
          </w:tcPr>
          <w:p w14:paraId="2D974E8E">
            <w:pPr>
              <w:spacing w:before="0" w:after="0" w:line="240" w:lineRule="auto"/>
              <w:jc w:val="left"/>
            </w:pPr>
            <w:r>
              <w:rPr>
                <w:rFonts w:ascii="Times New Roman" w:hAnsi="Times New Roman" w:eastAsia="Times New Roman" w:cs="Times New Roman"/>
                <w:b w:val="0"/>
                <w:color w:val="000000"/>
                <w:sz w:val="17"/>
              </w:rPr>
              <w:t>0.698</w:t>
            </w:r>
          </w:p>
        </w:tc>
        <w:tc>
          <w:tcPr>
            <w:tcW w:w="1454" w:type="dxa"/>
            <w:shd w:val="clear" w:color="auto" w:fill="FFFFFF"/>
            <w:tcMar>
              <w:top w:w="25" w:type="dxa"/>
              <w:left w:w="30" w:type="dxa"/>
              <w:bottom w:w="25" w:type="dxa"/>
              <w:right w:w="30" w:type="dxa"/>
            </w:tcMar>
            <w:vAlign w:val="center"/>
          </w:tcPr>
          <w:p w14:paraId="25BC051A">
            <w:pPr>
              <w:spacing w:before="0" w:after="0" w:line="240" w:lineRule="auto"/>
              <w:jc w:val="left"/>
            </w:pPr>
            <w:r>
              <w:rPr>
                <w:rFonts w:ascii="Times New Roman" w:hAnsi="Times New Roman" w:eastAsia="Times New Roman" w:cs="Times New Roman"/>
                <w:b w:val="0"/>
                <w:color w:val="000000"/>
                <w:sz w:val="17"/>
              </w:rPr>
              <w:t>2.264</w:t>
            </w:r>
          </w:p>
        </w:tc>
        <w:tc>
          <w:tcPr>
            <w:tcW w:w="1454" w:type="dxa"/>
            <w:shd w:val="clear" w:color="auto" w:fill="FFFFFF"/>
            <w:tcMar>
              <w:top w:w="25" w:type="dxa"/>
              <w:left w:w="30" w:type="dxa"/>
              <w:bottom w:w="25" w:type="dxa"/>
              <w:right w:w="30" w:type="dxa"/>
            </w:tcMar>
            <w:vAlign w:val="center"/>
          </w:tcPr>
          <w:p w14:paraId="4EB758A6">
            <w:pPr>
              <w:spacing w:before="0" w:after="0" w:line="240" w:lineRule="auto"/>
              <w:jc w:val="left"/>
            </w:pPr>
            <w:r>
              <w:rPr>
                <w:rFonts w:ascii="Times New Roman" w:hAnsi="Times New Roman" w:eastAsia="Times New Roman" w:cs="Times New Roman"/>
                <w:b w:val="0"/>
                <w:color w:val="000000"/>
                <w:sz w:val="17"/>
              </w:rPr>
              <w:t>5.001</w:t>
            </w:r>
          </w:p>
        </w:tc>
        <w:tc>
          <w:tcPr>
            <w:tcW w:w="1454" w:type="dxa"/>
            <w:shd w:val="clear" w:color="auto" w:fill="FFFFFF"/>
            <w:tcMar>
              <w:top w:w="25" w:type="dxa"/>
              <w:left w:w="30" w:type="dxa"/>
              <w:bottom w:w="25" w:type="dxa"/>
              <w:right w:w="30" w:type="dxa"/>
            </w:tcMar>
            <w:vAlign w:val="center"/>
          </w:tcPr>
          <w:p w14:paraId="6C60FE8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C0AC9B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A73ED9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AA1F51B">
        <w:trPr>
          <w:jc w:val="center"/>
        </w:trPr>
        <w:tc>
          <w:tcPr>
            <w:tcW w:w="1454" w:type="dxa"/>
            <w:shd w:val="clear" w:color="auto" w:fill="FFFFFF"/>
            <w:tcMar>
              <w:top w:w="25" w:type="dxa"/>
              <w:left w:w="30" w:type="dxa"/>
              <w:bottom w:w="25" w:type="dxa"/>
              <w:right w:w="30" w:type="dxa"/>
            </w:tcMar>
            <w:vAlign w:val="center"/>
          </w:tcPr>
          <w:p w14:paraId="4643AD2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5F142F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416F468">
            <w:pPr>
              <w:spacing w:before="0" w:after="0" w:line="240" w:lineRule="auto"/>
              <w:jc w:val="left"/>
            </w:pPr>
            <w:r>
              <w:rPr>
                <w:rFonts w:ascii="Times New Roman" w:hAnsi="Times New Roman" w:eastAsia="Times New Roman" w:cs="Times New Roman"/>
                <w:b w:val="0"/>
                <w:color w:val="000000"/>
                <w:sz w:val="17"/>
              </w:rPr>
              <w:t>C(race_name)[T.2025 Barcelona]</w:t>
            </w:r>
          </w:p>
        </w:tc>
        <w:tc>
          <w:tcPr>
            <w:tcW w:w="1454" w:type="dxa"/>
            <w:shd w:val="clear" w:color="auto" w:fill="FFFFFF"/>
            <w:tcMar>
              <w:top w:w="25" w:type="dxa"/>
              <w:left w:w="30" w:type="dxa"/>
              <w:bottom w:w="25" w:type="dxa"/>
              <w:right w:w="30" w:type="dxa"/>
            </w:tcMar>
            <w:vAlign w:val="center"/>
          </w:tcPr>
          <w:p w14:paraId="64E5C15F">
            <w:pPr>
              <w:spacing w:before="0" w:after="0" w:line="240" w:lineRule="auto"/>
              <w:jc w:val="left"/>
            </w:pPr>
            <w:r>
              <w:rPr>
                <w:rFonts w:ascii="Times New Roman" w:hAnsi="Times New Roman" w:eastAsia="Times New Roman" w:cs="Times New Roman"/>
                <w:b w:val="0"/>
                <w:color w:val="000000"/>
                <w:sz w:val="17"/>
              </w:rPr>
              <w:t>-6.05</w:t>
            </w:r>
          </w:p>
        </w:tc>
        <w:tc>
          <w:tcPr>
            <w:tcW w:w="1454" w:type="dxa"/>
            <w:shd w:val="clear" w:color="auto" w:fill="FFFFFF"/>
            <w:tcMar>
              <w:top w:w="25" w:type="dxa"/>
              <w:left w:w="30" w:type="dxa"/>
              <w:bottom w:w="25" w:type="dxa"/>
              <w:right w:w="30" w:type="dxa"/>
            </w:tcMar>
            <w:vAlign w:val="center"/>
          </w:tcPr>
          <w:p w14:paraId="6C3DB0E4">
            <w:pPr>
              <w:spacing w:before="0" w:after="0" w:line="240" w:lineRule="auto"/>
              <w:jc w:val="left"/>
            </w:pPr>
            <w:r>
              <w:rPr>
                <w:rFonts w:ascii="Times New Roman" w:hAnsi="Times New Roman" w:eastAsia="Times New Roman" w:cs="Times New Roman"/>
                <w:b w:val="0"/>
                <w:color w:val="000000"/>
                <w:sz w:val="17"/>
              </w:rPr>
              <w:t>0.702</w:t>
            </w:r>
          </w:p>
        </w:tc>
        <w:tc>
          <w:tcPr>
            <w:tcW w:w="1454" w:type="dxa"/>
            <w:shd w:val="clear" w:color="auto" w:fill="FFFFFF"/>
            <w:tcMar>
              <w:top w:w="25" w:type="dxa"/>
              <w:left w:w="30" w:type="dxa"/>
              <w:bottom w:w="25" w:type="dxa"/>
              <w:right w:w="30" w:type="dxa"/>
            </w:tcMar>
            <w:vAlign w:val="center"/>
          </w:tcPr>
          <w:p w14:paraId="3BDF8344">
            <w:pPr>
              <w:spacing w:before="0" w:after="0" w:line="240" w:lineRule="auto"/>
              <w:jc w:val="left"/>
            </w:pPr>
            <w:r>
              <w:rPr>
                <w:rFonts w:ascii="Times New Roman" w:hAnsi="Times New Roman" w:eastAsia="Times New Roman" w:cs="Times New Roman"/>
                <w:b w:val="0"/>
                <w:color w:val="000000"/>
                <w:sz w:val="17"/>
              </w:rPr>
              <w:t>-7.427</w:t>
            </w:r>
          </w:p>
        </w:tc>
        <w:tc>
          <w:tcPr>
            <w:tcW w:w="1454" w:type="dxa"/>
            <w:shd w:val="clear" w:color="auto" w:fill="FFFFFF"/>
            <w:tcMar>
              <w:top w:w="25" w:type="dxa"/>
              <w:left w:w="30" w:type="dxa"/>
              <w:bottom w:w="25" w:type="dxa"/>
              <w:right w:w="30" w:type="dxa"/>
            </w:tcMar>
            <w:vAlign w:val="center"/>
          </w:tcPr>
          <w:p w14:paraId="6E3B56FA">
            <w:pPr>
              <w:spacing w:before="0" w:after="0" w:line="240" w:lineRule="auto"/>
              <w:jc w:val="left"/>
            </w:pPr>
            <w:r>
              <w:rPr>
                <w:rFonts w:ascii="Times New Roman" w:hAnsi="Times New Roman" w:eastAsia="Times New Roman" w:cs="Times New Roman"/>
                <w:b w:val="0"/>
                <w:color w:val="000000"/>
                <w:sz w:val="17"/>
              </w:rPr>
              <w:t>-4.673</w:t>
            </w:r>
          </w:p>
        </w:tc>
        <w:tc>
          <w:tcPr>
            <w:tcW w:w="1454" w:type="dxa"/>
            <w:shd w:val="clear" w:color="auto" w:fill="FFFFFF"/>
            <w:tcMar>
              <w:top w:w="25" w:type="dxa"/>
              <w:left w:w="30" w:type="dxa"/>
              <w:bottom w:w="25" w:type="dxa"/>
              <w:right w:w="30" w:type="dxa"/>
            </w:tcMar>
            <w:vAlign w:val="center"/>
          </w:tcPr>
          <w:p w14:paraId="5FE3F39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EC1B5D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F3EE19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83D6C63">
        <w:trPr>
          <w:jc w:val="center"/>
        </w:trPr>
        <w:tc>
          <w:tcPr>
            <w:tcW w:w="1454" w:type="dxa"/>
            <w:shd w:val="clear" w:color="auto" w:fill="FFFFFF"/>
            <w:tcMar>
              <w:top w:w="25" w:type="dxa"/>
              <w:left w:w="30" w:type="dxa"/>
              <w:bottom w:w="25" w:type="dxa"/>
              <w:right w:w="30" w:type="dxa"/>
            </w:tcMar>
            <w:vAlign w:val="center"/>
          </w:tcPr>
          <w:p w14:paraId="5676C11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89E8F1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2DB475A">
            <w:pPr>
              <w:spacing w:before="0" w:after="0" w:line="240" w:lineRule="auto"/>
              <w:jc w:val="left"/>
            </w:pPr>
            <w:r>
              <w:rPr>
                <w:rFonts w:ascii="Times New Roman" w:hAnsi="Times New Roman" w:eastAsia="Times New Roman" w:cs="Times New Roman"/>
                <w:b w:val="0"/>
                <w:color w:val="000000"/>
                <w:sz w:val="17"/>
              </w:rPr>
              <w:t>C(race_name)[T.2025 Beijing]</w:t>
            </w:r>
          </w:p>
        </w:tc>
        <w:tc>
          <w:tcPr>
            <w:tcW w:w="1454" w:type="dxa"/>
            <w:shd w:val="clear" w:color="auto" w:fill="FFFFFF"/>
            <w:tcMar>
              <w:top w:w="25" w:type="dxa"/>
              <w:left w:w="30" w:type="dxa"/>
              <w:bottom w:w="25" w:type="dxa"/>
              <w:right w:w="30" w:type="dxa"/>
            </w:tcMar>
            <w:vAlign w:val="center"/>
          </w:tcPr>
          <w:p w14:paraId="34A22F64">
            <w:pPr>
              <w:spacing w:before="0" w:after="0" w:line="240" w:lineRule="auto"/>
              <w:jc w:val="left"/>
            </w:pPr>
            <w:r>
              <w:rPr>
                <w:rFonts w:ascii="Times New Roman" w:hAnsi="Times New Roman" w:eastAsia="Times New Roman" w:cs="Times New Roman"/>
                <w:b w:val="0"/>
                <w:color w:val="000000"/>
                <w:sz w:val="17"/>
              </w:rPr>
              <w:t>4.461</w:t>
            </w:r>
          </w:p>
        </w:tc>
        <w:tc>
          <w:tcPr>
            <w:tcW w:w="1454" w:type="dxa"/>
            <w:shd w:val="clear" w:color="auto" w:fill="FFFFFF"/>
            <w:tcMar>
              <w:top w:w="25" w:type="dxa"/>
              <w:left w:w="30" w:type="dxa"/>
              <w:bottom w:w="25" w:type="dxa"/>
              <w:right w:w="30" w:type="dxa"/>
            </w:tcMar>
            <w:vAlign w:val="center"/>
          </w:tcPr>
          <w:p w14:paraId="4E0F6197">
            <w:pPr>
              <w:spacing w:before="0" w:after="0" w:line="240" w:lineRule="auto"/>
              <w:jc w:val="left"/>
            </w:pPr>
            <w:r>
              <w:rPr>
                <w:rFonts w:ascii="Times New Roman" w:hAnsi="Times New Roman" w:eastAsia="Times New Roman" w:cs="Times New Roman"/>
                <w:b w:val="0"/>
                <w:color w:val="000000"/>
                <w:sz w:val="17"/>
              </w:rPr>
              <w:t>0.726</w:t>
            </w:r>
          </w:p>
        </w:tc>
        <w:tc>
          <w:tcPr>
            <w:tcW w:w="1454" w:type="dxa"/>
            <w:shd w:val="clear" w:color="auto" w:fill="FFFFFF"/>
            <w:tcMar>
              <w:top w:w="25" w:type="dxa"/>
              <w:left w:w="30" w:type="dxa"/>
              <w:bottom w:w="25" w:type="dxa"/>
              <w:right w:w="30" w:type="dxa"/>
            </w:tcMar>
            <w:vAlign w:val="center"/>
          </w:tcPr>
          <w:p w14:paraId="27483D8F">
            <w:pPr>
              <w:spacing w:before="0" w:after="0" w:line="240" w:lineRule="auto"/>
              <w:jc w:val="left"/>
            </w:pPr>
            <w:r>
              <w:rPr>
                <w:rFonts w:ascii="Times New Roman" w:hAnsi="Times New Roman" w:eastAsia="Times New Roman" w:cs="Times New Roman"/>
                <w:b w:val="0"/>
                <w:color w:val="000000"/>
                <w:sz w:val="17"/>
              </w:rPr>
              <w:t>3.039</w:t>
            </w:r>
          </w:p>
        </w:tc>
        <w:tc>
          <w:tcPr>
            <w:tcW w:w="1454" w:type="dxa"/>
            <w:shd w:val="clear" w:color="auto" w:fill="FFFFFF"/>
            <w:tcMar>
              <w:top w:w="25" w:type="dxa"/>
              <w:left w:w="30" w:type="dxa"/>
              <w:bottom w:w="25" w:type="dxa"/>
              <w:right w:w="30" w:type="dxa"/>
            </w:tcMar>
            <w:vAlign w:val="center"/>
          </w:tcPr>
          <w:p w14:paraId="5BA3F61C">
            <w:pPr>
              <w:spacing w:before="0" w:after="0" w:line="240" w:lineRule="auto"/>
              <w:jc w:val="left"/>
            </w:pPr>
            <w:r>
              <w:rPr>
                <w:rFonts w:ascii="Times New Roman" w:hAnsi="Times New Roman" w:eastAsia="Times New Roman" w:cs="Times New Roman"/>
                <w:b w:val="0"/>
                <w:color w:val="000000"/>
                <w:sz w:val="17"/>
              </w:rPr>
              <w:t>5.883</w:t>
            </w:r>
          </w:p>
        </w:tc>
        <w:tc>
          <w:tcPr>
            <w:tcW w:w="1454" w:type="dxa"/>
            <w:shd w:val="clear" w:color="auto" w:fill="FFFFFF"/>
            <w:tcMar>
              <w:top w:w="25" w:type="dxa"/>
              <w:left w:w="30" w:type="dxa"/>
              <w:bottom w:w="25" w:type="dxa"/>
              <w:right w:w="30" w:type="dxa"/>
            </w:tcMar>
            <w:vAlign w:val="center"/>
          </w:tcPr>
          <w:p w14:paraId="043B60D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C4BC88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17D30B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4F4BA63">
        <w:trPr>
          <w:jc w:val="center"/>
        </w:trPr>
        <w:tc>
          <w:tcPr>
            <w:tcW w:w="1454" w:type="dxa"/>
            <w:shd w:val="clear" w:color="auto" w:fill="FFFFFF"/>
            <w:tcMar>
              <w:top w:w="25" w:type="dxa"/>
              <w:left w:w="30" w:type="dxa"/>
              <w:bottom w:w="25" w:type="dxa"/>
              <w:right w:w="30" w:type="dxa"/>
            </w:tcMar>
            <w:vAlign w:val="center"/>
          </w:tcPr>
          <w:p w14:paraId="679019E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9DF0F3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AC2A3CB">
            <w:pPr>
              <w:spacing w:before="0" w:after="0" w:line="240" w:lineRule="auto"/>
              <w:jc w:val="left"/>
            </w:pPr>
            <w:r>
              <w:rPr>
                <w:rFonts w:ascii="Times New Roman" w:hAnsi="Times New Roman" w:eastAsia="Times New Roman" w:cs="Times New Roman"/>
                <w:b w:val="0"/>
                <w:color w:val="000000"/>
                <w:sz w:val="17"/>
              </w:rPr>
              <w:t>C(race_name)[T.2025 Belgium]</w:t>
            </w:r>
          </w:p>
        </w:tc>
        <w:tc>
          <w:tcPr>
            <w:tcW w:w="1454" w:type="dxa"/>
            <w:shd w:val="clear" w:color="auto" w:fill="FFFFFF"/>
            <w:tcMar>
              <w:top w:w="25" w:type="dxa"/>
              <w:left w:w="30" w:type="dxa"/>
              <w:bottom w:w="25" w:type="dxa"/>
              <w:right w:w="30" w:type="dxa"/>
            </w:tcMar>
            <w:vAlign w:val="center"/>
          </w:tcPr>
          <w:p w14:paraId="5BD4ED64">
            <w:pPr>
              <w:spacing w:before="0" w:after="0" w:line="240" w:lineRule="auto"/>
              <w:jc w:val="left"/>
            </w:pPr>
            <w:r>
              <w:rPr>
                <w:rFonts w:ascii="Times New Roman" w:hAnsi="Times New Roman" w:eastAsia="Times New Roman" w:cs="Times New Roman"/>
                <w:b w:val="0"/>
                <w:color w:val="000000"/>
                <w:sz w:val="17"/>
              </w:rPr>
              <w:t>-7.121</w:t>
            </w:r>
          </w:p>
        </w:tc>
        <w:tc>
          <w:tcPr>
            <w:tcW w:w="1454" w:type="dxa"/>
            <w:shd w:val="clear" w:color="auto" w:fill="FFFFFF"/>
            <w:tcMar>
              <w:top w:w="25" w:type="dxa"/>
              <w:left w:w="30" w:type="dxa"/>
              <w:bottom w:w="25" w:type="dxa"/>
              <w:right w:w="30" w:type="dxa"/>
            </w:tcMar>
            <w:vAlign w:val="center"/>
          </w:tcPr>
          <w:p w14:paraId="7D76B501">
            <w:pPr>
              <w:spacing w:before="0" w:after="0" w:line="240" w:lineRule="auto"/>
              <w:jc w:val="left"/>
            </w:pPr>
            <w:r>
              <w:rPr>
                <w:rFonts w:ascii="Times New Roman" w:hAnsi="Times New Roman" w:eastAsia="Times New Roman" w:cs="Times New Roman"/>
                <w:b w:val="0"/>
                <w:color w:val="000000"/>
                <w:sz w:val="17"/>
              </w:rPr>
              <w:t>0.651</w:t>
            </w:r>
          </w:p>
        </w:tc>
        <w:tc>
          <w:tcPr>
            <w:tcW w:w="1454" w:type="dxa"/>
            <w:shd w:val="clear" w:color="auto" w:fill="FFFFFF"/>
            <w:tcMar>
              <w:top w:w="25" w:type="dxa"/>
              <w:left w:w="30" w:type="dxa"/>
              <w:bottom w:w="25" w:type="dxa"/>
              <w:right w:w="30" w:type="dxa"/>
            </w:tcMar>
            <w:vAlign w:val="center"/>
          </w:tcPr>
          <w:p w14:paraId="11F15EEA">
            <w:pPr>
              <w:spacing w:before="0" w:after="0" w:line="240" w:lineRule="auto"/>
              <w:jc w:val="left"/>
            </w:pPr>
            <w:r>
              <w:rPr>
                <w:rFonts w:ascii="Times New Roman" w:hAnsi="Times New Roman" w:eastAsia="Times New Roman" w:cs="Times New Roman"/>
                <w:b w:val="0"/>
                <w:color w:val="000000"/>
                <w:sz w:val="17"/>
              </w:rPr>
              <w:t>-8.397</w:t>
            </w:r>
          </w:p>
        </w:tc>
        <w:tc>
          <w:tcPr>
            <w:tcW w:w="1454" w:type="dxa"/>
            <w:shd w:val="clear" w:color="auto" w:fill="FFFFFF"/>
            <w:tcMar>
              <w:top w:w="25" w:type="dxa"/>
              <w:left w:w="30" w:type="dxa"/>
              <w:bottom w:w="25" w:type="dxa"/>
              <w:right w:w="30" w:type="dxa"/>
            </w:tcMar>
            <w:vAlign w:val="center"/>
          </w:tcPr>
          <w:p w14:paraId="45E04E49">
            <w:pPr>
              <w:spacing w:before="0" w:after="0" w:line="240" w:lineRule="auto"/>
              <w:jc w:val="left"/>
            </w:pPr>
            <w:r>
              <w:rPr>
                <w:rFonts w:ascii="Times New Roman" w:hAnsi="Times New Roman" w:eastAsia="Times New Roman" w:cs="Times New Roman"/>
                <w:b w:val="0"/>
                <w:color w:val="000000"/>
                <w:sz w:val="17"/>
              </w:rPr>
              <w:t>-5.845</w:t>
            </w:r>
          </w:p>
        </w:tc>
        <w:tc>
          <w:tcPr>
            <w:tcW w:w="1454" w:type="dxa"/>
            <w:shd w:val="clear" w:color="auto" w:fill="FFFFFF"/>
            <w:tcMar>
              <w:top w:w="25" w:type="dxa"/>
              <w:left w:w="30" w:type="dxa"/>
              <w:bottom w:w="25" w:type="dxa"/>
              <w:right w:w="30" w:type="dxa"/>
            </w:tcMar>
            <w:vAlign w:val="center"/>
          </w:tcPr>
          <w:p w14:paraId="35C2C21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72E73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1B36746">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6798F8B5">
      <w:pPr>
        <w:spacing w:after="60" w:line="252" w:lineRule="auto"/>
      </w:pPr>
    </w:p>
    <w:p w14:paraId="781887E1">
      <w:pPr>
        <w:spacing w:after="60" w:line="252" w:lineRule="auto"/>
      </w:pPr>
      <w:r>
        <w:rPr>
          <w:rFonts w:ascii="Times New Roman" w:hAnsi="Times New Roman" w:eastAsia="Times New Roman" w:cs="Times New Roman"/>
          <w:i/>
          <w:color w:val="000000"/>
          <w:sz w:val="21"/>
        </w:rPr>
        <w:t>(continued, rows 229–266)</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3025"/>
        <w:gridCol w:w="1566"/>
        <w:gridCol w:w="1055"/>
        <w:gridCol w:w="1098"/>
        <w:gridCol w:w="1069"/>
        <w:gridCol w:w="1103"/>
        <w:gridCol w:w="1036"/>
        <w:gridCol w:w="797"/>
        <w:gridCol w:w="1118"/>
      </w:tblGrid>
      <w:tr w14:paraId="64FCDED5">
        <w:trPr>
          <w:tblHeader/>
          <w:jc w:val="center"/>
        </w:trPr>
        <w:tc>
          <w:tcPr>
            <w:tcW w:w="1454" w:type="dxa"/>
            <w:shd w:val="clear" w:color="auto" w:fill="FFFFFF"/>
            <w:tcMar>
              <w:top w:w="25" w:type="dxa"/>
              <w:left w:w="30" w:type="dxa"/>
              <w:bottom w:w="25" w:type="dxa"/>
              <w:right w:w="30" w:type="dxa"/>
            </w:tcMar>
            <w:vAlign w:val="center"/>
          </w:tcPr>
          <w:p w14:paraId="2C33E642">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7D8D1F83">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482408A2">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75E9207F">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27C97E09">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64BEC02B">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387177AF">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6FA21FD8">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0064AF56">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6E0BFFF9">
            <w:pPr>
              <w:spacing w:before="0" w:after="0" w:line="240" w:lineRule="auto"/>
              <w:jc w:val="center"/>
            </w:pPr>
            <w:r>
              <w:rPr>
                <w:rFonts w:ascii="Times New Roman" w:hAnsi="Times New Roman" w:eastAsia="Times New Roman" w:cs="Times New Roman"/>
                <w:b/>
                <w:color w:val="000000"/>
                <w:sz w:val="17"/>
              </w:rPr>
              <w:t>notes</w:t>
            </w:r>
          </w:p>
        </w:tc>
      </w:tr>
      <w:tr w14:paraId="2D72EE83">
        <w:trPr>
          <w:jc w:val="center"/>
        </w:trPr>
        <w:tc>
          <w:tcPr>
            <w:tcW w:w="1454" w:type="dxa"/>
            <w:shd w:val="clear" w:color="auto" w:fill="FFFFFF"/>
            <w:tcMar>
              <w:top w:w="25" w:type="dxa"/>
              <w:left w:w="30" w:type="dxa"/>
              <w:bottom w:w="25" w:type="dxa"/>
              <w:right w:w="30" w:type="dxa"/>
            </w:tcMar>
            <w:vAlign w:val="center"/>
          </w:tcPr>
          <w:p w14:paraId="59E3652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CB9488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0B699C0">
            <w:pPr>
              <w:spacing w:before="0" w:after="0" w:line="240" w:lineRule="auto"/>
              <w:jc w:val="left"/>
            </w:pPr>
            <w:r>
              <w:rPr>
                <w:rFonts w:ascii="Times New Roman" w:hAnsi="Times New Roman" w:eastAsia="Times New Roman" w:cs="Times New Roman"/>
                <w:b w:val="0"/>
                <w:color w:val="000000"/>
                <w:sz w:val="17"/>
              </w:rPr>
              <w:t>C(race_name)[T.2025 Berlin]</w:t>
            </w:r>
          </w:p>
        </w:tc>
        <w:tc>
          <w:tcPr>
            <w:tcW w:w="1454" w:type="dxa"/>
            <w:shd w:val="clear" w:color="auto" w:fill="FFFFFF"/>
            <w:tcMar>
              <w:top w:w="25" w:type="dxa"/>
              <w:left w:w="30" w:type="dxa"/>
              <w:bottom w:w="25" w:type="dxa"/>
              <w:right w:w="30" w:type="dxa"/>
            </w:tcMar>
            <w:vAlign w:val="center"/>
          </w:tcPr>
          <w:p w14:paraId="3BB1004D">
            <w:pPr>
              <w:spacing w:before="0" w:after="0" w:line="240" w:lineRule="auto"/>
              <w:jc w:val="left"/>
            </w:pPr>
            <w:r>
              <w:rPr>
                <w:rFonts w:ascii="Times New Roman" w:hAnsi="Times New Roman" w:eastAsia="Times New Roman" w:cs="Times New Roman"/>
                <w:b w:val="0"/>
                <w:color w:val="000000"/>
                <w:sz w:val="17"/>
              </w:rPr>
              <w:t>-7.521</w:t>
            </w:r>
          </w:p>
        </w:tc>
        <w:tc>
          <w:tcPr>
            <w:tcW w:w="1454" w:type="dxa"/>
            <w:shd w:val="clear" w:color="auto" w:fill="FFFFFF"/>
            <w:tcMar>
              <w:top w:w="25" w:type="dxa"/>
              <w:left w:w="30" w:type="dxa"/>
              <w:bottom w:w="25" w:type="dxa"/>
              <w:right w:w="30" w:type="dxa"/>
            </w:tcMar>
            <w:vAlign w:val="center"/>
          </w:tcPr>
          <w:p w14:paraId="6FDCDF1C">
            <w:pPr>
              <w:spacing w:before="0" w:after="0" w:line="240" w:lineRule="auto"/>
              <w:jc w:val="left"/>
            </w:pPr>
            <w:r>
              <w:rPr>
                <w:rFonts w:ascii="Times New Roman" w:hAnsi="Times New Roman" w:eastAsia="Times New Roman" w:cs="Times New Roman"/>
                <w:b w:val="0"/>
                <w:color w:val="000000"/>
                <w:sz w:val="17"/>
              </w:rPr>
              <w:t>0.755</w:t>
            </w:r>
          </w:p>
        </w:tc>
        <w:tc>
          <w:tcPr>
            <w:tcW w:w="1454" w:type="dxa"/>
            <w:shd w:val="clear" w:color="auto" w:fill="FFFFFF"/>
            <w:tcMar>
              <w:top w:w="25" w:type="dxa"/>
              <w:left w:w="30" w:type="dxa"/>
              <w:bottom w:w="25" w:type="dxa"/>
              <w:right w:w="30" w:type="dxa"/>
            </w:tcMar>
            <w:vAlign w:val="center"/>
          </w:tcPr>
          <w:p w14:paraId="19F0A293">
            <w:pPr>
              <w:spacing w:before="0" w:after="0" w:line="240" w:lineRule="auto"/>
              <w:jc w:val="left"/>
            </w:pPr>
            <w:r>
              <w:rPr>
                <w:rFonts w:ascii="Times New Roman" w:hAnsi="Times New Roman" w:eastAsia="Times New Roman" w:cs="Times New Roman"/>
                <w:b w:val="0"/>
                <w:color w:val="000000"/>
                <w:sz w:val="17"/>
              </w:rPr>
              <w:t>-9.001</w:t>
            </w:r>
          </w:p>
        </w:tc>
        <w:tc>
          <w:tcPr>
            <w:tcW w:w="1454" w:type="dxa"/>
            <w:shd w:val="clear" w:color="auto" w:fill="FFFFFF"/>
            <w:tcMar>
              <w:top w:w="25" w:type="dxa"/>
              <w:left w:w="30" w:type="dxa"/>
              <w:bottom w:w="25" w:type="dxa"/>
              <w:right w:w="30" w:type="dxa"/>
            </w:tcMar>
            <w:vAlign w:val="center"/>
          </w:tcPr>
          <w:p w14:paraId="1BC0EDD0">
            <w:pPr>
              <w:spacing w:before="0" w:after="0" w:line="240" w:lineRule="auto"/>
              <w:jc w:val="left"/>
            </w:pPr>
            <w:r>
              <w:rPr>
                <w:rFonts w:ascii="Times New Roman" w:hAnsi="Times New Roman" w:eastAsia="Times New Roman" w:cs="Times New Roman"/>
                <w:b w:val="0"/>
                <w:color w:val="000000"/>
                <w:sz w:val="17"/>
              </w:rPr>
              <w:t>-6.041</w:t>
            </w:r>
          </w:p>
        </w:tc>
        <w:tc>
          <w:tcPr>
            <w:tcW w:w="1454" w:type="dxa"/>
            <w:shd w:val="clear" w:color="auto" w:fill="FFFFFF"/>
            <w:tcMar>
              <w:top w:w="25" w:type="dxa"/>
              <w:left w:w="30" w:type="dxa"/>
              <w:bottom w:w="25" w:type="dxa"/>
              <w:right w:w="30" w:type="dxa"/>
            </w:tcMar>
            <w:vAlign w:val="center"/>
          </w:tcPr>
          <w:p w14:paraId="1F484BC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4949DA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2CD293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A06ACF5">
        <w:trPr>
          <w:jc w:val="center"/>
        </w:trPr>
        <w:tc>
          <w:tcPr>
            <w:tcW w:w="1454" w:type="dxa"/>
            <w:shd w:val="clear" w:color="auto" w:fill="FFFFFF"/>
            <w:tcMar>
              <w:top w:w="25" w:type="dxa"/>
              <w:left w:w="30" w:type="dxa"/>
              <w:bottom w:w="25" w:type="dxa"/>
              <w:right w:w="30" w:type="dxa"/>
            </w:tcMar>
            <w:vAlign w:val="center"/>
          </w:tcPr>
          <w:p w14:paraId="5C2CF7B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34CB2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ED96847">
            <w:pPr>
              <w:spacing w:before="0" w:after="0" w:line="240" w:lineRule="auto"/>
              <w:jc w:val="left"/>
            </w:pPr>
            <w:r>
              <w:rPr>
                <w:rFonts w:ascii="Times New Roman" w:hAnsi="Times New Roman" w:eastAsia="Times New Roman" w:cs="Times New Roman"/>
                <w:b w:val="0"/>
                <w:color w:val="000000"/>
                <w:sz w:val="17"/>
              </w:rPr>
              <w:t>C(race_name)[T.2025 Bilbao]</w:t>
            </w:r>
          </w:p>
        </w:tc>
        <w:tc>
          <w:tcPr>
            <w:tcW w:w="1454" w:type="dxa"/>
            <w:shd w:val="clear" w:color="auto" w:fill="FFFFFF"/>
            <w:tcMar>
              <w:top w:w="25" w:type="dxa"/>
              <w:left w:w="30" w:type="dxa"/>
              <w:bottom w:w="25" w:type="dxa"/>
              <w:right w:w="30" w:type="dxa"/>
            </w:tcMar>
            <w:vAlign w:val="center"/>
          </w:tcPr>
          <w:p w14:paraId="6B64512F">
            <w:pPr>
              <w:spacing w:before="0" w:after="0" w:line="240" w:lineRule="auto"/>
              <w:jc w:val="left"/>
            </w:pPr>
            <w:r>
              <w:rPr>
                <w:rFonts w:ascii="Times New Roman" w:hAnsi="Times New Roman" w:eastAsia="Times New Roman" w:cs="Times New Roman"/>
                <w:b w:val="0"/>
                <w:color w:val="000000"/>
                <w:sz w:val="17"/>
              </w:rPr>
              <w:t>-2.796</w:t>
            </w:r>
          </w:p>
        </w:tc>
        <w:tc>
          <w:tcPr>
            <w:tcW w:w="1454" w:type="dxa"/>
            <w:shd w:val="clear" w:color="auto" w:fill="FFFFFF"/>
            <w:tcMar>
              <w:top w:w="25" w:type="dxa"/>
              <w:left w:w="30" w:type="dxa"/>
              <w:bottom w:w="25" w:type="dxa"/>
              <w:right w:w="30" w:type="dxa"/>
            </w:tcMar>
            <w:vAlign w:val="center"/>
          </w:tcPr>
          <w:p w14:paraId="40321DC0">
            <w:pPr>
              <w:spacing w:before="0" w:after="0" w:line="240" w:lineRule="auto"/>
              <w:jc w:val="left"/>
            </w:pPr>
            <w:r>
              <w:rPr>
                <w:rFonts w:ascii="Times New Roman" w:hAnsi="Times New Roman" w:eastAsia="Times New Roman" w:cs="Times New Roman"/>
                <w:b w:val="0"/>
                <w:color w:val="000000"/>
                <w:sz w:val="17"/>
              </w:rPr>
              <w:t>0.655</w:t>
            </w:r>
          </w:p>
        </w:tc>
        <w:tc>
          <w:tcPr>
            <w:tcW w:w="1454" w:type="dxa"/>
            <w:shd w:val="clear" w:color="auto" w:fill="FFFFFF"/>
            <w:tcMar>
              <w:top w:w="25" w:type="dxa"/>
              <w:left w:w="30" w:type="dxa"/>
              <w:bottom w:w="25" w:type="dxa"/>
              <w:right w:w="30" w:type="dxa"/>
            </w:tcMar>
            <w:vAlign w:val="center"/>
          </w:tcPr>
          <w:p w14:paraId="6D27D801">
            <w:pPr>
              <w:spacing w:before="0" w:after="0" w:line="240" w:lineRule="auto"/>
              <w:jc w:val="left"/>
            </w:pPr>
            <w:r>
              <w:rPr>
                <w:rFonts w:ascii="Times New Roman" w:hAnsi="Times New Roman" w:eastAsia="Times New Roman" w:cs="Times New Roman"/>
                <w:b w:val="0"/>
                <w:color w:val="000000"/>
                <w:sz w:val="17"/>
              </w:rPr>
              <w:t>-4.079</w:t>
            </w:r>
          </w:p>
        </w:tc>
        <w:tc>
          <w:tcPr>
            <w:tcW w:w="1454" w:type="dxa"/>
            <w:shd w:val="clear" w:color="auto" w:fill="FFFFFF"/>
            <w:tcMar>
              <w:top w:w="25" w:type="dxa"/>
              <w:left w:w="30" w:type="dxa"/>
              <w:bottom w:w="25" w:type="dxa"/>
              <w:right w:w="30" w:type="dxa"/>
            </w:tcMar>
            <w:vAlign w:val="center"/>
          </w:tcPr>
          <w:p w14:paraId="17579897">
            <w:pPr>
              <w:spacing w:before="0" w:after="0" w:line="240" w:lineRule="auto"/>
              <w:jc w:val="left"/>
            </w:pPr>
            <w:r>
              <w:rPr>
                <w:rFonts w:ascii="Times New Roman" w:hAnsi="Times New Roman" w:eastAsia="Times New Roman" w:cs="Times New Roman"/>
                <w:b w:val="0"/>
                <w:color w:val="000000"/>
                <w:sz w:val="17"/>
              </w:rPr>
              <w:t>-1.512</w:t>
            </w:r>
          </w:p>
        </w:tc>
        <w:tc>
          <w:tcPr>
            <w:tcW w:w="1454" w:type="dxa"/>
            <w:shd w:val="clear" w:color="auto" w:fill="FFFFFF"/>
            <w:tcMar>
              <w:top w:w="25" w:type="dxa"/>
              <w:left w:w="30" w:type="dxa"/>
              <w:bottom w:w="25" w:type="dxa"/>
              <w:right w:w="30" w:type="dxa"/>
            </w:tcMar>
            <w:vAlign w:val="center"/>
          </w:tcPr>
          <w:p w14:paraId="2E61560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7A49E7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D6601D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F30A74D">
        <w:trPr>
          <w:jc w:val="center"/>
        </w:trPr>
        <w:tc>
          <w:tcPr>
            <w:tcW w:w="1454" w:type="dxa"/>
            <w:shd w:val="clear" w:color="auto" w:fill="FFFFFF"/>
            <w:tcMar>
              <w:top w:w="25" w:type="dxa"/>
              <w:left w:w="30" w:type="dxa"/>
              <w:bottom w:w="25" w:type="dxa"/>
              <w:right w:w="30" w:type="dxa"/>
            </w:tcMar>
            <w:vAlign w:val="center"/>
          </w:tcPr>
          <w:p w14:paraId="778AD82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48FD73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049F9D0">
            <w:pPr>
              <w:spacing w:before="0" w:after="0" w:line="240" w:lineRule="auto"/>
              <w:jc w:val="left"/>
            </w:pPr>
            <w:r>
              <w:rPr>
                <w:rFonts w:ascii="Times New Roman" w:hAnsi="Times New Roman" w:eastAsia="Times New Roman" w:cs="Times New Roman"/>
                <w:b w:val="0"/>
                <w:color w:val="000000"/>
                <w:sz w:val="17"/>
              </w:rPr>
              <w:t>C(race_name)[T.2025 Birmingham]</w:t>
            </w:r>
          </w:p>
        </w:tc>
        <w:tc>
          <w:tcPr>
            <w:tcW w:w="1454" w:type="dxa"/>
            <w:shd w:val="clear" w:color="auto" w:fill="FFFFFF"/>
            <w:tcMar>
              <w:top w:w="25" w:type="dxa"/>
              <w:left w:w="30" w:type="dxa"/>
              <w:bottom w:w="25" w:type="dxa"/>
              <w:right w:w="30" w:type="dxa"/>
            </w:tcMar>
            <w:vAlign w:val="center"/>
          </w:tcPr>
          <w:p w14:paraId="355118CE">
            <w:pPr>
              <w:spacing w:before="0" w:after="0" w:line="240" w:lineRule="auto"/>
              <w:jc w:val="left"/>
            </w:pPr>
            <w:r>
              <w:rPr>
                <w:rFonts w:ascii="Times New Roman" w:hAnsi="Times New Roman" w:eastAsia="Times New Roman" w:cs="Times New Roman"/>
                <w:b w:val="0"/>
                <w:color w:val="000000"/>
                <w:sz w:val="17"/>
              </w:rPr>
              <w:t>-8.839</w:t>
            </w:r>
          </w:p>
        </w:tc>
        <w:tc>
          <w:tcPr>
            <w:tcW w:w="1454" w:type="dxa"/>
            <w:shd w:val="clear" w:color="auto" w:fill="FFFFFF"/>
            <w:tcMar>
              <w:top w:w="25" w:type="dxa"/>
              <w:left w:w="30" w:type="dxa"/>
              <w:bottom w:w="25" w:type="dxa"/>
              <w:right w:w="30" w:type="dxa"/>
            </w:tcMar>
            <w:vAlign w:val="center"/>
          </w:tcPr>
          <w:p w14:paraId="13B22DAC">
            <w:pPr>
              <w:spacing w:before="0" w:after="0" w:line="240" w:lineRule="auto"/>
              <w:jc w:val="left"/>
            </w:pPr>
            <w:r>
              <w:rPr>
                <w:rFonts w:ascii="Times New Roman" w:hAnsi="Times New Roman" w:eastAsia="Times New Roman" w:cs="Times New Roman"/>
                <w:b w:val="0"/>
                <w:color w:val="000000"/>
                <w:sz w:val="17"/>
              </w:rPr>
              <w:t>0.7</w:t>
            </w:r>
          </w:p>
        </w:tc>
        <w:tc>
          <w:tcPr>
            <w:tcW w:w="1454" w:type="dxa"/>
            <w:shd w:val="clear" w:color="auto" w:fill="FFFFFF"/>
            <w:tcMar>
              <w:top w:w="25" w:type="dxa"/>
              <w:left w:w="30" w:type="dxa"/>
              <w:bottom w:w="25" w:type="dxa"/>
              <w:right w:w="30" w:type="dxa"/>
            </w:tcMar>
            <w:vAlign w:val="center"/>
          </w:tcPr>
          <w:p w14:paraId="1687905F">
            <w:pPr>
              <w:spacing w:before="0" w:after="0" w:line="240" w:lineRule="auto"/>
              <w:jc w:val="left"/>
            </w:pPr>
            <w:r>
              <w:rPr>
                <w:rFonts w:ascii="Times New Roman" w:hAnsi="Times New Roman" w:eastAsia="Times New Roman" w:cs="Times New Roman"/>
                <w:b w:val="0"/>
                <w:color w:val="000000"/>
                <w:sz w:val="17"/>
              </w:rPr>
              <w:t>-10.211</w:t>
            </w:r>
          </w:p>
        </w:tc>
        <w:tc>
          <w:tcPr>
            <w:tcW w:w="1454" w:type="dxa"/>
            <w:shd w:val="clear" w:color="auto" w:fill="FFFFFF"/>
            <w:tcMar>
              <w:top w:w="25" w:type="dxa"/>
              <w:left w:w="30" w:type="dxa"/>
              <w:bottom w:w="25" w:type="dxa"/>
              <w:right w:w="30" w:type="dxa"/>
            </w:tcMar>
            <w:vAlign w:val="center"/>
          </w:tcPr>
          <w:p w14:paraId="455837B6">
            <w:pPr>
              <w:spacing w:before="0" w:after="0" w:line="240" w:lineRule="auto"/>
              <w:jc w:val="left"/>
            </w:pPr>
            <w:r>
              <w:rPr>
                <w:rFonts w:ascii="Times New Roman" w:hAnsi="Times New Roman" w:eastAsia="Times New Roman" w:cs="Times New Roman"/>
                <w:b w:val="0"/>
                <w:color w:val="000000"/>
                <w:sz w:val="17"/>
              </w:rPr>
              <w:t>-7.468</w:t>
            </w:r>
          </w:p>
        </w:tc>
        <w:tc>
          <w:tcPr>
            <w:tcW w:w="1454" w:type="dxa"/>
            <w:shd w:val="clear" w:color="auto" w:fill="FFFFFF"/>
            <w:tcMar>
              <w:top w:w="25" w:type="dxa"/>
              <w:left w:w="30" w:type="dxa"/>
              <w:bottom w:w="25" w:type="dxa"/>
              <w:right w:w="30" w:type="dxa"/>
            </w:tcMar>
            <w:vAlign w:val="center"/>
          </w:tcPr>
          <w:p w14:paraId="6D9F5D8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341479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60CC70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13C7976">
        <w:trPr>
          <w:jc w:val="center"/>
        </w:trPr>
        <w:tc>
          <w:tcPr>
            <w:tcW w:w="1454" w:type="dxa"/>
            <w:shd w:val="clear" w:color="auto" w:fill="FFFFFF"/>
            <w:tcMar>
              <w:top w:w="25" w:type="dxa"/>
              <w:left w:w="30" w:type="dxa"/>
              <w:bottom w:w="25" w:type="dxa"/>
              <w:right w:w="30" w:type="dxa"/>
            </w:tcMar>
            <w:vAlign w:val="center"/>
          </w:tcPr>
          <w:p w14:paraId="7D8A8FC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2F1C4A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554E599">
            <w:pPr>
              <w:spacing w:before="0" w:after="0" w:line="240" w:lineRule="auto"/>
              <w:jc w:val="left"/>
            </w:pPr>
            <w:r>
              <w:rPr>
                <w:rFonts w:ascii="Times New Roman" w:hAnsi="Times New Roman" w:eastAsia="Times New Roman" w:cs="Times New Roman"/>
                <w:b w:val="0"/>
                <w:color w:val="000000"/>
                <w:sz w:val="17"/>
              </w:rPr>
              <w:t>C(race_name)[T.2025 Bordeaux]</w:t>
            </w:r>
          </w:p>
        </w:tc>
        <w:tc>
          <w:tcPr>
            <w:tcW w:w="1454" w:type="dxa"/>
            <w:shd w:val="clear" w:color="auto" w:fill="FFFFFF"/>
            <w:tcMar>
              <w:top w:w="25" w:type="dxa"/>
              <w:left w:w="30" w:type="dxa"/>
              <w:bottom w:w="25" w:type="dxa"/>
              <w:right w:w="30" w:type="dxa"/>
            </w:tcMar>
            <w:vAlign w:val="center"/>
          </w:tcPr>
          <w:p w14:paraId="22BB9497">
            <w:pPr>
              <w:spacing w:before="0" w:after="0" w:line="240" w:lineRule="auto"/>
              <w:jc w:val="left"/>
            </w:pPr>
            <w:r>
              <w:rPr>
                <w:rFonts w:ascii="Times New Roman" w:hAnsi="Times New Roman" w:eastAsia="Times New Roman" w:cs="Times New Roman"/>
                <w:b w:val="0"/>
                <w:color w:val="000000"/>
                <w:sz w:val="17"/>
              </w:rPr>
              <w:t>-5.327</w:t>
            </w:r>
          </w:p>
        </w:tc>
        <w:tc>
          <w:tcPr>
            <w:tcW w:w="1454" w:type="dxa"/>
            <w:shd w:val="clear" w:color="auto" w:fill="FFFFFF"/>
            <w:tcMar>
              <w:top w:w="25" w:type="dxa"/>
              <w:left w:w="30" w:type="dxa"/>
              <w:bottom w:w="25" w:type="dxa"/>
              <w:right w:w="30" w:type="dxa"/>
            </w:tcMar>
            <w:vAlign w:val="center"/>
          </w:tcPr>
          <w:p w14:paraId="00BD786F">
            <w:pPr>
              <w:spacing w:before="0" w:after="0" w:line="240" w:lineRule="auto"/>
              <w:jc w:val="left"/>
            </w:pPr>
            <w:r>
              <w:rPr>
                <w:rFonts w:ascii="Times New Roman" w:hAnsi="Times New Roman" w:eastAsia="Times New Roman" w:cs="Times New Roman"/>
                <w:b w:val="0"/>
                <w:color w:val="000000"/>
                <w:sz w:val="17"/>
              </w:rPr>
              <w:t>0.664</w:t>
            </w:r>
          </w:p>
        </w:tc>
        <w:tc>
          <w:tcPr>
            <w:tcW w:w="1454" w:type="dxa"/>
            <w:shd w:val="clear" w:color="auto" w:fill="FFFFFF"/>
            <w:tcMar>
              <w:top w:w="25" w:type="dxa"/>
              <w:left w:w="30" w:type="dxa"/>
              <w:bottom w:w="25" w:type="dxa"/>
              <w:right w:w="30" w:type="dxa"/>
            </w:tcMar>
            <w:vAlign w:val="center"/>
          </w:tcPr>
          <w:p w14:paraId="3E07A8D3">
            <w:pPr>
              <w:spacing w:before="0" w:after="0" w:line="240" w:lineRule="auto"/>
              <w:jc w:val="left"/>
            </w:pPr>
            <w:r>
              <w:rPr>
                <w:rFonts w:ascii="Times New Roman" w:hAnsi="Times New Roman" w:eastAsia="Times New Roman" w:cs="Times New Roman"/>
                <w:b w:val="0"/>
                <w:color w:val="000000"/>
                <w:sz w:val="17"/>
              </w:rPr>
              <w:t>-6.628</w:t>
            </w:r>
          </w:p>
        </w:tc>
        <w:tc>
          <w:tcPr>
            <w:tcW w:w="1454" w:type="dxa"/>
            <w:shd w:val="clear" w:color="auto" w:fill="FFFFFF"/>
            <w:tcMar>
              <w:top w:w="25" w:type="dxa"/>
              <w:left w:w="30" w:type="dxa"/>
              <w:bottom w:w="25" w:type="dxa"/>
              <w:right w:w="30" w:type="dxa"/>
            </w:tcMar>
            <w:vAlign w:val="center"/>
          </w:tcPr>
          <w:p w14:paraId="6700446E">
            <w:pPr>
              <w:spacing w:before="0" w:after="0" w:line="240" w:lineRule="auto"/>
              <w:jc w:val="left"/>
            </w:pPr>
            <w:r>
              <w:rPr>
                <w:rFonts w:ascii="Times New Roman" w:hAnsi="Times New Roman" w:eastAsia="Times New Roman" w:cs="Times New Roman"/>
                <w:b w:val="0"/>
                <w:color w:val="000000"/>
                <w:sz w:val="17"/>
              </w:rPr>
              <w:t>-4.027</w:t>
            </w:r>
          </w:p>
        </w:tc>
        <w:tc>
          <w:tcPr>
            <w:tcW w:w="1454" w:type="dxa"/>
            <w:shd w:val="clear" w:color="auto" w:fill="FFFFFF"/>
            <w:tcMar>
              <w:top w:w="25" w:type="dxa"/>
              <w:left w:w="30" w:type="dxa"/>
              <w:bottom w:w="25" w:type="dxa"/>
              <w:right w:w="30" w:type="dxa"/>
            </w:tcMar>
            <w:vAlign w:val="center"/>
          </w:tcPr>
          <w:p w14:paraId="4507D47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F5D654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91BF3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99145A9">
        <w:trPr>
          <w:jc w:val="center"/>
        </w:trPr>
        <w:tc>
          <w:tcPr>
            <w:tcW w:w="1454" w:type="dxa"/>
            <w:shd w:val="clear" w:color="auto" w:fill="FFFFFF"/>
            <w:tcMar>
              <w:top w:w="25" w:type="dxa"/>
              <w:left w:w="30" w:type="dxa"/>
              <w:bottom w:w="25" w:type="dxa"/>
              <w:right w:w="30" w:type="dxa"/>
            </w:tcMar>
            <w:vAlign w:val="center"/>
          </w:tcPr>
          <w:p w14:paraId="758FAA8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7E35957">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5A525CE">
            <w:pPr>
              <w:spacing w:before="0" w:after="0" w:line="240" w:lineRule="auto"/>
              <w:jc w:val="left"/>
            </w:pPr>
            <w:r>
              <w:rPr>
                <w:rFonts w:ascii="Times New Roman" w:hAnsi="Times New Roman" w:eastAsia="Times New Roman" w:cs="Times New Roman"/>
                <w:b w:val="0"/>
                <w:color w:val="000000"/>
                <w:sz w:val="17"/>
              </w:rPr>
              <w:t>C(race_name)[T.2025 Boston]</w:t>
            </w:r>
          </w:p>
        </w:tc>
        <w:tc>
          <w:tcPr>
            <w:tcW w:w="1454" w:type="dxa"/>
            <w:shd w:val="clear" w:color="auto" w:fill="FFFFFF"/>
            <w:tcMar>
              <w:top w:w="25" w:type="dxa"/>
              <w:left w:w="30" w:type="dxa"/>
              <w:bottom w:w="25" w:type="dxa"/>
              <w:right w:w="30" w:type="dxa"/>
            </w:tcMar>
            <w:vAlign w:val="center"/>
          </w:tcPr>
          <w:p w14:paraId="69E13286">
            <w:pPr>
              <w:spacing w:before="0" w:after="0" w:line="240" w:lineRule="auto"/>
              <w:jc w:val="left"/>
            </w:pPr>
            <w:r>
              <w:rPr>
                <w:rFonts w:ascii="Times New Roman" w:hAnsi="Times New Roman" w:eastAsia="Times New Roman" w:cs="Times New Roman"/>
                <w:b w:val="0"/>
                <w:color w:val="000000"/>
                <w:sz w:val="17"/>
              </w:rPr>
              <w:t>-4.144</w:t>
            </w:r>
          </w:p>
        </w:tc>
        <w:tc>
          <w:tcPr>
            <w:tcW w:w="1454" w:type="dxa"/>
            <w:shd w:val="clear" w:color="auto" w:fill="FFFFFF"/>
            <w:tcMar>
              <w:top w:w="25" w:type="dxa"/>
              <w:left w:w="30" w:type="dxa"/>
              <w:bottom w:w="25" w:type="dxa"/>
              <w:right w:w="30" w:type="dxa"/>
            </w:tcMar>
            <w:vAlign w:val="center"/>
          </w:tcPr>
          <w:p w14:paraId="4173844B">
            <w:pPr>
              <w:spacing w:before="0" w:after="0" w:line="240" w:lineRule="auto"/>
              <w:jc w:val="left"/>
            </w:pPr>
            <w:r>
              <w:rPr>
                <w:rFonts w:ascii="Times New Roman" w:hAnsi="Times New Roman" w:eastAsia="Times New Roman" w:cs="Times New Roman"/>
                <w:b w:val="0"/>
                <w:color w:val="000000"/>
                <w:sz w:val="17"/>
              </w:rPr>
              <w:t>0.754</w:t>
            </w:r>
          </w:p>
        </w:tc>
        <w:tc>
          <w:tcPr>
            <w:tcW w:w="1454" w:type="dxa"/>
            <w:shd w:val="clear" w:color="auto" w:fill="FFFFFF"/>
            <w:tcMar>
              <w:top w:w="25" w:type="dxa"/>
              <w:left w:w="30" w:type="dxa"/>
              <w:bottom w:w="25" w:type="dxa"/>
              <w:right w:w="30" w:type="dxa"/>
            </w:tcMar>
            <w:vAlign w:val="center"/>
          </w:tcPr>
          <w:p w14:paraId="2F79CD18">
            <w:pPr>
              <w:spacing w:before="0" w:after="0" w:line="240" w:lineRule="auto"/>
              <w:jc w:val="left"/>
            </w:pPr>
            <w:r>
              <w:rPr>
                <w:rFonts w:ascii="Times New Roman" w:hAnsi="Times New Roman" w:eastAsia="Times New Roman" w:cs="Times New Roman"/>
                <w:b w:val="0"/>
                <w:color w:val="000000"/>
                <w:sz w:val="17"/>
              </w:rPr>
              <w:t>-5.621</w:t>
            </w:r>
          </w:p>
        </w:tc>
        <w:tc>
          <w:tcPr>
            <w:tcW w:w="1454" w:type="dxa"/>
            <w:shd w:val="clear" w:color="auto" w:fill="FFFFFF"/>
            <w:tcMar>
              <w:top w:w="25" w:type="dxa"/>
              <w:left w:w="30" w:type="dxa"/>
              <w:bottom w:w="25" w:type="dxa"/>
              <w:right w:w="30" w:type="dxa"/>
            </w:tcMar>
            <w:vAlign w:val="center"/>
          </w:tcPr>
          <w:p w14:paraId="4CBE0D79">
            <w:pPr>
              <w:spacing w:before="0" w:after="0" w:line="240" w:lineRule="auto"/>
              <w:jc w:val="left"/>
            </w:pPr>
            <w:r>
              <w:rPr>
                <w:rFonts w:ascii="Times New Roman" w:hAnsi="Times New Roman" w:eastAsia="Times New Roman" w:cs="Times New Roman"/>
                <w:b w:val="0"/>
                <w:color w:val="000000"/>
                <w:sz w:val="17"/>
              </w:rPr>
              <w:t>-2.667</w:t>
            </w:r>
          </w:p>
        </w:tc>
        <w:tc>
          <w:tcPr>
            <w:tcW w:w="1454" w:type="dxa"/>
            <w:shd w:val="clear" w:color="auto" w:fill="FFFFFF"/>
            <w:tcMar>
              <w:top w:w="25" w:type="dxa"/>
              <w:left w:w="30" w:type="dxa"/>
              <w:bottom w:w="25" w:type="dxa"/>
              <w:right w:w="30" w:type="dxa"/>
            </w:tcMar>
            <w:vAlign w:val="center"/>
          </w:tcPr>
          <w:p w14:paraId="5BF5F0C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176BFF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00957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BBCDEE6">
        <w:trPr>
          <w:jc w:val="center"/>
        </w:trPr>
        <w:tc>
          <w:tcPr>
            <w:tcW w:w="1454" w:type="dxa"/>
            <w:shd w:val="clear" w:color="auto" w:fill="FFFFFF"/>
            <w:tcMar>
              <w:top w:w="25" w:type="dxa"/>
              <w:left w:w="30" w:type="dxa"/>
              <w:bottom w:w="25" w:type="dxa"/>
              <w:right w:w="30" w:type="dxa"/>
            </w:tcMar>
            <w:vAlign w:val="center"/>
          </w:tcPr>
          <w:p w14:paraId="1A1AACC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FF6D46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F5B78BC">
            <w:pPr>
              <w:spacing w:before="0" w:after="0" w:line="240" w:lineRule="auto"/>
              <w:jc w:val="left"/>
            </w:pPr>
            <w:r>
              <w:rPr>
                <w:rFonts w:ascii="Times New Roman" w:hAnsi="Times New Roman" w:eastAsia="Times New Roman" w:cs="Times New Roman"/>
                <w:b w:val="0"/>
                <w:color w:val="000000"/>
                <w:sz w:val="17"/>
              </w:rPr>
              <w:t>C(race_name)[T.2025 Brisbane]</w:t>
            </w:r>
          </w:p>
        </w:tc>
        <w:tc>
          <w:tcPr>
            <w:tcW w:w="1454" w:type="dxa"/>
            <w:shd w:val="clear" w:color="auto" w:fill="FFFFFF"/>
            <w:tcMar>
              <w:top w:w="25" w:type="dxa"/>
              <w:left w:w="30" w:type="dxa"/>
              <w:bottom w:w="25" w:type="dxa"/>
              <w:right w:w="30" w:type="dxa"/>
            </w:tcMar>
            <w:vAlign w:val="center"/>
          </w:tcPr>
          <w:p w14:paraId="7622EDEA">
            <w:pPr>
              <w:spacing w:before="0" w:after="0" w:line="240" w:lineRule="auto"/>
              <w:jc w:val="left"/>
            </w:pPr>
            <w:r>
              <w:rPr>
                <w:rFonts w:ascii="Times New Roman" w:hAnsi="Times New Roman" w:eastAsia="Times New Roman" w:cs="Times New Roman"/>
                <w:b w:val="0"/>
                <w:color w:val="000000"/>
                <w:sz w:val="17"/>
              </w:rPr>
              <w:t>7.758</w:t>
            </w:r>
          </w:p>
        </w:tc>
        <w:tc>
          <w:tcPr>
            <w:tcW w:w="1454" w:type="dxa"/>
            <w:shd w:val="clear" w:color="auto" w:fill="FFFFFF"/>
            <w:tcMar>
              <w:top w:w="25" w:type="dxa"/>
              <w:left w:w="30" w:type="dxa"/>
              <w:bottom w:w="25" w:type="dxa"/>
              <w:right w:w="30" w:type="dxa"/>
            </w:tcMar>
            <w:vAlign w:val="center"/>
          </w:tcPr>
          <w:p w14:paraId="2C016C42">
            <w:pPr>
              <w:spacing w:before="0" w:after="0" w:line="240" w:lineRule="auto"/>
              <w:jc w:val="left"/>
            </w:pPr>
            <w:r>
              <w:rPr>
                <w:rFonts w:ascii="Times New Roman" w:hAnsi="Times New Roman" w:eastAsia="Times New Roman" w:cs="Times New Roman"/>
                <w:b w:val="0"/>
                <w:color w:val="000000"/>
                <w:sz w:val="17"/>
              </w:rPr>
              <w:t>0.679</w:t>
            </w:r>
          </w:p>
        </w:tc>
        <w:tc>
          <w:tcPr>
            <w:tcW w:w="1454" w:type="dxa"/>
            <w:shd w:val="clear" w:color="auto" w:fill="FFFFFF"/>
            <w:tcMar>
              <w:top w:w="25" w:type="dxa"/>
              <w:left w:w="30" w:type="dxa"/>
              <w:bottom w:w="25" w:type="dxa"/>
              <w:right w:w="30" w:type="dxa"/>
            </w:tcMar>
            <w:vAlign w:val="center"/>
          </w:tcPr>
          <w:p w14:paraId="2CD4B673">
            <w:pPr>
              <w:spacing w:before="0" w:after="0" w:line="240" w:lineRule="auto"/>
              <w:jc w:val="left"/>
            </w:pPr>
            <w:r>
              <w:rPr>
                <w:rFonts w:ascii="Times New Roman" w:hAnsi="Times New Roman" w:eastAsia="Times New Roman" w:cs="Times New Roman"/>
                <w:b w:val="0"/>
                <w:color w:val="000000"/>
                <w:sz w:val="17"/>
              </w:rPr>
              <w:t>6.428</w:t>
            </w:r>
          </w:p>
        </w:tc>
        <w:tc>
          <w:tcPr>
            <w:tcW w:w="1454" w:type="dxa"/>
            <w:shd w:val="clear" w:color="auto" w:fill="FFFFFF"/>
            <w:tcMar>
              <w:top w:w="25" w:type="dxa"/>
              <w:left w:w="30" w:type="dxa"/>
              <w:bottom w:w="25" w:type="dxa"/>
              <w:right w:w="30" w:type="dxa"/>
            </w:tcMar>
            <w:vAlign w:val="center"/>
          </w:tcPr>
          <w:p w14:paraId="69E74512">
            <w:pPr>
              <w:spacing w:before="0" w:after="0" w:line="240" w:lineRule="auto"/>
              <w:jc w:val="left"/>
            </w:pPr>
            <w:r>
              <w:rPr>
                <w:rFonts w:ascii="Times New Roman" w:hAnsi="Times New Roman" w:eastAsia="Times New Roman" w:cs="Times New Roman"/>
                <w:b w:val="0"/>
                <w:color w:val="000000"/>
                <w:sz w:val="17"/>
              </w:rPr>
              <w:t>9.089</w:t>
            </w:r>
          </w:p>
        </w:tc>
        <w:tc>
          <w:tcPr>
            <w:tcW w:w="1454" w:type="dxa"/>
            <w:shd w:val="clear" w:color="auto" w:fill="FFFFFF"/>
            <w:tcMar>
              <w:top w:w="25" w:type="dxa"/>
              <w:left w:w="30" w:type="dxa"/>
              <w:bottom w:w="25" w:type="dxa"/>
              <w:right w:w="30" w:type="dxa"/>
            </w:tcMar>
            <w:vAlign w:val="center"/>
          </w:tcPr>
          <w:p w14:paraId="603714E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A4E8AB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9EF6D0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83EEB74">
        <w:trPr>
          <w:jc w:val="center"/>
        </w:trPr>
        <w:tc>
          <w:tcPr>
            <w:tcW w:w="1454" w:type="dxa"/>
            <w:shd w:val="clear" w:color="auto" w:fill="FFFFFF"/>
            <w:tcMar>
              <w:top w:w="25" w:type="dxa"/>
              <w:left w:w="30" w:type="dxa"/>
              <w:bottom w:w="25" w:type="dxa"/>
              <w:right w:w="30" w:type="dxa"/>
            </w:tcMar>
            <w:vAlign w:val="center"/>
          </w:tcPr>
          <w:p w14:paraId="1B1A27A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3AABCD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494A3E5">
            <w:pPr>
              <w:spacing w:before="0" w:after="0" w:line="240" w:lineRule="auto"/>
              <w:jc w:val="left"/>
            </w:pPr>
            <w:r>
              <w:rPr>
                <w:rFonts w:ascii="Times New Roman" w:hAnsi="Times New Roman" w:eastAsia="Times New Roman" w:cs="Times New Roman"/>
                <w:b w:val="0"/>
                <w:color w:val="000000"/>
                <w:sz w:val="17"/>
              </w:rPr>
              <w:t>C(race_name)[T.2025 Cape Town]</w:t>
            </w:r>
          </w:p>
        </w:tc>
        <w:tc>
          <w:tcPr>
            <w:tcW w:w="1454" w:type="dxa"/>
            <w:shd w:val="clear" w:color="auto" w:fill="FFFFFF"/>
            <w:tcMar>
              <w:top w:w="25" w:type="dxa"/>
              <w:left w:w="30" w:type="dxa"/>
              <w:bottom w:w="25" w:type="dxa"/>
              <w:right w:w="30" w:type="dxa"/>
            </w:tcMar>
            <w:vAlign w:val="center"/>
          </w:tcPr>
          <w:p w14:paraId="651349FF">
            <w:pPr>
              <w:spacing w:before="0" w:after="0" w:line="240" w:lineRule="auto"/>
              <w:jc w:val="left"/>
            </w:pPr>
            <w:r>
              <w:rPr>
                <w:rFonts w:ascii="Times New Roman" w:hAnsi="Times New Roman" w:eastAsia="Times New Roman" w:cs="Times New Roman"/>
                <w:b w:val="0"/>
                <w:color w:val="000000"/>
                <w:sz w:val="17"/>
              </w:rPr>
              <w:t>14.387</w:t>
            </w:r>
          </w:p>
        </w:tc>
        <w:tc>
          <w:tcPr>
            <w:tcW w:w="1454" w:type="dxa"/>
            <w:shd w:val="clear" w:color="auto" w:fill="FFFFFF"/>
            <w:tcMar>
              <w:top w:w="25" w:type="dxa"/>
              <w:left w:w="30" w:type="dxa"/>
              <w:bottom w:w="25" w:type="dxa"/>
              <w:right w:w="30" w:type="dxa"/>
            </w:tcMar>
            <w:vAlign w:val="center"/>
          </w:tcPr>
          <w:p w14:paraId="430FA0AB">
            <w:pPr>
              <w:spacing w:before="0" w:after="0" w:line="240" w:lineRule="auto"/>
              <w:jc w:val="left"/>
            </w:pPr>
            <w:r>
              <w:rPr>
                <w:rFonts w:ascii="Times New Roman" w:hAnsi="Times New Roman" w:eastAsia="Times New Roman" w:cs="Times New Roman"/>
                <w:b w:val="0"/>
                <w:color w:val="000000"/>
                <w:sz w:val="17"/>
              </w:rPr>
              <w:t>1.103</w:t>
            </w:r>
          </w:p>
        </w:tc>
        <w:tc>
          <w:tcPr>
            <w:tcW w:w="1454" w:type="dxa"/>
            <w:shd w:val="clear" w:color="auto" w:fill="FFFFFF"/>
            <w:tcMar>
              <w:top w:w="25" w:type="dxa"/>
              <w:left w:w="30" w:type="dxa"/>
              <w:bottom w:w="25" w:type="dxa"/>
              <w:right w:w="30" w:type="dxa"/>
            </w:tcMar>
            <w:vAlign w:val="center"/>
          </w:tcPr>
          <w:p w14:paraId="25BA876B">
            <w:pPr>
              <w:spacing w:before="0" w:after="0" w:line="240" w:lineRule="auto"/>
              <w:jc w:val="left"/>
            </w:pPr>
            <w:r>
              <w:rPr>
                <w:rFonts w:ascii="Times New Roman" w:hAnsi="Times New Roman" w:eastAsia="Times New Roman" w:cs="Times New Roman"/>
                <w:b w:val="0"/>
                <w:color w:val="000000"/>
                <w:sz w:val="17"/>
              </w:rPr>
              <w:t>12.225</w:t>
            </w:r>
          </w:p>
        </w:tc>
        <w:tc>
          <w:tcPr>
            <w:tcW w:w="1454" w:type="dxa"/>
            <w:shd w:val="clear" w:color="auto" w:fill="FFFFFF"/>
            <w:tcMar>
              <w:top w:w="25" w:type="dxa"/>
              <w:left w:w="30" w:type="dxa"/>
              <w:bottom w:w="25" w:type="dxa"/>
              <w:right w:w="30" w:type="dxa"/>
            </w:tcMar>
            <w:vAlign w:val="center"/>
          </w:tcPr>
          <w:p w14:paraId="2DB40902">
            <w:pPr>
              <w:spacing w:before="0" w:after="0" w:line="240" w:lineRule="auto"/>
              <w:jc w:val="left"/>
            </w:pPr>
            <w:r>
              <w:rPr>
                <w:rFonts w:ascii="Times New Roman" w:hAnsi="Times New Roman" w:eastAsia="Times New Roman" w:cs="Times New Roman"/>
                <w:b w:val="0"/>
                <w:color w:val="000000"/>
                <w:sz w:val="17"/>
              </w:rPr>
              <w:t>16.549</w:t>
            </w:r>
          </w:p>
        </w:tc>
        <w:tc>
          <w:tcPr>
            <w:tcW w:w="1454" w:type="dxa"/>
            <w:shd w:val="clear" w:color="auto" w:fill="FFFFFF"/>
            <w:tcMar>
              <w:top w:w="25" w:type="dxa"/>
              <w:left w:w="30" w:type="dxa"/>
              <w:bottom w:w="25" w:type="dxa"/>
              <w:right w:w="30" w:type="dxa"/>
            </w:tcMar>
            <w:vAlign w:val="center"/>
          </w:tcPr>
          <w:p w14:paraId="0649250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A12669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E4958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7BD8F0E">
        <w:trPr>
          <w:jc w:val="center"/>
        </w:trPr>
        <w:tc>
          <w:tcPr>
            <w:tcW w:w="1454" w:type="dxa"/>
            <w:shd w:val="clear" w:color="auto" w:fill="FFFFFF"/>
            <w:tcMar>
              <w:top w:w="25" w:type="dxa"/>
              <w:left w:w="30" w:type="dxa"/>
              <w:bottom w:w="25" w:type="dxa"/>
              <w:right w:w="30" w:type="dxa"/>
            </w:tcMar>
            <w:vAlign w:val="center"/>
          </w:tcPr>
          <w:p w14:paraId="7FC5962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8EE10C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3D0FC47">
            <w:pPr>
              <w:spacing w:before="0" w:after="0" w:line="240" w:lineRule="auto"/>
              <w:jc w:val="left"/>
            </w:pPr>
            <w:r>
              <w:rPr>
                <w:rFonts w:ascii="Times New Roman" w:hAnsi="Times New Roman" w:eastAsia="Times New Roman" w:cs="Times New Roman"/>
                <w:b w:val="0"/>
                <w:color w:val="000000"/>
                <w:sz w:val="17"/>
              </w:rPr>
              <w:t>C(race_name)[T.2025 Cardiff]</w:t>
            </w:r>
          </w:p>
        </w:tc>
        <w:tc>
          <w:tcPr>
            <w:tcW w:w="1454" w:type="dxa"/>
            <w:shd w:val="clear" w:color="auto" w:fill="FFFFFF"/>
            <w:tcMar>
              <w:top w:w="25" w:type="dxa"/>
              <w:left w:w="30" w:type="dxa"/>
              <w:bottom w:w="25" w:type="dxa"/>
              <w:right w:w="30" w:type="dxa"/>
            </w:tcMar>
            <w:vAlign w:val="center"/>
          </w:tcPr>
          <w:p w14:paraId="59209CC5">
            <w:pPr>
              <w:spacing w:before="0" w:after="0" w:line="240" w:lineRule="auto"/>
              <w:jc w:val="left"/>
            </w:pPr>
            <w:r>
              <w:rPr>
                <w:rFonts w:ascii="Times New Roman" w:hAnsi="Times New Roman" w:eastAsia="Times New Roman" w:cs="Times New Roman"/>
                <w:b w:val="0"/>
                <w:color w:val="000000"/>
                <w:sz w:val="17"/>
              </w:rPr>
              <w:t>-1.589</w:t>
            </w:r>
          </w:p>
        </w:tc>
        <w:tc>
          <w:tcPr>
            <w:tcW w:w="1454" w:type="dxa"/>
            <w:shd w:val="clear" w:color="auto" w:fill="FFFFFF"/>
            <w:tcMar>
              <w:top w:w="25" w:type="dxa"/>
              <w:left w:w="30" w:type="dxa"/>
              <w:bottom w:w="25" w:type="dxa"/>
              <w:right w:w="30" w:type="dxa"/>
            </w:tcMar>
            <w:vAlign w:val="center"/>
          </w:tcPr>
          <w:p w14:paraId="338941B1">
            <w:pPr>
              <w:spacing w:before="0" w:after="0" w:line="240" w:lineRule="auto"/>
              <w:jc w:val="left"/>
            </w:pPr>
            <w:r>
              <w:rPr>
                <w:rFonts w:ascii="Times New Roman" w:hAnsi="Times New Roman" w:eastAsia="Times New Roman" w:cs="Times New Roman"/>
                <w:b w:val="0"/>
                <w:color w:val="000000"/>
                <w:sz w:val="17"/>
              </w:rPr>
              <w:t>0.67</w:t>
            </w:r>
          </w:p>
        </w:tc>
        <w:tc>
          <w:tcPr>
            <w:tcW w:w="1454" w:type="dxa"/>
            <w:shd w:val="clear" w:color="auto" w:fill="FFFFFF"/>
            <w:tcMar>
              <w:top w:w="25" w:type="dxa"/>
              <w:left w:w="30" w:type="dxa"/>
              <w:bottom w:w="25" w:type="dxa"/>
              <w:right w:w="30" w:type="dxa"/>
            </w:tcMar>
            <w:vAlign w:val="center"/>
          </w:tcPr>
          <w:p w14:paraId="2F6F9ADA">
            <w:pPr>
              <w:spacing w:before="0" w:after="0" w:line="240" w:lineRule="auto"/>
              <w:jc w:val="left"/>
            </w:pPr>
            <w:r>
              <w:rPr>
                <w:rFonts w:ascii="Times New Roman" w:hAnsi="Times New Roman" w:eastAsia="Times New Roman" w:cs="Times New Roman"/>
                <w:b w:val="0"/>
                <w:color w:val="000000"/>
                <w:sz w:val="17"/>
              </w:rPr>
              <w:t>-2.902</w:t>
            </w:r>
          </w:p>
        </w:tc>
        <w:tc>
          <w:tcPr>
            <w:tcW w:w="1454" w:type="dxa"/>
            <w:shd w:val="clear" w:color="auto" w:fill="FFFFFF"/>
            <w:tcMar>
              <w:top w:w="25" w:type="dxa"/>
              <w:left w:w="30" w:type="dxa"/>
              <w:bottom w:w="25" w:type="dxa"/>
              <w:right w:w="30" w:type="dxa"/>
            </w:tcMar>
            <w:vAlign w:val="center"/>
          </w:tcPr>
          <w:p w14:paraId="3B8EF876">
            <w:pPr>
              <w:spacing w:before="0" w:after="0" w:line="240" w:lineRule="auto"/>
              <w:jc w:val="left"/>
            </w:pPr>
            <w:r>
              <w:rPr>
                <w:rFonts w:ascii="Times New Roman" w:hAnsi="Times New Roman" w:eastAsia="Times New Roman" w:cs="Times New Roman"/>
                <w:b w:val="0"/>
                <w:color w:val="000000"/>
                <w:sz w:val="17"/>
              </w:rPr>
              <w:t>-0.277</w:t>
            </w:r>
          </w:p>
        </w:tc>
        <w:tc>
          <w:tcPr>
            <w:tcW w:w="1454" w:type="dxa"/>
            <w:shd w:val="clear" w:color="auto" w:fill="FFFFFF"/>
            <w:tcMar>
              <w:top w:w="25" w:type="dxa"/>
              <w:left w:w="30" w:type="dxa"/>
              <w:bottom w:w="25" w:type="dxa"/>
              <w:right w:w="30" w:type="dxa"/>
            </w:tcMar>
            <w:vAlign w:val="center"/>
          </w:tcPr>
          <w:p w14:paraId="450E0EBF">
            <w:pPr>
              <w:spacing w:before="0" w:after="0" w:line="240" w:lineRule="auto"/>
              <w:jc w:val="left"/>
            </w:pPr>
            <w:r>
              <w:rPr>
                <w:rFonts w:ascii="Times New Roman" w:hAnsi="Times New Roman" w:eastAsia="Times New Roman" w:cs="Times New Roman"/>
                <w:b w:val="0"/>
                <w:color w:val="000000"/>
                <w:sz w:val="17"/>
              </w:rPr>
              <w:t>0.018</w:t>
            </w:r>
          </w:p>
        </w:tc>
        <w:tc>
          <w:tcPr>
            <w:tcW w:w="1454" w:type="dxa"/>
            <w:shd w:val="clear" w:color="auto" w:fill="FFFFFF"/>
            <w:tcMar>
              <w:top w:w="25" w:type="dxa"/>
              <w:left w:w="30" w:type="dxa"/>
              <w:bottom w:w="25" w:type="dxa"/>
              <w:right w:w="30" w:type="dxa"/>
            </w:tcMar>
            <w:vAlign w:val="center"/>
          </w:tcPr>
          <w:p w14:paraId="4A7B13E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6E9FE4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350053C">
        <w:trPr>
          <w:jc w:val="center"/>
        </w:trPr>
        <w:tc>
          <w:tcPr>
            <w:tcW w:w="1454" w:type="dxa"/>
            <w:shd w:val="clear" w:color="auto" w:fill="FFFFFF"/>
            <w:tcMar>
              <w:top w:w="25" w:type="dxa"/>
              <w:left w:w="30" w:type="dxa"/>
              <w:bottom w:w="25" w:type="dxa"/>
              <w:right w:w="30" w:type="dxa"/>
            </w:tcMar>
            <w:vAlign w:val="center"/>
          </w:tcPr>
          <w:p w14:paraId="5D9946B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1B95B0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D6BAA78">
            <w:pPr>
              <w:spacing w:before="0" w:after="0" w:line="240" w:lineRule="auto"/>
              <w:jc w:val="left"/>
            </w:pPr>
            <w:r>
              <w:rPr>
                <w:rFonts w:ascii="Times New Roman" w:hAnsi="Times New Roman" w:eastAsia="Times New Roman" w:cs="Times New Roman"/>
                <w:b w:val="0"/>
                <w:color w:val="000000"/>
                <w:sz w:val="17"/>
              </w:rPr>
              <w:t>C(race_name)[T.2025 Chicago]</w:t>
            </w:r>
          </w:p>
        </w:tc>
        <w:tc>
          <w:tcPr>
            <w:tcW w:w="1454" w:type="dxa"/>
            <w:shd w:val="clear" w:color="auto" w:fill="FFFFFF"/>
            <w:tcMar>
              <w:top w:w="25" w:type="dxa"/>
              <w:left w:w="30" w:type="dxa"/>
              <w:bottom w:w="25" w:type="dxa"/>
              <w:right w:w="30" w:type="dxa"/>
            </w:tcMar>
            <w:vAlign w:val="center"/>
          </w:tcPr>
          <w:p w14:paraId="05EBB0A8">
            <w:pPr>
              <w:spacing w:before="0" w:after="0" w:line="240" w:lineRule="auto"/>
              <w:jc w:val="left"/>
            </w:pPr>
            <w:r>
              <w:rPr>
                <w:rFonts w:ascii="Times New Roman" w:hAnsi="Times New Roman" w:eastAsia="Times New Roman" w:cs="Times New Roman"/>
                <w:b w:val="0"/>
                <w:color w:val="000000"/>
                <w:sz w:val="17"/>
              </w:rPr>
              <w:t>3.168</w:t>
            </w:r>
          </w:p>
        </w:tc>
        <w:tc>
          <w:tcPr>
            <w:tcW w:w="1454" w:type="dxa"/>
            <w:shd w:val="clear" w:color="auto" w:fill="FFFFFF"/>
            <w:tcMar>
              <w:top w:w="25" w:type="dxa"/>
              <w:left w:w="30" w:type="dxa"/>
              <w:bottom w:w="25" w:type="dxa"/>
              <w:right w:w="30" w:type="dxa"/>
            </w:tcMar>
            <w:vAlign w:val="center"/>
          </w:tcPr>
          <w:p w14:paraId="3E2923C0">
            <w:pPr>
              <w:spacing w:before="0" w:after="0" w:line="240" w:lineRule="auto"/>
              <w:jc w:val="left"/>
            </w:pPr>
            <w:r>
              <w:rPr>
                <w:rFonts w:ascii="Times New Roman" w:hAnsi="Times New Roman" w:eastAsia="Times New Roman" w:cs="Times New Roman"/>
                <w:b w:val="0"/>
                <w:color w:val="000000"/>
                <w:sz w:val="17"/>
              </w:rPr>
              <w:t>0.689</w:t>
            </w:r>
          </w:p>
        </w:tc>
        <w:tc>
          <w:tcPr>
            <w:tcW w:w="1454" w:type="dxa"/>
            <w:shd w:val="clear" w:color="auto" w:fill="FFFFFF"/>
            <w:tcMar>
              <w:top w:w="25" w:type="dxa"/>
              <w:left w:w="30" w:type="dxa"/>
              <w:bottom w:w="25" w:type="dxa"/>
              <w:right w:w="30" w:type="dxa"/>
            </w:tcMar>
            <w:vAlign w:val="center"/>
          </w:tcPr>
          <w:p w14:paraId="58759764">
            <w:pPr>
              <w:spacing w:before="0" w:after="0" w:line="240" w:lineRule="auto"/>
              <w:jc w:val="left"/>
            </w:pPr>
            <w:r>
              <w:rPr>
                <w:rFonts w:ascii="Times New Roman" w:hAnsi="Times New Roman" w:eastAsia="Times New Roman" w:cs="Times New Roman"/>
                <w:b w:val="0"/>
                <w:color w:val="000000"/>
                <w:sz w:val="17"/>
              </w:rPr>
              <w:t>1.818</w:t>
            </w:r>
          </w:p>
        </w:tc>
        <w:tc>
          <w:tcPr>
            <w:tcW w:w="1454" w:type="dxa"/>
            <w:shd w:val="clear" w:color="auto" w:fill="FFFFFF"/>
            <w:tcMar>
              <w:top w:w="25" w:type="dxa"/>
              <w:left w:w="30" w:type="dxa"/>
              <w:bottom w:w="25" w:type="dxa"/>
              <w:right w:w="30" w:type="dxa"/>
            </w:tcMar>
            <w:vAlign w:val="center"/>
          </w:tcPr>
          <w:p w14:paraId="272CA007">
            <w:pPr>
              <w:spacing w:before="0" w:after="0" w:line="240" w:lineRule="auto"/>
              <w:jc w:val="left"/>
            </w:pPr>
            <w:r>
              <w:rPr>
                <w:rFonts w:ascii="Times New Roman" w:hAnsi="Times New Roman" w:eastAsia="Times New Roman" w:cs="Times New Roman"/>
                <w:b w:val="0"/>
                <w:color w:val="000000"/>
                <w:sz w:val="17"/>
              </w:rPr>
              <w:t>4.518</w:t>
            </w:r>
          </w:p>
        </w:tc>
        <w:tc>
          <w:tcPr>
            <w:tcW w:w="1454" w:type="dxa"/>
            <w:shd w:val="clear" w:color="auto" w:fill="FFFFFF"/>
            <w:tcMar>
              <w:top w:w="25" w:type="dxa"/>
              <w:left w:w="30" w:type="dxa"/>
              <w:bottom w:w="25" w:type="dxa"/>
              <w:right w:w="30" w:type="dxa"/>
            </w:tcMar>
            <w:vAlign w:val="center"/>
          </w:tcPr>
          <w:p w14:paraId="3816C83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CC1B0B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D87AD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C7ED923">
        <w:trPr>
          <w:jc w:val="center"/>
        </w:trPr>
        <w:tc>
          <w:tcPr>
            <w:tcW w:w="1454" w:type="dxa"/>
            <w:shd w:val="clear" w:color="auto" w:fill="FFFFFF"/>
            <w:tcMar>
              <w:top w:w="25" w:type="dxa"/>
              <w:left w:w="30" w:type="dxa"/>
              <w:bottom w:w="25" w:type="dxa"/>
              <w:right w:w="30" w:type="dxa"/>
            </w:tcMar>
            <w:vAlign w:val="center"/>
          </w:tcPr>
          <w:p w14:paraId="233A004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B30F89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AE18D17">
            <w:pPr>
              <w:spacing w:before="0" w:after="0" w:line="240" w:lineRule="auto"/>
              <w:jc w:val="left"/>
            </w:pPr>
            <w:r>
              <w:rPr>
                <w:rFonts w:ascii="Times New Roman" w:hAnsi="Times New Roman" w:eastAsia="Times New Roman" w:cs="Times New Roman"/>
                <w:b w:val="0"/>
                <w:color w:val="000000"/>
                <w:sz w:val="17"/>
              </w:rPr>
              <w:t>C(race_name)[T.2025 Cologne]</w:t>
            </w:r>
          </w:p>
        </w:tc>
        <w:tc>
          <w:tcPr>
            <w:tcW w:w="1454" w:type="dxa"/>
            <w:shd w:val="clear" w:color="auto" w:fill="FFFFFF"/>
            <w:tcMar>
              <w:top w:w="25" w:type="dxa"/>
              <w:left w:w="30" w:type="dxa"/>
              <w:bottom w:w="25" w:type="dxa"/>
              <w:right w:w="30" w:type="dxa"/>
            </w:tcMar>
            <w:vAlign w:val="center"/>
          </w:tcPr>
          <w:p w14:paraId="588397B2">
            <w:pPr>
              <w:spacing w:before="0" w:after="0" w:line="240" w:lineRule="auto"/>
              <w:jc w:val="left"/>
            </w:pPr>
            <w:r>
              <w:rPr>
                <w:rFonts w:ascii="Times New Roman" w:hAnsi="Times New Roman" w:eastAsia="Times New Roman" w:cs="Times New Roman"/>
                <w:b w:val="0"/>
                <w:color w:val="000000"/>
                <w:sz w:val="17"/>
              </w:rPr>
              <w:t>-2.311</w:t>
            </w:r>
          </w:p>
        </w:tc>
        <w:tc>
          <w:tcPr>
            <w:tcW w:w="1454" w:type="dxa"/>
            <w:shd w:val="clear" w:color="auto" w:fill="FFFFFF"/>
            <w:tcMar>
              <w:top w:w="25" w:type="dxa"/>
              <w:left w:w="30" w:type="dxa"/>
              <w:bottom w:w="25" w:type="dxa"/>
              <w:right w:w="30" w:type="dxa"/>
            </w:tcMar>
            <w:vAlign w:val="center"/>
          </w:tcPr>
          <w:p w14:paraId="61624005">
            <w:pPr>
              <w:spacing w:before="0" w:after="0" w:line="240" w:lineRule="auto"/>
              <w:jc w:val="left"/>
            </w:pPr>
            <w:r>
              <w:rPr>
                <w:rFonts w:ascii="Times New Roman" w:hAnsi="Times New Roman" w:eastAsia="Times New Roman" w:cs="Times New Roman"/>
                <w:b w:val="0"/>
                <w:color w:val="000000"/>
                <w:sz w:val="17"/>
              </w:rPr>
              <w:t>0.667</w:t>
            </w:r>
          </w:p>
        </w:tc>
        <w:tc>
          <w:tcPr>
            <w:tcW w:w="1454" w:type="dxa"/>
            <w:shd w:val="clear" w:color="auto" w:fill="FFFFFF"/>
            <w:tcMar>
              <w:top w:w="25" w:type="dxa"/>
              <w:left w:w="30" w:type="dxa"/>
              <w:bottom w:w="25" w:type="dxa"/>
              <w:right w:w="30" w:type="dxa"/>
            </w:tcMar>
            <w:vAlign w:val="center"/>
          </w:tcPr>
          <w:p w14:paraId="48692091">
            <w:pPr>
              <w:spacing w:before="0" w:after="0" w:line="240" w:lineRule="auto"/>
              <w:jc w:val="left"/>
            </w:pPr>
            <w:r>
              <w:rPr>
                <w:rFonts w:ascii="Times New Roman" w:hAnsi="Times New Roman" w:eastAsia="Times New Roman" w:cs="Times New Roman"/>
                <w:b w:val="0"/>
                <w:color w:val="000000"/>
                <w:sz w:val="17"/>
              </w:rPr>
              <w:t>-3.619</w:t>
            </w:r>
          </w:p>
        </w:tc>
        <w:tc>
          <w:tcPr>
            <w:tcW w:w="1454" w:type="dxa"/>
            <w:shd w:val="clear" w:color="auto" w:fill="FFFFFF"/>
            <w:tcMar>
              <w:top w:w="25" w:type="dxa"/>
              <w:left w:w="30" w:type="dxa"/>
              <w:bottom w:w="25" w:type="dxa"/>
              <w:right w:w="30" w:type="dxa"/>
            </w:tcMar>
            <w:vAlign w:val="center"/>
          </w:tcPr>
          <w:p w14:paraId="5D95CDA2">
            <w:pPr>
              <w:spacing w:before="0" w:after="0" w:line="240" w:lineRule="auto"/>
              <w:jc w:val="left"/>
            </w:pPr>
            <w:r>
              <w:rPr>
                <w:rFonts w:ascii="Times New Roman" w:hAnsi="Times New Roman" w:eastAsia="Times New Roman" w:cs="Times New Roman"/>
                <w:b w:val="0"/>
                <w:color w:val="000000"/>
                <w:sz w:val="17"/>
              </w:rPr>
              <w:t>-1.003</w:t>
            </w:r>
          </w:p>
        </w:tc>
        <w:tc>
          <w:tcPr>
            <w:tcW w:w="1454" w:type="dxa"/>
            <w:shd w:val="clear" w:color="auto" w:fill="FFFFFF"/>
            <w:tcMar>
              <w:top w:w="25" w:type="dxa"/>
              <w:left w:w="30" w:type="dxa"/>
              <w:bottom w:w="25" w:type="dxa"/>
              <w:right w:w="30" w:type="dxa"/>
            </w:tcMar>
            <w:vAlign w:val="center"/>
          </w:tcPr>
          <w:p w14:paraId="052B9D57">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7CD8A0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34208F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4371FBF">
        <w:trPr>
          <w:jc w:val="center"/>
        </w:trPr>
        <w:tc>
          <w:tcPr>
            <w:tcW w:w="1454" w:type="dxa"/>
            <w:shd w:val="clear" w:color="auto" w:fill="FFFFFF"/>
            <w:tcMar>
              <w:top w:w="25" w:type="dxa"/>
              <w:left w:w="30" w:type="dxa"/>
              <w:bottom w:w="25" w:type="dxa"/>
              <w:right w:w="30" w:type="dxa"/>
            </w:tcMar>
            <w:vAlign w:val="center"/>
          </w:tcPr>
          <w:p w14:paraId="68FF188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8AFF25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B2CC0B4">
            <w:pPr>
              <w:spacing w:before="0" w:after="0" w:line="240" w:lineRule="auto"/>
              <w:jc w:val="left"/>
            </w:pPr>
            <w:r>
              <w:rPr>
                <w:rFonts w:ascii="Times New Roman" w:hAnsi="Times New Roman" w:eastAsia="Times New Roman" w:cs="Times New Roman"/>
                <w:b w:val="0"/>
                <w:color w:val="000000"/>
                <w:sz w:val="17"/>
              </w:rPr>
              <w:t>C(race_name)[T.2025 Copenhagen]</w:t>
            </w:r>
          </w:p>
        </w:tc>
        <w:tc>
          <w:tcPr>
            <w:tcW w:w="1454" w:type="dxa"/>
            <w:shd w:val="clear" w:color="auto" w:fill="FFFFFF"/>
            <w:tcMar>
              <w:top w:w="25" w:type="dxa"/>
              <w:left w:w="30" w:type="dxa"/>
              <w:bottom w:w="25" w:type="dxa"/>
              <w:right w:w="30" w:type="dxa"/>
            </w:tcMar>
            <w:vAlign w:val="center"/>
          </w:tcPr>
          <w:p w14:paraId="5F09EE8D">
            <w:pPr>
              <w:spacing w:before="0" w:after="0" w:line="240" w:lineRule="auto"/>
              <w:jc w:val="left"/>
            </w:pPr>
            <w:r>
              <w:rPr>
                <w:rFonts w:ascii="Times New Roman" w:hAnsi="Times New Roman" w:eastAsia="Times New Roman" w:cs="Times New Roman"/>
                <w:b w:val="0"/>
                <w:color w:val="000000"/>
                <w:sz w:val="17"/>
              </w:rPr>
              <w:t>-3.902</w:t>
            </w:r>
          </w:p>
        </w:tc>
        <w:tc>
          <w:tcPr>
            <w:tcW w:w="1454" w:type="dxa"/>
            <w:shd w:val="clear" w:color="auto" w:fill="FFFFFF"/>
            <w:tcMar>
              <w:top w:w="25" w:type="dxa"/>
              <w:left w:w="30" w:type="dxa"/>
              <w:bottom w:w="25" w:type="dxa"/>
              <w:right w:w="30" w:type="dxa"/>
            </w:tcMar>
            <w:vAlign w:val="center"/>
          </w:tcPr>
          <w:p w14:paraId="0D6BEA86">
            <w:pPr>
              <w:spacing w:before="0" w:after="0" w:line="240" w:lineRule="auto"/>
              <w:jc w:val="left"/>
            </w:pPr>
            <w:r>
              <w:rPr>
                <w:rFonts w:ascii="Times New Roman" w:hAnsi="Times New Roman" w:eastAsia="Times New Roman" w:cs="Times New Roman"/>
                <w:b w:val="0"/>
                <w:color w:val="000000"/>
                <w:sz w:val="17"/>
              </w:rPr>
              <w:t>0.638</w:t>
            </w:r>
          </w:p>
        </w:tc>
        <w:tc>
          <w:tcPr>
            <w:tcW w:w="1454" w:type="dxa"/>
            <w:shd w:val="clear" w:color="auto" w:fill="FFFFFF"/>
            <w:tcMar>
              <w:top w:w="25" w:type="dxa"/>
              <w:left w:w="30" w:type="dxa"/>
              <w:bottom w:w="25" w:type="dxa"/>
              <w:right w:w="30" w:type="dxa"/>
            </w:tcMar>
            <w:vAlign w:val="center"/>
          </w:tcPr>
          <w:p w14:paraId="79650F79">
            <w:pPr>
              <w:spacing w:before="0" w:after="0" w:line="240" w:lineRule="auto"/>
              <w:jc w:val="left"/>
            </w:pPr>
            <w:r>
              <w:rPr>
                <w:rFonts w:ascii="Times New Roman" w:hAnsi="Times New Roman" w:eastAsia="Times New Roman" w:cs="Times New Roman"/>
                <w:b w:val="0"/>
                <w:color w:val="000000"/>
                <w:sz w:val="17"/>
              </w:rPr>
              <w:t>-5.152</w:t>
            </w:r>
          </w:p>
        </w:tc>
        <w:tc>
          <w:tcPr>
            <w:tcW w:w="1454" w:type="dxa"/>
            <w:shd w:val="clear" w:color="auto" w:fill="FFFFFF"/>
            <w:tcMar>
              <w:top w:w="25" w:type="dxa"/>
              <w:left w:w="30" w:type="dxa"/>
              <w:bottom w:w="25" w:type="dxa"/>
              <w:right w:w="30" w:type="dxa"/>
            </w:tcMar>
            <w:vAlign w:val="center"/>
          </w:tcPr>
          <w:p w14:paraId="6C1A52BE">
            <w:pPr>
              <w:spacing w:before="0" w:after="0" w:line="240" w:lineRule="auto"/>
              <w:jc w:val="left"/>
            </w:pPr>
            <w:r>
              <w:rPr>
                <w:rFonts w:ascii="Times New Roman" w:hAnsi="Times New Roman" w:eastAsia="Times New Roman" w:cs="Times New Roman"/>
                <w:b w:val="0"/>
                <w:color w:val="000000"/>
                <w:sz w:val="17"/>
              </w:rPr>
              <w:t>-2.652</w:t>
            </w:r>
          </w:p>
        </w:tc>
        <w:tc>
          <w:tcPr>
            <w:tcW w:w="1454" w:type="dxa"/>
            <w:shd w:val="clear" w:color="auto" w:fill="FFFFFF"/>
            <w:tcMar>
              <w:top w:w="25" w:type="dxa"/>
              <w:left w:w="30" w:type="dxa"/>
              <w:bottom w:w="25" w:type="dxa"/>
              <w:right w:w="30" w:type="dxa"/>
            </w:tcMar>
            <w:vAlign w:val="center"/>
          </w:tcPr>
          <w:p w14:paraId="3C77859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3D72B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9300FB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1088A7F">
        <w:trPr>
          <w:jc w:val="center"/>
        </w:trPr>
        <w:tc>
          <w:tcPr>
            <w:tcW w:w="1454" w:type="dxa"/>
            <w:shd w:val="clear" w:color="auto" w:fill="FFFFFF"/>
            <w:tcMar>
              <w:top w:w="25" w:type="dxa"/>
              <w:left w:w="30" w:type="dxa"/>
              <w:bottom w:w="25" w:type="dxa"/>
              <w:right w:w="30" w:type="dxa"/>
            </w:tcMar>
            <w:vAlign w:val="center"/>
          </w:tcPr>
          <w:p w14:paraId="6D6A325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6EEB7F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28887DC">
            <w:pPr>
              <w:spacing w:before="0" w:after="0" w:line="240" w:lineRule="auto"/>
              <w:jc w:val="left"/>
            </w:pPr>
            <w:r>
              <w:rPr>
                <w:rFonts w:ascii="Times New Roman" w:hAnsi="Times New Roman" w:eastAsia="Times New Roman" w:cs="Times New Roman"/>
                <w:b w:val="0"/>
                <w:color w:val="000000"/>
                <w:sz w:val="17"/>
              </w:rPr>
              <w:t>C(race_name)[T.2025 Dallas]</w:t>
            </w:r>
          </w:p>
        </w:tc>
        <w:tc>
          <w:tcPr>
            <w:tcW w:w="1454" w:type="dxa"/>
            <w:shd w:val="clear" w:color="auto" w:fill="FFFFFF"/>
            <w:tcMar>
              <w:top w:w="25" w:type="dxa"/>
              <w:left w:w="30" w:type="dxa"/>
              <w:bottom w:w="25" w:type="dxa"/>
              <w:right w:w="30" w:type="dxa"/>
            </w:tcMar>
            <w:vAlign w:val="center"/>
          </w:tcPr>
          <w:p w14:paraId="7108B459">
            <w:pPr>
              <w:spacing w:before="0" w:after="0" w:line="240" w:lineRule="auto"/>
              <w:jc w:val="left"/>
            </w:pPr>
            <w:r>
              <w:rPr>
                <w:rFonts w:ascii="Times New Roman" w:hAnsi="Times New Roman" w:eastAsia="Times New Roman" w:cs="Times New Roman"/>
                <w:b w:val="0"/>
                <w:color w:val="000000"/>
                <w:sz w:val="17"/>
              </w:rPr>
              <w:t>-3.158</w:t>
            </w:r>
          </w:p>
        </w:tc>
        <w:tc>
          <w:tcPr>
            <w:tcW w:w="1454" w:type="dxa"/>
            <w:shd w:val="clear" w:color="auto" w:fill="FFFFFF"/>
            <w:tcMar>
              <w:top w:w="25" w:type="dxa"/>
              <w:left w:w="30" w:type="dxa"/>
              <w:bottom w:w="25" w:type="dxa"/>
              <w:right w:w="30" w:type="dxa"/>
            </w:tcMar>
            <w:vAlign w:val="center"/>
          </w:tcPr>
          <w:p w14:paraId="6912CC76">
            <w:pPr>
              <w:spacing w:before="0" w:after="0" w:line="240" w:lineRule="auto"/>
              <w:jc w:val="left"/>
            </w:pPr>
            <w:r>
              <w:rPr>
                <w:rFonts w:ascii="Times New Roman" w:hAnsi="Times New Roman" w:eastAsia="Times New Roman" w:cs="Times New Roman"/>
                <w:b w:val="0"/>
                <w:color w:val="000000"/>
                <w:sz w:val="17"/>
              </w:rPr>
              <w:t>0.725</w:t>
            </w:r>
          </w:p>
        </w:tc>
        <w:tc>
          <w:tcPr>
            <w:tcW w:w="1454" w:type="dxa"/>
            <w:shd w:val="clear" w:color="auto" w:fill="FFFFFF"/>
            <w:tcMar>
              <w:top w:w="25" w:type="dxa"/>
              <w:left w:w="30" w:type="dxa"/>
              <w:bottom w:w="25" w:type="dxa"/>
              <w:right w:w="30" w:type="dxa"/>
            </w:tcMar>
            <w:vAlign w:val="center"/>
          </w:tcPr>
          <w:p w14:paraId="737F63D7">
            <w:pPr>
              <w:spacing w:before="0" w:after="0" w:line="240" w:lineRule="auto"/>
              <w:jc w:val="left"/>
            </w:pPr>
            <w:r>
              <w:rPr>
                <w:rFonts w:ascii="Times New Roman" w:hAnsi="Times New Roman" w:eastAsia="Times New Roman" w:cs="Times New Roman"/>
                <w:b w:val="0"/>
                <w:color w:val="000000"/>
                <w:sz w:val="17"/>
              </w:rPr>
              <w:t>-4.579</w:t>
            </w:r>
          </w:p>
        </w:tc>
        <w:tc>
          <w:tcPr>
            <w:tcW w:w="1454" w:type="dxa"/>
            <w:shd w:val="clear" w:color="auto" w:fill="FFFFFF"/>
            <w:tcMar>
              <w:top w:w="25" w:type="dxa"/>
              <w:left w:w="30" w:type="dxa"/>
              <w:bottom w:w="25" w:type="dxa"/>
              <w:right w:w="30" w:type="dxa"/>
            </w:tcMar>
            <w:vAlign w:val="center"/>
          </w:tcPr>
          <w:p w14:paraId="75CE3E41">
            <w:pPr>
              <w:spacing w:before="0" w:after="0" w:line="240" w:lineRule="auto"/>
              <w:jc w:val="left"/>
            </w:pPr>
            <w:r>
              <w:rPr>
                <w:rFonts w:ascii="Times New Roman" w:hAnsi="Times New Roman" w:eastAsia="Times New Roman" w:cs="Times New Roman"/>
                <w:b w:val="0"/>
                <w:color w:val="000000"/>
                <w:sz w:val="17"/>
              </w:rPr>
              <w:t>-1.737</w:t>
            </w:r>
          </w:p>
        </w:tc>
        <w:tc>
          <w:tcPr>
            <w:tcW w:w="1454" w:type="dxa"/>
            <w:shd w:val="clear" w:color="auto" w:fill="FFFFFF"/>
            <w:tcMar>
              <w:top w:w="25" w:type="dxa"/>
              <w:left w:w="30" w:type="dxa"/>
              <w:bottom w:w="25" w:type="dxa"/>
              <w:right w:w="30" w:type="dxa"/>
            </w:tcMar>
            <w:vAlign w:val="center"/>
          </w:tcPr>
          <w:p w14:paraId="3C5F8ED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74695F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D0E70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1B79C73">
        <w:trPr>
          <w:jc w:val="center"/>
        </w:trPr>
        <w:tc>
          <w:tcPr>
            <w:tcW w:w="1454" w:type="dxa"/>
            <w:shd w:val="clear" w:color="auto" w:fill="FFFFFF"/>
            <w:tcMar>
              <w:top w:w="25" w:type="dxa"/>
              <w:left w:w="30" w:type="dxa"/>
              <w:bottom w:w="25" w:type="dxa"/>
              <w:right w:w="30" w:type="dxa"/>
            </w:tcMar>
            <w:vAlign w:val="center"/>
          </w:tcPr>
          <w:p w14:paraId="4186F1C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947C91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FCB3C75">
            <w:pPr>
              <w:spacing w:before="0" w:after="0" w:line="240" w:lineRule="auto"/>
              <w:jc w:val="left"/>
            </w:pPr>
            <w:r>
              <w:rPr>
                <w:rFonts w:ascii="Times New Roman" w:hAnsi="Times New Roman" w:eastAsia="Times New Roman" w:cs="Times New Roman"/>
                <w:b w:val="0"/>
                <w:color w:val="000000"/>
                <w:sz w:val="17"/>
              </w:rPr>
              <w:t>C(race_name)[T.2025 Delhi]</w:t>
            </w:r>
          </w:p>
        </w:tc>
        <w:tc>
          <w:tcPr>
            <w:tcW w:w="1454" w:type="dxa"/>
            <w:shd w:val="clear" w:color="auto" w:fill="FFFFFF"/>
            <w:tcMar>
              <w:top w:w="25" w:type="dxa"/>
              <w:left w:w="30" w:type="dxa"/>
              <w:bottom w:w="25" w:type="dxa"/>
              <w:right w:w="30" w:type="dxa"/>
            </w:tcMar>
            <w:vAlign w:val="center"/>
          </w:tcPr>
          <w:p w14:paraId="673DA7A1">
            <w:pPr>
              <w:spacing w:before="0" w:after="0" w:line="240" w:lineRule="auto"/>
              <w:jc w:val="left"/>
            </w:pPr>
            <w:r>
              <w:rPr>
                <w:rFonts w:ascii="Times New Roman" w:hAnsi="Times New Roman" w:eastAsia="Times New Roman" w:cs="Times New Roman"/>
                <w:b w:val="0"/>
                <w:color w:val="000000"/>
                <w:sz w:val="17"/>
              </w:rPr>
              <w:t>19.592</w:t>
            </w:r>
          </w:p>
        </w:tc>
        <w:tc>
          <w:tcPr>
            <w:tcW w:w="1454" w:type="dxa"/>
            <w:shd w:val="clear" w:color="auto" w:fill="FFFFFF"/>
            <w:tcMar>
              <w:top w:w="25" w:type="dxa"/>
              <w:left w:w="30" w:type="dxa"/>
              <w:bottom w:w="25" w:type="dxa"/>
              <w:right w:w="30" w:type="dxa"/>
            </w:tcMar>
            <w:vAlign w:val="center"/>
          </w:tcPr>
          <w:p w14:paraId="7CF3B25E">
            <w:pPr>
              <w:spacing w:before="0" w:after="0" w:line="240" w:lineRule="auto"/>
              <w:jc w:val="left"/>
            </w:pPr>
            <w:r>
              <w:rPr>
                <w:rFonts w:ascii="Times New Roman" w:hAnsi="Times New Roman" w:eastAsia="Times New Roman" w:cs="Times New Roman"/>
                <w:b w:val="0"/>
                <w:color w:val="000000"/>
                <w:sz w:val="17"/>
              </w:rPr>
              <w:t>1.386</w:t>
            </w:r>
          </w:p>
        </w:tc>
        <w:tc>
          <w:tcPr>
            <w:tcW w:w="1454" w:type="dxa"/>
            <w:shd w:val="clear" w:color="auto" w:fill="FFFFFF"/>
            <w:tcMar>
              <w:top w:w="25" w:type="dxa"/>
              <w:left w:w="30" w:type="dxa"/>
              <w:bottom w:w="25" w:type="dxa"/>
              <w:right w:w="30" w:type="dxa"/>
            </w:tcMar>
            <w:vAlign w:val="center"/>
          </w:tcPr>
          <w:p w14:paraId="3B3B98F7">
            <w:pPr>
              <w:spacing w:before="0" w:after="0" w:line="240" w:lineRule="auto"/>
              <w:jc w:val="left"/>
            </w:pPr>
            <w:r>
              <w:rPr>
                <w:rFonts w:ascii="Times New Roman" w:hAnsi="Times New Roman" w:eastAsia="Times New Roman" w:cs="Times New Roman"/>
                <w:b w:val="0"/>
                <w:color w:val="000000"/>
                <w:sz w:val="17"/>
              </w:rPr>
              <w:t>16.875</w:t>
            </w:r>
          </w:p>
        </w:tc>
        <w:tc>
          <w:tcPr>
            <w:tcW w:w="1454" w:type="dxa"/>
            <w:shd w:val="clear" w:color="auto" w:fill="FFFFFF"/>
            <w:tcMar>
              <w:top w:w="25" w:type="dxa"/>
              <w:left w:w="30" w:type="dxa"/>
              <w:bottom w:w="25" w:type="dxa"/>
              <w:right w:w="30" w:type="dxa"/>
            </w:tcMar>
            <w:vAlign w:val="center"/>
          </w:tcPr>
          <w:p w14:paraId="5ED1C895">
            <w:pPr>
              <w:spacing w:before="0" w:after="0" w:line="240" w:lineRule="auto"/>
              <w:jc w:val="left"/>
            </w:pPr>
            <w:r>
              <w:rPr>
                <w:rFonts w:ascii="Times New Roman" w:hAnsi="Times New Roman" w:eastAsia="Times New Roman" w:cs="Times New Roman"/>
                <w:b w:val="0"/>
                <w:color w:val="000000"/>
                <w:sz w:val="17"/>
              </w:rPr>
              <w:t>22.308</w:t>
            </w:r>
          </w:p>
        </w:tc>
        <w:tc>
          <w:tcPr>
            <w:tcW w:w="1454" w:type="dxa"/>
            <w:shd w:val="clear" w:color="auto" w:fill="FFFFFF"/>
            <w:tcMar>
              <w:top w:w="25" w:type="dxa"/>
              <w:left w:w="30" w:type="dxa"/>
              <w:bottom w:w="25" w:type="dxa"/>
              <w:right w:w="30" w:type="dxa"/>
            </w:tcMar>
            <w:vAlign w:val="center"/>
          </w:tcPr>
          <w:p w14:paraId="6C927F1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C99AAF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7467A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C28187B">
        <w:trPr>
          <w:jc w:val="center"/>
        </w:trPr>
        <w:tc>
          <w:tcPr>
            <w:tcW w:w="1454" w:type="dxa"/>
            <w:shd w:val="clear" w:color="auto" w:fill="FFFFFF"/>
            <w:tcMar>
              <w:top w:w="25" w:type="dxa"/>
              <w:left w:w="30" w:type="dxa"/>
              <w:bottom w:w="25" w:type="dxa"/>
              <w:right w:w="30" w:type="dxa"/>
            </w:tcMar>
            <w:vAlign w:val="center"/>
          </w:tcPr>
          <w:p w14:paraId="6DEFFD4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09D487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BF24CF5">
            <w:pPr>
              <w:spacing w:before="0" w:after="0" w:line="240" w:lineRule="auto"/>
              <w:jc w:val="left"/>
            </w:pPr>
            <w:r>
              <w:rPr>
                <w:rFonts w:ascii="Times New Roman" w:hAnsi="Times New Roman" w:eastAsia="Times New Roman" w:cs="Times New Roman"/>
                <w:b w:val="0"/>
                <w:color w:val="000000"/>
                <w:sz w:val="17"/>
              </w:rPr>
              <w:t>C(race_name)[T.2025 Dublin]</w:t>
            </w:r>
          </w:p>
        </w:tc>
        <w:tc>
          <w:tcPr>
            <w:tcW w:w="1454" w:type="dxa"/>
            <w:shd w:val="clear" w:color="auto" w:fill="FFFFFF"/>
            <w:tcMar>
              <w:top w:w="25" w:type="dxa"/>
              <w:left w:w="30" w:type="dxa"/>
              <w:bottom w:w="25" w:type="dxa"/>
              <w:right w:w="30" w:type="dxa"/>
            </w:tcMar>
            <w:vAlign w:val="center"/>
          </w:tcPr>
          <w:p w14:paraId="5474870E">
            <w:pPr>
              <w:spacing w:before="0" w:after="0" w:line="240" w:lineRule="auto"/>
              <w:jc w:val="left"/>
            </w:pPr>
            <w:r>
              <w:rPr>
                <w:rFonts w:ascii="Times New Roman" w:hAnsi="Times New Roman" w:eastAsia="Times New Roman" w:cs="Times New Roman"/>
                <w:b w:val="0"/>
                <w:color w:val="000000"/>
                <w:sz w:val="17"/>
              </w:rPr>
              <w:t>1.655</w:t>
            </w:r>
          </w:p>
        </w:tc>
        <w:tc>
          <w:tcPr>
            <w:tcW w:w="1454" w:type="dxa"/>
            <w:shd w:val="clear" w:color="auto" w:fill="FFFFFF"/>
            <w:tcMar>
              <w:top w:w="25" w:type="dxa"/>
              <w:left w:w="30" w:type="dxa"/>
              <w:bottom w:w="25" w:type="dxa"/>
              <w:right w:w="30" w:type="dxa"/>
            </w:tcMar>
            <w:vAlign w:val="center"/>
          </w:tcPr>
          <w:p w14:paraId="3AD6476A">
            <w:pPr>
              <w:spacing w:before="0" w:after="0" w:line="240" w:lineRule="auto"/>
              <w:jc w:val="left"/>
            </w:pPr>
            <w:r>
              <w:rPr>
                <w:rFonts w:ascii="Times New Roman" w:hAnsi="Times New Roman" w:eastAsia="Times New Roman" w:cs="Times New Roman"/>
                <w:b w:val="0"/>
                <w:color w:val="000000"/>
                <w:sz w:val="17"/>
              </w:rPr>
              <w:t>0.668</w:t>
            </w:r>
          </w:p>
        </w:tc>
        <w:tc>
          <w:tcPr>
            <w:tcW w:w="1454" w:type="dxa"/>
            <w:shd w:val="clear" w:color="auto" w:fill="FFFFFF"/>
            <w:tcMar>
              <w:top w:w="25" w:type="dxa"/>
              <w:left w:w="30" w:type="dxa"/>
              <w:bottom w:w="25" w:type="dxa"/>
              <w:right w:w="30" w:type="dxa"/>
            </w:tcMar>
            <w:vAlign w:val="center"/>
          </w:tcPr>
          <w:p w14:paraId="500E7E5E">
            <w:pPr>
              <w:spacing w:before="0" w:after="0" w:line="240" w:lineRule="auto"/>
              <w:jc w:val="left"/>
            </w:pPr>
            <w:r>
              <w:rPr>
                <w:rFonts w:ascii="Times New Roman" w:hAnsi="Times New Roman" w:eastAsia="Times New Roman" w:cs="Times New Roman"/>
                <w:b w:val="0"/>
                <w:color w:val="000000"/>
                <w:sz w:val="17"/>
              </w:rPr>
              <w:t>0.345</w:t>
            </w:r>
          </w:p>
        </w:tc>
        <w:tc>
          <w:tcPr>
            <w:tcW w:w="1454" w:type="dxa"/>
            <w:shd w:val="clear" w:color="auto" w:fill="FFFFFF"/>
            <w:tcMar>
              <w:top w:w="25" w:type="dxa"/>
              <w:left w:w="30" w:type="dxa"/>
              <w:bottom w:w="25" w:type="dxa"/>
              <w:right w:w="30" w:type="dxa"/>
            </w:tcMar>
            <w:vAlign w:val="center"/>
          </w:tcPr>
          <w:p w14:paraId="2B18BBCF">
            <w:pPr>
              <w:spacing w:before="0" w:after="0" w:line="240" w:lineRule="auto"/>
              <w:jc w:val="left"/>
            </w:pPr>
            <w:r>
              <w:rPr>
                <w:rFonts w:ascii="Times New Roman" w:hAnsi="Times New Roman" w:eastAsia="Times New Roman" w:cs="Times New Roman"/>
                <w:b w:val="0"/>
                <w:color w:val="000000"/>
                <w:sz w:val="17"/>
              </w:rPr>
              <w:t>2.964</w:t>
            </w:r>
          </w:p>
        </w:tc>
        <w:tc>
          <w:tcPr>
            <w:tcW w:w="1454" w:type="dxa"/>
            <w:shd w:val="clear" w:color="auto" w:fill="FFFFFF"/>
            <w:tcMar>
              <w:top w:w="25" w:type="dxa"/>
              <w:left w:w="30" w:type="dxa"/>
              <w:bottom w:w="25" w:type="dxa"/>
              <w:right w:w="30" w:type="dxa"/>
            </w:tcMar>
            <w:vAlign w:val="center"/>
          </w:tcPr>
          <w:p w14:paraId="2E5708D8">
            <w:pPr>
              <w:spacing w:before="0" w:after="0" w:line="240" w:lineRule="auto"/>
              <w:jc w:val="left"/>
            </w:pPr>
            <w:r>
              <w:rPr>
                <w:rFonts w:ascii="Times New Roman" w:hAnsi="Times New Roman" w:eastAsia="Times New Roman" w:cs="Times New Roman"/>
                <w:b w:val="0"/>
                <w:color w:val="000000"/>
                <w:sz w:val="17"/>
              </w:rPr>
              <w:t>0.013</w:t>
            </w:r>
          </w:p>
        </w:tc>
        <w:tc>
          <w:tcPr>
            <w:tcW w:w="1454" w:type="dxa"/>
            <w:shd w:val="clear" w:color="auto" w:fill="FFFFFF"/>
            <w:tcMar>
              <w:top w:w="25" w:type="dxa"/>
              <w:left w:w="30" w:type="dxa"/>
              <w:bottom w:w="25" w:type="dxa"/>
              <w:right w:w="30" w:type="dxa"/>
            </w:tcMar>
            <w:vAlign w:val="center"/>
          </w:tcPr>
          <w:p w14:paraId="7DDE60B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727B3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BCE48AE">
        <w:trPr>
          <w:jc w:val="center"/>
        </w:trPr>
        <w:tc>
          <w:tcPr>
            <w:tcW w:w="1454" w:type="dxa"/>
            <w:shd w:val="clear" w:color="auto" w:fill="FFFFFF"/>
            <w:tcMar>
              <w:top w:w="25" w:type="dxa"/>
              <w:left w:w="30" w:type="dxa"/>
              <w:bottom w:w="25" w:type="dxa"/>
              <w:right w:w="30" w:type="dxa"/>
            </w:tcMar>
            <w:vAlign w:val="center"/>
          </w:tcPr>
          <w:p w14:paraId="16AC123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CC033A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B69EA08">
            <w:pPr>
              <w:spacing w:before="0" w:after="0" w:line="240" w:lineRule="auto"/>
              <w:jc w:val="left"/>
            </w:pPr>
            <w:r>
              <w:rPr>
                <w:rFonts w:ascii="Times New Roman" w:hAnsi="Times New Roman" w:eastAsia="Times New Roman" w:cs="Times New Roman"/>
                <w:b w:val="0"/>
                <w:color w:val="000000"/>
                <w:sz w:val="17"/>
              </w:rPr>
              <w:t>C(race_name)[T.2025 Frankfurt]</w:t>
            </w:r>
          </w:p>
        </w:tc>
        <w:tc>
          <w:tcPr>
            <w:tcW w:w="1454" w:type="dxa"/>
            <w:shd w:val="clear" w:color="auto" w:fill="FFFFFF"/>
            <w:tcMar>
              <w:top w:w="25" w:type="dxa"/>
              <w:left w:w="30" w:type="dxa"/>
              <w:bottom w:w="25" w:type="dxa"/>
              <w:right w:w="30" w:type="dxa"/>
            </w:tcMar>
            <w:vAlign w:val="center"/>
          </w:tcPr>
          <w:p w14:paraId="2E7AF904">
            <w:pPr>
              <w:spacing w:before="0" w:after="0" w:line="240" w:lineRule="auto"/>
              <w:jc w:val="left"/>
            </w:pPr>
            <w:r>
              <w:rPr>
                <w:rFonts w:ascii="Times New Roman" w:hAnsi="Times New Roman" w:eastAsia="Times New Roman" w:cs="Times New Roman"/>
                <w:b w:val="0"/>
                <w:color w:val="000000"/>
                <w:sz w:val="17"/>
              </w:rPr>
              <w:t>-1.113</w:t>
            </w:r>
          </w:p>
        </w:tc>
        <w:tc>
          <w:tcPr>
            <w:tcW w:w="1454" w:type="dxa"/>
            <w:shd w:val="clear" w:color="auto" w:fill="FFFFFF"/>
            <w:tcMar>
              <w:top w:w="25" w:type="dxa"/>
              <w:left w:w="30" w:type="dxa"/>
              <w:bottom w:w="25" w:type="dxa"/>
              <w:right w:w="30" w:type="dxa"/>
            </w:tcMar>
            <w:vAlign w:val="center"/>
          </w:tcPr>
          <w:p w14:paraId="04623667">
            <w:pPr>
              <w:spacing w:before="0" w:after="0" w:line="240" w:lineRule="auto"/>
              <w:jc w:val="left"/>
            </w:pPr>
            <w:r>
              <w:rPr>
                <w:rFonts w:ascii="Times New Roman" w:hAnsi="Times New Roman" w:eastAsia="Times New Roman" w:cs="Times New Roman"/>
                <w:b w:val="0"/>
                <w:color w:val="000000"/>
                <w:sz w:val="17"/>
              </w:rPr>
              <w:t>0.698</w:t>
            </w:r>
          </w:p>
        </w:tc>
        <w:tc>
          <w:tcPr>
            <w:tcW w:w="1454" w:type="dxa"/>
            <w:shd w:val="clear" w:color="auto" w:fill="FFFFFF"/>
            <w:tcMar>
              <w:top w:w="25" w:type="dxa"/>
              <w:left w:w="30" w:type="dxa"/>
              <w:bottom w:w="25" w:type="dxa"/>
              <w:right w:w="30" w:type="dxa"/>
            </w:tcMar>
            <w:vAlign w:val="center"/>
          </w:tcPr>
          <w:p w14:paraId="043728AD">
            <w:pPr>
              <w:spacing w:before="0" w:after="0" w:line="240" w:lineRule="auto"/>
              <w:jc w:val="left"/>
            </w:pPr>
            <w:r>
              <w:rPr>
                <w:rFonts w:ascii="Times New Roman" w:hAnsi="Times New Roman" w:eastAsia="Times New Roman" w:cs="Times New Roman"/>
                <w:b w:val="0"/>
                <w:color w:val="000000"/>
                <w:sz w:val="17"/>
              </w:rPr>
              <w:t>-2.48</w:t>
            </w:r>
          </w:p>
        </w:tc>
        <w:tc>
          <w:tcPr>
            <w:tcW w:w="1454" w:type="dxa"/>
            <w:shd w:val="clear" w:color="auto" w:fill="FFFFFF"/>
            <w:tcMar>
              <w:top w:w="25" w:type="dxa"/>
              <w:left w:w="30" w:type="dxa"/>
              <w:bottom w:w="25" w:type="dxa"/>
              <w:right w:w="30" w:type="dxa"/>
            </w:tcMar>
            <w:vAlign w:val="center"/>
          </w:tcPr>
          <w:p w14:paraId="374AA58C">
            <w:pPr>
              <w:spacing w:before="0" w:after="0" w:line="240" w:lineRule="auto"/>
              <w:jc w:val="left"/>
            </w:pPr>
            <w:r>
              <w:rPr>
                <w:rFonts w:ascii="Times New Roman" w:hAnsi="Times New Roman" w:eastAsia="Times New Roman" w:cs="Times New Roman"/>
                <w:b w:val="0"/>
                <w:color w:val="000000"/>
                <w:sz w:val="17"/>
              </w:rPr>
              <w:t>0.255</w:t>
            </w:r>
          </w:p>
        </w:tc>
        <w:tc>
          <w:tcPr>
            <w:tcW w:w="1454" w:type="dxa"/>
            <w:shd w:val="clear" w:color="auto" w:fill="FFFFFF"/>
            <w:tcMar>
              <w:top w:w="25" w:type="dxa"/>
              <w:left w:w="30" w:type="dxa"/>
              <w:bottom w:w="25" w:type="dxa"/>
              <w:right w:w="30" w:type="dxa"/>
            </w:tcMar>
            <w:vAlign w:val="center"/>
          </w:tcPr>
          <w:p w14:paraId="28F41E8B">
            <w:pPr>
              <w:spacing w:before="0" w:after="0" w:line="240" w:lineRule="auto"/>
              <w:jc w:val="left"/>
            </w:pPr>
            <w:r>
              <w:rPr>
                <w:rFonts w:ascii="Times New Roman" w:hAnsi="Times New Roman" w:eastAsia="Times New Roman" w:cs="Times New Roman"/>
                <w:b w:val="0"/>
                <w:color w:val="000000"/>
                <w:sz w:val="17"/>
              </w:rPr>
              <w:t>0.111</w:t>
            </w:r>
          </w:p>
        </w:tc>
        <w:tc>
          <w:tcPr>
            <w:tcW w:w="1454" w:type="dxa"/>
            <w:shd w:val="clear" w:color="auto" w:fill="FFFFFF"/>
            <w:tcMar>
              <w:top w:w="25" w:type="dxa"/>
              <w:left w:w="30" w:type="dxa"/>
              <w:bottom w:w="25" w:type="dxa"/>
              <w:right w:w="30" w:type="dxa"/>
            </w:tcMar>
            <w:vAlign w:val="center"/>
          </w:tcPr>
          <w:p w14:paraId="797227A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E017CA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802EA3F">
        <w:trPr>
          <w:jc w:val="center"/>
        </w:trPr>
        <w:tc>
          <w:tcPr>
            <w:tcW w:w="1454" w:type="dxa"/>
            <w:shd w:val="clear" w:color="auto" w:fill="FFFFFF"/>
            <w:tcMar>
              <w:top w:w="25" w:type="dxa"/>
              <w:left w:w="30" w:type="dxa"/>
              <w:bottom w:w="25" w:type="dxa"/>
              <w:right w:w="30" w:type="dxa"/>
            </w:tcMar>
            <w:vAlign w:val="center"/>
          </w:tcPr>
          <w:p w14:paraId="114D770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0814A7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C4DB93D">
            <w:pPr>
              <w:spacing w:before="0" w:after="0" w:line="240" w:lineRule="auto"/>
              <w:jc w:val="left"/>
            </w:pPr>
            <w:r>
              <w:rPr>
                <w:rFonts w:ascii="Times New Roman" w:hAnsi="Times New Roman" w:eastAsia="Times New Roman" w:cs="Times New Roman"/>
                <w:b w:val="0"/>
                <w:color w:val="000000"/>
                <w:sz w:val="17"/>
              </w:rPr>
              <w:t>C(race_name)[T.2025 Gdansk]</w:t>
            </w:r>
          </w:p>
        </w:tc>
        <w:tc>
          <w:tcPr>
            <w:tcW w:w="1454" w:type="dxa"/>
            <w:shd w:val="clear" w:color="auto" w:fill="FFFFFF"/>
            <w:tcMar>
              <w:top w:w="25" w:type="dxa"/>
              <w:left w:w="30" w:type="dxa"/>
              <w:bottom w:w="25" w:type="dxa"/>
              <w:right w:w="30" w:type="dxa"/>
            </w:tcMar>
            <w:vAlign w:val="center"/>
          </w:tcPr>
          <w:p w14:paraId="6225F194">
            <w:pPr>
              <w:spacing w:before="0" w:after="0" w:line="240" w:lineRule="auto"/>
              <w:jc w:val="left"/>
            </w:pPr>
            <w:r>
              <w:rPr>
                <w:rFonts w:ascii="Times New Roman" w:hAnsi="Times New Roman" w:eastAsia="Times New Roman" w:cs="Times New Roman"/>
                <w:b w:val="0"/>
                <w:color w:val="000000"/>
                <w:sz w:val="17"/>
              </w:rPr>
              <w:t>7.11</w:t>
            </w:r>
          </w:p>
        </w:tc>
        <w:tc>
          <w:tcPr>
            <w:tcW w:w="1454" w:type="dxa"/>
            <w:shd w:val="clear" w:color="auto" w:fill="FFFFFF"/>
            <w:tcMar>
              <w:top w:w="25" w:type="dxa"/>
              <w:left w:w="30" w:type="dxa"/>
              <w:bottom w:w="25" w:type="dxa"/>
              <w:right w:w="30" w:type="dxa"/>
            </w:tcMar>
            <w:vAlign w:val="center"/>
          </w:tcPr>
          <w:p w14:paraId="013E1D06">
            <w:pPr>
              <w:spacing w:before="0" w:after="0" w:line="240" w:lineRule="auto"/>
              <w:jc w:val="left"/>
            </w:pPr>
            <w:r>
              <w:rPr>
                <w:rFonts w:ascii="Times New Roman" w:hAnsi="Times New Roman" w:eastAsia="Times New Roman" w:cs="Times New Roman"/>
                <w:b w:val="0"/>
                <w:color w:val="000000"/>
                <w:sz w:val="17"/>
              </w:rPr>
              <w:t>0.897</w:t>
            </w:r>
          </w:p>
        </w:tc>
        <w:tc>
          <w:tcPr>
            <w:tcW w:w="1454" w:type="dxa"/>
            <w:shd w:val="clear" w:color="auto" w:fill="FFFFFF"/>
            <w:tcMar>
              <w:top w:w="25" w:type="dxa"/>
              <w:left w:w="30" w:type="dxa"/>
              <w:bottom w:w="25" w:type="dxa"/>
              <w:right w:w="30" w:type="dxa"/>
            </w:tcMar>
            <w:vAlign w:val="center"/>
          </w:tcPr>
          <w:p w14:paraId="16182A2B">
            <w:pPr>
              <w:spacing w:before="0" w:after="0" w:line="240" w:lineRule="auto"/>
              <w:jc w:val="left"/>
            </w:pPr>
            <w:r>
              <w:rPr>
                <w:rFonts w:ascii="Times New Roman" w:hAnsi="Times New Roman" w:eastAsia="Times New Roman" w:cs="Times New Roman"/>
                <w:b w:val="0"/>
                <w:color w:val="000000"/>
                <w:sz w:val="17"/>
              </w:rPr>
              <w:t>5.352</w:t>
            </w:r>
          </w:p>
        </w:tc>
        <w:tc>
          <w:tcPr>
            <w:tcW w:w="1454" w:type="dxa"/>
            <w:shd w:val="clear" w:color="auto" w:fill="FFFFFF"/>
            <w:tcMar>
              <w:top w:w="25" w:type="dxa"/>
              <w:left w:w="30" w:type="dxa"/>
              <w:bottom w:w="25" w:type="dxa"/>
              <w:right w:w="30" w:type="dxa"/>
            </w:tcMar>
            <w:vAlign w:val="center"/>
          </w:tcPr>
          <w:p w14:paraId="417DD9E8">
            <w:pPr>
              <w:spacing w:before="0" w:after="0" w:line="240" w:lineRule="auto"/>
              <w:jc w:val="left"/>
            </w:pPr>
            <w:r>
              <w:rPr>
                <w:rFonts w:ascii="Times New Roman" w:hAnsi="Times New Roman" w:eastAsia="Times New Roman" w:cs="Times New Roman"/>
                <w:b w:val="0"/>
                <w:color w:val="000000"/>
                <w:sz w:val="17"/>
              </w:rPr>
              <w:t>8.869</w:t>
            </w:r>
          </w:p>
        </w:tc>
        <w:tc>
          <w:tcPr>
            <w:tcW w:w="1454" w:type="dxa"/>
            <w:shd w:val="clear" w:color="auto" w:fill="FFFFFF"/>
            <w:tcMar>
              <w:top w:w="25" w:type="dxa"/>
              <w:left w:w="30" w:type="dxa"/>
              <w:bottom w:w="25" w:type="dxa"/>
              <w:right w:w="30" w:type="dxa"/>
            </w:tcMar>
            <w:vAlign w:val="center"/>
          </w:tcPr>
          <w:p w14:paraId="0AE3212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BE0792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301E7A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2C17391">
        <w:trPr>
          <w:jc w:val="center"/>
        </w:trPr>
        <w:tc>
          <w:tcPr>
            <w:tcW w:w="1454" w:type="dxa"/>
            <w:shd w:val="clear" w:color="auto" w:fill="FFFFFF"/>
            <w:tcMar>
              <w:top w:w="25" w:type="dxa"/>
              <w:left w:w="30" w:type="dxa"/>
              <w:bottom w:w="25" w:type="dxa"/>
              <w:right w:w="30" w:type="dxa"/>
            </w:tcMar>
            <w:vAlign w:val="center"/>
          </w:tcPr>
          <w:p w14:paraId="7D482E3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BEB2E1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8DE6B68">
            <w:pPr>
              <w:spacing w:before="0" w:after="0" w:line="240" w:lineRule="auto"/>
              <w:jc w:val="left"/>
            </w:pPr>
            <w:r>
              <w:rPr>
                <w:rFonts w:ascii="Times New Roman" w:hAnsi="Times New Roman" w:eastAsia="Times New Roman" w:cs="Times New Roman"/>
                <w:b w:val="0"/>
                <w:color w:val="000000"/>
                <w:sz w:val="17"/>
              </w:rPr>
              <w:t>C(race_name)[T.2025 Geneva]</w:t>
            </w:r>
          </w:p>
        </w:tc>
        <w:tc>
          <w:tcPr>
            <w:tcW w:w="1454" w:type="dxa"/>
            <w:shd w:val="clear" w:color="auto" w:fill="FFFFFF"/>
            <w:tcMar>
              <w:top w:w="25" w:type="dxa"/>
              <w:left w:w="30" w:type="dxa"/>
              <w:bottom w:w="25" w:type="dxa"/>
              <w:right w:w="30" w:type="dxa"/>
            </w:tcMar>
            <w:vAlign w:val="center"/>
          </w:tcPr>
          <w:p w14:paraId="496E604E">
            <w:pPr>
              <w:spacing w:before="0" w:after="0" w:line="240" w:lineRule="auto"/>
              <w:jc w:val="left"/>
            </w:pPr>
            <w:r>
              <w:rPr>
                <w:rFonts w:ascii="Times New Roman" w:hAnsi="Times New Roman" w:eastAsia="Times New Roman" w:cs="Times New Roman"/>
                <w:b w:val="0"/>
                <w:color w:val="000000"/>
                <w:sz w:val="17"/>
              </w:rPr>
              <w:t>-3.967</w:t>
            </w:r>
          </w:p>
        </w:tc>
        <w:tc>
          <w:tcPr>
            <w:tcW w:w="1454" w:type="dxa"/>
            <w:shd w:val="clear" w:color="auto" w:fill="FFFFFF"/>
            <w:tcMar>
              <w:top w:w="25" w:type="dxa"/>
              <w:left w:w="30" w:type="dxa"/>
              <w:bottom w:w="25" w:type="dxa"/>
              <w:right w:w="30" w:type="dxa"/>
            </w:tcMar>
            <w:vAlign w:val="center"/>
          </w:tcPr>
          <w:p w14:paraId="5046C799">
            <w:pPr>
              <w:spacing w:before="0" w:after="0" w:line="240" w:lineRule="auto"/>
              <w:jc w:val="left"/>
            </w:pPr>
            <w:r>
              <w:rPr>
                <w:rFonts w:ascii="Times New Roman" w:hAnsi="Times New Roman" w:eastAsia="Times New Roman" w:cs="Times New Roman"/>
                <w:b w:val="0"/>
                <w:color w:val="000000"/>
                <w:sz w:val="17"/>
              </w:rPr>
              <w:t>0.645</w:t>
            </w:r>
          </w:p>
        </w:tc>
        <w:tc>
          <w:tcPr>
            <w:tcW w:w="1454" w:type="dxa"/>
            <w:shd w:val="clear" w:color="auto" w:fill="FFFFFF"/>
            <w:tcMar>
              <w:top w:w="25" w:type="dxa"/>
              <w:left w:w="30" w:type="dxa"/>
              <w:bottom w:w="25" w:type="dxa"/>
              <w:right w:w="30" w:type="dxa"/>
            </w:tcMar>
            <w:vAlign w:val="center"/>
          </w:tcPr>
          <w:p w14:paraId="172FC92A">
            <w:pPr>
              <w:spacing w:before="0" w:after="0" w:line="240" w:lineRule="auto"/>
              <w:jc w:val="left"/>
            </w:pPr>
            <w:r>
              <w:rPr>
                <w:rFonts w:ascii="Times New Roman" w:hAnsi="Times New Roman" w:eastAsia="Times New Roman" w:cs="Times New Roman"/>
                <w:b w:val="0"/>
                <w:color w:val="000000"/>
                <w:sz w:val="17"/>
              </w:rPr>
              <w:t>-5.232</w:t>
            </w:r>
          </w:p>
        </w:tc>
        <w:tc>
          <w:tcPr>
            <w:tcW w:w="1454" w:type="dxa"/>
            <w:shd w:val="clear" w:color="auto" w:fill="FFFFFF"/>
            <w:tcMar>
              <w:top w:w="25" w:type="dxa"/>
              <w:left w:w="30" w:type="dxa"/>
              <w:bottom w:w="25" w:type="dxa"/>
              <w:right w:w="30" w:type="dxa"/>
            </w:tcMar>
            <w:vAlign w:val="center"/>
          </w:tcPr>
          <w:p w14:paraId="69F58423">
            <w:pPr>
              <w:spacing w:before="0" w:after="0" w:line="240" w:lineRule="auto"/>
              <w:jc w:val="left"/>
            </w:pPr>
            <w:r>
              <w:rPr>
                <w:rFonts w:ascii="Times New Roman" w:hAnsi="Times New Roman" w:eastAsia="Times New Roman" w:cs="Times New Roman"/>
                <w:b w:val="0"/>
                <w:color w:val="000000"/>
                <w:sz w:val="17"/>
              </w:rPr>
              <w:t>-2.702</w:t>
            </w:r>
          </w:p>
        </w:tc>
        <w:tc>
          <w:tcPr>
            <w:tcW w:w="1454" w:type="dxa"/>
            <w:shd w:val="clear" w:color="auto" w:fill="FFFFFF"/>
            <w:tcMar>
              <w:top w:w="25" w:type="dxa"/>
              <w:left w:w="30" w:type="dxa"/>
              <w:bottom w:w="25" w:type="dxa"/>
              <w:right w:w="30" w:type="dxa"/>
            </w:tcMar>
            <w:vAlign w:val="center"/>
          </w:tcPr>
          <w:p w14:paraId="684D331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E78679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709EB0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D360A1">
        <w:trPr>
          <w:jc w:val="center"/>
        </w:trPr>
        <w:tc>
          <w:tcPr>
            <w:tcW w:w="1454" w:type="dxa"/>
            <w:shd w:val="clear" w:color="auto" w:fill="FFFFFF"/>
            <w:tcMar>
              <w:top w:w="25" w:type="dxa"/>
              <w:left w:w="30" w:type="dxa"/>
              <w:bottom w:w="25" w:type="dxa"/>
              <w:right w:w="30" w:type="dxa"/>
            </w:tcMar>
            <w:vAlign w:val="center"/>
          </w:tcPr>
          <w:p w14:paraId="041A2B3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584CE5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7457890">
            <w:pPr>
              <w:spacing w:before="0" w:after="0" w:line="240" w:lineRule="auto"/>
              <w:jc w:val="left"/>
            </w:pPr>
            <w:r>
              <w:rPr>
                <w:rFonts w:ascii="Times New Roman" w:hAnsi="Times New Roman" w:eastAsia="Times New Roman" w:cs="Times New Roman"/>
                <w:b w:val="0"/>
                <w:color w:val="000000"/>
                <w:sz w:val="17"/>
              </w:rPr>
              <w:t>C(race_name)[T.2025 Gent]</w:t>
            </w:r>
          </w:p>
        </w:tc>
        <w:tc>
          <w:tcPr>
            <w:tcW w:w="1454" w:type="dxa"/>
            <w:shd w:val="clear" w:color="auto" w:fill="FFFFFF"/>
            <w:tcMar>
              <w:top w:w="25" w:type="dxa"/>
              <w:left w:w="30" w:type="dxa"/>
              <w:bottom w:w="25" w:type="dxa"/>
              <w:right w:w="30" w:type="dxa"/>
            </w:tcMar>
            <w:vAlign w:val="center"/>
          </w:tcPr>
          <w:p w14:paraId="0A782BDE">
            <w:pPr>
              <w:spacing w:before="0" w:after="0" w:line="240" w:lineRule="auto"/>
              <w:jc w:val="left"/>
            </w:pPr>
            <w:r>
              <w:rPr>
                <w:rFonts w:ascii="Times New Roman" w:hAnsi="Times New Roman" w:eastAsia="Times New Roman" w:cs="Times New Roman"/>
                <w:b w:val="0"/>
                <w:color w:val="000000"/>
                <w:sz w:val="17"/>
              </w:rPr>
              <w:t>-4.485</w:t>
            </w:r>
          </w:p>
        </w:tc>
        <w:tc>
          <w:tcPr>
            <w:tcW w:w="1454" w:type="dxa"/>
            <w:shd w:val="clear" w:color="auto" w:fill="FFFFFF"/>
            <w:tcMar>
              <w:top w:w="25" w:type="dxa"/>
              <w:left w:w="30" w:type="dxa"/>
              <w:bottom w:w="25" w:type="dxa"/>
              <w:right w:w="30" w:type="dxa"/>
            </w:tcMar>
            <w:vAlign w:val="center"/>
          </w:tcPr>
          <w:p w14:paraId="01487263">
            <w:pPr>
              <w:spacing w:before="0" w:after="0" w:line="240" w:lineRule="auto"/>
              <w:jc w:val="left"/>
            </w:pPr>
            <w:r>
              <w:rPr>
                <w:rFonts w:ascii="Times New Roman" w:hAnsi="Times New Roman" w:eastAsia="Times New Roman" w:cs="Times New Roman"/>
                <w:b w:val="0"/>
                <w:color w:val="000000"/>
                <w:sz w:val="17"/>
              </w:rPr>
              <w:t>0.659</w:t>
            </w:r>
          </w:p>
        </w:tc>
        <w:tc>
          <w:tcPr>
            <w:tcW w:w="1454" w:type="dxa"/>
            <w:shd w:val="clear" w:color="auto" w:fill="FFFFFF"/>
            <w:tcMar>
              <w:top w:w="25" w:type="dxa"/>
              <w:left w:w="30" w:type="dxa"/>
              <w:bottom w:w="25" w:type="dxa"/>
              <w:right w:w="30" w:type="dxa"/>
            </w:tcMar>
            <w:vAlign w:val="center"/>
          </w:tcPr>
          <w:p w14:paraId="2835AE32">
            <w:pPr>
              <w:spacing w:before="0" w:after="0" w:line="240" w:lineRule="auto"/>
              <w:jc w:val="left"/>
            </w:pPr>
            <w:r>
              <w:rPr>
                <w:rFonts w:ascii="Times New Roman" w:hAnsi="Times New Roman" w:eastAsia="Times New Roman" w:cs="Times New Roman"/>
                <w:b w:val="0"/>
                <w:color w:val="000000"/>
                <w:sz w:val="17"/>
              </w:rPr>
              <w:t>-5.777</w:t>
            </w:r>
          </w:p>
        </w:tc>
        <w:tc>
          <w:tcPr>
            <w:tcW w:w="1454" w:type="dxa"/>
            <w:shd w:val="clear" w:color="auto" w:fill="FFFFFF"/>
            <w:tcMar>
              <w:top w:w="25" w:type="dxa"/>
              <w:left w:w="30" w:type="dxa"/>
              <w:bottom w:w="25" w:type="dxa"/>
              <w:right w:w="30" w:type="dxa"/>
            </w:tcMar>
            <w:vAlign w:val="center"/>
          </w:tcPr>
          <w:p w14:paraId="63F64026">
            <w:pPr>
              <w:spacing w:before="0" w:after="0" w:line="240" w:lineRule="auto"/>
              <w:jc w:val="left"/>
            </w:pPr>
            <w:r>
              <w:rPr>
                <w:rFonts w:ascii="Times New Roman" w:hAnsi="Times New Roman" w:eastAsia="Times New Roman" w:cs="Times New Roman"/>
                <w:b w:val="0"/>
                <w:color w:val="000000"/>
                <w:sz w:val="17"/>
              </w:rPr>
              <w:t>-3.192</w:t>
            </w:r>
          </w:p>
        </w:tc>
        <w:tc>
          <w:tcPr>
            <w:tcW w:w="1454" w:type="dxa"/>
            <w:shd w:val="clear" w:color="auto" w:fill="FFFFFF"/>
            <w:tcMar>
              <w:top w:w="25" w:type="dxa"/>
              <w:left w:w="30" w:type="dxa"/>
              <w:bottom w:w="25" w:type="dxa"/>
              <w:right w:w="30" w:type="dxa"/>
            </w:tcMar>
            <w:vAlign w:val="center"/>
          </w:tcPr>
          <w:p w14:paraId="5129264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747290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F7ED56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924C5D8">
        <w:trPr>
          <w:jc w:val="center"/>
        </w:trPr>
        <w:tc>
          <w:tcPr>
            <w:tcW w:w="1454" w:type="dxa"/>
            <w:shd w:val="clear" w:color="auto" w:fill="FFFFFF"/>
            <w:tcMar>
              <w:top w:w="25" w:type="dxa"/>
              <w:left w:w="30" w:type="dxa"/>
              <w:bottom w:w="25" w:type="dxa"/>
              <w:right w:w="30" w:type="dxa"/>
            </w:tcMar>
            <w:vAlign w:val="center"/>
          </w:tcPr>
          <w:p w14:paraId="377C207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1477F4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7297D20">
            <w:pPr>
              <w:spacing w:before="0" w:after="0" w:line="240" w:lineRule="auto"/>
              <w:jc w:val="left"/>
            </w:pPr>
            <w:r>
              <w:rPr>
                <w:rFonts w:ascii="Times New Roman" w:hAnsi="Times New Roman" w:eastAsia="Times New Roman" w:cs="Times New Roman"/>
                <w:b w:val="0"/>
                <w:color w:val="000000"/>
                <w:sz w:val="17"/>
              </w:rPr>
              <w:t>C(race_name)[T.2025 Guadalajara]</w:t>
            </w:r>
          </w:p>
        </w:tc>
        <w:tc>
          <w:tcPr>
            <w:tcW w:w="1454" w:type="dxa"/>
            <w:shd w:val="clear" w:color="auto" w:fill="FFFFFF"/>
            <w:tcMar>
              <w:top w:w="25" w:type="dxa"/>
              <w:left w:w="30" w:type="dxa"/>
              <w:bottom w:w="25" w:type="dxa"/>
              <w:right w:w="30" w:type="dxa"/>
            </w:tcMar>
            <w:vAlign w:val="center"/>
          </w:tcPr>
          <w:p w14:paraId="23A75816">
            <w:pPr>
              <w:spacing w:before="0" w:after="0" w:line="240" w:lineRule="auto"/>
              <w:jc w:val="left"/>
            </w:pPr>
            <w:r>
              <w:rPr>
                <w:rFonts w:ascii="Times New Roman" w:hAnsi="Times New Roman" w:eastAsia="Times New Roman" w:cs="Times New Roman"/>
                <w:b w:val="0"/>
                <w:color w:val="000000"/>
                <w:sz w:val="17"/>
              </w:rPr>
              <w:t>10.071</w:t>
            </w:r>
          </w:p>
        </w:tc>
        <w:tc>
          <w:tcPr>
            <w:tcW w:w="1454" w:type="dxa"/>
            <w:shd w:val="clear" w:color="auto" w:fill="FFFFFF"/>
            <w:tcMar>
              <w:top w:w="25" w:type="dxa"/>
              <w:left w:w="30" w:type="dxa"/>
              <w:bottom w:w="25" w:type="dxa"/>
              <w:right w:w="30" w:type="dxa"/>
            </w:tcMar>
            <w:vAlign w:val="center"/>
          </w:tcPr>
          <w:p w14:paraId="3C3CE894">
            <w:pPr>
              <w:spacing w:before="0" w:after="0" w:line="240" w:lineRule="auto"/>
              <w:jc w:val="left"/>
            </w:pPr>
            <w:r>
              <w:rPr>
                <w:rFonts w:ascii="Times New Roman" w:hAnsi="Times New Roman" w:eastAsia="Times New Roman" w:cs="Times New Roman"/>
                <w:b w:val="0"/>
                <w:color w:val="000000"/>
                <w:sz w:val="17"/>
              </w:rPr>
              <w:t>1.128</w:t>
            </w:r>
          </w:p>
        </w:tc>
        <w:tc>
          <w:tcPr>
            <w:tcW w:w="1454" w:type="dxa"/>
            <w:shd w:val="clear" w:color="auto" w:fill="FFFFFF"/>
            <w:tcMar>
              <w:top w:w="25" w:type="dxa"/>
              <w:left w:w="30" w:type="dxa"/>
              <w:bottom w:w="25" w:type="dxa"/>
              <w:right w:w="30" w:type="dxa"/>
            </w:tcMar>
            <w:vAlign w:val="center"/>
          </w:tcPr>
          <w:p w14:paraId="44341C24">
            <w:pPr>
              <w:spacing w:before="0" w:after="0" w:line="240" w:lineRule="auto"/>
              <w:jc w:val="left"/>
            </w:pPr>
            <w:r>
              <w:rPr>
                <w:rFonts w:ascii="Times New Roman" w:hAnsi="Times New Roman" w:eastAsia="Times New Roman" w:cs="Times New Roman"/>
                <w:b w:val="0"/>
                <w:color w:val="000000"/>
                <w:sz w:val="17"/>
              </w:rPr>
              <w:t>7.861</w:t>
            </w:r>
          </w:p>
        </w:tc>
        <w:tc>
          <w:tcPr>
            <w:tcW w:w="1454" w:type="dxa"/>
            <w:shd w:val="clear" w:color="auto" w:fill="FFFFFF"/>
            <w:tcMar>
              <w:top w:w="25" w:type="dxa"/>
              <w:left w:w="30" w:type="dxa"/>
              <w:bottom w:w="25" w:type="dxa"/>
              <w:right w:w="30" w:type="dxa"/>
            </w:tcMar>
            <w:vAlign w:val="center"/>
          </w:tcPr>
          <w:p w14:paraId="4EDF846E">
            <w:pPr>
              <w:spacing w:before="0" w:after="0" w:line="240" w:lineRule="auto"/>
              <w:jc w:val="left"/>
            </w:pPr>
            <w:r>
              <w:rPr>
                <w:rFonts w:ascii="Times New Roman" w:hAnsi="Times New Roman" w:eastAsia="Times New Roman" w:cs="Times New Roman"/>
                <w:b w:val="0"/>
                <w:color w:val="000000"/>
                <w:sz w:val="17"/>
              </w:rPr>
              <w:t>12.282</w:t>
            </w:r>
          </w:p>
        </w:tc>
        <w:tc>
          <w:tcPr>
            <w:tcW w:w="1454" w:type="dxa"/>
            <w:shd w:val="clear" w:color="auto" w:fill="FFFFFF"/>
            <w:tcMar>
              <w:top w:w="25" w:type="dxa"/>
              <w:left w:w="30" w:type="dxa"/>
              <w:bottom w:w="25" w:type="dxa"/>
              <w:right w:w="30" w:type="dxa"/>
            </w:tcMar>
            <w:vAlign w:val="center"/>
          </w:tcPr>
          <w:p w14:paraId="1AC4500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4DD229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38468A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441311F">
        <w:trPr>
          <w:jc w:val="center"/>
        </w:trPr>
        <w:tc>
          <w:tcPr>
            <w:tcW w:w="1454" w:type="dxa"/>
            <w:shd w:val="clear" w:color="auto" w:fill="FFFFFF"/>
            <w:tcMar>
              <w:top w:w="25" w:type="dxa"/>
              <w:left w:w="30" w:type="dxa"/>
              <w:bottom w:w="25" w:type="dxa"/>
              <w:right w:w="30" w:type="dxa"/>
            </w:tcMar>
            <w:vAlign w:val="center"/>
          </w:tcPr>
          <w:p w14:paraId="0E7BAB3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63EE12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1662D01">
            <w:pPr>
              <w:spacing w:before="0" w:after="0" w:line="240" w:lineRule="auto"/>
              <w:jc w:val="left"/>
            </w:pPr>
            <w:r>
              <w:rPr>
                <w:rFonts w:ascii="Times New Roman" w:hAnsi="Times New Roman" w:eastAsia="Times New Roman" w:cs="Times New Roman"/>
                <w:b w:val="0"/>
                <w:color w:val="000000"/>
                <w:sz w:val="17"/>
              </w:rPr>
              <w:t>C(race_name)[T.2025 Hamburg]</w:t>
            </w:r>
          </w:p>
        </w:tc>
        <w:tc>
          <w:tcPr>
            <w:tcW w:w="1454" w:type="dxa"/>
            <w:shd w:val="clear" w:color="auto" w:fill="FFFFFF"/>
            <w:tcMar>
              <w:top w:w="25" w:type="dxa"/>
              <w:left w:w="30" w:type="dxa"/>
              <w:bottom w:w="25" w:type="dxa"/>
              <w:right w:w="30" w:type="dxa"/>
            </w:tcMar>
            <w:vAlign w:val="center"/>
          </w:tcPr>
          <w:p w14:paraId="6EE32566">
            <w:pPr>
              <w:spacing w:before="0" w:after="0" w:line="240" w:lineRule="auto"/>
              <w:jc w:val="left"/>
            </w:pPr>
            <w:r>
              <w:rPr>
                <w:rFonts w:ascii="Times New Roman" w:hAnsi="Times New Roman" w:eastAsia="Times New Roman" w:cs="Times New Roman"/>
                <w:b w:val="0"/>
                <w:color w:val="000000"/>
                <w:sz w:val="17"/>
              </w:rPr>
              <w:t>-8.339</w:t>
            </w:r>
          </w:p>
        </w:tc>
        <w:tc>
          <w:tcPr>
            <w:tcW w:w="1454" w:type="dxa"/>
            <w:shd w:val="clear" w:color="auto" w:fill="FFFFFF"/>
            <w:tcMar>
              <w:top w:w="25" w:type="dxa"/>
              <w:left w:w="30" w:type="dxa"/>
              <w:bottom w:w="25" w:type="dxa"/>
              <w:right w:w="30" w:type="dxa"/>
            </w:tcMar>
            <w:vAlign w:val="center"/>
          </w:tcPr>
          <w:p w14:paraId="2379CFC8">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538D2D69">
            <w:pPr>
              <w:spacing w:before="0" w:after="0" w:line="240" w:lineRule="auto"/>
              <w:jc w:val="left"/>
            </w:pPr>
            <w:r>
              <w:rPr>
                <w:rFonts w:ascii="Times New Roman" w:hAnsi="Times New Roman" w:eastAsia="Times New Roman" w:cs="Times New Roman"/>
                <w:b w:val="0"/>
                <w:color w:val="000000"/>
                <w:sz w:val="17"/>
              </w:rPr>
              <w:t>-9.668</w:t>
            </w:r>
          </w:p>
        </w:tc>
        <w:tc>
          <w:tcPr>
            <w:tcW w:w="1454" w:type="dxa"/>
            <w:shd w:val="clear" w:color="auto" w:fill="FFFFFF"/>
            <w:tcMar>
              <w:top w:w="25" w:type="dxa"/>
              <w:left w:w="30" w:type="dxa"/>
              <w:bottom w:w="25" w:type="dxa"/>
              <w:right w:w="30" w:type="dxa"/>
            </w:tcMar>
            <w:vAlign w:val="center"/>
          </w:tcPr>
          <w:p w14:paraId="2432D103">
            <w:pPr>
              <w:spacing w:before="0" w:after="0" w:line="240" w:lineRule="auto"/>
              <w:jc w:val="left"/>
            </w:pPr>
            <w:r>
              <w:rPr>
                <w:rFonts w:ascii="Times New Roman" w:hAnsi="Times New Roman" w:eastAsia="Times New Roman" w:cs="Times New Roman"/>
                <w:b w:val="0"/>
                <w:color w:val="000000"/>
                <w:sz w:val="17"/>
              </w:rPr>
              <w:t>-7.009</w:t>
            </w:r>
          </w:p>
        </w:tc>
        <w:tc>
          <w:tcPr>
            <w:tcW w:w="1454" w:type="dxa"/>
            <w:shd w:val="clear" w:color="auto" w:fill="FFFFFF"/>
            <w:tcMar>
              <w:top w:w="25" w:type="dxa"/>
              <w:left w:w="30" w:type="dxa"/>
              <w:bottom w:w="25" w:type="dxa"/>
              <w:right w:w="30" w:type="dxa"/>
            </w:tcMar>
            <w:vAlign w:val="center"/>
          </w:tcPr>
          <w:p w14:paraId="71276D3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C48360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E2152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B6F04DD">
        <w:trPr>
          <w:jc w:val="center"/>
        </w:trPr>
        <w:tc>
          <w:tcPr>
            <w:tcW w:w="1454" w:type="dxa"/>
            <w:shd w:val="clear" w:color="auto" w:fill="FFFFFF"/>
            <w:tcMar>
              <w:top w:w="25" w:type="dxa"/>
              <w:left w:w="30" w:type="dxa"/>
              <w:bottom w:w="25" w:type="dxa"/>
              <w:right w:w="30" w:type="dxa"/>
            </w:tcMar>
            <w:vAlign w:val="center"/>
          </w:tcPr>
          <w:p w14:paraId="17A2980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D841C2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049F6FD">
            <w:pPr>
              <w:spacing w:before="0" w:after="0" w:line="240" w:lineRule="auto"/>
              <w:jc w:val="left"/>
            </w:pPr>
            <w:r>
              <w:rPr>
                <w:rFonts w:ascii="Times New Roman" w:hAnsi="Times New Roman" w:eastAsia="Times New Roman" w:cs="Times New Roman"/>
                <w:b w:val="0"/>
                <w:color w:val="000000"/>
                <w:sz w:val="17"/>
              </w:rPr>
              <w:t>C(race_name)[T.2025 Heerenveen]</w:t>
            </w:r>
          </w:p>
        </w:tc>
        <w:tc>
          <w:tcPr>
            <w:tcW w:w="1454" w:type="dxa"/>
            <w:shd w:val="clear" w:color="auto" w:fill="FFFFFF"/>
            <w:tcMar>
              <w:top w:w="25" w:type="dxa"/>
              <w:left w:w="30" w:type="dxa"/>
              <w:bottom w:w="25" w:type="dxa"/>
              <w:right w:w="30" w:type="dxa"/>
            </w:tcMar>
            <w:vAlign w:val="center"/>
          </w:tcPr>
          <w:p w14:paraId="6EB899A6">
            <w:pPr>
              <w:spacing w:before="0" w:after="0" w:line="240" w:lineRule="auto"/>
              <w:jc w:val="left"/>
            </w:pPr>
            <w:r>
              <w:rPr>
                <w:rFonts w:ascii="Times New Roman" w:hAnsi="Times New Roman" w:eastAsia="Times New Roman" w:cs="Times New Roman"/>
                <w:b w:val="0"/>
                <w:color w:val="000000"/>
                <w:sz w:val="17"/>
              </w:rPr>
              <w:t>-0.095</w:t>
            </w:r>
          </w:p>
        </w:tc>
        <w:tc>
          <w:tcPr>
            <w:tcW w:w="1454" w:type="dxa"/>
            <w:shd w:val="clear" w:color="auto" w:fill="FFFFFF"/>
            <w:tcMar>
              <w:top w:w="25" w:type="dxa"/>
              <w:left w:w="30" w:type="dxa"/>
              <w:bottom w:w="25" w:type="dxa"/>
              <w:right w:w="30" w:type="dxa"/>
            </w:tcMar>
            <w:vAlign w:val="center"/>
          </w:tcPr>
          <w:p w14:paraId="1B464ACE">
            <w:pPr>
              <w:spacing w:before="0" w:after="0" w:line="240" w:lineRule="auto"/>
              <w:jc w:val="left"/>
            </w:pPr>
            <w:r>
              <w:rPr>
                <w:rFonts w:ascii="Times New Roman" w:hAnsi="Times New Roman" w:eastAsia="Times New Roman" w:cs="Times New Roman"/>
                <w:b w:val="0"/>
                <w:color w:val="000000"/>
                <w:sz w:val="17"/>
              </w:rPr>
              <w:t>0.648</w:t>
            </w:r>
          </w:p>
        </w:tc>
        <w:tc>
          <w:tcPr>
            <w:tcW w:w="1454" w:type="dxa"/>
            <w:shd w:val="clear" w:color="auto" w:fill="FFFFFF"/>
            <w:tcMar>
              <w:top w:w="25" w:type="dxa"/>
              <w:left w:w="30" w:type="dxa"/>
              <w:bottom w:w="25" w:type="dxa"/>
              <w:right w:w="30" w:type="dxa"/>
            </w:tcMar>
            <w:vAlign w:val="center"/>
          </w:tcPr>
          <w:p w14:paraId="7C7C7553">
            <w:pPr>
              <w:spacing w:before="0" w:after="0" w:line="240" w:lineRule="auto"/>
              <w:jc w:val="left"/>
            </w:pPr>
            <w:r>
              <w:rPr>
                <w:rFonts w:ascii="Times New Roman" w:hAnsi="Times New Roman" w:eastAsia="Times New Roman" w:cs="Times New Roman"/>
                <w:b w:val="0"/>
                <w:color w:val="000000"/>
                <w:sz w:val="17"/>
              </w:rPr>
              <w:t>-1.366</w:t>
            </w:r>
          </w:p>
        </w:tc>
        <w:tc>
          <w:tcPr>
            <w:tcW w:w="1454" w:type="dxa"/>
            <w:shd w:val="clear" w:color="auto" w:fill="FFFFFF"/>
            <w:tcMar>
              <w:top w:w="25" w:type="dxa"/>
              <w:left w:w="30" w:type="dxa"/>
              <w:bottom w:w="25" w:type="dxa"/>
              <w:right w:w="30" w:type="dxa"/>
            </w:tcMar>
            <w:vAlign w:val="center"/>
          </w:tcPr>
          <w:p w14:paraId="73235917">
            <w:pPr>
              <w:spacing w:before="0" w:after="0" w:line="240" w:lineRule="auto"/>
              <w:jc w:val="left"/>
            </w:pPr>
            <w:r>
              <w:rPr>
                <w:rFonts w:ascii="Times New Roman" w:hAnsi="Times New Roman" w:eastAsia="Times New Roman" w:cs="Times New Roman"/>
                <w:b w:val="0"/>
                <w:color w:val="000000"/>
                <w:sz w:val="17"/>
              </w:rPr>
              <w:t>1.176</w:t>
            </w:r>
          </w:p>
        </w:tc>
        <w:tc>
          <w:tcPr>
            <w:tcW w:w="1454" w:type="dxa"/>
            <w:shd w:val="clear" w:color="auto" w:fill="FFFFFF"/>
            <w:tcMar>
              <w:top w:w="25" w:type="dxa"/>
              <w:left w:w="30" w:type="dxa"/>
              <w:bottom w:w="25" w:type="dxa"/>
              <w:right w:w="30" w:type="dxa"/>
            </w:tcMar>
            <w:vAlign w:val="center"/>
          </w:tcPr>
          <w:p w14:paraId="5BAA61EB">
            <w:pPr>
              <w:spacing w:before="0" w:after="0" w:line="240" w:lineRule="auto"/>
              <w:jc w:val="left"/>
            </w:pPr>
            <w:r>
              <w:rPr>
                <w:rFonts w:ascii="Times New Roman" w:hAnsi="Times New Roman" w:eastAsia="Times New Roman" w:cs="Times New Roman"/>
                <w:b w:val="0"/>
                <w:color w:val="000000"/>
                <w:sz w:val="17"/>
              </w:rPr>
              <w:t>0.883</w:t>
            </w:r>
          </w:p>
        </w:tc>
        <w:tc>
          <w:tcPr>
            <w:tcW w:w="1454" w:type="dxa"/>
            <w:shd w:val="clear" w:color="auto" w:fill="FFFFFF"/>
            <w:tcMar>
              <w:top w:w="25" w:type="dxa"/>
              <w:left w:w="30" w:type="dxa"/>
              <w:bottom w:w="25" w:type="dxa"/>
              <w:right w:w="30" w:type="dxa"/>
            </w:tcMar>
            <w:vAlign w:val="center"/>
          </w:tcPr>
          <w:p w14:paraId="4205101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E7A70C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8A8E90D">
        <w:trPr>
          <w:jc w:val="center"/>
        </w:trPr>
        <w:tc>
          <w:tcPr>
            <w:tcW w:w="1454" w:type="dxa"/>
            <w:shd w:val="clear" w:color="auto" w:fill="FFFFFF"/>
            <w:tcMar>
              <w:top w:w="25" w:type="dxa"/>
              <w:left w:w="30" w:type="dxa"/>
              <w:bottom w:w="25" w:type="dxa"/>
              <w:right w:w="30" w:type="dxa"/>
            </w:tcMar>
            <w:vAlign w:val="center"/>
          </w:tcPr>
          <w:p w14:paraId="419D7B3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DDB0CD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8D27E12">
            <w:pPr>
              <w:spacing w:before="0" w:after="0" w:line="240" w:lineRule="auto"/>
              <w:jc w:val="left"/>
            </w:pPr>
            <w:r>
              <w:rPr>
                <w:rFonts w:ascii="Times New Roman" w:hAnsi="Times New Roman" w:eastAsia="Times New Roman" w:cs="Times New Roman"/>
                <w:b w:val="0"/>
                <w:color w:val="000000"/>
                <w:sz w:val="17"/>
              </w:rPr>
              <w:t>C(race_name)[T.2025 Hong Kong]</w:t>
            </w:r>
          </w:p>
        </w:tc>
        <w:tc>
          <w:tcPr>
            <w:tcW w:w="1454" w:type="dxa"/>
            <w:shd w:val="clear" w:color="auto" w:fill="FFFFFF"/>
            <w:tcMar>
              <w:top w:w="25" w:type="dxa"/>
              <w:left w:w="30" w:type="dxa"/>
              <w:bottom w:w="25" w:type="dxa"/>
              <w:right w:w="30" w:type="dxa"/>
            </w:tcMar>
            <w:vAlign w:val="center"/>
          </w:tcPr>
          <w:p w14:paraId="3F1CC8E6">
            <w:pPr>
              <w:spacing w:before="0" w:after="0" w:line="240" w:lineRule="auto"/>
              <w:jc w:val="left"/>
            </w:pPr>
            <w:r>
              <w:rPr>
                <w:rFonts w:ascii="Times New Roman" w:hAnsi="Times New Roman" w:eastAsia="Times New Roman" w:cs="Times New Roman"/>
                <w:b w:val="0"/>
                <w:color w:val="000000"/>
                <w:sz w:val="17"/>
              </w:rPr>
              <w:t>13.129</w:t>
            </w:r>
          </w:p>
        </w:tc>
        <w:tc>
          <w:tcPr>
            <w:tcW w:w="1454" w:type="dxa"/>
            <w:shd w:val="clear" w:color="auto" w:fill="FFFFFF"/>
            <w:tcMar>
              <w:top w:w="25" w:type="dxa"/>
              <w:left w:w="30" w:type="dxa"/>
              <w:bottom w:w="25" w:type="dxa"/>
              <w:right w:w="30" w:type="dxa"/>
            </w:tcMar>
            <w:vAlign w:val="center"/>
          </w:tcPr>
          <w:p w14:paraId="2DFB49BC">
            <w:pPr>
              <w:spacing w:before="0" w:after="0" w:line="240" w:lineRule="auto"/>
              <w:jc w:val="left"/>
            </w:pPr>
            <w:r>
              <w:rPr>
                <w:rFonts w:ascii="Times New Roman" w:hAnsi="Times New Roman" w:eastAsia="Times New Roman" w:cs="Times New Roman"/>
                <w:b w:val="0"/>
                <w:color w:val="000000"/>
                <w:sz w:val="17"/>
              </w:rPr>
              <w:t>0.748</w:t>
            </w:r>
          </w:p>
        </w:tc>
        <w:tc>
          <w:tcPr>
            <w:tcW w:w="1454" w:type="dxa"/>
            <w:shd w:val="clear" w:color="auto" w:fill="FFFFFF"/>
            <w:tcMar>
              <w:top w:w="25" w:type="dxa"/>
              <w:left w:w="30" w:type="dxa"/>
              <w:bottom w:w="25" w:type="dxa"/>
              <w:right w:w="30" w:type="dxa"/>
            </w:tcMar>
            <w:vAlign w:val="center"/>
          </w:tcPr>
          <w:p w14:paraId="107A1275">
            <w:pPr>
              <w:spacing w:before="0" w:after="0" w:line="240" w:lineRule="auto"/>
              <w:jc w:val="left"/>
            </w:pPr>
            <w:r>
              <w:rPr>
                <w:rFonts w:ascii="Times New Roman" w:hAnsi="Times New Roman" w:eastAsia="Times New Roman" w:cs="Times New Roman"/>
                <w:b w:val="0"/>
                <w:color w:val="000000"/>
                <w:sz w:val="17"/>
              </w:rPr>
              <w:t>11.662</w:t>
            </w:r>
          </w:p>
        </w:tc>
        <w:tc>
          <w:tcPr>
            <w:tcW w:w="1454" w:type="dxa"/>
            <w:shd w:val="clear" w:color="auto" w:fill="FFFFFF"/>
            <w:tcMar>
              <w:top w:w="25" w:type="dxa"/>
              <w:left w:w="30" w:type="dxa"/>
              <w:bottom w:w="25" w:type="dxa"/>
              <w:right w:w="30" w:type="dxa"/>
            </w:tcMar>
            <w:vAlign w:val="center"/>
          </w:tcPr>
          <w:p w14:paraId="5B966F2F">
            <w:pPr>
              <w:spacing w:before="0" w:after="0" w:line="240" w:lineRule="auto"/>
              <w:jc w:val="left"/>
            </w:pPr>
            <w:r>
              <w:rPr>
                <w:rFonts w:ascii="Times New Roman" w:hAnsi="Times New Roman" w:eastAsia="Times New Roman" w:cs="Times New Roman"/>
                <w:b w:val="0"/>
                <w:color w:val="000000"/>
                <w:sz w:val="17"/>
              </w:rPr>
              <w:t>14.596</w:t>
            </w:r>
          </w:p>
        </w:tc>
        <w:tc>
          <w:tcPr>
            <w:tcW w:w="1454" w:type="dxa"/>
            <w:shd w:val="clear" w:color="auto" w:fill="FFFFFF"/>
            <w:tcMar>
              <w:top w:w="25" w:type="dxa"/>
              <w:left w:w="30" w:type="dxa"/>
              <w:bottom w:w="25" w:type="dxa"/>
              <w:right w:w="30" w:type="dxa"/>
            </w:tcMar>
            <w:vAlign w:val="center"/>
          </w:tcPr>
          <w:p w14:paraId="7E2C089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C3BA25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6AEF4E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57D7D6A">
        <w:trPr>
          <w:jc w:val="center"/>
        </w:trPr>
        <w:tc>
          <w:tcPr>
            <w:tcW w:w="1454" w:type="dxa"/>
            <w:shd w:val="clear" w:color="auto" w:fill="FFFFFF"/>
            <w:tcMar>
              <w:top w:w="25" w:type="dxa"/>
              <w:left w:w="30" w:type="dxa"/>
              <w:bottom w:w="25" w:type="dxa"/>
              <w:right w:w="30" w:type="dxa"/>
            </w:tcMar>
            <w:vAlign w:val="center"/>
          </w:tcPr>
          <w:p w14:paraId="582E411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EEAC47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030A39E">
            <w:pPr>
              <w:spacing w:before="0" w:after="0" w:line="240" w:lineRule="auto"/>
              <w:jc w:val="left"/>
            </w:pPr>
            <w:r>
              <w:rPr>
                <w:rFonts w:ascii="Times New Roman" w:hAnsi="Times New Roman" w:eastAsia="Times New Roman" w:cs="Times New Roman"/>
                <w:b w:val="0"/>
                <w:color w:val="000000"/>
                <w:sz w:val="17"/>
              </w:rPr>
              <w:t>C(race_name)[T.2025 Houston]</w:t>
            </w:r>
          </w:p>
        </w:tc>
        <w:tc>
          <w:tcPr>
            <w:tcW w:w="1454" w:type="dxa"/>
            <w:shd w:val="clear" w:color="auto" w:fill="FFFFFF"/>
            <w:tcMar>
              <w:top w:w="25" w:type="dxa"/>
              <w:left w:w="30" w:type="dxa"/>
              <w:bottom w:w="25" w:type="dxa"/>
              <w:right w:w="30" w:type="dxa"/>
            </w:tcMar>
            <w:vAlign w:val="center"/>
          </w:tcPr>
          <w:p w14:paraId="6686A04D">
            <w:pPr>
              <w:spacing w:before="0" w:after="0" w:line="240" w:lineRule="auto"/>
              <w:jc w:val="left"/>
            </w:pPr>
            <w:r>
              <w:rPr>
                <w:rFonts w:ascii="Times New Roman" w:hAnsi="Times New Roman" w:eastAsia="Times New Roman" w:cs="Times New Roman"/>
                <w:b w:val="0"/>
                <w:color w:val="000000"/>
                <w:sz w:val="17"/>
              </w:rPr>
              <w:t>-0.749</w:t>
            </w:r>
          </w:p>
        </w:tc>
        <w:tc>
          <w:tcPr>
            <w:tcW w:w="1454" w:type="dxa"/>
            <w:shd w:val="clear" w:color="auto" w:fill="FFFFFF"/>
            <w:tcMar>
              <w:top w:w="25" w:type="dxa"/>
              <w:left w:w="30" w:type="dxa"/>
              <w:bottom w:w="25" w:type="dxa"/>
              <w:right w:w="30" w:type="dxa"/>
            </w:tcMar>
            <w:vAlign w:val="center"/>
          </w:tcPr>
          <w:p w14:paraId="36CD04AB">
            <w:pPr>
              <w:spacing w:before="0" w:after="0" w:line="240" w:lineRule="auto"/>
              <w:jc w:val="left"/>
            </w:pPr>
            <w:r>
              <w:rPr>
                <w:rFonts w:ascii="Times New Roman" w:hAnsi="Times New Roman" w:eastAsia="Times New Roman" w:cs="Times New Roman"/>
                <w:b w:val="0"/>
                <w:color w:val="000000"/>
                <w:sz w:val="17"/>
              </w:rPr>
              <w:t>0.692</w:t>
            </w:r>
          </w:p>
        </w:tc>
        <w:tc>
          <w:tcPr>
            <w:tcW w:w="1454" w:type="dxa"/>
            <w:shd w:val="clear" w:color="auto" w:fill="FFFFFF"/>
            <w:tcMar>
              <w:top w:w="25" w:type="dxa"/>
              <w:left w:w="30" w:type="dxa"/>
              <w:bottom w:w="25" w:type="dxa"/>
              <w:right w:w="30" w:type="dxa"/>
            </w:tcMar>
            <w:vAlign w:val="center"/>
          </w:tcPr>
          <w:p w14:paraId="77DA686F">
            <w:pPr>
              <w:spacing w:before="0" w:after="0" w:line="240" w:lineRule="auto"/>
              <w:jc w:val="left"/>
            </w:pPr>
            <w:r>
              <w:rPr>
                <w:rFonts w:ascii="Times New Roman" w:hAnsi="Times New Roman" w:eastAsia="Times New Roman" w:cs="Times New Roman"/>
                <w:b w:val="0"/>
                <w:color w:val="000000"/>
                <w:sz w:val="17"/>
              </w:rPr>
              <w:t>-2.105</w:t>
            </w:r>
          </w:p>
        </w:tc>
        <w:tc>
          <w:tcPr>
            <w:tcW w:w="1454" w:type="dxa"/>
            <w:shd w:val="clear" w:color="auto" w:fill="FFFFFF"/>
            <w:tcMar>
              <w:top w:w="25" w:type="dxa"/>
              <w:left w:w="30" w:type="dxa"/>
              <w:bottom w:w="25" w:type="dxa"/>
              <w:right w:w="30" w:type="dxa"/>
            </w:tcMar>
            <w:vAlign w:val="center"/>
          </w:tcPr>
          <w:p w14:paraId="3A391B77">
            <w:pPr>
              <w:spacing w:before="0" w:after="0" w:line="240" w:lineRule="auto"/>
              <w:jc w:val="left"/>
            </w:pPr>
            <w:r>
              <w:rPr>
                <w:rFonts w:ascii="Times New Roman" w:hAnsi="Times New Roman" w:eastAsia="Times New Roman" w:cs="Times New Roman"/>
                <w:b w:val="0"/>
                <w:color w:val="000000"/>
                <w:sz w:val="17"/>
              </w:rPr>
              <w:t>0.606</w:t>
            </w:r>
          </w:p>
        </w:tc>
        <w:tc>
          <w:tcPr>
            <w:tcW w:w="1454" w:type="dxa"/>
            <w:shd w:val="clear" w:color="auto" w:fill="FFFFFF"/>
            <w:tcMar>
              <w:top w:w="25" w:type="dxa"/>
              <w:left w:w="30" w:type="dxa"/>
              <w:bottom w:w="25" w:type="dxa"/>
              <w:right w:w="30" w:type="dxa"/>
            </w:tcMar>
            <w:vAlign w:val="center"/>
          </w:tcPr>
          <w:p w14:paraId="35E8C176">
            <w:pPr>
              <w:spacing w:before="0" w:after="0" w:line="240" w:lineRule="auto"/>
              <w:jc w:val="left"/>
            </w:pPr>
            <w:r>
              <w:rPr>
                <w:rFonts w:ascii="Times New Roman" w:hAnsi="Times New Roman" w:eastAsia="Times New Roman" w:cs="Times New Roman"/>
                <w:b w:val="0"/>
                <w:color w:val="000000"/>
                <w:sz w:val="17"/>
              </w:rPr>
              <w:t>0.279</w:t>
            </w:r>
          </w:p>
        </w:tc>
        <w:tc>
          <w:tcPr>
            <w:tcW w:w="1454" w:type="dxa"/>
            <w:shd w:val="clear" w:color="auto" w:fill="FFFFFF"/>
            <w:tcMar>
              <w:top w:w="25" w:type="dxa"/>
              <w:left w:w="30" w:type="dxa"/>
              <w:bottom w:w="25" w:type="dxa"/>
              <w:right w:w="30" w:type="dxa"/>
            </w:tcMar>
            <w:vAlign w:val="center"/>
          </w:tcPr>
          <w:p w14:paraId="38BE9BC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44FF4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11380C0">
        <w:trPr>
          <w:jc w:val="center"/>
        </w:trPr>
        <w:tc>
          <w:tcPr>
            <w:tcW w:w="1454" w:type="dxa"/>
            <w:shd w:val="clear" w:color="auto" w:fill="FFFFFF"/>
            <w:tcMar>
              <w:top w:w="25" w:type="dxa"/>
              <w:left w:w="30" w:type="dxa"/>
              <w:bottom w:w="25" w:type="dxa"/>
              <w:right w:w="30" w:type="dxa"/>
            </w:tcMar>
            <w:vAlign w:val="center"/>
          </w:tcPr>
          <w:p w14:paraId="5BBB1FC4">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58A980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73ED24A">
            <w:pPr>
              <w:spacing w:before="0" w:after="0" w:line="240" w:lineRule="auto"/>
              <w:jc w:val="left"/>
            </w:pPr>
            <w:r>
              <w:rPr>
                <w:rFonts w:ascii="Times New Roman" w:hAnsi="Times New Roman" w:eastAsia="Times New Roman" w:cs="Times New Roman"/>
                <w:b w:val="0"/>
                <w:color w:val="000000"/>
                <w:sz w:val="17"/>
              </w:rPr>
              <w:t>C(race_name)[T.2025 Incheon]</w:t>
            </w:r>
          </w:p>
        </w:tc>
        <w:tc>
          <w:tcPr>
            <w:tcW w:w="1454" w:type="dxa"/>
            <w:shd w:val="clear" w:color="auto" w:fill="FFFFFF"/>
            <w:tcMar>
              <w:top w:w="25" w:type="dxa"/>
              <w:left w:w="30" w:type="dxa"/>
              <w:bottom w:w="25" w:type="dxa"/>
              <w:right w:w="30" w:type="dxa"/>
            </w:tcMar>
            <w:vAlign w:val="center"/>
          </w:tcPr>
          <w:p w14:paraId="7BDF6E33">
            <w:pPr>
              <w:spacing w:before="0" w:after="0" w:line="240" w:lineRule="auto"/>
              <w:jc w:val="left"/>
            </w:pPr>
            <w:r>
              <w:rPr>
                <w:rFonts w:ascii="Times New Roman" w:hAnsi="Times New Roman" w:eastAsia="Times New Roman" w:cs="Times New Roman"/>
                <w:b w:val="0"/>
                <w:color w:val="000000"/>
                <w:sz w:val="17"/>
              </w:rPr>
              <w:t>6.619</w:t>
            </w:r>
          </w:p>
        </w:tc>
        <w:tc>
          <w:tcPr>
            <w:tcW w:w="1454" w:type="dxa"/>
            <w:shd w:val="clear" w:color="auto" w:fill="FFFFFF"/>
            <w:tcMar>
              <w:top w:w="25" w:type="dxa"/>
              <w:left w:w="30" w:type="dxa"/>
              <w:bottom w:w="25" w:type="dxa"/>
              <w:right w:w="30" w:type="dxa"/>
            </w:tcMar>
            <w:vAlign w:val="center"/>
          </w:tcPr>
          <w:p w14:paraId="371ABFCE">
            <w:pPr>
              <w:spacing w:before="0" w:after="0" w:line="240" w:lineRule="auto"/>
              <w:jc w:val="left"/>
            </w:pPr>
            <w:r>
              <w:rPr>
                <w:rFonts w:ascii="Times New Roman" w:hAnsi="Times New Roman" w:eastAsia="Times New Roman" w:cs="Times New Roman"/>
                <w:b w:val="0"/>
                <w:color w:val="000000"/>
                <w:sz w:val="17"/>
              </w:rPr>
              <w:t>0.907</w:t>
            </w:r>
          </w:p>
        </w:tc>
        <w:tc>
          <w:tcPr>
            <w:tcW w:w="1454" w:type="dxa"/>
            <w:shd w:val="clear" w:color="auto" w:fill="FFFFFF"/>
            <w:tcMar>
              <w:top w:w="25" w:type="dxa"/>
              <w:left w:w="30" w:type="dxa"/>
              <w:bottom w:w="25" w:type="dxa"/>
              <w:right w:w="30" w:type="dxa"/>
            </w:tcMar>
            <w:vAlign w:val="center"/>
          </w:tcPr>
          <w:p w14:paraId="43C04F6B">
            <w:pPr>
              <w:spacing w:before="0" w:after="0" w:line="240" w:lineRule="auto"/>
              <w:jc w:val="left"/>
            </w:pPr>
            <w:r>
              <w:rPr>
                <w:rFonts w:ascii="Times New Roman" w:hAnsi="Times New Roman" w:eastAsia="Times New Roman" w:cs="Times New Roman"/>
                <w:b w:val="0"/>
                <w:color w:val="000000"/>
                <w:sz w:val="17"/>
              </w:rPr>
              <w:t>4.84</w:t>
            </w:r>
          </w:p>
        </w:tc>
        <w:tc>
          <w:tcPr>
            <w:tcW w:w="1454" w:type="dxa"/>
            <w:shd w:val="clear" w:color="auto" w:fill="FFFFFF"/>
            <w:tcMar>
              <w:top w:w="25" w:type="dxa"/>
              <w:left w:w="30" w:type="dxa"/>
              <w:bottom w:w="25" w:type="dxa"/>
              <w:right w:w="30" w:type="dxa"/>
            </w:tcMar>
            <w:vAlign w:val="center"/>
          </w:tcPr>
          <w:p w14:paraId="64599F26">
            <w:pPr>
              <w:spacing w:before="0" w:after="0" w:line="240" w:lineRule="auto"/>
              <w:jc w:val="left"/>
            </w:pPr>
            <w:r>
              <w:rPr>
                <w:rFonts w:ascii="Times New Roman" w:hAnsi="Times New Roman" w:eastAsia="Times New Roman" w:cs="Times New Roman"/>
                <w:b w:val="0"/>
                <w:color w:val="000000"/>
                <w:sz w:val="17"/>
              </w:rPr>
              <w:t>8.397</w:t>
            </w:r>
          </w:p>
        </w:tc>
        <w:tc>
          <w:tcPr>
            <w:tcW w:w="1454" w:type="dxa"/>
            <w:shd w:val="clear" w:color="auto" w:fill="FFFFFF"/>
            <w:tcMar>
              <w:top w:w="25" w:type="dxa"/>
              <w:left w:w="30" w:type="dxa"/>
              <w:bottom w:w="25" w:type="dxa"/>
              <w:right w:w="30" w:type="dxa"/>
            </w:tcMar>
            <w:vAlign w:val="center"/>
          </w:tcPr>
          <w:p w14:paraId="0328EA7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BA9B64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64493A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980BDD0">
        <w:trPr>
          <w:jc w:val="center"/>
        </w:trPr>
        <w:tc>
          <w:tcPr>
            <w:tcW w:w="1454" w:type="dxa"/>
            <w:shd w:val="clear" w:color="auto" w:fill="FFFFFF"/>
            <w:tcMar>
              <w:top w:w="25" w:type="dxa"/>
              <w:left w:w="30" w:type="dxa"/>
              <w:bottom w:w="25" w:type="dxa"/>
              <w:right w:w="30" w:type="dxa"/>
            </w:tcMar>
            <w:vAlign w:val="center"/>
          </w:tcPr>
          <w:p w14:paraId="472C806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C450A9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6AE65FB">
            <w:pPr>
              <w:spacing w:before="0" w:after="0" w:line="240" w:lineRule="auto"/>
              <w:jc w:val="left"/>
            </w:pPr>
            <w:r>
              <w:rPr>
                <w:rFonts w:ascii="Times New Roman" w:hAnsi="Times New Roman" w:eastAsia="Times New Roman" w:cs="Times New Roman"/>
                <w:b w:val="0"/>
                <w:color w:val="000000"/>
                <w:sz w:val="17"/>
              </w:rPr>
              <w:t>C(race_name)[T.2025 Johannesburg]</w:t>
            </w:r>
          </w:p>
        </w:tc>
        <w:tc>
          <w:tcPr>
            <w:tcW w:w="1454" w:type="dxa"/>
            <w:shd w:val="clear" w:color="auto" w:fill="FFFFFF"/>
            <w:tcMar>
              <w:top w:w="25" w:type="dxa"/>
              <w:left w:w="30" w:type="dxa"/>
              <w:bottom w:w="25" w:type="dxa"/>
              <w:right w:w="30" w:type="dxa"/>
            </w:tcMar>
            <w:vAlign w:val="center"/>
          </w:tcPr>
          <w:p w14:paraId="1E4906A0">
            <w:pPr>
              <w:spacing w:before="0" w:after="0" w:line="240" w:lineRule="auto"/>
              <w:jc w:val="left"/>
            </w:pPr>
            <w:r>
              <w:rPr>
                <w:rFonts w:ascii="Times New Roman" w:hAnsi="Times New Roman" w:eastAsia="Times New Roman" w:cs="Times New Roman"/>
                <w:b w:val="0"/>
                <w:color w:val="000000"/>
                <w:sz w:val="17"/>
              </w:rPr>
              <w:t>18.768</w:t>
            </w:r>
          </w:p>
        </w:tc>
        <w:tc>
          <w:tcPr>
            <w:tcW w:w="1454" w:type="dxa"/>
            <w:shd w:val="clear" w:color="auto" w:fill="FFFFFF"/>
            <w:tcMar>
              <w:top w:w="25" w:type="dxa"/>
              <w:left w:w="30" w:type="dxa"/>
              <w:bottom w:w="25" w:type="dxa"/>
              <w:right w:w="30" w:type="dxa"/>
            </w:tcMar>
            <w:vAlign w:val="center"/>
          </w:tcPr>
          <w:p w14:paraId="5D979B39">
            <w:pPr>
              <w:spacing w:before="0" w:after="0" w:line="240" w:lineRule="auto"/>
              <w:jc w:val="left"/>
            </w:pPr>
            <w:r>
              <w:rPr>
                <w:rFonts w:ascii="Times New Roman" w:hAnsi="Times New Roman" w:eastAsia="Times New Roman" w:cs="Times New Roman"/>
                <w:b w:val="0"/>
                <w:color w:val="000000"/>
                <w:sz w:val="17"/>
              </w:rPr>
              <w:t>0.782</w:t>
            </w:r>
          </w:p>
        </w:tc>
        <w:tc>
          <w:tcPr>
            <w:tcW w:w="1454" w:type="dxa"/>
            <w:shd w:val="clear" w:color="auto" w:fill="FFFFFF"/>
            <w:tcMar>
              <w:top w:w="25" w:type="dxa"/>
              <w:left w:w="30" w:type="dxa"/>
              <w:bottom w:w="25" w:type="dxa"/>
              <w:right w:w="30" w:type="dxa"/>
            </w:tcMar>
            <w:vAlign w:val="center"/>
          </w:tcPr>
          <w:p w14:paraId="1037F566">
            <w:pPr>
              <w:spacing w:before="0" w:after="0" w:line="240" w:lineRule="auto"/>
              <w:jc w:val="left"/>
            </w:pPr>
            <w:r>
              <w:rPr>
                <w:rFonts w:ascii="Times New Roman" w:hAnsi="Times New Roman" w:eastAsia="Times New Roman" w:cs="Times New Roman"/>
                <w:b w:val="0"/>
                <w:color w:val="000000"/>
                <w:sz w:val="17"/>
              </w:rPr>
              <w:t>17.235</w:t>
            </w:r>
          </w:p>
        </w:tc>
        <w:tc>
          <w:tcPr>
            <w:tcW w:w="1454" w:type="dxa"/>
            <w:shd w:val="clear" w:color="auto" w:fill="FFFFFF"/>
            <w:tcMar>
              <w:top w:w="25" w:type="dxa"/>
              <w:left w:w="30" w:type="dxa"/>
              <w:bottom w:w="25" w:type="dxa"/>
              <w:right w:w="30" w:type="dxa"/>
            </w:tcMar>
            <w:vAlign w:val="center"/>
          </w:tcPr>
          <w:p w14:paraId="6C7A1A9D">
            <w:pPr>
              <w:spacing w:before="0" w:after="0" w:line="240" w:lineRule="auto"/>
              <w:jc w:val="left"/>
            </w:pPr>
            <w:r>
              <w:rPr>
                <w:rFonts w:ascii="Times New Roman" w:hAnsi="Times New Roman" w:eastAsia="Times New Roman" w:cs="Times New Roman"/>
                <w:b w:val="0"/>
                <w:color w:val="000000"/>
                <w:sz w:val="17"/>
              </w:rPr>
              <w:t>20.301</w:t>
            </w:r>
          </w:p>
        </w:tc>
        <w:tc>
          <w:tcPr>
            <w:tcW w:w="1454" w:type="dxa"/>
            <w:shd w:val="clear" w:color="auto" w:fill="FFFFFF"/>
            <w:tcMar>
              <w:top w:w="25" w:type="dxa"/>
              <w:left w:w="30" w:type="dxa"/>
              <w:bottom w:w="25" w:type="dxa"/>
              <w:right w:w="30" w:type="dxa"/>
            </w:tcMar>
            <w:vAlign w:val="center"/>
          </w:tcPr>
          <w:p w14:paraId="184F438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B05216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1E901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00AB7C0">
        <w:trPr>
          <w:jc w:val="center"/>
        </w:trPr>
        <w:tc>
          <w:tcPr>
            <w:tcW w:w="1454" w:type="dxa"/>
            <w:shd w:val="clear" w:color="auto" w:fill="FFFFFF"/>
            <w:tcMar>
              <w:top w:w="25" w:type="dxa"/>
              <w:left w:w="30" w:type="dxa"/>
              <w:bottom w:w="25" w:type="dxa"/>
              <w:right w:w="30" w:type="dxa"/>
            </w:tcMar>
            <w:vAlign w:val="center"/>
          </w:tcPr>
          <w:p w14:paraId="7B4F647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07E219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BE279FB">
            <w:pPr>
              <w:spacing w:before="0" w:after="0" w:line="240" w:lineRule="auto"/>
              <w:jc w:val="left"/>
            </w:pPr>
            <w:r>
              <w:rPr>
                <w:rFonts w:ascii="Times New Roman" w:hAnsi="Times New Roman" w:eastAsia="Times New Roman" w:cs="Times New Roman"/>
                <w:b w:val="0"/>
                <w:color w:val="000000"/>
                <w:sz w:val="17"/>
              </w:rPr>
              <w:t>C(race_name)[T.2025 Karlsruhe]</w:t>
            </w:r>
          </w:p>
        </w:tc>
        <w:tc>
          <w:tcPr>
            <w:tcW w:w="1454" w:type="dxa"/>
            <w:shd w:val="clear" w:color="auto" w:fill="FFFFFF"/>
            <w:tcMar>
              <w:top w:w="25" w:type="dxa"/>
              <w:left w:w="30" w:type="dxa"/>
              <w:bottom w:w="25" w:type="dxa"/>
              <w:right w:w="30" w:type="dxa"/>
            </w:tcMar>
            <w:vAlign w:val="center"/>
          </w:tcPr>
          <w:p w14:paraId="5734CC5D">
            <w:pPr>
              <w:spacing w:before="0" w:after="0" w:line="240" w:lineRule="auto"/>
              <w:jc w:val="left"/>
            </w:pPr>
            <w:r>
              <w:rPr>
                <w:rFonts w:ascii="Times New Roman" w:hAnsi="Times New Roman" w:eastAsia="Times New Roman" w:cs="Times New Roman"/>
                <w:b w:val="0"/>
                <w:color w:val="000000"/>
                <w:sz w:val="17"/>
              </w:rPr>
              <w:t>8.186</w:t>
            </w:r>
          </w:p>
        </w:tc>
        <w:tc>
          <w:tcPr>
            <w:tcW w:w="1454" w:type="dxa"/>
            <w:shd w:val="clear" w:color="auto" w:fill="FFFFFF"/>
            <w:tcMar>
              <w:top w:w="25" w:type="dxa"/>
              <w:left w:w="30" w:type="dxa"/>
              <w:bottom w:w="25" w:type="dxa"/>
              <w:right w:w="30" w:type="dxa"/>
            </w:tcMar>
            <w:vAlign w:val="center"/>
          </w:tcPr>
          <w:p w14:paraId="221E72AA">
            <w:pPr>
              <w:spacing w:before="0" w:after="0" w:line="240" w:lineRule="auto"/>
              <w:jc w:val="left"/>
            </w:pPr>
            <w:r>
              <w:rPr>
                <w:rFonts w:ascii="Times New Roman" w:hAnsi="Times New Roman" w:eastAsia="Times New Roman" w:cs="Times New Roman"/>
                <w:b w:val="0"/>
                <w:color w:val="000000"/>
                <w:sz w:val="17"/>
              </w:rPr>
              <w:t>0.646</w:t>
            </w:r>
          </w:p>
        </w:tc>
        <w:tc>
          <w:tcPr>
            <w:tcW w:w="1454" w:type="dxa"/>
            <w:shd w:val="clear" w:color="auto" w:fill="FFFFFF"/>
            <w:tcMar>
              <w:top w:w="25" w:type="dxa"/>
              <w:left w:w="30" w:type="dxa"/>
              <w:bottom w:w="25" w:type="dxa"/>
              <w:right w:w="30" w:type="dxa"/>
            </w:tcMar>
            <w:vAlign w:val="center"/>
          </w:tcPr>
          <w:p w14:paraId="166CE94F">
            <w:pPr>
              <w:spacing w:before="0" w:after="0" w:line="240" w:lineRule="auto"/>
              <w:jc w:val="left"/>
            </w:pPr>
            <w:r>
              <w:rPr>
                <w:rFonts w:ascii="Times New Roman" w:hAnsi="Times New Roman" w:eastAsia="Times New Roman" w:cs="Times New Roman"/>
                <w:b w:val="0"/>
                <w:color w:val="000000"/>
                <w:sz w:val="17"/>
              </w:rPr>
              <w:t>6.919</w:t>
            </w:r>
          </w:p>
        </w:tc>
        <w:tc>
          <w:tcPr>
            <w:tcW w:w="1454" w:type="dxa"/>
            <w:shd w:val="clear" w:color="auto" w:fill="FFFFFF"/>
            <w:tcMar>
              <w:top w:w="25" w:type="dxa"/>
              <w:left w:w="30" w:type="dxa"/>
              <w:bottom w:w="25" w:type="dxa"/>
              <w:right w:w="30" w:type="dxa"/>
            </w:tcMar>
            <w:vAlign w:val="center"/>
          </w:tcPr>
          <w:p w14:paraId="2050845A">
            <w:pPr>
              <w:spacing w:before="0" w:after="0" w:line="240" w:lineRule="auto"/>
              <w:jc w:val="left"/>
            </w:pPr>
            <w:r>
              <w:rPr>
                <w:rFonts w:ascii="Times New Roman" w:hAnsi="Times New Roman" w:eastAsia="Times New Roman" w:cs="Times New Roman"/>
                <w:b w:val="0"/>
                <w:color w:val="000000"/>
                <w:sz w:val="17"/>
              </w:rPr>
              <w:t>9.453</w:t>
            </w:r>
          </w:p>
        </w:tc>
        <w:tc>
          <w:tcPr>
            <w:tcW w:w="1454" w:type="dxa"/>
            <w:shd w:val="clear" w:color="auto" w:fill="FFFFFF"/>
            <w:tcMar>
              <w:top w:w="25" w:type="dxa"/>
              <w:left w:w="30" w:type="dxa"/>
              <w:bottom w:w="25" w:type="dxa"/>
              <w:right w:w="30" w:type="dxa"/>
            </w:tcMar>
            <w:vAlign w:val="center"/>
          </w:tcPr>
          <w:p w14:paraId="34F0795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3E209D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EB973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CBCEAE5">
        <w:trPr>
          <w:jc w:val="center"/>
        </w:trPr>
        <w:tc>
          <w:tcPr>
            <w:tcW w:w="1454" w:type="dxa"/>
            <w:shd w:val="clear" w:color="auto" w:fill="FFFFFF"/>
            <w:tcMar>
              <w:top w:w="25" w:type="dxa"/>
              <w:left w:w="30" w:type="dxa"/>
              <w:bottom w:w="25" w:type="dxa"/>
              <w:right w:w="30" w:type="dxa"/>
            </w:tcMar>
            <w:vAlign w:val="center"/>
          </w:tcPr>
          <w:p w14:paraId="4EFAF2B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544239F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192AB18">
            <w:pPr>
              <w:spacing w:before="0" w:after="0" w:line="240" w:lineRule="auto"/>
              <w:jc w:val="left"/>
            </w:pPr>
            <w:r>
              <w:rPr>
                <w:rFonts w:ascii="Times New Roman" w:hAnsi="Times New Roman" w:eastAsia="Times New Roman" w:cs="Times New Roman"/>
                <w:b w:val="0"/>
                <w:color w:val="000000"/>
                <w:sz w:val="17"/>
              </w:rPr>
              <w:t>C(race_name)[T.2025 Katowice]</w:t>
            </w:r>
          </w:p>
        </w:tc>
        <w:tc>
          <w:tcPr>
            <w:tcW w:w="1454" w:type="dxa"/>
            <w:shd w:val="clear" w:color="auto" w:fill="FFFFFF"/>
            <w:tcMar>
              <w:top w:w="25" w:type="dxa"/>
              <w:left w:w="30" w:type="dxa"/>
              <w:bottom w:w="25" w:type="dxa"/>
              <w:right w:w="30" w:type="dxa"/>
            </w:tcMar>
            <w:vAlign w:val="center"/>
          </w:tcPr>
          <w:p w14:paraId="355D3519">
            <w:pPr>
              <w:spacing w:before="0" w:after="0" w:line="240" w:lineRule="auto"/>
              <w:jc w:val="left"/>
            </w:pPr>
            <w:r>
              <w:rPr>
                <w:rFonts w:ascii="Times New Roman" w:hAnsi="Times New Roman" w:eastAsia="Times New Roman" w:cs="Times New Roman"/>
                <w:b w:val="0"/>
                <w:color w:val="000000"/>
                <w:sz w:val="17"/>
              </w:rPr>
              <w:t>7.548</w:t>
            </w:r>
          </w:p>
        </w:tc>
        <w:tc>
          <w:tcPr>
            <w:tcW w:w="1454" w:type="dxa"/>
            <w:shd w:val="clear" w:color="auto" w:fill="FFFFFF"/>
            <w:tcMar>
              <w:top w:w="25" w:type="dxa"/>
              <w:left w:w="30" w:type="dxa"/>
              <w:bottom w:w="25" w:type="dxa"/>
              <w:right w:w="30" w:type="dxa"/>
            </w:tcMar>
            <w:vAlign w:val="center"/>
          </w:tcPr>
          <w:p w14:paraId="26EC5605">
            <w:pPr>
              <w:spacing w:before="0" w:after="0" w:line="240" w:lineRule="auto"/>
              <w:jc w:val="left"/>
            </w:pPr>
            <w:r>
              <w:rPr>
                <w:rFonts w:ascii="Times New Roman" w:hAnsi="Times New Roman" w:eastAsia="Times New Roman" w:cs="Times New Roman"/>
                <w:b w:val="0"/>
                <w:color w:val="000000"/>
                <w:sz w:val="17"/>
              </w:rPr>
              <w:t>0.652</w:t>
            </w:r>
          </w:p>
        </w:tc>
        <w:tc>
          <w:tcPr>
            <w:tcW w:w="1454" w:type="dxa"/>
            <w:shd w:val="clear" w:color="auto" w:fill="FFFFFF"/>
            <w:tcMar>
              <w:top w:w="25" w:type="dxa"/>
              <w:left w:w="30" w:type="dxa"/>
              <w:bottom w:w="25" w:type="dxa"/>
              <w:right w:w="30" w:type="dxa"/>
            </w:tcMar>
            <w:vAlign w:val="center"/>
          </w:tcPr>
          <w:p w14:paraId="7845CC89">
            <w:pPr>
              <w:spacing w:before="0" w:after="0" w:line="240" w:lineRule="auto"/>
              <w:jc w:val="left"/>
            </w:pPr>
            <w:r>
              <w:rPr>
                <w:rFonts w:ascii="Times New Roman" w:hAnsi="Times New Roman" w:eastAsia="Times New Roman" w:cs="Times New Roman"/>
                <w:b w:val="0"/>
                <w:color w:val="000000"/>
                <w:sz w:val="17"/>
              </w:rPr>
              <w:t>6.271</w:t>
            </w:r>
          </w:p>
        </w:tc>
        <w:tc>
          <w:tcPr>
            <w:tcW w:w="1454" w:type="dxa"/>
            <w:shd w:val="clear" w:color="auto" w:fill="FFFFFF"/>
            <w:tcMar>
              <w:top w:w="25" w:type="dxa"/>
              <w:left w:w="30" w:type="dxa"/>
              <w:bottom w:w="25" w:type="dxa"/>
              <w:right w:w="30" w:type="dxa"/>
            </w:tcMar>
            <w:vAlign w:val="center"/>
          </w:tcPr>
          <w:p w14:paraId="5A332719">
            <w:pPr>
              <w:spacing w:before="0" w:after="0" w:line="240" w:lineRule="auto"/>
              <w:jc w:val="left"/>
            </w:pPr>
            <w:r>
              <w:rPr>
                <w:rFonts w:ascii="Times New Roman" w:hAnsi="Times New Roman" w:eastAsia="Times New Roman" w:cs="Times New Roman"/>
                <w:b w:val="0"/>
                <w:color w:val="000000"/>
                <w:sz w:val="17"/>
              </w:rPr>
              <w:t>8.826</w:t>
            </w:r>
          </w:p>
        </w:tc>
        <w:tc>
          <w:tcPr>
            <w:tcW w:w="1454" w:type="dxa"/>
            <w:shd w:val="clear" w:color="auto" w:fill="FFFFFF"/>
            <w:tcMar>
              <w:top w:w="25" w:type="dxa"/>
              <w:left w:w="30" w:type="dxa"/>
              <w:bottom w:w="25" w:type="dxa"/>
              <w:right w:w="30" w:type="dxa"/>
            </w:tcMar>
            <w:vAlign w:val="center"/>
          </w:tcPr>
          <w:p w14:paraId="219AF9B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C31860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8D7BCC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C5FCF4B">
        <w:trPr>
          <w:jc w:val="center"/>
        </w:trPr>
        <w:tc>
          <w:tcPr>
            <w:tcW w:w="1454" w:type="dxa"/>
            <w:shd w:val="clear" w:color="auto" w:fill="FFFFFF"/>
            <w:tcMar>
              <w:top w:w="25" w:type="dxa"/>
              <w:left w:w="30" w:type="dxa"/>
              <w:bottom w:w="25" w:type="dxa"/>
              <w:right w:w="30" w:type="dxa"/>
            </w:tcMar>
            <w:vAlign w:val="center"/>
          </w:tcPr>
          <w:p w14:paraId="2B80D9E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54FA5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11D8007">
            <w:pPr>
              <w:spacing w:before="0" w:after="0" w:line="240" w:lineRule="auto"/>
              <w:jc w:val="left"/>
            </w:pPr>
            <w:r>
              <w:rPr>
                <w:rFonts w:ascii="Times New Roman" w:hAnsi="Times New Roman" w:eastAsia="Times New Roman" w:cs="Times New Roman"/>
                <w:b w:val="0"/>
                <w:color w:val="000000"/>
                <w:sz w:val="17"/>
              </w:rPr>
              <w:t>C(race_name)[T.2025 London]</w:t>
            </w:r>
          </w:p>
        </w:tc>
        <w:tc>
          <w:tcPr>
            <w:tcW w:w="1454" w:type="dxa"/>
            <w:shd w:val="clear" w:color="auto" w:fill="FFFFFF"/>
            <w:tcMar>
              <w:top w:w="25" w:type="dxa"/>
              <w:left w:w="30" w:type="dxa"/>
              <w:bottom w:w="25" w:type="dxa"/>
              <w:right w:w="30" w:type="dxa"/>
            </w:tcMar>
            <w:vAlign w:val="center"/>
          </w:tcPr>
          <w:p w14:paraId="54B17295">
            <w:pPr>
              <w:spacing w:before="0" w:after="0" w:line="240" w:lineRule="auto"/>
              <w:jc w:val="left"/>
            </w:pPr>
            <w:r>
              <w:rPr>
                <w:rFonts w:ascii="Times New Roman" w:hAnsi="Times New Roman" w:eastAsia="Times New Roman" w:cs="Times New Roman"/>
                <w:b w:val="0"/>
                <w:color w:val="000000"/>
                <w:sz w:val="17"/>
              </w:rPr>
              <w:t>1.215</w:t>
            </w:r>
          </w:p>
        </w:tc>
        <w:tc>
          <w:tcPr>
            <w:tcW w:w="1454" w:type="dxa"/>
            <w:shd w:val="clear" w:color="auto" w:fill="FFFFFF"/>
            <w:tcMar>
              <w:top w:w="25" w:type="dxa"/>
              <w:left w:w="30" w:type="dxa"/>
              <w:bottom w:w="25" w:type="dxa"/>
              <w:right w:w="30" w:type="dxa"/>
            </w:tcMar>
            <w:vAlign w:val="center"/>
          </w:tcPr>
          <w:p w14:paraId="29FCCB26">
            <w:pPr>
              <w:spacing w:before="0" w:after="0" w:line="240" w:lineRule="auto"/>
              <w:jc w:val="left"/>
            </w:pPr>
            <w:r>
              <w:rPr>
                <w:rFonts w:ascii="Times New Roman" w:hAnsi="Times New Roman" w:eastAsia="Times New Roman" w:cs="Times New Roman"/>
                <w:b w:val="0"/>
                <w:color w:val="000000"/>
                <w:sz w:val="17"/>
              </w:rPr>
              <w:t>0.661</w:t>
            </w:r>
          </w:p>
        </w:tc>
        <w:tc>
          <w:tcPr>
            <w:tcW w:w="1454" w:type="dxa"/>
            <w:shd w:val="clear" w:color="auto" w:fill="FFFFFF"/>
            <w:tcMar>
              <w:top w:w="25" w:type="dxa"/>
              <w:left w:w="30" w:type="dxa"/>
              <w:bottom w:w="25" w:type="dxa"/>
              <w:right w:w="30" w:type="dxa"/>
            </w:tcMar>
            <w:vAlign w:val="center"/>
          </w:tcPr>
          <w:p w14:paraId="44057D3B">
            <w:pPr>
              <w:spacing w:before="0" w:after="0" w:line="240" w:lineRule="auto"/>
              <w:jc w:val="left"/>
            </w:pPr>
            <w:r>
              <w:rPr>
                <w:rFonts w:ascii="Times New Roman" w:hAnsi="Times New Roman" w:eastAsia="Times New Roman" w:cs="Times New Roman"/>
                <w:b w:val="0"/>
                <w:color w:val="000000"/>
                <w:sz w:val="17"/>
              </w:rPr>
              <w:t>-0.08</w:t>
            </w:r>
          </w:p>
        </w:tc>
        <w:tc>
          <w:tcPr>
            <w:tcW w:w="1454" w:type="dxa"/>
            <w:shd w:val="clear" w:color="auto" w:fill="FFFFFF"/>
            <w:tcMar>
              <w:top w:w="25" w:type="dxa"/>
              <w:left w:w="30" w:type="dxa"/>
              <w:bottom w:w="25" w:type="dxa"/>
              <w:right w:w="30" w:type="dxa"/>
            </w:tcMar>
            <w:vAlign w:val="center"/>
          </w:tcPr>
          <w:p w14:paraId="33FA7730">
            <w:pPr>
              <w:spacing w:before="0" w:after="0" w:line="240" w:lineRule="auto"/>
              <w:jc w:val="left"/>
            </w:pPr>
            <w:r>
              <w:rPr>
                <w:rFonts w:ascii="Times New Roman" w:hAnsi="Times New Roman" w:eastAsia="Times New Roman" w:cs="Times New Roman"/>
                <w:b w:val="0"/>
                <w:color w:val="000000"/>
                <w:sz w:val="17"/>
              </w:rPr>
              <w:t>2.511</w:t>
            </w:r>
          </w:p>
        </w:tc>
        <w:tc>
          <w:tcPr>
            <w:tcW w:w="1454" w:type="dxa"/>
            <w:shd w:val="clear" w:color="auto" w:fill="FFFFFF"/>
            <w:tcMar>
              <w:top w:w="25" w:type="dxa"/>
              <w:left w:w="30" w:type="dxa"/>
              <w:bottom w:w="25" w:type="dxa"/>
              <w:right w:w="30" w:type="dxa"/>
            </w:tcMar>
            <w:vAlign w:val="center"/>
          </w:tcPr>
          <w:p w14:paraId="1AE19B86">
            <w:pPr>
              <w:spacing w:before="0" w:after="0" w:line="240" w:lineRule="auto"/>
              <w:jc w:val="left"/>
            </w:pPr>
            <w:r>
              <w:rPr>
                <w:rFonts w:ascii="Times New Roman" w:hAnsi="Times New Roman" w:eastAsia="Times New Roman" w:cs="Times New Roman"/>
                <w:b w:val="0"/>
                <w:color w:val="000000"/>
                <w:sz w:val="17"/>
              </w:rPr>
              <w:t>0.066</w:t>
            </w:r>
          </w:p>
        </w:tc>
        <w:tc>
          <w:tcPr>
            <w:tcW w:w="1454" w:type="dxa"/>
            <w:shd w:val="clear" w:color="auto" w:fill="FFFFFF"/>
            <w:tcMar>
              <w:top w:w="25" w:type="dxa"/>
              <w:left w:w="30" w:type="dxa"/>
              <w:bottom w:w="25" w:type="dxa"/>
              <w:right w:w="30" w:type="dxa"/>
            </w:tcMar>
            <w:vAlign w:val="center"/>
          </w:tcPr>
          <w:p w14:paraId="78F6235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90D1B4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62B744F">
        <w:trPr>
          <w:jc w:val="center"/>
        </w:trPr>
        <w:tc>
          <w:tcPr>
            <w:tcW w:w="1454" w:type="dxa"/>
            <w:shd w:val="clear" w:color="auto" w:fill="FFFFFF"/>
            <w:tcMar>
              <w:top w:w="25" w:type="dxa"/>
              <w:left w:w="30" w:type="dxa"/>
              <w:bottom w:w="25" w:type="dxa"/>
              <w:right w:w="30" w:type="dxa"/>
            </w:tcMar>
            <w:vAlign w:val="center"/>
          </w:tcPr>
          <w:p w14:paraId="63468BB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849CFA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76A087D">
            <w:pPr>
              <w:spacing w:before="0" w:after="0" w:line="240" w:lineRule="auto"/>
              <w:jc w:val="left"/>
            </w:pPr>
            <w:r>
              <w:rPr>
                <w:rFonts w:ascii="Times New Roman" w:hAnsi="Times New Roman" w:eastAsia="Times New Roman" w:cs="Times New Roman"/>
                <w:b w:val="0"/>
                <w:color w:val="000000"/>
                <w:sz w:val="17"/>
              </w:rPr>
              <w:t>C(race_name)[T.2025 London Excel]</w:t>
            </w:r>
          </w:p>
        </w:tc>
        <w:tc>
          <w:tcPr>
            <w:tcW w:w="1454" w:type="dxa"/>
            <w:shd w:val="clear" w:color="auto" w:fill="FFFFFF"/>
            <w:tcMar>
              <w:top w:w="25" w:type="dxa"/>
              <w:left w:w="30" w:type="dxa"/>
              <w:bottom w:w="25" w:type="dxa"/>
              <w:right w:w="30" w:type="dxa"/>
            </w:tcMar>
            <w:vAlign w:val="center"/>
          </w:tcPr>
          <w:p w14:paraId="6632ADA2">
            <w:pPr>
              <w:spacing w:before="0" w:after="0" w:line="240" w:lineRule="auto"/>
              <w:jc w:val="left"/>
            </w:pPr>
            <w:r>
              <w:rPr>
                <w:rFonts w:ascii="Times New Roman" w:hAnsi="Times New Roman" w:eastAsia="Times New Roman" w:cs="Times New Roman"/>
                <w:b w:val="0"/>
                <w:color w:val="000000"/>
                <w:sz w:val="17"/>
              </w:rPr>
              <w:t>-10.44</w:t>
            </w:r>
          </w:p>
        </w:tc>
        <w:tc>
          <w:tcPr>
            <w:tcW w:w="1454" w:type="dxa"/>
            <w:shd w:val="clear" w:color="auto" w:fill="FFFFFF"/>
            <w:tcMar>
              <w:top w:w="25" w:type="dxa"/>
              <w:left w:w="30" w:type="dxa"/>
              <w:bottom w:w="25" w:type="dxa"/>
              <w:right w:w="30" w:type="dxa"/>
            </w:tcMar>
            <w:vAlign w:val="center"/>
          </w:tcPr>
          <w:p w14:paraId="69677FEF">
            <w:pPr>
              <w:spacing w:before="0" w:after="0" w:line="240" w:lineRule="auto"/>
              <w:jc w:val="left"/>
            </w:pPr>
            <w:r>
              <w:rPr>
                <w:rFonts w:ascii="Times New Roman" w:hAnsi="Times New Roman" w:eastAsia="Times New Roman" w:cs="Times New Roman"/>
                <w:b w:val="0"/>
                <w:color w:val="000000"/>
                <w:sz w:val="17"/>
              </w:rPr>
              <w:t>0.79</w:t>
            </w:r>
          </w:p>
        </w:tc>
        <w:tc>
          <w:tcPr>
            <w:tcW w:w="1454" w:type="dxa"/>
            <w:shd w:val="clear" w:color="auto" w:fill="FFFFFF"/>
            <w:tcMar>
              <w:top w:w="25" w:type="dxa"/>
              <w:left w:w="30" w:type="dxa"/>
              <w:bottom w:w="25" w:type="dxa"/>
              <w:right w:w="30" w:type="dxa"/>
            </w:tcMar>
            <w:vAlign w:val="center"/>
          </w:tcPr>
          <w:p w14:paraId="22EA7475">
            <w:pPr>
              <w:spacing w:before="0" w:after="0" w:line="240" w:lineRule="auto"/>
              <w:jc w:val="left"/>
            </w:pPr>
            <w:r>
              <w:rPr>
                <w:rFonts w:ascii="Times New Roman" w:hAnsi="Times New Roman" w:eastAsia="Times New Roman" w:cs="Times New Roman"/>
                <w:b w:val="0"/>
                <w:color w:val="000000"/>
                <w:sz w:val="17"/>
              </w:rPr>
              <w:t>-11.989</w:t>
            </w:r>
          </w:p>
        </w:tc>
        <w:tc>
          <w:tcPr>
            <w:tcW w:w="1454" w:type="dxa"/>
            <w:shd w:val="clear" w:color="auto" w:fill="FFFFFF"/>
            <w:tcMar>
              <w:top w:w="25" w:type="dxa"/>
              <w:left w:w="30" w:type="dxa"/>
              <w:bottom w:w="25" w:type="dxa"/>
              <w:right w:w="30" w:type="dxa"/>
            </w:tcMar>
            <w:vAlign w:val="center"/>
          </w:tcPr>
          <w:p w14:paraId="0F83955F">
            <w:pPr>
              <w:spacing w:before="0" w:after="0" w:line="240" w:lineRule="auto"/>
              <w:jc w:val="left"/>
            </w:pPr>
            <w:r>
              <w:rPr>
                <w:rFonts w:ascii="Times New Roman" w:hAnsi="Times New Roman" w:eastAsia="Times New Roman" w:cs="Times New Roman"/>
                <w:b w:val="0"/>
                <w:color w:val="000000"/>
                <w:sz w:val="17"/>
              </w:rPr>
              <w:t>-8.892</w:t>
            </w:r>
          </w:p>
        </w:tc>
        <w:tc>
          <w:tcPr>
            <w:tcW w:w="1454" w:type="dxa"/>
            <w:shd w:val="clear" w:color="auto" w:fill="FFFFFF"/>
            <w:tcMar>
              <w:top w:w="25" w:type="dxa"/>
              <w:left w:w="30" w:type="dxa"/>
              <w:bottom w:w="25" w:type="dxa"/>
              <w:right w:w="30" w:type="dxa"/>
            </w:tcMar>
            <w:vAlign w:val="center"/>
          </w:tcPr>
          <w:p w14:paraId="5C699898">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8D325A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E5FAB6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B5298D">
        <w:trPr>
          <w:jc w:val="center"/>
        </w:trPr>
        <w:tc>
          <w:tcPr>
            <w:tcW w:w="1454" w:type="dxa"/>
            <w:shd w:val="clear" w:color="auto" w:fill="FFFFFF"/>
            <w:tcMar>
              <w:top w:w="25" w:type="dxa"/>
              <w:left w:w="30" w:type="dxa"/>
              <w:bottom w:w="25" w:type="dxa"/>
              <w:right w:w="30" w:type="dxa"/>
            </w:tcMar>
            <w:vAlign w:val="center"/>
          </w:tcPr>
          <w:p w14:paraId="2E539C6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10A1B7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0C0A02D1">
            <w:pPr>
              <w:spacing w:before="0" w:after="0" w:line="240" w:lineRule="auto"/>
              <w:jc w:val="left"/>
            </w:pPr>
            <w:r>
              <w:rPr>
                <w:rFonts w:ascii="Times New Roman" w:hAnsi="Times New Roman" w:eastAsia="Times New Roman" w:cs="Times New Roman"/>
                <w:b w:val="0"/>
                <w:color w:val="000000"/>
                <w:sz w:val="17"/>
              </w:rPr>
              <w:t>C(race_name)[T.2025 Maastricht]</w:t>
            </w:r>
          </w:p>
        </w:tc>
        <w:tc>
          <w:tcPr>
            <w:tcW w:w="1454" w:type="dxa"/>
            <w:shd w:val="clear" w:color="auto" w:fill="FFFFFF"/>
            <w:tcMar>
              <w:top w:w="25" w:type="dxa"/>
              <w:left w:w="30" w:type="dxa"/>
              <w:bottom w:w="25" w:type="dxa"/>
              <w:right w:w="30" w:type="dxa"/>
            </w:tcMar>
            <w:vAlign w:val="center"/>
          </w:tcPr>
          <w:p w14:paraId="4490EDA2">
            <w:pPr>
              <w:spacing w:before="0" w:after="0" w:line="240" w:lineRule="auto"/>
              <w:jc w:val="left"/>
            </w:pPr>
            <w:r>
              <w:rPr>
                <w:rFonts w:ascii="Times New Roman" w:hAnsi="Times New Roman" w:eastAsia="Times New Roman" w:cs="Times New Roman"/>
                <w:b w:val="0"/>
                <w:color w:val="000000"/>
                <w:sz w:val="17"/>
              </w:rPr>
              <w:t>-5.031</w:t>
            </w:r>
          </w:p>
        </w:tc>
        <w:tc>
          <w:tcPr>
            <w:tcW w:w="1454" w:type="dxa"/>
            <w:shd w:val="clear" w:color="auto" w:fill="FFFFFF"/>
            <w:tcMar>
              <w:top w:w="25" w:type="dxa"/>
              <w:left w:w="30" w:type="dxa"/>
              <w:bottom w:w="25" w:type="dxa"/>
              <w:right w:w="30" w:type="dxa"/>
            </w:tcMar>
            <w:vAlign w:val="center"/>
          </w:tcPr>
          <w:p w14:paraId="7C844034">
            <w:pPr>
              <w:spacing w:before="0" w:after="0" w:line="240" w:lineRule="auto"/>
              <w:jc w:val="left"/>
            </w:pPr>
            <w:r>
              <w:rPr>
                <w:rFonts w:ascii="Times New Roman" w:hAnsi="Times New Roman" w:eastAsia="Times New Roman" w:cs="Times New Roman"/>
                <w:b w:val="0"/>
                <w:color w:val="000000"/>
                <w:sz w:val="17"/>
              </w:rPr>
              <w:t>0.654</w:t>
            </w:r>
          </w:p>
        </w:tc>
        <w:tc>
          <w:tcPr>
            <w:tcW w:w="1454" w:type="dxa"/>
            <w:shd w:val="clear" w:color="auto" w:fill="FFFFFF"/>
            <w:tcMar>
              <w:top w:w="25" w:type="dxa"/>
              <w:left w:w="30" w:type="dxa"/>
              <w:bottom w:w="25" w:type="dxa"/>
              <w:right w:w="30" w:type="dxa"/>
            </w:tcMar>
            <w:vAlign w:val="center"/>
          </w:tcPr>
          <w:p w14:paraId="0043A0E7">
            <w:pPr>
              <w:spacing w:before="0" w:after="0" w:line="240" w:lineRule="auto"/>
              <w:jc w:val="left"/>
            </w:pPr>
            <w:r>
              <w:rPr>
                <w:rFonts w:ascii="Times New Roman" w:hAnsi="Times New Roman" w:eastAsia="Times New Roman" w:cs="Times New Roman"/>
                <w:b w:val="0"/>
                <w:color w:val="000000"/>
                <w:sz w:val="17"/>
              </w:rPr>
              <w:t>-6.312</w:t>
            </w:r>
          </w:p>
        </w:tc>
        <w:tc>
          <w:tcPr>
            <w:tcW w:w="1454" w:type="dxa"/>
            <w:shd w:val="clear" w:color="auto" w:fill="FFFFFF"/>
            <w:tcMar>
              <w:top w:w="25" w:type="dxa"/>
              <w:left w:w="30" w:type="dxa"/>
              <w:bottom w:w="25" w:type="dxa"/>
              <w:right w:w="30" w:type="dxa"/>
            </w:tcMar>
            <w:vAlign w:val="center"/>
          </w:tcPr>
          <w:p w14:paraId="6CF9833B">
            <w:pPr>
              <w:spacing w:before="0" w:after="0" w:line="240" w:lineRule="auto"/>
              <w:jc w:val="left"/>
            </w:pPr>
            <w:r>
              <w:rPr>
                <w:rFonts w:ascii="Times New Roman" w:hAnsi="Times New Roman" w:eastAsia="Times New Roman" w:cs="Times New Roman"/>
                <w:b w:val="0"/>
                <w:color w:val="000000"/>
                <w:sz w:val="17"/>
              </w:rPr>
              <w:t>-3.749</w:t>
            </w:r>
          </w:p>
        </w:tc>
        <w:tc>
          <w:tcPr>
            <w:tcW w:w="1454" w:type="dxa"/>
            <w:shd w:val="clear" w:color="auto" w:fill="FFFFFF"/>
            <w:tcMar>
              <w:top w:w="25" w:type="dxa"/>
              <w:left w:w="30" w:type="dxa"/>
              <w:bottom w:w="25" w:type="dxa"/>
              <w:right w:w="30" w:type="dxa"/>
            </w:tcMar>
            <w:vAlign w:val="center"/>
          </w:tcPr>
          <w:p w14:paraId="0FAEE88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8A45E0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4A0653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F58F79C">
        <w:trPr>
          <w:jc w:val="center"/>
        </w:trPr>
        <w:tc>
          <w:tcPr>
            <w:tcW w:w="1454" w:type="dxa"/>
            <w:shd w:val="clear" w:color="auto" w:fill="FFFFFF"/>
            <w:tcMar>
              <w:top w:w="25" w:type="dxa"/>
              <w:left w:w="30" w:type="dxa"/>
              <w:bottom w:w="25" w:type="dxa"/>
              <w:right w:w="30" w:type="dxa"/>
            </w:tcMar>
            <w:vAlign w:val="center"/>
          </w:tcPr>
          <w:p w14:paraId="21432C9C">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2CDDDE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9DE746E">
            <w:pPr>
              <w:spacing w:before="0" w:after="0" w:line="240" w:lineRule="auto"/>
              <w:jc w:val="left"/>
            </w:pPr>
            <w:r>
              <w:rPr>
                <w:rFonts w:ascii="Times New Roman" w:hAnsi="Times New Roman" w:eastAsia="Times New Roman" w:cs="Times New Roman"/>
                <w:b w:val="0"/>
                <w:color w:val="000000"/>
                <w:sz w:val="17"/>
              </w:rPr>
              <w:t>C(race_name)[T.2025 Madrid]</w:t>
            </w:r>
          </w:p>
        </w:tc>
        <w:tc>
          <w:tcPr>
            <w:tcW w:w="1454" w:type="dxa"/>
            <w:shd w:val="clear" w:color="auto" w:fill="FFFFFF"/>
            <w:tcMar>
              <w:top w:w="25" w:type="dxa"/>
              <w:left w:w="30" w:type="dxa"/>
              <w:bottom w:w="25" w:type="dxa"/>
              <w:right w:w="30" w:type="dxa"/>
            </w:tcMar>
            <w:vAlign w:val="center"/>
          </w:tcPr>
          <w:p w14:paraId="53BAA5A4">
            <w:pPr>
              <w:spacing w:before="0" w:after="0" w:line="240" w:lineRule="auto"/>
              <w:jc w:val="left"/>
            </w:pPr>
            <w:r>
              <w:rPr>
                <w:rFonts w:ascii="Times New Roman" w:hAnsi="Times New Roman" w:eastAsia="Times New Roman" w:cs="Times New Roman"/>
                <w:b w:val="0"/>
                <w:color w:val="000000"/>
                <w:sz w:val="17"/>
              </w:rPr>
              <w:t>-2.113</w:t>
            </w:r>
          </w:p>
        </w:tc>
        <w:tc>
          <w:tcPr>
            <w:tcW w:w="1454" w:type="dxa"/>
            <w:shd w:val="clear" w:color="auto" w:fill="FFFFFF"/>
            <w:tcMar>
              <w:top w:w="25" w:type="dxa"/>
              <w:left w:w="30" w:type="dxa"/>
              <w:bottom w:w="25" w:type="dxa"/>
              <w:right w:w="30" w:type="dxa"/>
            </w:tcMar>
            <w:vAlign w:val="center"/>
          </w:tcPr>
          <w:p w14:paraId="54997184">
            <w:pPr>
              <w:spacing w:before="0" w:after="0" w:line="240" w:lineRule="auto"/>
              <w:jc w:val="left"/>
            </w:pPr>
            <w:r>
              <w:rPr>
                <w:rFonts w:ascii="Times New Roman" w:hAnsi="Times New Roman" w:eastAsia="Times New Roman" w:cs="Times New Roman"/>
                <w:b w:val="0"/>
                <w:color w:val="000000"/>
                <w:sz w:val="17"/>
              </w:rPr>
              <w:t>0.656</w:t>
            </w:r>
          </w:p>
        </w:tc>
        <w:tc>
          <w:tcPr>
            <w:tcW w:w="1454" w:type="dxa"/>
            <w:shd w:val="clear" w:color="auto" w:fill="FFFFFF"/>
            <w:tcMar>
              <w:top w:w="25" w:type="dxa"/>
              <w:left w:w="30" w:type="dxa"/>
              <w:bottom w:w="25" w:type="dxa"/>
              <w:right w:w="30" w:type="dxa"/>
            </w:tcMar>
            <w:vAlign w:val="center"/>
          </w:tcPr>
          <w:p w14:paraId="55B889A0">
            <w:pPr>
              <w:spacing w:before="0" w:after="0" w:line="240" w:lineRule="auto"/>
              <w:jc w:val="left"/>
            </w:pPr>
            <w:r>
              <w:rPr>
                <w:rFonts w:ascii="Times New Roman" w:hAnsi="Times New Roman" w:eastAsia="Times New Roman" w:cs="Times New Roman"/>
                <w:b w:val="0"/>
                <w:color w:val="000000"/>
                <w:sz w:val="17"/>
              </w:rPr>
              <w:t>-3.399</w:t>
            </w:r>
          </w:p>
        </w:tc>
        <w:tc>
          <w:tcPr>
            <w:tcW w:w="1454" w:type="dxa"/>
            <w:shd w:val="clear" w:color="auto" w:fill="FFFFFF"/>
            <w:tcMar>
              <w:top w:w="25" w:type="dxa"/>
              <w:left w:w="30" w:type="dxa"/>
              <w:bottom w:w="25" w:type="dxa"/>
              <w:right w:w="30" w:type="dxa"/>
            </w:tcMar>
            <w:vAlign w:val="center"/>
          </w:tcPr>
          <w:p w14:paraId="162CFDBB">
            <w:pPr>
              <w:spacing w:before="0" w:after="0" w:line="240" w:lineRule="auto"/>
              <w:jc w:val="left"/>
            </w:pPr>
            <w:r>
              <w:rPr>
                <w:rFonts w:ascii="Times New Roman" w:hAnsi="Times New Roman" w:eastAsia="Times New Roman" w:cs="Times New Roman"/>
                <w:b w:val="0"/>
                <w:color w:val="000000"/>
                <w:sz w:val="17"/>
              </w:rPr>
              <w:t>-0.827</w:t>
            </w:r>
          </w:p>
        </w:tc>
        <w:tc>
          <w:tcPr>
            <w:tcW w:w="1454" w:type="dxa"/>
            <w:shd w:val="clear" w:color="auto" w:fill="FFFFFF"/>
            <w:tcMar>
              <w:top w:w="25" w:type="dxa"/>
              <w:left w:w="30" w:type="dxa"/>
              <w:bottom w:w="25" w:type="dxa"/>
              <w:right w:w="30" w:type="dxa"/>
            </w:tcMar>
            <w:vAlign w:val="center"/>
          </w:tcPr>
          <w:p w14:paraId="372C460E">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7AD30EA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C5B05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16264EE">
        <w:trPr>
          <w:jc w:val="center"/>
        </w:trPr>
        <w:tc>
          <w:tcPr>
            <w:tcW w:w="1454" w:type="dxa"/>
            <w:shd w:val="clear" w:color="auto" w:fill="FFFFFF"/>
            <w:tcMar>
              <w:top w:w="25" w:type="dxa"/>
              <w:left w:w="30" w:type="dxa"/>
              <w:bottom w:w="25" w:type="dxa"/>
              <w:right w:w="30" w:type="dxa"/>
            </w:tcMar>
            <w:vAlign w:val="center"/>
          </w:tcPr>
          <w:p w14:paraId="221B6A4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A939D6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3582507">
            <w:pPr>
              <w:spacing w:before="0" w:after="0" w:line="240" w:lineRule="auto"/>
              <w:jc w:val="left"/>
            </w:pPr>
            <w:r>
              <w:rPr>
                <w:rFonts w:ascii="Times New Roman" w:hAnsi="Times New Roman" w:eastAsia="Times New Roman" w:cs="Times New Roman"/>
                <w:b w:val="0"/>
                <w:color w:val="000000"/>
                <w:sz w:val="17"/>
              </w:rPr>
              <w:t>C(race_name)[T.2025 Malaga]</w:t>
            </w:r>
          </w:p>
        </w:tc>
        <w:tc>
          <w:tcPr>
            <w:tcW w:w="1454" w:type="dxa"/>
            <w:shd w:val="clear" w:color="auto" w:fill="FFFFFF"/>
            <w:tcMar>
              <w:top w:w="25" w:type="dxa"/>
              <w:left w:w="30" w:type="dxa"/>
              <w:bottom w:w="25" w:type="dxa"/>
              <w:right w:w="30" w:type="dxa"/>
            </w:tcMar>
            <w:vAlign w:val="center"/>
          </w:tcPr>
          <w:p w14:paraId="4F6D349D">
            <w:pPr>
              <w:spacing w:before="0" w:after="0" w:line="240" w:lineRule="auto"/>
              <w:jc w:val="left"/>
            </w:pPr>
            <w:r>
              <w:rPr>
                <w:rFonts w:ascii="Times New Roman" w:hAnsi="Times New Roman" w:eastAsia="Times New Roman" w:cs="Times New Roman"/>
                <w:b w:val="0"/>
                <w:color w:val="000000"/>
                <w:sz w:val="17"/>
              </w:rPr>
              <w:t>-1.929</w:t>
            </w:r>
          </w:p>
        </w:tc>
        <w:tc>
          <w:tcPr>
            <w:tcW w:w="1454" w:type="dxa"/>
            <w:shd w:val="clear" w:color="auto" w:fill="FFFFFF"/>
            <w:tcMar>
              <w:top w:w="25" w:type="dxa"/>
              <w:left w:w="30" w:type="dxa"/>
              <w:bottom w:w="25" w:type="dxa"/>
              <w:right w:w="30" w:type="dxa"/>
            </w:tcMar>
            <w:vAlign w:val="center"/>
          </w:tcPr>
          <w:p w14:paraId="0326BED0">
            <w:pPr>
              <w:spacing w:before="0" w:after="0" w:line="240" w:lineRule="auto"/>
              <w:jc w:val="left"/>
            </w:pPr>
            <w:r>
              <w:rPr>
                <w:rFonts w:ascii="Times New Roman" w:hAnsi="Times New Roman" w:eastAsia="Times New Roman" w:cs="Times New Roman"/>
                <w:b w:val="0"/>
                <w:color w:val="000000"/>
                <w:sz w:val="17"/>
              </w:rPr>
              <w:t>0.665</w:t>
            </w:r>
          </w:p>
        </w:tc>
        <w:tc>
          <w:tcPr>
            <w:tcW w:w="1454" w:type="dxa"/>
            <w:shd w:val="clear" w:color="auto" w:fill="FFFFFF"/>
            <w:tcMar>
              <w:top w:w="25" w:type="dxa"/>
              <w:left w:w="30" w:type="dxa"/>
              <w:bottom w:w="25" w:type="dxa"/>
              <w:right w:w="30" w:type="dxa"/>
            </w:tcMar>
            <w:vAlign w:val="center"/>
          </w:tcPr>
          <w:p w14:paraId="42658C10">
            <w:pPr>
              <w:spacing w:before="0" w:after="0" w:line="240" w:lineRule="auto"/>
              <w:jc w:val="left"/>
            </w:pPr>
            <w:r>
              <w:rPr>
                <w:rFonts w:ascii="Times New Roman" w:hAnsi="Times New Roman" w:eastAsia="Times New Roman" w:cs="Times New Roman"/>
                <w:b w:val="0"/>
                <w:color w:val="000000"/>
                <w:sz w:val="17"/>
              </w:rPr>
              <w:t>-3.233</w:t>
            </w:r>
          </w:p>
        </w:tc>
        <w:tc>
          <w:tcPr>
            <w:tcW w:w="1454" w:type="dxa"/>
            <w:shd w:val="clear" w:color="auto" w:fill="FFFFFF"/>
            <w:tcMar>
              <w:top w:w="25" w:type="dxa"/>
              <w:left w:w="30" w:type="dxa"/>
              <w:bottom w:w="25" w:type="dxa"/>
              <w:right w:w="30" w:type="dxa"/>
            </w:tcMar>
            <w:vAlign w:val="center"/>
          </w:tcPr>
          <w:p w14:paraId="6548AFCB">
            <w:pPr>
              <w:spacing w:before="0" w:after="0" w:line="240" w:lineRule="auto"/>
              <w:jc w:val="left"/>
            </w:pPr>
            <w:r>
              <w:rPr>
                <w:rFonts w:ascii="Times New Roman" w:hAnsi="Times New Roman" w:eastAsia="Times New Roman" w:cs="Times New Roman"/>
                <w:b w:val="0"/>
                <w:color w:val="000000"/>
                <w:sz w:val="17"/>
              </w:rPr>
              <w:t>-0.625</w:t>
            </w:r>
          </w:p>
        </w:tc>
        <w:tc>
          <w:tcPr>
            <w:tcW w:w="1454" w:type="dxa"/>
            <w:shd w:val="clear" w:color="auto" w:fill="FFFFFF"/>
            <w:tcMar>
              <w:top w:w="25" w:type="dxa"/>
              <w:left w:w="30" w:type="dxa"/>
              <w:bottom w:w="25" w:type="dxa"/>
              <w:right w:w="30" w:type="dxa"/>
            </w:tcMar>
            <w:vAlign w:val="center"/>
          </w:tcPr>
          <w:p w14:paraId="1506900C">
            <w:pPr>
              <w:spacing w:before="0" w:after="0" w:line="240" w:lineRule="auto"/>
              <w:jc w:val="left"/>
            </w:pPr>
            <w:r>
              <w:rPr>
                <w:rFonts w:ascii="Times New Roman" w:hAnsi="Times New Roman" w:eastAsia="Times New Roman" w:cs="Times New Roman"/>
                <w:b w:val="0"/>
                <w:color w:val="000000"/>
                <w:sz w:val="17"/>
              </w:rPr>
              <w:t>0.004</w:t>
            </w:r>
          </w:p>
        </w:tc>
        <w:tc>
          <w:tcPr>
            <w:tcW w:w="1454" w:type="dxa"/>
            <w:shd w:val="clear" w:color="auto" w:fill="FFFFFF"/>
            <w:tcMar>
              <w:top w:w="25" w:type="dxa"/>
              <w:left w:w="30" w:type="dxa"/>
              <w:bottom w:w="25" w:type="dxa"/>
              <w:right w:w="30" w:type="dxa"/>
            </w:tcMar>
            <w:vAlign w:val="center"/>
          </w:tcPr>
          <w:p w14:paraId="4CCB48D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50F3FEB">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48A269C">
        <w:trPr>
          <w:jc w:val="center"/>
        </w:trPr>
        <w:tc>
          <w:tcPr>
            <w:tcW w:w="1454" w:type="dxa"/>
            <w:shd w:val="clear" w:color="auto" w:fill="FFFFFF"/>
            <w:tcMar>
              <w:top w:w="25" w:type="dxa"/>
              <w:left w:w="30" w:type="dxa"/>
              <w:bottom w:w="25" w:type="dxa"/>
              <w:right w:w="30" w:type="dxa"/>
            </w:tcMar>
            <w:vAlign w:val="center"/>
          </w:tcPr>
          <w:p w14:paraId="7EE477B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7307CF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FEC29F4">
            <w:pPr>
              <w:spacing w:before="0" w:after="0" w:line="240" w:lineRule="auto"/>
              <w:jc w:val="left"/>
            </w:pPr>
            <w:r>
              <w:rPr>
                <w:rFonts w:ascii="Times New Roman" w:hAnsi="Times New Roman" w:eastAsia="Times New Roman" w:cs="Times New Roman"/>
                <w:b w:val="0"/>
                <w:color w:val="000000"/>
                <w:sz w:val="17"/>
              </w:rPr>
              <w:t>C(race_name)[T.2025 Manchester]</w:t>
            </w:r>
          </w:p>
        </w:tc>
        <w:tc>
          <w:tcPr>
            <w:tcW w:w="1454" w:type="dxa"/>
            <w:shd w:val="clear" w:color="auto" w:fill="FFFFFF"/>
            <w:tcMar>
              <w:top w:w="25" w:type="dxa"/>
              <w:left w:w="30" w:type="dxa"/>
              <w:bottom w:w="25" w:type="dxa"/>
              <w:right w:w="30" w:type="dxa"/>
            </w:tcMar>
            <w:vAlign w:val="center"/>
          </w:tcPr>
          <w:p w14:paraId="4585C117">
            <w:pPr>
              <w:spacing w:before="0" w:after="0" w:line="240" w:lineRule="auto"/>
              <w:jc w:val="left"/>
            </w:pPr>
            <w:r>
              <w:rPr>
                <w:rFonts w:ascii="Times New Roman" w:hAnsi="Times New Roman" w:eastAsia="Times New Roman" w:cs="Times New Roman"/>
                <w:b w:val="0"/>
                <w:color w:val="000000"/>
                <w:sz w:val="17"/>
              </w:rPr>
              <w:t>4.807</w:t>
            </w:r>
          </w:p>
        </w:tc>
        <w:tc>
          <w:tcPr>
            <w:tcW w:w="1454" w:type="dxa"/>
            <w:shd w:val="clear" w:color="auto" w:fill="FFFFFF"/>
            <w:tcMar>
              <w:top w:w="25" w:type="dxa"/>
              <w:left w:w="30" w:type="dxa"/>
              <w:bottom w:w="25" w:type="dxa"/>
              <w:right w:w="30" w:type="dxa"/>
            </w:tcMar>
            <w:vAlign w:val="center"/>
          </w:tcPr>
          <w:p w14:paraId="1E708010">
            <w:pPr>
              <w:spacing w:before="0" w:after="0" w:line="240" w:lineRule="auto"/>
              <w:jc w:val="left"/>
            </w:pPr>
            <w:r>
              <w:rPr>
                <w:rFonts w:ascii="Times New Roman" w:hAnsi="Times New Roman" w:eastAsia="Times New Roman" w:cs="Times New Roman"/>
                <w:b w:val="0"/>
                <w:color w:val="000000"/>
                <w:sz w:val="17"/>
              </w:rPr>
              <w:t>0.686</w:t>
            </w:r>
          </w:p>
        </w:tc>
        <w:tc>
          <w:tcPr>
            <w:tcW w:w="1454" w:type="dxa"/>
            <w:shd w:val="clear" w:color="auto" w:fill="FFFFFF"/>
            <w:tcMar>
              <w:top w:w="25" w:type="dxa"/>
              <w:left w:w="30" w:type="dxa"/>
              <w:bottom w:w="25" w:type="dxa"/>
              <w:right w:w="30" w:type="dxa"/>
            </w:tcMar>
            <w:vAlign w:val="center"/>
          </w:tcPr>
          <w:p w14:paraId="4875D9D6">
            <w:pPr>
              <w:spacing w:before="0" w:after="0" w:line="240" w:lineRule="auto"/>
              <w:jc w:val="left"/>
            </w:pPr>
            <w:r>
              <w:rPr>
                <w:rFonts w:ascii="Times New Roman" w:hAnsi="Times New Roman" w:eastAsia="Times New Roman" w:cs="Times New Roman"/>
                <w:b w:val="0"/>
                <w:color w:val="000000"/>
                <w:sz w:val="17"/>
              </w:rPr>
              <w:t>3.462</w:t>
            </w:r>
          </w:p>
        </w:tc>
        <w:tc>
          <w:tcPr>
            <w:tcW w:w="1454" w:type="dxa"/>
            <w:shd w:val="clear" w:color="auto" w:fill="FFFFFF"/>
            <w:tcMar>
              <w:top w:w="25" w:type="dxa"/>
              <w:left w:w="30" w:type="dxa"/>
              <w:bottom w:w="25" w:type="dxa"/>
              <w:right w:w="30" w:type="dxa"/>
            </w:tcMar>
            <w:vAlign w:val="center"/>
          </w:tcPr>
          <w:p w14:paraId="26359A0F">
            <w:pPr>
              <w:spacing w:before="0" w:after="0" w:line="240" w:lineRule="auto"/>
              <w:jc w:val="left"/>
            </w:pPr>
            <w:r>
              <w:rPr>
                <w:rFonts w:ascii="Times New Roman" w:hAnsi="Times New Roman" w:eastAsia="Times New Roman" w:cs="Times New Roman"/>
                <w:b w:val="0"/>
                <w:color w:val="000000"/>
                <w:sz w:val="17"/>
              </w:rPr>
              <w:t>6.152</w:t>
            </w:r>
          </w:p>
        </w:tc>
        <w:tc>
          <w:tcPr>
            <w:tcW w:w="1454" w:type="dxa"/>
            <w:shd w:val="clear" w:color="auto" w:fill="FFFFFF"/>
            <w:tcMar>
              <w:top w:w="25" w:type="dxa"/>
              <w:left w:w="30" w:type="dxa"/>
              <w:bottom w:w="25" w:type="dxa"/>
              <w:right w:w="30" w:type="dxa"/>
            </w:tcMar>
            <w:vAlign w:val="center"/>
          </w:tcPr>
          <w:p w14:paraId="12C036B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496CAB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1C06F7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E90F57D">
        <w:trPr>
          <w:jc w:val="center"/>
        </w:trPr>
        <w:tc>
          <w:tcPr>
            <w:tcW w:w="1454" w:type="dxa"/>
            <w:shd w:val="clear" w:color="auto" w:fill="FFFFFF"/>
            <w:tcMar>
              <w:top w:w="25" w:type="dxa"/>
              <w:left w:w="30" w:type="dxa"/>
              <w:bottom w:w="25" w:type="dxa"/>
              <w:right w:w="30" w:type="dxa"/>
            </w:tcMar>
            <w:vAlign w:val="center"/>
          </w:tcPr>
          <w:p w14:paraId="589C3B5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B6A205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A7CC6AC">
            <w:pPr>
              <w:spacing w:before="0" w:after="0" w:line="240" w:lineRule="auto"/>
              <w:jc w:val="left"/>
            </w:pPr>
            <w:r>
              <w:rPr>
                <w:rFonts w:ascii="Times New Roman" w:hAnsi="Times New Roman" w:eastAsia="Times New Roman" w:cs="Times New Roman"/>
                <w:b w:val="0"/>
                <w:color w:val="000000"/>
                <w:sz w:val="17"/>
              </w:rPr>
              <w:t>C(race_name)[T.2025 Melbourne]</w:t>
            </w:r>
          </w:p>
        </w:tc>
        <w:tc>
          <w:tcPr>
            <w:tcW w:w="1454" w:type="dxa"/>
            <w:shd w:val="clear" w:color="auto" w:fill="FFFFFF"/>
            <w:tcMar>
              <w:top w:w="25" w:type="dxa"/>
              <w:left w:w="30" w:type="dxa"/>
              <w:bottom w:w="25" w:type="dxa"/>
              <w:right w:w="30" w:type="dxa"/>
            </w:tcMar>
            <w:vAlign w:val="center"/>
          </w:tcPr>
          <w:p w14:paraId="1C30501E">
            <w:pPr>
              <w:spacing w:before="0" w:after="0" w:line="240" w:lineRule="auto"/>
              <w:jc w:val="left"/>
            </w:pPr>
            <w:r>
              <w:rPr>
                <w:rFonts w:ascii="Times New Roman" w:hAnsi="Times New Roman" w:eastAsia="Times New Roman" w:cs="Times New Roman"/>
                <w:b w:val="0"/>
                <w:color w:val="000000"/>
                <w:sz w:val="17"/>
              </w:rPr>
              <w:t>2.988</w:t>
            </w:r>
          </w:p>
        </w:tc>
        <w:tc>
          <w:tcPr>
            <w:tcW w:w="1454" w:type="dxa"/>
            <w:shd w:val="clear" w:color="auto" w:fill="FFFFFF"/>
            <w:tcMar>
              <w:top w:w="25" w:type="dxa"/>
              <w:left w:w="30" w:type="dxa"/>
              <w:bottom w:w="25" w:type="dxa"/>
              <w:right w:w="30" w:type="dxa"/>
            </w:tcMar>
            <w:vAlign w:val="center"/>
          </w:tcPr>
          <w:p w14:paraId="12669446">
            <w:pPr>
              <w:spacing w:before="0" w:after="0" w:line="240" w:lineRule="auto"/>
              <w:jc w:val="left"/>
            </w:pPr>
            <w:r>
              <w:rPr>
                <w:rFonts w:ascii="Times New Roman" w:hAnsi="Times New Roman" w:eastAsia="Times New Roman" w:cs="Times New Roman"/>
                <w:b w:val="0"/>
                <w:color w:val="000000"/>
                <w:sz w:val="17"/>
              </w:rPr>
              <w:t>0.784</w:t>
            </w:r>
          </w:p>
        </w:tc>
        <w:tc>
          <w:tcPr>
            <w:tcW w:w="1454" w:type="dxa"/>
            <w:shd w:val="clear" w:color="auto" w:fill="FFFFFF"/>
            <w:tcMar>
              <w:top w:w="25" w:type="dxa"/>
              <w:left w:w="30" w:type="dxa"/>
              <w:bottom w:w="25" w:type="dxa"/>
              <w:right w:w="30" w:type="dxa"/>
            </w:tcMar>
            <w:vAlign w:val="center"/>
          </w:tcPr>
          <w:p w14:paraId="4D2D513A">
            <w:pPr>
              <w:spacing w:before="0" w:after="0" w:line="240" w:lineRule="auto"/>
              <w:jc w:val="left"/>
            </w:pPr>
            <w:r>
              <w:rPr>
                <w:rFonts w:ascii="Times New Roman" w:hAnsi="Times New Roman" w:eastAsia="Times New Roman" w:cs="Times New Roman"/>
                <w:b w:val="0"/>
                <w:color w:val="000000"/>
                <w:sz w:val="17"/>
              </w:rPr>
              <w:t>1.451</w:t>
            </w:r>
          </w:p>
        </w:tc>
        <w:tc>
          <w:tcPr>
            <w:tcW w:w="1454" w:type="dxa"/>
            <w:shd w:val="clear" w:color="auto" w:fill="FFFFFF"/>
            <w:tcMar>
              <w:top w:w="25" w:type="dxa"/>
              <w:left w:w="30" w:type="dxa"/>
              <w:bottom w:w="25" w:type="dxa"/>
              <w:right w:w="30" w:type="dxa"/>
            </w:tcMar>
            <w:vAlign w:val="center"/>
          </w:tcPr>
          <w:p w14:paraId="306D1FCF">
            <w:pPr>
              <w:spacing w:before="0" w:after="0" w:line="240" w:lineRule="auto"/>
              <w:jc w:val="left"/>
            </w:pPr>
            <w:r>
              <w:rPr>
                <w:rFonts w:ascii="Times New Roman" w:hAnsi="Times New Roman" w:eastAsia="Times New Roman" w:cs="Times New Roman"/>
                <w:b w:val="0"/>
                <w:color w:val="000000"/>
                <w:sz w:val="17"/>
              </w:rPr>
              <w:t>4.525</w:t>
            </w:r>
          </w:p>
        </w:tc>
        <w:tc>
          <w:tcPr>
            <w:tcW w:w="1454" w:type="dxa"/>
            <w:shd w:val="clear" w:color="auto" w:fill="FFFFFF"/>
            <w:tcMar>
              <w:top w:w="25" w:type="dxa"/>
              <w:left w:w="30" w:type="dxa"/>
              <w:bottom w:w="25" w:type="dxa"/>
              <w:right w:w="30" w:type="dxa"/>
            </w:tcMar>
            <w:vAlign w:val="center"/>
          </w:tcPr>
          <w:p w14:paraId="69C63AAA">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FE329D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01B9D2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2E5DD33">
        <w:trPr>
          <w:jc w:val="center"/>
        </w:trPr>
        <w:tc>
          <w:tcPr>
            <w:tcW w:w="1454" w:type="dxa"/>
            <w:shd w:val="clear" w:color="auto" w:fill="FFFFFF"/>
            <w:tcMar>
              <w:top w:w="25" w:type="dxa"/>
              <w:left w:w="30" w:type="dxa"/>
              <w:bottom w:w="25" w:type="dxa"/>
              <w:right w:w="30" w:type="dxa"/>
            </w:tcMar>
            <w:vAlign w:val="center"/>
          </w:tcPr>
          <w:p w14:paraId="5686A065">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CDAB03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29CFC13">
            <w:pPr>
              <w:spacing w:before="0" w:after="0" w:line="240" w:lineRule="auto"/>
              <w:jc w:val="left"/>
            </w:pPr>
            <w:r>
              <w:rPr>
                <w:rFonts w:ascii="Times New Roman" w:hAnsi="Times New Roman" w:eastAsia="Times New Roman" w:cs="Times New Roman"/>
                <w:b w:val="0"/>
                <w:color w:val="000000"/>
                <w:sz w:val="17"/>
              </w:rPr>
              <w:t>C(race_name)[T.2025 Mexico City]</w:t>
            </w:r>
          </w:p>
        </w:tc>
        <w:tc>
          <w:tcPr>
            <w:tcW w:w="1454" w:type="dxa"/>
            <w:shd w:val="clear" w:color="auto" w:fill="FFFFFF"/>
            <w:tcMar>
              <w:top w:w="25" w:type="dxa"/>
              <w:left w:w="30" w:type="dxa"/>
              <w:bottom w:w="25" w:type="dxa"/>
              <w:right w:w="30" w:type="dxa"/>
            </w:tcMar>
            <w:vAlign w:val="center"/>
          </w:tcPr>
          <w:p w14:paraId="5EDA6D3E">
            <w:pPr>
              <w:spacing w:before="0" w:after="0" w:line="240" w:lineRule="auto"/>
              <w:jc w:val="left"/>
            </w:pPr>
            <w:r>
              <w:rPr>
                <w:rFonts w:ascii="Times New Roman" w:hAnsi="Times New Roman" w:eastAsia="Times New Roman" w:cs="Times New Roman"/>
                <w:b w:val="0"/>
                <w:color w:val="000000"/>
                <w:sz w:val="17"/>
              </w:rPr>
              <w:t>5.425</w:t>
            </w:r>
          </w:p>
        </w:tc>
        <w:tc>
          <w:tcPr>
            <w:tcW w:w="1454" w:type="dxa"/>
            <w:shd w:val="clear" w:color="auto" w:fill="FFFFFF"/>
            <w:tcMar>
              <w:top w:w="25" w:type="dxa"/>
              <w:left w:w="30" w:type="dxa"/>
              <w:bottom w:w="25" w:type="dxa"/>
              <w:right w:w="30" w:type="dxa"/>
            </w:tcMar>
            <w:vAlign w:val="center"/>
          </w:tcPr>
          <w:p w14:paraId="6551074C">
            <w:pPr>
              <w:spacing w:before="0" w:after="0" w:line="240" w:lineRule="auto"/>
              <w:jc w:val="left"/>
            </w:pPr>
            <w:r>
              <w:rPr>
                <w:rFonts w:ascii="Times New Roman" w:hAnsi="Times New Roman" w:eastAsia="Times New Roman" w:cs="Times New Roman"/>
                <w:b w:val="0"/>
                <w:color w:val="000000"/>
                <w:sz w:val="17"/>
              </w:rPr>
              <w:t>0.684</w:t>
            </w:r>
          </w:p>
        </w:tc>
        <w:tc>
          <w:tcPr>
            <w:tcW w:w="1454" w:type="dxa"/>
            <w:shd w:val="clear" w:color="auto" w:fill="FFFFFF"/>
            <w:tcMar>
              <w:top w:w="25" w:type="dxa"/>
              <w:left w:w="30" w:type="dxa"/>
              <w:bottom w:w="25" w:type="dxa"/>
              <w:right w:w="30" w:type="dxa"/>
            </w:tcMar>
            <w:vAlign w:val="center"/>
          </w:tcPr>
          <w:p w14:paraId="546CBEA2">
            <w:pPr>
              <w:spacing w:before="0" w:after="0" w:line="240" w:lineRule="auto"/>
              <w:jc w:val="left"/>
            </w:pPr>
            <w:r>
              <w:rPr>
                <w:rFonts w:ascii="Times New Roman" w:hAnsi="Times New Roman" w:eastAsia="Times New Roman" w:cs="Times New Roman"/>
                <w:b w:val="0"/>
                <w:color w:val="000000"/>
                <w:sz w:val="17"/>
              </w:rPr>
              <w:t>4.085</w:t>
            </w:r>
          </w:p>
        </w:tc>
        <w:tc>
          <w:tcPr>
            <w:tcW w:w="1454" w:type="dxa"/>
            <w:shd w:val="clear" w:color="auto" w:fill="FFFFFF"/>
            <w:tcMar>
              <w:top w:w="25" w:type="dxa"/>
              <w:left w:w="30" w:type="dxa"/>
              <w:bottom w:w="25" w:type="dxa"/>
              <w:right w:w="30" w:type="dxa"/>
            </w:tcMar>
            <w:vAlign w:val="center"/>
          </w:tcPr>
          <w:p w14:paraId="658650C6">
            <w:pPr>
              <w:spacing w:before="0" w:after="0" w:line="240" w:lineRule="auto"/>
              <w:jc w:val="left"/>
            </w:pPr>
            <w:r>
              <w:rPr>
                <w:rFonts w:ascii="Times New Roman" w:hAnsi="Times New Roman" w:eastAsia="Times New Roman" w:cs="Times New Roman"/>
                <w:b w:val="0"/>
                <w:color w:val="000000"/>
                <w:sz w:val="17"/>
              </w:rPr>
              <w:t>6.765</w:t>
            </w:r>
          </w:p>
        </w:tc>
        <w:tc>
          <w:tcPr>
            <w:tcW w:w="1454" w:type="dxa"/>
            <w:shd w:val="clear" w:color="auto" w:fill="FFFFFF"/>
            <w:tcMar>
              <w:top w:w="25" w:type="dxa"/>
              <w:left w:w="30" w:type="dxa"/>
              <w:bottom w:w="25" w:type="dxa"/>
              <w:right w:w="30" w:type="dxa"/>
            </w:tcMar>
            <w:vAlign w:val="center"/>
          </w:tcPr>
          <w:p w14:paraId="31D79FD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6C7800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7F6E3A">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641FEE3">
        <w:trPr>
          <w:jc w:val="center"/>
        </w:trPr>
        <w:tc>
          <w:tcPr>
            <w:tcW w:w="1454" w:type="dxa"/>
            <w:shd w:val="clear" w:color="auto" w:fill="FFFFFF"/>
            <w:tcMar>
              <w:top w:w="25" w:type="dxa"/>
              <w:left w:w="30" w:type="dxa"/>
              <w:bottom w:w="25" w:type="dxa"/>
              <w:right w:w="30" w:type="dxa"/>
            </w:tcMar>
            <w:vAlign w:val="center"/>
          </w:tcPr>
          <w:p w14:paraId="21F3C16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50F31B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A52685F">
            <w:pPr>
              <w:spacing w:before="0" w:after="0" w:line="240" w:lineRule="auto"/>
              <w:jc w:val="left"/>
            </w:pPr>
            <w:r>
              <w:rPr>
                <w:rFonts w:ascii="Times New Roman" w:hAnsi="Times New Roman" w:eastAsia="Times New Roman" w:cs="Times New Roman"/>
                <w:b w:val="0"/>
                <w:color w:val="000000"/>
                <w:sz w:val="17"/>
              </w:rPr>
              <w:t>C(race_name)[T.2025 Miami Beach]</w:t>
            </w:r>
          </w:p>
        </w:tc>
        <w:tc>
          <w:tcPr>
            <w:tcW w:w="1454" w:type="dxa"/>
            <w:shd w:val="clear" w:color="auto" w:fill="FFFFFF"/>
            <w:tcMar>
              <w:top w:w="25" w:type="dxa"/>
              <w:left w:w="30" w:type="dxa"/>
              <w:bottom w:w="25" w:type="dxa"/>
              <w:right w:w="30" w:type="dxa"/>
            </w:tcMar>
            <w:vAlign w:val="center"/>
          </w:tcPr>
          <w:p w14:paraId="0EEBCB8F">
            <w:pPr>
              <w:spacing w:before="0" w:after="0" w:line="240" w:lineRule="auto"/>
              <w:jc w:val="left"/>
            </w:pPr>
            <w:r>
              <w:rPr>
                <w:rFonts w:ascii="Times New Roman" w:hAnsi="Times New Roman" w:eastAsia="Times New Roman" w:cs="Times New Roman"/>
                <w:b w:val="0"/>
                <w:color w:val="000000"/>
                <w:sz w:val="17"/>
              </w:rPr>
              <w:t>2.943</w:t>
            </w:r>
          </w:p>
        </w:tc>
        <w:tc>
          <w:tcPr>
            <w:tcW w:w="1454" w:type="dxa"/>
            <w:shd w:val="clear" w:color="auto" w:fill="FFFFFF"/>
            <w:tcMar>
              <w:top w:w="25" w:type="dxa"/>
              <w:left w:w="30" w:type="dxa"/>
              <w:bottom w:w="25" w:type="dxa"/>
              <w:right w:w="30" w:type="dxa"/>
            </w:tcMar>
            <w:vAlign w:val="center"/>
          </w:tcPr>
          <w:p w14:paraId="4089CE1C">
            <w:pPr>
              <w:spacing w:before="0" w:after="0" w:line="240" w:lineRule="auto"/>
              <w:jc w:val="left"/>
            </w:pPr>
            <w:r>
              <w:rPr>
                <w:rFonts w:ascii="Times New Roman" w:hAnsi="Times New Roman" w:eastAsia="Times New Roman" w:cs="Times New Roman"/>
                <w:b w:val="0"/>
                <w:color w:val="000000"/>
                <w:sz w:val="17"/>
              </w:rPr>
              <w:t>0.653</w:t>
            </w:r>
          </w:p>
        </w:tc>
        <w:tc>
          <w:tcPr>
            <w:tcW w:w="1454" w:type="dxa"/>
            <w:shd w:val="clear" w:color="auto" w:fill="FFFFFF"/>
            <w:tcMar>
              <w:top w:w="25" w:type="dxa"/>
              <w:left w:w="30" w:type="dxa"/>
              <w:bottom w:w="25" w:type="dxa"/>
              <w:right w:w="30" w:type="dxa"/>
            </w:tcMar>
            <w:vAlign w:val="center"/>
          </w:tcPr>
          <w:p w14:paraId="330FD938">
            <w:pPr>
              <w:spacing w:before="0" w:after="0" w:line="240" w:lineRule="auto"/>
              <w:jc w:val="left"/>
            </w:pPr>
            <w:r>
              <w:rPr>
                <w:rFonts w:ascii="Times New Roman" w:hAnsi="Times New Roman" w:eastAsia="Times New Roman" w:cs="Times New Roman"/>
                <w:b w:val="0"/>
                <w:color w:val="000000"/>
                <w:sz w:val="17"/>
              </w:rPr>
              <w:t>1.663</w:t>
            </w:r>
          </w:p>
        </w:tc>
        <w:tc>
          <w:tcPr>
            <w:tcW w:w="1454" w:type="dxa"/>
            <w:shd w:val="clear" w:color="auto" w:fill="FFFFFF"/>
            <w:tcMar>
              <w:top w:w="25" w:type="dxa"/>
              <w:left w:w="30" w:type="dxa"/>
              <w:bottom w:w="25" w:type="dxa"/>
              <w:right w:w="30" w:type="dxa"/>
            </w:tcMar>
            <w:vAlign w:val="center"/>
          </w:tcPr>
          <w:p w14:paraId="76BD96FE">
            <w:pPr>
              <w:spacing w:before="0" w:after="0" w:line="240" w:lineRule="auto"/>
              <w:jc w:val="left"/>
            </w:pPr>
            <w:r>
              <w:rPr>
                <w:rFonts w:ascii="Times New Roman" w:hAnsi="Times New Roman" w:eastAsia="Times New Roman" w:cs="Times New Roman"/>
                <w:b w:val="0"/>
                <w:color w:val="000000"/>
                <w:sz w:val="17"/>
              </w:rPr>
              <w:t>4.223</w:t>
            </w:r>
          </w:p>
        </w:tc>
        <w:tc>
          <w:tcPr>
            <w:tcW w:w="1454" w:type="dxa"/>
            <w:shd w:val="clear" w:color="auto" w:fill="FFFFFF"/>
            <w:tcMar>
              <w:top w:w="25" w:type="dxa"/>
              <w:left w:w="30" w:type="dxa"/>
              <w:bottom w:w="25" w:type="dxa"/>
              <w:right w:w="30" w:type="dxa"/>
            </w:tcMar>
            <w:vAlign w:val="center"/>
          </w:tcPr>
          <w:p w14:paraId="5B3487F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EAF64A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BB46C2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E5C9D33">
        <w:trPr>
          <w:jc w:val="center"/>
        </w:trPr>
        <w:tc>
          <w:tcPr>
            <w:tcW w:w="1454" w:type="dxa"/>
            <w:shd w:val="clear" w:color="auto" w:fill="FFFFFF"/>
            <w:tcMar>
              <w:top w:w="25" w:type="dxa"/>
              <w:left w:w="30" w:type="dxa"/>
              <w:bottom w:w="25" w:type="dxa"/>
              <w:right w:w="30" w:type="dxa"/>
            </w:tcMar>
            <w:vAlign w:val="center"/>
          </w:tcPr>
          <w:p w14:paraId="5C6469B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EA8E04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2620DA6">
            <w:pPr>
              <w:spacing w:before="0" w:after="0" w:line="240" w:lineRule="auto"/>
              <w:jc w:val="left"/>
            </w:pPr>
            <w:r>
              <w:rPr>
                <w:rFonts w:ascii="Times New Roman" w:hAnsi="Times New Roman" w:eastAsia="Times New Roman" w:cs="Times New Roman"/>
                <w:b w:val="0"/>
                <w:color w:val="000000"/>
                <w:sz w:val="17"/>
              </w:rPr>
              <w:t>C(race_name)[T.2025 Monterrey]</w:t>
            </w:r>
          </w:p>
        </w:tc>
        <w:tc>
          <w:tcPr>
            <w:tcW w:w="1454" w:type="dxa"/>
            <w:shd w:val="clear" w:color="auto" w:fill="FFFFFF"/>
            <w:tcMar>
              <w:top w:w="25" w:type="dxa"/>
              <w:left w:w="30" w:type="dxa"/>
              <w:bottom w:w="25" w:type="dxa"/>
              <w:right w:w="30" w:type="dxa"/>
            </w:tcMar>
            <w:vAlign w:val="center"/>
          </w:tcPr>
          <w:p w14:paraId="13BF1262">
            <w:pPr>
              <w:spacing w:before="0" w:after="0" w:line="240" w:lineRule="auto"/>
              <w:jc w:val="left"/>
            </w:pPr>
            <w:r>
              <w:rPr>
                <w:rFonts w:ascii="Times New Roman" w:hAnsi="Times New Roman" w:eastAsia="Times New Roman" w:cs="Times New Roman"/>
                <w:b w:val="0"/>
                <w:color w:val="000000"/>
                <w:sz w:val="17"/>
              </w:rPr>
              <w:t>9.046</w:t>
            </w:r>
          </w:p>
        </w:tc>
        <w:tc>
          <w:tcPr>
            <w:tcW w:w="1454" w:type="dxa"/>
            <w:shd w:val="clear" w:color="auto" w:fill="FFFFFF"/>
            <w:tcMar>
              <w:top w:w="25" w:type="dxa"/>
              <w:left w:w="30" w:type="dxa"/>
              <w:bottom w:w="25" w:type="dxa"/>
              <w:right w:w="30" w:type="dxa"/>
            </w:tcMar>
            <w:vAlign w:val="center"/>
          </w:tcPr>
          <w:p w14:paraId="16FC3CC8">
            <w:pPr>
              <w:spacing w:before="0" w:after="0" w:line="240" w:lineRule="auto"/>
              <w:jc w:val="left"/>
            </w:pPr>
            <w:r>
              <w:rPr>
                <w:rFonts w:ascii="Times New Roman" w:hAnsi="Times New Roman" w:eastAsia="Times New Roman" w:cs="Times New Roman"/>
                <w:b w:val="0"/>
                <w:color w:val="000000"/>
                <w:sz w:val="17"/>
              </w:rPr>
              <w:t>1.067</w:t>
            </w:r>
          </w:p>
        </w:tc>
        <w:tc>
          <w:tcPr>
            <w:tcW w:w="1454" w:type="dxa"/>
            <w:shd w:val="clear" w:color="auto" w:fill="FFFFFF"/>
            <w:tcMar>
              <w:top w:w="25" w:type="dxa"/>
              <w:left w:w="30" w:type="dxa"/>
              <w:bottom w:w="25" w:type="dxa"/>
              <w:right w:w="30" w:type="dxa"/>
            </w:tcMar>
            <w:vAlign w:val="center"/>
          </w:tcPr>
          <w:p w14:paraId="4A280ABF">
            <w:pPr>
              <w:spacing w:before="0" w:after="0" w:line="240" w:lineRule="auto"/>
              <w:jc w:val="left"/>
            </w:pPr>
            <w:r>
              <w:rPr>
                <w:rFonts w:ascii="Times New Roman" w:hAnsi="Times New Roman" w:eastAsia="Times New Roman" w:cs="Times New Roman"/>
                <w:b w:val="0"/>
                <w:color w:val="000000"/>
                <w:sz w:val="17"/>
              </w:rPr>
              <w:t>6.954</w:t>
            </w:r>
          </w:p>
        </w:tc>
        <w:tc>
          <w:tcPr>
            <w:tcW w:w="1454" w:type="dxa"/>
            <w:shd w:val="clear" w:color="auto" w:fill="FFFFFF"/>
            <w:tcMar>
              <w:top w:w="25" w:type="dxa"/>
              <w:left w:w="30" w:type="dxa"/>
              <w:bottom w:w="25" w:type="dxa"/>
              <w:right w:w="30" w:type="dxa"/>
            </w:tcMar>
            <w:vAlign w:val="center"/>
          </w:tcPr>
          <w:p w14:paraId="340F8B35">
            <w:pPr>
              <w:spacing w:before="0" w:after="0" w:line="240" w:lineRule="auto"/>
              <w:jc w:val="left"/>
            </w:pPr>
            <w:r>
              <w:rPr>
                <w:rFonts w:ascii="Times New Roman" w:hAnsi="Times New Roman" w:eastAsia="Times New Roman" w:cs="Times New Roman"/>
                <w:b w:val="0"/>
                <w:color w:val="000000"/>
                <w:sz w:val="17"/>
              </w:rPr>
              <w:t>11.138</w:t>
            </w:r>
          </w:p>
        </w:tc>
        <w:tc>
          <w:tcPr>
            <w:tcW w:w="1454" w:type="dxa"/>
            <w:shd w:val="clear" w:color="auto" w:fill="FFFFFF"/>
            <w:tcMar>
              <w:top w:w="25" w:type="dxa"/>
              <w:left w:w="30" w:type="dxa"/>
              <w:bottom w:w="25" w:type="dxa"/>
              <w:right w:w="30" w:type="dxa"/>
            </w:tcMar>
            <w:vAlign w:val="center"/>
          </w:tcPr>
          <w:p w14:paraId="658F7BA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F344F5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16AB1A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E4A498B">
        <w:trPr>
          <w:jc w:val="center"/>
        </w:trPr>
        <w:tc>
          <w:tcPr>
            <w:tcW w:w="1454" w:type="dxa"/>
            <w:shd w:val="clear" w:color="auto" w:fill="FFFFFF"/>
            <w:tcMar>
              <w:top w:w="25" w:type="dxa"/>
              <w:left w:w="30" w:type="dxa"/>
              <w:bottom w:w="25" w:type="dxa"/>
              <w:right w:w="30" w:type="dxa"/>
            </w:tcMar>
            <w:vAlign w:val="center"/>
          </w:tcPr>
          <w:p w14:paraId="1398AC9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559B09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F752BF5">
            <w:pPr>
              <w:spacing w:before="0" w:after="0" w:line="240" w:lineRule="auto"/>
              <w:jc w:val="left"/>
            </w:pPr>
            <w:r>
              <w:rPr>
                <w:rFonts w:ascii="Times New Roman" w:hAnsi="Times New Roman" w:eastAsia="Times New Roman" w:cs="Times New Roman"/>
                <w:b w:val="0"/>
                <w:color w:val="000000"/>
                <w:sz w:val="17"/>
              </w:rPr>
              <w:t>C(race_name)[T.2025 Mumbai]</w:t>
            </w:r>
          </w:p>
        </w:tc>
        <w:tc>
          <w:tcPr>
            <w:tcW w:w="1454" w:type="dxa"/>
            <w:shd w:val="clear" w:color="auto" w:fill="FFFFFF"/>
            <w:tcMar>
              <w:top w:w="25" w:type="dxa"/>
              <w:left w:w="30" w:type="dxa"/>
              <w:bottom w:w="25" w:type="dxa"/>
              <w:right w:w="30" w:type="dxa"/>
            </w:tcMar>
            <w:vAlign w:val="center"/>
          </w:tcPr>
          <w:p w14:paraId="0B3D6B6B">
            <w:pPr>
              <w:spacing w:before="0" w:after="0" w:line="240" w:lineRule="auto"/>
              <w:jc w:val="left"/>
            </w:pPr>
            <w:r>
              <w:rPr>
                <w:rFonts w:ascii="Times New Roman" w:hAnsi="Times New Roman" w:eastAsia="Times New Roman" w:cs="Times New Roman"/>
                <w:b w:val="0"/>
                <w:color w:val="000000"/>
                <w:sz w:val="17"/>
              </w:rPr>
              <w:t>25.02</w:t>
            </w:r>
          </w:p>
        </w:tc>
        <w:tc>
          <w:tcPr>
            <w:tcW w:w="1454" w:type="dxa"/>
            <w:shd w:val="clear" w:color="auto" w:fill="FFFFFF"/>
            <w:tcMar>
              <w:top w:w="25" w:type="dxa"/>
              <w:left w:w="30" w:type="dxa"/>
              <w:bottom w:w="25" w:type="dxa"/>
              <w:right w:w="30" w:type="dxa"/>
            </w:tcMar>
            <w:vAlign w:val="center"/>
          </w:tcPr>
          <w:p w14:paraId="3CDF2737">
            <w:pPr>
              <w:spacing w:before="0" w:after="0" w:line="240" w:lineRule="auto"/>
              <w:jc w:val="left"/>
            </w:pPr>
            <w:r>
              <w:rPr>
                <w:rFonts w:ascii="Times New Roman" w:hAnsi="Times New Roman" w:eastAsia="Times New Roman" w:cs="Times New Roman"/>
                <w:b w:val="0"/>
                <w:color w:val="000000"/>
                <w:sz w:val="17"/>
              </w:rPr>
              <w:t>1.292</w:t>
            </w:r>
          </w:p>
        </w:tc>
        <w:tc>
          <w:tcPr>
            <w:tcW w:w="1454" w:type="dxa"/>
            <w:shd w:val="clear" w:color="auto" w:fill="FFFFFF"/>
            <w:tcMar>
              <w:top w:w="25" w:type="dxa"/>
              <w:left w:w="30" w:type="dxa"/>
              <w:bottom w:w="25" w:type="dxa"/>
              <w:right w:w="30" w:type="dxa"/>
            </w:tcMar>
            <w:vAlign w:val="center"/>
          </w:tcPr>
          <w:p w14:paraId="54FC6BC9">
            <w:pPr>
              <w:spacing w:before="0" w:after="0" w:line="240" w:lineRule="auto"/>
              <w:jc w:val="left"/>
            </w:pPr>
            <w:r>
              <w:rPr>
                <w:rFonts w:ascii="Times New Roman" w:hAnsi="Times New Roman" w:eastAsia="Times New Roman" w:cs="Times New Roman"/>
                <w:b w:val="0"/>
                <w:color w:val="000000"/>
                <w:sz w:val="17"/>
              </w:rPr>
              <w:t>22.488</w:t>
            </w:r>
          </w:p>
        </w:tc>
        <w:tc>
          <w:tcPr>
            <w:tcW w:w="1454" w:type="dxa"/>
            <w:shd w:val="clear" w:color="auto" w:fill="FFFFFF"/>
            <w:tcMar>
              <w:top w:w="25" w:type="dxa"/>
              <w:left w:w="30" w:type="dxa"/>
              <w:bottom w:w="25" w:type="dxa"/>
              <w:right w:w="30" w:type="dxa"/>
            </w:tcMar>
            <w:vAlign w:val="center"/>
          </w:tcPr>
          <w:p w14:paraId="5FEE3D50">
            <w:pPr>
              <w:spacing w:before="0" w:after="0" w:line="240" w:lineRule="auto"/>
              <w:jc w:val="left"/>
            </w:pPr>
            <w:r>
              <w:rPr>
                <w:rFonts w:ascii="Times New Roman" w:hAnsi="Times New Roman" w:eastAsia="Times New Roman" w:cs="Times New Roman"/>
                <w:b w:val="0"/>
                <w:color w:val="000000"/>
                <w:sz w:val="17"/>
              </w:rPr>
              <w:t>27.551</w:t>
            </w:r>
          </w:p>
        </w:tc>
        <w:tc>
          <w:tcPr>
            <w:tcW w:w="1454" w:type="dxa"/>
            <w:shd w:val="clear" w:color="auto" w:fill="FFFFFF"/>
            <w:tcMar>
              <w:top w:w="25" w:type="dxa"/>
              <w:left w:w="30" w:type="dxa"/>
              <w:bottom w:w="25" w:type="dxa"/>
              <w:right w:w="30" w:type="dxa"/>
            </w:tcMar>
            <w:vAlign w:val="center"/>
          </w:tcPr>
          <w:p w14:paraId="27865ED9">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DC5160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FD8B4CC">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5C342760">
      <w:pPr>
        <w:spacing w:after="60" w:line="252" w:lineRule="auto"/>
      </w:pPr>
    </w:p>
    <w:p w14:paraId="001F02B6">
      <w:pPr>
        <w:spacing w:after="60" w:line="252" w:lineRule="auto"/>
      </w:pPr>
      <w:r>
        <w:rPr>
          <w:rFonts w:ascii="Times New Roman" w:hAnsi="Times New Roman" w:eastAsia="Times New Roman" w:cs="Times New Roman"/>
          <w:i/>
          <w:color w:val="000000"/>
          <w:sz w:val="21"/>
        </w:rPr>
        <w:t>(continued, rows 267–299)</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49"/>
        <w:gridCol w:w="3025"/>
        <w:gridCol w:w="1675"/>
        <w:gridCol w:w="1040"/>
        <w:gridCol w:w="1085"/>
        <w:gridCol w:w="1055"/>
        <w:gridCol w:w="1090"/>
        <w:gridCol w:w="1020"/>
        <w:gridCol w:w="773"/>
        <w:gridCol w:w="1104"/>
      </w:tblGrid>
      <w:tr w14:paraId="50DA1892">
        <w:trPr>
          <w:tblHeader/>
          <w:jc w:val="center"/>
        </w:trPr>
        <w:tc>
          <w:tcPr>
            <w:tcW w:w="1454" w:type="dxa"/>
            <w:shd w:val="clear" w:color="auto" w:fill="FFFFFF"/>
            <w:tcMar>
              <w:top w:w="25" w:type="dxa"/>
              <w:left w:w="30" w:type="dxa"/>
              <w:bottom w:w="25" w:type="dxa"/>
              <w:right w:w="30" w:type="dxa"/>
            </w:tcMar>
            <w:vAlign w:val="center"/>
          </w:tcPr>
          <w:p w14:paraId="4ABFC2F2">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17126C1E">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1D95069E">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2C532F44">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423D3DA8">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71DF66CE">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34ADC326">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1E86DA98">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7D80803B">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114D5520">
            <w:pPr>
              <w:spacing w:before="0" w:after="0" w:line="240" w:lineRule="auto"/>
              <w:jc w:val="center"/>
            </w:pPr>
            <w:r>
              <w:rPr>
                <w:rFonts w:ascii="Times New Roman" w:hAnsi="Times New Roman" w:eastAsia="Times New Roman" w:cs="Times New Roman"/>
                <w:b/>
                <w:color w:val="000000"/>
                <w:sz w:val="17"/>
              </w:rPr>
              <w:t>notes</w:t>
            </w:r>
          </w:p>
        </w:tc>
      </w:tr>
      <w:tr w14:paraId="1D14AE89">
        <w:trPr>
          <w:jc w:val="center"/>
        </w:trPr>
        <w:tc>
          <w:tcPr>
            <w:tcW w:w="1454" w:type="dxa"/>
            <w:shd w:val="clear" w:color="auto" w:fill="FFFFFF"/>
            <w:tcMar>
              <w:top w:w="25" w:type="dxa"/>
              <w:left w:w="30" w:type="dxa"/>
              <w:bottom w:w="25" w:type="dxa"/>
              <w:right w:w="30" w:type="dxa"/>
            </w:tcMar>
            <w:vAlign w:val="center"/>
          </w:tcPr>
          <w:p w14:paraId="5B8EAE3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0E1724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E97FC86">
            <w:pPr>
              <w:spacing w:before="0" w:after="0" w:line="240" w:lineRule="auto"/>
              <w:jc w:val="left"/>
            </w:pPr>
            <w:r>
              <w:rPr>
                <w:rFonts w:ascii="Times New Roman" w:hAnsi="Times New Roman" w:eastAsia="Times New Roman" w:cs="Times New Roman"/>
                <w:b w:val="0"/>
                <w:color w:val="000000"/>
                <w:sz w:val="17"/>
              </w:rPr>
              <w:t>C(race_name)[T.2025 New York]</w:t>
            </w:r>
          </w:p>
        </w:tc>
        <w:tc>
          <w:tcPr>
            <w:tcW w:w="1454" w:type="dxa"/>
            <w:shd w:val="clear" w:color="auto" w:fill="FFFFFF"/>
            <w:tcMar>
              <w:top w:w="25" w:type="dxa"/>
              <w:left w:w="30" w:type="dxa"/>
              <w:bottom w:w="25" w:type="dxa"/>
              <w:right w:w="30" w:type="dxa"/>
            </w:tcMar>
            <w:vAlign w:val="center"/>
          </w:tcPr>
          <w:p w14:paraId="4FE9A34B">
            <w:pPr>
              <w:spacing w:before="0" w:after="0" w:line="240" w:lineRule="auto"/>
              <w:jc w:val="left"/>
            </w:pPr>
            <w:r>
              <w:rPr>
                <w:rFonts w:ascii="Times New Roman" w:hAnsi="Times New Roman" w:eastAsia="Times New Roman" w:cs="Times New Roman"/>
                <w:b w:val="0"/>
                <w:color w:val="000000"/>
                <w:sz w:val="17"/>
              </w:rPr>
              <w:t>2.519</w:t>
            </w:r>
          </w:p>
        </w:tc>
        <w:tc>
          <w:tcPr>
            <w:tcW w:w="1454" w:type="dxa"/>
            <w:shd w:val="clear" w:color="auto" w:fill="FFFFFF"/>
            <w:tcMar>
              <w:top w:w="25" w:type="dxa"/>
              <w:left w:w="30" w:type="dxa"/>
              <w:bottom w:w="25" w:type="dxa"/>
              <w:right w:w="30" w:type="dxa"/>
            </w:tcMar>
            <w:vAlign w:val="center"/>
          </w:tcPr>
          <w:p w14:paraId="498E02DD">
            <w:pPr>
              <w:spacing w:before="0" w:after="0" w:line="240" w:lineRule="auto"/>
              <w:jc w:val="left"/>
            </w:pPr>
            <w:r>
              <w:rPr>
                <w:rFonts w:ascii="Times New Roman" w:hAnsi="Times New Roman" w:eastAsia="Times New Roman" w:cs="Times New Roman"/>
                <w:b w:val="0"/>
                <w:color w:val="000000"/>
                <w:sz w:val="17"/>
              </w:rPr>
              <w:t>0.729</w:t>
            </w:r>
          </w:p>
        </w:tc>
        <w:tc>
          <w:tcPr>
            <w:tcW w:w="1454" w:type="dxa"/>
            <w:shd w:val="clear" w:color="auto" w:fill="FFFFFF"/>
            <w:tcMar>
              <w:top w:w="25" w:type="dxa"/>
              <w:left w:w="30" w:type="dxa"/>
              <w:bottom w:w="25" w:type="dxa"/>
              <w:right w:w="30" w:type="dxa"/>
            </w:tcMar>
            <w:vAlign w:val="center"/>
          </w:tcPr>
          <w:p w14:paraId="47F8005C">
            <w:pPr>
              <w:spacing w:before="0" w:after="0" w:line="240" w:lineRule="auto"/>
              <w:jc w:val="left"/>
            </w:pPr>
            <w:r>
              <w:rPr>
                <w:rFonts w:ascii="Times New Roman" w:hAnsi="Times New Roman" w:eastAsia="Times New Roman" w:cs="Times New Roman"/>
                <w:b w:val="0"/>
                <w:color w:val="000000"/>
                <w:sz w:val="17"/>
              </w:rPr>
              <w:t>1.091</w:t>
            </w:r>
          </w:p>
        </w:tc>
        <w:tc>
          <w:tcPr>
            <w:tcW w:w="1454" w:type="dxa"/>
            <w:shd w:val="clear" w:color="auto" w:fill="FFFFFF"/>
            <w:tcMar>
              <w:top w:w="25" w:type="dxa"/>
              <w:left w:w="30" w:type="dxa"/>
              <w:bottom w:w="25" w:type="dxa"/>
              <w:right w:w="30" w:type="dxa"/>
            </w:tcMar>
            <w:vAlign w:val="center"/>
          </w:tcPr>
          <w:p w14:paraId="75E50BCE">
            <w:pPr>
              <w:spacing w:before="0" w:after="0" w:line="240" w:lineRule="auto"/>
              <w:jc w:val="left"/>
            </w:pPr>
            <w:r>
              <w:rPr>
                <w:rFonts w:ascii="Times New Roman" w:hAnsi="Times New Roman" w:eastAsia="Times New Roman" w:cs="Times New Roman"/>
                <w:b w:val="0"/>
                <w:color w:val="000000"/>
                <w:sz w:val="17"/>
              </w:rPr>
              <w:t>3.947</w:t>
            </w:r>
          </w:p>
        </w:tc>
        <w:tc>
          <w:tcPr>
            <w:tcW w:w="1454" w:type="dxa"/>
            <w:shd w:val="clear" w:color="auto" w:fill="FFFFFF"/>
            <w:tcMar>
              <w:top w:w="25" w:type="dxa"/>
              <w:left w:w="30" w:type="dxa"/>
              <w:bottom w:w="25" w:type="dxa"/>
              <w:right w:w="30" w:type="dxa"/>
            </w:tcMar>
            <w:vAlign w:val="center"/>
          </w:tcPr>
          <w:p w14:paraId="69ED7BDC">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5D24D4E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D4A10C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C3CBC0D">
        <w:trPr>
          <w:jc w:val="center"/>
        </w:trPr>
        <w:tc>
          <w:tcPr>
            <w:tcW w:w="1454" w:type="dxa"/>
            <w:shd w:val="clear" w:color="auto" w:fill="FFFFFF"/>
            <w:tcMar>
              <w:top w:w="25" w:type="dxa"/>
              <w:left w:w="30" w:type="dxa"/>
              <w:bottom w:w="25" w:type="dxa"/>
              <w:right w:w="30" w:type="dxa"/>
            </w:tcMar>
            <w:vAlign w:val="center"/>
          </w:tcPr>
          <w:p w14:paraId="3F84D74E">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CA4B5E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657C119">
            <w:pPr>
              <w:spacing w:before="0" w:after="0" w:line="240" w:lineRule="auto"/>
              <w:jc w:val="left"/>
            </w:pPr>
            <w:r>
              <w:rPr>
                <w:rFonts w:ascii="Times New Roman" w:hAnsi="Times New Roman" w:eastAsia="Times New Roman" w:cs="Times New Roman"/>
                <w:b w:val="0"/>
                <w:color w:val="000000"/>
                <w:sz w:val="17"/>
              </w:rPr>
              <w:t>C(race_name)[T.2025 Oslo]</w:t>
            </w:r>
          </w:p>
        </w:tc>
        <w:tc>
          <w:tcPr>
            <w:tcW w:w="1454" w:type="dxa"/>
            <w:shd w:val="clear" w:color="auto" w:fill="FFFFFF"/>
            <w:tcMar>
              <w:top w:w="25" w:type="dxa"/>
              <w:left w:w="30" w:type="dxa"/>
              <w:bottom w:w="25" w:type="dxa"/>
              <w:right w:w="30" w:type="dxa"/>
            </w:tcMar>
            <w:vAlign w:val="center"/>
          </w:tcPr>
          <w:p w14:paraId="2A4850BE">
            <w:pPr>
              <w:spacing w:before="0" w:after="0" w:line="240" w:lineRule="auto"/>
              <w:jc w:val="left"/>
            </w:pPr>
            <w:r>
              <w:rPr>
                <w:rFonts w:ascii="Times New Roman" w:hAnsi="Times New Roman" w:eastAsia="Times New Roman" w:cs="Times New Roman"/>
                <w:b w:val="0"/>
                <w:color w:val="000000"/>
                <w:sz w:val="17"/>
              </w:rPr>
              <w:t>-0.284</w:t>
            </w:r>
          </w:p>
        </w:tc>
        <w:tc>
          <w:tcPr>
            <w:tcW w:w="1454" w:type="dxa"/>
            <w:shd w:val="clear" w:color="auto" w:fill="FFFFFF"/>
            <w:tcMar>
              <w:top w:w="25" w:type="dxa"/>
              <w:left w:w="30" w:type="dxa"/>
              <w:bottom w:w="25" w:type="dxa"/>
              <w:right w:w="30" w:type="dxa"/>
            </w:tcMar>
            <w:vAlign w:val="center"/>
          </w:tcPr>
          <w:p w14:paraId="1E87904C">
            <w:pPr>
              <w:spacing w:before="0" w:after="0" w:line="240" w:lineRule="auto"/>
              <w:jc w:val="left"/>
            </w:pPr>
            <w:r>
              <w:rPr>
                <w:rFonts w:ascii="Times New Roman" w:hAnsi="Times New Roman" w:eastAsia="Times New Roman" w:cs="Times New Roman"/>
                <w:b w:val="0"/>
                <w:color w:val="000000"/>
                <w:sz w:val="17"/>
              </w:rPr>
              <w:t>0.668</w:t>
            </w:r>
          </w:p>
        </w:tc>
        <w:tc>
          <w:tcPr>
            <w:tcW w:w="1454" w:type="dxa"/>
            <w:shd w:val="clear" w:color="auto" w:fill="FFFFFF"/>
            <w:tcMar>
              <w:top w:w="25" w:type="dxa"/>
              <w:left w:w="30" w:type="dxa"/>
              <w:bottom w:w="25" w:type="dxa"/>
              <w:right w:w="30" w:type="dxa"/>
            </w:tcMar>
            <w:vAlign w:val="center"/>
          </w:tcPr>
          <w:p w14:paraId="6647A35A">
            <w:pPr>
              <w:spacing w:before="0" w:after="0" w:line="240" w:lineRule="auto"/>
              <w:jc w:val="left"/>
            </w:pPr>
            <w:r>
              <w:rPr>
                <w:rFonts w:ascii="Times New Roman" w:hAnsi="Times New Roman" w:eastAsia="Times New Roman" w:cs="Times New Roman"/>
                <w:b w:val="0"/>
                <w:color w:val="000000"/>
                <w:sz w:val="17"/>
              </w:rPr>
              <w:t>-1.593</w:t>
            </w:r>
          </w:p>
        </w:tc>
        <w:tc>
          <w:tcPr>
            <w:tcW w:w="1454" w:type="dxa"/>
            <w:shd w:val="clear" w:color="auto" w:fill="FFFFFF"/>
            <w:tcMar>
              <w:top w:w="25" w:type="dxa"/>
              <w:left w:w="30" w:type="dxa"/>
              <w:bottom w:w="25" w:type="dxa"/>
              <w:right w:w="30" w:type="dxa"/>
            </w:tcMar>
            <w:vAlign w:val="center"/>
          </w:tcPr>
          <w:p w14:paraId="7A7C1ED9">
            <w:pPr>
              <w:spacing w:before="0" w:after="0" w:line="240" w:lineRule="auto"/>
              <w:jc w:val="left"/>
            </w:pPr>
            <w:r>
              <w:rPr>
                <w:rFonts w:ascii="Times New Roman" w:hAnsi="Times New Roman" w:eastAsia="Times New Roman" w:cs="Times New Roman"/>
                <w:b w:val="0"/>
                <w:color w:val="000000"/>
                <w:sz w:val="17"/>
              </w:rPr>
              <w:t>1.024</w:t>
            </w:r>
          </w:p>
        </w:tc>
        <w:tc>
          <w:tcPr>
            <w:tcW w:w="1454" w:type="dxa"/>
            <w:shd w:val="clear" w:color="auto" w:fill="FFFFFF"/>
            <w:tcMar>
              <w:top w:w="25" w:type="dxa"/>
              <w:left w:w="30" w:type="dxa"/>
              <w:bottom w:w="25" w:type="dxa"/>
              <w:right w:w="30" w:type="dxa"/>
            </w:tcMar>
            <w:vAlign w:val="center"/>
          </w:tcPr>
          <w:p w14:paraId="3FA429BC">
            <w:pPr>
              <w:spacing w:before="0" w:after="0" w:line="240" w:lineRule="auto"/>
              <w:jc w:val="left"/>
            </w:pPr>
            <w:r>
              <w:rPr>
                <w:rFonts w:ascii="Times New Roman" w:hAnsi="Times New Roman" w:eastAsia="Times New Roman" w:cs="Times New Roman"/>
                <w:b w:val="0"/>
                <w:color w:val="000000"/>
                <w:sz w:val="17"/>
              </w:rPr>
              <w:t>0.67</w:t>
            </w:r>
          </w:p>
        </w:tc>
        <w:tc>
          <w:tcPr>
            <w:tcW w:w="1454" w:type="dxa"/>
            <w:shd w:val="clear" w:color="auto" w:fill="FFFFFF"/>
            <w:tcMar>
              <w:top w:w="25" w:type="dxa"/>
              <w:left w:w="30" w:type="dxa"/>
              <w:bottom w:w="25" w:type="dxa"/>
              <w:right w:w="30" w:type="dxa"/>
            </w:tcMar>
            <w:vAlign w:val="center"/>
          </w:tcPr>
          <w:p w14:paraId="3475263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0C00BD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70DC270">
        <w:trPr>
          <w:jc w:val="center"/>
        </w:trPr>
        <w:tc>
          <w:tcPr>
            <w:tcW w:w="1454" w:type="dxa"/>
            <w:shd w:val="clear" w:color="auto" w:fill="FFFFFF"/>
            <w:tcMar>
              <w:top w:w="25" w:type="dxa"/>
              <w:left w:w="30" w:type="dxa"/>
              <w:bottom w:w="25" w:type="dxa"/>
              <w:right w:w="30" w:type="dxa"/>
            </w:tcMar>
            <w:vAlign w:val="center"/>
          </w:tcPr>
          <w:p w14:paraId="7A76119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4E9263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EAB04EC">
            <w:pPr>
              <w:spacing w:before="0" w:after="0" w:line="240" w:lineRule="auto"/>
              <w:jc w:val="left"/>
            </w:pPr>
            <w:r>
              <w:rPr>
                <w:rFonts w:ascii="Times New Roman" w:hAnsi="Times New Roman" w:eastAsia="Times New Roman" w:cs="Times New Roman"/>
                <w:b w:val="0"/>
                <w:color w:val="000000"/>
                <w:sz w:val="17"/>
              </w:rPr>
              <w:t>C(race_name)[T.2025 Paris]</w:t>
            </w:r>
          </w:p>
        </w:tc>
        <w:tc>
          <w:tcPr>
            <w:tcW w:w="1454" w:type="dxa"/>
            <w:shd w:val="clear" w:color="auto" w:fill="FFFFFF"/>
            <w:tcMar>
              <w:top w:w="25" w:type="dxa"/>
              <w:left w:w="30" w:type="dxa"/>
              <w:bottom w:w="25" w:type="dxa"/>
              <w:right w:w="30" w:type="dxa"/>
            </w:tcMar>
            <w:vAlign w:val="center"/>
          </w:tcPr>
          <w:p w14:paraId="0323BDF8">
            <w:pPr>
              <w:spacing w:before="0" w:after="0" w:line="240" w:lineRule="auto"/>
              <w:jc w:val="left"/>
            </w:pPr>
            <w:r>
              <w:rPr>
                <w:rFonts w:ascii="Times New Roman" w:hAnsi="Times New Roman" w:eastAsia="Times New Roman" w:cs="Times New Roman"/>
                <w:b w:val="0"/>
                <w:color w:val="000000"/>
                <w:sz w:val="17"/>
              </w:rPr>
              <w:t>-2.015</w:t>
            </w:r>
          </w:p>
        </w:tc>
        <w:tc>
          <w:tcPr>
            <w:tcW w:w="1454" w:type="dxa"/>
            <w:shd w:val="clear" w:color="auto" w:fill="FFFFFF"/>
            <w:tcMar>
              <w:top w:w="25" w:type="dxa"/>
              <w:left w:w="30" w:type="dxa"/>
              <w:bottom w:w="25" w:type="dxa"/>
              <w:right w:w="30" w:type="dxa"/>
            </w:tcMar>
            <w:vAlign w:val="center"/>
          </w:tcPr>
          <w:p w14:paraId="30006E5D">
            <w:pPr>
              <w:spacing w:before="0" w:after="0" w:line="240" w:lineRule="auto"/>
              <w:jc w:val="left"/>
            </w:pPr>
            <w:r>
              <w:rPr>
                <w:rFonts w:ascii="Times New Roman" w:hAnsi="Times New Roman" w:eastAsia="Times New Roman" w:cs="Times New Roman"/>
                <w:b w:val="0"/>
                <w:color w:val="000000"/>
                <w:sz w:val="17"/>
              </w:rPr>
              <w:t>0.63</w:t>
            </w:r>
          </w:p>
        </w:tc>
        <w:tc>
          <w:tcPr>
            <w:tcW w:w="1454" w:type="dxa"/>
            <w:shd w:val="clear" w:color="auto" w:fill="FFFFFF"/>
            <w:tcMar>
              <w:top w:w="25" w:type="dxa"/>
              <w:left w:w="30" w:type="dxa"/>
              <w:bottom w:w="25" w:type="dxa"/>
              <w:right w:w="30" w:type="dxa"/>
            </w:tcMar>
            <w:vAlign w:val="center"/>
          </w:tcPr>
          <w:p w14:paraId="31ADB355">
            <w:pPr>
              <w:spacing w:before="0" w:after="0" w:line="240" w:lineRule="auto"/>
              <w:jc w:val="left"/>
            </w:pPr>
            <w:r>
              <w:rPr>
                <w:rFonts w:ascii="Times New Roman" w:hAnsi="Times New Roman" w:eastAsia="Times New Roman" w:cs="Times New Roman"/>
                <w:b w:val="0"/>
                <w:color w:val="000000"/>
                <w:sz w:val="17"/>
              </w:rPr>
              <w:t>-3.251</w:t>
            </w:r>
          </w:p>
        </w:tc>
        <w:tc>
          <w:tcPr>
            <w:tcW w:w="1454" w:type="dxa"/>
            <w:shd w:val="clear" w:color="auto" w:fill="FFFFFF"/>
            <w:tcMar>
              <w:top w:w="25" w:type="dxa"/>
              <w:left w:w="30" w:type="dxa"/>
              <w:bottom w:w="25" w:type="dxa"/>
              <w:right w:w="30" w:type="dxa"/>
            </w:tcMar>
            <w:vAlign w:val="center"/>
          </w:tcPr>
          <w:p w14:paraId="73568173">
            <w:pPr>
              <w:spacing w:before="0" w:after="0" w:line="240" w:lineRule="auto"/>
              <w:jc w:val="left"/>
            </w:pPr>
            <w:r>
              <w:rPr>
                <w:rFonts w:ascii="Times New Roman" w:hAnsi="Times New Roman" w:eastAsia="Times New Roman" w:cs="Times New Roman"/>
                <w:b w:val="0"/>
                <w:color w:val="000000"/>
                <w:sz w:val="17"/>
              </w:rPr>
              <w:t>-0.78</w:t>
            </w:r>
          </w:p>
        </w:tc>
        <w:tc>
          <w:tcPr>
            <w:tcW w:w="1454" w:type="dxa"/>
            <w:shd w:val="clear" w:color="auto" w:fill="FFFFFF"/>
            <w:tcMar>
              <w:top w:w="25" w:type="dxa"/>
              <w:left w:w="30" w:type="dxa"/>
              <w:bottom w:w="25" w:type="dxa"/>
              <w:right w:w="30" w:type="dxa"/>
            </w:tcMar>
            <w:vAlign w:val="center"/>
          </w:tcPr>
          <w:p w14:paraId="71300A91">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71B998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CC6F43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03A9A29">
        <w:trPr>
          <w:jc w:val="center"/>
        </w:trPr>
        <w:tc>
          <w:tcPr>
            <w:tcW w:w="1454" w:type="dxa"/>
            <w:shd w:val="clear" w:color="auto" w:fill="FFFFFF"/>
            <w:tcMar>
              <w:top w:w="25" w:type="dxa"/>
              <w:left w:w="30" w:type="dxa"/>
              <w:bottom w:w="25" w:type="dxa"/>
              <w:right w:w="30" w:type="dxa"/>
            </w:tcMar>
            <w:vAlign w:val="center"/>
          </w:tcPr>
          <w:p w14:paraId="38C7E61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869D0B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162A7FA">
            <w:pPr>
              <w:spacing w:before="0" w:after="0" w:line="240" w:lineRule="auto"/>
              <w:jc w:val="left"/>
            </w:pPr>
            <w:r>
              <w:rPr>
                <w:rFonts w:ascii="Times New Roman" w:hAnsi="Times New Roman" w:eastAsia="Times New Roman" w:cs="Times New Roman"/>
                <w:b w:val="0"/>
                <w:color w:val="000000"/>
                <w:sz w:val="17"/>
              </w:rPr>
              <w:t>C(race_name)[T.2025 Perth]</w:t>
            </w:r>
          </w:p>
        </w:tc>
        <w:tc>
          <w:tcPr>
            <w:tcW w:w="1454" w:type="dxa"/>
            <w:shd w:val="clear" w:color="auto" w:fill="FFFFFF"/>
            <w:tcMar>
              <w:top w:w="25" w:type="dxa"/>
              <w:left w:w="30" w:type="dxa"/>
              <w:bottom w:w="25" w:type="dxa"/>
              <w:right w:w="30" w:type="dxa"/>
            </w:tcMar>
            <w:vAlign w:val="center"/>
          </w:tcPr>
          <w:p w14:paraId="269AEFD3">
            <w:pPr>
              <w:spacing w:before="0" w:after="0" w:line="240" w:lineRule="auto"/>
              <w:jc w:val="left"/>
            </w:pPr>
            <w:r>
              <w:rPr>
                <w:rFonts w:ascii="Times New Roman" w:hAnsi="Times New Roman" w:eastAsia="Times New Roman" w:cs="Times New Roman"/>
                <w:b w:val="0"/>
                <w:color w:val="000000"/>
                <w:sz w:val="17"/>
              </w:rPr>
              <w:t>-7.412</w:t>
            </w:r>
          </w:p>
        </w:tc>
        <w:tc>
          <w:tcPr>
            <w:tcW w:w="1454" w:type="dxa"/>
            <w:shd w:val="clear" w:color="auto" w:fill="FFFFFF"/>
            <w:tcMar>
              <w:top w:w="25" w:type="dxa"/>
              <w:left w:w="30" w:type="dxa"/>
              <w:bottom w:w="25" w:type="dxa"/>
              <w:right w:w="30" w:type="dxa"/>
            </w:tcMar>
            <w:vAlign w:val="center"/>
          </w:tcPr>
          <w:p w14:paraId="3CC73CDB">
            <w:pPr>
              <w:spacing w:before="0" w:after="0" w:line="240" w:lineRule="auto"/>
              <w:jc w:val="left"/>
            </w:pPr>
            <w:r>
              <w:rPr>
                <w:rFonts w:ascii="Times New Roman" w:hAnsi="Times New Roman" w:eastAsia="Times New Roman" w:cs="Times New Roman"/>
                <w:b w:val="0"/>
                <w:color w:val="000000"/>
                <w:sz w:val="17"/>
              </w:rPr>
              <w:t>0.68</w:t>
            </w:r>
          </w:p>
        </w:tc>
        <w:tc>
          <w:tcPr>
            <w:tcW w:w="1454" w:type="dxa"/>
            <w:shd w:val="clear" w:color="auto" w:fill="FFFFFF"/>
            <w:tcMar>
              <w:top w:w="25" w:type="dxa"/>
              <w:left w:w="30" w:type="dxa"/>
              <w:bottom w:w="25" w:type="dxa"/>
              <w:right w:w="30" w:type="dxa"/>
            </w:tcMar>
            <w:vAlign w:val="center"/>
          </w:tcPr>
          <w:p w14:paraId="4D08B7E2">
            <w:pPr>
              <w:spacing w:before="0" w:after="0" w:line="240" w:lineRule="auto"/>
              <w:jc w:val="left"/>
            </w:pPr>
            <w:r>
              <w:rPr>
                <w:rFonts w:ascii="Times New Roman" w:hAnsi="Times New Roman" w:eastAsia="Times New Roman" w:cs="Times New Roman"/>
                <w:b w:val="0"/>
                <w:color w:val="000000"/>
                <w:sz w:val="17"/>
              </w:rPr>
              <w:t>-8.745</w:t>
            </w:r>
          </w:p>
        </w:tc>
        <w:tc>
          <w:tcPr>
            <w:tcW w:w="1454" w:type="dxa"/>
            <w:shd w:val="clear" w:color="auto" w:fill="FFFFFF"/>
            <w:tcMar>
              <w:top w:w="25" w:type="dxa"/>
              <w:left w:w="30" w:type="dxa"/>
              <w:bottom w:w="25" w:type="dxa"/>
              <w:right w:w="30" w:type="dxa"/>
            </w:tcMar>
            <w:vAlign w:val="center"/>
          </w:tcPr>
          <w:p w14:paraId="3C992B4F">
            <w:pPr>
              <w:spacing w:before="0" w:after="0" w:line="240" w:lineRule="auto"/>
              <w:jc w:val="left"/>
            </w:pPr>
            <w:r>
              <w:rPr>
                <w:rFonts w:ascii="Times New Roman" w:hAnsi="Times New Roman" w:eastAsia="Times New Roman" w:cs="Times New Roman"/>
                <w:b w:val="0"/>
                <w:color w:val="000000"/>
                <w:sz w:val="17"/>
              </w:rPr>
              <w:t>-6.08</w:t>
            </w:r>
          </w:p>
        </w:tc>
        <w:tc>
          <w:tcPr>
            <w:tcW w:w="1454" w:type="dxa"/>
            <w:shd w:val="clear" w:color="auto" w:fill="FFFFFF"/>
            <w:tcMar>
              <w:top w:w="25" w:type="dxa"/>
              <w:left w:w="30" w:type="dxa"/>
              <w:bottom w:w="25" w:type="dxa"/>
              <w:right w:w="30" w:type="dxa"/>
            </w:tcMar>
            <w:vAlign w:val="center"/>
          </w:tcPr>
          <w:p w14:paraId="772DA82E">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574BBB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419F7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C567AAE">
        <w:trPr>
          <w:jc w:val="center"/>
        </w:trPr>
        <w:tc>
          <w:tcPr>
            <w:tcW w:w="1454" w:type="dxa"/>
            <w:shd w:val="clear" w:color="auto" w:fill="FFFFFF"/>
            <w:tcMar>
              <w:top w:w="25" w:type="dxa"/>
              <w:left w:w="30" w:type="dxa"/>
              <w:bottom w:w="25" w:type="dxa"/>
              <w:right w:w="30" w:type="dxa"/>
            </w:tcMar>
            <w:vAlign w:val="center"/>
          </w:tcPr>
          <w:p w14:paraId="00282AF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76C3FF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32F726E">
            <w:pPr>
              <w:spacing w:before="0" w:after="0" w:line="240" w:lineRule="auto"/>
              <w:jc w:val="left"/>
            </w:pPr>
            <w:r>
              <w:rPr>
                <w:rFonts w:ascii="Times New Roman" w:hAnsi="Times New Roman" w:eastAsia="Times New Roman" w:cs="Times New Roman"/>
                <w:b w:val="0"/>
                <w:color w:val="000000"/>
                <w:sz w:val="17"/>
              </w:rPr>
              <w:t>C(race_name)[T.2025 Poznan]</w:t>
            </w:r>
          </w:p>
        </w:tc>
        <w:tc>
          <w:tcPr>
            <w:tcW w:w="1454" w:type="dxa"/>
            <w:shd w:val="clear" w:color="auto" w:fill="FFFFFF"/>
            <w:tcMar>
              <w:top w:w="25" w:type="dxa"/>
              <w:left w:w="30" w:type="dxa"/>
              <w:bottom w:w="25" w:type="dxa"/>
              <w:right w:w="30" w:type="dxa"/>
            </w:tcMar>
            <w:vAlign w:val="center"/>
          </w:tcPr>
          <w:p w14:paraId="75C59EFB">
            <w:pPr>
              <w:spacing w:before="0" w:after="0" w:line="240" w:lineRule="auto"/>
              <w:jc w:val="left"/>
            </w:pPr>
            <w:r>
              <w:rPr>
                <w:rFonts w:ascii="Times New Roman" w:hAnsi="Times New Roman" w:eastAsia="Times New Roman" w:cs="Times New Roman"/>
                <w:b w:val="0"/>
                <w:color w:val="000000"/>
                <w:sz w:val="17"/>
              </w:rPr>
              <w:t>-2.224</w:t>
            </w:r>
          </w:p>
        </w:tc>
        <w:tc>
          <w:tcPr>
            <w:tcW w:w="1454" w:type="dxa"/>
            <w:shd w:val="clear" w:color="auto" w:fill="FFFFFF"/>
            <w:tcMar>
              <w:top w:w="25" w:type="dxa"/>
              <w:left w:w="30" w:type="dxa"/>
              <w:bottom w:w="25" w:type="dxa"/>
              <w:right w:w="30" w:type="dxa"/>
            </w:tcMar>
            <w:vAlign w:val="center"/>
          </w:tcPr>
          <w:p w14:paraId="4FF4084E">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18A096CD">
            <w:pPr>
              <w:spacing w:before="0" w:after="0" w:line="240" w:lineRule="auto"/>
              <w:jc w:val="left"/>
            </w:pPr>
            <w:r>
              <w:rPr>
                <w:rFonts w:ascii="Times New Roman" w:hAnsi="Times New Roman" w:eastAsia="Times New Roman" w:cs="Times New Roman"/>
                <w:b w:val="0"/>
                <w:color w:val="000000"/>
                <w:sz w:val="17"/>
              </w:rPr>
              <w:t>-3.496</w:t>
            </w:r>
          </w:p>
        </w:tc>
        <w:tc>
          <w:tcPr>
            <w:tcW w:w="1454" w:type="dxa"/>
            <w:shd w:val="clear" w:color="auto" w:fill="FFFFFF"/>
            <w:tcMar>
              <w:top w:w="25" w:type="dxa"/>
              <w:left w:w="30" w:type="dxa"/>
              <w:bottom w:w="25" w:type="dxa"/>
              <w:right w:w="30" w:type="dxa"/>
            </w:tcMar>
            <w:vAlign w:val="center"/>
          </w:tcPr>
          <w:p w14:paraId="1922F577">
            <w:pPr>
              <w:spacing w:before="0" w:after="0" w:line="240" w:lineRule="auto"/>
              <w:jc w:val="left"/>
            </w:pPr>
            <w:r>
              <w:rPr>
                <w:rFonts w:ascii="Times New Roman" w:hAnsi="Times New Roman" w:eastAsia="Times New Roman" w:cs="Times New Roman"/>
                <w:b w:val="0"/>
                <w:color w:val="000000"/>
                <w:sz w:val="17"/>
              </w:rPr>
              <w:t>-0.952</w:t>
            </w:r>
          </w:p>
        </w:tc>
        <w:tc>
          <w:tcPr>
            <w:tcW w:w="1454" w:type="dxa"/>
            <w:shd w:val="clear" w:color="auto" w:fill="FFFFFF"/>
            <w:tcMar>
              <w:top w:w="25" w:type="dxa"/>
              <w:left w:w="30" w:type="dxa"/>
              <w:bottom w:w="25" w:type="dxa"/>
              <w:right w:w="30" w:type="dxa"/>
            </w:tcMar>
            <w:vAlign w:val="center"/>
          </w:tcPr>
          <w:p w14:paraId="076D0E99">
            <w:pPr>
              <w:spacing w:before="0" w:after="0" w:line="240" w:lineRule="auto"/>
              <w:jc w:val="left"/>
            </w:pPr>
            <w:r>
              <w:rPr>
                <w:rFonts w:ascii="Times New Roman" w:hAnsi="Times New Roman" w:eastAsia="Times New Roman" w:cs="Times New Roman"/>
                <w:b w:val="0"/>
                <w:color w:val="000000"/>
                <w:sz w:val="17"/>
              </w:rPr>
              <w:t>0.001</w:t>
            </w:r>
          </w:p>
        </w:tc>
        <w:tc>
          <w:tcPr>
            <w:tcW w:w="1454" w:type="dxa"/>
            <w:shd w:val="clear" w:color="auto" w:fill="FFFFFF"/>
            <w:tcMar>
              <w:top w:w="25" w:type="dxa"/>
              <w:left w:w="30" w:type="dxa"/>
              <w:bottom w:w="25" w:type="dxa"/>
              <w:right w:w="30" w:type="dxa"/>
            </w:tcMar>
            <w:vAlign w:val="center"/>
          </w:tcPr>
          <w:p w14:paraId="483A857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56795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1292D91">
        <w:trPr>
          <w:jc w:val="center"/>
        </w:trPr>
        <w:tc>
          <w:tcPr>
            <w:tcW w:w="1454" w:type="dxa"/>
            <w:shd w:val="clear" w:color="auto" w:fill="FFFFFF"/>
            <w:tcMar>
              <w:top w:w="25" w:type="dxa"/>
              <w:left w:w="30" w:type="dxa"/>
              <w:bottom w:w="25" w:type="dxa"/>
              <w:right w:w="30" w:type="dxa"/>
            </w:tcMar>
            <w:vAlign w:val="center"/>
          </w:tcPr>
          <w:p w14:paraId="3538247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FBED15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431293A">
            <w:pPr>
              <w:spacing w:before="0" w:after="0" w:line="240" w:lineRule="auto"/>
              <w:jc w:val="left"/>
            </w:pPr>
            <w:r>
              <w:rPr>
                <w:rFonts w:ascii="Times New Roman" w:hAnsi="Times New Roman" w:eastAsia="Times New Roman" w:cs="Times New Roman"/>
                <w:b w:val="0"/>
                <w:color w:val="000000"/>
                <w:sz w:val="17"/>
              </w:rPr>
              <w:t>C(race_name)[T.2025 Riga]</w:t>
            </w:r>
          </w:p>
        </w:tc>
        <w:tc>
          <w:tcPr>
            <w:tcW w:w="1454" w:type="dxa"/>
            <w:shd w:val="clear" w:color="auto" w:fill="FFFFFF"/>
            <w:tcMar>
              <w:top w:w="25" w:type="dxa"/>
              <w:left w:w="30" w:type="dxa"/>
              <w:bottom w:w="25" w:type="dxa"/>
              <w:right w:w="30" w:type="dxa"/>
            </w:tcMar>
            <w:vAlign w:val="center"/>
          </w:tcPr>
          <w:p w14:paraId="55209771">
            <w:pPr>
              <w:spacing w:before="0" w:after="0" w:line="240" w:lineRule="auto"/>
              <w:jc w:val="left"/>
            </w:pPr>
            <w:r>
              <w:rPr>
                <w:rFonts w:ascii="Times New Roman" w:hAnsi="Times New Roman" w:eastAsia="Times New Roman" w:cs="Times New Roman"/>
                <w:b w:val="0"/>
                <w:color w:val="000000"/>
                <w:sz w:val="17"/>
              </w:rPr>
              <w:t>11.74</w:t>
            </w:r>
          </w:p>
        </w:tc>
        <w:tc>
          <w:tcPr>
            <w:tcW w:w="1454" w:type="dxa"/>
            <w:shd w:val="clear" w:color="auto" w:fill="FFFFFF"/>
            <w:tcMar>
              <w:top w:w="25" w:type="dxa"/>
              <w:left w:w="30" w:type="dxa"/>
              <w:bottom w:w="25" w:type="dxa"/>
              <w:right w:w="30" w:type="dxa"/>
            </w:tcMar>
            <w:vAlign w:val="center"/>
          </w:tcPr>
          <w:p w14:paraId="6ED905E2">
            <w:pPr>
              <w:spacing w:before="0" w:after="0" w:line="240" w:lineRule="auto"/>
              <w:jc w:val="left"/>
            </w:pPr>
            <w:r>
              <w:rPr>
                <w:rFonts w:ascii="Times New Roman" w:hAnsi="Times New Roman" w:eastAsia="Times New Roman" w:cs="Times New Roman"/>
                <w:b w:val="0"/>
                <w:color w:val="000000"/>
                <w:sz w:val="17"/>
              </w:rPr>
              <w:t>0.699</w:t>
            </w:r>
          </w:p>
        </w:tc>
        <w:tc>
          <w:tcPr>
            <w:tcW w:w="1454" w:type="dxa"/>
            <w:shd w:val="clear" w:color="auto" w:fill="FFFFFF"/>
            <w:tcMar>
              <w:top w:w="25" w:type="dxa"/>
              <w:left w:w="30" w:type="dxa"/>
              <w:bottom w:w="25" w:type="dxa"/>
              <w:right w:w="30" w:type="dxa"/>
            </w:tcMar>
            <w:vAlign w:val="center"/>
          </w:tcPr>
          <w:p w14:paraId="44226CE6">
            <w:pPr>
              <w:spacing w:before="0" w:after="0" w:line="240" w:lineRule="auto"/>
              <w:jc w:val="left"/>
            </w:pPr>
            <w:r>
              <w:rPr>
                <w:rFonts w:ascii="Times New Roman" w:hAnsi="Times New Roman" w:eastAsia="Times New Roman" w:cs="Times New Roman"/>
                <w:b w:val="0"/>
                <w:color w:val="000000"/>
                <w:sz w:val="17"/>
              </w:rPr>
              <w:t>10.371</w:t>
            </w:r>
          </w:p>
        </w:tc>
        <w:tc>
          <w:tcPr>
            <w:tcW w:w="1454" w:type="dxa"/>
            <w:shd w:val="clear" w:color="auto" w:fill="FFFFFF"/>
            <w:tcMar>
              <w:top w:w="25" w:type="dxa"/>
              <w:left w:w="30" w:type="dxa"/>
              <w:bottom w:w="25" w:type="dxa"/>
              <w:right w:w="30" w:type="dxa"/>
            </w:tcMar>
            <w:vAlign w:val="center"/>
          </w:tcPr>
          <w:p w14:paraId="41150DCD">
            <w:pPr>
              <w:spacing w:before="0" w:after="0" w:line="240" w:lineRule="auto"/>
              <w:jc w:val="left"/>
            </w:pPr>
            <w:r>
              <w:rPr>
                <w:rFonts w:ascii="Times New Roman" w:hAnsi="Times New Roman" w:eastAsia="Times New Roman" w:cs="Times New Roman"/>
                <w:b w:val="0"/>
                <w:color w:val="000000"/>
                <w:sz w:val="17"/>
              </w:rPr>
              <w:t>13.11</w:t>
            </w:r>
          </w:p>
        </w:tc>
        <w:tc>
          <w:tcPr>
            <w:tcW w:w="1454" w:type="dxa"/>
            <w:shd w:val="clear" w:color="auto" w:fill="FFFFFF"/>
            <w:tcMar>
              <w:top w:w="25" w:type="dxa"/>
              <w:left w:w="30" w:type="dxa"/>
              <w:bottom w:w="25" w:type="dxa"/>
              <w:right w:w="30" w:type="dxa"/>
            </w:tcMar>
            <w:vAlign w:val="center"/>
          </w:tcPr>
          <w:p w14:paraId="7EEF4D4F">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0E7479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C5F90E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9DB45B2">
        <w:trPr>
          <w:jc w:val="center"/>
        </w:trPr>
        <w:tc>
          <w:tcPr>
            <w:tcW w:w="1454" w:type="dxa"/>
            <w:shd w:val="clear" w:color="auto" w:fill="FFFFFF"/>
            <w:tcMar>
              <w:top w:w="25" w:type="dxa"/>
              <w:left w:w="30" w:type="dxa"/>
              <w:bottom w:w="25" w:type="dxa"/>
              <w:right w:w="30" w:type="dxa"/>
            </w:tcMar>
            <w:vAlign w:val="center"/>
          </w:tcPr>
          <w:p w14:paraId="15B47F3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0BAD09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CF506AA">
            <w:pPr>
              <w:spacing w:before="0" w:after="0" w:line="240" w:lineRule="auto"/>
              <w:jc w:val="left"/>
            </w:pPr>
            <w:r>
              <w:rPr>
                <w:rFonts w:ascii="Times New Roman" w:hAnsi="Times New Roman" w:eastAsia="Times New Roman" w:cs="Times New Roman"/>
                <w:b w:val="0"/>
                <w:color w:val="000000"/>
                <w:sz w:val="17"/>
              </w:rPr>
              <w:t>C(race_name)[T.2025 Rimini]</w:t>
            </w:r>
          </w:p>
        </w:tc>
        <w:tc>
          <w:tcPr>
            <w:tcW w:w="1454" w:type="dxa"/>
            <w:shd w:val="clear" w:color="auto" w:fill="FFFFFF"/>
            <w:tcMar>
              <w:top w:w="25" w:type="dxa"/>
              <w:left w:w="30" w:type="dxa"/>
              <w:bottom w:w="25" w:type="dxa"/>
              <w:right w:w="30" w:type="dxa"/>
            </w:tcMar>
            <w:vAlign w:val="center"/>
          </w:tcPr>
          <w:p w14:paraId="665F8DD4">
            <w:pPr>
              <w:spacing w:before="0" w:after="0" w:line="240" w:lineRule="auto"/>
              <w:jc w:val="left"/>
            </w:pPr>
            <w:r>
              <w:rPr>
                <w:rFonts w:ascii="Times New Roman" w:hAnsi="Times New Roman" w:eastAsia="Times New Roman" w:cs="Times New Roman"/>
                <w:b w:val="0"/>
                <w:color w:val="000000"/>
                <w:sz w:val="17"/>
              </w:rPr>
              <w:t>-1.748</w:t>
            </w:r>
          </w:p>
        </w:tc>
        <w:tc>
          <w:tcPr>
            <w:tcW w:w="1454" w:type="dxa"/>
            <w:shd w:val="clear" w:color="auto" w:fill="FFFFFF"/>
            <w:tcMar>
              <w:top w:w="25" w:type="dxa"/>
              <w:left w:w="30" w:type="dxa"/>
              <w:bottom w:w="25" w:type="dxa"/>
              <w:right w:w="30" w:type="dxa"/>
            </w:tcMar>
            <w:vAlign w:val="center"/>
          </w:tcPr>
          <w:p w14:paraId="577C2EAF">
            <w:pPr>
              <w:spacing w:before="0" w:after="0" w:line="240" w:lineRule="auto"/>
              <w:jc w:val="left"/>
            </w:pPr>
            <w:r>
              <w:rPr>
                <w:rFonts w:ascii="Times New Roman" w:hAnsi="Times New Roman" w:eastAsia="Times New Roman" w:cs="Times New Roman"/>
                <w:b w:val="0"/>
                <w:color w:val="000000"/>
                <w:sz w:val="17"/>
              </w:rPr>
              <w:t>0.684</w:t>
            </w:r>
          </w:p>
        </w:tc>
        <w:tc>
          <w:tcPr>
            <w:tcW w:w="1454" w:type="dxa"/>
            <w:shd w:val="clear" w:color="auto" w:fill="FFFFFF"/>
            <w:tcMar>
              <w:top w:w="25" w:type="dxa"/>
              <w:left w:w="30" w:type="dxa"/>
              <w:bottom w:w="25" w:type="dxa"/>
              <w:right w:w="30" w:type="dxa"/>
            </w:tcMar>
            <w:vAlign w:val="center"/>
          </w:tcPr>
          <w:p w14:paraId="58C67DD1">
            <w:pPr>
              <w:spacing w:before="0" w:after="0" w:line="240" w:lineRule="auto"/>
              <w:jc w:val="left"/>
            </w:pPr>
            <w:r>
              <w:rPr>
                <w:rFonts w:ascii="Times New Roman" w:hAnsi="Times New Roman" w:eastAsia="Times New Roman" w:cs="Times New Roman"/>
                <w:b w:val="0"/>
                <w:color w:val="000000"/>
                <w:sz w:val="17"/>
              </w:rPr>
              <w:t>-3.089</w:t>
            </w:r>
          </w:p>
        </w:tc>
        <w:tc>
          <w:tcPr>
            <w:tcW w:w="1454" w:type="dxa"/>
            <w:shd w:val="clear" w:color="auto" w:fill="FFFFFF"/>
            <w:tcMar>
              <w:top w:w="25" w:type="dxa"/>
              <w:left w:w="30" w:type="dxa"/>
              <w:bottom w:w="25" w:type="dxa"/>
              <w:right w:w="30" w:type="dxa"/>
            </w:tcMar>
            <w:vAlign w:val="center"/>
          </w:tcPr>
          <w:p w14:paraId="1A0081E1">
            <w:pPr>
              <w:spacing w:before="0" w:after="0" w:line="240" w:lineRule="auto"/>
              <w:jc w:val="left"/>
            </w:pPr>
            <w:r>
              <w:rPr>
                <w:rFonts w:ascii="Times New Roman" w:hAnsi="Times New Roman" w:eastAsia="Times New Roman" w:cs="Times New Roman"/>
                <w:b w:val="0"/>
                <w:color w:val="000000"/>
                <w:sz w:val="17"/>
              </w:rPr>
              <w:t>-0.407</w:t>
            </w:r>
          </w:p>
        </w:tc>
        <w:tc>
          <w:tcPr>
            <w:tcW w:w="1454" w:type="dxa"/>
            <w:shd w:val="clear" w:color="auto" w:fill="FFFFFF"/>
            <w:tcMar>
              <w:top w:w="25" w:type="dxa"/>
              <w:left w:w="30" w:type="dxa"/>
              <w:bottom w:w="25" w:type="dxa"/>
              <w:right w:w="30" w:type="dxa"/>
            </w:tcMar>
            <w:vAlign w:val="center"/>
          </w:tcPr>
          <w:p w14:paraId="6509EE8E">
            <w:pPr>
              <w:spacing w:before="0" w:after="0" w:line="240" w:lineRule="auto"/>
              <w:jc w:val="left"/>
            </w:pPr>
            <w:r>
              <w:rPr>
                <w:rFonts w:ascii="Times New Roman" w:hAnsi="Times New Roman" w:eastAsia="Times New Roman" w:cs="Times New Roman"/>
                <w:b w:val="0"/>
                <w:color w:val="000000"/>
                <w:sz w:val="17"/>
              </w:rPr>
              <w:t>0.011</w:t>
            </w:r>
          </w:p>
        </w:tc>
        <w:tc>
          <w:tcPr>
            <w:tcW w:w="1454" w:type="dxa"/>
            <w:shd w:val="clear" w:color="auto" w:fill="FFFFFF"/>
            <w:tcMar>
              <w:top w:w="25" w:type="dxa"/>
              <w:left w:w="30" w:type="dxa"/>
              <w:bottom w:w="25" w:type="dxa"/>
              <w:right w:w="30" w:type="dxa"/>
            </w:tcMar>
            <w:vAlign w:val="center"/>
          </w:tcPr>
          <w:p w14:paraId="33E0C29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E1C8D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DA895F1">
        <w:trPr>
          <w:jc w:val="center"/>
        </w:trPr>
        <w:tc>
          <w:tcPr>
            <w:tcW w:w="1454" w:type="dxa"/>
            <w:shd w:val="clear" w:color="auto" w:fill="FFFFFF"/>
            <w:tcMar>
              <w:top w:w="25" w:type="dxa"/>
              <w:left w:w="30" w:type="dxa"/>
              <w:bottom w:w="25" w:type="dxa"/>
              <w:right w:w="30" w:type="dxa"/>
            </w:tcMar>
            <w:vAlign w:val="center"/>
          </w:tcPr>
          <w:p w14:paraId="2259F2F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666D6E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30AF6C0F">
            <w:pPr>
              <w:spacing w:before="0" w:after="0" w:line="240" w:lineRule="auto"/>
              <w:jc w:val="left"/>
            </w:pPr>
            <w:r>
              <w:rPr>
                <w:rFonts w:ascii="Times New Roman" w:hAnsi="Times New Roman" w:eastAsia="Times New Roman" w:cs="Times New Roman"/>
                <w:b w:val="0"/>
                <w:color w:val="000000"/>
                <w:sz w:val="17"/>
              </w:rPr>
              <w:t>C(race_name)[T.2025 Rio de Janeiro]</w:t>
            </w:r>
          </w:p>
        </w:tc>
        <w:tc>
          <w:tcPr>
            <w:tcW w:w="1454" w:type="dxa"/>
            <w:shd w:val="clear" w:color="auto" w:fill="FFFFFF"/>
            <w:tcMar>
              <w:top w:w="25" w:type="dxa"/>
              <w:left w:w="30" w:type="dxa"/>
              <w:bottom w:w="25" w:type="dxa"/>
              <w:right w:w="30" w:type="dxa"/>
            </w:tcMar>
            <w:vAlign w:val="center"/>
          </w:tcPr>
          <w:p w14:paraId="65568AA4">
            <w:pPr>
              <w:spacing w:before="0" w:after="0" w:line="240" w:lineRule="auto"/>
              <w:jc w:val="left"/>
            </w:pPr>
            <w:r>
              <w:rPr>
                <w:rFonts w:ascii="Times New Roman" w:hAnsi="Times New Roman" w:eastAsia="Times New Roman" w:cs="Times New Roman"/>
                <w:b w:val="0"/>
                <w:color w:val="000000"/>
                <w:sz w:val="17"/>
              </w:rPr>
              <w:t>12.499</w:t>
            </w:r>
          </w:p>
        </w:tc>
        <w:tc>
          <w:tcPr>
            <w:tcW w:w="1454" w:type="dxa"/>
            <w:shd w:val="clear" w:color="auto" w:fill="FFFFFF"/>
            <w:tcMar>
              <w:top w:w="25" w:type="dxa"/>
              <w:left w:w="30" w:type="dxa"/>
              <w:bottom w:w="25" w:type="dxa"/>
              <w:right w:w="30" w:type="dxa"/>
            </w:tcMar>
            <w:vAlign w:val="center"/>
          </w:tcPr>
          <w:p w14:paraId="5D5A92C8">
            <w:pPr>
              <w:spacing w:before="0" w:after="0" w:line="240" w:lineRule="auto"/>
              <w:jc w:val="left"/>
            </w:pPr>
            <w:r>
              <w:rPr>
                <w:rFonts w:ascii="Times New Roman" w:hAnsi="Times New Roman" w:eastAsia="Times New Roman" w:cs="Times New Roman"/>
                <w:b w:val="0"/>
                <w:color w:val="000000"/>
                <w:sz w:val="17"/>
              </w:rPr>
              <w:t>1.022</w:t>
            </w:r>
          </w:p>
        </w:tc>
        <w:tc>
          <w:tcPr>
            <w:tcW w:w="1454" w:type="dxa"/>
            <w:shd w:val="clear" w:color="auto" w:fill="FFFFFF"/>
            <w:tcMar>
              <w:top w:w="25" w:type="dxa"/>
              <w:left w:w="30" w:type="dxa"/>
              <w:bottom w:w="25" w:type="dxa"/>
              <w:right w:w="30" w:type="dxa"/>
            </w:tcMar>
            <w:vAlign w:val="center"/>
          </w:tcPr>
          <w:p w14:paraId="3AC4A83F">
            <w:pPr>
              <w:spacing w:before="0" w:after="0" w:line="240" w:lineRule="auto"/>
              <w:jc w:val="left"/>
            </w:pPr>
            <w:r>
              <w:rPr>
                <w:rFonts w:ascii="Times New Roman" w:hAnsi="Times New Roman" w:eastAsia="Times New Roman" w:cs="Times New Roman"/>
                <w:b w:val="0"/>
                <w:color w:val="000000"/>
                <w:sz w:val="17"/>
              </w:rPr>
              <w:t>10.497</w:t>
            </w:r>
          </w:p>
        </w:tc>
        <w:tc>
          <w:tcPr>
            <w:tcW w:w="1454" w:type="dxa"/>
            <w:shd w:val="clear" w:color="auto" w:fill="FFFFFF"/>
            <w:tcMar>
              <w:top w:w="25" w:type="dxa"/>
              <w:left w:w="30" w:type="dxa"/>
              <w:bottom w:w="25" w:type="dxa"/>
              <w:right w:w="30" w:type="dxa"/>
            </w:tcMar>
            <w:vAlign w:val="center"/>
          </w:tcPr>
          <w:p w14:paraId="79E8B89A">
            <w:pPr>
              <w:spacing w:before="0" w:after="0" w:line="240" w:lineRule="auto"/>
              <w:jc w:val="left"/>
            </w:pPr>
            <w:r>
              <w:rPr>
                <w:rFonts w:ascii="Times New Roman" w:hAnsi="Times New Roman" w:eastAsia="Times New Roman" w:cs="Times New Roman"/>
                <w:b w:val="0"/>
                <w:color w:val="000000"/>
                <w:sz w:val="17"/>
              </w:rPr>
              <w:t>14.501</w:t>
            </w:r>
          </w:p>
        </w:tc>
        <w:tc>
          <w:tcPr>
            <w:tcW w:w="1454" w:type="dxa"/>
            <w:shd w:val="clear" w:color="auto" w:fill="FFFFFF"/>
            <w:tcMar>
              <w:top w:w="25" w:type="dxa"/>
              <w:left w:w="30" w:type="dxa"/>
              <w:bottom w:w="25" w:type="dxa"/>
              <w:right w:w="30" w:type="dxa"/>
            </w:tcMar>
            <w:vAlign w:val="center"/>
          </w:tcPr>
          <w:p w14:paraId="31D3BC7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1DAA414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780C19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66738A3">
        <w:trPr>
          <w:jc w:val="center"/>
        </w:trPr>
        <w:tc>
          <w:tcPr>
            <w:tcW w:w="1454" w:type="dxa"/>
            <w:shd w:val="clear" w:color="auto" w:fill="FFFFFF"/>
            <w:tcMar>
              <w:top w:w="25" w:type="dxa"/>
              <w:left w:w="30" w:type="dxa"/>
              <w:bottom w:w="25" w:type="dxa"/>
              <w:right w:w="30" w:type="dxa"/>
            </w:tcMar>
            <w:vAlign w:val="center"/>
          </w:tcPr>
          <w:p w14:paraId="6804969F">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CCEA08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2348998">
            <w:pPr>
              <w:spacing w:before="0" w:after="0" w:line="240" w:lineRule="auto"/>
              <w:jc w:val="left"/>
            </w:pPr>
            <w:r>
              <w:rPr>
                <w:rFonts w:ascii="Times New Roman" w:hAnsi="Times New Roman" w:eastAsia="Times New Roman" w:cs="Times New Roman"/>
                <w:b w:val="0"/>
                <w:color w:val="000000"/>
                <w:sz w:val="17"/>
              </w:rPr>
              <w:t>C(race_name)[T.2025 Rome]</w:t>
            </w:r>
          </w:p>
        </w:tc>
        <w:tc>
          <w:tcPr>
            <w:tcW w:w="1454" w:type="dxa"/>
            <w:shd w:val="clear" w:color="auto" w:fill="FFFFFF"/>
            <w:tcMar>
              <w:top w:w="25" w:type="dxa"/>
              <w:left w:w="30" w:type="dxa"/>
              <w:bottom w:w="25" w:type="dxa"/>
              <w:right w:w="30" w:type="dxa"/>
            </w:tcMar>
            <w:vAlign w:val="center"/>
          </w:tcPr>
          <w:p w14:paraId="1DD4B326">
            <w:pPr>
              <w:spacing w:before="0" w:after="0" w:line="240" w:lineRule="auto"/>
              <w:jc w:val="left"/>
            </w:pPr>
            <w:r>
              <w:rPr>
                <w:rFonts w:ascii="Times New Roman" w:hAnsi="Times New Roman" w:eastAsia="Times New Roman" w:cs="Times New Roman"/>
                <w:b w:val="0"/>
                <w:color w:val="000000"/>
                <w:sz w:val="17"/>
              </w:rPr>
              <w:t>-7.965</w:t>
            </w:r>
          </w:p>
        </w:tc>
        <w:tc>
          <w:tcPr>
            <w:tcW w:w="1454" w:type="dxa"/>
            <w:shd w:val="clear" w:color="auto" w:fill="FFFFFF"/>
            <w:tcMar>
              <w:top w:w="25" w:type="dxa"/>
              <w:left w:w="30" w:type="dxa"/>
              <w:bottom w:w="25" w:type="dxa"/>
              <w:right w:w="30" w:type="dxa"/>
            </w:tcMar>
            <w:vAlign w:val="center"/>
          </w:tcPr>
          <w:p w14:paraId="24C6508F">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68838AA6">
            <w:pPr>
              <w:spacing w:before="0" w:after="0" w:line="240" w:lineRule="auto"/>
              <w:jc w:val="left"/>
            </w:pPr>
            <w:r>
              <w:rPr>
                <w:rFonts w:ascii="Times New Roman" w:hAnsi="Times New Roman" w:eastAsia="Times New Roman" w:cs="Times New Roman"/>
                <w:b w:val="0"/>
                <w:color w:val="000000"/>
                <w:sz w:val="17"/>
              </w:rPr>
              <w:t>-9.294</w:t>
            </w:r>
          </w:p>
        </w:tc>
        <w:tc>
          <w:tcPr>
            <w:tcW w:w="1454" w:type="dxa"/>
            <w:shd w:val="clear" w:color="auto" w:fill="FFFFFF"/>
            <w:tcMar>
              <w:top w:w="25" w:type="dxa"/>
              <w:left w:w="30" w:type="dxa"/>
              <w:bottom w:w="25" w:type="dxa"/>
              <w:right w:w="30" w:type="dxa"/>
            </w:tcMar>
            <w:vAlign w:val="center"/>
          </w:tcPr>
          <w:p w14:paraId="252DEF31">
            <w:pPr>
              <w:spacing w:before="0" w:after="0" w:line="240" w:lineRule="auto"/>
              <w:jc w:val="left"/>
            </w:pPr>
            <w:r>
              <w:rPr>
                <w:rFonts w:ascii="Times New Roman" w:hAnsi="Times New Roman" w:eastAsia="Times New Roman" w:cs="Times New Roman"/>
                <w:b w:val="0"/>
                <w:color w:val="000000"/>
                <w:sz w:val="17"/>
              </w:rPr>
              <w:t>-6.636</w:t>
            </w:r>
          </w:p>
        </w:tc>
        <w:tc>
          <w:tcPr>
            <w:tcW w:w="1454" w:type="dxa"/>
            <w:shd w:val="clear" w:color="auto" w:fill="FFFFFF"/>
            <w:tcMar>
              <w:top w:w="25" w:type="dxa"/>
              <w:left w:w="30" w:type="dxa"/>
              <w:bottom w:w="25" w:type="dxa"/>
              <w:right w:w="30" w:type="dxa"/>
            </w:tcMar>
            <w:vAlign w:val="center"/>
          </w:tcPr>
          <w:p w14:paraId="0C6C33B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170360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F8BF1F2">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023438C">
        <w:trPr>
          <w:jc w:val="center"/>
        </w:trPr>
        <w:tc>
          <w:tcPr>
            <w:tcW w:w="1454" w:type="dxa"/>
            <w:shd w:val="clear" w:color="auto" w:fill="FFFFFF"/>
            <w:tcMar>
              <w:top w:w="25" w:type="dxa"/>
              <w:left w:w="30" w:type="dxa"/>
              <w:bottom w:w="25" w:type="dxa"/>
              <w:right w:w="30" w:type="dxa"/>
            </w:tcMar>
            <w:vAlign w:val="center"/>
          </w:tcPr>
          <w:p w14:paraId="6AB9241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FFB4DB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6130A7C">
            <w:pPr>
              <w:spacing w:before="0" w:after="0" w:line="240" w:lineRule="auto"/>
              <w:jc w:val="left"/>
            </w:pPr>
            <w:r>
              <w:rPr>
                <w:rFonts w:ascii="Times New Roman" w:hAnsi="Times New Roman" w:eastAsia="Times New Roman" w:cs="Times New Roman"/>
                <w:b w:val="0"/>
                <w:color w:val="000000"/>
                <w:sz w:val="17"/>
              </w:rPr>
              <w:t>C(race_name)[T.2025 Rotterdam]</w:t>
            </w:r>
          </w:p>
        </w:tc>
        <w:tc>
          <w:tcPr>
            <w:tcW w:w="1454" w:type="dxa"/>
            <w:shd w:val="clear" w:color="auto" w:fill="FFFFFF"/>
            <w:tcMar>
              <w:top w:w="25" w:type="dxa"/>
              <w:left w:w="30" w:type="dxa"/>
              <w:bottom w:w="25" w:type="dxa"/>
              <w:right w:w="30" w:type="dxa"/>
            </w:tcMar>
            <w:vAlign w:val="center"/>
          </w:tcPr>
          <w:p w14:paraId="0E25C4E9">
            <w:pPr>
              <w:spacing w:before="0" w:after="0" w:line="240" w:lineRule="auto"/>
              <w:jc w:val="left"/>
            </w:pPr>
            <w:r>
              <w:rPr>
                <w:rFonts w:ascii="Times New Roman" w:hAnsi="Times New Roman" w:eastAsia="Times New Roman" w:cs="Times New Roman"/>
                <w:b w:val="0"/>
                <w:color w:val="000000"/>
                <w:sz w:val="17"/>
              </w:rPr>
              <w:t>0.112</w:t>
            </w:r>
          </w:p>
        </w:tc>
        <w:tc>
          <w:tcPr>
            <w:tcW w:w="1454" w:type="dxa"/>
            <w:shd w:val="clear" w:color="auto" w:fill="FFFFFF"/>
            <w:tcMar>
              <w:top w:w="25" w:type="dxa"/>
              <w:left w:w="30" w:type="dxa"/>
              <w:bottom w:w="25" w:type="dxa"/>
              <w:right w:w="30" w:type="dxa"/>
            </w:tcMar>
            <w:vAlign w:val="center"/>
          </w:tcPr>
          <w:p w14:paraId="44E6D4DA">
            <w:pPr>
              <w:spacing w:before="0" w:after="0" w:line="240" w:lineRule="auto"/>
              <w:jc w:val="left"/>
            </w:pPr>
            <w:r>
              <w:rPr>
                <w:rFonts w:ascii="Times New Roman" w:hAnsi="Times New Roman" w:eastAsia="Times New Roman" w:cs="Times New Roman"/>
                <w:b w:val="0"/>
                <w:color w:val="000000"/>
                <w:sz w:val="17"/>
              </w:rPr>
              <w:t>0.657</w:t>
            </w:r>
          </w:p>
        </w:tc>
        <w:tc>
          <w:tcPr>
            <w:tcW w:w="1454" w:type="dxa"/>
            <w:shd w:val="clear" w:color="auto" w:fill="FFFFFF"/>
            <w:tcMar>
              <w:top w:w="25" w:type="dxa"/>
              <w:left w:w="30" w:type="dxa"/>
              <w:bottom w:w="25" w:type="dxa"/>
              <w:right w:w="30" w:type="dxa"/>
            </w:tcMar>
            <w:vAlign w:val="center"/>
          </w:tcPr>
          <w:p w14:paraId="6F2F8DFA">
            <w:pPr>
              <w:spacing w:before="0" w:after="0" w:line="240" w:lineRule="auto"/>
              <w:jc w:val="left"/>
            </w:pPr>
            <w:r>
              <w:rPr>
                <w:rFonts w:ascii="Times New Roman" w:hAnsi="Times New Roman" w:eastAsia="Times New Roman" w:cs="Times New Roman"/>
                <w:b w:val="0"/>
                <w:color w:val="000000"/>
                <w:sz w:val="17"/>
              </w:rPr>
              <w:t>-1.176</w:t>
            </w:r>
          </w:p>
        </w:tc>
        <w:tc>
          <w:tcPr>
            <w:tcW w:w="1454" w:type="dxa"/>
            <w:shd w:val="clear" w:color="auto" w:fill="FFFFFF"/>
            <w:tcMar>
              <w:top w:w="25" w:type="dxa"/>
              <w:left w:w="30" w:type="dxa"/>
              <w:bottom w:w="25" w:type="dxa"/>
              <w:right w:w="30" w:type="dxa"/>
            </w:tcMar>
            <w:vAlign w:val="center"/>
          </w:tcPr>
          <w:p w14:paraId="7CF17417">
            <w:pPr>
              <w:spacing w:before="0" w:after="0" w:line="240" w:lineRule="auto"/>
              <w:jc w:val="left"/>
            </w:pPr>
            <w:r>
              <w:rPr>
                <w:rFonts w:ascii="Times New Roman" w:hAnsi="Times New Roman" w:eastAsia="Times New Roman" w:cs="Times New Roman"/>
                <w:b w:val="0"/>
                <w:color w:val="000000"/>
                <w:sz w:val="17"/>
              </w:rPr>
              <w:t>1.399</w:t>
            </w:r>
          </w:p>
        </w:tc>
        <w:tc>
          <w:tcPr>
            <w:tcW w:w="1454" w:type="dxa"/>
            <w:shd w:val="clear" w:color="auto" w:fill="FFFFFF"/>
            <w:tcMar>
              <w:top w:w="25" w:type="dxa"/>
              <w:left w:w="30" w:type="dxa"/>
              <w:bottom w:w="25" w:type="dxa"/>
              <w:right w:w="30" w:type="dxa"/>
            </w:tcMar>
            <w:vAlign w:val="center"/>
          </w:tcPr>
          <w:p w14:paraId="43BCC6EB">
            <w:pPr>
              <w:spacing w:before="0" w:after="0" w:line="240" w:lineRule="auto"/>
              <w:jc w:val="left"/>
            </w:pPr>
            <w:r>
              <w:rPr>
                <w:rFonts w:ascii="Times New Roman" w:hAnsi="Times New Roman" w:eastAsia="Times New Roman" w:cs="Times New Roman"/>
                <w:b w:val="0"/>
                <w:color w:val="000000"/>
                <w:sz w:val="17"/>
              </w:rPr>
              <w:t>0.865</w:t>
            </w:r>
          </w:p>
        </w:tc>
        <w:tc>
          <w:tcPr>
            <w:tcW w:w="1454" w:type="dxa"/>
            <w:shd w:val="clear" w:color="auto" w:fill="FFFFFF"/>
            <w:tcMar>
              <w:top w:w="25" w:type="dxa"/>
              <w:left w:w="30" w:type="dxa"/>
              <w:bottom w:w="25" w:type="dxa"/>
              <w:right w:w="30" w:type="dxa"/>
            </w:tcMar>
            <w:vAlign w:val="center"/>
          </w:tcPr>
          <w:p w14:paraId="0762BA3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D576B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CD0F004">
        <w:trPr>
          <w:jc w:val="center"/>
        </w:trPr>
        <w:tc>
          <w:tcPr>
            <w:tcW w:w="1454" w:type="dxa"/>
            <w:shd w:val="clear" w:color="auto" w:fill="FFFFFF"/>
            <w:tcMar>
              <w:top w:w="25" w:type="dxa"/>
              <w:left w:w="30" w:type="dxa"/>
              <w:bottom w:w="25" w:type="dxa"/>
              <w:right w:w="30" w:type="dxa"/>
            </w:tcMar>
            <w:vAlign w:val="center"/>
          </w:tcPr>
          <w:p w14:paraId="03DAC880">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457120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67D9CD4">
            <w:pPr>
              <w:spacing w:before="0" w:after="0" w:line="240" w:lineRule="auto"/>
              <w:jc w:val="left"/>
            </w:pPr>
            <w:r>
              <w:rPr>
                <w:rFonts w:ascii="Times New Roman" w:hAnsi="Times New Roman" w:eastAsia="Times New Roman" w:cs="Times New Roman"/>
                <w:b w:val="0"/>
                <w:color w:val="000000"/>
                <w:sz w:val="17"/>
              </w:rPr>
              <w:t>C(race_name)[T.2025 Sao Paulo]</w:t>
            </w:r>
          </w:p>
        </w:tc>
        <w:tc>
          <w:tcPr>
            <w:tcW w:w="1454" w:type="dxa"/>
            <w:shd w:val="clear" w:color="auto" w:fill="FFFFFF"/>
            <w:tcMar>
              <w:top w:w="25" w:type="dxa"/>
              <w:left w:w="30" w:type="dxa"/>
              <w:bottom w:w="25" w:type="dxa"/>
              <w:right w:w="30" w:type="dxa"/>
            </w:tcMar>
            <w:vAlign w:val="center"/>
          </w:tcPr>
          <w:p w14:paraId="230D934E">
            <w:pPr>
              <w:spacing w:before="0" w:after="0" w:line="240" w:lineRule="auto"/>
              <w:jc w:val="left"/>
            </w:pPr>
            <w:r>
              <w:rPr>
                <w:rFonts w:ascii="Times New Roman" w:hAnsi="Times New Roman" w:eastAsia="Times New Roman" w:cs="Times New Roman"/>
                <w:b w:val="0"/>
                <w:color w:val="000000"/>
                <w:sz w:val="17"/>
              </w:rPr>
              <w:t>9.844</w:t>
            </w:r>
          </w:p>
        </w:tc>
        <w:tc>
          <w:tcPr>
            <w:tcW w:w="1454" w:type="dxa"/>
            <w:shd w:val="clear" w:color="auto" w:fill="FFFFFF"/>
            <w:tcMar>
              <w:top w:w="25" w:type="dxa"/>
              <w:left w:w="30" w:type="dxa"/>
              <w:bottom w:w="25" w:type="dxa"/>
              <w:right w:w="30" w:type="dxa"/>
            </w:tcMar>
            <w:vAlign w:val="center"/>
          </w:tcPr>
          <w:p w14:paraId="63C248C8">
            <w:pPr>
              <w:spacing w:before="0" w:after="0" w:line="240" w:lineRule="auto"/>
              <w:jc w:val="left"/>
            </w:pPr>
            <w:r>
              <w:rPr>
                <w:rFonts w:ascii="Times New Roman" w:hAnsi="Times New Roman" w:eastAsia="Times New Roman" w:cs="Times New Roman"/>
                <w:b w:val="0"/>
                <w:color w:val="000000"/>
                <w:sz w:val="17"/>
              </w:rPr>
              <w:t>0.852</w:t>
            </w:r>
          </w:p>
        </w:tc>
        <w:tc>
          <w:tcPr>
            <w:tcW w:w="1454" w:type="dxa"/>
            <w:shd w:val="clear" w:color="auto" w:fill="FFFFFF"/>
            <w:tcMar>
              <w:top w:w="25" w:type="dxa"/>
              <w:left w:w="30" w:type="dxa"/>
              <w:bottom w:w="25" w:type="dxa"/>
              <w:right w:w="30" w:type="dxa"/>
            </w:tcMar>
            <w:vAlign w:val="center"/>
          </w:tcPr>
          <w:p w14:paraId="68AC4099">
            <w:pPr>
              <w:spacing w:before="0" w:after="0" w:line="240" w:lineRule="auto"/>
              <w:jc w:val="left"/>
            </w:pPr>
            <w:r>
              <w:rPr>
                <w:rFonts w:ascii="Times New Roman" w:hAnsi="Times New Roman" w:eastAsia="Times New Roman" w:cs="Times New Roman"/>
                <w:b w:val="0"/>
                <w:color w:val="000000"/>
                <w:sz w:val="17"/>
              </w:rPr>
              <w:t>8.175</w:t>
            </w:r>
          </w:p>
        </w:tc>
        <w:tc>
          <w:tcPr>
            <w:tcW w:w="1454" w:type="dxa"/>
            <w:shd w:val="clear" w:color="auto" w:fill="FFFFFF"/>
            <w:tcMar>
              <w:top w:w="25" w:type="dxa"/>
              <w:left w:w="30" w:type="dxa"/>
              <w:bottom w:w="25" w:type="dxa"/>
              <w:right w:w="30" w:type="dxa"/>
            </w:tcMar>
            <w:vAlign w:val="center"/>
          </w:tcPr>
          <w:p w14:paraId="4E08D647">
            <w:pPr>
              <w:spacing w:before="0" w:after="0" w:line="240" w:lineRule="auto"/>
              <w:jc w:val="left"/>
            </w:pPr>
            <w:r>
              <w:rPr>
                <w:rFonts w:ascii="Times New Roman" w:hAnsi="Times New Roman" w:eastAsia="Times New Roman" w:cs="Times New Roman"/>
                <w:b w:val="0"/>
                <w:color w:val="000000"/>
                <w:sz w:val="17"/>
              </w:rPr>
              <w:t>11.513</w:t>
            </w:r>
          </w:p>
        </w:tc>
        <w:tc>
          <w:tcPr>
            <w:tcW w:w="1454" w:type="dxa"/>
            <w:shd w:val="clear" w:color="auto" w:fill="FFFFFF"/>
            <w:tcMar>
              <w:top w:w="25" w:type="dxa"/>
              <w:left w:w="30" w:type="dxa"/>
              <w:bottom w:w="25" w:type="dxa"/>
              <w:right w:w="30" w:type="dxa"/>
            </w:tcMar>
            <w:vAlign w:val="center"/>
          </w:tcPr>
          <w:p w14:paraId="4993307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0489BE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FC4C02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B5EE58D">
        <w:trPr>
          <w:jc w:val="center"/>
        </w:trPr>
        <w:tc>
          <w:tcPr>
            <w:tcW w:w="1454" w:type="dxa"/>
            <w:shd w:val="clear" w:color="auto" w:fill="FFFFFF"/>
            <w:tcMar>
              <w:top w:w="25" w:type="dxa"/>
              <w:left w:w="30" w:type="dxa"/>
              <w:bottom w:w="25" w:type="dxa"/>
              <w:right w:w="30" w:type="dxa"/>
            </w:tcMar>
            <w:vAlign w:val="center"/>
          </w:tcPr>
          <w:p w14:paraId="220B7FAA">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F99C50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7FFC949">
            <w:pPr>
              <w:spacing w:before="0" w:after="0" w:line="240" w:lineRule="auto"/>
              <w:jc w:val="left"/>
            </w:pPr>
            <w:r>
              <w:rPr>
                <w:rFonts w:ascii="Times New Roman" w:hAnsi="Times New Roman" w:eastAsia="Times New Roman" w:cs="Times New Roman"/>
                <w:b w:val="0"/>
                <w:color w:val="000000"/>
                <w:sz w:val="17"/>
              </w:rPr>
              <w:t>C(race_name)[T.2025 Seoul]</w:t>
            </w:r>
          </w:p>
        </w:tc>
        <w:tc>
          <w:tcPr>
            <w:tcW w:w="1454" w:type="dxa"/>
            <w:shd w:val="clear" w:color="auto" w:fill="FFFFFF"/>
            <w:tcMar>
              <w:top w:w="25" w:type="dxa"/>
              <w:left w:w="30" w:type="dxa"/>
              <w:bottom w:w="25" w:type="dxa"/>
              <w:right w:w="30" w:type="dxa"/>
            </w:tcMar>
            <w:vAlign w:val="center"/>
          </w:tcPr>
          <w:p w14:paraId="4994DD28">
            <w:pPr>
              <w:spacing w:before="0" w:after="0" w:line="240" w:lineRule="auto"/>
              <w:jc w:val="left"/>
            </w:pPr>
            <w:r>
              <w:rPr>
                <w:rFonts w:ascii="Times New Roman" w:hAnsi="Times New Roman" w:eastAsia="Times New Roman" w:cs="Times New Roman"/>
                <w:b w:val="0"/>
                <w:color w:val="000000"/>
                <w:sz w:val="17"/>
              </w:rPr>
              <w:t>8.949</w:t>
            </w:r>
          </w:p>
        </w:tc>
        <w:tc>
          <w:tcPr>
            <w:tcW w:w="1454" w:type="dxa"/>
            <w:shd w:val="clear" w:color="auto" w:fill="FFFFFF"/>
            <w:tcMar>
              <w:top w:w="25" w:type="dxa"/>
              <w:left w:w="30" w:type="dxa"/>
              <w:bottom w:w="25" w:type="dxa"/>
              <w:right w:w="30" w:type="dxa"/>
            </w:tcMar>
            <w:vAlign w:val="center"/>
          </w:tcPr>
          <w:p w14:paraId="026CD4D5">
            <w:pPr>
              <w:spacing w:before="0" w:after="0" w:line="240" w:lineRule="auto"/>
              <w:jc w:val="left"/>
            </w:pPr>
            <w:r>
              <w:rPr>
                <w:rFonts w:ascii="Times New Roman" w:hAnsi="Times New Roman" w:eastAsia="Times New Roman" w:cs="Times New Roman"/>
                <w:b w:val="0"/>
                <w:color w:val="000000"/>
                <w:sz w:val="17"/>
              </w:rPr>
              <w:t>0.687</w:t>
            </w:r>
          </w:p>
        </w:tc>
        <w:tc>
          <w:tcPr>
            <w:tcW w:w="1454" w:type="dxa"/>
            <w:shd w:val="clear" w:color="auto" w:fill="FFFFFF"/>
            <w:tcMar>
              <w:top w:w="25" w:type="dxa"/>
              <w:left w:w="30" w:type="dxa"/>
              <w:bottom w:w="25" w:type="dxa"/>
              <w:right w:w="30" w:type="dxa"/>
            </w:tcMar>
            <w:vAlign w:val="center"/>
          </w:tcPr>
          <w:p w14:paraId="32A69DBD">
            <w:pPr>
              <w:spacing w:before="0" w:after="0" w:line="240" w:lineRule="auto"/>
              <w:jc w:val="left"/>
            </w:pPr>
            <w:r>
              <w:rPr>
                <w:rFonts w:ascii="Times New Roman" w:hAnsi="Times New Roman" w:eastAsia="Times New Roman" w:cs="Times New Roman"/>
                <w:b w:val="0"/>
                <w:color w:val="000000"/>
                <w:sz w:val="17"/>
              </w:rPr>
              <w:t>7.603</w:t>
            </w:r>
          </w:p>
        </w:tc>
        <w:tc>
          <w:tcPr>
            <w:tcW w:w="1454" w:type="dxa"/>
            <w:shd w:val="clear" w:color="auto" w:fill="FFFFFF"/>
            <w:tcMar>
              <w:top w:w="25" w:type="dxa"/>
              <w:left w:w="30" w:type="dxa"/>
              <w:bottom w:w="25" w:type="dxa"/>
              <w:right w:w="30" w:type="dxa"/>
            </w:tcMar>
            <w:vAlign w:val="center"/>
          </w:tcPr>
          <w:p w14:paraId="47E6FAC7">
            <w:pPr>
              <w:spacing w:before="0" w:after="0" w:line="240" w:lineRule="auto"/>
              <w:jc w:val="left"/>
            </w:pPr>
            <w:r>
              <w:rPr>
                <w:rFonts w:ascii="Times New Roman" w:hAnsi="Times New Roman" w:eastAsia="Times New Roman" w:cs="Times New Roman"/>
                <w:b w:val="0"/>
                <w:color w:val="000000"/>
                <w:sz w:val="17"/>
              </w:rPr>
              <w:t>10.295</w:t>
            </w:r>
          </w:p>
        </w:tc>
        <w:tc>
          <w:tcPr>
            <w:tcW w:w="1454" w:type="dxa"/>
            <w:shd w:val="clear" w:color="auto" w:fill="FFFFFF"/>
            <w:tcMar>
              <w:top w:w="25" w:type="dxa"/>
              <w:left w:w="30" w:type="dxa"/>
              <w:bottom w:w="25" w:type="dxa"/>
              <w:right w:w="30" w:type="dxa"/>
            </w:tcMar>
            <w:vAlign w:val="center"/>
          </w:tcPr>
          <w:p w14:paraId="2C6DC9E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F33FFA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2906FB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020B97B">
        <w:trPr>
          <w:jc w:val="center"/>
        </w:trPr>
        <w:tc>
          <w:tcPr>
            <w:tcW w:w="1454" w:type="dxa"/>
            <w:shd w:val="clear" w:color="auto" w:fill="FFFFFF"/>
            <w:tcMar>
              <w:top w:w="25" w:type="dxa"/>
              <w:left w:w="30" w:type="dxa"/>
              <w:bottom w:w="25" w:type="dxa"/>
              <w:right w:w="30" w:type="dxa"/>
            </w:tcMar>
            <w:vAlign w:val="center"/>
          </w:tcPr>
          <w:p w14:paraId="26DFDA0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A71818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D320D14">
            <w:pPr>
              <w:spacing w:before="0" w:after="0" w:line="240" w:lineRule="auto"/>
              <w:jc w:val="left"/>
            </w:pPr>
            <w:r>
              <w:rPr>
                <w:rFonts w:ascii="Times New Roman" w:hAnsi="Times New Roman" w:eastAsia="Times New Roman" w:cs="Times New Roman"/>
                <w:b w:val="0"/>
                <w:color w:val="000000"/>
                <w:sz w:val="17"/>
              </w:rPr>
              <w:t>C(race_name)[T.2025 Shanghai]</w:t>
            </w:r>
          </w:p>
        </w:tc>
        <w:tc>
          <w:tcPr>
            <w:tcW w:w="1454" w:type="dxa"/>
            <w:shd w:val="clear" w:color="auto" w:fill="FFFFFF"/>
            <w:tcMar>
              <w:top w:w="25" w:type="dxa"/>
              <w:left w:w="30" w:type="dxa"/>
              <w:bottom w:w="25" w:type="dxa"/>
              <w:right w:w="30" w:type="dxa"/>
            </w:tcMar>
            <w:vAlign w:val="center"/>
          </w:tcPr>
          <w:p w14:paraId="5360248E">
            <w:pPr>
              <w:spacing w:before="0" w:after="0" w:line="240" w:lineRule="auto"/>
              <w:jc w:val="left"/>
            </w:pPr>
            <w:r>
              <w:rPr>
                <w:rFonts w:ascii="Times New Roman" w:hAnsi="Times New Roman" w:eastAsia="Times New Roman" w:cs="Times New Roman"/>
                <w:b w:val="0"/>
                <w:color w:val="000000"/>
                <w:sz w:val="17"/>
              </w:rPr>
              <w:t>4.008</w:t>
            </w:r>
          </w:p>
        </w:tc>
        <w:tc>
          <w:tcPr>
            <w:tcW w:w="1454" w:type="dxa"/>
            <w:shd w:val="clear" w:color="auto" w:fill="FFFFFF"/>
            <w:tcMar>
              <w:top w:w="25" w:type="dxa"/>
              <w:left w:w="30" w:type="dxa"/>
              <w:bottom w:w="25" w:type="dxa"/>
              <w:right w:w="30" w:type="dxa"/>
            </w:tcMar>
            <w:vAlign w:val="center"/>
          </w:tcPr>
          <w:p w14:paraId="23985E44">
            <w:pPr>
              <w:spacing w:before="0" w:after="0" w:line="240" w:lineRule="auto"/>
              <w:jc w:val="left"/>
            </w:pPr>
            <w:r>
              <w:rPr>
                <w:rFonts w:ascii="Times New Roman" w:hAnsi="Times New Roman" w:eastAsia="Times New Roman" w:cs="Times New Roman"/>
                <w:b w:val="0"/>
                <w:color w:val="000000"/>
                <w:sz w:val="17"/>
              </w:rPr>
              <w:t>0.884</w:t>
            </w:r>
          </w:p>
        </w:tc>
        <w:tc>
          <w:tcPr>
            <w:tcW w:w="1454" w:type="dxa"/>
            <w:shd w:val="clear" w:color="auto" w:fill="FFFFFF"/>
            <w:tcMar>
              <w:top w:w="25" w:type="dxa"/>
              <w:left w:w="30" w:type="dxa"/>
              <w:bottom w:w="25" w:type="dxa"/>
              <w:right w:w="30" w:type="dxa"/>
            </w:tcMar>
            <w:vAlign w:val="center"/>
          </w:tcPr>
          <w:p w14:paraId="6821FAA1">
            <w:pPr>
              <w:spacing w:before="0" w:after="0" w:line="240" w:lineRule="auto"/>
              <w:jc w:val="left"/>
            </w:pPr>
            <w:r>
              <w:rPr>
                <w:rFonts w:ascii="Times New Roman" w:hAnsi="Times New Roman" w:eastAsia="Times New Roman" w:cs="Times New Roman"/>
                <w:b w:val="0"/>
                <w:color w:val="000000"/>
                <w:sz w:val="17"/>
              </w:rPr>
              <w:t>2.276</w:t>
            </w:r>
          </w:p>
        </w:tc>
        <w:tc>
          <w:tcPr>
            <w:tcW w:w="1454" w:type="dxa"/>
            <w:shd w:val="clear" w:color="auto" w:fill="FFFFFF"/>
            <w:tcMar>
              <w:top w:w="25" w:type="dxa"/>
              <w:left w:w="30" w:type="dxa"/>
              <w:bottom w:w="25" w:type="dxa"/>
              <w:right w:w="30" w:type="dxa"/>
            </w:tcMar>
            <w:vAlign w:val="center"/>
          </w:tcPr>
          <w:p w14:paraId="42B15808">
            <w:pPr>
              <w:spacing w:before="0" w:after="0" w:line="240" w:lineRule="auto"/>
              <w:jc w:val="left"/>
            </w:pPr>
            <w:r>
              <w:rPr>
                <w:rFonts w:ascii="Times New Roman" w:hAnsi="Times New Roman" w:eastAsia="Times New Roman" w:cs="Times New Roman"/>
                <w:b w:val="0"/>
                <w:color w:val="000000"/>
                <w:sz w:val="17"/>
              </w:rPr>
              <w:t>5.74</w:t>
            </w:r>
          </w:p>
        </w:tc>
        <w:tc>
          <w:tcPr>
            <w:tcW w:w="1454" w:type="dxa"/>
            <w:shd w:val="clear" w:color="auto" w:fill="FFFFFF"/>
            <w:tcMar>
              <w:top w:w="25" w:type="dxa"/>
              <w:left w:w="30" w:type="dxa"/>
              <w:bottom w:w="25" w:type="dxa"/>
              <w:right w:w="30" w:type="dxa"/>
            </w:tcMar>
            <w:vAlign w:val="center"/>
          </w:tcPr>
          <w:p w14:paraId="3542AB36">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C725C8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6048EE9">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8AF61FB">
        <w:trPr>
          <w:jc w:val="center"/>
        </w:trPr>
        <w:tc>
          <w:tcPr>
            <w:tcW w:w="1454" w:type="dxa"/>
            <w:shd w:val="clear" w:color="auto" w:fill="FFFFFF"/>
            <w:tcMar>
              <w:top w:w="25" w:type="dxa"/>
              <w:left w:w="30" w:type="dxa"/>
              <w:bottom w:w="25" w:type="dxa"/>
              <w:right w:w="30" w:type="dxa"/>
            </w:tcMar>
            <w:vAlign w:val="center"/>
          </w:tcPr>
          <w:p w14:paraId="2BA41B0D">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E99CA0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FB59501">
            <w:pPr>
              <w:spacing w:before="0" w:after="0" w:line="240" w:lineRule="auto"/>
              <w:jc w:val="left"/>
            </w:pPr>
            <w:r>
              <w:rPr>
                <w:rFonts w:ascii="Times New Roman" w:hAnsi="Times New Roman" w:eastAsia="Times New Roman" w:cs="Times New Roman"/>
                <w:b w:val="0"/>
                <w:color w:val="000000"/>
                <w:sz w:val="17"/>
              </w:rPr>
              <w:t>C(race_name)[T.2025 Sharjah]</w:t>
            </w:r>
          </w:p>
        </w:tc>
        <w:tc>
          <w:tcPr>
            <w:tcW w:w="1454" w:type="dxa"/>
            <w:shd w:val="clear" w:color="auto" w:fill="FFFFFF"/>
            <w:tcMar>
              <w:top w:w="25" w:type="dxa"/>
              <w:left w:w="30" w:type="dxa"/>
              <w:bottom w:w="25" w:type="dxa"/>
              <w:right w:w="30" w:type="dxa"/>
            </w:tcMar>
            <w:vAlign w:val="center"/>
          </w:tcPr>
          <w:p w14:paraId="1CD1E1AF">
            <w:pPr>
              <w:spacing w:before="0" w:after="0" w:line="240" w:lineRule="auto"/>
              <w:jc w:val="left"/>
            </w:pPr>
            <w:r>
              <w:rPr>
                <w:rFonts w:ascii="Times New Roman" w:hAnsi="Times New Roman" w:eastAsia="Times New Roman" w:cs="Times New Roman"/>
                <w:b w:val="0"/>
                <w:color w:val="000000"/>
                <w:sz w:val="17"/>
              </w:rPr>
              <w:t>8.329</w:t>
            </w:r>
          </w:p>
        </w:tc>
        <w:tc>
          <w:tcPr>
            <w:tcW w:w="1454" w:type="dxa"/>
            <w:shd w:val="clear" w:color="auto" w:fill="FFFFFF"/>
            <w:tcMar>
              <w:top w:w="25" w:type="dxa"/>
              <w:left w:w="30" w:type="dxa"/>
              <w:bottom w:w="25" w:type="dxa"/>
              <w:right w:w="30" w:type="dxa"/>
            </w:tcMar>
            <w:vAlign w:val="center"/>
          </w:tcPr>
          <w:p w14:paraId="16EF76C8">
            <w:pPr>
              <w:spacing w:before="0" w:after="0" w:line="240" w:lineRule="auto"/>
              <w:jc w:val="left"/>
            </w:pPr>
            <w:r>
              <w:rPr>
                <w:rFonts w:ascii="Times New Roman" w:hAnsi="Times New Roman" w:eastAsia="Times New Roman" w:cs="Times New Roman"/>
                <w:b w:val="0"/>
                <w:color w:val="000000"/>
                <w:sz w:val="17"/>
              </w:rPr>
              <w:t>1.023</w:t>
            </w:r>
          </w:p>
        </w:tc>
        <w:tc>
          <w:tcPr>
            <w:tcW w:w="1454" w:type="dxa"/>
            <w:shd w:val="clear" w:color="auto" w:fill="FFFFFF"/>
            <w:tcMar>
              <w:top w:w="25" w:type="dxa"/>
              <w:left w:w="30" w:type="dxa"/>
              <w:bottom w:w="25" w:type="dxa"/>
              <w:right w:w="30" w:type="dxa"/>
            </w:tcMar>
            <w:vAlign w:val="center"/>
          </w:tcPr>
          <w:p w14:paraId="5EC7284F">
            <w:pPr>
              <w:spacing w:before="0" w:after="0" w:line="240" w:lineRule="auto"/>
              <w:jc w:val="left"/>
            </w:pPr>
            <w:r>
              <w:rPr>
                <w:rFonts w:ascii="Times New Roman" w:hAnsi="Times New Roman" w:eastAsia="Times New Roman" w:cs="Times New Roman"/>
                <w:b w:val="0"/>
                <w:color w:val="000000"/>
                <w:sz w:val="17"/>
              </w:rPr>
              <w:t>6.324</w:t>
            </w:r>
          </w:p>
        </w:tc>
        <w:tc>
          <w:tcPr>
            <w:tcW w:w="1454" w:type="dxa"/>
            <w:shd w:val="clear" w:color="auto" w:fill="FFFFFF"/>
            <w:tcMar>
              <w:top w:w="25" w:type="dxa"/>
              <w:left w:w="30" w:type="dxa"/>
              <w:bottom w:w="25" w:type="dxa"/>
              <w:right w:w="30" w:type="dxa"/>
            </w:tcMar>
            <w:vAlign w:val="center"/>
          </w:tcPr>
          <w:p w14:paraId="5B952229">
            <w:pPr>
              <w:spacing w:before="0" w:after="0" w:line="240" w:lineRule="auto"/>
              <w:jc w:val="left"/>
            </w:pPr>
            <w:r>
              <w:rPr>
                <w:rFonts w:ascii="Times New Roman" w:hAnsi="Times New Roman" w:eastAsia="Times New Roman" w:cs="Times New Roman"/>
                <w:b w:val="0"/>
                <w:color w:val="000000"/>
                <w:sz w:val="17"/>
              </w:rPr>
              <w:t>10.334</w:t>
            </w:r>
          </w:p>
        </w:tc>
        <w:tc>
          <w:tcPr>
            <w:tcW w:w="1454" w:type="dxa"/>
            <w:shd w:val="clear" w:color="auto" w:fill="FFFFFF"/>
            <w:tcMar>
              <w:top w:w="25" w:type="dxa"/>
              <w:left w:w="30" w:type="dxa"/>
              <w:bottom w:w="25" w:type="dxa"/>
              <w:right w:w="30" w:type="dxa"/>
            </w:tcMar>
            <w:vAlign w:val="center"/>
          </w:tcPr>
          <w:p w14:paraId="5430C18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2539EB3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CF7E761">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7C853436">
        <w:trPr>
          <w:jc w:val="center"/>
        </w:trPr>
        <w:tc>
          <w:tcPr>
            <w:tcW w:w="1454" w:type="dxa"/>
            <w:shd w:val="clear" w:color="auto" w:fill="FFFFFF"/>
            <w:tcMar>
              <w:top w:w="25" w:type="dxa"/>
              <w:left w:w="30" w:type="dxa"/>
              <w:bottom w:w="25" w:type="dxa"/>
              <w:right w:w="30" w:type="dxa"/>
            </w:tcMar>
            <w:vAlign w:val="center"/>
          </w:tcPr>
          <w:p w14:paraId="7703A5B1">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A450D3B">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741B87E">
            <w:pPr>
              <w:spacing w:before="0" w:after="0" w:line="240" w:lineRule="auto"/>
              <w:jc w:val="left"/>
            </w:pPr>
            <w:r>
              <w:rPr>
                <w:rFonts w:ascii="Times New Roman" w:hAnsi="Times New Roman" w:eastAsia="Times New Roman" w:cs="Times New Roman"/>
                <w:b w:val="0"/>
                <w:color w:val="000000"/>
                <w:sz w:val="17"/>
              </w:rPr>
              <w:t>C(race_name)[T.2025 Shenzhen]</w:t>
            </w:r>
          </w:p>
        </w:tc>
        <w:tc>
          <w:tcPr>
            <w:tcW w:w="1454" w:type="dxa"/>
            <w:shd w:val="clear" w:color="auto" w:fill="FFFFFF"/>
            <w:tcMar>
              <w:top w:w="25" w:type="dxa"/>
              <w:left w:w="30" w:type="dxa"/>
              <w:bottom w:w="25" w:type="dxa"/>
              <w:right w:w="30" w:type="dxa"/>
            </w:tcMar>
            <w:vAlign w:val="center"/>
          </w:tcPr>
          <w:p w14:paraId="524BF791">
            <w:pPr>
              <w:spacing w:before="0" w:after="0" w:line="240" w:lineRule="auto"/>
              <w:jc w:val="left"/>
            </w:pPr>
            <w:r>
              <w:rPr>
                <w:rFonts w:ascii="Times New Roman" w:hAnsi="Times New Roman" w:eastAsia="Times New Roman" w:cs="Times New Roman"/>
                <w:b w:val="0"/>
                <w:color w:val="000000"/>
                <w:sz w:val="17"/>
              </w:rPr>
              <w:t>7.752</w:t>
            </w:r>
          </w:p>
        </w:tc>
        <w:tc>
          <w:tcPr>
            <w:tcW w:w="1454" w:type="dxa"/>
            <w:shd w:val="clear" w:color="auto" w:fill="FFFFFF"/>
            <w:tcMar>
              <w:top w:w="25" w:type="dxa"/>
              <w:left w:w="30" w:type="dxa"/>
              <w:bottom w:w="25" w:type="dxa"/>
              <w:right w:w="30" w:type="dxa"/>
            </w:tcMar>
            <w:vAlign w:val="center"/>
          </w:tcPr>
          <w:p w14:paraId="16094141">
            <w:pPr>
              <w:spacing w:before="0" w:after="0" w:line="240" w:lineRule="auto"/>
              <w:jc w:val="left"/>
            </w:pPr>
            <w:r>
              <w:rPr>
                <w:rFonts w:ascii="Times New Roman" w:hAnsi="Times New Roman" w:eastAsia="Times New Roman" w:cs="Times New Roman"/>
                <w:b w:val="0"/>
                <w:color w:val="000000"/>
                <w:sz w:val="17"/>
              </w:rPr>
              <w:t>0.667</w:t>
            </w:r>
          </w:p>
        </w:tc>
        <w:tc>
          <w:tcPr>
            <w:tcW w:w="1454" w:type="dxa"/>
            <w:shd w:val="clear" w:color="auto" w:fill="FFFFFF"/>
            <w:tcMar>
              <w:top w:w="25" w:type="dxa"/>
              <w:left w:w="30" w:type="dxa"/>
              <w:bottom w:w="25" w:type="dxa"/>
              <w:right w:w="30" w:type="dxa"/>
            </w:tcMar>
            <w:vAlign w:val="center"/>
          </w:tcPr>
          <w:p w14:paraId="7B31C68B">
            <w:pPr>
              <w:spacing w:before="0" w:after="0" w:line="240" w:lineRule="auto"/>
              <w:jc w:val="left"/>
            </w:pPr>
            <w:r>
              <w:rPr>
                <w:rFonts w:ascii="Times New Roman" w:hAnsi="Times New Roman" w:eastAsia="Times New Roman" w:cs="Times New Roman"/>
                <w:b w:val="0"/>
                <w:color w:val="000000"/>
                <w:sz w:val="17"/>
              </w:rPr>
              <w:t>6.445</w:t>
            </w:r>
          </w:p>
        </w:tc>
        <w:tc>
          <w:tcPr>
            <w:tcW w:w="1454" w:type="dxa"/>
            <w:shd w:val="clear" w:color="auto" w:fill="FFFFFF"/>
            <w:tcMar>
              <w:top w:w="25" w:type="dxa"/>
              <w:left w:w="30" w:type="dxa"/>
              <w:bottom w:w="25" w:type="dxa"/>
              <w:right w:w="30" w:type="dxa"/>
            </w:tcMar>
            <w:vAlign w:val="center"/>
          </w:tcPr>
          <w:p w14:paraId="62A1C827">
            <w:pPr>
              <w:spacing w:before="0" w:after="0" w:line="240" w:lineRule="auto"/>
              <w:jc w:val="left"/>
            </w:pPr>
            <w:r>
              <w:rPr>
                <w:rFonts w:ascii="Times New Roman" w:hAnsi="Times New Roman" w:eastAsia="Times New Roman" w:cs="Times New Roman"/>
                <w:b w:val="0"/>
                <w:color w:val="000000"/>
                <w:sz w:val="17"/>
              </w:rPr>
              <w:t>9.059</w:t>
            </w:r>
          </w:p>
        </w:tc>
        <w:tc>
          <w:tcPr>
            <w:tcW w:w="1454" w:type="dxa"/>
            <w:shd w:val="clear" w:color="auto" w:fill="FFFFFF"/>
            <w:tcMar>
              <w:top w:w="25" w:type="dxa"/>
              <w:left w:w="30" w:type="dxa"/>
              <w:bottom w:w="25" w:type="dxa"/>
              <w:right w:w="30" w:type="dxa"/>
            </w:tcMar>
            <w:vAlign w:val="center"/>
          </w:tcPr>
          <w:p w14:paraId="5F38372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E06810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A2398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22316931">
        <w:trPr>
          <w:jc w:val="center"/>
        </w:trPr>
        <w:tc>
          <w:tcPr>
            <w:tcW w:w="1454" w:type="dxa"/>
            <w:shd w:val="clear" w:color="auto" w:fill="FFFFFF"/>
            <w:tcMar>
              <w:top w:w="25" w:type="dxa"/>
              <w:left w:w="30" w:type="dxa"/>
              <w:bottom w:w="25" w:type="dxa"/>
              <w:right w:w="30" w:type="dxa"/>
            </w:tcMar>
            <w:vAlign w:val="center"/>
          </w:tcPr>
          <w:p w14:paraId="62B8D27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2C8C92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5F5C6B5">
            <w:pPr>
              <w:spacing w:before="0" w:after="0" w:line="240" w:lineRule="auto"/>
              <w:jc w:val="left"/>
            </w:pPr>
            <w:r>
              <w:rPr>
                <w:rFonts w:ascii="Times New Roman" w:hAnsi="Times New Roman" w:eastAsia="Times New Roman" w:cs="Times New Roman"/>
                <w:b w:val="0"/>
                <w:color w:val="000000"/>
                <w:sz w:val="17"/>
              </w:rPr>
              <w:t>C(race_name)[T.2025 Singapore Expo]</w:t>
            </w:r>
          </w:p>
        </w:tc>
        <w:tc>
          <w:tcPr>
            <w:tcW w:w="1454" w:type="dxa"/>
            <w:shd w:val="clear" w:color="auto" w:fill="FFFFFF"/>
            <w:tcMar>
              <w:top w:w="25" w:type="dxa"/>
              <w:left w:w="30" w:type="dxa"/>
              <w:bottom w:w="25" w:type="dxa"/>
              <w:right w:w="30" w:type="dxa"/>
            </w:tcMar>
            <w:vAlign w:val="center"/>
          </w:tcPr>
          <w:p w14:paraId="615E26BB">
            <w:pPr>
              <w:spacing w:before="0" w:after="0" w:line="240" w:lineRule="auto"/>
              <w:jc w:val="left"/>
            </w:pPr>
            <w:r>
              <w:rPr>
                <w:rFonts w:ascii="Times New Roman" w:hAnsi="Times New Roman" w:eastAsia="Times New Roman" w:cs="Times New Roman"/>
                <w:b w:val="0"/>
                <w:color w:val="000000"/>
                <w:sz w:val="17"/>
              </w:rPr>
              <w:t>5.033</w:t>
            </w:r>
          </w:p>
        </w:tc>
        <w:tc>
          <w:tcPr>
            <w:tcW w:w="1454" w:type="dxa"/>
            <w:shd w:val="clear" w:color="auto" w:fill="FFFFFF"/>
            <w:tcMar>
              <w:top w:w="25" w:type="dxa"/>
              <w:left w:w="30" w:type="dxa"/>
              <w:bottom w:w="25" w:type="dxa"/>
              <w:right w:w="30" w:type="dxa"/>
            </w:tcMar>
            <w:vAlign w:val="center"/>
          </w:tcPr>
          <w:p w14:paraId="24D0B8DC">
            <w:pPr>
              <w:spacing w:before="0" w:after="0" w:line="240" w:lineRule="auto"/>
              <w:jc w:val="left"/>
            </w:pPr>
            <w:r>
              <w:rPr>
                <w:rFonts w:ascii="Times New Roman" w:hAnsi="Times New Roman" w:eastAsia="Times New Roman" w:cs="Times New Roman"/>
                <w:b w:val="0"/>
                <w:color w:val="000000"/>
                <w:sz w:val="17"/>
              </w:rPr>
              <w:t>0.649</w:t>
            </w:r>
          </w:p>
        </w:tc>
        <w:tc>
          <w:tcPr>
            <w:tcW w:w="1454" w:type="dxa"/>
            <w:shd w:val="clear" w:color="auto" w:fill="FFFFFF"/>
            <w:tcMar>
              <w:top w:w="25" w:type="dxa"/>
              <w:left w:w="30" w:type="dxa"/>
              <w:bottom w:w="25" w:type="dxa"/>
              <w:right w:w="30" w:type="dxa"/>
            </w:tcMar>
            <w:vAlign w:val="center"/>
          </w:tcPr>
          <w:p w14:paraId="53C1D27B">
            <w:pPr>
              <w:spacing w:before="0" w:after="0" w:line="240" w:lineRule="auto"/>
              <w:jc w:val="left"/>
            </w:pPr>
            <w:r>
              <w:rPr>
                <w:rFonts w:ascii="Times New Roman" w:hAnsi="Times New Roman" w:eastAsia="Times New Roman" w:cs="Times New Roman"/>
                <w:b w:val="0"/>
                <w:color w:val="000000"/>
                <w:sz w:val="17"/>
              </w:rPr>
              <w:t>3.76</w:t>
            </w:r>
          </w:p>
        </w:tc>
        <w:tc>
          <w:tcPr>
            <w:tcW w:w="1454" w:type="dxa"/>
            <w:shd w:val="clear" w:color="auto" w:fill="FFFFFF"/>
            <w:tcMar>
              <w:top w:w="25" w:type="dxa"/>
              <w:left w:w="30" w:type="dxa"/>
              <w:bottom w:w="25" w:type="dxa"/>
              <w:right w:w="30" w:type="dxa"/>
            </w:tcMar>
            <w:vAlign w:val="center"/>
          </w:tcPr>
          <w:p w14:paraId="399E02DE">
            <w:pPr>
              <w:spacing w:before="0" w:after="0" w:line="240" w:lineRule="auto"/>
              <w:jc w:val="left"/>
            </w:pPr>
            <w:r>
              <w:rPr>
                <w:rFonts w:ascii="Times New Roman" w:hAnsi="Times New Roman" w:eastAsia="Times New Roman" w:cs="Times New Roman"/>
                <w:b w:val="0"/>
                <w:color w:val="000000"/>
                <w:sz w:val="17"/>
              </w:rPr>
              <w:t>6.305</w:t>
            </w:r>
          </w:p>
        </w:tc>
        <w:tc>
          <w:tcPr>
            <w:tcW w:w="1454" w:type="dxa"/>
            <w:shd w:val="clear" w:color="auto" w:fill="FFFFFF"/>
            <w:tcMar>
              <w:top w:w="25" w:type="dxa"/>
              <w:left w:w="30" w:type="dxa"/>
              <w:bottom w:w="25" w:type="dxa"/>
              <w:right w:w="30" w:type="dxa"/>
            </w:tcMar>
            <w:vAlign w:val="center"/>
          </w:tcPr>
          <w:p w14:paraId="1983AA85">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5FD5CE7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C1F3BA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7BFA687">
        <w:trPr>
          <w:jc w:val="center"/>
        </w:trPr>
        <w:tc>
          <w:tcPr>
            <w:tcW w:w="1454" w:type="dxa"/>
            <w:shd w:val="clear" w:color="auto" w:fill="FFFFFF"/>
            <w:tcMar>
              <w:top w:w="25" w:type="dxa"/>
              <w:left w:w="30" w:type="dxa"/>
              <w:bottom w:w="25" w:type="dxa"/>
              <w:right w:w="30" w:type="dxa"/>
            </w:tcMar>
            <w:vAlign w:val="center"/>
          </w:tcPr>
          <w:p w14:paraId="6C0568F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34B68C1">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52BFDBB">
            <w:pPr>
              <w:spacing w:before="0" w:after="0" w:line="240" w:lineRule="auto"/>
              <w:jc w:val="left"/>
            </w:pPr>
            <w:r>
              <w:rPr>
                <w:rFonts w:ascii="Times New Roman" w:hAnsi="Times New Roman" w:eastAsia="Times New Roman" w:cs="Times New Roman"/>
                <w:b w:val="0"/>
                <w:color w:val="000000"/>
                <w:sz w:val="17"/>
              </w:rPr>
              <w:t>C(race_name)[T.2025 Stockholm]</w:t>
            </w:r>
          </w:p>
        </w:tc>
        <w:tc>
          <w:tcPr>
            <w:tcW w:w="1454" w:type="dxa"/>
            <w:shd w:val="clear" w:color="auto" w:fill="FFFFFF"/>
            <w:tcMar>
              <w:top w:w="25" w:type="dxa"/>
              <w:left w:w="30" w:type="dxa"/>
              <w:bottom w:w="25" w:type="dxa"/>
              <w:right w:w="30" w:type="dxa"/>
            </w:tcMar>
            <w:vAlign w:val="center"/>
          </w:tcPr>
          <w:p w14:paraId="33609F48">
            <w:pPr>
              <w:spacing w:before="0" w:after="0" w:line="240" w:lineRule="auto"/>
              <w:jc w:val="left"/>
            </w:pPr>
            <w:r>
              <w:rPr>
                <w:rFonts w:ascii="Times New Roman" w:hAnsi="Times New Roman" w:eastAsia="Times New Roman" w:cs="Times New Roman"/>
                <w:b w:val="0"/>
                <w:color w:val="000000"/>
                <w:sz w:val="17"/>
              </w:rPr>
              <w:t>-6.661</w:t>
            </w:r>
          </w:p>
        </w:tc>
        <w:tc>
          <w:tcPr>
            <w:tcW w:w="1454" w:type="dxa"/>
            <w:shd w:val="clear" w:color="auto" w:fill="FFFFFF"/>
            <w:tcMar>
              <w:top w:w="25" w:type="dxa"/>
              <w:left w:w="30" w:type="dxa"/>
              <w:bottom w:w="25" w:type="dxa"/>
              <w:right w:w="30" w:type="dxa"/>
            </w:tcMar>
            <w:vAlign w:val="center"/>
          </w:tcPr>
          <w:p w14:paraId="7D94B06D">
            <w:pPr>
              <w:spacing w:before="0" w:after="0" w:line="240" w:lineRule="auto"/>
              <w:jc w:val="left"/>
            </w:pPr>
            <w:r>
              <w:rPr>
                <w:rFonts w:ascii="Times New Roman" w:hAnsi="Times New Roman" w:eastAsia="Times New Roman" w:cs="Times New Roman"/>
                <w:b w:val="0"/>
                <w:color w:val="000000"/>
                <w:sz w:val="17"/>
              </w:rPr>
              <w:t>0.674</w:t>
            </w:r>
          </w:p>
        </w:tc>
        <w:tc>
          <w:tcPr>
            <w:tcW w:w="1454" w:type="dxa"/>
            <w:shd w:val="clear" w:color="auto" w:fill="FFFFFF"/>
            <w:tcMar>
              <w:top w:w="25" w:type="dxa"/>
              <w:left w:w="30" w:type="dxa"/>
              <w:bottom w:w="25" w:type="dxa"/>
              <w:right w:w="30" w:type="dxa"/>
            </w:tcMar>
            <w:vAlign w:val="center"/>
          </w:tcPr>
          <w:p w14:paraId="21F618B2">
            <w:pPr>
              <w:spacing w:before="0" w:after="0" w:line="240" w:lineRule="auto"/>
              <w:jc w:val="left"/>
            </w:pPr>
            <w:r>
              <w:rPr>
                <w:rFonts w:ascii="Times New Roman" w:hAnsi="Times New Roman" w:eastAsia="Times New Roman" w:cs="Times New Roman"/>
                <w:b w:val="0"/>
                <w:color w:val="000000"/>
                <w:sz w:val="17"/>
              </w:rPr>
              <w:t>-7.981</w:t>
            </w:r>
          </w:p>
        </w:tc>
        <w:tc>
          <w:tcPr>
            <w:tcW w:w="1454" w:type="dxa"/>
            <w:shd w:val="clear" w:color="auto" w:fill="FFFFFF"/>
            <w:tcMar>
              <w:top w:w="25" w:type="dxa"/>
              <w:left w:w="30" w:type="dxa"/>
              <w:bottom w:w="25" w:type="dxa"/>
              <w:right w:w="30" w:type="dxa"/>
            </w:tcMar>
            <w:vAlign w:val="center"/>
          </w:tcPr>
          <w:p w14:paraId="63C400D5">
            <w:pPr>
              <w:spacing w:before="0" w:after="0" w:line="240" w:lineRule="auto"/>
              <w:jc w:val="left"/>
            </w:pPr>
            <w:r>
              <w:rPr>
                <w:rFonts w:ascii="Times New Roman" w:hAnsi="Times New Roman" w:eastAsia="Times New Roman" w:cs="Times New Roman"/>
                <w:b w:val="0"/>
                <w:color w:val="000000"/>
                <w:sz w:val="17"/>
              </w:rPr>
              <w:t>-5.34</w:t>
            </w:r>
          </w:p>
        </w:tc>
        <w:tc>
          <w:tcPr>
            <w:tcW w:w="1454" w:type="dxa"/>
            <w:shd w:val="clear" w:color="auto" w:fill="FFFFFF"/>
            <w:tcMar>
              <w:top w:w="25" w:type="dxa"/>
              <w:left w:w="30" w:type="dxa"/>
              <w:bottom w:w="25" w:type="dxa"/>
              <w:right w:w="30" w:type="dxa"/>
            </w:tcMar>
            <w:vAlign w:val="center"/>
          </w:tcPr>
          <w:p w14:paraId="26A989C2">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3E3581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48321D8">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6BD6FC36">
        <w:trPr>
          <w:jc w:val="center"/>
        </w:trPr>
        <w:tc>
          <w:tcPr>
            <w:tcW w:w="1454" w:type="dxa"/>
            <w:shd w:val="clear" w:color="auto" w:fill="FFFFFF"/>
            <w:tcMar>
              <w:top w:w="25" w:type="dxa"/>
              <w:left w:w="30" w:type="dxa"/>
              <w:bottom w:w="25" w:type="dxa"/>
              <w:right w:w="30" w:type="dxa"/>
            </w:tcMar>
            <w:vAlign w:val="center"/>
          </w:tcPr>
          <w:p w14:paraId="422529E3">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61064A23">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FD9D1B8">
            <w:pPr>
              <w:spacing w:before="0" w:after="0" w:line="240" w:lineRule="auto"/>
              <w:jc w:val="left"/>
            </w:pPr>
            <w:r>
              <w:rPr>
                <w:rFonts w:ascii="Times New Roman" w:hAnsi="Times New Roman" w:eastAsia="Times New Roman" w:cs="Times New Roman"/>
                <w:b w:val="0"/>
                <w:color w:val="000000"/>
                <w:sz w:val="17"/>
              </w:rPr>
              <w:t>C(race_name)[T.2025 Stuttgart]</w:t>
            </w:r>
          </w:p>
        </w:tc>
        <w:tc>
          <w:tcPr>
            <w:tcW w:w="1454" w:type="dxa"/>
            <w:shd w:val="clear" w:color="auto" w:fill="FFFFFF"/>
            <w:tcMar>
              <w:top w:w="25" w:type="dxa"/>
              <w:left w:w="30" w:type="dxa"/>
              <w:bottom w:w="25" w:type="dxa"/>
              <w:right w:w="30" w:type="dxa"/>
            </w:tcMar>
            <w:vAlign w:val="center"/>
          </w:tcPr>
          <w:p w14:paraId="5D4D6A5B">
            <w:pPr>
              <w:spacing w:before="0" w:after="0" w:line="240" w:lineRule="auto"/>
              <w:jc w:val="left"/>
            </w:pPr>
            <w:r>
              <w:rPr>
                <w:rFonts w:ascii="Times New Roman" w:hAnsi="Times New Roman" w:eastAsia="Times New Roman" w:cs="Times New Roman"/>
                <w:b w:val="0"/>
                <w:color w:val="000000"/>
                <w:sz w:val="17"/>
              </w:rPr>
              <w:t>-10.22</w:t>
            </w:r>
          </w:p>
        </w:tc>
        <w:tc>
          <w:tcPr>
            <w:tcW w:w="1454" w:type="dxa"/>
            <w:shd w:val="clear" w:color="auto" w:fill="FFFFFF"/>
            <w:tcMar>
              <w:top w:w="25" w:type="dxa"/>
              <w:left w:w="30" w:type="dxa"/>
              <w:bottom w:w="25" w:type="dxa"/>
              <w:right w:w="30" w:type="dxa"/>
            </w:tcMar>
            <w:vAlign w:val="center"/>
          </w:tcPr>
          <w:p w14:paraId="4C9AE3F2">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32754D01">
            <w:pPr>
              <w:spacing w:before="0" w:after="0" w:line="240" w:lineRule="auto"/>
              <w:jc w:val="left"/>
            </w:pPr>
            <w:r>
              <w:rPr>
                <w:rFonts w:ascii="Times New Roman" w:hAnsi="Times New Roman" w:eastAsia="Times New Roman" w:cs="Times New Roman"/>
                <w:b w:val="0"/>
                <w:color w:val="000000"/>
                <w:sz w:val="17"/>
              </w:rPr>
              <w:t>-11.55</w:t>
            </w:r>
          </w:p>
        </w:tc>
        <w:tc>
          <w:tcPr>
            <w:tcW w:w="1454" w:type="dxa"/>
            <w:shd w:val="clear" w:color="auto" w:fill="FFFFFF"/>
            <w:tcMar>
              <w:top w:w="25" w:type="dxa"/>
              <w:left w:w="30" w:type="dxa"/>
              <w:bottom w:w="25" w:type="dxa"/>
              <w:right w:w="30" w:type="dxa"/>
            </w:tcMar>
            <w:vAlign w:val="center"/>
          </w:tcPr>
          <w:p w14:paraId="2835F85C">
            <w:pPr>
              <w:spacing w:before="0" w:after="0" w:line="240" w:lineRule="auto"/>
              <w:jc w:val="left"/>
            </w:pPr>
            <w:r>
              <w:rPr>
                <w:rFonts w:ascii="Times New Roman" w:hAnsi="Times New Roman" w:eastAsia="Times New Roman" w:cs="Times New Roman"/>
                <w:b w:val="0"/>
                <w:color w:val="000000"/>
                <w:sz w:val="17"/>
              </w:rPr>
              <w:t>-8.891</w:t>
            </w:r>
          </w:p>
        </w:tc>
        <w:tc>
          <w:tcPr>
            <w:tcW w:w="1454" w:type="dxa"/>
            <w:shd w:val="clear" w:color="auto" w:fill="FFFFFF"/>
            <w:tcMar>
              <w:top w:w="25" w:type="dxa"/>
              <w:left w:w="30" w:type="dxa"/>
              <w:bottom w:w="25" w:type="dxa"/>
              <w:right w:w="30" w:type="dxa"/>
            </w:tcMar>
            <w:vAlign w:val="center"/>
          </w:tcPr>
          <w:p w14:paraId="6BD20A80">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FE307E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CEB9C4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4FFDBE47">
        <w:trPr>
          <w:jc w:val="center"/>
        </w:trPr>
        <w:tc>
          <w:tcPr>
            <w:tcW w:w="1454" w:type="dxa"/>
            <w:shd w:val="clear" w:color="auto" w:fill="FFFFFF"/>
            <w:tcMar>
              <w:top w:w="25" w:type="dxa"/>
              <w:left w:w="30" w:type="dxa"/>
              <w:bottom w:w="25" w:type="dxa"/>
              <w:right w:w="30" w:type="dxa"/>
            </w:tcMar>
            <w:vAlign w:val="center"/>
          </w:tcPr>
          <w:p w14:paraId="62E1D63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64F52A9">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ABC0345">
            <w:pPr>
              <w:spacing w:before="0" w:after="0" w:line="240" w:lineRule="auto"/>
              <w:jc w:val="left"/>
            </w:pPr>
            <w:r>
              <w:rPr>
                <w:rFonts w:ascii="Times New Roman" w:hAnsi="Times New Roman" w:eastAsia="Times New Roman" w:cs="Times New Roman"/>
                <w:b w:val="0"/>
                <w:color w:val="000000"/>
                <w:sz w:val="17"/>
              </w:rPr>
              <w:t>C(race_name)[T.2025 Switzerland]</w:t>
            </w:r>
          </w:p>
        </w:tc>
        <w:tc>
          <w:tcPr>
            <w:tcW w:w="1454" w:type="dxa"/>
            <w:shd w:val="clear" w:color="auto" w:fill="FFFFFF"/>
            <w:tcMar>
              <w:top w:w="25" w:type="dxa"/>
              <w:left w:w="30" w:type="dxa"/>
              <w:bottom w:w="25" w:type="dxa"/>
              <w:right w:w="30" w:type="dxa"/>
            </w:tcMar>
            <w:vAlign w:val="center"/>
          </w:tcPr>
          <w:p w14:paraId="021438C9">
            <w:pPr>
              <w:spacing w:before="0" w:after="0" w:line="240" w:lineRule="auto"/>
              <w:jc w:val="left"/>
            </w:pPr>
            <w:r>
              <w:rPr>
                <w:rFonts w:ascii="Times New Roman" w:hAnsi="Times New Roman" w:eastAsia="Times New Roman" w:cs="Times New Roman"/>
                <w:b w:val="0"/>
                <w:color w:val="000000"/>
                <w:sz w:val="17"/>
              </w:rPr>
              <w:t>-1.824</w:t>
            </w:r>
          </w:p>
        </w:tc>
        <w:tc>
          <w:tcPr>
            <w:tcW w:w="1454" w:type="dxa"/>
            <w:shd w:val="clear" w:color="auto" w:fill="FFFFFF"/>
            <w:tcMar>
              <w:top w:w="25" w:type="dxa"/>
              <w:left w:w="30" w:type="dxa"/>
              <w:bottom w:w="25" w:type="dxa"/>
              <w:right w:w="30" w:type="dxa"/>
            </w:tcMar>
            <w:vAlign w:val="center"/>
          </w:tcPr>
          <w:p w14:paraId="4F6214EF">
            <w:pPr>
              <w:spacing w:before="0" w:after="0" w:line="240" w:lineRule="auto"/>
              <w:jc w:val="left"/>
            </w:pPr>
            <w:r>
              <w:rPr>
                <w:rFonts w:ascii="Times New Roman" w:hAnsi="Times New Roman" w:eastAsia="Times New Roman" w:cs="Times New Roman"/>
                <w:b w:val="0"/>
                <w:color w:val="000000"/>
                <w:sz w:val="17"/>
              </w:rPr>
              <w:t>0.705</w:t>
            </w:r>
          </w:p>
        </w:tc>
        <w:tc>
          <w:tcPr>
            <w:tcW w:w="1454" w:type="dxa"/>
            <w:shd w:val="clear" w:color="auto" w:fill="FFFFFF"/>
            <w:tcMar>
              <w:top w:w="25" w:type="dxa"/>
              <w:left w:w="30" w:type="dxa"/>
              <w:bottom w:w="25" w:type="dxa"/>
              <w:right w:w="30" w:type="dxa"/>
            </w:tcMar>
            <w:vAlign w:val="center"/>
          </w:tcPr>
          <w:p w14:paraId="47D9E008">
            <w:pPr>
              <w:spacing w:before="0" w:after="0" w:line="240" w:lineRule="auto"/>
              <w:jc w:val="left"/>
            </w:pPr>
            <w:r>
              <w:rPr>
                <w:rFonts w:ascii="Times New Roman" w:hAnsi="Times New Roman" w:eastAsia="Times New Roman" w:cs="Times New Roman"/>
                <w:b w:val="0"/>
                <w:color w:val="000000"/>
                <w:sz w:val="17"/>
              </w:rPr>
              <w:t>-3.206</w:t>
            </w:r>
          </w:p>
        </w:tc>
        <w:tc>
          <w:tcPr>
            <w:tcW w:w="1454" w:type="dxa"/>
            <w:shd w:val="clear" w:color="auto" w:fill="FFFFFF"/>
            <w:tcMar>
              <w:top w:w="25" w:type="dxa"/>
              <w:left w:w="30" w:type="dxa"/>
              <w:bottom w:w="25" w:type="dxa"/>
              <w:right w:w="30" w:type="dxa"/>
            </w:tcMar>
            <w:vAlign w:val="center"/>
          </w:tcPr>
          <w:p w14:paraId="0C3BA13F">
            <w:pPr>
              <w:spacing w:before="0" w:after="0" w:line="240" w:lineRule="auto"/>
              <w:jc w:val="left"/>
            </w:pPr>
            <w:r>
              <w:rPr>
                <w:rFonts w:ascii="Times New Roman" w:hAnsi="Times New Roman" w:eastAsia="Times New Roman" w:cs="Times New Roman"/>
                <w:b w:val="0"/>
                <w:color w:val="000000"/>
                <w:sz w:val="17"/>
              </w:rPr>
              <w:t>-0.442</w:t>
            </w:r>
          </w:p>
        </w:tc>
        <w:tc>
          <w:tcPr>
            <w:tcW w:w="1454" w:type="dxa"/>
            <w:shd w:val="clear" w:color="auto" w:fill="FFFFFF"/>
            <w:tcMar>
              <w:top w:w="25" w:type="dxa"/>
              <w:left w:w="30" w:type="dxa"/>
              <w:bottom w:w="25" w:type="dxa"/>
              <w:right w:w="30" w:type="dxa"/>
            </w:tcMar>
            <w:vAlign w:val="center"/>
          </w:tcPr>
          <w:p w14:paraId="5F240D8D">
            <w:pPr>
              <w:spacing w:before="0" w:after="0" w:line="240" w:lineRule="auto"/>
              <w:jc w:val="left"/>
            </w:pPr>
            <w:r>
              <w:rPr>
                <w:rFonts w:ascii="Times New Roman" w:hAnsi="Times New Roman" w:eastAsia="Times New Roman" w:cs="Times New Roman"/>
                <w:b w:val="0"/>
                <w:color w:val="000000"/>
                <w:sz w:val="17"/>
              </w:rPr>
              <w:t>0.01</w:t>
            </w:r>
          </w:p>
        </w:tc>
        <w:tc>
          <w:tcPr>
            <w:tcW w:w="1454" w:type="dxa"/>
            <w:shd w:val="clear" w:color="auto" w:fill="FFFFFF"/>
            <w:tcMar>
              <w:top w:w="25" w:type="dxa"/>
              <w:left w:w="30" w:type="dxa"/>
              <w:bottom w:w="25" w:type="dxa"/>
              <w:right w:w="30" w:type="dxa"/>
            </w:tcMar>
            <w:vAlign w:val="center"/>
          </w:tcPr>
          <w:p w14:paraId="0C664DD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98B890C">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5A9A97B">
        <w:trPr>
          <w:jc w:val="center"/>
        </w:trPr>
        <w:tc>
          <w:tcPr>
            <w:tcW w:w="1454" w:type="dxa"/>
            <w:shd w:val="clear" w:color="auto" w:fill="FFFFFF"/>
            <w:tcMar>
              <w:top w:w="25" w:type="dxa"/>
              <w:left w:w="30" w:type="dxa"/>
              <w:bottom w:w="25" w:type="dxa"/>
              <w:right w:w="30" w:type="dxa"/>
            </w:tcMar>
            <w:vAlign w:val="center"/>
          </w:tcPr>
          <w:p w14:paraId="6D1BB32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C6A1ED0">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019E58D">
            <w:pPr>
              <w:spacing w:before="0" w:after="0" w:line="240" w:lineRule="auto"/>
              <w:jc w:val="left"/>
            </w:pPr>
            <w:r>
              <w:rPr>
                <w:rFonts w:ascii="Times New Roman" w:hAnsi="Times New Roman" w:eastAsia="Times New Roman" w:cs="Times New Roman"/>
                <w:b w:val="0"/>
                <w:color w:val="000000"/>
                <w:sz w:val="17"/>
              </w:rPr>
              <w:t>C(race_name)[T.2025 Sydney]</w:t>
            </w:r>
          </w:p>
        </w:tc>
        <w:tc>
          <w:tcPr>
            <w:tcW w:w="1454" w:type="dxa"/>
            <w:shd w:val="clear" w:color="auto" w:fill="FFFFFF"/>
            <w:tcMar>
              <w:top w:w="25" w:type="dxa"/>
              <w:left w:w="30" w:type="dxa"/>
              <w:bottom w:w="25" w:type="dxa"/>
              <w:right w:w="30" w:type="dxa"/>
            </w:tcMar>
            <w:vAlign w:val="center"/>
          </w:tcPr>
          <w:p w14:paraId="1693537C">
            <w:pPr>
              <w:spacing w:before="0" w:after="0" w:line="240" w:lineRule="auto"/>
              <w:jc w:val="left"/>
            </w:pPr>
            <w:r>
              <w:rPr>
                <w:rFonts w:ascii="Times New Roman" w:hAnsi="Times New Roman" w:eastAsia="Times New Roman" w:cs="Times New Roman"/>
                <w:b w:val="0"/>
                <w:color w:val="000000"/>
                <w:sz w:val="17"/>
              </w:rPr>
              <w:t>-3.525</w:t>
            </w:r>
          </w:p>
        </w:tc>
        <w:tc>
          <w:tcPr>
            <w:tcW w:w="1454" w:type="dxa"/>
            <w:shd w:val="clear" w:color="auto" w:fill="FFFFFF"/>
            <w:tcMar>
              <w:top w:w="25" w:type="dxa"/>
              <w:left w:w="30" w:type="dxa"/>
              <w:bottom w:w="25" w:type="dxa"/>
              <w:right w:w="30" w:type="dxa"/>
            </w:tcMar>
            <w:vAlign w:val="center"/>
          </w:tcPr>
          <w:p w14:paraId="0BC8F739">
            <w:pPr>
              <w:spacing w:before="0" w:after="0" w:line="240" w:lineRule="auto"/>
              <w:jc w:val="left"/>
            </w:pPr>
            <w:r>
              <w:rPr>
                <w:rFonts w:ascii="Times New Roman" w:hAnsi="Times New Roman" w:eastAsia="Times New Roman" w:cs="Times New Roman"/>
                <w:b w:val="0"/>
                <w:color w:val="000000"/>
                <w:sz w:val="17"/>
              </w:rPr>
              <w:t>0.687</w:t>
            </w:r>
          </w:p>
        </w:tc>
        <w:tc>
          <w:tcPr>
            <w:tcW w:w="1454" w:type="dxa"/>
            <w:shd w:val="clear" w:color="auto" w:fill="FFFFFF"/>
            <w:tcMar>
              <w:top w:w="25" w:type="dxa"/>
              <w:left w:w="30" w:type="dxa"/>
              <w:bottom w:w="25" w:type="dxa"/>
              <w:right w:w="30" w:type="dxa"/>
            </w:tcMar>
            <w:vAlign w:val="center"/>
          </w:tcPr>
          <w:p w14:paraId="5FC057ED">
            <w:pPr>
              <w:spacing w:before="0" w:after="0" w:line="240" w:lineRule="auto"/>
              <w:jc w:val="left"/>
            </w:pPr>
            <w:r>
              <w:rPr>
                <w:rFonts w:ascii="Times New Roman" w:hAnsi="Times New Roman" w:eastAsia="Times New Roman" w:cs="Times New Roman"/>
                <w:b w:val="0"/>
                <w:color w:val="000000"/>
                <w:sz w:val="17"/>
              </w:rPr>
              <w:t>-4.872</w:t>
            </w:r>
          </w:p>
        </w:tc>
        <w:tc>
          <w:tcPr>
            <w:tcW w:w="1454" w:type="dxa"/>
            <w:shd w:val="clear" w:color="auto" w:fill="FFFFFF"/>
            <w:tcMar>
              <w:top w:w="25" w:type="dxa"/>
              <w:left w:w="30" w:type="dxa"/>
              <w:bottom w:w="25" w:type="dxa"/>
              <w:right w:w="30" w:type="dxa"/>
            </w:tcMar>
            <w:vAlign w:val="center"/>
          </w:tcPr>
          <w:p w14:paraId="0B4066B6">
            <w:pPr>
              <w:spacing w:before="0" w:after="0" w:line="240" w:lineRule="auto"/>
              <w:jc w:val="left"/>
            </w:pPr>
            <w:r>
              <w:rPr>
                <w:rFonts w:ascii="Times New Roman" w:hAnsi="Times New Roman" w:eastAsia="Times New Roman" w:cs="Times New Roman"/>
                <w:b w:val="0"/>
                <w:color w:val="000000"/>
                <w:sz w:val="17"/>
              </w:rPr>
              <w:t>-2.177</w:t>
            </w:r>
          </w:p>
        </w:tc>
        <w:tc>
          <w:tcPr>
            <w:tcW w:w="1454" w:type="dxa"/>
            <w:shd w:val="clear" w:color="auto" w:fill="FFFFFF"/>
            <w:tcMar>
              <w:top w:w="25" w:type="dxa"/>
              <w:left w:w="30" w:type="dxa"/>
              <w:bottom w:w="25" w:type="dxa"/>
              <w:right w:w="30" w:type="dxa"/>
            </w:tcMar>
            <w:vAlign w:val="center"/>
          </w:tcPr>
          <w:p w14:paraId="679D3124">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498B3E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AE371E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C23ACF7">
        <w:trPr>
          <w:jc w:val="center"/>
        </w:trPr>
        <w:tc>
          <w:tcPr>
            <w:tcW w:w="1454" w:type="dxa"/>
            <w:shd w:val="clear" w:color="auto" w:fill="FFFFFF"/>
            <w:tcMar>
              <w:top w:w="25" w:type="dxa"/>
              <w:left w:w="30" w:type="dxa"/>
              <w:bottom w:w="25" w:type="dxa"/>
              <w:right w:w="30" w:type="dxa"/>
            </w:tcMar>
            <w:vAlign w:val="center"/>
          </w:tcPr>
          <w:p w14:paraId="240D084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1FA72A7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0EFE3F7">
            <w:pPr>
              <w:spacing w:before="0" w:after="0" w:line="240" w:lineRule="auto"/>
              <w:jc w:val="left"/>
            </w:pPr>
            <w:r>
              <w:rPr>
                <w:rFonts w:ascii="Times New Roman" w:hAnsi="Times New Roman" w:eastAsia="Times New Roman" w:cs="Times New Roman"/>
                <w:b w:val="0"/>
                <w:color w:val="000000"/>
                <w:sz w:val="17"/>
              </w:rPr>
              <w:t>C(race_name)[T.2025 Taipei]</w:t>
            </w:r>
          </w:p>
        </w:tc>
        <w:tc>
          <w:tcPr>
            <w:tcW w:w="1454" w:type="dxa"/>
            <w:shd w:val="clear" w:color="auto" w:fill="FFFFFF"/>
            <w:tcMar>
              <w:top w:w="25" w:type="dxa"/>
              <w:left w:w="30" w:type="dxa"/>
              <w:bottom w:w="25" w:type="dxa"/>
              <w:right w:w="30" w:type="dxa"/>
            </w:tcMar>
            <w:vAlign w:val="center"/>
          </w:tcPr>
          <w:p w14:paraId="18D11515">
            <w:pPr>
              <w:spacing w:before="0" w:after="0" w:line="240" w:lineRule="auto"/>
              <w:jc w:val="left"/>
            </w:pPr>
            <w:r>
              <w:rPr>
                <w:rFonts w:ascii="Times New Roman" w:hAnsi="Times New Roman" w:eastAsia="Times New Roman" w:cs="Times New Roman"/>
                <w:b w:val="0"/>
                <w:color w:val="000000"/>
                <w:sz w:val="17"/>
              </w:rPr>
              <w:t>11.814</w:t>
            </w:r>
          </w:p>
        </w:tc>
        <w:tc>
          <w:tcPr>
            <w:tcW w:w="1454" w:type="dxa"/>
            <w:shd w:val="clear" w:color="auto" w:fill="FFFFFF"/>
            <w:tcMar>
              <w:top w:w="25" w:type="dxa"/>
              <w:left w:w="30" w:type="dxa"/>
              <w:bottom w:w="25" w:type="dxa"/>
              <w:right w:w="30" w:type="dxa"/>
            </w:tcMar>
            <w:vAlign w:val="center"/>
          </w:tcPr>
          <w:p w14:paraId="53435672">
            <w:pPr>
              <w:spacing w:before="0" w:after="0" w:line="240" w:lineRule="auto"/>
              <w:jc w:val="left"/>
            </w:pPr>
            <w:r>
              <w:rPr>
                <w:rFonts w:ascii="Times New Roman" w:hAnsi="Times New Roman" w:eastAsia="Times New Roman" w:cs="Times New Roman"/>
                <w:b w:val="0"/>
                <w:color w:val="000000"/>
                <w:sz w:val="17"/>
              </w:rPr>
              <w:t>1.185</w:t>
            </w:r>
          </w:p>
        </w:tc>
        <w:tc>
          <w:tcPr>
            <w:tcW w:w="1454" w:type="dxa"/>
            <w:shd w:val="clear" w:color="auto" w:fill="FFFFFF"/>
            <w:tcMar>
              <w:top w:w="25" w:type="dxa"/>
              <w:left w:w="30" w:type="dxa"/>
              <w:bottom w:w="25" w:type="dxa"/>
              <w:right w:w="30" w:type="dxa"/>
            </w:tcMar>
            <w:vAlign w:val="center"/>
          </w:tcPr>
          <w:p w14:paraId="048CB4FA">
            <w:pPr>
              <w:spacing w:before="0" w:after="0" w:line="240" w:lineRule="auto"/>
              <w:jc w:val="left"/>
            </w:pPr>
            <w:r>
              <w:rPr>
                <w:rFonts w:ascii="Times New Roman" w:hAnsi="Times New Roman" w:eastAsia="Times New Roman" w:cs="Times New Roman"/>
                <w:b w:val="0"/>
                <w:color w:val="000000"/>
                <w:sz w:val="17"/>
              </w:rPr>
              <w:t>9.492</w:t>
            </w:r>
          </w:p>
        </w:tc>
        <w:tc>
          <w:tcPr>
            <w:tcW w:w="1454" w:type="dxa"/>
            <w:shd w:val="clear" w:color="auto" w:fill="FFFFFF"/>
            <w:tcMar>
              <w:top w:w="25" w:type="dxa"/>
              <w:left w:w="30" w:type="dxa"/>
              <w:bottom w:w="25" w:type="dxa"/>
              <w:right w:w="30" w:type="dxa"/>
            </w:tcMar>
            <w:vAlign w:val="center"/>
          </w:tcPr>
          <w:p w14:paraId="3407D64D">
            <w:pPr>
              <w:spacing w:before="0" w:after="0" w:line="240" w:lineRule="auto"/>
              <w:jc w:val="left"/>
            </w:pPr>
            <w:r>
              <w:rPr>
                <w:rFonts w:ascii="Times New Roman" w:hAnsi="Times New Roman" w:eastAsia="Times New Roman" w:cs="Times New Roman"/>
                <w:b w:val="0"/>
                <w:color w:val="000000"/>
                <w:sz w:val="17"/>
              </w:rPr>
              <w:t>14.137</w:t>
            </w:r>
          </w:p>
        </w:tc>
        <w:tc>
          <w:tcPr>
            <w:tcW w:w="1454" w:type="dxa"/>
            <w:shd w:val="clear" w:color="auto" w:fill="FFFFFF"/>
            <w:tcMar>
              <w:top w:w="25" w:type="dxa"/>
              <w:left w:w="30" w:type="dxa"/>
              <w:bottom w:w="25" w:type="dxa"/>
              <w:right w:w="30" w:type="dxa"/>
            </w:tcMar>
            <w:vAlign w:val="center"/>
          </w:tcPr>
          <w:p w14:paraId="046DDB7B">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067AF4A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55BCD2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97264DD">
        <w:trPr>
          <w:jc w:val="center"/>
        </w:trPr>
        <w:tc>
          <w:tcPr>
            <w:tcW w:w="1454" w:type="dxa"/>
            <w:shd w:val="clear" w:color="auto" w:fill="FFFFFF"/>
            <w:tcMar>
              <w:top w:w="25" w:type="dxa"/>
              <w:left w:w="30" w:type="dxa"/>
              <w:bottom w:w="25" w:type="dxa"/>
              <w:right w:w="30" w:type="dxa"/>
            </w:tcMar>
            <w:vAlign w:val="center"/>
          </w:tcPr>
          <w:p w14:paraId="4015A26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B6F1112">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57BC6157">
            <w:pPr>
              <w:spacing w:before="0" w:after="0" w:line="240" w:lineRule="auto"/>
              <w:jc w:val="left"/>
            </w:pPr>
            <w:r>
              <w:rPr>
                <w:rFonts w:ascii="Times New Roman" w:hAnsi="Times New Roman" w:eastAsia="Times New Roman" w:cs="Times New Roman"/>
                <w:b w:val="0"/>
                <w:color w:val="000000"/>
                <w:sz w:val="17"/>
              </w:rPr>
              <w:t>C(race_name)[T.2025 Toronto]</w:t>
            </w:r>
          </w:p>
        </w:tc>
        <w:tc>
          <w:tcPr>
            <w:tcW w:w="1454" w:type="dxa"/>
            <w:shd w:val="clear" w:color="auto" w:fill="FFFFFF"/>
            <w:tcMar>
              <w:top w:w="25" w:type="dxa"/>
              <w:left w:w="30" w:type="dxa"/>
              <w:bottom w:w="25" w:type="dxa"/>
              <w:right w:w="30" w:type="dxa"/>
            </w:tcMar>
            <w:vAlign w:val="center"/>
          </w:tcPr>
          <w:p w14:paraId="7E30BBA8">
            <w:pPr>
              <w:spacing w:before="0" w:after="0" w:line="240" w:lineRule="auto"/>
              <w:jc w:val="left"/>
            </w:pPr>
            <w:r>
              <w:rPr>
                <w:rFonts w:ascii="Times New Roman" w:hAnsi="Times New Roman" w:eastAsia="Times New Roman" w:cs="Times New Roman"/>
                <w:b w:val="0"/>
                <w:color w:val="000000"/>
                <w:sz w:val="17"/>
              </w:rPr>
              <w:t>0.748</w:t>
            </w:r>
          </w:p>
        </w:tc>
        <w:tc>
          <w:tcPr>
            <w:tcW w:w="1454" w:type="dxa"/>
            <w:shd w:val="clear" w:color="auto" w:fill="FFFFFF"/>
            <w:tcMar>
              <w:top w:w="25" w:type="dxa"/>
              <w:left w:w="30" w:type="dxa"/>
              <w:bottom w:w="25" w:type="dxa"/>
              <w:right w:w="30" w:type="dxa"/>
            </w:tcMar>
            <w:vAlign w:val="center"/>
          </w:tcPr>
          <w:p w14:paraId="07D59FFF">
            <w:pPr>
              <w:spacing w:before="0" w:after="0" w:line="240" w:lineRule="auto"/>
              <w:jc w:val="left"/>
            </w:pPr>
            <w:r>
              <w:rPr>
                <w:rFonts w:ascii="Times New Roman" w:hAnsi="Times New Roman" w:eastAsia="Times New Roman" w:cs="Times New Roman"/>
                <w:b w:val="0"/>
                <w:color w:val="000000"/>
                <w:sz w:val="17"/>
              </w:rPr>
              <w:t>0.678</w:t>
            </w:r>
          </w:p>
        </w:tc>
        <w:tc>
          <w:tcPr>
            <w:tcW w:w="1454" w:type="dxa"/>
            <w:shd w:val="clear" w:color="auto" w:fill="FFFFFF"/>
            <w:tcMar>
              <w:top w:w="25" w:type="dxa"/>
              <w:left w:w="30" w:type="dxa"/>
              <w:bottom w:w="25" w:type="dxa"/>
              <w:right w:w="30" w:type="dxa"/>
            </w:tcMar>
            <w:vAlign w:val="center"/>
          </w:tcPr>
          <w:p w14:paraId="29DD1307">
            <w:pPr>
              <w:spacing w:before="0" w:after="0" w:line="240" w:lineRule="auto"/>
              <w:jc w:val="left"/>
            </w:pPr>
            <w:r>
              <w:rPr>
                <w:rFonts w:ascii="Times New Roman" w:hAnsi="Times New Roman" w:eastAsia="Times New Roman" w:cs="Times New Roman"/>
                <w:b w:val="0"/>
                <w:color w:val="000000"/>
                <w:sz w:val="17"/>
              </w:rPr>
              <w:t>-0.581</w:t>
            </w:r>
          </w:p>
        </w:tc>
        <w:tc>
          <w:tcPr>
            <w:tcW w:w="1454" w:type="dxa"/>
            <w:shd w:val="clear" w:color="auto" w:fill="FFFFFF"/>
            <w:tcMar>
              <w:top w:w="25" w:type="dxa"/>
              <w:left w:w="30" w:type="dxa"/>
              <w:bottom w:w="25" w:type="dxa"/>
              <w:right w:w="30" w:type="dxa"/>
            </w:tcMar>
            <w:vAlign w:val="center"/>
          </w:tcPr>
          <w:p w14:paraId="0AA4C863">
            <w:pPr>
              <w:spacing w:before="0" w:after="0" w:line="240" w:lineRule="auto"/>
              <w:jc w:val="left"/>
            </w:pPr>
            <w:r>
              <w:rPr>
                <w:rFonts w:ascii="Times New Roman" w:hAnsi="Times New Roman" w:eastAsia="Times New Roman" w:cs="Times New Roman"/>
                <w:b w:val="0"/>
                <w:color w:val="000000"/>
                <w:sz w:val="17"/>
              </w:rPr>
              <w:t>2.076</w:t>
            </w:r>
          </w:p>
        </w:tc>
        <w:tc>
          <w:tcPr>
            <w:tcW w:w="1454" w:type="dxa"/>
            <w:shd w:val="clear" w:color="auto" w:fill="FFFFFF"/>
            <w:tcMar>
              <w:top w:w="25" w:type="dxa"/>
              <w:left w:w="30" w:type="dxa"/>
              <w:bottom w:w="25" w:type="dxa"/>
              <w:right w:w="30" w:type="dxa"/>
            </w:tcMar>
            <w:vAlign w:val="center"/>
          </w:tcPr>
          <w:p w14:paraId="31DE00A0">
            <w:pPr>
              <w:spacing w:before="0" w:after="0" w:line="240" w:lineRule="auto"/>
              <w:jc w:val="left"/>
            </w:pPr>
            <w:r>
              <w:rPr>
                <w:rFonts w:ascii="Times New Roman" w:hAnsi="Times New Roman" w:eastAsia="Times New Roman" w:cs="Times New Roman"/>
                <w:b w:val="0"/>
                <w:color w:val="000000"/>
                <w:sz w:val="17"/>
              </w:rPr>
              <w:t>0.27</w:t>
            </w:r>
          </w:p>
        </w:tc>
        <w:tc>
          <w:tcPr>
            <w:tcW w:w="1454" w:type="dxa"/>
            <w:shd w:val="clear" w:color="auto" w:fill="FFFFFF"/>
            <w:tcMar>
              <w:top w:w="25" w:type="dxa"/>
              <w:left w:w="30" w:type="dxa"/>
              <w:bottom w:w="25" w:type="dxa"/>
              <w:right w:w="30" w:type="dxa"/>
            </w:tcMar>
            <w:vAlign w:val="center"/>
          </w:tcPr>
          <w:p w14:paraId="640BAD7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F7D922D">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BBF5CAE">
        <w:trPr>
          <w:jc w:val="center"/>
        </w:trPr>
        <w:tc>
          <w:tcPr>
            <w:tcW w:w="1454" w:type="dxa"/>
            <w:shd w:val="clear" w:color="auto" w:fill="FFFFFF"/>
            <w:tcMar>
              <w:top w:w="25" w:type="dxa"/>
              <w:left w:w="30" w:type="dxa"/>
              <w:bottom w:w="25" w:type="dxa"/>
              <w:right w:w="30" w:type="dxa"/>
            </w:tcMar>
            <w:vAlign w:val="center"/>
          </w:tcPr>
          <w:p w14:paraId="715E8D8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DFC00FA">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E81CBE3">
            <w:pPr>
              <w:spacing w:before="0" w:after="0" w:line="240" w:lineRule="auto"/>
              <w:jc w:val="left"/>
            </w:pPr>
            <w:r>
              <w:rPr>
                <w:rFonts w:ascii="Times New Roman" w:hAnsi="Times New Roman" w:eastAsia="Times New Roman" w:cs="Times New Roman"/>
                <w:b w:val="0"/>
                <w:color w:val="000000"/>
                <w:sz w:val="17"/>
              </w:rPr>
              <w:t>C(race_name)[T.2025 Toulouse]</w:t>
            </w:r>
          </w:p>
        </w:tc>
        <w:tc>
          <w:tcPr>
            <w:tcW w:w="1454" w:type="dxa"/>
            <w:shd w:val="clear" w:color="auto" w:fill="FFFFFF"/>
            <w:tcMar>
              <w:top w:w="25" w:type="dxa"/>
              <w:left w:w="30" w:type="dxa"/>
              <w:bottom w:w="25" w:type="dxa"/>
              <w:right w:w="30" w:type="dxa"/>
            </w:tcMar>
            <w:vAlign w:val="center"/>
          </w:tcPr>
          <w:p w14:paraId="08FAB494">
            <w:pPr>
              <w:spacing w:before="0" w:after="0" w:line="240" w:lineRule="auto"/>
              <w:jc w:val="left"/>
            </w:pPr>
            <w:r>
              <w:rPr>
                <w:rFonts w:ascii="Times New Roman" w:hAnsi="Times New Roman" w:eastAsia="Times New Roman" w:cs="Times New Roman"/>
                <w:b w:val="0"/>
                <w:color w:val="000000"/>
                <w:sz w:val="17"/>
              </w:rPr>
              <w:t>-0.108</w:t>
            </w:r>
          </w:p>
        </w:tc>
        <w:tc>
          <w:tcPr>
            <w:tcW w:w="1454" w:type="dxa"/>
            <w:shd w:val="clear" w:color="auto" w:fill="FFFFFF"/>
            <w:tcMar>
              <w:top w:w="25" w:type="dxa"/>
              <w:left w:w="30" w:type="dxa"/>
              <w:bottom w:w="25" w:type="dxa"/>
              <w:right w:w="30" w:type="dxa"/>
            </w:tcMar>
            <w:vAlign w:val="center"/>
          </w:tcPr>
          <w:p w14:paraId="5EBC3CC3">
            <w:pPr>
              <w:spacing w:before="0" w:after="0" w:line="240" w:lineRule="auto"/>
              <w:jc w:val="left"/>
            </w:pPr>
            <w:r>
              <w:rPr>
                <w:rFonts w:ascii="Times New Roman" w:hAnsi="Times New Roman" w:eastAsia="Times New Roman" w:cs="Times New Roman"/>
                <w:b w:val="0"/>
                <w:color w:val="000000"/>
                <w:sz w:val="17"/>
              </w:rPr>
              <w:t>0.67</w:t>
            </w:r>
          </w:p>
        </w:tc>
        <w:tc>
          <w:tcPr>
            <w:tcW w:w="1454" w:type="dxa"/>
            <w:shd w:val="clear" w:color="auto" w:fill="FFFFFF"/>
            <w:tcMar>
              <w:top w:w="25" w:type="dxa"/>
              <w:left w:w="30" w:type="dxa"/>
              <w:bottom w:w="25" w:type="dxa"/>
              <w:right w:w="30" w:type="dxa"/>
            </w:tcMar>
            <w:vAlign w:val="center"/>
          </w:tcPr>
          <w:p w14:paraId="2D5EC051">
            <w:pPr>
              <w:spacing w:before="0" w:after="0" w:line="240" w:lineRule="auto"/>
              <w:jc w:val="left"/>
            </w:pPr>
            <w:r>
              <w:rPr>
                <w:rFonts w:ascii="Times New Roman" w:hAnsi="Times New Roman" w:eastAsia="Times New Roman" w:cs="Times New Roman"/>
                <w:b w:val="0"/>
                <w:color w:val="000000"/>
                <w:sz w:val="17"/>
              </w:rPr>
              <w:t>-1.422</w:t>
            </w:r>
          </w:p>
        </w:tc>
        <w:tc>
          <w:tcPr>
            <w:tcW w:w="1454" w:type="dxa"/>
            <w:shd w:val="clear" w:color="auto" w:fill="FFFFFF"/>
            <w:tcMar>
              <w:top w:w="25" w:type="dxa"/>
              <w:left w:w="30" w:type="dxa"/>
              <w:bottom w:w="25" w:type="dxa"/>
              <w:right w:w="30" w:type="dxa"/>
            </w:tcMar>
            <w:vAlign w:val="center"/>
          </w:tcPr>
          <w:p w14:paraId="13600D68">
            <w:pPr>
              <w:spacing w:before="0" w:after="0" w:line="240" w:lineRule="auto"/>
              <w:jc w:val="left"/>
            </w:pPr>
            <w:r>
              <w:rPr>
                <w:rFonts w:ascii="Times New Roman" w:hAnsi="Times New Roman" w:eastAsia="Times New Roman" w:cs="Times New Roman"/>
                <w:b w:val="0"/>
                <w:color w:val="000000"/>
                <w:sz w:val="17"/>
              </w:rPr>
              <w:t>1.206</w:t>
            </w:r>
          </w:p>
        </w:tc>
        <w:tc>
          <w:tcPr>
            <w:tcW w:w="1454" w:type="dxa"/>
            <w:shd w:val="clear" w:color="auto" w:fill="FFFFFF"/>
            <w:tcMar>
              <w:top w:w="25" w:type="dxa"/>
              <w:left w:w="30" w:type="dxa"/>
              <w:bottom w:w="25" w:type="dxa"/>
              <w:right w:w="30" w:type="dxa"/>
            </w:tcMar>
            <w:vAlign w:val="center"/>
          </w:tcPr>
          <w:p w14:paraId="291060B4">
            <w:pPr>
              <w:spacing w:before="0" w:after="0" w:line="240" w:lineRule="auto"/>
              <w:jc w:val="left"/>
            </w:pPr>
            <w:r>
              <w:rPr>
                <w:rFonts w:ascii="Times New Roman" w:hAnsi="Times New Roman" w:eastAsia="Times New Roman" w:cs="Times New Roman"/>
                <w:b w:val="0"/>
                <w:color w:val="000000"/>
                <w:sz w:val="17"/>
              </w:rPr>
              <w:t>0.872</w:t>
            </w:r>
          </w:p>
        </w:tc>
        <w:tc>
          <w:tcPr>
            <w:tcW w:w="1454" w:type="dxa"/>
            <w:shd w:val="clear" w:color="auto" w:fill="FFFFFF"/>
            <w:tcMar>
              <w:top w:w="25" w:type="dxa"/>
              <w:left w:w="30" w:type="dxa"/>
              <w:bottom w:w="25" w:type="dxa"/>
              <w:right w:w="30" w:type="dxa"/>
            </w:tcMar>
            <w:vAlign w:val="center"/>
          </w:tcPr>
          <w:p w14:paraId="37C22A6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BD57CEF">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413EF3F">
        <w:trPr>
          <w:jc w:val="center"/>
        </w:trPr>
        <w:tc>
          <w:tcPr>
            <w:tcW w:w="1454" w:type="dxa"/>
            <w:shd w:val="clear" w:color="auto" w:fill="FFFFFF"/>
            <w:tcMar>
              <w:top w:w="25" w:type="dxa"/>
              <w:left w:w="30" w:type="dxa"/>
              <w:bottom w:w="25" w:type="dxa"/>
              <w:right w:w="30" w:type="dxa"/>
            </w:tcMar>
            <w:vAlign w:val="center"/>
          </w:tcPr>
          <w:p w14:paraId="63AB90A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3320068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12E640C">
            <w:pPr>
              <w:spacing w:before="0" w:after="0" w:line="240" w:lineRule="auto"/>
              <w:jc w:val="left"/>
            </w:pPr>
            <w:r>
              <w:rPr>
                <w:rFonts w:ascii="Times New Roman" w:hAnsi="Times New Roman" w:eastAsia="Times New Roman" w:cs="Times New Roman"/>
                <w:b w:val="0"/>
                <w:color w:val="000000"/>
                <w:sz w:val="17"/>
              </w:rPr>
              <w:t>C(race_name)[T.2025 Turin]</w:t>
            </w:r>
          </w:p>
        </w:tc>
        <w:tc>
          <w:tcPr>
            <w:tcW w:w="1454" w:type="dxa"/>
            <w:shd w:val="clear" w:color="auto" w:fill="FFFFFF"/>
            <w:tcMar>
              <w:top w:w="25" w:type="dxa"/>
              <w:left w:w="30" w:type="dxa"/>
              <w:bottom w:w="25" w:type="dxa"/>
              <w:right w:w="30" w:type="dxa"/>
            </w:tcMar>
            <w:vAlign w:val="center"/>
          </w:tcPr>
          <w:p w14:paraId="5603AAC8">
            <w:pPr>
              <w:spacing w:before="0" w:after="0" w:line="240" w:lineRule="auto"/>
              <w:jc w:val="left"/>
            </w:pPr>
            <w:r>
              <w:rPr>
                <w:rFonts w:ascii="Times New Roman" w:hAnsi="Times New Roman" w:eastAsia="Times New Roman" w:cs="Times New Roman"/>
                <w:b w:val="0"/>
                <w:color w:val="000000"/>
                <w:sz w:val="17"/>
              </w:rPr>
              <w:t>-3.716</w:t>
            </w:r>
          </w:p>
        </w:tc>
        <w:tc>
          <w:tcPr>
            <w:tcW w:w="1454" w:type="dxa"/>
            <w:shd w:val="clear" w:color="auto" w:fill="FFFFFF"/>
            <w:tcMar>
              <w:top w:w="25" w:type="dxa"/>
              <w:left w:w="30" w:type="dxa"/>
              <w:bottom w:w="25" w:type="dxa"/>
              <w:right w:w="30" w:type="dxa"/>
            </w:tcMar>
            <w:vAlign w:val="center"/>
          </w:tcPr>
          <w:p w14:paraId="4F532D1A">
            <w:pPr>
              <w:spacing w:before="0" w:after="0" w:line="240" w:lineRule="auto"/>
              <w:jc w:val="left"/>
            </w:pPr>
            <w:r>
              <w:rPr>
                <w:rFonts w:ascii="Times New Roman" w:hAnsi="Times New Roman" w:eastAsia="Times New Roman" w:cs="Times New Roman"/>
                <w:b w:val="0"/>
                <w:color w:val="000000"/>
                <w:sz w:val="17"/>
              </w:rPr>
              <w:t>0.664</w:t>
            </w:r>
          </w:p>
        </w:tc>
        <w:tc>
          <w:tcPr>
            <w:tcW w:w="1454" w:type="dxa"/>
            <w:shd w:val="clear" w:color="auto" w:fill="FFFFFF"/>
            <w:tcMar>
              <w:top w:w="25" w:type="dxa"/>
              <w:left w:w="30" w:type="dxa"/>
              <w:bottom w:w="25" w:type="dxa"/>
              <w:right w:w="30" w:type="dxa"/>
            </w:tcMar>
            <w:vAlign w:val="center"/>
          </w:tcPr>
          <w:p w14:paraId="1376F73C">
            <w:pPr>
              <w:spacing w:before="0" w:after="0" w:line="240" w:lineRule="auto"/>
              <w:jc w:val="left"/>
            </w:pPr>
            <w:r>
              <w:rPr>
                <w:rFonts w:ascii="Times New Roman" w:hAnsi="Times New Roman" w:eastAsia="Times New Roman" w:cs="Times New Roman"/>
                <w:b w:val="0"/>
                <w:color w:val="000000"/>
                <w:sz w:val="17"/>
              </w:rPr>
              <w:t>-5.016</w:t>
            </w:r>
          </w:p>
        </w:tc>
        <w:tc>
          <w:tcPr>
            <w:tcW w:w="1454" w:type="dxa"/>
            <w:shd w:val="clear" w:color="auto" w:fill="FFFFFF"/>
            <w:tcMar>
              <w:top w:w="25" w:type="dxa"/>
              <w:left w:w="30" w:type="dxa"/>
              <w:bottom w:w="25" w:type="dxa"/>
              <w:right w:w="30" w:type="dxa"/>
            </w:tcMar>
            <w:vAlign w:val="center"/>
          </w:tcPr>
          <w:p w14:paraId="36B36CB8">
            <w:pPr>
              <w:spacing w:before="0" w:after="0" w:line="240" w:lineRule="auto"/>
              <w:jc w:val="left"/>
            </w:pPr>
            <w:r>
              <w:rPr>
                <w:rFonts w:ascii="Times New Roman" w:hAnsi="Times New Roman" w:eastAsia="Times New Roman" w:cs="Times New Roman"/>
                <w:b w:val="0"/>
                <w:color w:val="000000"/>
                <w:sz w:val="17"/>
              </w:rPr>
              <w:t>-2.415</w:t>
            </w:r>
          </w:p>
        </w:tc>
        <w:tc>
          <w:tcPr>
            <w:tcW w:w="1454" w:type="dxa"/>
            <w:shd w:val="clear" w:color="auto" w:fill="FFFFFF"/>
            <w:tcMar>
              <w:top w:w="25" w:type="dxa"/>
              <w:left w:w="30" w:type="dxa"/>
              <w:bottom w:w="25" w:type="dxa"/>
              <w:right w:w="30" w:type="dxa"/>
            </w:tcMar>
            <w:vAlign w:val="center"/>
          </w:tcPr>
          <w:p w14:paraId="24EF29B3">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45537E4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49497C0">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5799372">
        <w:trPr>
          <w:jc w:val="center"/>
        </w:trPr>
        <w:tc>
          <w:tcPr>
            <w:tcW w:w="1454" w:type="dxa"/>
            <w:shd w:val="clear" w:color="auto" w:fill="FFFFFF"/>
            <w:tcMar>
              <w:top w:w="25" w:type="dxa"/>
              <w:left w:w="30" w:type="dxa"/>
              <w:bottom w:w="25" w:type="dxa"/>
              <w:right w:w="30" w:type="dxa"/>
            </w:tcMar>
            <w:vAlign w:val="center"/>
          </w:tcPr>
          <w:p w14:paraId="10F5A1F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A0B712D">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40D7605">
            <w:pPr>
              <w:spacing w:before="0" w:after="0" w:line="240" w:lineRule="auto"/>
              <w:jc w:val="left"/>
            </w:pPr>
            <w:r>
              <w:rPr>
                <w:rFonts w:ascii="Times New Roman" w:hAnsi="Times New Roman" w:eastAsia="Times New Roman" w:cs="Times New Roman"/>
                <w:b w:val="0"/>
                <w:color w:val="000000"/>
                <w:sz w:val="17"/>
              </w:rPr>
              <w:t>C(race_name)[T.2025 Utrecht]</w:t>
            </w:r>
          </w:p>
        </w:tc>
        <w:tc>
          <w:tcPr>
            <w:tcW w:w="1454" w:type="dxa"/>
            <w:shd w:val="clear" w:color="auto" w:fill="FFFFFF"/>
            <w:tcMar>
              <w:top w:w="25" w:type="dxa"/>
              <w:left w:w="30" w:type="dxa"/>
              <w:bottom w:w="25" w:type="dxa"/>
              <w:right w:w="30" w:type="dxa"/>
            </w:tcMar>
            <w:vAlign w:val="center"/>
          </w:tcPr>
          <w:p w14:paraId="020AF628">
            <w:pPr>
              <w:spacing w:before="0" w:after="0" w:line="240" w:lineRule="auto"/>
              <w:jc w:val="left"/>
            </w:pPr>
            <w:r>
              <w:rPr>
                <w:rFonts w:ascii="Times New Roman" w:hAnsi="Times New Roman" w:eastAsia="Times New Roman" w:cs="Times New Roman"/>
                <w:b w:val="0"/>
                <w:color w:val="000000"/>
                <w:sz w:val="17"/>
              </w:rPr>
              <w:t>0.195</w:t>
            </w:r>
          </w:p>
        </w:tc>
        <w:tc>
          <w:tcPr>
            <w:tcW w:w="1454" w:type="dxa"/>
            <w:shd w:val="clear" w:color="auto" w:fill="FFFFFF"/>
            <w:tcMar>
              <w:top w:w="25" w:type="dxa"/>
              <w:left w:w="30" w:type="dxa"/>
              <w:bottom w:w="25" w:type="dxa"/>
              <w:right w:w="30" w:type="dxa"/>
            </w:tcMar>
            <w:vAlign w:val="center"/>
          </w:tcPr>
          <w:p w14:paraId="6F1D4309">
            <w:pPr>
              <w:spacing w:before="0" w:after="0" w:line="240" w:lineRule="auto"/>
              <w:jc w:val="left"/>
            </w:pPr>
            <w:r>
              <w:rPr>
                <w:rFonts w:ascii="Times New Roman" w:hAnsi="Times New Roman" w:eastAsia="Times New Roman" w:cs="Times New Roman"/>
                <w:b w:val="0"/>
                <w:color w:val="000000"/>
                <w:sz w:val="17"/>
              </w:rPr>
              <w:t>0.696</w:t>
            </w:r>
          </w:p>
        </w:tc>
        <w:tc>
          <w:tcPr>
            <w:tcW w:w="1454" w:type="dxa"/>
            <w:shd w:val="clear" w:color="auto" w:fill="FFFFFF"/>
            <w:tcMar>
              <w:top w:w="25" w:type="dxa"/>
              <w:left w:w="30" w:type="dxa"/>
              <w:bottom w:w="25" w:type="dxa"/>
              <w:right w:w="30" w:type="dxa"/>
            </w:tcMar>
            <w:vAlign w:val="center"/>
          </w:tcPr>
          <w:p w14:paraId="29CE3C3D">
            <w:pPr>
              <w:spacing w:before="0" w:after="0" w:line="240" w:lineRule="auto"/>
              <w:jc w:val="left"/>
            </w:pPr>
            <w:r>
              <w:rPr>
                <w:rFonts w:ascii="Times New Roman" w:hAnsi="Times New Roman" w:eastAsia="Times New Roman" w:cs="Times New Roman"/>
                <w:b w:val="0"/>
                <w:color w:val="000000"/>
                <w:sz w:val="17"/>
              </w:rPr>
              <w:t>-1.168</w:t>
            </w:r>
          </w:p>
        </w:tc>
        <w:tc>
          <w:tcPr>
            <w:tcW w:w="1454" w:type="dxa"/>
            <w:shd w:val="clear" w:color="auto" w:fill="FFFFFF"/>
            <w:tcMar>
              <w:top w:w="25" w:type="dxa"/>
              <w:left w:w="30" w:type="dxa"/>
              <w:bottom w:w="25" w:type="dxa"/>
              <w:right w:w="30" w:type="dxa"/>
            </w:tcMar>
            <w:vAlign w:val="center"/>
          </w:tcPr>
          <w:p w14:paraId="57ADC480">
            <w:pPr>
              <w:spacing w:before="0" w:after="0" w:line="240" w:lineRule="auto"/>
              <w:jc w:val="left"/>
            </w:pPr>
            <w:r>
              <w:rPr>
                <w:rFonts w:ascii="Times New Roman" w:hAnsi="Times New Roman" w:eastAsia="Times New Roman" w:cs="Times New Roman"/>
                <w:b w:val="0"/>
                <w:color w:val="000000"/>
                <w:sz w:val="17"/>
              </w:rPr>
              <w:t>1.558</w:t>
            </w:r>
          </w:p>
        </w:tc>
        <w:tc>
          <w:tcPr>
            <w:tcW w:w="1454" w:type="dxa"/>
            <w:shd w:val="clear" w:color="auto" w:fill="FFFFFF"/>
            <w:tcMar>
              <w:top w:w="25" w:type="dxa"/>
              <w:left w:w="30" w:type="dxa"/>
              <w:bottom w:w="25" w:type="dxa"/>
              <w:right w:w="30" w:type="dxa"/>
            </w:tcMar>
            <w:vAlign w:val="center"/>
          </w:tcPr>
          <w:p w14:paraId="4392CF22">
            <w:pPr>
              <w:spacing w:before="0" w:after="0" w:line="240" w:lineRule="auto"/>
              <w:jc w:val="left"/>
            </w:pPr>
            <w:r>
              <w:rPr>
                <w:rFonts w:ascii="Times New Roman" w:hAnsi="Times New Roman" w:eastAsia="Times New Roman" w:cs="Times New Roman"/>
                <w:b w:val="0"/>
                <w:color w:val="000000"/>
                <w:sz w:val="17"/>
              </w:rPr>
              <w:t>0.779</w:t>
            </w:r>
          </w:p>
        </w:tc>
        <w:tc>
          <w:tcPr>
            <w:tcW w:w="1454" w:type="dxa"/>
            <w:shd w:val="clear" w:color="auto" w:fill="FFFFFF"/>
            <w:tcMar>
              <w:top w:w="25" w:type="dxa"/>
              <w:left w:w="30" w:type="dxa"/>
              <w:bottom w:w="25" w:type="dxa"/>
              <w:right w:w="30" w:type="dxa"/>
            </w:tcMar>
            <w:vAlign w:val="center"/>
          </w:tcPr>
          <w:p w14:paraId="71D3718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F81912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AACDBC2">
        <w:trPr>
          <w:jc w:val="center"/>
        </w:trPr>
        <w:tc>
          <w:tcPr>
            <w:tcW w:w="1454" w:type="dxa"/>
            <w:shd w:val="clear" w:color="auto" w:fill="FFFFFF"/>
            <w:tcMar>
              <w:top w:w="25" w:type="dxa"/>
              <w:left w:w="30" w:type="dxa"/>
              <w:bottom w:w="25" w:type="dxa"/>
              <w:right w:w="30" w:type="dxa"/>
            </w:tcMar>
            <w:vAlign w:val="center"/>
          </w:tcPr>
          <w:p w14:paraId="62C868C9">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DC734D5">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9CFCD1E">
            <w:pPr>
              <w:spacing w:before="0" w:after="0" w:line="240" w:lineRule="auto"/>
              <w:jc w:val="left"/>
            </w:pPr>
            <w:r>
              <w:rPr>
                <w:rFonts w:ascii="Times New Roman" w:hAnsi="Times New Roman" w:eastAsia="Times New Roman" w:cs="Times New Roman"/>
                <w:b w:val="0"/>
                <w:color w:val="000000"/>
                <w:sz w:val="17"/>
              </w:rPr>
              <w:t>C(race_name)[T.2025 Valencia]</w:t>
            </w:r>
          </w:p>
        </w:tc>
        <w:tc>
          <w:tcPr>
            <w:tcW w:w="1454" w:type="dxa"/>
            <w:shd w:val="clear" w:color="auto" w:fill="FFFFFF"/>
            <w:tcMar>
              <w:top w:w="25" w:type="dxa"/>
              <w:left w:w="30" w:type="dxa"/>
              <w:bottom w:w="25" w:type="dxa"/>
              <w:right w:w="30" w:type="dxa"/>
            </w:tcMar>
            <w:vAlign w:val="center"/>
          </w:tcPr>
          <w:p w14:paraId="67C0E69A">
            <w:pPr>
              <w:spacing w:before="0" w:after="0" w:line="240" w:lineRule="auto"/>
              <w:jc w:val="left"/>
            </w:pPr>
            <w:r>
              <w:rPr>
                <w:rFonts w:ascii="Times New Roman" w:hAnsi="Times New Roman" w:eastAsia="Times New Roman" w:cs="Times New Roman"/>
                <w:b w:val="0"/>
                <w:color w:val="000000"/>
                <w:sz w:val="17"/>
              </w:rPr>
              <w:t>0.019</w:t>
            </w:r>
          </w:p>
        </w:tc>
        <w:tc>
          <w:tcPr>
            <w:tcW w:w="1454" w:type="dxa"/>
            <w:shd w:val="clear" w:color="auto" w:fill="FFFFFF"/>
            <w:tcMar>
              <w:top w:w="25" w:type="dxa"/>
              <w:left w:w="30" w:type="dxa"/>
              <w:bottom w:w="25" w:type="dxa"/>
              <w:right w:w="30" w:type="dxa"/>
            </w:tcMar>
            <w:vAlign w:val="center"/>
          </w:tcPr>
          <w:p w14:paraId="5EFD7C4B">
            <w:pPr>
              <w:spacing w:before="0" w:after="0" w:line="240" w:lineRule="auto"/>
              <w:jc w:val="left"/>
            </w:pPr>
            <w:r>
              <w:rPr>
                <w:rFonts w:ascii="Times New Roman" w:hAnsi="Times New Roman" w:eastAsia="Times New Roman" w:cs="Times New Roman"/>
                <w:b w:val="0"/>
                <w:color w:val="000000"/>
                <w:sz w:val="17"/>
              </w:rPr>
              <w:t>0.61</w:t>
            </w:r>
          </w:p>
        </w:tc>
        <w:tc>
          <w:tcPr>
            <w:tcW w:w="1454" w:type="dxa"/>
            <w:shd w:val="clear" w:color="auto" w:fill="FFFFFF"/>
            <w:tcMar>
              <w:top w:w="25" w:type="dxa"/>
              <w:left w:w="30" w:type="dxa"/>
              <w:bottom w:w="25" w:type="dxa"/>
              <w:right w:w="30" w:type="dxa"/>
            </w:tcMar>
            <w:vAlign w:val="center"/>
          </w:tcPr>
          <w:p w14:paraId="407CB0E1">
            <w:pPr>
              <w:spacing w:before="0" w:after="0" w:line="240" w:lineRule="auto"/>
              <w:jc w:val="left"/>
            </w:pPr>
            <w:r>
              <w:rPr>
                <w:rFonts w:ascii="Times New Roman" w:hAnsi="Times New Roman" w:eastAsia="Times New Roman" w:cs="Times New Roman"/>
                <w:b w:val="0"/>
                <w:color w:val="000000"/>
                <w:sz w:val="17"/>
              </w:rPr>
              <w:t>-1.177</w:t>
            </w:r>
          </w:p>
        </w:tc>
        <w:tc>
          <w:tcPr>
            <w:tcW w:w="1454" w:type="dxa"/>
            <w:shd w:val="clear" w:color="auto" w:fill="FFFFFF"/>
            <w:tcMar>
              <w:top w:w="25" w:type="dxa"/>
              <w:left w:w="30" w:type="dxa"/>
              <w:bottom w:w="25" w:type="dxa"/>
              <w:right w:w="30" w:type="dxa"/>
            </w:tcMar>
            <w:vAlign w:val="center"/>
          </w:tcPr>
          <w:p w14:paraId="583CB938">
            <w:pPr>
              <w:spacing w:before="0" w:after="0" w:line="240" w:lineRule="auto"/>
              <w:jc w:val="left"/>
            </w:pPr>
            <w:r>
              <w:rPr>
                <w:rFonts w:ascii="Times New Roman" w:hAnsi="Times New Roman" w:eastAsia="Times New Roman" w:cs="Times New Roman"/>
                <w:b w:val="0"/>
                <w:color w:val="000000"/>
                <w:sz w:val="17"/>
              </w:rPr>
              <w:t>1.214</w:t>
            </w:r>
          </w:p>
        </w:tc>
        <w:tc>
          <w:tcPr>
            <w:tcW w:w="1454" w:type="dxa"/>
            <w:shd w:val="clear" w:color="auto" w:fill="FFFFFF"/>
            <w:tcMar>
              <w:top w:w="25" w:type="dxa"/>
              <w:left w:w="30" w:type="dxa"/>
              <w:bottom w:w="25" w:type="dxa"/>
              <w:right w:w="30" w:type="dxa"/>
            </w:tcMar>
            <w:vAlign w:val="center"/>
          </w:tcPr>
          <w:p w14:paraId="3584C8EF">
            <w:pPr>
              <w:spacing w:before="0" w:after="0" w:line="240" w:lineRule="auto"/>
              <w:jc w:val="left"/>
            </w:pPr>
            <w:r>
              <w:rPr>
                <w:rFonts w:ascii="Times New Roman" w:hAnsi="Times New Roman" w:eastAsia="Times New Roman" w:cs="Times New Roman"/>
                <w:b w:val="0"/>
                <w:color w:val="000000"/>
                <w:sz w:val="17"/>
              </w:rPr>
              <w:t>0.976</w:t>
            </w:r>
          </w:p>
        </w:tc>
        <w:tc>
          <w:tcPr>
            <w:tcW w:w="1454" w:type="dxa"/>
            <w:shd w:val="clear" w:color="auto" w:fill="FFFFFF"/>
            <w:tcMar>
              <w:top w:w="25" w:type="dxa"/>
              <w:left w:w="30" w:type="dxa"/>
              <w:bottom w:w="25" w:type="dxa"/>
              <w:right w:w="30" w:type="dxa"/>
            </w:tcMar>
            <w:vAlign w:val="center"/>
          </w:tcPr>
          <w:p w14:paraId="5665C8B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7C01BE4">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B970173">
        <w:trPr>
          <w:jc w:val="center"/>
        </w:trPr>
        <w:tc>
          <w:tcPr>
            <w:tcW w:w="1454" w:type="dxa"/>
            <w:shd w:val="clear" w:color="auto" w:fill="FFFFFF"/>
            <w:tcMar>
              <w:top w:w="25" w:type="dxa"/>
              <w:left w:w="30" w:type="dxa"/>
              <w:bottom w:w="25" w:type="dxa"/>
              <w:right w:w="30" w:type="dxa"/>
            </w:tcMar>
            <w:vAlign w:val="center"/>
          </w:tcPr>
          <w:p w14:paraId="41CF67F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4EA878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AB557A9">
            <w:pPr>
              <w:spacing w:before="0" w:after="0" w:line="240" w:lineRule="auto"/>
              <w:jc w:val="left"/>
            </w:pPr>
            <w:r>
              <w:rPr>
                <w:rFonts w:ascii="Times New Roman" w:hAnsi="Times New Roman" w:eastAsia="Times New Roman" w:cs="Times New Roman"/>
                <w:b w:val="0"/>
                <w:color w:val="000000"/>
                <w:sz w:val="17"/>
              </w:rPr>
              <w:t>C(race_name)[T.2025 Vancouver]</w:t>
            </w:r>
          </w:p>
        </w:tc>
        <w:tc>
          <w:tcPr>
            <w:tcW w:w="1454" w:type="dxa"/>
            <w:shd w:val="clear" w:color="auto" w:fill="FFFFFF"/>
            <w:tcMar>
              <w:top w:w="25" w:type="dxa"/>
              <w:left w:w="30" w:type="dxa"/>
              <w:bottom w:w="25" w:type="dxa"/>
              <w:right w:w="30" w:type="dxa"/>
            </w:tcMar>
            <w:vAlign w:val="center"/>
          </w:tcPr>
          <w:p w14:paraId="7230E86B">
            <w:pPr>
              <w:spacing w:before="0" w:after="0" w:line="240" w:lineRule="auto"/>
              <w:jc w:val="left"/>
            </w:pPr>
            <w:r>
              <w:rPr>
                <w:rFonts w:ascii="Times New Roman" w:hAnsi="Times New Roman" w:eastAsia="Times New Roman" w:cs="Times New Roman"/>
                <w:b w:val="0"/>
                <w:color w:val="000000"/>
                <w:sz w:val="17"/>
              </w:rPr>
              <w:t>9.534</w:t>
            </w:r>
          </w:p>
        </w:tc>
        <w:tc>
          <w:tcPr>
            <w:tcW w:w="1454" w:type="dxa"/>
            <w:shd w:val="clear" w:color="auto" w:fill="FFFFFF"/>
            <w:tcMar>
              <w:top w:w="25" w:type="dxa"/>
              <w:left w:w="30" w:type="dxa"/>
              <w:bottom w:w="25" w:type="dxa"/>
              <w:right w:w="30" w:type="dxa"/>
            </w:tcMar>
            <w:vAlign w:val="center"/>
          </w:tcPr>
          <w:p w14:paraId="04D3711D">
            <w:pPr>
              <w:spacing w:before="0" w:after="0" w:line="240" w:lineRule="auto"/>
              <w:jc w:val="left"/>
            </w:pPr>
            <w:r>
              <w:rPr>
                <w:rFonts w:ascii="Times New Roman" w:hAnsi="Times New Roman" w:eastAsia="Times New Roman" w:cs="Times New Roman"/>
                <w:b w:val="0"/>
                <w:color w:val="000000"/>
                <w:sz w:val="17"/>
              </w:rPr>
              <w:t>0.765</w:t>
            </w:r>
          </w:p>
        </w:tc>
        <w:tc>
          <w:tcPr>
            <w:tcW w:w="1454" w:type="dxa"/>
            <w:shd w:val="clear" w:color="auto" w:fill="FFFFFF"/>
            <w:tcMar>
              <w:top w:w="25" w:type="dxa"/>
              <w:left w:w="30" w:type="dxa"/>
              <w:bottom w:w="25" w:type="dxa"/>
              <w:right w:w="30" w:type="dxa"/>
            </w:tcMar>
            <w:vAlign w:val="center"/>
          </w:tcPr>
          <w:p w14:paraId="2EDC51EB">
            <w:pPr>
              <w:spacing w:before="0" w:after="0" w:line="240" w:lineRule="auto"/>
              <w:jc w:val="left"/>
            </w:pPr>
            <w:r>
              <w:rPr>
                <w:rFonts w:ascii="Times New Roman" w:hAnsi="Times New Roman" w:eastAsia="Times New Roman" w:cs="Times New Roman"/>
                <w:b w:val="0"/>
                <w:color w:val="000000"/>
                <w:sz w:val="17"/>
              </w:rPr>
              <w:t>8.036</w:t>
            </w:r>
          </w:p>
        </w:tc>
        <w:tc>
          <w:tcPr>
            <w:tcW w:w="1454" w:type="dxa"/>
            <w:shd w:val="clear" w:color="auto" w:fill="FFFFFF"/>
            <w:tcMar>
              <w:top w:w="25" w:type="dxa"/>
              <w:left w:w="30" w:type="dxa"/>
              <w:bottom w:w="25" w:type="dxa"/>
              <w:right w:w="30" w:type="dxa"/>
            </w:tcMar>
            <w:vAlign w:val="center"/>
          </w:tcPr>
          <w:p w14:paraId="0C8CB928">
            <w:pPr>
              <w:spacing w:before="0" w:after="0" w:line="240" w:lineRule="auto"/>
              <w:jc w:val="left"/>
            </w:pPr>
            <w:r>
              <w:rPr>
                <w:rFonts w:ascii="Times New Roman" w:hAnsi="Times New Roman" w:eastAsia="Times New Roman" w:cs="Times New Roman"/>
                <w:b w:val="0"/>
                <w:color w:val="000000"/>
                <w:sz w:val="17"/>
              </w:rPr>
              <w:t>11.033</w:t>
            </w:r>
          </w:p>
        </w:tc>
        <w:tc>
          <w:tcPr>
            <w:tcW w:w="1454" w:type="dxa"/>
            <w:shd w:val="clear" w:color="auto" w:fill="FFFFFF"/>
            <w:tcMar>
              <w:top w:w="25" w:type="dxa"/>
              <w:left w:w="30" w:type="dxa"/>
              <w:bottom w:w="25" w:type="dxa"/>
              <w:right w:w="30" w:type="dxa"/>
            </w:tcMar>
            <w:vAlign w:val="center"/>
          </w:tcPr>
          <w:p w14:paraId="3B8D93A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21CE67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AC1B4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5657DEA2">
        <w:trPr>
          <w:jc w:val="center"/>
        </w:trPr>
        <w:tc>
          <w:tcPr>
            <w:tcW w:w="1454" w:type="dxa"/>
            <w:shd w:val="clear" w:color="auto" w:fill="FFFFFF"/>
            <w:tcMar>
              <w:top w:w="25" w:type="dxa"/>
              <w:left w:w="30" w:type="dxa"/>
              <w:bottom w:w="25" w:type="dxa"/>
              <w:right w:w="30" w:type="dxa"/>
            </w:tcMar>
            <w:vAlign w:val="center"/>
          </w:tcPr>
          <w:p w14:paraId="711BA082">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FB00A88">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606E867A">
            <w:pPr>
              <w:spacing w:before="0" w:after="0" w:line="240" w:lineRule="auto"/>
              <w:jc w:val="left"/>
            </w:pPr>
            <w:r>
              <w:rPr>
                <w:rFonts w:ascii="Times New Roman" w:hAnsi="Times New Roman" w:eastAsia="Times New Roman" w:cs="Times New Roman"/>
                <w:b w:val="0"/>
                <w:color w:val="000000"/>
                <w:sz w:val="17"/>
              </w:rPr>
              <w:t>C(race_name)[T.2025 Verona]</w:t>
            </w:r>
          </w:p>
        </w:tc>
        <w:tc>
          <w:tcPr>
            <w:tcW w:w="1454" w:type="dxa"/>
            <w:shd w:val="clear" w:color="auto" w:fill="FFFFFF"/>
            <w:tcMar>
              <w:top w:w="25" w:type="dxa"/>
              <w:left w:w="30" w:type="dxa"/>
              <w:bottom w:w="25" w:type="dxa"/>
              <w:right w:w="30" w:type="dxa"/>
            </w:tcMar>
            <w:vAlign w:val="center"/>
          </w:tcPr>
          <w:p w14:paraId="13709511">
            <w:pPr>
              <w:spacing w:before="0" w:after="0" w:line="240" w:lineRule="auto"/>
              <w:jc w:val="left"/>
            </w:pPr>
            <w:r>
              <w:rPr>
                <w:rFonts w:ascii="Times New Roman" w:hAnsi="Times New Roman" w:eastAsia="Times New Roman" w:cs="Times New Roman"/>
                <w:b w:val="0"/>
                <w:color w:val="000000"/>
                <w:sz w:val="17"/>
              </w:rPr>
              <w:t>-3.952</w:t>
            </w:r>
          </w:p>
        </w:tc>
        <w:tc>
          <w:tcPr>
            <w:tcW w:w="1454" w:type="dxa"/>
            <w:shd w:val="clear" w:color="auto" w:fill="FFFFFF"/>
            <w:tcMar>
              <w:top w:w="25" w:type="dxa"/>
              <w:left w:w="30" w:type="dxa"/>
              <w:bottom w:w="25" w:type="dxa"/>
              <w:right w:w="30" w:type="dxa"/>
            </w:tcMar>
            <w:vAlign w:val="center"/>
          </w:tcPr>
          <w:p w14:paraId="50B87284">
            <w:pPr>
              <w:spacing w:before="0" w:after="0" w:line="240" w:lineRule="auto"/>
              <w:jc w:val="left"/>
            </w:pPr>
            <w:r>
              <w:rPr>
                <w:rFonts w:ascii="Times New Roman" w:hAnsi="Times New Roman" w:eastAsia="Times New Roman" w:cs="Times New Roman"/>
                <w:b w:val="0"/>
                <w:color w:val="000000"/>
                <w:sz w:val="17"/>
              </w:rPr>
              <w:t>0.68</w:t>
            </w:r>
          </w:p>
        </w:tc>
        <w:tc>
          <w:tcPr>
            <w:tcW w:w="1454" w:type="dxa"/>
            <w:shd w:val="clear" w:color="auto" w:fill="FFFFFF"/>
            <w:tcMar>
              <w:top w:w="25" w:type="dxa"/>
              <w:left w:w="30" w:type="dxa"/>
              <w:bottom w:w="25" w:type="dxa"/>
              <w:right w:w="30" w:type="dxa"/>
            </w:tcMar>
            <w:vAlign w:val="center"/>
          </w:tcPr>
          <w:p w14:paraId="3B834E45">
            <w:pPr>
              <w:spacing w:before="0" w:after="0" w:line="240" w:lineRule="auto"/>
              <w:jc w:val="left"/>
            </w:pPr>
            <w:r>
              <w:rPr>
                <w:rFonts w:ascii="Times New Roman" w:hAnsi="Times New Roman" w:eastAsia="Times New Roman" w:cs="Times New Roman"/>
                <w:b w:val="0"/>
                <w:color w:val="000000"/>
                <w:sz w:val="17"/>
              </w:rPr>
              <w:t>-5.285</w:t>
            </w:r>
          </w:p>
        </w:tc>
        <w:tc>
          <w:tcPr>
            <w:tcW w:w="1454" w:type="dxa"/>
            <w:shd w:val="clear" w:color="auto" w:fill="FFFFFF"/>
            <w:tcMar>
              <w:top w:w="25" w:type="dxa"/>
              <w:left w:w="30" w:type="dxa"/>
              <w:bottom w:w="25" w:type="dxa"/>
              <w:right w:w="30" w:type="dxa"/>
            </w:tcMar>
            <w:vAlign w:val="center"/>
          </w:tcPr>
          <w:p w14:paraId="0296B75D">
            <w:pPr>
              <w:spacing w:before="0" w:after="0" w:line="240" w:lineRule="auto"/>
              <w:jc w:val="left"/>
            </w:pPr>
            <w:r>
              <w:rPr>
                <w:rFonts w:ascii="Times New Roman" w:hAnsi="Times New Roman" w:eastAsia="Times New Roman" w:cs="Times New Roman"/>
                <w:b w:val="0"/>
                <w:color w:val="000000"/>
                <w:sz w:val="17"/>
              </w:rPr>
              <w:t>-2.62</w:t>
            </w:r>
          </w:p>
        </w:tc>
        <w:tc>
          <w:tcPr>
            <w:tcW w:w="1454" w:type="dxa"/>
            <w:shd w:val="clear" w:color="auto" w:fill="FFFFFF"/>
            <w:tcMar>
              <w:top w:w="25" w:type="dxa"/>
              <w:left w:w="30" w:type="dxa"/>
              <w:bottom w:w="25" w:type="dxa"/>
              <w:right w:w="30" w:type="dxa"/>
            </w:tcMar>
            <w:vAlign w:val="center"/>
          </w:tcPr>
          <w:p w14:paraId="1DF77657">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3686AC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A83A0E3">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FE22AD8">
        <w:trPr>
          <w:jc w:val="center"/>
        </w:trPr>
        <w:tc>
          <w:tcPr>
            <w:tcW w:w="1454" w:type="dxa"/>
            <w:shd w:val="clear" w:color="auto" w:fill="FFFFFF"/>
            <w:tcMar>
              <w:top w:w="25" w:type="dxa"/>
              <w:left w:w="30" w:type="dxa"/>
              <w:bottom w:w="25" w:type="dxa"/>
              <w:right w:w="30" w:type="dxa"/>
            </w:tcMar>
            <w:vAlign w:val="center"/>
          </w:tcPr>
          <w:p w14:paraId="48E5B26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0BFC1EAE">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7A46724B">
            <w:pPr>
              <w:spacing w:before="0" w:after="0" w:line="240" w:lineRule="auto"/>
              <w:jc w:val="left"/>
            </w:pPr>
            <w:r>
              <w:rPr>
                <w:rFonts w:ascii="Times New Roman" w:hAnsi="Times New Roman" w:eastAsia="Times New Roman" w:cs="Times New Roman"/>
                <w:b w:val="0"/>
                <w:color w:val="000000"/>
                <w:sz w:val="17"/>
              </w:rPr>
              <w:t>C(race_name)[T.2025 Warsaw]</w:t>
            </w:r>
          </w:p>
        </w:tc>
        <w:tc>
          <w:tcPr>
            <w:tcW w:w="1454" w:type="dxa"/>
            <w:shd w:val="clear" w:color="auto" w:fill="FFFFFF"/>
            <w:tcMar>
              <w:top w:w="25" w:type="dxa"/>
              <w:left w:w="30" w:type="dxa"/>
              <w:bottom w:w="25" w:type="dxa"/>
              <w:right w:w="30" w:type="dxa"/>
            </w:tcMar>
            <w:vAlign w:val="center"/>
          </w:tcPr>
          <w:p w14:paraId="2C76D4D4">
            <w:pPr>
              <w:spacing w:before="0" w:after="0" w:line="240" w:lineRule="auto"/>
              <w:jc w:val="left"/>
            </w:pPr>
            <w:r>
              <w:rPr>
                <w:rFonts w:ascii="Times New Roman" w:hAnsi="Times New Roman" w:eastAsia="Times New Roman" w:cs="Times New Roman"/>
                <w:b w:val="0"/>
                <w:color w:val="000000"/>
                <w:sz w:val="17"/>
              </w:rPr>
              <w:t>1.873</w:t>
            </w:r>
          </w:p>
        </w:tc>
        <w:tc>
          <w:tcPr>
            <w:tcW w:w="1454" w:type="dxa"/>
            <w:shd w:val="clear" w:color="auto" w:fill="FFFFFF"/>
            <w:tcMar>
              <w:top w:w="25" w:type="dxa"/>
              <w:left w:w="30" w:type="dxa"/>
              <w:bottom w:w="25" w:type="dxa"/>
              <w:right w:w="30" w:type="dxa"/>
            </w:tcMar>
            <w:vAlign w:val="center"/>
          </w:tcPr>
          <w:p w14:paraId="0B4387AA">
            <w:pPr>
              <w:spacing w:before="0" w:after="0" w:line="240" w:lineRule="auto"/>
              <w:jc w:val="left"/>
            </w:pPr>
            <w:r>
              <w:rPr>
                <w:rFonts w:ascii="Times New Roman" w:hAnsi="Times New Roman" w:eastAsia="Times New Roman" w:cs="Times New Roman"/>
                <w:b w:val="0"/>
                <w:color w:val="000000"/>
                <w:sz w:val="17"/>
              </w:rPr>
              <w:t>0.631</w:t>
            </w:r>
          </w:p>
        </w:tc>
        <w:tc>
          <w:tcPr>
            <w:tcW w:w="1454" w:type="dxa"/>
            <w:shd w:val="clear" w:color="auto" w:fill="FFFFFF"/>
            <w:tcMar>
              <w:top w:w="25" w:type="dxa"/>
              <w:left w:w="30" w:type="dxa"/>
              <w:bottom w:w="25" w:type="dxa"/>
              <w:right w:w="30" w:type="dxa"/>
            </w:tcMar>
            <w:vAlign w:val="center"/>
          </w:tcPr>
          <w:p w14:paraId="2AE28035">
            <w:pPr>
              <w:spacing w:before="0" w:after="0" w:line="240" w:lineRule="auto"/>
              <w:jc w:val="left"/>
            </w:pPr>
            <w:r>
              <w:rPr>
                <w:rFonts w:ascii="Times New Roman" w:hAnsi="Times New Roman" w:eastAsia="Times New Roman" w:cs="Times New Roman"/>
                <w:b w:val="0"/>
                <w:color w:val="000000"/>
                <w:sz w:val="17"/>
              </w:rPr>
              <w:t>0.635</w:t>
            </w:r>
          </w:p>
        </w:tc>
        <w:tc>
          <w:tcPr>
            <w:tcW w:w="1454" w:type="dxa"/>
            <w:shd w:val="clear" w:color="auto" w:fill="FFFFFF"/>
            <w:tcMar>
              <w:top w:w="25" w:type="dxa"/>
              <w:left w:w="30" w:type="dxa"/>
              <w:bottom w:w="25" w:type="dxa"/>
              <w:right w:w="30" w:type="dxa"/>
            </w:tcMar>
            <w:vAlign w:val="center"/>
          </w:tcPr>
          <w:p w14:paraId="0B39B493">
            <w:pPr>
              <w:spacing w:before="0" w:after="0" w:line="240" w:lineRule="auto"/>
              <w:jc w:val="left"/>
            </w:pPr>
            <w:r>
              <w:rPr>
                <w:rFonts w:ascii="Times New Roman" w:hAnsi="Times New Roman" w:eastAsia="Times New Roman" w:cs="Times New Roman"/>
                <w:b w:val="0"/>
                <w:color w:val="000000"/>
                <w:sz w:val="17"/>
              </w:rPr>
              <w:t>3.111</w:t>
            </w:r>
          </w:p>
        </w:tc>
        <w:tc>
          <w:tcPr>
            <w:tcW w:w="1454" w:type="dxa"/>
            <w:shd w:val="clear" w:color="auto" w:fill="FFFFFF"/>
            <w:tcMar>
              <w:top w:w="25" w:type="dxa"/>
              <w:left w:w="30" w:type="dxa"/>
              <w:bottom w:w="25" w:type="dxa"/>
              <w:right w:w="30" w:type="dxa"/>
            </w:tcMar>
            <w:vAlign w:val="center"/>
          </w:tcPr>
          <w:p w14:paraId="566057F6">
            <w:pPr>
              <w:spacing w:before="0" w:after="0" w:line="240" w:lineRule="auto"/>
              <w:jc w:val="left"/>
            </w:pPr>
            <w:r>
              <w:rPr>
                <w:rFonts w:ascii="Times New Roman" w:hAnsi="Times New Roman" w:eastAsia="Times New Roman" w:cs="Times New Roman"/>
                <w:b w:val="0"/>
                <w:color w:val="000000"/>
                <w:sz w:val="17"/>
              </w:rPr>
              <w:t>0.003</w:t>
            </w:r>
          </w:p>
        </w:tc>
        <w:tc>
          <w:tcPr>
            <w:tcW w:w="1454" w:type="dxa"/>
            <w:shd w:val="clear" w:color="auto" w:fill="FFFFFF"/>
            <w:tcMar>
              <w:top w:w="25" w:type="dxa"/>
              <w:left w:w="30" w:type="dxa"/>
              <w:bottom w:w="25" w:type="dxa"/>
              <w:right w:w="30" w:type="dxa"/>
            </w:tcMar>
            <w:vAlign w:val="center"/>
          </w:tcPr>
          <w:p w14:paraId="6C6A85C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3008366">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A94B66F">
        <w:trPr>
          <w:jc w:val="center"/>
        </w:trPr>
        <w:tc>
          <w:tcPr>
            <w:tcW w:w="1454" w:type="dxa"/>
            <w:shd w:val="clear" w:color="auto" w:fill="FFFFFF"/>
            <w:tcMar>
              <w:top w:w="25" w:type="dxa"/>
              <w:left w:w="30" w:type="dxa"/>
              <w:bottom w:w="25" w:type="dxa"/>
              <w:right w:w="30" w:type="dxa"/>
            </w:tcMar>
            <w:vAlign w:val="center"/>
          </w:tcPr>
          <w:p w14:paraId="0A87CA98">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2EB7DC36">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A2E185F">
            <w:pPr>
              <w:spacing w:before="0" w:after="0" w:line="240" w:lineRule="auto"/>
              <w:jc w:val="left"/>
            </w:pPr>
            <w:r>
              <w:rPr>
                <w:rFonts w:ascii="Times New Roman" w:hAnsi="Times New Roman" w:eastAsia="Times New Roman" w:cs="Times New Roman"/>
                <w:b w:val="0"/>
                <w:color w:val="000000"/>
                <w:sz w:val="17"/>
              </w:rPr>
              <w:t>C(race_name)[T.2025 World Championships]</w:t>
            </w:r>
          </w:p>
        </w:tc>
        <w:tc>
          <w:tcPr>
            <w:tcW w:w="1454" w:type="dxa"/>
            <w:shd w:val="clear" w:color="auto" w:fill="FFFFFF"/>
            <w:tcMar>
              <w:top w:w="25" w:type="dxa"/>
              <w:left w:w="30" w:type="dxa"/>
              <w:bottom w:w="25" w:type="dxa"/>
              <w:right w:w="30" w:type="dxa"/>
            </w:tcMar>
            <w:vAlign w:val="center"/>
          </w:tcPr>
          <w:p w14:paraId="0D24BAAF">
            <w:pPr>
              <w:spacing w:before="0" w:after="0" w:line="240" w:lineRule="auto"/>
              <w:jc w:val="left"/>
            </w:pPr>
            <w:r>
              <w:rPr>
                <w:rFonts w:ascii="Times New Roman" w:hAnsi="Times New Roman" w:eastAsia="Times New Roman" w:cs="Times New Roman"/>
                <w:b w:val="0"/>
                <w:color w:val="000000"/>
                <w:sz w:val="17"/>
              </w:rPr>
              <w:t>-11.16</w:t>
            </w:r>
          </w:p>
        </w:tc>
        <w:tc>
          <w:tcPr>
            <w:tcW w:w="1454" w:type="dxa"/>
            <w:shd w:val="clear" w:color="auto" w:fill="FFFFFF"/>
            <w:tcMar>
              <w:top w:w="25" w:type="dxa"/>
              <w:left w:w="30" w:type="dxa"/>
              <w:bottom w:w="25" w:type="dxa"/>
              <w:right w:w="30" w:type="dxa"/>
            </w:tcMar>
            <w:vAlign w:val="center"/>
          </w:tcPr>
          <w:p w14:paraId="5DCFE46B">
            <w:pPr>
              <w:spacing w:before="0" w:after="0" w:line="240" w:lineRule="auto"/>
              <w:jc w:val="left"/>
            </w:pPr>
            <w:r>
              <w:rPr>
                <w:rFonts w:ascii="Times New Roman" w:hAnsi="Times New Roman" w:eastAsia="Times New Roman" w:cs="Times New Roman"/>
                <w:b w:val="0"/>
                <w:color w:val="000000"/>
                <w:sz w:val="17"/>
              </w:rPr>
              <w:t>0.791</w:t>
            </w:r>
          </w:p>
        </w:tc>
        <w:tc>
          <w:tcPr>
            <w:tcW w:w="1454" w:type="dxa"/>
            <w:shd w:val="clear" w:color="auto" w:fill="FFFFFF"/>
            <w:tcMar>
              <w:top w:w="25" w:type="dxa"/>
              <w:left w:w="30" w:type="dxa"/>
              <w:bottom w:w="25" w:type="dxa"/>
              <w:right w:w="30" w:type="dxa"/>
            </w:tcMar>
            <w:vAlign w:val="center"/>
          </w:tcPr>
          <w:p w14:paraId="22CA33F9">
            <w:pPr>
              <w:spacing w:before="0" w:after="0" w:line="240" w:lineRule="auto"/>
              <w:jc w:val="left"/>
            </w:pPr>
            <w:r>
              <w:rPr>
                <w:rFonts w:ascii="Times New Roman" w:hAnsi="Times New Roman" w:eastAsia="Times New Roman" w:cs="Times New Roman"/>
                <w:b w:val="0"/>
                <w:color w:val="000000"/>
                <w:sz w:val="17"/>
              </w:rPr>
              <w:t>-12.711</w:t>
            </w:r>
          </w:p>
        </w:tc>
        <w:tc>
          <w:tcPr>
            <w:tcW w:w="1454" w:type="dxa"/>
            <w:shd w:val="clear" w:color="auto" w:fill="FFFFFF"/>
            <w:tcMar>
              <w:top w:w="25" w:type="dxa"/>
              <w:left w:w="30" w:type="dxa"/>
              <w:bottom w:w="25" w:type="dxa"/>
              <w:right w:w="30" w:type="dxa"/>
            </w:tcMar>
            <w:vAlign w:val="center"/>
          </w:tcPr>
          <w:p w14:paraId="44C20215">
            <w:pPr>
              <w:spacing w:before="0" w:after="0" w:line="240" w:lineRule="auto"/>
              <w:jc w:val="left"/>
            </w:pPr>
            <w:r>
              <w:rPr>
                <w:rFonts w:ascii="Times New Roman" w:hAnsi="Times New Roman" w:eastAsia="Times New Roman" w:cs="Times New Roman"/>
                <w:b w:val="0"/>
                <w:color w:val="000000"/>
                <w:sz w:val="17"/>
              </w:rPr>
              <w:t>-9.609</w:t>
            </w:r>
          </w:p>
        </w:tc>
        <w:tc>
          <w:tcPr>
            <w:tcW w:w="1454" w:type="dxa"/>
            <w:shd w:val="clear" w:color="auto" w:fill="FFFFFF"/>
            <w:tcMar>
              <w:top w:w="25" w:type="dxa"/>
              <w:left w:w="30" w:type="dxa"/>
              <w:bottom w:w="25" w:type="dxa"/>
              <w:right w:w="30" w:type="dxa"/>
            </w:tcMar>
            <w:vAlign w:val="center"/>
          </w:tcPr>
          <w:p w14:paraId="25FC979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6A0ECB3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0489A55">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377EFAC8">
        <w:trPr>
          <w:jc w:val="center"/>
        </w:trPr>
        <w:tc>
          <w:tcPr>
            <w:tcW w:w="1454" w:type="dxa"/>
            <w:shd w:val="clear" w:color="auto" w:fill="FFFFFF"/>
            <w:tcMar>
              <w:top w:w="25" w:type="dxa"/>
              <w:left w:w="30" w:type="dxa"/>
              <w:bottom w:w="25" w:type="dxa"/>
              <w:right w:w="30" w:type="dxa"/>
            </w:tcMar>
            <w:vAlign w:val="center"/>
          </w:tcPr>
          <w:p w14:paraId="6CCAEB16">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DB52C24">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4791D701">
            <w:pPr>
              <w:spacing w:before="0" w:after="0" w:line="240" w:lineRule="auto"/>
              <w:jc w:val="left"/>
            </w:pPr>
            <w:r>
              <w:rPr>
                <w:rFonts w:ascii="Times New Roman" w:hAnsi="Times New Roman" w:eastAsia="Times New Roman" w:cs="Times New Roman"/>
                <w:b w:val="0"/>
                <w:color w:val="000000"/>
                <w:sz w:val="17"/>
              </w:rPr>
              <w:t>C(race_name)[T.2025 Yokohama]</w:t>
            </w:r>
          </w:p>
        </w:tc>
        <w:tc>
          <w:tcPr>
            <w:tcW w:w="1454" w:type="dxa"/>
            <w:shd w:val="clear" w:color="auto" w:fill="FFFFFF"/>
            <w:tcMar>
              <w:top w:w="25" w:type="dxa"/>
              <w:left w:w="30" w:type="dxa"/>
              <w:bottom w:w="25" w:type="dxa"/>
              <w:right w:w="30" w:type="dxa"/>
            </w:tcMar>
            <w:vAlign w:val="center"/>
          </w:tcPr>
          <w:p w14:paraId="4D7919A9">
            <w:pPr>
              <w:spacing w:before="0" w:after="0" w:line="240" w:lineRule="auto"/>
              <w:jc w:val="left"/>
            </w:pPr>
            <w:r>
              <w:rPr>
                <w:rFonts w:ascii="Times New Roman" w:hAnsi="Times New Roman" w:eastAsia="Times New Roman" w:cs="Times New Roman"/>
                <w:b w:val="0"/>
                <w:color w:val="000000"/>
                <w:sz w:val="17"/>
              </w:rPr>
              <w:t>2.173</w:t>
            </w:r>
          </w:p>
        </w:tc>
        <w:tc>
          <w:tcPr>
            <w:tcW w:w="1454" w:type="dxa"/>
            <w:shd w:val="clear" w:color="auto" w:fill="FFFFFF"/>
            <w:tcMar>
              <w:top w:w="25" w:type="dxa"/>
              <w:left w:w="30" w:type="dxa"/>
              <w:bottom w:w="25" w:type="dxa"/>
              <w:right w:w="30" w:type="dxa"/>
            </w:tcMar>
            <w:vAlign w:val="center"/>
          </w:tcPr>
          <w:p w14:paraId="0D60C813">
            <w:pPr>
              <w:spacing w:before="0" w:after="0" w:line="240" w:lineRule="auto"/>
              <w:jc w:val="left"/>
            </w:pPr>
            <w:r>
              <w:rPr>
                <w:rFonts w:ascii="Times New Roman" w:hAnsi="Times New Roman" w:eastAsia="Times New Roman" w:cs="Times New Roman"/>
                <w:b w:val="0"/>
                <w:color w:val="000000"/>
                <w:sz w:val="17"/>
              </w:rPr>
              <w:t>0.717</w:t>
            </w:r>
          </w:p>
        </w:tc>
        <w:tc>
          <w:tcPr>
            <w:tcW w:w="1454" w:type="dxa"/>
            <w:shd w:val="clear" w:color="auto" w:fill="FFFFFF"/>
            <w:tcMar>
              <w:top w:w="25" w:type="dxa"/>
              <w:left w:w="30" w:type="dxa"/>
              <w:bottom w:w="25" w:type="dxa"/>
              <w:right w:w="30" w:type="dxa"/>
            </w:tcMar>
            <w:vAlign w:val="center"/>
          </w:tcPr>
          <w:p w14:paraId="60A59A7F">
            <w:pPr>
              <w:spacing w:before="0" w:after="0" w:line="240" w:lineRule="auto"/>
              <w:jc w:val="left"/>
            </w:pPr>
            <w:r>
              <w:rPr>
                <w:rFonts w:ascii="Times New Roman" w:hAnsi="Times New Roman" w:eastAsia="Times New Roman" w:cs="Times New Roman"/>
                <w:b w:val="0"/>
                <w:color w:val="000000"/>
                <w:sz w:val="17"/>
              </w:rPr>
              <w:t>0.767</w:t>
            </w:r>
          </w:p>
        </w:tc>
        <w:tc>
          <w:tcPr>
            <w:tcW w:w="1454" w:type="dxa"/>
            <w:shd w:val="clear" w:color="auto" w:fill="FFFFFF"/>
            <w:tcMar>
              <w:top w:w="25" w:type="dxa"/>
              <w:left w:w="30" w:type="dxa"/>
              <w:bottom w:w="25" w:type="dxa"/>
              <w:right w:w="30" w:type="dxa"/>
            </w:tcMar>
            <w:vAlign w:val="center"/>
          </w:tcPr>
          <w:p w14:paraId="44C7F2B6">
            <w:pPr>
              <w:spacing w:before="0" w:after="0" w:line="240" w:lineRule="auto"/>
              <w:jc w:val="left"/>
            </w:pPr>
            <w:r>
              <w:rPr>
                <w:rFonts w:ascii="Times New Roman" w:hAnsi="Times New Roman" w:eastAsia="Times New Roman" w:cs="Times New Roman"/>
                <w:b w:val="0"/>
                <w:color w:val="000000"/>
                <w:sz w:val="17"/>
              </w:rPr>
              <w:t>3.579</w:t>
            </w:r>
          </w:p>
        </w:tc>
        <w:tc>
          <w:tcPr>
            <w:tcW w:w="1454" w:type="dxa"/>
            <w:shd w:val="clear" w:color="auto" w:fill="FFFFFF"/>
            <w:tcMar>
              <w:top w:w="25" w:type="dxa"/>
              <w:left w:w="30" w:type="dxa"/>
              <w:bottom w:w="25" w:type="dxa"/>
              <w:right w:w="30" w:type="dxa"/>
            </w:tcMar>
            <w:vAlign w:val="center"/>
          </w:tcPr>
          <w:p w14:paraId="2A26D5EC">
            <w:pPr>
              <w:spacing w:before="0" w:after="0" w:line="240" w:lineRule="auto"/>
              <w:jc w:val="left"/>
            </w:pPr>
            <w:r>
              <w:rPr>
                <w:rFonts w:ascii="Times New Roman" w:hAnsi="Times New Roman" w:eastAsia="Times New Roman" w:cs="Times New Roman"/>
                <w:b w:val="0"/>
                <w:color w:val="000000"/>
                <w:sz w:val="17"/>
              </w:rPr>
              <w:t>0.002</w:t>
            </w:r>
          </w:p>
        </w:tc>
        <w:tc>
          <w:tcPr>
            <w:tcW w:w="1454" w:type="dxa"/>
            <w:shd w:val="clear" w:color="auto" w:fill="FFFFFF"/>
            <w:tcMar>
              <w:top w:w="25" w:type="dxa"/>
              <w:left w:w="30" w:type="dxa"/>
              <w:bottom w:w="25" w:type="dxa"/>
              <w:right w:w="30" w:type="dxa"/>
            </w:tcMar>
            <w:vAlign w:val="center"/>
          </w:tcPr>
          <w:p w14:paraId="38FA3FE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54867E7">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02C645D3">
        <w:trPr>
          <w:jc w:val="center"/>
        </w:trPr>
        <w:tc>
          <w:tcPr>
            <w:tcW w:w="1454" w:type="dxa"/>
            <w:shd w:val="clear" w:color="auto" w:fill="FFFFFF"/>
            <w:tcMar>
              <w:top w:w="25" w:type="dxa"/>
              <w:left w:w="30" w:type="dxa"/>
              <w:bottom w:w="25" w:type="dxa"/>
              <w:right w:w="30" w:type="dxa"/>
            </w:tcMar>
            <w:vAlign w:val="center"/>
          </w:tcPr>
          <w:p w14:paraId="08024F57">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42C700EF">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28887651">
            <w:pPr>
              <w:spacing w:before="0" w:after="0" w:line="240" w:lineRule="auto"/>
              <w:jc w:val="left"/>
            </w:pPr>
            <w:r>
              <w:rPr>
                <w:rFonts w:ascii="Times New Roman" w:hAnsi="Times New Roman" w:eastAsia="Times New Roman" w:cs="Times New Roman"/>
                <w:b w:val="0"/>
                <w:color w:val="000000"/>
                <w:sz w:val="17"/>
              </w:rPr>
              <w:t>run_before</w:t>
            </w:r>
          </w:p>
        </w:tc>
        <w:tc>
          <w:tcPr>
            <w:tcW w:w="1454" w:type="dxa"/>
            <w:shd w:val="clear" w:color="auto" w:fill="FFFFFF"/>
            <w:tcMar>
              <w:top w:w="25" w:type="dxa"/>
              <w:left w:w="30" w:type="dxa"/>
              <w:bottom w:w="25" w:type="dxa"/>
              <w:right w:w="30" w:type="dxa"/>
            </w:tcMar>
            <w:vAlign w:val="center"/>
          </w:tcPr>
          <w:p w14:paraId="1E79B462">
            <w:pPr>
              <w:spacing w:before="0" w:after="0" w:line="240" w:lineRule="auto"/>
              <w:jc w:val="left"/>
            </w:pPr>
            <w:r>
              <w:rPr>
                <w:rFonts w:ascii="Times New Roman" w:hAnsi="Times New Roman" w:eastAsia="Times New Roman" w:cs="Times New Roman"/>
                <w:b w:val="0"/>
                <w:color w:val="000000"/>
                <w:sz w:val="17"/>
              </w:rPr>
              <w:t>-0.223</w:t>
            </w:r>
          </w:p>
        </w:tc>
        <w:tc>
          <w:tcPr>
            <w:tcW w:w="1454" w:type="dxa"/>
            <w:shd w:val="clear" w:color="auto" w:fill="FFFFFF"/>
            <w:tcMar>
              <w:top w:w="25" w:type="dxa"/>
              <w:left w:w="30" w:type="dxa"/>
              <w:bottom w:w="25" w:type="dxa"/>
              <w:right w:w="30" w:type="dxa"/>
            </w:tcMar>
            <w:vAlign w:val="center"/>
          </w:tcPr>
          <w:p w14:paraId="46592CA5">
            <w:pPr>
              <w:spacing w:before="0" w:after="0" w:line="240" w:lineRule="auto"/>
              <w:jc w:val="left"/>
            </w:pPr>
            <w:r>
              <w:rPr>
                <w:rFonts w:ascii="Times New Roman" w:hAnsi="Times New Roman" w:eastAsia="Times New Roman" w:cs="Times New Roman"/>
                <w:b w:val="0"/>
                <w:color w:val="000000"/>
                <w:sz w:val="17"/>
              </w:rPr>
              <w:t>0.004</w:t>
            </w:r>
          </w:p>
        </w:tc>
        <w:tc>
          <w:tcPr>
            <w:tcW w:w="1454" w:type="dxa"/>
            <w:shd w:val="clear" w:color="auto" w:fill="FFFFFF"/>
            <w:tcMar>
              <w:top w:w="25" w:type="dxa"/>
              <w:left w:w="30" w:type="dxa"/>
              <w:bottom w:w="25" w:type="dxa"/>
              <w:right w:w="30" w:type="dxa"/>
            </w:tcMar>
            <w:vAlign w:val="center"/>
          </w:tcPr>
          <w:p w14:paraId="6C11AD83">
            <w:pPr>
              <w:spacing w:before="0" w:after="0" w:line="240" w:lineRule="auto"/>
              <w:jc w:val="left"/>
            </w:pPr>
            <w:r>
              <w:rPr>
                <w:rFonts w:ascii="Times New Roman" w:hAnsi="Times New Roman" w:eastAsia="Times New Roman" w:cs="Times New Roman"/>
                <w:b w:val="0"/>
                <w:color w:val="000000"/>
                <w:sz w:val="17"/>
              </w:rPr>
              <w:t>-0.231</w:t>
            </w:r>
          </w:p>
        </w:tc>
        <w:tc>
          <w:tcPr>
            <w:tcW w:w="1454" w:type="dxa"/>
            <w:shd w:val="clear" w:color="auto" w:fill="FFFFFF"/>
            <w:tcMar>
              <w:top w:w="25" w:type="dxa"/>
              <w:left w:w="30" w:type="dxa"/>
              <w:bottom w:w="25" w:type="dxa"/>
              <w:right w:w="30" w:type="dxa"/>
            </w:tcMar>
            <w:vAlign w:val="center"/>
          </w:tcPr>
          <w:p w14:paraId="7EB92988">
            <w:pPr>
              <w:spacing w:before="0" w:after="0" w:line="240" w:lineRule="auto"/>
              <w:jc w:val="left"/>
            </w:pPr>
            <w:r>
              <w:rPr>
                <w:rFonts w:ascii="Times New Roman" w:hAnsi="Times New Roman" w:eastAsia="Times New Roman" w:cs="Times New Roman"/>
                <w:b w:val="0"/>
                <w:color w:val="000000"/>
                <w:sz w:val="17"/>
              </w:rPr>
              <w:t>-0.215</w:t>
            </w:r>
          </w:p>
        </w:tc>
        <w:tc>
          <w:tcPr>
            <w:tcW w:w="1454" w:type="dxa"/>
            <w:shd w:val="clear" w:color="auto" w:fill="FFFFFF"/>
            <w:tcMar>
              <w:top w:w="25" w:type="dxa"/>
              <w:left w:w="30" w:type="dxa"/>
              <w:bottom w:w="25" w:type="dxa"/>
              <w:right w:w="30" w:type="dxa"/>
            </w:tcMar>
            <w:vAlign w:val="center"/>
          </w:tcPr>
          <w:p w14:paraId="64E4107C">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3C99829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B4052EE">
            <w:pPr>
              <w:spacing w:before="0" w:after="0" w:line="240" w:lineRule="auto"/>
              <w:jc w:val="left"/>
            </w:pPr>
            <w:r>
              <w:rPr>
                <w:rFonts w:ascii="Times New Roman" w:hAnsi="Times New Roman" w:eastAsia="Times New Roman" w:cs="Times New Roman"/>
                <w:b w:val="0"/>
                <w:color w:val="000000"/>
                <w:sz w:val="17"/>
              </w:rPr>
              <w:t>Delta_pct model coefficient output.</w:t>
            </w:r>
          </w:p>
        </w:tc>
      </w:tr>
      <w:tr w14:paraId="131F7FE8">
        <w:trPr>
          <w:jc w:val="center"/>
        </w:trPr>
        <w:tc>
          <w:tcPr>
            <w:tcW w:w="1454" w:type="dxa"/>
            <w:shd w:val="clear" w:color="auto" w:fill="FFFFFF"/>
            <w:tcMar>
              <w:top w:w="25" w:type="dxa"/>
              <w:left w:w="30" w:type="dxa"/>
              <w:bottom w:w="25" w:type="dxa"/>
              <w:right w:w="30" w:type="dxa"/>
            </w:tcMar>
            <w:vAlign w:val="center"/>
          </w:tcPr>
          <w:p w14:paraId="0D7251BB">
            <w:pPr>
              <w:spacing w:before="0" w:after="0" w:line="240" w:lineRule="auto"/>
              <w:jc w:val="left"/>
            </w:pPr>
            <w:r>
              <w:rPr>
                <w:rFonts w:ascii="Times New Roman" w:hAnsi="Times New Roman" w:eastAsia="Times New Roman" w:cs="Times New Roman"/>
                <w:b w:val="0"/>
                <w:color w:val="000000"/>
                <w:sz w:val="17"/>
              </w:rPr>
              <w:t>S5B_delta_pct_model_coefficients</w:t>
            </w:r>
          </w:p>
        </w:tc>
        <w:tc>
          <w:tcPr>
            <w:tcW w:w="1454" w:type="dxa"/>
            <w:shd w:val="clear" w:color="auto" w:fill="FFFFFF"/>
            <w:tcMar>
              <w:top w:w="25" w:type="dxa"/>
              <w:left w:w="30" w:type="dxa"/>
              <w:bottom w:w="25" w:type="dxa"/>
              <w:right w:w="30" w:type="dxa"/>
            </w:tcMar>
            <w:vAlign w:val="center"/>
          </w:tcPr>
          <w:p w14:paraId="7ABF308C">
            <w:pPr>
              <w:spacing w:before="0" w:after="0" w:line="240" w:lineRule="auto"/>
              <w:jc w:val="left"/>
            </w:pPr>
            <w:r>
              <w:rPr>
                <w:rFonts w:ascii="Times New Roman" w:hAnsi="Times New Roman" w:eastAsia="Times New Roman" w:cs="Times New Roman"/>
                <w:b w:val="0"/>
                <w:color w:val="000000"/>
                <w:sz w:val="17"/>
              </w:rPr>
              <w:t>05_model_delta_pct_pro_only_coefficients</w:t>
            </w:r>
          </w:p>
        </w:tc>
        <w:tc>
          <w:tcPr>
            <w:tcW w:w="1454" w:type="dxa"/>
            <w:shd w:val="clear" w:color="auto" w:fill="FFFFFF"/>
            <w:tcMar>
              <w:top w:w="25" w:type="dxa"/>
              <w:left w:w="30" w:type="dxa"/>
              <w:bottom w:w="25" w:type="dxa"/>
              <w:right w:w="30" w:type="dxa"/>
            </w:tcMar>
            <w:vAlign w:val="center"/>
          </w:tcPr>
          <w:p w14:paraId="16C9F07F">
            <w:pPr>
              <w:spacing w:before="0" w:after="0" w:line="240" w:lineRule="auto"/>
              <w:jc w:val="left"/>
            </w:pPr>
            <w:r>
              <w:rPr>
                <w:rFonts w:ascii="Times New Roman" w:hAnsi="Times New Roman" w:eastAsia="Times New Roman" w:cs="Times New Roman"/>
                <w:b w:val="0"/>
                <w:color w:val="000000"/>
                <w:sz w:val="17"/>
              </w:rPr>
              <w:t>performance_percentile</w:t>
            </w:r>
          </w:p>
        </w:tc>
        <w:tc>
          <w:tcPr>
            <w:tcW w:w="1454" w:type="dxa"/>
            <w:shd w:val="clear" w:color="auto" w:fill="FFFFFF"/>
            <w:tcMar>
              <w:top w:w="25" w:type="dxa"/>
              <w:left w:w="30" w:type="dxa"/>
              <w:bottom w:w="25" w:type="dxa"/>
              <w:right w:w="30" w:type="dxa"/>
            </w:tcMar>
            <w:vAlign w:val="center"/>
          </w:tcPr>
          <w:p w14:paraId="6E8DA88D">
            <w:pPr>
              <w:spacing w:before="0" w:after="0" w:line="240" w:lineRule="auto"/>
              <w:jc w:val="left"/>
            </w:pPr>
            <w:r>
              <w:rPr>
                <w:rFonts w:ascii="Times New Roman" w:hAnsi="Times New Roman" w:eastAsia="Times New Roman" w:cs="Times New Roman"/>
                <w:b w:val="0"/>
                <w:color w:val="000000"/>
                <w:sz w:val="17"/>
              </w:rPr>
              <w:t>15.395</w:t>
            </w:r>
          </w:p>
        </w:tc>
        <w:tc>
          <w:tcPr>
            <w:tcW w:w="1454" w:type="dxa"/>
            <w:shd w:val="clear" w:color="auto" w:fill="FFFFFF"/>
            <w:tcMar>
              <w:top w:w="25" w:type="dxa"/>
              <w:left w:w="30" w:type="dxa"/>
              <w:bottom w:w="25" w:type="dxa"/>
              <w:right w:w="30" w:type="dxa"/>
            </w:tcMar>
            <w:vAlign w:val="center"/>
          </w:tcPr>
          <w:p w14:paraId="0446230F">
            <w:pPr>
              <w:spacing w:before="0" w:after="0" w:line="240" w:lineRule="auto"/>
              <w:jc w:val="left"/>
            </w:pPr>
            <w:r>
              <w:rPr>
                <w:rFonts w:ascii="Times New Roman" w:hAnsi="Times New Roman" w:eastAsia="Times New Roman" w:cs="Times New Roman"/>
                <w:b w:val="0"/>
                <w:color w:val="000000"/>
                <w:sz w:val="17"/>
              </w:rPr>
              <w:t>0.223</w:t>
            </w:r>
          </w:p>
        </w:tc>
        <w:tc>
          <w:tcPr>
            <w:tcW w:w="1454" w:type="dxa"/>
            <w:shd w:val="clear" w:color="auto" w:fill="FFFFFF"/>
            <w:tcMar>
              <w:top w:w="25" w:type="dxa"/>
              <w:left w:w="30" w:type="dxa"/>
              <w:bottom w:w="25" w:type="dxa"/>
              <w:right w:w="30" w:type="dxa"/>
            </w:tcMar>
            <w:vAlign w:val="center"/>
          </w:tcPr>
          <w:p w14:paraId="6C236F92">
            <w:pPr>
              <w:spacing w:before="0" w:after="0" w:line="240" w:lineRule="auto"/>
              <w:jc w:val="left"/>
            </w:pPr>
            <w:r>
              <w:rPr>
                <w:rFonts w:ascii="Times New Roman" w:hAnsi="Times New Roman" w:eastAsia="Times New Roman" w:cs="Times New Roman"/>
                <w:b w:val="0"/>
                <w:color w:val="000000"/>
                <w:sz w:val="17"/>
              </w:rPr>
              <w:t>14.958</w:t>
            </w:r>
          </w:p>
        </w:tc>
        <w:tc>
          <w:tcPr>
            <w:tcW w:w="1454" w:type="dxa"/>
            <w:shd w:val="clear" w:color="auto" w:fill="FFFFFF"/>
            <w:tcMar>
              <w:top w:w="25" w:type="dxa"/>
              <w:left w:w="30" w:type="dxa"/>
              <w:bottom w:w="25" w:type="dxa"/>
              <w:right w:w="30" w:type="dxa"/>
            </w:tcMar>
            <w:vAlign w:val="center"/>
          </w:tcPr>
          <w:p w14:paraId="2BB3A672">
            <w:pPr>
              <w:spacing w:before="0" w:after="0" w:line="240" w:lineRule="auto"/>
              <w:jc w:val="left"/>
            </w:pPr>
            <w:r>
              <w:rPr>
                <w:rFonts w:ascii="Times New Roman" w:hAnsi="Times New Roman" w:eastAsia="Times New Roman" w:cs="Times New Roman"/>
                <w:b w:val="0"/>
                <w:color w:val="000000"/>
                <w:sz w:val="17"/>
              </w:rPr>
              <w:t>15.831</w:t>
            </w:r>
          </w:p>
        </w:tc>
        <w:tc>
          <w:tcPr>
            <w:tcW w:w="1454" w:type="dxa"/>
            <w:shd w:val="clear" w:color="auto" w:fill="FFFFFF"/>
            <w:tcMar>
              <w:top w:w="25" w:type="dxa"/>
              <w:left w:w="30" w:type="dxa"/>
              <w:bottom w:w="25" w:type="dxa"/>
              <w:right w:w="30" w:type="dxa"/>
            </w:tcMar>
            <w:vAlign w:val="center"/>
          </w:tcPr>
          <w:p w14:paraId="7E1F0FDD">
            <w:pPr>
              <w:spacing w:before="0" w:after="0" w:line="240" w:lineRule="auto"/>
              <w:jc w:val="left"/>
            </w:pPr>
            <w:r>
              <w:rPr>
                <w:rFonts w:ascii="Times New Roman" w:hAnsi="Times New Roman" w:eastAsia="Times New Roman" w:cs="Times New Roman"/>
                <w:b w:val="0"/>
                <w:color w:val="000000"/>
                <w:sz w:val="17"/>
              </w:rPr>
              <w:t>0</w:t>
            </w:r>
          </w:p>
        </w:tc>
        <w:tc>
          <w:tcPr>
            <w:tcW w:w="1454" w:type="dxa"/>
            <w:shd w:val="clear" w:color="auto" w:fill="FFFFFF"/>
            <w:tcMar>
              <w:top w:w="25" w:type="dxa"/>
              <w:left w:w="30" w:type="dxa"/>
              <w:bottom w:w="25" w:type="dxa"/>
              <w:right w:w="30" w:type="dxa"/>
            </w:tcMar>
            <w:vAlign w:val="center"/>
          </w:tcPr>
          <w:p w14:paraId="722C592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4FFFA15">
            <w:pPr>
              <w:spacing w:before="0" w:after="0" w:line="240" w:lineRule="auto"/>
              <w:jc w:val="left"/>
            </w:pPr>
            <w:r>
              <w:rPr>
                <w:rFonts w:ascii="Times New Roman" w:hAnsi="Times New Roman" w:eastAsia="Times New Roman" w:cs="Times New Roman"/>
                <w:b w:val="0"/>
                <w:color w:val="000000"/>
                <w:sz w:val="17"/>
              </w:rPr>
              <w:t>Delta_pct model coefficient output.</w:t>
            </w:r>
          </w:p>
        </w:tc>
      </w:tr>
    </w:tbl>
    <w:p w14:paraId="3331D432">
      <w:pPr>
        <w:spacing w:after="60" w:line="252" w:lineRule="auto"/>
      </w:pPr>
    </w:p>
    <w:p w14:paraId="6EC9D506">
      <w:pPr>
        <w:spacing w:before="120" w:after="60" w:line="252" w:lineRule="auto"/>
      </w:pPr>
      <w:r>
        <w:rPr>
          <w:rFonts w:ascii="Times New Roman" w:hAnsi="Times New Roman" w:eastAsia="Times New Roman" w:cs="Times New Roman"/>
          <w:b/>
          <w:color w:val="000000"/>
          <w:sz w:val="21"/>
        </w:rPr>
        <w:t>Supplementary Table S5 - S5C_adjusted_station_means.</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3"/>
        <w:gridCol w:w="1434"/>
        <w:gridCol w:w="1424"/>
        <w:gridCol w:w="1348"/>
        <w:gridCol w:w="1360"/>
        <w:gridCol w:w="1352"/>
        <w:gridCol w:w="1361"/>
        <w:gridCol w:w="1343"/>
        <w:gridCol w:w="1281"/>
        <w:gridCol w:w="1350"/>
      </w:tblGrid>
      <w:tr w14:paraId="1FAE910A">
        <w:trPr>
          <w:tblHeader/>
          <w:jc w:val="center"/>
        </w:trPr>
        <w:tc>
          <w:tcPr>
            <w:tcW w:w="1454" w:type="dxa"/>
            <w:shd w:val="clear" w:color="auto" w:fill="FFFFFF"/>
            <w:tcMar>
              <w:top w:w="25" w:type="dxa"/>
              <w:left w:w="30" w:type="dxa"/>
              <w:bottom w:w="25" w:type="dxa"/>
              <w:right w:w="30" w:type="dxa"/>
            </w:tcMar>
            <w:vAlign w:val="center"/>
          </w:tcPr>
          <w:p w14:paraId="1ECCC6E6">
            <w:pPr>
              <w:spacing w:before="0" w:after="0" w:line="240" w:lineRule="auto"/>
              <w:jc w:val="center"/>
            </w:pPr>
            <w:r>
              <w:rPr>
                <w:rFonts w:ascii="Times New Roman" w:hAnsi="Times New Roman" w:eastAsia="Times New Roman" w:cs="Times New Roman"/>
                <w:b/>
                <w:color w:val="000000"/>
                <w:sz w:val="17"/>
              </w:rPr>
              <w:t>table_section</w:t>
            </w:r>
          </w:p>
        </w:tc>
        <w:tc>
          <w:tcPr>
            <w:tcW w:w="1454" w:type="dxa"/>
            <w:shd w:val="clear" w:color="auto" w:fill="FFFFFF"/>
            <w:tcMar>
              <w:top w:w="25" w:type="dxa"/>
              <w:left w:w="30" w:type="dxa"/>
              <w:bottom w:w="25" w:type="dxa"/>
              <w:right w:w="30" w:type="dxa"/>
            </w:tcMar>
            <w:vAlign w:val="center"/>
          </w:tcPr>
          <w:p w14:paraId="32D12318">
            <w:pPr>
              <w:spacing w:before="0" w:after="0" w:line="240" w:lineRule="auto"/>
              <w:jc w:val="center"/>
            </w:pPr>
            <w:r>
              <w:rPr>
                <w:rFonts w:ascii="Times New Roman" w:hAnsi="Times New Roman" w:eastAsia="Times New Roman" w:cs="Times New Roman"/>
                <w:b/>
                <w:color w:val="000000"/>
                <w:sz w:val="17"/>
              </w:rPr>
              <w:t>model_or_source</w:t>
            </w:r>
          </w:p>
        </w:tc>
        <w:tc>
          <w:tcPr>
            <w:tcW w:w="1454" w:type="dxa"/>
            <w:shd w:val="clear" w:color="auto" w:fill="FFFFFF"/>
            <w:tcMar>
              <w:top w:w="25" w:type="dxa"/>
              <w:left w:w="30" w:type="dxa"/>
              <w:bottom w:w="25" w:type="dxa"/>
              <w:right w:w="30" w:type="dxa"/>
            </w:tcMar>
            <w:vAlign w:val="center"/>
          </w:tcPr>
          <w:p w14:paraId="3B9619AA">
            <w:pPr>
              <w:spacing w:before="0" w:after="0" w:line="240" w:lineRule="auto"/>
              <w:jc w:val="center"/>
            </w:pPr>
            <w:r>
              <w:rPr>
                <w:rFonts w:ascii="Times New Roman" w:hAnsi="Times New Roman" w:eastAsia="Times New Roman" w:cs="Times New Roman"/>
                <w:b/>
                <w:color w:val="000000"/>
                <w:sz w:val="17"/>
              </w:rPr>
              <w:t>term_or_station</w:t>
            </w:r>
          </w:p>
        </w:tc>
        <w:tc>
          <w:tcPr>
            <w:tcW w:w="1454" w:type="dxa"/>
            <w:shd w:val="clear" w:color="auto" w:fill="FFFFFF"/>
            <w:tcMar>
              <w:top w:w="25" w:type="dxa"/>
              <w:left w:w="30" w:type="dxa"/>
              <w:bottom w:w="25" w:type="dxa"/>
              <w:right w:w="30" w:type="dxa"/>
            </w:tcMar>
            <w:vAlign w:val="center"/>
          </w:tcPr>
          <w:p w14:paraId="538B6B41">
            <w:pPr>
              <w:spacing w:before="0" w:after="0" w:line="240" w:lineRule="auto"/>
              <w:jc w:val="center"/>
            </w:pPr>
            <w:r>
              <w:rPr>
                <w:rFonts w:ascii="Times New Roman" w:hAnsi="Times New Roman" w:eastAsia="Times New Roman" w:cs="Times New Roman"/>
                <w:b/>
                <w:color w:val="000000"/>
                <w:sz w:val="17"/>
              </w:rPr>
              <w:t>estimate</w:t>
            </w:r>
          </w:p>
        </w:tc>
        <w:tc>
          <w:tcPr>
            <w:tcW w:w="1454" w:type="dxa"/>
            <w:shd w:val="clear" w:color="auto" w:fill="FFFFFF"/>
            <w:tcMar>
              <w:top w:w="25" w:type="dxa"/>
              <w:left w:w="30" w:type="dxa"/>
              <w:bottom w:w="25" w:type="dxa"/>
              <w:right w:w="30" w:type="dxa"/>
            </w:tcMar>
            <w:vAlign w:val="center"/>
          </w:tcPr>
          <w:p w14:paraId="48669C1F">
            <w:pPr>
              <w:spacing w:before="0" w:after="0" w:line="240" w:lineRule="auto"/>
              <w:jc w:val="center"/>
            </w:pPr>
            <w:r>
              <w:rPr>
                <w:rFonts w:ascii="Times New Roman" w:hAnsi="Times New Roman" w:eastAsia="Times New Roman" w:cs="Times New Roman"/>
                <w:b/>
                <w:color w:val="000000"/>
                <w:sz w:val="17"/>
              </w:rPr>
              <w:t>std_error</w:t>
            </w:r>
          </w:p>
        </w:tc>
        <w:tc>
          <w:tcPr>
            <w:tcW w:w="1454" w:type="dxa"/>
            <w:shd w:val="clear" w:color="auto" w:fill="FFFFFF"/>
            <w:tcMar>
              <w:top w:w="25" w:type="dxa"/>
              <w:left w:w="30" w:type="dxa"/>
              <w:bottom w:w="25" w:type="dxa"/>
              <w:right w:w="30" w:type="dxa"/>
            </w:tcMar>
            <w:vAlign w:val="center"/>
          </w:tcPr>
          <w:p w14:paraId="24D08A52">
            <w:pPr>
              <w:spacing w:before="0" w:after="0" w:line="240" w:lineRule="auto"/>
              <w:jc w:val="center"/>
            </w:pPr>
            <w:r>
              <w:rPr>
                <w:rFonts w:ascii="Times New Roman" w:hAnsi="Times New Roman" w:eastAsia="Times New Roman" w:cs="Times New Roman"/>
                <w:b/>
                <w:color w:val="000000"/>
                <w:sz w:val="17"/>
              </w:rPr>
              <w:t>ci95_low</w:t>
            </w:r>
          </w:p>
        </w:tc>
        <w:tc>
          <w:tcPr>
            <w:tcW w:w="1454" w:type="dxa"/>
            <w:shd w:val="clear" w:color="auto" w:fill="FFFFFF"/>
            <w:tcMar>
              <w:top w:w="25" w:type="dxa"/>
              <w:left w:w="30" w:type="dxa"/>
              <w:bottom w:w="25" w:type="dxa"/>
              <w:right w:w="30" w:type="dxa"/>
            </w:tcMar>
            <w:vAlign w:val="center"/>
          </w:tcPr>
          <w:p w14:paraId="5DE5F6E5">
            <w:pPr>
              <w:spacing w:before="0" w:after="0" w:line="240" w:lineRule="auto"/>
              <w:jc w:val="center"/>
            </w:pPr>
            <w:r>
              <w:rPr>
                <w:rFonts w:ascii="Times New Roman" w:hAnsi="Times New Roman" w:eastAsia="Times New Roman" w:cs="Times New Roman"/>
                <w:b/>
                <w:color w:val="000000"/>
                <w:sz w:val="17"/>
              </w:rPr>
              <w:t>ci95_high</w:t>
            </w:r>
          </w:p>
        </w:tc>
        <w:tc>
          <w:tcPr>
            <w:tcW w:w="1454" w:type="dxa"/>
            <w:shd w:val="clear" w:color="auto" w:fill="FFFFFF"/>
            <w:tcMar>
              <w:top w:w="25" w:type="dxa"/>
              <w:left w:w="30" w:type="dxa"/>
              <w:bottom w:w="25" w:type="dxa"/>
              <w:right w:w="30" w:type="dxa"/>
            </w:tcMar>
            <w:vAlign w:val="center"/>
          </w:tcPr>
          <w:p w14:paraId="07FEE399">
            <w:pPr>
              <w:spacing w:before="0" w:after="0" w:line="240" w:lineRule="auto"/>
              <w:jc w:val="center"/>
            </w:pPr>
            <w:r>
              <w:rPr>
                <w:rFonts w:ascii="Times New Roman" w:hAnsi="Times New Roman" w:eastAsia="Times New Roman" w:cs="Times New Roman"/>
                <w:b/>
                <w:color w:val="000000"/>
                <w:sz w:val="17"/>
              </w:rPr>
              <w:t>p_value</w:t>
            </w:r>
          </w:p>
        </w:tc>
        <w:tc>
          <w:tcPr>
            <w:tcW w:w="1454" w:type="dxa"/>
            <w:shd w:val="clear" w:color="auto" w:fill="FFFFFF"/>
            <w:tcMar>
              <w:top w:w="25" w:type="dxa"/>
              <w:left w:w="30" w:type="dxa"/>
              <w:bottom w:w="25" w:type="dxa"/>
              <w:right w:w="30" w:type="dxa"/>
            </w:tcMar>
            <w:vAlign w:val="center"/>
          </w:tcPr>
          <w:p w14:paraId="39EF2CAF">
            <w:pPr>
              <w:spacing w:before="0" w:after="0" w:line="240" w:lineRule="auto"/>
              <w:jc w:val="center"/>
            </w:pPr>
            <w:r>
              <w:rPr>
                <w:rFonts w:ascii="Times New Roman" w:hAnsi="Times New Roman" w:eastAsia="Times New Roman" w:cs="Times New Roman"/>
                <w:b/>
                <w:color w:val="000000"/>
                <w:sz w:val="17"/>
              </w:rPr>
              <w:t>n</w:t>
            </w:r>
          </w:p>
        </w:tc>
        <w:tc>
          <w:tcPr>
            <w:tcW w:w="1454" w:type="dxa"/>
            <w:shd w:val="clear" w:color="auto" w:fill="FFFFFF"/>
            <w:tcMar>
              <w:top w:w="25" w:type="dxa"/>
              <w:left w:w="30" w:type="dxa"/>
              <w:bottom w:w="25" w:type="dxa"/>
              <w:right w:w="30" w:type="dxa"/>
            </w:tcMar>
            <w:vAlign w:val="center"/>
          </w:tcPr>
          <w:p w14:paraId="27A977D9">
            <w:pPr>
              <w:spacing w:before="0" w:after="0" w:line="240" w:lineRule="auto"/>
              <w:jc w:val="center"/>
            </w:pPr>
            <w:r>
              <w:rPr>
                <w:rFonts w:ascii="Times New Roman" w:hAnsi="Times New Roman" w:eastAsia="Times New Roman" w:cs="Times New Roman"/>
                <w:b/>
                <w:color w:val="000000"/>
                <w:sz w:val="17"/>
              </w:rPr>
              <w:t>notes</w:t>
            </w:r>
          </w:p>
        </w:tc>
      </w:tr>
      <w:tr w14:paraId="79BB3822">
        <w:trPr>
          <w:jc w:val="center"/>
        </w:trPr>
        <w:tc>
          <w:tcPr>
            <w:tcW w:w="1454" w:type="dxa"/>
            <w:shd w:val="clear" w:color="auto" w:fill="FFFFFF"/>
            <w:tcMar>
              <w:top w:w="25" w:type="dxa"/>
              <w:left w:w="30" w:type="dxa"/>
              <w:bottom w:w="25" w:type="dxa"/>
              <w:right w:w="30" w:type="dxa"/>
            </w:tcMar>
            <w:vAlign w:val="center"/>
          </w:tcPr>
          <w:p w14:paraId="5536B401">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60DBC20D">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083BEB6B">
            <w:pPr>
              <w:spacing w:before="0" w:after="0" w:line="240" w:lineRule="auto"/>
              <w:jc w:val="left"/>
            </w:pPr>
            <w:r>
              <w:rPr>
                <w:rFonts w:ascii="Times New Roman" w:hAnsi="Times New Roman" w:eastAsia="Times New Roman" w:cs="Times New Roman"/>
                <w:b w:val="0"/>
                <w:color w:val="000000"/>
                <w:sz w:val="17"/>
              </w:rPr>
              <w:t>SkiErg</w:t>
            </w:r>
          </w:p>
        </w:tc>
        <w:tc>
          <w:tcPr>
            <w:tcW w:w="1454" w:type="dxa"/>
            <w:shd w:val="clear" w:color="auto" w:fill="FFFFFF"/>
            <w:tcMar>
              <w:top w:w="25" w:type="dxa"/>
              <w:left w:w="30" w:type="dxa"/>
              <w:bottom w:w="25" w:type="dxa"/>
              <w:right w:w="30" w:type="dxa"/>
            </w:tcMar>
            <w:vAlign w:val="center"/>
          </w:tcPr>
          <w:p w14:paraId="285EE799">
            <w:pPr>
              <w:spacing w:before="0" w:after="0" w:line="240" w:lineRule="auto"/>
              <w:jc w:val="left"/>
            </w:pPr>
            <w:r>
              <w:rPr>
                <w:rFonts w:ascii="Times New Roman" w:hAnsi="Times New Roman" w:eastAsia="Times New Roman" w:cs="Times New Roman"/>
                <w:b w:val="0"/>
                <w:color w:val="000000"/>
                <w:sz w:val="17"/>
              </w:rPr>
              <w:t>-0.142</w:t>
            </w:r>
          </w:p>
        </w:tc>
        <w:tc>
          <w:tcPr>
            <w:tcW w:w="1454" w:type="dxa"/>
            <w:shd w:val="clear" w:color="auto" w:fill="FFFFFF"/>
            <w:tcMar>
              <w:top w:w="25" w:type="dxa"/>
              <w:left w:w="30" w:type="dxa"/>
              <w:bottom w:w="25" w:type="dxa"/>
              <w:right w:w="30" w:type="dxa"/>
            </w:tcMar>
            <w:vAlign w:val="center"/>
          </w:tcPr>
          <w:p w14:paraId="03FDB855">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FF6CBB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1BEC76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E0EC660">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229C7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ABAD2A">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62981897">
        <w:trPr>
          <w:jc w:val="center"/>
        </w:trPr>
        <w:tc>
          <w:tcPr>
            <w:tcW w:w="1454" w:type="dxa"/>
            <w:shd w:val="clear" w:color="auto" w:fill="FFFFFF"/>
            <w:tcMar>
              <w:top w:w="25" w:type="dxa"/>
              <w:left w:w="30" w:type="dxa"/>
              <w:bottom w:w="25" w:type="dxa"/>
              <w:right w:w="30" w:type="dxa"/>
            </w:tcMar>
            <w:vAlign w:val="center"/>
          </w:tcPr>
          <w:p w14:paraId="37DDFF21">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4668A996">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73263927">
            <w:pPr>
              <w:spacing w:before="0" w:after="0" w:line="240" w:lineRule="auto"/>
              <w:jc w:val="left"/>
            </w:pPr>
            <w:r>
              <w:rPr>
                <w:rFonts w:ascii="Times New Roman" w:hAnsi="Times New Roman" w:eastAsia="Times New Roman" w:cs="Times New Roman"/>
                <w:b w:val="0"/>
                <w:color w:val="000000"/>
                <w:sz w:val="17"/>
              </w:rPr>
              <w:t>Sled Push</w:t>
            </w:r>
          </w:p>
        </w:tc>
        <w:tc>
          <w:tcPr>
            <w:tcW w:w="1454" w:type="dxa"/>
            <w:shd w:val="clear" w:color="auto" w:fill="FFFFFF"/>
            <w:tcMar>
              <w:top w:w="25" w:type="dxa"/>
              <w:left w:w="30" w:type="dxa"/>
              <w:bottom w:w="25" w:type="dxa"/>
              <w:right w:w="30" w:type="dxa"/>
            </w:tcMar>
            <w:vAlign w:val="center"/>
          </w:tcPr>
          <w:p w14:paraId="6BA40E0D">
            <w:pPr>
              <w:spacing w:before="0" w:after="0" w:line="240" w:lineRule="auto"/>
              <w:jc w:val="left"/>
            </w:pPr>
            <w:r>
              <w:rPr>
                <w:rFonts w:ascii="Times New Roman" w:hAnsi="Times New Roman" w:eastAsia="Times New Roman" w:cs="Times New Roman"/>
                <w:b w:val="0"/>
                <w:color w:val="000000"/>
                <w:sz w:val="17"/>
              </w:rPr>
              <w:t>10.332</w:t>
            </w:r>
          </w:p>
        </w:tc>
        <w:tc>
          <w:tcPr>
            <w:tcW w:w="1454" w:type="dxa"/>
            <w:shd w:val="clear" w:color="auto" w:fill="FFFFFF"/>
            <w:tcMar>
              <w:top w:w="25" w:type="dxa"/>
              <w:left w:w="30" w:type="dxa"/>
              <w:bottom w:w="25" w:type="dxa"/>
              <w:right w:w="30" w:type="dxa"/>
            </w:tcMar>
            <w:vAlign w:val="center"/>
          </w:tcPr>
          <w:p w14:paraId="017445C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58F88FD">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D14143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69F8A1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03A731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C78E83E">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2F9FAD80">
        <w:trPr>
          <w:jc w:val="center"/>
        </w:trPr>
        <w:tc>
          <w:tcPr>
            <w:tcW w:w="1454" w:type="dxa"/>
            <w:shd w:val="clear" w:color="auto" w:fill="FFFFFF"/>
            <w:tcMar>
              <w:top w:w="25" w:type="dxa"/>
              <w:left w:w="30" w:type="dxa"/>
              <w:bottom w:w="25" w:type="dxa"/>
              <w:right w:w="30" w:type="dxa"/>
            </w:tcMar>
            <w:vAlign w:val="center"/>
          </w:tcPr>
          <w:p w14:paraId="3E759919">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3BC0EFB1">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4635E5B7">
            <w:pPr>
              <w:spacing w:before="0" w:after="0" w:line="240" w:lineRule="auto"/>
              <w:jc w:val="left"/>
            </w:pPr>
            <w:r>
              <w:rPr>
                <w:rFonts w:ascii="Times New Roman" w:hAnsi="Times New Roman" w:eastAsia="Times New Roman" w:cs="Times New Roman"/>
                <w:b w:val="0"/>
                <w:color w:val="000000"/>
                <w:sz w:val="17"/>
              </w:rPr>
              <w:t>Sled Pull</w:t>
            </w:r>
          </w:p>
        </w:tc>
        <w:tc>
          <w:tcPr>
            <w:tcW w:w="1454" w:type="dxa"/>
            <w:shd w:val="clear" w:color="auto" w:fill="FFFFFF"/>
            <w:tcMar>
              <w:top w:w="25" w:type="dxa"/>
              <w:left w:w="30" w:type="dxa"/>
              <w:bottom w:w="25" w:type="dxa"/>
              <w:right w:w="30" w:type="dxa"/>
            </w:tcMar>
            <w:vAlign w:val="center"/>
          </w:tcPr>
          <w:p w14:paraId="049DC092">
            <w:pPr>
              <w:spacing w:before="0" w:after="0" w:line="240" w:lineRule="auto"/>
              <w:jc w:val="left"/>
            </w:pPr>
            <w:r>
              <w:rPr>
                <w:rFonts w:ascii="Times New Roman" w:hAnsi="Times New Roman" w:eastAsia="Times New Roman" w:cs="Times New Roman"/>
                <w:b w:val="0"/>
                <w:color w:val="000000"/>
                <w:sz w:val="17"/>
              </w:rPr>
              <w:t>3.844</w:t>
            </w:r>
          </w:p>
        </w:tc>
        <w:tc>
          <w:tcPr>
            <w:tcW w:w="1454" w:type="dxa"/>
            <w:shd w:val="clear" w:color="auto" w:fill="FFFFFF"/>
            <w:tcMar>
              <w:top w:w="25" w:type="dxa"/>
              <w:left w:w="30" w:type="dxa"/>
              <w:bottom w:w="25" w:type="dxa"/>
              <w:right w:w="30" w:type="dxa"/>
            </w:tcMar>
            <w:vAlign w:val="center"/>
          </w:tcPr>
          <w:p w14:paraId="38B431E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17BE8F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C068BD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3325D1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3007D5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BE59D8F">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0CAD62B6">
        <w:trPr>
          <w:jc w:val="center"/>
        </w:trPr>
        <w:tc>
          <w:tcPr>
            <w:tcW w:w="1454" w:type="dxa"/>
            <w:shd w:val="clear" w:color="auto" w:fill="FFFFFF"/>
            <w:tcMar>
              <w:top w:w="25" w:type="dxa"/>
              <w:left w:w="30" w:type="dxa"/>
              <w:bottom w:w="25" w:type="dxa"/>
              <w:right w:w="30" w:type="dxa"/>
            </w:tcMar>
            <w:vAlign w:val="center"/>
          </w:tcPr>
          <w:p w14:paraId="432BB4B8">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68DD4F83">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2DC75E80">
            <w:pPr>
              <w:spacing w:before="0" w:after="0" w:line="240" w:lineRule="auto"/>
              <w:jc w:val="left"/>
            </w:pPr>
            <w:r>
              <w:rPr>
                <w:rFonts w:ascii="Times New Roman" w:hAnsi="Times New Roman" w:eastAsia="Times New Roman" w:cs="Times New Roman"/>
                <w:b w:val="0"/>
                <w:color w:val="000000"/>
                <w:sz w:val="17"/>
              </w:rPr>
              <w:t>Burpee Broad Jump</w:t>
            </w:r>
          </w:p>
        </w:tc>
        <w:tc>
          <w:tcPr>
            <w:tcW w:w="1454" w:type="dxa"/>
            <w:shd w:val="clear" w:color="auto" w:fill="FFFFFF"/>
            <w:tcMar>
              <w:top w:w="25" w:type="dxa"/>
              <w:left w:w="30" w:type="dxa"/>
              <w:bottom w:w="25" w:type="dxa"/>
              <w:right w:w="30" w:type="dxa"/>
            </w:tcMar>
            <w:vAlign w:val="center"/>
          </w:tcPr>
          <w:p w14:paraId="1EADD0EE">
            <w:pPr>
              <w:spacing w:before="0" w:after="0" w:line="240" w:lineRule="auto"/>
              <w:jc w:val="left"/>
            </w:pPr>
            <w:r>
              <w:rPr>
                <w:rFonts w:ascii="Times New Roman" w:hAnsi="Times New Roman" w:eastAsia="Times New Roman" w:cs="Times New Roman"/>
                <w:b w:val="0"/>
                <w:color w:val="000000"/>
                <w:sz w:val="17"/>
              </w:rPr>
              <w:t>8.19</w:t>
            </w:r>
          </w:p>
        </w:tc>
        <w:tc>
          <w:tcPr>
            <w:tcW w:w="1454" w:type="dxa"/>
            <w:shd w:val="clear" w:color="auto" w:fill="FFFFFF"/>
            <w:tcMar>
              <w:top w:w="25" w:type="dxa"/>
              <w:left w:w="30" w:type="dxa"/>
              <w:bottom w:w="25" w:type="dxa"/>
              <w:right w:w="30" w:type="dxa"/>
            </w:tcMar>
            <w:vAlign w:val="center"/>
          </w:tcPr>
          <w:p w14:paraId="6227088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8FA34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28D97B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62FC3B9">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AFA76E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60EB24E">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052DD859">
        <w:trPr>
          <w:jc w:val="center"/>
        </w:trPr>
        <w:tc>
          <w:tcPr>
            <w:tcW w:w="1454" w:type="dxa"/>
            <w:shd w:val="clear" w:color="auto" w:fill="FFFFFF"/>
            <w:tcMar>
              <w:top w:w="25" w:type="dxa"/>
              <w:left w:w="30" w:type="dxa"/>
              <w:bottom w:w="25" w:type="dxa"/>
              <w:right w:w="30" w:type="dxa"/>
            </w:tcMar>
            <w:vAlign w:val="center"/>
          </w:tcPr>
          <w:p w14:paraId="6645D52D">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0B3DDABC">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02C910CD">
            <w:pPr>
              <w:spacing w:before="0" w:after="0" w:line="240" w:lineRule="auto"/>
              <w:jc w:val="left"/>
            </w:pPr>
            <w:r>
              <w:rPr>
                <w:rFonts w:ascii="Times New Roman" w:hAnsi="Times New Roman" w:eastAsia="Times New Roman" w:cs="Times New Roman"/>
                <w:b w:val="0"/>
                <w:color w:val="000000"/>
                <w:sz w:val="17"/>
              </w:rPr>
              <w:t>Row</w:t>
            </w:r>
          </w:p>
        </w:tc>
        <w:tc>
          <w:tcPr>
            <w:tcW w:w="1454" w:type="dxa"/>
            <w:shd w:val="clear" w:color="auto" w:fill="FFFFFF"/>
            <w:tcMar>
              <w:top w:w="25" w:type="dxa"/>
              <w:left w:w="30" w:type="dxa"/>
              <w:bottom w:w="25" w:type="dxa"/>
              <w:right w:w="30" w:type="dxa"/>
            </w:tcMar>
            <w:vAlign w:val="center"/>
          </w:tcPr>
          <w:p w14:paraId="4E809FE7">
            <w:pPr>
              <w:spacing w:before="0" w:after="0" w:line="240" w:lineRule="auto"/>
              <w:jc w:val="left"/>
            </w:pPr>
            <w:r>
              <w:rPr>
                <w:rFonts w:ascii="Times New Roman" w:hAnsi="Times New Roman" w:eastAsia="Times New Roman" w:cs="Times New Roman"/>
                <w:b w:val="0"/>
                <w:color w:val="000000"/>
                <w:sz w:val="17"/>
              </w:rPr>
              <w:t>1.471</w:t>
            </w:r>
          </w:p>
        </w:tc>
        <w:tc>
          <w:tcPr>
            <w:tcW w:w="1454" w:type="dxa"/>
            <w:shd w:val="clear" w:color="auto" w:fill="FFFFFF"/>
            <w:tcMar>
              <w:top w:w="25" w:type="dxa"/>
              <w:left w:w="30" w:type="dxa"/>
              <w:bottom w:w="25" w:type="dxa"/>
              <w:right w:w="30" w:type="dxa"/>
            </w:tcMar>
            <w:vAlign w:val="center"/>
          </w:tcPr>
          <w:p w14:paraId="062D908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9F120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38A34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12C352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4F643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9254894">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3E104A74">
        <w:trPr>
          <w:jc w:val="center"/>
        </w:trPr>
        <w:tc>
          <w:tcPr>
            <w:tcW w:w="1454" w:type="dxa"/>
            <w:shd w:val="clear" w:color="auto" w:fill="FFFFFF"/>
            <w:tcMar>
              <w:top w:w="25" w:type="dxa"/>
              <w:left w:w="30" w:type="dxa"/>
              <w:bottom w:w="25" w:type="dxa"/>
              <w:right w:w="30" w:type="dxa"/>
            </w:tcMar>
            <w:vAlign w:val="center"/>
          </w:tcPr>
          <w:p w14:paraId="4FE28F93">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3917C2BA">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520D2CAE">
            <w:pPr>
              <w:spacing w:before="0" w:after="0" w:line="240" w:lineRule="auto"/>
              <w:jc w:val="left"/>
            </w:pPr>
            <w:r>
              <w:rPr>
                <w:rFonts w:ascii="Times New Roman" w:hAnsi="Times New Roman" w:eastAsia="Times New Roman" w:cs="Times New Roman"/>
                <w:b w:val="0"/>
                <w:color w:val="000000"/>
                <w:sz w:val="17"/>
              </w:rPr>
              <w:t>Farmers Carry</w:t>
            </w:r>
          </w:p>
        </w:tc>
        <w:tc>
          <w:tcPr>
            <w:tcW w:w="1454" w:type="dxa"/>
            <w:shd w:val="clear" w:color="auto" w:fill="FFFFFF"/>
            <w:tcMar>
              <w:top w:w="25" w:type="dxa"/>
              <w:left w:w="30" w:type="dxa"/>
              <w:bottom w:w="25" w:type="dxa"/>
              <w:right w:w="30" w:type="dxa"/>
            </w:tcMar>
            <w:vAlign w:val="center"/>
          </w:tcPr>
          <w:p w14:paraId="5E5C9260">
            <w:pPr>
              <w:spacing w:before="0" w:after="0" w:line="240" w:lineRule="auto"/>
              <w:jc w:val="left"/>
            </w:pPr>
            <w:r>
              <w:rPr>
                <w:rFonts w:ascii="Times New Roman" w:hAnsi="Times New Roman" w:eastAsia="Times New Roman" w:cs="Times New Roman"/>
                <w:b w:val="0"/>
                <w:color w:val="000000"/>
                <w:sz w:val="17"/>
              </w:rPr>
              <w:t>6.966</w:t>
            </w:r>
          </w:p>
        </w:tc>
        <w:tc>
          <w:tcPr>
            <w:tcW w:w="1454" w:type="dxa"/>
            <w:shd w:val="clear" w:color="auto" w:fill="FFFFFF"/>
            <w:tcMar>
              <w:top w:w="25" w:type="dxa"/>
              <w:left w:w="30" w:type="dxa"/>
              <w:bottom w:w="25" w:type="dxa"/>
              <w:right w:w="30" w:type="dxa"/>
            </w:tcMar>
            <w:vAlign w:val="center"/>
          </w:tcPr>
          <w:p w14:paraId="6F43D07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14F38D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042389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586B9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898A4F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586942">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27B813E6">
        <w:trPr>
          <w:jc w:val="center"/>
        </w:trPr>
        <w:tc>
          <w:tcPr>
            <w:tcW w:w="1454" w:type="dxa"/>
            <w:shd w:val="clear" w:color="auto" w:fill="FFFFFF"/>
            <w:tcMar>
              <w:top w:w="25" w:type="dxa"/>
              <w:left w:w="30" w:type="dxa"/>
              <w:bottom w:w="25" w:type="dxa"/>
              <w:right w:w="30" w:type="dxa"/>
            </w:tcMar>
            <w:vAlign w:val="center"/>
          </w:tcPr>
          <w:p w14:paraId="707E76CA">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0341E6EF">
            <w:pPr>
              <w:spacing w:before="0" w:after="0" w:line="240" w:lineRule="auto"/>
              <w:jc w:val="left"/>
            </w:pPr>
            <w:r>
              <w:rPr>
                <w:rFonts w:ascii="Times New Roman" w:hAnsi="Times New Roman" w:eastAsia="Times New Roman" w:cs="Times New Roman"/>
                <w:b w:val="0"/>
                <w:color w:val="000000"/>
                <w:sz w:val="17"/>
              </w:rPr>
              <w:t>adjusted means: delta_run</w:t>
            </w:r>
          </w:p>
        </w:tc>
        <w:tc>
          <w:tcPr>
            <w:tcW w:w="1454" w:type="dxa"/>
            <w:shd w:val="clear" w:color="auto" w:fill="FFFFFF"/>
            <w:tcMar>
              <w:top w:w="25" w:type="dxa"/>
              <w:left w:w="30" w:type="dxa"/>
              <w:bottom w:w="25" w:type="dxa"/>
              <w:right w:w="30" w:type="dxa"/>
            </w:tcMar>
            <w:vAlign w:val="center"/>
          </w:tcPr>
          <w:p w14:paraId="7590251C">
            <w:pPr>
              <w:spacing w:before="0" w:after="0" w:line="240" w:lineRule="auto"/>
              <w:jc w:val="left"/>
            </w:pPr>
            <w:r>
              <w:rPr>
                <w:rFonts w:ascii="Times New Roman" w:hAnsi="Times New Roman" w:eastAsia="Times New Roman" w:cs="Times New Roman"/>
                <w:b w:val="0"/>
                <w:color w:val="000000"/>
                <w:sz w:val="17"/>
              </w:rPr>
              <w:t>Sandbag Lunges</w:t>
            </w:r>
          </w:p>
        </w:tc>
        <w:tc>
          <w:tcPr>
            <w:tcW w:w="1454" w:type="dxa"/>
            <w:shd w:val="clear" w:color="auto" w:fill="FFFFFF"/>
            <w:tcMar>
              <w:top w:w="25" w:type="dxa"/>
              <w:left w:w="30" w:type="dxa"/>
              <w:bottom w:w="25" w:type="dxa"/>
              <w:right w:w="30" w:type="dxa"/>
            </w:tcMar>
            <w:vAlign w:val="center"/>
          </w:tcPr>
          <w:p w14:paraId="0D51DE2D">
            <w:pPr>
              <w:spacing w:before="0" w:after="0" w:line="240" w:lineRule="auto"/>
              <w:jc w:val="left"/>
            </w:pPr>
            <w:r>
              <w:rPr>
                <w:rFonts w:ascii="Times New Roman" w:hAnsi="Times New Roman" w:eastAsia="Times New Roman" w:cs="Times New Roman"/>
                <w:b w:val="0"/>
                <w:color w:val="000000"/>
                <w:sz w:val="17"/>
              </w:rPr>
              <w:t>25.436</w:t>
            </w:r>
          </w:p>
        </w:tc>
        <w:tc>
          <w:tcPr>
            <w:tcW w:w="1454" w:type="dxa"/>
            <w:shd w:val="clear" w:color="auto" w:fill="FFFFFF"/>
            <w:tcMar>
              <w:top w:w="25" w:type="dxa"/>
              <w:left w:w="30" w:type="dxa"/>
              <w:bottom w:w="25" w:type="dxa"/>
              <w:right w:w="30" w:type="dxa"/>
            </w:tcMar>
            <w:vAlign w:val="center"/>
          </w:tcPr>
          <w:p w14:paraId="30BAD11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DECED5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1DC1BB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90E295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A3204B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BBC2946">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2DEAFE4E">
        <w:trPr>
          <w:jc w:val="center"/>
        </w:trPr>
        <w:tc>
          <w:tcPr>
            <w:tcW w:w="1454" w:type="dxa"/>
            <w:shd w:val="clear" w:color="auto" w:fill="FFFFFF"/>
            <w:tcMar>
              <w:top w:w="25" w:type="dxa"/>
              <w:left w:w="30" w:type="dxa"/>
              <w:bottom w:w="25" w:type="dxa"/>
              <w:right w:w="30" w:type="dxa"/>
            </w:tcMar>
            <w:vAlign w:val="center"/>
          </w:tcPr>
          <w:p w14:paraId="2583A86B">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4AC669C9">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6CAD2C74">
            <w:pPr>
              <w:spacing w:before="0" w:after="0" w:line="240" w:lineRule="auto"/>
              <w:jc w:val="left"/>
            </w:pPr>
            <w:r>
              <w:rPr>
                <w:rFonts w:ascii="Times New Roman" w:hAnsi="Times New Roman" w:eastAsia="Times New Roman" w:cs="Times New Roman"/>
                <w:b w:val="0"/>
                <w:color w:val="000000"/>
                <w:sz w:val="17"/>
              </w:rPr>
              <w:t>SkiErg</w:t>
            </w:r>
          </w:p>
        </w:tc>
        <w:tc>
          <w:tcPr>
            <w:tcW w:w="1454" w:type="dxa"/>
            <w:shd w:val="clear" w:color="auto" w:fill="FFFFFF"/>
            <w:tcMar>
              <w:top w:w="25" w:type="dxa"/>
              <w:left w:w="30" w:type="dxa"/>
              <w:bottom w:w="25" w:type="dxa"/>
              <w:right w:w="30" w:type="dxa"/>
            </w:tcMar>
            <w:vAlign w:val="center"/>
          </w:tcPr>
          <w:p w14:paraId="5B671F11">
            <w:pPr>
              <w:spacing w:before="0" w:after="0" w:line="240" w:lineRule="auto"/>
              <w:jc w:val="left"/>
            </w:pPr>
            <w:r>
              <w:rPr>
                <w:rFonts w:ascii="Times New Roman" w:hAnsi="Times New Roman" w:eastAsia="Times New Roman" w:cs="Times New Roman"/>
                <w:b w:val="0"/>
                <w:color w:val="000000"/>
                <w:sz w:val="17"/>
              </w:rPr>
              <w:t>4.586</w:t>
            </w:r>
          </w:p>
        </w:tc>
        <w:tc>
          <w:tcPr>
            <w:tcW w:w="1454" w:type="dxa"/>
            <w:shd w:val="clear" w:color="auto" w:fill="FFFFFF"/>
            <w:tcMar>
              <w:top w:w="25" w:type="dxa"/>
              <w:left w:w="30" w:type="dxa"/>
              <w:bottom w:w="25" w:type="dxa"/>
              <w:right w:w="30" w:type="dxa"/>
            </w:tcMar>
            <w:vAlign w:val="center"/>
          </w:tcPr>
          <w:p w14:paraId="3894330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A21E73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1E6E4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F785B2C">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A9E836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6AA5A7B">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7A494858">
        <w:trPr>
          <w:jc w:val="center"/>
        </w:trPr>
        <w:tc>
          <w:tcPr>
            <w:tcW w:w="1454" w:type="dxa"/>
            <w:shd w:val="clear" w:color="auto" w:fill="FFFFFF"/>
            <w:tcMar>
              <w:top w:w="25" w:type="dxa"/>
              <w:left w:w="30" w:type="dxa"/>
              <w:bottom w:w="25" w:type="dxa"/>
              <w:right w:w="30" w:type="dxa"/>
            </w:tcMar>
            <w:vAlign w:val="center"/>
          </w:tcPr>
          <w:p w14:paraId="66F62E7B">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3320F6AA">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50D2C4DC">
            <w:pPr>
              <w:spacing w:before="0" w:after="0" w:line="240" w:lineRule="auto"/>
              <w:jc w:val="left"/>
            </w:pPr>
            <w:r>
              <w:rPr>
                <w:rFonts w:ascii="Times New Roman" w:hAnsi="Times New Roman" w:eastAsia="Times New Roman" w:cs="Times New Roman"/>
                <w:b w:val="0"/>
                <w:color w:val="000000"/>
                <w:sz w:val="17"/>
              </w:rPr>
              <w:t>Sled Push</w:t>
            </w:r>
          </w:p>
        </w:tc>
        <w:tc>
          <w:tcPr>
            <w:tcW w:w="1454" w:type="dxa"/>
            <w:shd w:val="clear" w:color="auto" w:fill="FFFFFF"/>
            <w:tcMar>
              <w:top w:w="25" w:type="dxa"/>
              <w:left w:w="30" w:type="dxa"/>
              <w:bottom w:w="25" w:type="dxa"/>
              <w:right w:w="30" w:type="dxa"/>
            </w:tcMar>
            <w:vAlign w:val="center"/>
          </w:tcPr>
          <w:p w14:paraId="20FD9269">
            <w:pPr>
              <w:spacing w:before="0" w:after="0" w:line="240" w:lineRule="auto"/>
              <w:jc w:val="left"/>
            </w:pPr>
            <w:r>
              <w:rPr>
                <w:rFonts w:ascii="Times New Roman" w:hAnsi="Times New Roman" w:eastAsia="Times New Roman" w:cs="Times New Roman"/>
                <w:b w:val="0"/>
                <w:color w:val="000000"/>
                <w:sz w:val="17"/>
              </w:rPr>
              <w:t>4.229</w:t>
            </w:r>
          </w:p>
        </w:tc>
        <w:tc>
          <w:tcPr>
            <w:tcW w:w="1454" w:type="dxa"/>
            <w:shd w:val="clear" w:color="auto" w:fill="FFFFFF"/>
            <w:tcMar>
              <w:top w:w="25" w:type="dxa"/>
              <w:left w:w="30" w:type="dxa"/>
              <w:bottom w:w="25" w:type="dxa"/>
              <w:right w:w="30" w:type="dxa"/>
            </w:tcMar>
            <w:vAlign w:val="center"/>
          </w:tcPr>
          <w:p w14:paraId="412362F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5D6359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CAE043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2C7DBB3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156A8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D9ADE7D">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2A16E7B6">
        <w:trPr>
          <w:jc w:val="center"/>
        </w:trPr>
        <w:tc>
          <w:tcPr>
            <w:tcW w:w="1454" w:type="dxa"/>
            <w:shd w:val="clear" w:color="auto" w:fill="FFFFFF"/>
            <w:tcMar>
              <w:top w:w="25" w:type="dxa"/>
              <w:left w:w="30" w:type="dxa"/>
              <w:bottom w:w="25" w:type="dxa"/>
              <w:right w:w="30" w:type="dxa"/>
            </w:tcMar>
            <w:vAlign w:val="center"/>
          </w:tcPr>
          <w:p w14:paraId="55BFAC92">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5AB773D5">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4E6BC00F">
            <w:pPr>
              <w:spacing w:before="0" w:after="0" w:line="240" w:lineRule="auto"/>
              <w:jc w:val="left"/>
            </w:pPr>
            <w:r>
              <w:rPr>
                <w:rFonts w:ascii="Times New Roman" w:hAnsi="Times New Roman" w:eastAsia="Times New Roman" w:cs="Times New Roman"/>
                <w:b w:val="0"/>
                <w:color w:val="000000"/>
                <w:sz w:val="17"/>
              </w:rPr>
              <w:t>Sled Pull</w:t>
            </w:r>
          </w:p>
        </w:tc>
        <w:tc>
          <w:tcPr>
            <w:tcW w:w="1454" w:type="dxa"/>
            <w:shd w:val="clear" w:color="auto" w:fill="FFFFFF"/>
            <w:tcMar>
              <w:top w:w="25" w:type="dxa"/>
              <w:left w:w="30" w:type="dxa"/>
              <w:bottom w:w="25" w:type="dxa"/>
              <w:right w:w="30" w:type="dxa"/>
            </w:tcMar>
            <w:vAlign w:val="center"/>
          </w:tcPr>
          <w:p w14:paraId="5D0C1C7F">
            <w:pPr>
              <w:spacing w:before="0" w:after="0" w:line="240" w:lineRule="auto"/>
              <w:jc w:val="left"/>
            </w:pPr>
            <w:r>
              <w:rPr>
                <w:rFonts w:ascii="Times New Roman" w:hAnsi="Times New Roman" w:eastAsia="Times New Roman" w:cs="Times New Roman"/>
                <w:b w:val="0"/>
                <w:color w:val="000000"/>
                <w:sz w:val="17"/>
              </w:rPr>
              <w:t>1.803</w:t>
            </w:r>
          </w:p>
        </w:tc>
        <w:tc>
          <w:tcPr>
            <w:tcW w:w="1454" w:type="dxa"/>
            <w:shd w:val="clear" w:color="auto" w:fill="FFFFFF"/>
            <w:tcMar>
              <w:top w:w="25" w:type="dxa"/>
              <w:left w:w="30" w:type="dxa"/>
              <w:bottom w:w="25" w:type="dxa"/>
              <w:right w:w="30" w:type="dxa"/>
            </w:tcMar>
            <w:vAlign w:val="center"/>
          </w:tcPr>
          <w:p w14:paraId="0F3CEE7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84B5A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4CDB83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57631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08E848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7CFF91C">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7B73EAE8">
        <w:trPr>
          <w:jc w:val="center"/>
        </w:trPr>
        <w:tc>
          <w:tcPr>
            <w:tcW w:w="1454" w:type="dxa"/>
            <w:shd w:val="clear" w:color="auto" w:fill="FFFFFF"/>
            <w:tcMar>
              <w:top w:w="25" w:type="dxa"/>
              <w:left w:w="30" w:type="dxa"/>
              <w:bottom w:w="25" w:type="dxa"/>
              <w:right w:w="30" w:type="dxa"/>
            </w:tcMar>
            <w:vAlign w:val="center"/>
          </w:tcPr>
          <w:p w14:paraId="29C03DCA">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293603D5">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5B42D603">
            <w:pPr>
              <w:spacing w:before="0" w:after="0" w:line="240" w:lineRule="auto"/>
              <w:jc w:val="left"/>
            </w:pPr>
            <w:r>
              <w:rPr>
                <w:rFonts w:ascii="Times New Roman" w:hAnsi="Times New Roman" w:eastAsia="Times New Roman" w:cs="Times New Roman"/>
                <w:b w:val="0"/>
                <w:color w:val="000000"/>
                <w:sz w:val="17"/>
              </w:rPr>
              <w:t>Burpee Broad Jump</w:t>
            </w:r>
          </w:p>
        </w:tc>
        <w:tc>
          <w:tcPr>
            <w:tcW w:w="1454" w:type="dxa"/>
            <w:shd w:val="clear" w:color="auto" w:fill="FFFFFF"/>
            <w:tcMar>
              <w:top w:w="25" w:type="dxa"/>
              <w:left w:w="30" w:type="dxa"/>
              <w:bottom w:w="25" w:type="dxa"/>
              <w:right w:w="30" w:type="dxa"/>
            </w:tcMar>
            <w:vAlign w:val="center"/>
          </w:tcPr>
          <w:p w14:paraId="6B10B788">
            <w:pPr>
              <w:spacing w:before="0" w:after="0" w:line="240" w:lineRule="auto"/>
              <w:jc w:val="left"/>
            </w:pPr>
            <w:r>
              <w:rPr>
                <w:rFonts w:ascii="Times New Roman" w:hAnsi="Times New Roman" w:eastAsia="Times New Roman" w:cs="Times New Roman"/>
                <w:b w:val="0"/>
                <w:color w:val="000000"/>
                <w:sz w:val="17"/>
              </w:rPr>
              <w:t>3.312</w:t>
            </w:r>
          </w:p>
        </w:tc>
        <w:tc>
          <w:tcPr>
            <w:tcW w:w="1454" w:type="dxa"/>
            <w:shd w:val="clear" w:color="auto" w:fill="FFFFFF"/>
            <w:tcMar>
              <w:top w:w="25" w:type="dxa"/>
              <w:left w:w="30" w:type="dxa"/>
              <w:bottom w:w="25" w:type="dxa"/>
              <w:right w:w="30" w:type="dxa"/>
            </w:tcMar>
            <w:vAlign w:val="center"/>
          </w:tcPr>
          <w:p w14:paraId="47E17DB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A089DE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811594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1EB2321">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F5F8B9A">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3C60E5A">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46F6DA18">
        <w:trPr>
          <w:jc w:val="center"/>
        </w:trPr>
        <w:tc>
          <w:tcPr>
            <w:tcW w:w="1454" w:type="dxa"/>
            <w:shd w:val="clear" w:color="auto" w:fill="FFFFFF"/>
            <w:tcMar>
              <w:top w:w="25" w:type="dxa"/>
              <w:left w:w="30" w:type="dxa"/>
              <w:bottom w:w="25" w:type="dxa"/>
              <w:right w:w="30" w:type="dxa"/>
            </w:tcMar>
            <w:vAlign w:val="center"/>
          </w:tcPr>
          <w:p w14:paraId="37F339AF">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3E2F28F1">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093387F7">
            <w:pPr>
              <w:spacing w:before="0" w:after="0" w:line="240" w:lineRule="auto"/>
              <w:jc w:val="left"/>
            </w:pPr>
            <w:r>
              <w:rPr>
                <w:rFonts w:ascii="Times New Roman" w:hAnsi="Times New Roman" w:eastAsia="Times New Roman" w:cs="Times New Roman"/>
                <w:b w:val="0"/>
                <w:color w:val="000000"/>
                <w:sz w:val="17"/>
              </w:rPr>
              <w:t>Row</w:t>
            </w:r>
          </w:p>
        </w:tc>
        <w:tc>
          <w:tcPr>
            <w:tcW w:w="1454" w:type="dxa"/>
            <w:shd w:val="clear" w:color="auto" w:fill="FFFFFF"/>
            <w:tcMar>
              <w:top w:w="25" w:type="dxa"/>
              <w:left w:w="30" w:type="dxa"/>
              <w:bottom w:w="25" w:type="dxa"/>
              <w:right w:w="30" w:type="dxa"/>
            </w:tcMar>
            <w:vAlign w:val="center"/>
          </w:tcPr>
          <w:p w14:paraId="0AF9291F">
            <w:pPr>
              <w:spacing w:before="0" w:after="0" w:line="240" w:lineRule="auto"/>
              <w:jc w:val="left"/>
            </w:pPr>
            <w:r>
              <w:rPr>
                <w:rFonts w:ascii="Times New Roman" w:hAnsi="Times New Roman" w:eastAsia="Times New Roman" w:cs="Times New Roman"/>
                <w:b w:val="0"/>
                <w:color w:val="000000"/>
                <w:sz w:val="17"/>
              </w:rPr>
              <w:t>0.952</w:t>
            </w:r>
          </w:p>
        </w:tc>
        <w:tc>
          <w:tcPr>
            <w:tcW w:w="1454" w:type="dxa"/>
            <w:shd w:val="clear" w:color="auto" w:fill="FFFFFF"/>
            <w:tcMar>
              <w:top w:w="25" w:type="dxa"/>
              <w:left w:w="30" w:type="dxa"/>
              <w:bottom w:w="25" w:type="dxa"/>
              <w:right w:w="30" w:type="dxa"/>
            </w:tcMar>
            <w:vAlign w:val="center"/>
          </w:tcPr>
          <w:p w14:paraId="4B07CCDE">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36F3F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06354F8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43CFB68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1AC1953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24EA83D">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17227C56">
        <w:trPr>
          <w:jc w:val="center"/>
        </w:trPr>
        <w:tc>
          <w:tcPr>
            <w:tcW w:w="1454" w:type="dxa"/>
            <w:shd w:val="clear" w:color="auto" w:fill="FFFFFF"/>
            <w:tcMar>
              <w:top w:w="25" w:type="dxa"/>
              <w:left w:w="30" w:type="dxa"/>
              <w:bottom w:w="25" w:type="dxa"/>
              <w:right w:w="30" w:type="dxa"/>
            </w:tcMar>
            <w:vAlign w:val="center"/>
          </w:tcPr>
          <w:p w14:paraId="2E3D093F">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05598987">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54B4DAD2">
            <w:pPr>
              <w:spacing w:before="0" w:after="0" w:line="240" w:lineRule="auto"/>
              <w:jc w:val="left"/>
            </w:pPr>
            <w:r>
              <w:rPr>
                <w:rFonts w:ascii="Times New Roman" w:hAnsi="Times New Roman" w:eastAsia="Times New Roman" w:cs="Times New Roman"/>
                <w:b w:val="0"/>
                <w:color w:val="000000"/>
                <w:sz w:val="17"/>
              </w:rPr>
              <w:t>Farmers Carry</w:t>
            </w:r>
          </w:p>
        </w:tc>
        <w:tc>
          <w:tcPr>
            <w:tcW w:w="1454" w:type="dxa"/>
            <w:shd w:val="clear" w:color="auto" w:fill="FFFFFF"/>
            <w:tcMar>
              <w:top w:w="25" w:type="dxa"/>
              <w:left w:w="30" w:type="dxa"/>
              <w:bottom w:w="25" w:type="dxa"/>
              <w:right w:w="30" w:type="dxa"/>
            </w:tcMar>
            <w:vAlign w:val="center"/>
          </w:tcPr>
          <w:p w14:paraId="3510233C">
            <w:pPr>
              <w:spacing w:before="0" w:after="0" w:line="240" w:lineRule="auto"/>
              <w:jc w:val="left"/>
            </w:pPr>
            <w:r>
              <w:rPr>
                <w:rFonts w:ascii="Times New Roman" w:hAnsi="Times New Roman" w:eastAsia="Times New Roman" w:cs="Times New Roman"/>
                <w:b w:val="0"/>
                <w:color w:val="000000"/>
                <w:sz w:val="17"/>
              </w:rPr>
              <w:t>2.817</w:t>
            </w:r>
          </w:p>
        </w:tc>
        <w:tc>
          <w:tcPr>
            <w:tcW w:w="1454" w:type="dxa"/>
            <w:shd w:val="clear" w:color="auto" w:fill="FFFFFF"/>
            <w:tcMar>
              <w:top w:w="25" w:type="dxa"/>
              <w:left w:w="30" w:type="dxa"/>
              <w:bottom w:w="25" w:type="dxa"/>
              <w:right w:w="30" w:type="dxa"/>
            </w:tcMar>
            <w:vAlign w:val="center"/>
          </w:tcPr>
          <w:p w14:paraId="61CB5F94">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BBC069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9FA356F">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9981F57">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26E509B">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53DB37D">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r w14:paraId="7FBC9226">
        <w:trPr>
          <w:jc w:val="center"/>
        </w:trPr>
        <w:tc>
          <w:tcPr>
            <w:tcW w:w="1454" w:type="dxa"/>
            <w:shd w:val="clear" w:color="auto" w:fill="FFFFFF"/>
            <w:tcMar>
              <w:top w:w="25" w:type="dxa"/>
              <w:left w:w="30" w:type="dxa"/>
              <w:bottom w:w="25" w:type="dxa"/>
              <w:right w:w="30" w:type="dxa"/>
            </w:tcMar>
            <w:vAlign w:val="center"/>
          </w:tcPr>
          <w:p w14:paraId="1901A6F7">
            <w:pPr>
              <w:spacing w:before="0" w:after="0" w:line="240" w:lineRule="auto"/>
              <w:jc w:val="left"/>
            </w:pPr>
            <w:r>
              <w:rPr>
                <w:rFonts w:ascii="Times New Roman" w:hAnsi="Times New Roman" w:eastAsia="Times New Roman" w:cs="Times New Roman"/>
                <w:b w:val="0"/>
                <w:color w:val="000000"/>
                <w:sz w:val="17"/>
              </w:rPr>
              <w:t>S5C_adjusted_station_means</w:t>
            </w:r>
          </w:p>
        </w:tc>
        <w:tc>
          <w:tcPr>
            <w:tcW w:w="1454" w:type="dxa"/>
            <w:shd w:val="clear" w:color="auto" w:fill="FFFFFF"/>
            <w:tcMar>
              <w:top w:w="25" w:type="dxa"/>
              <w:left w:w="30" w:type="dxa"/>
              <w:bottom w:w="25" w:type="dxa"/>
              <w:right w:w="30" w:type="dxa"/>
            </w:tcMar>
            <w:vAlign w:val="center"/>
          </w:tcPr>
          <w:p w14:paraId="532B59D9">
            <w:pPr>
              <w:spacing w:before="0" w:after="0" w:line="240" w:lineRule="auto"/>
              <w:jc w:val="left"/>
            </w:pPr>
            <w:r>
              <w:rPr>
                <w:rFonts w:ascii="Times New Roman" w:hAnsi="Times New Roman" w:eastAsia="Times New Roman" w:cs="Times New Roman"/>
                <w:b w:val="0"/>
                <w:color w:val="000000"/>
                <w:sz w:val="17"/>
              </w:rPr>
              <w:t>adjusted means: delta_pct</w:t>
            </w:r>
          </w:p>
        </w:tc>
        <w:tc>
          <w:tcPr>
            <w:tcW w:w="1454" w:type="dxa"/>
            <w:shd w:val="clear" w:color="auto" w:fill="FFFFFF"/>
            <w:tcMar>
              <w:top w:w="25" w:type="dxa"/>
              <w:left w:w="30" w:type="dxa"/>
              <w:bottom w:w="25" w:type="dxa"/>
              <w:right w:w="30" w:type="dxa"/>
            </w:tcMar>
            <w:vAlign w:val="center"/>
          </w:tcPr>
          <w:p w14:paraId="06055CA9">
            <w:pPr>
              <w:spacing w:before="0" w:after="0" w:line="240" w:lineRule="auto"/>
              <w:jc w:val="left"/>
            </w:pPr>
            <w:r>
              <w:rPr>
                <w:rFonts w:ascii="Times New Roman" w:hAnsi="Times New Roman" w:eastAsia="Times New Roman" w:cs="Times New Roman"/>
                <w:b w:val="0"/>
                <w:color w:val="000000"/>
                <w:sz w:val="17"/>
              </w:rPr>
              <w:t>Sandbag Lunges</w:t>
            </w:r>
          </w:p>
        </w:tc>
        <w:tc>
          <w:tcPr>
            <w:tcW w:w="1454" w:type="dxa"/>
            <w:shd w:val="clear" w:color="auto" w:fill="FFFFFF"/>
            <w:tcMar>
              <w:top w:w="25" w:type="dxa"/>
              <w:left w:w="30" w:type="dxa"/>
              <w:bottom w:w="25" w:type="dxa"/>
              <w:right w:w="30" w:type="dxa"/>
            </w:tcMar>
            <w:vAlign w:val="center"/>
          </w:tcPr>
          <w:p w14:paraId="4770E6A5">
            <w:pPr>
              <w:spacing w:before="0" w:after="0" w:line="240" w:lineRule="auto"/>
              <w:jc w:val="left"/>
            </w:pPr>
            <w:r>
              <w:rPr>
                <w:rFonts w:ascii="Times New Roman" w:hAnsi="Times New Roman" w:eastAsia="Times New Roman" w:cs="Times New Roman"/>
                <w:b w:val="0"/>
                <w:color w:val="000000"/>
                <w:sz w:val="17"/>
              </w:rPr>
              <w:t>9.772</w:t>
            </w:r>
          </w:p>
        </w:tc>
        <w:tc>
          <w:tcPr>
            <w:tcW w:w="1454" w:type="dxa"/>
            <w:shd w:val="clear" w:color="auto" w:fill="FFFFFF"/>
            <w:tcMar>
              <w:top w:w="25" w:type="dxa"/>
              <w:left w:w="30" w:type="dxa"/>
              <w:bottom w:w="25" w:type="dxa"/>
              <w:right w:w="30" w:type="dxa"/>
            </w:tcMar>
            <w:vAlign w:val="center"/>
          </w:tcPr>
          <w:p w14:paraId="5BE72643">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5FBC45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586E4EE2">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72645956">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6DF40DD8">
            <w:pPr>
              <w:spacing w:before="0" w:after="0" w:line="240" w:lineRule="auto"/>
              <w:jc w:val="left"/>
            </w:pPr>
          </w:p>
        </w:tc>
        <w:tc>
          <w:tcPr>
            <w:tcW w:w="1454" w:type="dxa"/>
            <w:shd w:val="clear" w:color="auto" w:fill="FFFFFF"/>
            <w:tcMar>
              <w:top w:w="25" w:type="dxa"/>
              <w:left w:w="30" w:type="dxa"/>
              <w:bottom w:w="25" w:type="dxa"/>
              <w:right w:w="30" w:type="dxa"/>
            </w:tcMar>
            <w:vAlign w:val="center"/>
          </w:tcPr>
          <w:p w14:paraId="30D0D73C">
            <w:pPr>
              <w:spacing w:before="0" w:after="0" w:line="240" w:lineRule="auto"/>
              <w:jc w:val="left"/>
            </w:pPr>
            <w:r>
              <w:rPr>
                <w:rFonts w:ascii="Times New Roman" w:hAnsi="Times New Roman" w:eastAsia="Times New Roman" w:cs="Times New Roman"/>
                <w:b w:val="0"/>
                <w:color w:val="000000"/>
                <w:sz w:val="17"/>
              </w:rPr>
              <w:t>Model-based adjusted station-position estimate.</w:t>
            </w:r>
          </w:p>
        </w:tc>
      </w:tr>
    </w:tbl>
    <w:p w14:paraId="662ACB53">
      <w:pPr>
        <w:spacing w:after="60" w:line="252" w:lineRule="auto"/>
      </w:pPr>
    </w:p>
    <w:p w14:paraId="29F57B1E">
      <w:pPr>
        <w:spacing w:before="120" w:after="60" w:line="252" w:lineRule="auto"/>
      </w:pPr>
      <w:r>
        <w:rPr>
          <w:rFonts w:ascii="Times New Roman" w:hAnsi="Times New Roman" w:eastAsia="Times New Roman" w:cs="Times New Roman"/>
          <w:b/>
          <w:color w:val="000000"/>
          <w:sz w:val="21"/>
        </w:rPr>
        <w:t>Supplementary Table S5D. Position-adjusted residual summaries.</w:t>
      </w:r>
    </w:p>
    <w:p w14:paraId="476F514E">
      <w:pPr>
        <w:spacing w:before="40" w:after="80" w:line="252" w:lineRule="auto"/>
      </w:pPr>
      <w:r>
        <w:rPr>
          <w:rFonts w:ascii="Times New Roman" w:hAnsi="Times New Roman" w:eastAsia="Times New Roman" w:cs="Times New Roman"/>
          <w:color w:val="000000"/>
          <w:sz w:val="19"/>
        </w:rPr>
        <w:t>Note. Residual = observed subsequent running split − expected subsequent running split. Positive values indicate slower-than-expected subsequent running; negative values indicate faster-than-expected subsequent running under the expected-run model. Values are seconds.</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7"/>
        <w:gridCol w:w="2044"/>
        <w:gridCol w:w="2048"/>
        <w:gridCol w:w="2045"/>
        <w:gridCol w:w="2045"/>
        <w:gridCol w:w="2043"/>
        <w:gridCol w:w="2044"/>
      </w:tblGrid>
      <w:tr w14:paraId="7B4DC266">
        <w:trPr>
          <w:tblHeader/>
          <w:jc w:val="center"/>
        </w:trPr>
        <w:tc>
          <w:tcPr>
            <w:tcW w:w="2078" w:type="dxa"/>
            <w:shd w:val="clear" w:color="auto" w:fill="FFFFFF"/>
            <w:tcMar>
              <w:top w:w="25" w:type="dxa"/>
              <w:left w:w="30" w:type="dxa"/>
              <w:bottom w:w="25" w:type="dxa"/>
              <w:right w:w="30" w:type="dxa"/>
            </w:tcMar>
            <w:vAlign w:val="center"/>
          </w:tcPr>
          <w:p w14:paraId="50EB928E">
            <w:pPr>
              <w:spacing w:before="0" w:after="0" w:line="240" w:lineRule="auto"/>
              <w:jc w:val="center"/>
            </w:pPr>
            <w:r>
              <w:rPr>
                <w:rFonts w:ascii="Times New Roman" w:hAnsi="Times New Roman" w:eastAsia="Times New Roman" w:cs="Times New Roman"/>
                <w:b/>
                <w:color w:val="000000"/>
                <w:sz w:val="17"/>
              </w:rPr>
              <w:t>Station-position pair</w:t>
            </w:r>
          </w:p>
        </w:tc>
        <w:tc>
          <w:tcPr>
            <w:tcW w:w="2078" w:type="dxa"/>
            <w:shd w:val="clear" w:color="auto" w:fill="FFFFFF"/>
            <w:tcMar>
              <w:top w:w="25" w:type="dxa"/>
              <w:left w:w="30" w:type="dxa"/>
              <w:bottom w:w="25" w:type="dxa"/>
              <w:right w:w="30" w:type="dxa"/>
            </w:tcMar>
            <w:vAlign w:val="center"/>
          </w:tcPr>
          <w:p w14:paraId="197E1C27">
            <w:pPr>
              <w:spacing w:before="0" w:after="0" w:line="240" w:lineRule="auto"/>
              <w:jc w:val="center"/>
            </w:pPr>
            <w:r>
              <w:rPr>
                <w:rFonts w:ascii="Times New Roman" w:hAnsi="Times New Roman" w:eastAsia="Times New Roman" w:cs="Times New Roman"/>
                <w:b/>
                <w:color w:val="000000"/>
                <w:sz w:val="17"/>
              </w:rPr>
              <w:t>n</w:t>
            </w:r>
          </w:p>
        </w:tc>
        <w:tc>
          <w:tcPr>
            <w:tcW w:w="2078" w:type="dxa"/>
            <w:shd w:val="clear" w:color="auto" w:fill="FFFFFF"/>
            <w:tcMar>
              <w:top w:w="25" w:type="dxa"/>
              <w:left w:w="30" w:type="dxa"/>
              <w:bottom w:w="25" w:type="dxa"/>
              <w:right w:w="30" w:type="dxa"/>
            </w:tcMar>
            <w:vAlign w:val="center"/>
          </w:tcPr>
          <w:p w14:paraId="03235FEB">
            <w:pPr>
              <w:spacing w:before="0" w:after="0" w:line="240" w:lineRule="auto"/>
              <w:jc w:val="center"/>
            </w:pPr>
            <w:r>
              <w:rPr>
                <w:rFonts w:ascii="Times New Roman" w:hAnsi="Times New Roman" w:eastAsia="Times New Roman" w:cs="Times New Roman"/>
                <w:b/>
                <w:color w:val="000000"/>
                <w:sz w:val="17"/>
              </w:rPr>
              <w:t>Median residual, s</w:t>
            </w:r>
          </w:p>
        </w:tc>
        <w:tc>
          <w:tcPr>
            <w:tcW w:w="2078" w:type="dxa"/>
            <w:shd w:val="clear" w:color="auto" w:fill="FFFFFF"/>
            <w:tcMar>
              <w:top w:w="25" w:type="dxa"/>
              <w:left w:w="30" w:type="dxa"/>
              <w:bottom w:w="25" w:type="dxa"/>
              <w:right w:w="30" w:type="dxa"/>
            </w:tcMar>
            <w:vAlign w:val="center"/>
          </w:tcPr>
          <w:p w14:paraId="315B29C1">
            <w:pPr>
              <w:spacing w:before="0" w:after="0" w:line="240" w:lineRule="auto"/>
              <w:jc w:val="center"/>
            </w:pPr>
            <w:r>
              <w:rPr>
                <w:rFonts w:ascii="Times New Roman" w:hAnsi="Times New Roman" w:eastAsia="Times New Roman" w:cs="Times New Roman"/>
                <w:b/>
                <w:color w:val="000000"/>
                <w:sz w:val="17"/>
              </w:rPr>
              <w:t>Q1, s</w:t>
            </w:r>
          </w:p>
        </w:tc>
        <w:tc>
          <w:tcPr>
            <w:tcW w:w="2078" w:type="dxa"/>
            <w:shd w:val="clear" w:color="auto" w:fill="FFFFFF"/>
            <w:tcMar>
              <w:top w:w="25" w:type="dxa"/>
              <w:left w:w="30" w:type="dxa"/>
              <w:bottom w:w="25" w:type="dxa"/>
              <w:right w:w="30" w:type="dxa"/>
            </w:tcMar>
            <w:vAlign w:val="center"/>
          </w:tcPr>
          <w:p w14:paraId="251CC31C">
            <w:pPr>
              <w:spacing w:before="0" w:after="0" w:line="240" w:lineRule="auto"/>
              <w:jc w:val="center"/>
            </w:pPr>
            <w:r>
              <w:rPr>
                <w:rFonts w:ascii="Times New Roman" w:hAnsi="Times New Roman" w:eastAsia="Times New Roman" w:cs="Times New Roman"/>
                <w:b/>
                <w:color w:val="000000"/>
                <w:sz w:val="17"/>
              </w:rPr>
              <w:t>Q3, s</w:t>
            </w:r>
          </w:p>
        </w:tc>
        <w:tc>
          <w:tcPr>
            <w:tcW w:w="2078" w:type="dxa"/>
            <w:shd w:val="clear" w:color="auto" w:fill="FFFFFF"/>
            <w:tcMar>
              <w:top w:w="25" w:type="dxa"/>
              <w:left w:w="30" w:type="dxa"/>
              <w:bottom w:w="25" w:type="dxa"/>
              <w:right w:w="30" w:type="dxa"/>
            </w:tcMar>
            <w:vAlign w:val="center"/>
          </w:tcPr>
          <w:p w14:paraId="70038B25">
            <w:pPr>
              <w:spacing w:before="0" w:after="0" w:line="240" w:lineRule="auto"/>
              <w:jc w:val="center"/>
            </w:pPr>
            <w:r>
              <w:rPr>
                <w:rFonts w:ascii="Times New Roman" w:hAnsi="Times New Roman" w:eastAsia="Times New Roman" w:cs="Times New Roman"/>
                <w:b/>
                <w:color w:val="000000"/>
                <w:sz w:val="17"/>
              </w:rPr>
              <w:t>95% CI low, s</w:t>
            </w:r>
          </w:p>
        </w:tc>
        <w:tc>
          <w:tcPr>
            <w:tcW w:w="2078" w:type="dxa"/>
            <w:shd w:val="clear" w:color="auto" w:fill="FFFFFF"/>
            <w:tcMar>
              <w:top w:w="25" w:type="dxa"/>
              <w:left w:w="30" w:type="dxa"/>
              <w:bottom w:w="25" w:type="dxa"/>
              <w:right w:w="30" w:type="dxa"/>
            </w:tcMar>
            <w:vAlign w:val="center"/>
          </w:tcPr>
          <w:p w14:paraId="031E5637">
            <w:pPr>
              <w:spacing w:before="0" w:after="0" w:line="240" w:lineRule="auto"/>
              <w:jc w:val="center"/>
            </w:pPr>
            <w:r>
              <w:rPr>
                <w:rFonts w:ascii="Times New Roman" w:hAnsi="Times New Roman" w:eastAsia="Times New Roman" w:cs="Times New Roman"/>
                <w:b/>
                <w:color w:val="000000"/>
                <w:sz w:val="17"/>
              </w:rPr>
              <w:t>95% CI high, s</w:t>
            </w:r>
          </w:p>
        </w:tc>
      </w:tr>
      <w:tr w14:paraId="6D8E6C51">
        <w:trPr>
          <w:jc w:val="center"/>
        </w:trPr>
        <w:tc>
          <w:tcPr>
            <w:tcW w:w="2078" w:type="dxa"/>
            <w:shd w:val="clear" w:color="auto" w:fill="FFFFFF"/>
            <w:tcMar>
              <w:top w:w="25" w:type="dxa"/>
              <w:left w:w="30" w:type="dxa"/>
              <w:bottom w:w="25" w:type="dxa"/>
              <w:right w:w="30" w:type="dxa"/>
            </w:tcMar>
            <w:vAlign w:val="center"/>
          </w:tcPr>
          <w:p w14:paraId="504F4717">
            <w:pPr>
              <w:spacing w:before="0" w:after="0" w:line="240" w:lineRule="auto"/>
              <w:jc w:val="left"/>
            </w:pPr>
            <w:r>
              <w:rPr>
                <w:rFonts w:ascii="Times New Roman" w:hAnsi="Times New Roman" w:eastAsia="Times New Roman" w:cs="Times New Roman"/>
                <w:b w:val="0"/>
                <w:color w:val="000000"/>
                <w:sz w:val="17"/>
              </w:rPr>
              <w:t>SkiErg → Run 2</w:t>
            </w:r>
          </w:p>
        </w:tc>
        <w:tc>
          <w:tcPr>
            <w:tcW w:w="2078" w:type="dxa"/>
            <w:shd w:val="clear" w:color="auto" w:fill="FFFFFF"/>
            <w:tcMar>
              <w:top w:w="25" w:type="dxa"/>
              <w:left w:w="30" w:type="dxa"/>
              <w:bottom w:w="25" w:type="dxa"/>
              <w:right w:w="30" w:type="dxa"/>
            </w:tcMar>
            <w:vAlign w:val="center"/>
          </w:tcPr>
          <w:p w14:paraId="251D4ABD">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45537B6A">
            <w:pPr>
              <w:spacing w:before="0" w:after="0" w:line="240" w:lineRule="auto"/>
              <w:jc w:val="left"/>
            </w:pPr>
            <w:r>
              <w:rPr>
                <w:rFonts w:ascii="Times New Roman" w:hAnsi="Times New Roman" w:eastAsia="Times New Roman" w:cs="Times New Roman"/>
                <w:b w:val="0"/>
                <w:color w:val="000000"/>
                <w:sz w:val="17"/>
              </w:rPr>
              <w:t>-4.006</w:t>
            </w:r>
          </w:p>
        </w:tc>
        <w:tc>
          <w:tcPr>
            <w:tcW w:w="2078" w:type="dxa"/>
            <w:shd w:val="clear" w:color="auto" w:fill="FFFFFF"/>
            <w:tcMar>
              <w:top w:w="25" w:type="dxa"/>
              <w:left w:w="30" w:type="dxa"/>
              <w:bottom w:w="25" w:type="dxa"/>
              <w:right w:w="30" w:type="dxa"/>
            </w:tcMar>
            <w:vAlign w:val="center"/>
          </w:tcPr>
          <w:p w14:paraId="2B627D07">
            <w:pPr>
              <w:spacing w:before="0" w:after="0" w:line="240" w:lineRule="auto"/>
              <w:jc w:val="left"/>
            </w:pPr>
            <w:r>
              <w:rPr>
                <w:rFonts w:ascii="Times New Roman" w:hAnsi="Times New Roman" w:eastAsia="Times New Roman" w:cs="Times New Roman"/>
                <w:b w:val="0"/>
                <w:color w:val="000000"/>
                <w:sz w:val="17"/>
              </w:rPr>
              <w:t>-17.855</w:t>
            </w:r>
          </w:p>
        </w:tc>
        <w:tc>
          <w:tcPr>
            <w:tcW w:w="2078" w:type="dxa"/>
            <w:shd w:val="clear" w:color="auto" w:fill="FFFFFF"/>
            <w:tcMar>
              <w:top w:w="25" w:type="dxa"/>
              <w:left w:w="30" w:type="dxa"/>
              <w:bottom w:w="25" w:type="dxa"/>
              <w:right w:w="30" w:type="dxa"/>
            </w:tcMar>
            <w:vAlign w:val="center"/>
          </w:tcPr>
          <w:p w14:paraId="67D73D4E">
            <w:pPr>
              <w:spacing w:before="0" w:after="0" w:line="240" w:lineRule="auto"/>
              <w:jc w:val="left"/>
            </w:pPr>
            <w:r>
              <w:rPr>
                <w:rFonts w:ascii="Times New Roman" w:hAnsi="Times New Roman" w:eastAsia="Times New Roman" w:cs="Times New Roman"/>
                <w:b w:val="0"/>
                <w:color w:val="000000"/>
                <w:sz w:val="17"/>
              </w:rPr>
              <w:t>12.378</w:t>
            </w:r>
          </w:p>
        </w:tc>
        <w:tc>
          <w:tcPr>
            <w:tcW w:w="2078" w:type="dxa"/>
            <w:shd w:val="clear" w:color="auto" w:fill="FFFFFF"/>
            <w:tcMar>
              <w:top w:w="25" w:type="dxa"/>
              <w:left w:w="30" w:type="dxa"/>
              <w:bottom w:w="25" w:type="dxa"/>
              <w:right w:w="30" w:type="dxa"/>
            </w:tcMar>
            <w:vAlign w:val="center"/>
          </w:tcPr>
          <w:p w14:paraId="282071E9">
            <w:pPr>
              <w:spacing w:before="0" w:after="0" w:line="240" w:lineRule="auto"/>
              <w:jc w:val="left"/>
            </w:pPr>
            <w:r>
              <w:rPr>
                <w:rFonts w:ascii="Times New Roman" w:hAnsi="Times New Roman" w:eastAsia="Times New Roman" w:cs="Times New Roman"/>
                <w:b w:val="0"/>
                <w:color w:val="000000"/>
                <w:sz w:val="17"/>
              </w:rPr>
              <w:t>-4.435</w:t>
            </w:r>
          </w:p>
        </w:tc>
        <w:tc>
          <w:tcPr>
            <w:tcW w:w="2078" w:type="dxa"/>
            <w:shd w:val="clear" w:color="auto" w:fill="FFFFFF"/>
            <w:tcMar>
              <w:top w:w="25" w:type="dxa"/>
              <w:left w:w="30" w:type="dxa"/>
              <w:bottom w:w="25" w:type="dxa"/>
              <w:right w:w="30" w:type="dxa"/>
            </w:tcMar>
            <w:vAlign w:val="center"/>
          </w:tcPr>
          <w:p w14:paraId="7EA296CB">
            <w:pPr>
              <w:spacing w:before="0" w:after="0" w:line="240" w:lineRule="auto"/>
              <w:jc w:val="left"/>
            </w:pPr>
            <w:r>
              <w:rPr>
                <w:rFonts w:ascii="Times New Roman" w:hAnsi="Times New Roman" w:eastAsia="Times New Roman" w:cs="Times New Roman"/>
                <w:b w:val="0"/>
                <w:color w:val="000000"/>
                <w:sz w:val="17"/>
              </w:rPr>
              <w:t>-3.604</w:t>
            </w:r>
          </w:p>
        </w:tc>
      </w:tr>
      <w:tr w14:paraId="694560E3">
        <w:trPr>
          <w:jc w:val="center"/>
        </w:trPr>
        <w:tc>
          <w:tcPr>
            <w:tcW w:w="2078" w:type="dxa"/>
            <w:shd w:val="clear" w:color="auto" w:fill="FFFFFF"/>
            <w:tcMar>
              <w:top w:w="25" w:type="dxa"/>
              <w:left w:w="30" w:type="dxa"/>
              <w:bottom w:w="25" w:type="dxa"/>
              <w:right w:w="30" w:type="dxa"/>
            </w:tcMar>
            <w:vAlign w:val="center"/>
          </w:tcPr>
          <w:p w14:paraId="128BB63F">
            <w:pPr>
              <w:spacing w:before="0" w:after="0" w:line="240" w:lineRule="auto"/>
              <w:jc w:val="left"/>
            </w:pPr>
            <w:r>
              <w:rPr>
                <w:rFonts w:ascii="Times New Roman" w:hAnsi="Times New Roman" w:eastAsia="Times New Roman" w:cs="Times New Roman"/>
                <w:b w:val="0"/>
                <w:color w:val="000000"/>
                <w:sz w:val="17"/>
              </w:rPr>
              <w:t>Sled Push → Run 3</w:t>
            </w:r>
          </w:p>
        </w:tc>
        <w:tc>
          <w:tcPr>
            <w:tcW w:w="2078" w:type="dxa"/>
            <w:shd w:val="clear" w:color="auto" w:fill="FFFFFF"/>
            <w:tcMar>
              <w:top w:w="25" w:type="dxa"/>
              <w:left w:w="30" w:type="dxa"/>
              <w:bottom w:w="25" w:type="dxa"/>
              <w:right w:w="30" w:type="dxa"/>
            </w:tcMar>
            <w:vAlign w:val="center"/>
          </w:tcPr>
          <w:p w14:paraId="399B38D1">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734D6C9C">
            <w:pPr>
              <w:spacing w:before="0" w:after="0" w:line="240" w:lineRule="auto"/>
              <w:jc w:val="left"/>
            </w:pPr>
            <w:r>
              <w:rPr>
                <w:rFonts w:ascii="Times New Roman" w:hAnsi="Times New Roman" w:eastAsia="Times New Roman" w:cs="Times New Roman"/>
                <w:b w:val="0"/>
                <w:color w:val="000000"/>
                <w:sz w:val="17"/>
              </w:rPr>
              <w:t>5.521</w:t>
            </w:r>
          </w:p>
        </w:tc>
        <w:tc>
          <w:tcPr>
            <w:tcW w:w="2078" w:type="dxa"/>
            <w:shd w:val="clear" w:color="auto" w:fill="FFFFFF"/>
            <w:tcMar>
              <w:top w:w="25" w:type="dxa"/>
              <w:left w:w="30" w:type="dxa"/>
              <w:bottom w:w="25" w:type="dxa"/>
              <w:right w:w="30" w:type="dxa"/>
            </w:tcMar>
            <w:vAlign w:val="center"/>
          </w:tcPr>
          <w:p w14:paraId="0236367D">
            <w:pPr>
              <w:spacing w:before="0" w:after="0" w:line="240" w:lineRule="auto"/>
              <w:jc w:val="left"/>
            </w:pPr>
            <w:r>
              <w:rPr>
                <w:rFonts w:ascii="Times New Roman" w:hAnsi="Times New Roman" w:eastAsia="Times New Roman" w:cs="Times New Roman"/>
                <w:b w:val="0"/>
                <w:color w:val="000000"/>
                <w:sz w:val="17"/>
              </w:rPr>
              <w:t>-3.398</w:t>
            </w:r>
          </w:p>
        </w:tc>
        <w:tc>
          <w:tcPr>
            <w:tcW w:w="2078" w:type="dxa"/>
            <w:shd w:val="clear" w:color="auto" w:fill="FFFFFF"/>
            <w:tcMar>
              <w:top w:w="25" w:type="dxa"/>
              <w:left w:w="30" w:type="dxa"/>
              <w:bottom w:w="25" w:type="dxa"/>
              <w:right w:w="30" w:type="dxa"/>
            </w:tcMar>
            <w:vAlign w:val="center"/>
          </w:tcPr>
          <w:p w14:paraId="02DB2AC9">
            <w:pPr>
              <w:spacing w:before="0" w:after="0" w:line="240" w:lineRule="auto"/>
              <w:jc w:val="left"/>
            </w:pPr>
            <w:r>
              <w:rPr>
                <w:rFonts w:ascii="Times New Roman" w:hAnsi="Times New Roman" w:eastAsia="Times New Roman" w:cs="Times New Roman"/>
                <w:b w:val="0"/>
                <w:color w:val="000000"/>
                <w:sz w:val="17"/>
              </w:rPr>
              <w:t>14.674</w:t>
            </w:r>
          </w:p>
        </w:tc>
        <w:tc>
          <w:tcPr>
            <w:tcW w:w="2078" w:type="dxa"/>
            <w:shd w:val="clear" w:color="auto" w:fill="FFFFFF"/>
            <w:tcMar>
              <w:top w:w="25" w:type="dxa"/>
              <w:left w:w="30" w:type="dxa"/>
              <w:bottom w:w="25" w:type="dxa"/>
              <w:right w:w="30" w:type="dxa"/>
            </w:tcMar>
            <w:vAlign w:val="center"/>
          </w:tcPr>
          <w:p w14:paraId="4D7B79C6">
            <w:pPr>
              <w:spacing w:before="0" w:after="0" w:line="240" w:lineRule="auto"/>
              <w:jc w:val="left"/>
            </w:pPr>
            <w:r>
              <w:rPr>
                <w:rFonts w:ascii="Times New Roman" w:hAnsi="Times New Roman" w:eastAsia="Times New Roman" w:cs="Times New Roman"/>
                <w:b w:val="0"/>
                <w:color w:val="000000"/>
                <w:sz w:val="17"/>
              </w:rPr>
              <w:t>5.228</w:t>
            </w:r>
          </w:p>
        </w:tc>
        <w:tc>
          <w:tcPr>
            <w:tcW w:w="2078" w:type="dxa"/>
            <w:shd w:val="clear" w:color="auto" w:fill="FFFFFF"/>
            <w:tcMar>
              <w:top w:w="25" w:type="dxa"/>
              <w:left w:w="30" w:type="dxa"/>
              <w:bottom w:w="25" w:type="dxa"/>
              <w:right w:w="30" w:type="dxa"/>
            </w:tcMar>
            <w:vAlign w:val="center"/>
          </w:tcPr>
          <w:p w14:paraId="30DCC4AF">
            <w:pPr>
              <w:spacing w:before="0" w:after="0" w:line="240" w:lineRule="auto"/>
              <w:jc w:val="left"/>
            </w:pPr>
            <w:r>
              <w:rPr>
                <w:rFonts w:ascii="Times New Roman" w:hAnsi="Times New Roman" w:eastAsia="Times New Roman" w:cs="Times New Roman"/>
                <w:b w:val="0"/>
                <w:color w:val="000000"/>
                <w:sz w:val="17"/>
              </w:rPr>
              <w:t>5.788</w:t>
            </w:r>
          </w:p>
        </w:tc>
      </w:tr>
      <w:tr w14:paraId="3738C14B">
        <w:trPr>
          <w:jc w:val="center"/>
        </w:trPr>
        <w:tc>
          <w:tcPr>
            <w:tcW w:w="2078" w:type="dxa"/>
            <w:shd w:val="clear" w:color="auto" w:fill="FFFFFF"/>
            <w:tcMar>
              <w:top w:w="25" w:type="dxa"/>
              <w:left w:w="30" w:type="dxa"/>
              <w:bottom w:w="25" w:type="dxa"/>
              <w:right w:w="30" w:type="dxa"/>
            </w:tcMar>
            <w:vAlign w:val="center"/>
          </w:tcPr>
          <w:p w14:paraId="7EB941C2">
            <w:pPr>
              <w:spacing w:before="0" w:after="0" w:line="240" w:lineRule="auto"/>
              <w:jc w:val="left"/>
            </w:pPr>
            <w:r>
              <w:rPr>
                <w:rFonts w:ascii="Times New Roman" w:hAnsi="Times New Roman" w:eastAsia="Times New Roman" w:cs="Times New Roman"/>
                <w:b w:val="0"/>
                <w:color w:val="000000"/>
                <w:sz w:val="17"/>
              </w:rPr>
              <w:t>Sled Pull → Run 4</w:t>
            </w:r>
          </w:p>
        </w:tc>
        <w:tc>
          <w:tcPr>
            <w:tcW w:w="2078" w:type="dxa"/>
            <w:shd w:val="clear" w:color="auto" w:fill="FFFFFF"/>
            <w:tcMar>
              <w:top w:w="25" w:type="dxa"/>
              <w:left w:w="30" w:type="dxa"/>
              <w:bottom w:w="25" w:type="dxa"/>
              <w:right w:w="30" w:type="dxa"/>
            </w:tcMar>
            <w:vAlign w:val="center"/>
          </w:tcPr>
          <w:p w14:paraId="13DC286C">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5A1E5852">
            <w:pPr>
              <w:spacing w:before="0" w:after="0" w:line="240" w:lineRule="auto"/>
              <w:jc w:val="left"/>
            </w:pPr>
            <w:r>
              <w:rPr>
                <w:rFonts w:ascii="Times New Roman" w:hAnsi="Times New Roman" w:eastAsia="Times New Roman" w:cs="Times New Roman"/>
                <w:b w:val="0"/>
                <w:color w:val="000000"/>
                <w:sz w:val="17"/>
              </w:rPr>
              <w:t>-2.204</w:t>
            </w:r>
          </w:p>
        </w:tc>
        <w:tc>
          <w:tcPr>
            <w:tcW w:w="2078" w:type="dxa"/>
            <w:shd w:val="clear" w:color="auto" w:fill="FFFFFF"/>
            <w:tcMar>
              <w:top w:w="25" w:type="dxa"/>
              <w:left w:w="30" w:type="dxa"/>
              <w:bottom w:w="25" w:type="dxa"/>
              <w:right w:w="30" w:type="dxa"/>
            </w:tcMar>
            <w:vAlign w:val="center"/>
          </w:tcPr>
          <w:p w14:paraId="191982CE">
            <w:pPr>
              <w:spacing w:before="0" w:after="0" w:line="240" w:lineRule="auto"/>
              <w:jc w:val="left"/>
            </w:pPr>
            <w:r>
              <w:rPr>
                <w:rFonts w:ascii="Times New Roman" w:hAnsi="Times New Roman" w:eastAsia="Times New Roman" w:cs="Times New Roman"/>
                <w:b w:val="0"/>
                <w:color w:val="000000"/>
                <w:sz w:val="17"/>
              </w:rPr>
              <w:t>-10.943</w:t>
            </w:r>
          </w:p>
        </w:tc>
        <w:tc>
          <w:tcPr>
            <w:tcW w:w="2078" w:type="dxa"/>
            <w:shd w:val="clear" w:color="auto" w:fill="FFFFFF"/>
            <w:tcMar>
              <w:top w:w="25" w:type="dxa"/>
              <w:left w:w="30" w:type="dxa"/>
              <w:bottom w:w="25" w:type="dxa"/>
              <w:right w:w="30" w:type="dxa"/>
            </w:tcMar>
            <w:vAlign w:val="center"/>
          </w:tcPr>
          <w:p w14:paraId="5218E6C7">
            <w:pPr>
              <w:spacing w:before="0" w:after="0" w:line="240" w:lineRule="auto"/>
              <w:jc w:val="left"/>
            </w:pPr>
            <w:r>
              <w:rPr>
                <w:rFonts w:ascii="Times New Roman" w:hAnsi="Times New Roman" w:eastAsia="Times New Roman" w:cs="Times New Roman"/>
                <w:b w:val="0"/>
                <w:color w:val="000000"/>
                <w:sz w:val="17"/>
              </w:rPr>
              <w:t>6.404</w:t>
            </w:r>
          </w:p>
        </w:tc>
        <w:tc>
          <w:tcPr>
            <w:tcW w:w="2078" w:type="dxa"/>
            <w:shd w:val="clear" w:color="auto" w:fill="FFFFFF"/>
            <w:tcMar>
              <w:top w:w="25" w:type="dxa"/>
              <w:left w:w="30" w:type="dxa"/>
              <w:bottom w:w="25" w:type="dxa"/>
              <w:right w:w="30" w:type="dxa"/>
            </w:tcMar>
            <w:vAlign w:val="center"/>
          </w:tcPr>
          <w:p w14:paraId="7C821EBA">
            <w:pPr>
              <w:spacing w:before="0" w:after="0" w:line="240" w:lineRule="auto"/>
              <w:jc w:val="left"/>
            </w:pPr>
            <w:r>
              <w:rPr>
                <w:rFonts w:ascii="Times New Roman" w:hAnsi="Times New Roman" w:eastAsia="Times New Roman" w:cs="Times New Roman"/>
                <w:b w:val="0"/>
                <w:color w:val="000000"/>
                <w:sz w:val="17"/>
              </w:rPr>
              <w:t>-2.485</w:t>
            </w:r>
          </w:p>
        </w:tc>
        <w:tc>
          <w:tcPr>
            <w:tcW w:w="2078" w:type="dxa"/>
            <w:shd w:val="clear" w:color="auto" w:fill="FFFFFF"/>
            <w:tcMar>
              <w:top w:w="25" w:type="dxa"/>
              <w:left w:w="30" w:type="dxa"/>
              <w:bottom w:w="25" w:type="dxa"/>
              <w:right w:w="30" w:type="dxa"/>
            </w:tcMar>
            <w:vAlign w:val="center"/>
          </w:tcPr>
          <w:p w14:paraId="1AA8A624">
            <w:pPr>
              <w:spacing w:before="0" w:after="0" w:line="240" w:lineRule="auto"/>
              <w:jc w:val="left"/>
            </w:pPr>
            <w:r>
              <w:rPr>
                <w:rFonts w:ascii="Times New Roman" w:hAnsi="Times New Roman" w:eastAsia="Times New Roman" w:cs="Times New Roman"/>
                <w:b w:val="0"/>
                <w:color w:val="000000"/>
                <w:sz w:val="17"/>
              </w:rPr>
              <w:t>-1.947</w:t>
            </w:r>
          </w:p>
        </w:tc>
      </w:tr>
      <w:tr w14:paraId="2E42E9E0">
        <w:trPr>
          <w:jc w:val="center"/>
        </w:trPr>
        <w:tc>
          <w:tcPr>
            <w:tcW w:w="2078" w:type="dxa"/>
            <w:shd w:val="clear" w:color="auto" w:fill="FFFFFF"/>
            <w:tcMar>
              <w:top w:w="25" w:type="dxa"/>
              <w:left w:w="30" w:type="dxa"/>
              <w:bottom w:w="25" w:type="dxa"/>
              <w:right w:w="30" w:type="dxa"/>
            </w:tcMar>
            <w:vAlign w:val="center"/>
          </w:tcPr>
          <w:p w14:paraId="15E442E1">
            <w:pPr>
              <w:spacing w:before="0" w:after="0" w:line="240" w:lineRule="auto"/>
              <w:jc w:val="left"/>
            </w:pPr>
            <w:r>
              <w:rPr>
                <w:rFonts w:ascii="Times New Roman" w:hAnsi="Times New Roman" w:eastAsia="Times New Roman" w:cs="Times New Roman"/>
                <w:b w:val="0"/>
                <w:color w:val="000000"/>
                <w:sz w:val="17"/>
              </w:rPr>
              <w:t>Burpee Broad Jump → Run 5</w:t>
            </w:r>
          </w:p>
        </w:tc>
        <w:tc>
          <w:tcPr>
            <w:tcW w:w="2078" w:type="dxa"/>
            <w:shd w:val="clear" w:color="auto" w:fill="FFFFFF"/>
            <w:tcMar>
              <w:top w:w="25" w:type="dxa"/>
              <w:left w:w="30" w:type="dxa"/>
              <w:bottom w:w="25" w:type="dxa"/>
              <w:right w:w="30" w:type="dxa"/>
            </w:tcMar>
            <w:vAlign w:val="center"/>
          </w:tcPr>
          <w:p w14:paraId="02746C17">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1AB65DB8">
            <w:pPr>
              <w:spacing w:before="0" w:after="0" w:line="240" w:lineRule="auto"/>
              <w:jc w:val="left"/>
            </w:pPr>
            <w:r>
              <w:rPr>
                <w:rFonts w:ascii="Times New Roman" w:hAnsi="Times New Roman" w:eastAsia="Times New Roman" w:cs="Times New Roman"/>
                <w:b w:val="0"/>
                <w:color w:val="000000"/>
                <w:sz w:val="17"/>
              </w:rPr>
              <w:t>-0.533</w:t>
            </w:r>
          </w:p>
        </w:tc>
        <w:tc>
          <w:tcPr>
            <w:tcW w:w="2078" w:type="dxa"/>
            <w:shd w:val="clear" w:color="auto" w:fill="FFFFFF"/>
            <w:tcMar>
              <w:top w:w="25" w:type="dxa"/>
              <w:left w:w="30" w:type="dxa"/>
              <w:bottom w:w="25" w:type="dxa"/>
              <w:right w:w="30" w:type="dxa"/>
            </w:tcMar>
            <w:vAlign w:val="center"/>
          </w:tcPr>
          <w:p w14:paraId="50B29419">
            <w:pPr>
              <w:spacing w:before="0" w:after="0" w:line="240" w:lineRule="auto"/>
              <w:jc w:val="left"/>
            </w:pPr>
            <w:r>
              <w:rPr>
                <w:rFonts w:ascii="Times New Roman" w:hAnsi="Times New Roman" w:eastAsia="Times New Roman" w:cs="Times New Roman"/>
                <w:b w:val="0"/>
                <w:color w:val="000000"/>
                <w:sz w:val="17"/>
              </w:rPr>
              <w:t>-9.173</w:t>
            </w:r>
          </w:p>
        </w:tc>
        <w:tc>
          <w:tcPr>
            <w:tcW w:w="2078" w:type="dxa"/>
            <w:shd w:val="clear" w:color="auto" w:fill="FFFFFF"/>
            <w:tcMar>
              <w:top w:w="25" w:type="dxa"/>
              <w:left w:w="30" w:type="dxa"/>
              <w:bottom w:w="25" w:type="dxa"/>
              <w:right w:w="30" w:type="dxa"/>
            </w:tcMar>
            <w:vAlign w:val="center"/>
          </w:tcPr>
          <w:p w14:paraId="38077398">
            <w:pPr>
              <w:spacing w:before="0" w:after="0" w:line="240" w:lineRule="auto"/>
              <w:jc w:val="left"/>
            </w:pPr>
            <w:r>
              <w:rPr>
                <w:rFonts w:ascii="Times New Roman" w:hAnsi="Times New Roman" w:eastAsia="Times New Roman" w:cs="Times New Roman"/>
                <w:b w:val="0"/>
                <w:color w:val="000000"/>
                <w:sz w:val="17"/>
              </w:rPr>
              <w:t>8.254</w:t>
            </w:r>
          </w:p>
        </w:tc>
        <w:tc>
          <w:tcPr>
            <w:tcW w:w="2078" w:type="dxa"/>
            <w:shd w:val="clear" w:color="auto" w:fill="FFFFFF"/>
            <w:tcMar>
              <w:top w:w="25" w:type="dxa"/>
              <w:left w:w="30" w:type="dxa"/>
              <w:bottom w:w="25" w:type="dxa"/>
              <w:right w:w="30" w:type="dxa"/>
            </w:tcMar>
            <w:vAlign w:val="center"/>
          </w:tcPr>
          <w:p w14:paraId="6699A47B">
            <w:pPr>
              <w:spacing w:before="0" w:after="0" w:line="240" w:lineRule="auto"/>
              <w:jc w:val="left"/>
            </w:pPr>
            <w:r>
              <w:rPr>
                <w:rFonts w:ascii="Times New Roman" w:hAnsi="Times New Roman" w:eastAsia="Times New Roman" w:cs="Times New Roman"/>
                <w:b w:val="0"/>
                <w:color w:val="000000"/>
                <w:sz w:val="17"/>
              </w:rPr>
              <w:t>-0.744</w:t>
            </w:r>
          </w:p>
        </w:tc>
        <w:tc>
          <w:tcPr>
            <w:tcW w:w="2078" w:type="dxa"/>
            <w:shd w:val="clear" w:color="auto" w:fill="FFFFFF"/>
            <w:tcMar>
              <w:top w:w="25" w:type="dxa"/>
              <w:left w:w="30" w:type="dxa"/>
              <w:bottom w:w="25" w:type="dxa"/>
              <w:right w:w="30" w:type="dxa"/>
            </w:tcMar>
            <w:vAlign w:val="center"/>
          </w:tcPr>
          <w:p w14:paraId="734C81FF">
            <w:pPr>
              <w:spacing w:before="0" w:after="0" w:line="240" w:lineRule="auto"/>
              <w:jc w:val="left"/>
            </w:pPr>
            <w:r>
              <w:rPr>
                <w:rFonts w:ascii="Times New Roman" w:hAnsi="Times New Roman" w:eastAsia="Times New Roman" w:cs="Times New Roman"/>
                <w:b w:val="0"/>
                <w:color w:val="000000"/>
                <w:sz w:val="17"/>
              </w:rPr>
              <w:t>-0.334</w:t>
            </w:r>
          </w:p>
        </w:tc>
      </w:tr>
      <w:tr w14:paraId="5D79719A">
        <w:trPr>
          <w:jc w:val="center"/>
        </w:trPr>
        <w:tc>
          <w:tcPr>
            <w:tcW w:w="2078" w:type="dxa"/>
            <w:shd w:val="clear" w:color="auto" w:fill="FFFFFF"/>
            <w:tcMar>
              <w:top w:w="25" w:type="dxa"/>
              <w:left w:w="30" w:type="dxa"/>
              <w:bottom w:w="25" w:type="dxa"/>
              <w:right w:w="30" w:type="dxa"/>
            </w:tcMar>
            <w:vAlign w:val="center"/>
          </w:tcPr>
          <w:p w14:paraId="6927AC53">
            <w:pPr>
              <w:spacing w:before="0" w:after="0" w:line="240" w:lineRule="auto"/>
              <w:jc w:val="left"/>
            </w:pPr>
            <w:r>
              <w:rPr>
                <w:rFonts w:ascii="Times New Roman" w:hAnsi="Times New Roman" w:eastAsia="Times New Roman" w:cs="Times New Roman"/>
                <w:b w:val="0"/>
                <w:color w:val="000000"/>
                <w:sz w:val="17"/>
              </w:rPr>
              <w:t>Row → Run 6</w:t>
            </w:r>
          </w:p>
        </w:tc>
        <w:tc>
          <w:tcPr>
            <w:tcW w:w="2078" w:type="dxa"/>
            <w:shd w:val="clear" w:color="auto" w:fill="FFFFFF"/>
            <w:tcMar>
              <w:top w:w="25" w:type="dxa"/>
              <w:left w:w="30" w:type="dxa"/>
              <w:bottom w:w="25" w:type="dxa"/>
              <w:right w:w="30" w:type="dxa"/>
            </w:tcMar>
            <w:vAlign w:val="center"/>
          </w:tcPr>
          <w:p w14:paraId="2DA2B70B">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6FC16F05">
            <w:pPr>
              <w:spacing w:before="0" w:after="0" w:line="240" w:lineRule="auto"/>
              <w:jc w:val="left"/>
            </w:pPr>
            <w:r>
              <w:rPr>
                <w:rFonts w:ascii="Times New Roman" w:hAnsi="Times New Roman" w:eastAsia="Times New Roman" w:cs="Times New Roman"/>
                <w:b w:val="0"/>
                <w:color w:val="000000"/>
                <w:sz w:val="17"/>
              </w:rPr>
              <w:t>-9.256</w:t>
            </w:r>
          </w:p>
        </w:tc>
        <w:tc>
          <w:tcPr>
            <w:tcW w:w="2078" w:type="dxa"/>
            <w:shd w:val="clear" w:color="auto" w:fill="FFFFFF"/>
            <w:tcMar>
              <w:top w:w="25" w:type="dxa"/>
              <w:left w:w="30" w:type="dxa"/>
              <w:bottom w:w="25" w:type="dxa"/>
              <w:right w:w="30" w:type="dxa"/>
            </w:tcMar>
            <w:vAlign w:val="center"/>
          </w:tcPr>
          <w:p w14:paraId="04E9D0B4">
            <w:pPr>
              <w:spacing w:before="0" w:after="0" w:line="240" w:lineRule="auto"/>
              <w:jc w:val="left"/>
            </w:pPr>
            <w:r>
              <w:rPr>
                <w:rFonts w:ascii="Times New Roman" w:hAnsi="Times New Roman" w:eastAsia="Times New Roman" w:cs="Times New Roman"/>
                <w:b w:val="0"/>
                <w:color w:val="000000"/>
                <w:sz w:val="17"/>
              </w:rPr>
              <w:t>-17.711</w:t>
            </w:r>
          </w:p>
        </w:tc>
        <w:tc>
          <w:tcPr>
            <w:tcW w:w="2078" w:type="dxa"/>
            <w:shd w:val="clear" w:color="auto" w:fill="FFFFFF"/>
            <w:tcMar>
              <w:top w:w="25" w:type="dxa"/>
              <w:left w:w="30" w:type="dxa"/>
              <w:bottom w:w="25" w:type="dxa"/>
              <w:right w:w="30" w:type="dxa"/>
            </w:tcMar>
            <w:vAlign w:val="center"/>
          </w:tcPr>
          <w:p w14:paraId="0FA49494">
            <w:pPr>
              <w:spacing w:before="0" w:after="0" w:line="240" w:lineRule="auto"/>
              <w:jc w:val="left"/>
            </w:pPr>
            <w:r>
              <w:rPr>
                <w:rFonts w:ascii="Times New Roman" w:hAnsi="Times New Roman" w:eastAsia="Times New Roman" w:cs="Times New Roman"/>
                <w:b w:val="0"/>
                <w:color w:val="000000"/>
                <w:sz w:val="17"/>
              </w:rPr>
              <w:t>-0.951</w:t>
            </w:r>
          </w:p>
        </w:tc>
        <w:tc>
          <w:tcPr>
            <w:tcW w:w="2078" w:type="dxa"/>
            <w:shd w:val="clear" w:color="auto" w:fill="FFFFFF"/>
            <w:tcMar>
              <w:top w:w="25" w:type="dxa"/>
              <w:left w:w="30" w:type="dxa"/>
              <w:bottom w:w="25" w:type="dxa"/>
              <w:right w:w="30" w:type="dxa"/>
            </w:tcMar>
            <w:vAlign w:val="center"/>
          </w:tcPr>
          <w:p w14:paraId="3797185F">
            <w:pPr>
              <w:spacing w:before="0" w:after="0" w:line="240" w:lineRule="auto"/>
              <w:jc w:val="left"/>
            </w:pPr>
            <w:r>
              <w:rPr>
                <w:rFonts w:ascii="Times New Roman" w:hAnsi="Times New Roman" w:eastAsia="Times New Roman" w:cs="Times New Roman"/>
                <w:b w:val="0"/>
                <w:color w:val="000000"/>
                <w:sz w:val="17"/>
              </w:rPr>
              <w:t>-9.517</w:t>
            </w:r>
          </w:p>
        </w:tc>
        <w:tc>
          <w:tcPr>
            <w:tcW w:w="2078" w:type="dxa"/>
            <w:shd w:val="clear" w:color="auto" w:fill="FFFFFF"/>
            <w:tcMar>
              <w:top w:w="25" w:type="dxa"/>
              <w:left w:w="30" w:type="dxa"/>
              <w:bottom w:w="25" w:type="dxa"/>
              <w:right w:w="30" w:type="dxa"/>
            </w:tcMar>
            <w:vAlign w:val="center"/>
          </w:tcPr>
          <w:p w14:paraId="064BE9B4">
            <w:pPr>
              <w:spacing w:before="0" w:after="0" w:line="240" w:lineRule="auto"/>
              <w:jc w:val="left"/>
            </w:pPr>
            <w:r>
              <w:rPr>
                <w:rFonts w:ascii="Times New Roman" w:hAnsi="Times New Roman" w:eastAsia="Times New Roman" w:cs="Times New Roman"/>
                <w:b w:val="0"/>
                <w:color w:val="000000"/>
                <w:sz w:val="17"/>
              </w:rPr>
              <w:t>-9.027</w:t>
            </w:r>
          </w:p>
        </w:tc>
      </w:tr>
      <w:tr w14:paraId="52FF0C2D">
        <w:trPr>
          <w:jc w:val="center"/>
        </w:trPr>
        <w:tc>
          <w:tcPr>
            <w:tcW w:w="2078" w:type="dxa"/>
            <w:shd w:val="clear" w:color="auto" w:fill="FFFFFF"/>
            <w:tcMar>
              <w:top w:w="25" w:type="dxa"/>
              <w:left w:w="30" w:type="dxa"/>
              <w:bottom w:w="25" w:type="dxa"/>
              <w:right w:w="30" w:type="dxa"/>
            </w:tcMar>
            <w:vAlign w:val="center"/>
          </w:tcPr>
          <w:p w14:paraId="17ADACD5">
            <w:pPr>
              <w:spacing w:before="0" w:after="0" w:line="240" w:lineRule="auto"/>
              <w:jc w:val="left"/>
            </w:pPr>
            <w:r>
              <w:rPr>
                <w:rFonts w:ascii="Times New Roman" w:hAnsi="Times New Roman" w:eastAsia="Times New Roman" w:cs="Times New Roman"/>
                <w:b w:val="0"/>
                <w:color w:val="000000"/>
                <w:sz w:val="17"/>
              </w:rPr>
              <w:t>Farmers Carry → Run 7</w:t>
            </w:r>
          </w:p>
        </w:tc>
        <w:tc>
          <w:tcPr>
            <w:tcW w:w="2078" w:type="dxa"/>
            <w:shd w:val="clear" w:color="auto" w:fill="FFFFFF"/>
            <w:tcMar>
              <w:top w:w="25" w:type="dxa"/>
              <w:left w:w="30" w:type="dxa"/>
              <w:bottom w:w="25" w:type="dxa"/>
              <w:right w:w="30" w:type="dxa"/>
            </w:tcMar>
            <w:vAlign w:val="center"/>
          </w:tcPr>
          <w:p w14:paraId="17DF8313">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6FF54097">
            <w:pPr>
              <w:spacing w:before="0" w:after="0" w:line="240" w:lineRule="auto"/>
              <w:jc w:val="left"/>
            </w:pPr>
            <w:r>
              <w:rPr>
                <w:rFonts w:ascii="Times New Roman" w:hAnsi="Times New Roman" w:eastAsia="Times New Roman" w:cs="Times New Roman"/>
                <w:b w:val="0"/>
                <w:color w:val="000000"/>
                <w:sz w:val="17"/>
              </w:rPr>
              <w:t>-6.648</w:t>
            </w:r>
          </w:p>
        </w:tc>
        <w:tc>
          <w:tcPr>
            <w:tcW w:w="2078" w:type="dxa"/>
            <w:shd w:val="clear" w:color="auto" w:fill="FFFFFF"/>
            <w:tcMar>
              <w:top w:w="25" w:type="dxa"/>
              <w:left w:w="30" w:type="dxa"/>
              <w:bottom w:w="25" w:type="dxa"/>
              <w:right w:w="30" w:type="dxa"/>
            </w:tcMar>
            <w:vAlign w:val="center"/>
          </w:tcPr>
          <w:p w14:paraId="614266ED">
            <w:pPr>
              <w:spacing w:before="0" w:after="0" w:line="240" w:lineRule="auto"/>
              <w:jc w:val="left"/>
            </w:pPr>
            <w:r>
              <w:rPr>
                <w:rFonts w:ascii="Times New Roman" w:hAnsi="Times New Roman" w:eastAsia="Times New Roman" w:cs="Times New Roman"/>
                <w:b w:val="0"/>
                <w:color w:val="000000"/>
                <w:sz w:val="17"/>
              </w:rPr>
              <w:t>-15.273</w:t>
            </w:r>
          </w:p>
        </w:tc>
        <w:tc>
          <w:tcPr>
            <w:tcW w:w="2078" w:type="dxa"/>
            <w:shd w:val="clear" w:color="auto" w:fill="FFFFFF"/>
            <w:tcMar>
              <w:top w:w="25" w:type="dxa"/>
              <w:left w:w="30" w:type="dxa"/>
              <w:bottom w:w="25" w:type="dxa"/>
              <w:right w:w="30" w:type="dxa"/>
            </w:tcMar>
            <w:vAlign w:val="center"/>
          </w:tcPr>
          <w:p w14:paraId="03E596DC">
            <w:pPr>
              <w:spacing w:before="0" w:after="0" w:line="240" w:lineRule="auto"/>
              <w:jc w:val="left"/>
            </w:pPr>
            <w:r>
              <w:rPr>
                <w:rFonts w:ascii="Times New Roman" w:hAnsi="Times New Roman" w:eastAsia="Times New Roman" w:cs="Times New Roman"/>
                <w:b w:val="0"/>
                <w:color w:val="000000"/>
                <w:sz w:val="17"/>
              </w:rPr>
              <w:t>2.089</w:t>
            </w:r>
          </w:p>
        </w:tc>
        <w:tc>
          <w:tcPr>
            <w:tcW w:w="2078" w:type="dxa"/>
            <w:shd w:val="clear" w:color="auto" w:fill="FFFFFF"/>
            <w:tcMar>
              <w:top w:w="25" w:type="dxa"/>
              <w:left w:w="30" w:type="dxa"/>
              <w:bottom w:w="25" w:type="dxa"/>
              <w:right w:w="30" w:type="dxa"/>
            </w:tcMar>
            <w:vAlign w:val="center"/>
          </w:tcPr>
          <w:p w14:paraId="11F2FB30">
            <w:pPr>
              <w:spacing w:before="0" w:after="0" w:line="240" w:lineRule="auto"/>
              <w:jc w:val="left"/>
            </w:pPr>
            <w:r>
              <w:rPr>
                <w:rFonts w:ascii="Times New Roman" w:hAnsi="Times New Roman" w:eastAsia="Times New Roman" w:cs="Times New Roman"/>
                <w:b w:val="0"/>
                <w:color w:val="000000"/>
                <w:sz w:val="17"/>
              </w:rPr>
              <w:t>-6.911</w:t>
            </w:r>
          </w:p>
        </w:tc>
        <w:tc>
          <w:tcPr>
            <w:tcW w:w="2078" w:type="dxa"/>
            <w:shd w:val="clear" w:color="auto" w:fill="FFFFFF"/>
            <w:tcMar>
              <w:top w:w="25" w:type="dxa"/>
              <w:left w:w="30" w:type="dxa"/>
              <w:bottom w:w="25" w:type="dxa"/>
              <w:right w:w="30" w:type="dxa"/>
            </w:tcMar>
            <w:vAlign w:val="center"/>
          </w:tcPr>
          <w:p w14:paraId="3478DB2C">
            <w:pPr>
              <w:spacing w:before="0" w:after="0" w:line="240" w:lineRule="auto"/>
              <w:jc w:val="left"/>
            </w:pPr>
            <w:r>
              <w:rPr>
                <w:rFonts w:ascii="Times New Roman" w:hAnsi="Times New Roman" w:eastAsia="Times New Roman" w:cs="Times New Roman"/>
                <w:b w:val="0"/>
                <w:color w:val="000000"/>
                <w:sz w:val="17"/>
              </w:rPr>
              <w:t>-6.38</w:t>
            </w:r>
          </w:p>
        </w:tc>
      </w:tr>
      <w:tr w14:paraId="5516BC86">
        <w:trPr>
          <w:jc w:val="center"/>
        </w:trPr>
        <w:tc>
          <w:tcPr>
            <w:tcW w:w="2078" w:type="dxa"/>
            <w:shd w:val="clear" w:color="auto" w:fill="FFFFFF"/>
            <w:tcMar>
              <w:top w:w="25" w:type="dxa"/>
              <w:left w:w="30" w:type="dxa"/>
              <w:bottom w:w="25" w:type="dxa"/>
              <w:right w:w="30" w:type="dxa"/>
            </w:tcMar>
            <w:vAlign w:val="center"/>
          </w:tcPr>
          <w:p w14:paraId="3103BC41">
            <w:pPr>
              <w:spacing w:before="0" w:after="0" w:line="240" w:lineRule="auto"/>
              <w:jc w:val="left"/>
            </w:pPr>
            <w:r>
              <w:rPr>
                <w:rFonts w:ascii="Times New Roman" w:hAnsi="Times New Roman" w:eastAsia="Times New Roman" w:cs="Times New Roman"/>
                <w:b w:val="0"/>
                <w:color w:val="000000"/>
                <w:sz w:val="17"/>
              </w:rPr>
              <w:t>Sandbag Lunges → Run 8</w:t>
            </w:r>
          </w:p>
        </w:tc>
        <w:tc>
          <w:tcPr>
            <w:tcW w:w="2078" w:type="dxa"/>
            <w:shd w:val="clear" w:color="auto" w:fill="FFFFFF"/>
            <w:tcMar>
              <w:top w:w="25" w:type="dxa"/>
              <w:left w:w="30" w:type="dxa"/>
              <w:bottom w:w="25" w:type="dxa"/>
              <w:right w:w="30" w:type="dxa"/>
            </w:tcMar>
            <w:vAlign w:val="center"/>
          </w:tcPr>
          <w:p w14:paraId="0E673E7C">
            <w:pPr>
              <w:spacing w:before="0" w:after="0" w:line="240" w:lineRule="auto"/>
              <w:jc w:val="left"/>
            </w:pPr>
            <w:r>
              <w:rPr>
                <w:rFonts w:ascii="Times New Roman" w:hAnsi="Times New Roman" w:eastAsia="Times New Roman" w:cs="Times New Roman"/>
                <w:b w:val="0"/>
                <w:color w:val="000000"/>
                <w:sz w:val="17"/>
              </w:rPr>
              <w:t>13618</w:t>
            </w:r>
          </w:p>
        </w:tc>
        <w:tc>
          <w:tcPr>
            <w:tcW w:w="2078" w:type="dxa"/>
            <w:shd w:val="clear" w:color="auto" w:fill="FFFFFF"/>
            <w:tcMar>
              <w:top w:w="25" w:type="dxa"/>
              <w:left w:w="30" w:type="dxa"/>
              <w:bottom w:w="25" w:type="dxa"/>
              <w:right w:w="30" w:type="dxa"/>
            </w:tcMar>
            <w:vAlign w:val="center"/>
          </w:tcPr>
          <w:p w14:paraId="06DB8A52">
            <w:pPr>
              <w:spacing w:before="0" w:after="0" w:line="240" w:lineRule="auto"/>
              <w:jc w:val="left"/>
            </w:pPr>
            <w:r>
              <w:rPr>
                <w:rFonts w:ascii="Times New Roman" w:hAnsi="Times New Roman" w:eastAsia="Times New Roman" w:cs="Times New Roman"/>
                <w:b w:val="0"/>
                <w:color w:val="000000"/>
                <w:sz w:val="17"/>
              </w:rPr>
              <w:t>9.42</w:t>
            </w:r>
          </w:p>
        </w:tc>
        <w:tc>
          <w:tcPr>
            <w:tcW w:w="2078" w:type="dxa"/>
            <w:shd w:val="clear" w:color="auto" w:fill="FFFFFF"/>
            <w:tcMar>
              <w:top w:w="25" w:type="dxa"/>
              <w:left w:w="30" w:type="dxa"/>
              <w:bottom w:w="25" w:type="dxa"/>
              <w:right w:w="30" w:type="dxa"/>
            </w:tcMar>
            <w:vAlign w:val="center"/>
          </w:tcPr>
          <w:p w14:paraId="69F62905">
            <w:pPr>
              <w:spacing w:before="0" w:after="0" w:line="240" w:lineRule="auto"/>
              <w:jc w:val="left"/>
            </w:pPr>
            <w:r>
              <w:rPr>
                <w:rFonts w:ascii="Times New Roman" w:hAnsi="Times New Roman" w:eastAsia="Times New Roman" w:cs="Times New Roman"/>
                <w:b w:val="0"/>
                <w:color w:val="000000"/>
                <w:sz w:val="17"/>
              </w:rPr>
              <w:t>-5.016</w:t>
            </w:r>
          </w:p>
        </w:tc>
        <w:tc>
          <w:tcPr>
            <w:tcW w:w="2078" w:type="dxa"/>
            <w:shd w:val="clear" w:color="auto" w:fill="FFFFFF"/>
            <w:tcMar>
              <w:top w:w="25" w:type="dxa"/>
              <w:left w:w="30" w:type="dxa"/>
              <w:bottom w:w="25" w:type="dxa"/>
              <w:right w:w="30" w:type="dxa"/>
            </w:tcMar>
            <w:vAlign w:val="center"/>
          </w:tcPr>
          <w:p w14:paraId="309ECFC2">
            <w:pPr>
              <w:spacing w:before="0" w:after="0" w:line="240" w:lineRule="auto"/>
              <w:jc w:val="left"/>
            </w:pPr>
            <w:r>
              <w:rPr>
                <w:rFonts w:ascii="Times New Roman" w:hAnsi="Times New Roman" w:eastAsia="Times New Roman" w:cs="Times New Roman"/>
                <w:b w:val="0"/>
                <w:color w:val="000000"/>
                <w:sz w:val="17"/>
              </w:rPr>
              <w:t>24.955</w:t>
            </w:r>
          </w:p>
        </w:tc>
        <w:tc>
          <w:tcPr>
            <w:tcW w:w="2078" w:type="dxa"/>
            <w:shd w:val="clear" w:color="auto" w:fill="FFFFFF"/>
            <w:tcMar>
              <w:top w:w="25" w:type="dxa"/>
              <w:left w:w="30" w:type="dxa"/>
              <w:bottom w:w="25" w:type="dxa"/>
              <w:right w:w="30" w:type="dxa"/>
            </w:tcMar>
            <w:vAlign w:val="center"/>
          </w:tcPr>
          <w:p w14:paraId="075E0069">
            <w:pPr>
              <w:spacing w:before="0" w:after="0" w:line="240" w:lineRule="auto"/>
              <w:jc w:val="left"/>
            </w:pPr>
            <w:r>
              <w:rPr>
                <w:rFonts w:ascii="Times New Roman" w:hAnsi="Times New Roman" w:eastAsia="Times New Roman" w:cs="Times New Roman"/>
                <w:b w:val="0"/>
                <w:color w:val="000000"/>
                <w:sz w:val="17"/>
              </w:rPr>
              <w:t>8.987</w:t>
            </w:r>
          </w:p>
        </w:tc>
        <w:tc>
          <w:tcPr>
            <w:tcW w:w="2078" w:type="dxa"/>
            <w:shd w:val="clear" w:color="auto" w:fill="FFFFFF"/>
            <w:tcMar>
              <w:top w:w="25" w:type="dxa"/>
              <w:left w:w="30" w:type="dxa"/>
              <w:bottom w:w="25" w:type="dxa"/>
              <w:right w:w="30" w:type="dxa"/>
            </w:tcMar>
            <w:vAlign w:val="center"/>
          </w:tcPr>
          <w:p w14:paraId="18C33826">
            <w:pPr>
              <w:spacing w:before="0" w:after="0" w:line="240" w:lineRule="auto"/>
              <w:jc w:val="left"/>
            </w:pPr>
            <w:r>
              <w:rPr>
                <w:rFonts w:ascii="Times New Roman" w:hAnsi="Times New Roman" w:eastAsia="Times New Roman" w:cs="Times New Roman"/>
                <w:b w:val="0"/>
                <w:color w:val="000000"/>
                <w:sz w:val="17"/>
              </w:rPr>
              <w:t>9.926</w:t>
            </w:r>
          </w:p>
        </w:tc>
      </w:tr>
    </w:tbl>
    <w:p w14:paraId="02F5722F">
      <w:pPr>
        <w:spacing w:before="120" w:after="60" w:line="252" w:lineRule="auto"/>
      </w:pPr>
      <w:r>
        <w:rPr>
          <w:rFonts w:ascii="Times New Roman" w:hAnsi="Times New Roman" w:eastAsia="Times New Roman" w:cs="Times New Roman"/>
          <w:b/>
          <w:color w:val="000000"/>
          <w:sz w:val="21"/>
        </w:rPr>
        <w:t>Supplementary Table S6. Sensitivity and robustness analyses.</w:t>
      </w:r>
    </w:p>
    <w:p w14:paraId="5AB9B0AA">
      <w:pPr>
        <w:spacing w:before="40" w:after="80" w:line="252" w:lineRule="auto"/>
      </w:pPr>
      <w:r>
        <w:rPr>
          <w:rFonts w:ascii="Times New Roman" w:hAnsi="Times New Roman" w:eastAsia="Times New Roman" w:cs="Times New Roman"/>
          <w:i/>
          <w:color w:val="000000"/>
          <w:sz w:val="19"/>
        </w:rPr>
        <w:t>Note. This table summarizes median Δrun and Δpct estimates across subgroup and sensitivity settings, including sex, event year, Pro-only analysis, relaxed quality-control analysis, and event-level rank metrics. Event-level analyses were restricted to events with at least 30 athlete-event records. The pattern summary column is descriptive and should not be interpreted as a causal classification.</w:t>
      </w:r>
    </w:p>
    <w:p w14:paraId="6C5A6425">
      <w:pPr>
        <w:spacing w:before="120" w:after="60" w:line="252" w:lineRule="auto"/>
      </w:pPr>
      <w:r>
        <w:rPr>
          <w:rFonts w:ascii="Times New Roman" w:hAnsi="Times New Roman" w:eastAsia="Times New Roman" w:cs="Times New Roman"/>
          <w:b/>
          <w:color w:val="000000"/>
          <w:sz w:val="21"/>
        </w:rPr>
        <w:t>Supplementary Table S6 - S6A_station_sensitivity_settings.</w:t>
      </w:r>
    </w:p>
    <w:p w14:paraId="3490B98B">
      <w:pPr>
        <w:spacing w:after="60" w:line="252" w:lineRule="auto"/>
      </w:pPr>
      <w:r>
        <w:rPr>
          <w:rFonts w:ascii="Times New Roman" w:hAnsi="Times New Roman" w:eastAsia="Times New Roman" w:cs="Times New Roman"/>
          <w:i/>
          <w:color w:val="000000"/>
          <w:sz w:val="21"/>
        </w:rPr>
        <w:t>(continued, rows 1–42)</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5"/>
        <w:gridCol w:w="892"/>
        <w:gridCol w:w="983"/>
        <w:gridCol w:w="1293"/>
        <w:gridCol w:w="1120"/>
        <w:gridCol w:w="643"/>
        <w:gridCol w:w="1127"/>
        <w:gridCol w:w="1096"/>
        <w:gridCol w:w="1687"/>
        <w:gridCol w:w="1846"/>
        <w:gridCol w:w="817"/>
        <w:gridCol w:w="907"/>
        <w:gridCol w:w="930"/>
      </w:tblGrid>
      <w:tr w14:paraId="3580BB75">
        <w:trPr>
          <w:tblHeader/>
          <w:jc w:val="center"/>
        </w:trPr>
        <w:tc>
          <w:tcPr>
            <w:tcW w:w="1119" w:type="dxa"/>
            <w:shd w:val="clear" w:color="auto" w:fill="FFFFFF"/>
            <w:tcMar>
              <w:top w:w="25" w:type="dxa"/>
              <w:left w:w="30" w:type="dxa"/>
              <w:bottom w:w="25" w:type="dxa"/>
              <w:right w:w="30" w:type="dxa"/>
            </w:tcMar>
            <w:vAlign w:val="center"/>
          </w:tcPr>
          <w:p w14:paraId="21047FA4">
            <w:pPr>
              <w:spacing w:before="0" w:after="0" w:line="240" w:lineRule="auto"/>
              <w:jc w:val="center"/>
            </w:pPr>
            <w:r>
              <w:rPr>
                <w:rFonts w:ascii="Times New Roman" w:hAnsi="Times New Roman" w:eastAsia="Times New Roman" w:cs="Times New Roman"/>
                <w:b/>
                <w:color w:val="000000"/>
                <w:sz w:val="17"/>
              </w:rPr>
              <w:t>analysis_setting</w:t>
            </w:r>
          </w:p>
        </w:tc>
        <w:tc>
          <w:tcPr>
            <w:tcW w:w="1119" w:type="dxa"/>
            <w:shd w:val="clear" w:color="auto" w:fill="FFFFFF"/>
            <w:tcMar>
              <w:top w:w="25" w:type="dxa"/>
              <w:left w:w="30" w:type="dxa"/>
              <w:bottom w:w="25" w:type="dxa"/>
              <w:right w:w="30" w:type="dxa"/>
            </w:tcMar>
            <w:vAlign w:val="center"/>
          </w:tcPr>
          <w:p w14:paraId="472A2C11">
            <w:pPr>
              <w:spacing w:before="0" w:after="0" w:line="240" w:lineRule="auto"/>
              <w:jc w:val="center"/>
            </w:pPr>
            <w:r>
              <w:rPr>
                <w:rFonts w:ascii="Times New Roman" w:hAnsi="Times New Roman" w:eastAsia="Times New Roman" w:cs="Times New Roman"/>
                <w:b/>
                <w:color w:val="000000"/>
                <w:sz w:val="17"/>
              </w:rPr>
              <w:t>station_before</w:t>
            </w:r>
          </w:p>
        </w:tc>
        <w:tc>
          <w:tcPr>
            <w:tcW w:w="1119" w:type="dxa"/>
            <w:shd w:val="clear" w:color="auto" w:fill="FFFFFF"/>
            <w:tcMar>
              <w:top w:w="25" w:type="dxa"/>
              <w:left w:w="30" w:type="dxa"/>
              <w:bottom w:w="25" w:type="dxa"/>
              <w:right w:w="30" w:type="dxa"/>
            </w:tcMar>
            <w:vAlign w:val="center"/>
          </w:tcPr>
          <w:p w14:paraId="73F12C56">
            <w:pPr>
              <w:spacing w:before="0" w:after="0" w:line="240" w:lineRule="auto"/>
              <w:jc w:val="center"/>
            </w:pPr>
            <w:r>
              <w:rPr>
                <w:rFonts w:ascii="Times New Roman" w:hAnsi="Times New Roman" w:eastAsia="Times New Roman" w:cs="Times New Roman"/>
                <w:b/>
                <w:color w:val="000000"/>
                <w:sz w:val="17"/>
              </w:rPr>
              <w:t>station_position</w:t>
            </w:r>
          </w:p>
        </w:tc>
        <w:tc>
          <w:tcPr>
            <w:tcW w:w="1119" w:type="dxa"/>
            <w:shd w:val="clear" w:color="auto" w:fill="FFFFFF"/>
            <w:tcMar>
              <w:top w:w="25" w:type="dxa"/>
              <w:left w:w="30" w:type="dxa"/>
              <w:bottom w:w="25" w:type="dxa"/>
              <w:right w:w="30" w:type="dxa"/>
            </w:tcMar>
            <w:vAlign w:val="center"/>
          </w:tcPr>
          <w:p w14:paraId="0979DD65">
            <w:pPr>
              <w:spacing w:before="0" w:after="0" w:line="240" w:lineRule="auto"/>
              <w:jc w:val="center"/>
            </w:pPr>
            <w:r>
              <w:rPr>
                <w:rFonts w:ascii="Times New Roman" w:hAnsi="Times New Roman" w:eastAsia="Times New Roman" w:cs="Times New Roman"/>
                <w:b/>
                <w:color w:val="000000"/>
                <w:sz w:val="17"/>
              </w:rPr>
              <w:t>station_position_pair</w:t>
            </w:r>
          </w:p>
        </w:tc>
        <w:tc>
          <w:tcPr>
            <w:tcW w:w="1119" w:type="dxa"/>
            <w:shd w:val="clear" w:color="auto" w:fill="FFFFFF"/>
            <w:tcMar>
              <w:top w:w="25" w:type="dxa"/>
              <w:left w:w="30" w:type="dxa"/>
              <w:bottom w:w="25" w:type="dxa"/>
              <w:right w:w="30" w:type="dxa"/>
            </w:tcMar>
            <w:vAlign w:val="center"/>
          </w:tcPr>
          <w:p w14:paraId="18F96129">
            <w:pPr>
              <w:spacing w:before="0" w:after="0" w:line="240" w:lineRule="auto"/>
              <w:jc w:val="center"/>
            </w:pPr>
            <w:r>
              <w:rPr>
                <w:rFonts w:ascii="Times New Roman" w:hAnsi="Times New Roman" w:eastAsia="Times New Roman" w:cs="Times New Roman"/>
                <w:b/>
                <w:color w:val="000000"/>
                <w:sz w:val="17"/>
              </w:rPr>
              <w:t>n_transition_rows</w:t>
            </w:r>
          </w:p>
        </w:tc>
        <w:tc>
          <w:tcPr>
            <w:tcW w:w="1119" w:type="dxa"/>
            <w:shd w:val="clear" w:color="auto" w:fill="FFFFFF"/>
            <w:tcMar>
              <w:top w:w="25" w:type="dxa"/>
              <w:left w:w="30" w:type="dxa"/>
              <w:bottom w:w="25" w:type="dxa"/>
              <w:right w:w="30" w:type="dxa"/>
            </w:tcMar>
            <w:vAlign w:val="center"/>
          </w:tcPr>
          <w:p w14:paraId="2C6A99CA">
            <w:pPr>
              <w:spacing w:before="0" w:after="0" w:line="240" w:lineRule="auto"/>
              <w:jc w:val="center"/>
            </w:pPr>
            <w:r>
              <w:rPr>
                <w:rFonts w:ascii="Times New Roman" w:hAnsi="Times New Roman" w:eastAsia="Times New Roman" w:cs="Times New Roman"/>
                <w:b/>
                <w:color w:val="000000"/>
                <w:sz w:val="17"/>
              </w:rPr>
              <w:t>n_records</w:t>
            </w:r>
          </w:p>
        </w:tc>
        <w:tc>
          <w:tcPr>
            <w:tcW w:w="1119" w:type="dxa"/>
            <w:shd w:val="clear" w:color="auto" w:fill="FFFFFF"/>
            <w:tcMar>
              <w:top w:w="25" w:type="dxa"/>
              <w:left w:w="30" w:type="dxa"/>
              <w:bottom w:w="25" w:type="dxa"/>
              <w:right w:w="30" w:type="dxa"/>
            </w:tcMar>
            <w:vAlign w:val="center"/>
          </w:tcPr>
          <w:p w14:paraId="336207C4">
            <w:pPr>
              <w:spacing w:before="0" w:after="0" w:line="240" w:lineRule="auto"/>
              <w:jc w:val="center"/>
            </w:pPr>
            <w:r>
              <w:rPr>
                <w:rFonts w:ascii="Times New Roman" w:hAnsi="Times New Roman" w:eastAsia="Times New Roman" w:cs="Times New Roman"/>
                <w:b/>
                <w:color w:val="000000"/>
                <w:sz w:val="17"/>
              </w:rPr>
              <w:t>median_delta_run</w:t>
            </w:r>
          </w:p>
        </w:tc>
        <w:tc>
          <w:tcPr>
            <w:tcW w:w="1119" w:type="dxa"/>
            <w:shd w:val="clear" w:color="auto" w:fill="FFFFFF"/>
            <w:tcMar>
              <w:top w:w="25" w:type="dxa"/>
              <w:left w:w="30" w:type="dxa"/>
              <w:bottom w:w="25" w:type="dxa"/>
              <w:right w:w="30" w:type="dxa"/>
            </w:tcMar>
            <w:vAlign w:val="center"/>
          </w:tcPr>
          <w:p w14:paraId="6D1276F9">
            <w:pPr>
              <w:spacing w:before="0" w:after="0" w:line="240" w:lineRule="auto"/>
              <w:jc w:val="center"/>
            </w:pPr>
            <w:r>
              <w:rPr>
                <w:rFonts w:ascii="Times New Roman" w:hAnsi="Times New Roman" w:eastAsia="Times New Roman" w:cs="Times New Roman"/>
                <w:b/>
                <w:color w:val="000000"/>
                <w:sz w:val="17"/>
              </w:rPr>
              <w:t>median_delta_pct</w:t>
            </w:r>
          </w:p>
        </w:tc>
        <w:tc>
          <w:tcPr>
            <w:tcW w:w="1119" w:type="dxa"/>
            <w:shd w:val="clear" w:color="auto" w:fill="FFFFFF"/>
            <w:tcMar>
              <w:top w:w="25" w:type="dxa"/>
              <w:left w:w="30" w:type="dxa"/>
              <w:bottom w:w="25" w:type="dxa"/>
              <w:right w:w="30" w:type="dxa"/>
            </w:tcMar>
            <w:vAlign w:val="center"/>
          </w:tcPr>
          <w:p w14:paraId="5DA191C4">
            <w:pPr>
              <w:spacing w:before="0" w:after="0" w:line="240" w:lineRule="auto"/>
              <w:jc w:val="center"/>
            </w:pPr>
            <w:r>
              <w:rPr>
                <w:rFonts w:ascii="Times New Roman" w:hAnsi="Times New Roman" w:eastAsia="Times New Roman" w:cs="Times New Roman"/>
                <w:b/>
                <w:color w:val="000000"/>
                <w:sz w:val="17"/>
              </w:rPr>
              <w:t>rank_by_median_delta_run</w:t>
            </w:r>
          </w:p>
        </w:tc>
        <w:tc>
          <w:tcPr>
            <w:tcW w:w="1119" w:type="dxa"/>
            <w:shd w:val="clear" w:color="auto" w:fill="FFFFFF"/>
            <w:tcMar>
              <w:top w:w="25" w:type="dxa"/>
              <w:left w:w="30" w:type="dxa"/>
              <w:bottom w:w="25" w:type="dxa"/>
              <w:right w:w="30" w:type="dxa"/>
            </w:tcMar>
            <w:vAlign w:val="center"/>
          </w:tcPr>
          <w:p w14:paraId="1C4BB0DD">
            <w:pPr>
              <w:spacing w:before="0" w:after="0" w:line="240" w:lineRule="auto"/>
              <w:jc w:val="center"/>
            </w:pPr>
            <w:r>
              <w:rPr>
                <w:rFonts w:ascii="Times New Roman" w:hAnsi="Times New Roman" w:eastAsia="Times New Roman" w:cs="Times New Roman"/>
                <w:b/>
                <w:color w:val="000000"/>
                <w:sz w:val="17"/>
              </w:rPr>
              <w:t>table_section</w:t>
            </w:r>
          </w:p>
        </w:tc>
        <w:tc>
          <w:tcPr>
            <w:tcW w:w="1119" w:type="dxa"/>
            <w:shd w:val="clear" w:color="auto" w:fill="FFFFFF"/>
            <w:tcMar>
              <w:top w:w="25" w:type="dxa"/>
              <w:left w:w="30" w:type="dxa"/>
              <w:bottom w:w="25" w:type="dxa"/>
              <w:right w:w="30" w:type="dxa"/>
            </w:tcMar>
            <w:vAlign w:val="center"/>
          </w:tcPr>
          <w:p w14:paraId="2C7C0D3F">
            <w:pPr>
              <w:spacing w:before="0" w:after="0" w:line="240" w:lineRule="auto"/>
              <w:jc w:val="center"/>
            </w:pPr>
            <w:r>
              <w:rPr>
                <w:rFonts w:ascii="Times New Roman" w:hAnsi="Times New Roman" w:eastAsia="Times New Roman" w:cs="Times New Roman"/>
                <w:b/>
                <w:color w:val="000000"/>
                <w:sz w:val="17"/>
              </w:rPr>
              <w:t>count_events</w:t>
            </w:r>
          </w:p>
        </w:tc>
        <w:tc>
          <w:tcPr>
            <w:tcW w:w="1119" w:type="dxa"/>
            <w:shd w:val="clear" w:color="auto" w:fill="FFFFFF"/>
            <w:tcMar>
              <w:top w:w="25" w:type="dxa"/>
              <w:left w:w="30" w:type="dxa"/>
              <w:bottom w:w="25" w:type="dxa"/>
              <w:right w:w="30" w:type="dxa"/>
            </w:tcMar>
            <w:vAlign w:val="center"/>
          </w:tcPr>
          <w:p w14:paraId="5BA5361A">
            <w:pPr>
              <w:spacing w:before="0" w:after="0" w:line="240" w:lineRule="auto"/>
              <w:jc w:val="center"/>
            </w:pPr>
            <w:r>
              <w:rPr>
                <w:rFonts w:ascii="Times New Roman" w:hAnsi="Times New Roman" w:eastAsia="Times New Roman" w:cs="Times New Roman"/>
                <w:b/>
                <w:color w:val="000000"/>
                <w:sz w:val="17"/>
              </w:rPr>
              <w:t>eligible_events</w:t>
            </w:r>
          </w:p>
        </w:tc>
        <w:tc>
          <w:tcPr>
            <w:tcW w:w="1119" w:type="dxa"/>
            <w:shd w:val="clear" w:color="auto" w:fill="FFFFFF"/>
            <w:tcMar>
              <w:top w:w="25" w:type="dxa"/>
              <w:left w:w="30" w:type="dxa"/>
              <w:bottom w:w="25" w:type="dxa"/>
              <w:right w:w="30" w:type="dxa"/>
            </w:tcMar>
            <w:vAlign w:val="center"/>
          </w:tcPr>
          <w:p w14:paraId="20C76D50">
            <w:pPr>
              <w:spacing w:before="0" w:after="0" w:line="240" w:lineRule="auto"/>
              <w:jc w:val="center"/>
            </w:pPr>
            <w:r>
              <w:rPr>
                <w:rFonts w:ascii="Times New Roman" w:hAnsi="Times New Roman" w:eastAsia="Times New Roman" w:cs="Times New Roman"/>
                <w:b/>
                <w:color w:val="000000"/>
                <w:sz w:val="17"/>
              </w:rPr>
              <w:t>percent_events</w:t>
            </w:r>
          </w:p>
        </w:tc>
      </w:tr>
      <w:tr w14:paraId="79ED9460">
        <w:trPr>
          <w:jc w:val="center"/>
        </w:trPr>
        <w:tc>
          <w:tcPr>
            <w:tcW w:w="1119" w:type="dxa"/>
            <w:shd w:val="clear" w:color="auto" w:fill="FFFFFF"/>
            <w:tcMar>
              <w:top w:w="25" w:type="dxa"/>
              <w:left w:w="30" w:type="dxa"/>
              <w:bottom w:w="25" w:type="dxa"/>
              <w:right w:w="30" w:type="dxa"/>
            </w:tcMar>
            <w:vAlign w:val="center"/>
          </w:tcPr>
          <w:p w14:paraId="3AB666BF">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4B042876">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3221AA06">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550E7AC5">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1C275BF9">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543EE5D0">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1E3D2BBE">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3C623381">
            <w:pPr>
              <w:spacing w:before="0" w:after="0" w:line="240" w:lineRule="auto"/>
              <w:jc w:val="left"/>
            </w:pPr>
            <w:r>
              <w:rPr>
                <w:rFonts w:ascii="Times New Roman" w:hAnsi="Times New Roman" w:eastAsia="Times New Roman" w:cs="Times New Roman"/>
                <w:b w:val="0"/>
                <w:color w:val="000000"/>
                <w:sz w:val="17"/>
              </w:rPr>
              <w:t>1.927</w:t>
            </w:r>
          </w:p>
        </w:tc>
        <w:tc>
          <w:tcPr>
            <w:tcW w:w="1119" w:type="dxa"/>
            <w:shd w:val="clear" w:color="auto" w:fill="FFFFFF"/>
            <w:tcMar>
              <w:top w:w="25" w:type="dxa"/>
              <w:left w:w="30" w:type="dxa"/>
              <w:bottom w:w="25" w:type="dxa"/>
              <w:right w:w="30" w:type="dxa"/>
            </w:tcMar>
            <w:vAlign w:val="center"/>
          </w:tcPr>
          <w:p w14:paraId="57C72D8F">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4B6B5FB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74C59E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AC00C71">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24757DA">
            <w:pPr>
              <w:spacing w:before="0" w:after="0" w:line="240" w:lineRule="auto"/>
              <w:jc w:val="left"/>
            </w:pPr>
          </w:p>
        </w:tc>
      </w:tr>
      <w:tr w14:paraId="7DEEE8A1">
        <w:trPr>
          <w:jc w:val="center"/>
        </w:trPr>
        <w:tc>
          <w:tcPr>
            <w:tcW w:w="1119" w:type="dxa"/>
            <w:shd w:val="clear" w:color="auto" w:fill="FFFFFF"/>
            <w:tcMar>
              <w:top w:w="25" w:type="dxa"/>
              <w:left w:w="30" w:type="dxa"/>
              <w:bottom w:w="25" w:type="dxa"/>
              <w:right w:w="30" w:type="dxa"/>
            </w:tcMar>
            <w:vAlign w:val="center"/>
          </w:tcPr>
          <w:p w14:paraId="112B54A9">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242F6452">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4AA6E28C">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6F89D66F">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5539E069">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64621377">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0EC2A6F4">
            <w:pPr>
              <w:spacing w:before="0" w:after="0" w:line="240" w:lineRule="auto"/>
              <w:jc w:val="left"/>
            </w:pPr>
            <w:r>
              <w:rPr>
                <w:rFonts w:ascii="Times New Roman" w:hAnsi="Times New Roman" w:eastAsia="Times New Roman" w:cs="Times New Roman"/>
                <w:b w:val="0"/>
                <w:color w:val="000000"/>
                <w:sz w:val="17"/>
              </w:rPr>
              <w:t>14</w:t>
            </w:r>
          </w:p>
        </w:tc>
        <w:tc>
          <w:tcPr>
            <w:tcW w:w="1119" w:type="dxa"/>
            <w:shd w:val="clear" w:color="auto" w:fill="FFFFFF"/>
            <w:tcMar>
              <w:top w:w="25" w:type="dxa"/>
              <w:left w:w="30" w:type="dxa"/>
              <w:bottom w:w="25" w:type="dxa"/>
              <w:right w:w="30" w:type="dxa"/>
            </w:tcMar>
            <w:vAlign w:val="center"/>
          </w:tcPr>
          <w:p w14:paraId="685C1D42">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42602CFD">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4B86EA3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F7D0E3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886663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A038F84">
            <w:pPr>
              <w:spacing w:before="0" w:after="0" w:line="240" w:lineRule="auto"/>
              <w:jc w:val="left"/>
            </w:pPr>
          </w:p>
        </w:tc>
      </w:tr>
      <w:tr w14:paraId="2B933404">
        <w:trPr>
          <w:jc w:val="center"/>
        </w:trPr>
        <w:tc>
          <w:tcPr>
            <w:tcW w:w="1119" w:type="dxa"/>
            <w:shd w:val="clear" w:color="auto" w:fill="FFFFFF"/>
            <w:tcMar>
              <w:top w:w="25" w:type="dxa"/>
              <w:left w:w="30" w:type="dxa"/>
              <w:bottom w:w="25" w:type="dxa"/>
              <w:right w:w="30" w:type="dxa"/>
            </w:tcMar>
            <w:vAlign w:val="center"/>
          </w:tcPr>
          <w:p w14:paraId="2CF80B74">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24BF97A4">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140AAA01">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5BE580FD">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596ABAE3">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26BEF2A1">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4CD95024">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741AAFA5">
            <w:pPr>
              <w:spacing w:before="0" w:after="0" w:line="240" w:lineRule="auto"/>
              <w:jc w:val="left"/>
            </w:pPr>
            <w:r>
              <w:rPr>
                <w:rFonts w:ascii="Times New Roman" w:hAnsi="Times New Roman" w:eastAsia="Times New Roman" w:cs="Times New Roman"/>
                <w:b w:val="0"/>
                <w:color w:val="000000"/>
                <w:sz w:val="17"/>
              </w:rPr>
              <w:t>0.686</w:t>
            </w:r>
          </w:p>
        </w:tc>
        <w:tc>
          <w:tcPr>
            <w:tcW w:w="1119" w:type="dxa"/>
            <w:shd w:val="clear" w:color="auto" w:fill="FFFFFF"/>
            <w:tcMar>
              <w:top w:w="25" w:type="dxa"/>
              <w:left w:w="30" w:type="dxa"/>
              <w:bottom w:w="25" w:type="dxa"/>
              <w:right w:w="30" w:type="dxa"/>
            </w:tcMar>
            <w:vAlign w:val="center"/>
          </w:tcPr>
          <w:p w14:paraId="12A3FAE0">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76523EEC">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55FB41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8C75D15">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74846AD">
            <w:pPr>
              <w:spacing w:before="0" w:after="0" w:line="240" w:lineRule="auto"/>
              <w:jc w:val="left"/>
            </w:pPr>
          </w:p>
        </w:tc>
      </w:tr>
      <w:tr w14:paraId="11887693">
        <w:trPr>
          <w:jc w:val="center"/>
        </w:trPr>
        <w:tc>
          <w:tcPr>
            <w:tcW w:w="1119" w:type="dxa"/>
            <w:shd w:val="clear" w:color="auto" w:fill="FFFFFF"/>
            <w:tcMar>
              <w:top w:w="25" w:type="dxa"/>
              <w:left w:w="30" w:type="dxa"/>
              <w:bottom w:w="25" w:type="dxa"/>
              <w:right w:w="30" w:type="dxa"/>
            </w:tcMar>
            <w:vAlign w:val="center"/>
          </w:tcPr>
          <w:p w14:paraId="7639D25D">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04A708FE">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0EFAC744">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15030891">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412821B0">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472B8051">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16CB3C3B">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609D86FC">
            <w:pPr>
              <w:spacing w:before="0" w:after="0" w:line="240" w:lineRule="auto"/>
              <w:jc w:val="left"/>
            </w:pPr>
            <w:r>
              <w:rPr>
                <w:rFonts w:ascii="Times New Roman" w:hAnsi="Times New Roman" w:eastAsia="Times New Roman" w:cs="Times New Roman"/>
                <w:b w:val="0"/>
                <w:color w:val="000000"/>
                <w:sz w:val="17"/>
              </w:rPr>
              <w:t>1.77</w:t>
            </w:r>
          </w:p>
        </w:tc>
        <w:tc>
          <w:tcPr>
            <w:tcW w:w="1119" w:type="dxa"/>
            <w:shd w:val="clear" w:color="auto" w:fill="FFFFFF"/>
            <w:tcMar>
              <w:top w:w="25" w:type="dxa"/>
              <w:left w:w="30" w:type="dxa"/>
              <w:bottom w:w="25" w:type="dxa"/>
              <w:right w:w="30" w:type="dxa"/>
            </w:tcMar>
            <w:vAlign w:val="center"/>
          </w:tcPr>
          <w:p w14:paraId="4CC42174">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6F664DCC">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D73803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5249B2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CBC93E9">
            <w:pPr>
              <w:spacing w:before="0" w:after="0" w:line="240" w:lineRule="auto"/>
              <w:jc w:val="left"/>
            </w:pPr>
          </w:p>
        </w:tc>
      </w:tr>
      <w:tr w14:paraId="084C5E31">
        <w:trPr>
          <w:jc w:val="center"/>
        </w:trPr>
        <w:tc>
          <w:tcPr>
            <w:tcW w:w="1119" w:type="dxa"/>
            <w:shd w:val="clear" w:color="auto" w:fill="FFFFFF"/>
            <w:tcMar>
              <w:top w:w="25" w:type="dxa"/>
              <w:left w:w="30" w:type="dxa"/>
              <w:bottom w:w="25" w:type="dxa"/>
              <w:right w:w="30" w:type="dxa"/>
            </w:tcMar>
            <w:vAlign w:val="center"/>
          </w:tcPr>
          <w:p w14:paraId="7B39B002">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59B9BF37">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5AA9B120">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54A2E684">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7B5E75E4">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5FCCADDC">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63002867">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0A16C9DE">
            <w:pPr>
              <w:spacing w:before="0" w:after="0" w:line="240" w:lineRule="auto"/>
              <w:jc w:val="left"/>
            </w:pPr>
            <w:r>
              <w:rPr>
                <w:rFonts w:ascii="Times New Roman" w:hAnsi="Times New Roman" w:eastAsia="Times New Roman" w:cs="Times New Roman"/>
                <w:b w:val="0"/>
                <w:color w:val="000000"/>
                <w:sz w:val="17"/>
              </w:rPr>
              <w:t>-1.463</w:t>
            </w:r>
          </w:p>
        </w:tc>
        <w:tc>
          <w:tcPr>
            <w:tcW w:w="1119" w:type="dxa"/>
            <w:shd w:val="clear" w:color="auto" w:fill="FFFFFF"/>
            <w:tcMar>
              <w:top w:w="25" w:type="dxa"/>
              <w:left w:w="30" w:type="dxa"/>
              <w:bottom w:w="25" w:type="dxa"/>
              <w:right w:w="30" w:type="dxa"/>
            </w:tcMar>
            <w:vAlign w:val="center"/>
          </w:tcPr>
          <w:p w14:paraId="55F0991D">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308D9B9B">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F2A7DE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1F3343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EB79743">
            <w:pPr>
              <w:spacing w:before="0" w:after="0" w:line="240" w:lineRule="auto"/>
              <w:jc w:val="left"/>
            </w:pPr>
          </w:p>
        </w:tc>
      </w:tr>
      <w:tr w14:paraId="56E9C42A">
        <w:trPr>
          <w:jc w:val="center"/>
        </w:trPr>
        <w:tc>
          <w:tcPr>
            <w:tcW w:w="1119" w:type="dxa"/>
            <w:shd w:val="clear" w:color="auto" w:fill="FFFFFF"/>
            <w:tcMar>
              <w:top w:w="25" w:type="dxa"/>
              <w:left w:w="30" w:type="dxa"/>
              <w:bottom w:w="25" w:type="dxa"/>
              <w:right w:w="30" w:type="dxa"/>
            </w:tcMar>
            <w:vAlign w:val="center"/>
          </w:tcPr>
          <w:p w14:paraId="3694E621">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5AC5657F">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381DAC59">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4B582B7B">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75BC86AA">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66ABC80B">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0839D082">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08A723D2">
            <w:pPr>
              <w:spacing w:before="0" w:after="0" w:line="240" w:lineRule="auto"/>
              <w:jc w:val="left"/>
            </w:pPr>
            <w:r>
              <w:rPr>
                <w:rFonts w:ascii="Times New Roman" w:hAnsi="Times New Roman" w:eastAsia="Times New Roman" w:cs="Times New Roman"/>
                <w:b w:val="0"/>
                <w:color w:val="000000"/>
                <w:sz w:val="17"/>
              </w:rPr>
              <w:t>1.196</w:t>
            </w:r>
          </w:p>
        </w:tc>
        <w:tc>
          <w:tcPr>
            <w:tcW w:w="1119" w:type="dxa"/>
            <w:shd w:val="clear" w:color="auto" w:fill="FFFFFF"/>
            <w:tcMar>
              <w:top w:w="25" w:type="dxa"/>
              <w:left w:w="30" w:type="dxa"/>
              <w:bottom w:w="25" w:type="dxa"/>
              <w:right w:w="30" w:type="dxa"/>
            </w:tcMar>
            <w:vAlign w:val="center"/>
          </w:tcPr>
          <w:p w14:paraId="55667C31">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754A2587">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1882AB4">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99224D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C48E66C">
            <w:pPr>
              <w:spacing w:before="0" w:after="0" w:line="240" w:lineRule="auto"/>
              <w:jc w:val="left"/>
            </w:pPr>
          </w:p>
        </w:tc>
      </w:tr>
      <w:tr w14:paraId="32A9EF07">
        <w:trPr>
          <w:jc w:val="center"/>
        </w:trPr>
        <w:tc>
          <w:tcPr>
            <w:tcW w:w="1119" w:type="dxa"/>
            <w:shd w:val="clear" w:color="auto" w:fill="FFFFFF"/>
            <w:tcMar>
              <w:top w:w="25" w:type="dxa"/>
              <w:left w:w="30" w:type="dxa"/>
              <w:bottom w:w="25" w:type="dxa"/>
              <w:right w:w="30" w:type="dxa"/>
            </w:tcMar>
            <w:vAlign w:val="center"/>
          </w:tcPr>
          <w:p w14:paraId="54004968">
            <w:pPr>
              <w:spacing w:before="0" w:after="0" w:line="240" w:lineRule="auto"/>
              <w:jc w:val="left"/>
            </w:pPr>
            <w:r>
              <w:rPr>
                <w:rFonts w:ascii="Times New Roman" w:hAnsi="Times New Roman" w:eastAsia="Times New Roman" w:cs="Times New Roman"/>
                <w:b w:val="0"/>
                <w:color w:val="000000"/>
                <w:sz w:val="17"/>
              </w:rPr>
              <w:t>Main QC</w:t>
            </w:r>
          </w:p>
        </w:tc>
        <w:tc>
          <w:tcPr>
            <w:tcW w:w="1119" w:type="dxa"/>
            <w:shd w:val="clear" w:color="auto" w:fill="FFFFFF"/>
            <w:tcMar>
              <w:top w:w="25" w:type="dxa"/>
              <w:left w:w="30" w:type="dxa"/>
              <w:bottom w:w="25" w:type="dxa"/>
              <w:right w:w="30" w:type="dxa"/>
            </w:tcMar>
            <w:vAlign w:val="center"/>
          </w:tcPr>
          <w:p w14:paraId="63B4717C">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4DAF479B">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72E5F614">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0F6F0B8B">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0FA65E0C">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5DDB6206">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31A13CA2">
            <w:pPr>
              <w:spacing w:before="0" w:after="0" w:line="240" w:lineRule="auto"/>
              <w:jc w:val="left"/>
            </w:pPr>
            <w:r>
              <w:rPr>
                <w:rFonts w:ascii="Times New Roman" w:hAnsi="Times New Roman" w:eastAsia="Times New Roman" w:cs="Times New Roman"/>
                <w:b w:val="0"/>
                <w:color w:val="000000"/>
                <w:sz w:val="17"/>
              </w:rPr>
              <w:t>7.595</w:t>
            </w:r>
          </w:p>
        </w:tc>
        <w:tc>
          <w:tcPr>
            <w:tcW w:w="1119" w:type="dxa"/>
            <w:shd w:val="clear" w:color="auto" w:fill="FFFFFF"/>
            <w:tcMar>
              <w:top w:w="25" w:type="dxa"/>
              <w:left w:w="30" w:type="dxa"/>
              <w:bottom w:w="25" w:type="dxa"/>
              <w:right w:w="30" w:type="dxa"/>
            </w:tcMar>
            <w:vAlign w:val="center"/>
          </w:tcPr>
          <w:p w14:paraId="454ACBC8">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73574999">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8FF40F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4B88C7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FBFBDB8">
            <w:pPr>
              <w:spacing w:before="0" w:after="0" w:line="240" w:lineRule="auto"/>
              <w:jc w:val="left"/>
            </w:pPr>
          </w:p>
        </w:tc>
      </w:tr>
      <w:tr w14:paraId="51546FEF">
        <w:trPr>
          <w:jc w:val="center"/>
        </w:trPr>
        <w:tc>
          <w:tcPr>
            <w:tcW w:w="1119" w:type="dxa"/>
            <w:shd w:val="clear" w:color="auto" w:fill="FFFFFF"/>
            <w:tcMar>
              <w:top w:w="25" w:type="dxa"/>
              <w:left w:w="30" w:type="dxa"/>
              <w:bottom w:w="25" w:type="dxa"/>
              <w:right w:w="30" w:type="dxa"/>
            </w:tcMar>
            <w:vAlign w:val="center"/>
          </w:tcPr>
          <w:p w14:paraId="140F1DC8">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084B33F8">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1131A072">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2BFE0584">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7365097F">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4791BDC2">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5C02E6B7">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16CBDD91">
            <w:pPr>
              <w:spacing w:before="0" w:after="0" w:line="240" w:lineRule="auto"/>
              <w:jc w:val="left"/>
            </w:pPr>
            <w:r>
              <w:rPr>
                <w:rFonts w:ascii="Times New Roman" w:hAnsi="Times New Roman" w:eastAsia="Times New Roman" w:cs="Times New Roman"/>
                <w:b w:val="0"/>
                <w:color w:val="000000"/>
                <w:sz w:val="17"/>
              </w:rPr>
              <w:t>1.927</w:t>
            </w:r>
          </w:p>
        </w:tc>
        <w:tc>
          <w:tcPr>
            <w:tcW w:w="1119" w:type="dxa"/>
            <w:shd w:val="clear" w:color="auto" w:fill="FFFFFF"/>
            <w:tcMar>
              <w:top w:w="25" w:type="dxa"/>
              <w:left w:w="30" w:type="dxa"/>
              <w:bottom w:w="25" w:type="dxa"/>
              <w:right w:w="30" w:type="dxa"/>
            </w:tcMar>
            <w:vAlign w:val="center"/>
          </w:tcPr>
          <w:p w14:paraId="7AF4B02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29F30FB5">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5DF0B0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E8DFF1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BEBF9D2">
            <w:pPr>
              <w:spacing w:before="0" w:after="0" w:line="240" w:lineRule="auto"/>
              <w:jc w:val="left"/>
            </w:pPr>
          </w:p>
        </w:tc>
      </w:tr>
      <w:tr w14:paraId="758D8B7E">
        <w:trPr>
          <w:jc w:val="center"/>
        </w:trPr>
        <w:tc>
          <w:tcPr>
            <w:tcW w:w="1119" w:type="dxa"/>
            <w:shd w:val="clear" w:color="auto" w:fill="FFFFFF"/>
            <w:tcMar>
              <w:top w:w="25" w:type="dxa"/>
              <w:left w:w="30" w:type="dxa"/>
              <w:bottom w:w="25" w:type="dxa"/>
              <w:right w:w="30" w:type="dxa"/>
            </w:tcMar>
            <w:vAlign w:val="center"/>
          </w:tcPr>
          <w:p w14:paraId="519BF697">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29D3440D">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1AEAAE8D">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0C680F73">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6DE7B946">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35D2E2C2">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18F865BB">
            <w:pPr>
              <w:spacing w:before="0" w:after="0" w:line="240" w:lineRule="auto"/>
              <w:jc w:val="left"/>
            </w:pPr>
            <w:r>
              <w:rPr>
                <w:rFonts w:ascii="Times New Roman" w:hAnsi="Times New Roman" w:eastAsia="Times New Roman" w:cs="Times New Roman"/>
                <w:b w:val="0"/>
                <w:color w:val="000000"/>
                <w:sz w:val="17"/>
              </w:rPr>
              <w:t>14</w:t>
            </w:r>
          </w:p>
        </w:tc>
        <w:tc>
          <w:tcPr>
            <w:tcW w:w="1119" w:type="dxa"/>
            <w:shd w:val="clear" w:color="auto" w:fill="FFFFFF"/>
            <w:tcMar>
              <w:top w:w="25" w:type="dxa"/>
              <w:left w:w="30" w:type="dxa"/>
              <w:bottom w:w="25" w:type="dxa"/>
              <w:right w:w="30" w:type="dxa"/>
            </w:tcMar>
            <w:vAlign w:val="center"/>
          </w:tcPr>
          <w:p w14:paraId="1C40BE8A">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1F499BBC">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3F9F853E">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8F3ED7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E5F1A25">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C2369A3">
            <w:pPr>
              <w:spacing w:before="0" w:after="0" w:line="240" w:lineRule="auto"/>
              <w:jc w:val="left"/>
            </w:pPr>
          </w:p>
        </w:tc>
      </w:tr>
      <w:tr w14:paraId="15CA6B13">
        <w:trPr>
          <w:jc w:val="center"/>
        </w:trPr>
        <w:tc>
          <w:tcPr>
            <w:tcW w:w="1119" w:type="dxa"/>
            <w:shd w:val="clear" w:color="auto" w:fill="FFFFFF"/>
            <w:tcMar>
              <w:top w:w="25" w:type="dxa"/>
              <w:left w:w="30" w:type="dxa"/>
              <w:bottom w:w="25" w:type="dxa"/>
              <w:right w:w="30" w:type="dxa"/>
            </w:tcMar>
            <w:vAlign w:val="center"/>
          </w:tcPr>
          <w:p w14:paraId="25D7B7F4">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5D18635D">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29F99488">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0895048A">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1C545665">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392A85BE">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736388A2">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08BDED90">
            <w:pPr>
              <w:spacing w:before="0" w:after="0" w:line="240" w:lineRule="auto"/>
              <w:jc w:val="left"/>
            </w:pPr>
            <w:r>
              <w:rPr>
                <w:rFonts w:ascii="Times New Roman" w:hAnsi="Times New Roman" w:eastAsia="Times New Roman" w:cs="Times New Roman"/>
                <w:b w:val="0"/>
                <w:color w:val="000000"/>
                <w:sz w:val="17"/>
              </w:rPr>
              <w:t>0.686</w:t>
            </w:r>
          </w:p>
        </w:tc>
        <w:tc>
          <w:tcPr>
            <w:tcW w:w="1119" w:type="dxa"/>
            <w:shd w:val="clear" w:color="auto" w:fill="FFFFFF"/>
            <w:tcMar>
              <w:top w:w="25" w:type="dxa"/>
              <w:left w:w="30" w:type="dxa"/>
              <w:bottom w:w="25" w:type="dxa"/>
              <w:right w:w="30" w:type="dxa"/>
            </w:tcMar>
            <w:vAlign w:val="center"/>
          </w:tcPr>
          <w:p w14:paraId="432C3609">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17002DD9">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F0FA8C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33F4398">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980A087">
            <w:pPr>
              <w:spacing w:before="0" w:after="0" w:line="240" w:lineRule="auto"/>
              <w:jc w:val="left"/>
            </w:pPr>
          </w:p>
        </w:tc>
      </w:tr>
      <w:tr w14:paraId="67FEB7DB">
        <w:trPr>
          <w:jc w:val="center"/>
        </w:trPr>
        <w:tc>
          <w:tcPr>
            <w:tcW w:w="1119" w:type="dxa"/>
            <w:shd w:val="clear" w:color="auto" w:fill="FFFFFF"/>
            <w:tcMar>
              <w:top w:w="25" w:type="dxa"/>
              <w:left w:w="30" w:type="dxa"/>
              <w:bottom w:w="25" w:type="dxa"/>
              <w:right w:w="30" w:type="dxa"/>
            </w:tcMar>
            <w:vAlign w:val="center"/>
          </w:tcPr>
          <w:p w14:paraId="79B0C5D2">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72D9484F">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29BA69A4">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39F8C565">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31CC5562">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742D224F">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30B1FF12">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561018B4">
            <w:pPr>
              <w:spacing w:before="0" w:after="0" w:line="240" w:lineRule="auto"/>
              <w:jc w:val="left"/>
            </w:pPr>
            <w:r>
              <w:rPr>
                <w:rFonts w:ascii="Times New Roman" w:hAnsi="Times New Roman" w:eastAsia="Times New Roman" w:cs="Times New Roman"/>
                <w:b w:val="0"/>
                <w:color w:val="000000"/>
                <w:sz w:val="17"/>
              </w:rPr>
              <w:t>1.77</w:t>
            </w:r>
          </w:p>
        </w:tc>
        <w:tc>
          <w:tcPr>
            <w:tcW w:w="1119" w:type="dxa"/>
            <w:shd w:val="clear" w:color="auto" w:fill="FFFFFF"/>
            <w:tcMar>
              <w:top w:w="25" w:type="dxa"/>
              <w:left w:w="30" w:type="dxa"/>
              <w:bottom w:w="25" w:type="dxa"/>
              <w:right w:w="30" w:type="dxa"/>
            </w:tcMar>
            <w:vAlign w:val="center"/>
          </w:tcPr>
          <w:p w14:paraId="4855C0DD">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1AD5C9A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C95DEC8">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068B39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78E6E48">
            <w:pPr>
              <w:spacing w:before="0" w:after="0" w:line="240" w:lineRule="auto"/>
              <w:jc w:val="left"/>
            </w:pPr>
          </w:p>
        </w:tc>
      </w:tr>
      <w:tr w14:paraId="76959B63">
        <w:trPr>
          <w:jc w:val="center"/>
        </w:trPr>
        <w:tc>
          <w:tcPr>
            <w:tcW w:w="1119" w:type="dxa"/>
            <w:shd w:val="clear" w:color="auto" w:fill="FFFFFF"/>
            <w:tcMar>
              <w:top w:w="25" w:type="dxa"/>
              <w:left w:w="30" w:type="dxa"/>
              <w:bottom w:w="25" w:type="dxa"/>
              <w:right w:w="30" w:type="dxa"/>
            </w:tcMar>
            <w:vAlign w:val="center"/>
          </w:tcPr>
          <w:p w14:paraId="1A2CB213">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64CEB078">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5393CFC1">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3BB83690">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5801C299">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4E69B009">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38988735">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696C6624">
            <w:pPr>
              <w:spacing w:before="0" w:after="0" w:line="240" w:lineRule="auto"/>
              <w:jc w:val="left"/>
            </w:pPr>
            <w:r>
              <w:rPr>
                <w:rFonts w:ascii="Times New Roman" w:hAnsi="Times New Roman" w:eastAsia="Times New Roman" w:cs="Times New Roman"/>
                <w:b w:val="0"/>
                <w:color w:val="000000"/>
                <w:sz w:val="17"/>
              </w:rPr>
              <w:t>-1.463</w:t>
            </w:r>
          </w:p>
        </w:tc>
        <w:tc>
          <w:tcPr>
            <w:tcW w:w="1119" w:type="dxa"/>
            <w:shd w:val="clear" w:color="auto" w:fill="FFFFFF"/>
            <w:tcMar>
              <w:top w:w="25" w:type="dxa"/>
              <w:left w:w="30" w:type="dxa"/>
              <w:bottom w:w="25" w:type="dxa"/>
              <w:right w:w="30" w:type="dxa"/>
            </w:tcMar>
            <w:vAlign w:val="center"/>
          </w:tcPr>
          <w:p w14:paraId="71D2BB04">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1361EA7F">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33ACFB2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F9ED482">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1180248">
            <w:pPr>
              <w:spacing w:before="0" w:after="0" w:line="240" w:lineRule="auto"/>
              <w:jc w:val="left"/>
            </w:pPr>
          </w:p>
        </w:tc>
      </w:tr>
      <w:tr w14:paraId="0E557D6C">
        <w:trPr>
          <w:jc w:val="center"/>
        </w:trPr>
        <w:tc>
          <w:tcPr>
            <w:tcW w:w="1119" w:type="dxa"/>
            <w:shd w:val="clear" w:color="auto" w:fill="FFFFFF"/>
            <w:tcMar>
              <w:top w:w="25" w:type="dxa"/>
              <w:left w:w="30" w:type="dxa"/>
              <w:bottom w:w="25" w:type="dxa"/>
              <w:right w:w="30" w:type="dxa"/>
            </w:tcMar>
            <w:vAlign w:val="center"/>
          </w:tcPr>
          <w:p w14:paraId="3EA2F015">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162C18B0">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78445E68">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3FA839D4">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0C94C2D7">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461FE73C">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06FEEF58">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714814B1">
            <w:pPr>
              <w:spacing w:before="0" w:after="0" w:line="240" w:lineRule="auto"/>
              <w:jc w:val="left"/>
            </w:pPr>
            <w:r>
              <w:rPr>
                <w:rFonts w:ascii="Times New Roman" w:hAnsi="Times New Roman" w:eastAsia="Times New Roman" w:cs="Times New Roman"/>
                <w:b w:val="0"/>
                <w:color w:val="000000"/>
                <w:sz w:val="17"/>
              </w:rPr>
              <w:t>1.196</w:t>
            </w:r>
          </w:p>
        </w:tc>
        <w:tc>
          <w:tcPr>
            <w:tcW w:w="1119" w:type="dxa"/>
            <w:shd w:val="clear" w:color="auto" w:fill="FFFFFF"/>
            <w:tcMar>
              <w:top w:w="25" w:type="dxa"/>
              <w:left w:w="30" w:type="dxa"/>
              <w:bottom w:w="25" w:type="dxa"/>
              <w:right w:w="30" w:type="dxa"/>
            </w:tcMar>
            <w:vAlign w:val="center"/>
          </w:tcPr>
          <w:p w14:paraId="733B9BC8">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1119FB8D">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399E4A1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28B0DC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62FCBCF">
            <w:pPr>
              <w:spacing w:before="0" w:after="0" w:line="240" w:lineRule="auto"/>
              <w:jc w:val="left"/>
            </w:pPr>
          </w:p>
        </w:tc>
      </w:tr>
      <w:tr w14:paraId="76012B29">
        <w:trPr>
          <w:jc w:val="center"/>
        </w:trPr>
        <w:tc>
          <w:tcPr>
            <w:tcW w:w="1119" w:type="dxa"/>
            <w:shd w:val="clear" w:color="auto" w:fill="FFFFFF"/>
            <w:tcMar>
              <w:top w:w="25" w:type="dxa"/>
              <w:left w:w="30" w:type="dxa"/>
              <w:bottom w:w="25" w:type="dxa"/>
              <w:right w:w="30" w:type="dxa"/>
            </w:tcMar>
            <w:vAlign w:val="center"/>
          </w:tcPr>
          <w:p w14:paraId="198E823B">
            <w:pPr>
              <w:spacing w:before="0" w:after="0" w:line="240" w:lineRule="auto"/>
              <w:jc w:val="left"/>
            </w:pPr>
            <w:r>
              <w:rPr>
                <w:rFonts w:ascii="Times New Roman" w:hAnsi="Times New Roman" w:eastAsia="Times New Roman" w:cs="Times New Roman"/>
                <w:b w:val="0"/>
                <w:color w:val="000000"/>
                <w:sz w:val="17"/>
              </w:rPr>
              <w:t>Full sample</w:t>
            </w:r>
          </w:p>
        </w:tc>
        <w:tc>
          <w:tcPr>
            <w:tcW w:w="1119" w:type="dxa"/>
            <w:shd w:val="clear" w:color="auto" w:fill="FFFFFF"/>
            <w:tcMar>
              <w:top w:w="25" w:type="dxa"/>
              <w:left w:w="30" w:type="dxa"/>
              <w:bottom w:w="25" w:type="dxa"/>
              <w:right w:w="30" w:type="dxa"/>
            </w:tcMar>
            <w:vAlign w:val="center"/>
          </w:tcPr>
          <w:p w14:paraId="2BB9A53A">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6D98B2F5">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7459019E">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41B36423">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27593135">
            <w:pPr>
              <w:spacing w:before="0" w:after="0" w:line="240" w:lineRule="auto"/>
              <w:jc w:val="left"/>
            </w:pPr>
            <w:r>
              <w:rPr>
                <w:rFonts w:ascii="Times New Roman" w:hAnsi="Times New Roman" w:eastAsia="Times New Roman" w:cs="Times New Roman"/>
                <w:b w:val="0"/>
                <w:color w:val="000000"/>
                <w:sz w:val="17"/>
              </w:rPr>
              <w:t>13618</w:t>
            </w:r>
          </w:p>
        </w:tc>
        <w:tc>
          <w:tcPr>
            <w:tcW w:w="1119" w:type="dxa"/>
            <w:shd w:val="clear" w:color="auto" w:fill="FFFFFF"/>
            <w:tcMar>
              <w:top w:w="25" w:type="dxa"/>
              <w:left w:w="30" w:type="dxa"/>
              <w:bottom w:w="25" w:type="dxa"/>
              <w:right w:w="30" w:type="dxa"/>
            </w:tcMar>
            <w:vAlign w:val="center"/>
          </w:tcPr>
          <w:p w14:paraId="7D76B00A">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0E7E3732">
            <w:pPr>
              <w:spacing w:before="0" w:after="0" w:line="240" w:lineRule="auto"/>
              <w:jc w:val="left"/>
            </w:pPr>
            <w:r>
              <w:rPr>
                <w:rFonts w:ascii="Times New Roman" w:hAnsi="Times New Roman" w:eastAsia="Times New Roman" w:cs="Times New Roman"/>
                <w:b w:val="0"/>
                <w:color w:val="000000"/>
                <w:sz w:val="17"/>
              </w:rPr>
              <w:t>7.595</w:t>
            </w:r>
          </w:p>
        </w:tc>
        <w:tc>
          <w:tcPr>
            <w:tcW w:w="1119" w:type="dxa"/>
            <w:shd w:val="clear" w:color="auto" w:fill="FFFFFF"/>
            <w:tcMar>
              <w:top w:w="25" w:type="dxa"/>
              <w:left w:w="30" w:type="dxa"/>
              <w:bottom w:w="25" w:type="dxa"/>
              <w:right w:w="30" w:type="dxa"/>
            </w:tcMar>
            <w:vAlign w:val="center"/>
          </w:tcPr>
          <w:p w14:paraId="4A10224C">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2FEF33CC">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5C2B292">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B84E58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C936227">
            <w:pPr>
              <w:spacing w:before="0" w:after="0" w:line="240" w:lineRule="auto"/>
              <w:jc w:val="left"/>
            </w:pPr>
          </w:p>
        </w:tc>
      </w:tr>
      <w:tr w14:paraId="0EE1F0CD">
        <w:trPr>
          <w:jc w:val="center"/>
        </w:trPr>
        <w:tc>
          <w:tcPr>
            <w:tcW w:w="1119" w:type="dxa"/>
            <w:shd w:val="clear" w:color="auto" w:fill="FFFFFF"/>
            <w:tcMar>
              <w:top w:w="25" w:type="dxa"/>
              <w:left w:w="30" w:type="dxa"/>
              <w:bottom w:w="25" w:type="dxa"/>
              <w:right w:w="30" w:type="dxa"/>
            </w:tcMar>
            <w:vAlign w:val="center"/>
          </w:tcPr>
          <w:p w14:paraId="31334C63">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735CC6B4">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703BD18E">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190BE669">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315DB365">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0B6DE602">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7EB5E1BD">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3324D4F7">
            <w:pPr>
              <w:spacing w:before="0" w:after="0" w:line="240" w:lineRule="auto"/>
              <w:jc w:val="left"/>
            </w:pPr>
            <w:r>
              <w:rPr>
                <w:rFonts w:ascii="Times New Roman" w:hAnsi="Times New Roman" w:eastAsia="Times New Roman" w:cs="Times New Roman"/>
                <w:b w:val="0"/>
                <w:color w:val="000000"/>
                <w:sz w:val="17"/>
              </w:rPr>
              <w:t>1.549</w:t>
            </w:r>
          </w:p>
        </w:tc>
        <w:tc>
          <w:tcPr>
            <w:tcW w:w="1119" w:type="dxa"/>
            <w:shd w:val="clear" w:color="auto" w:fill="FFFFFF"/>
            <w:tcMar>
              <w:top w:w="25" w:type="dxa"/>
              <w:left w:w="30" w:type="dxa"/>
              <w:bottom w:w="25" w:type="dxa"/>
              <w:right w:w="30" w:type="dxa"/>
            </w:tcMar>
            <w:vAlign w:val="center"/>
          </w:tcPr>
          <w:p w14:paraId="7DFB700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156C0C7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5843A3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C2DCD5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28F0DC6">
            <w:pPr>
              <w:spacing w:before="0" w:after="0" w:line="240" w:lineRule="auto"/>
              <w:jc w:val="left"/>
            </w:pPr>
          </w:p>
        </w:tc>
      </w:tr>
      <w:tr w14:paraId="4FA62972">
        <w:trPr>
          <w:jc w:val="center"/>
        </w:trPr>
        <w:tc>
          <w:tcPr>
            <w:tcW w:w="1119" w:type="dxa"/>
            <w:shd w:val="clear" w:color="auto" w:fill="FFFFFF"/>
            <w:tcMar>
              <w:top w:w="25" w:type="dxa"/>
              <w:left w:w="30" w:type="dxa"/>
              <w:bottom w:w="25" w:type="dxa"/>
              <w:right w:w="30" w:type="dxa"/>
            </w:tcMar>
            <w:vAlign w:val="center"/>
          </w:tcPr>
          <w:p w14:paraId="594523EB">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6F31C227">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3AE15233">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1A93B77B">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362209E1">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6DDE97A0">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7F41941D">
            <w:pPr>
              <w:spacing w:before="0" w:after="0" w:line="240" w:lineRule="auto"/>
              <w:jc w:val="left"/>
            </w:pPr>
            <w:r>
              <w:rPr>
                <w:rFonts w:ascii="Times New Roman" w:hAnsi="Times New Roman" w:eastAsia="Times New Roman" w:cs="Times New Roman"/>
                <w:b w:val="0"/>
                <w:color w:val="000000"/>
                <w:sz w:val="17"/>
              </w:rPr>
              <w:t>14</w:t>
            </w:r>
          </w:p>
        </w:tc>
        <w:tc>
          <w:tcPr>
            <w:tcW w:w="1119" w:type="dxa"/>
            <w:shd w:val="clear" w:color="auto" w:fill="FFFFFF"/>
            <w:tcMar>
              <w:top w:w="25" w:type="dxa"/>
              <w:left w:w="30" w:type="dxa"/>
              <w:bottom w:w="25" w:type="dxa"/>
              <w:right w:w="30" w:type="dxa"/>
            </w:tcMar>
            <w:vAlign w:val="center"/>
          </w:tcPr>
          <w:p w14:paraId="5CA273B0">
            <w:pPr>
              <w:spacing w:before="0" w:after="0" w:line="240" w:lineRule="auto"/>
              <w:jc w:val="left"/>
            </w:pPr>
            <w:r>
              <w:rPr>
                <w:rFonts w:ascii="Times New Roman" w:hAnsi="Times New Roman" w:eastAsia="Times New Roman" w:cs="Times New Roman"/>
                <w:b w:val="0"/>
                <w:color w:val="000000"/>
                <w:sz w:val="17"/>
              </w:rPr>
              <w:t>6.25</w:t>
            </w:r>
          </w:p>
        </w:tc>
        <w:tc>
          <w:tcPr>
            <w:tcW w:w="1119" w:type="dxa"/>
            <w:shd w:val="clear" w:color="auto" w:fill="FFFFFF"/>
            <w:tcMar>
              <w:top w:w="25" w:type="dxa"/>
              <w:left w:w="30" w:type="dxa"/>
              <w:bottom w:w="25" w:type="dxa"/>
              <w:right w:w="30" w:type="dxa"/>
            </w:tcMar>
            <w:vAlign w:val="center"/>
          </w:tcPr>
          <w:p w14:paraId="2766218B">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70D5034C">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C2A8AF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D583BB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F73C596">
            <w:pPr>
              <w:spacing w:before="0" w:after="0" w:line="240" w:lineRule="auto"/>
              <w:jc w:val="left"/>
            </w:pPr>
          </w:p>
        </w:tc>
      </w:tr>
      <w:tr w14:paraId="67093327">
        <w:trPr>
          <w:jc w:val="center"/>
        </w:trPr>
        <w:tc>
          <w:tcPr>
            <w:tcW w:w="1119" w:type="dxa"/>
            <w:shd w:val="clear" w:color="auto" w:fill="FFFFFF"/>
            <w:tcMar>
              <w:top w:w="25" w:type="dxa"/>
              <w:left w:w="30" w:type="dxa"/>
              <w:bottom w:w="25" w:type="dxa"/>
              <w:right w:w="30" w:type="dxa"/>
            </w:tcMar>
            <w:vAlign w:val="center"/>
          </w:tcPr>
          <w:p w14:paraId="1F186527">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7F7BDEA4">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4B1016AE">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07F25E50">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4247E348">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35ACF6A4">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42ED2D48">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3664D048">
            <w:pPr>
              <w:spacing w:before="0" w:after="0" w:line="240" w:lineRule="auto"/>
              <w:jc w:val="left"/>
            </w:pPr>
            <w:r>
              <w:rPr>
                <w:rFonts w:ascii="Times New Roman" w:hAnsi="Times New Roman" w:eastAsia="Times New Roman" w:cs="Times New Roman"/>
                <w:b w:val="0"/>
                <w:color w:val="000000"/>
                <w:sz w:val="17"/>
              </w:rPr>
              <w:t>0.86</w:t>
            </w:r>
          </w:p>
        </w:tc>
        <w:tc>
          <w:tcPr>
            <w:tcW w:w="1119" w:type="dxa"/>
            <w:shd w:val="clear" w:color="auto" w:fill="FFFFFF"/>
            <w:tcMar>
              <w:top w:w="25" w:type="dxa"/>
              <w:left w:w="30" w:type="dxa"/>
              <w:bottom w:w="25" w:type="dxa"/>
              <w:right w:w="30" w:type="dxa"/>
            </w:tcMar>
            <w:vAlign w:val="center"/>
          </w:tcPr>
          <w:p w14:paraId="16C67A4C">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49623E9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463289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ADA4B7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CA81E32">
            <w:pPr>
              <w:spacing w:before="0" w:after="0" w:line="240" w:lineRule="auto"/>
              <w:jc w:val="left"/>
            </w:pPr>
          </w:p>
        </w:tc>
      </w:tr>
      <w:tr w14:paraId="5DE0A1DA">
        <w:trPr>
          <w:jc w:val="center"/>
        </w:trPr>
        <w:tc>
          <w:tcPr>
            <w:tcW w:w="1119" w:type="dxa"/>
            <w:shd w:val="clear" w:color="auto" w:fill="FFFFFF"/>
            <w:tcMar>
              <w:top w:w="25" w:type="dxa"/>
              <w:left w:w="30" w:type="dxa"/>
              <w:bottom w:w="25" w:type="dxa"/>
              <w:right w:w="30" w:type="dxa"/>
            </w:tcMar>
            <w:vAlign w:val="center"/>
          </w:tcPr>
          <w:p w14:paraId="1D57B281">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41C8E271">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017635A3">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3ABABC8C">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1DC395D8">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30BF5DD0">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3018CF79">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75C1EA1B">
            <w:pPr>
              <w:spacing w:before="0" w:after="0" w:line="240" w:lineRule="auto"/>
              <w:jc w:val="left"/>
            </w:pPr>
            <w:r>
              <w:rPr>
                <w:rFonts w:ascii="Times New Roman" w:hAnsi="Times New Roman" w:eastAsia="Times New Roman" w:cs="Times New Roman"/>
                <w:b w:val="0"/>
                <w:color w:val="000000"/>
                <w:sz w:val="17"/>
              </w:rPr>
              <w:t>1.724</w:t>
            </w:r>
          </w:p>
        </w:tc>
        <w:tc>
          <w:tcPr>
            <w:tcW w:w="1119" w:type="dxa"/>
            <w:shd w:val="clear" w:color="auto" w:fill="FFFFFF"/>
            <w:tcMar>
              <w:top w:w="25" w:type="dxa"/>
              <w:left w:w="30" w:type="dxa"/>
              <w:bottom w:w="25" w:type="dxa"/>
              <w:right w:w="30" w:type="dxa"/>
            </w:tcMar>
            <w:vAlign w:val="center"/>
          </w:tcPr>
          <w:p w14:paraId="4A41744E">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4DDF5213">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B78437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B74720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314BA6E">
            <w:pPr>
              <w:spacing w:before="0" w:after="0" w:line="240" w:lineRule="auto"/>
              <w:jc w:val="left"/>
            </w:pPr>
          </w:p>
        </w:tc>
      </w:tr>
      <w:tr w14:paraId="241A351C">
        <w:trPr>
          <w:jc w:val="center"/>
        </w:trPr>
        <w:tc>
          <w:tcPr>
            <w:tcW w:w="1119" w:type="dxa"/>
            <w:shd w:val="clear" w:color="auto" w:fill="FFFFFF"/>
            <w:tcMar>
              <w:top w:w="25" w:type="dxa"/>
              <w:left w:w="30" w:type="dxa"/>
              <w:bottom w:w="25" w:type="dxa"/>
              <w:right w:w="30" w:type="dxa"/>
            </w:tcMar>
            <w:vAlign w:val="center"/>
          </w:tcPr>
          <w:p w14:paraId="66933B5F">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44D12D05">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4552FDD9">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51DEBA1E">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76EF5D31">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635B9C5E">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6A408F88">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005C5A79">
            <w:pPr>
              <w:spacing w:before="0" w:after="0" w:line="240" w:lineRule="auto"/>
              <w:jc w:val="left"/>
            </w:pPr>
            <w:r>
              <w:rPr>
                <w:rFonts w:ascii="Times New Roman" w:hAnsi="Times New Roman" w:eastAsia="Times New Roman" w:cs="Times New Roman"/>
                <w:b w:val="0"/>
                <w:color w:val="000000"/>
                <w:sz w:val="17"/>
              </w:rPr>
              <w:t>-1.674</w:t>
            </w:r>
          </w:p>
        </w:tc>
        <w:tc>
          <w:tcPr>
            <w:tcW w:w="1119" w:type="dxa"/>
            <w:shd w:val="clear" w:color="auto" w:fill="FFFFFF"/>
            <w:tcMar>
              <w:top w:w="25" w:type="dxa"/>
              <w:left w:w="30" w:type="dxa"/>
              <w:bottom w:w="25" w:type="dxa"/>
              <w:right w:w="30" w:type="dxa"/>
            </w:tcMar>
            <w:vAlign w:val="center"/>
          </w:tcPr>
          <w:p w14:paraId="7CBA550D">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1553F778">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DB59705">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ED0755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9B09A69">
            <w:pPr>
              <w:spacing w:before="0" w:after="0" w:line="240" w:lineRule="auto"/>
              <w:jc w:val="left"/>
            </w:pPr>
          </w:p>
        </w:tc>
      </w:tr>
      <w:tr w14:paraId="4DE2053A">
        <w:trPr>
          <w:jc w:val="center"/>
        </w:trPr>
        <w:tc>
          <w:tcPr>
            <w:tcW w:w="1119" w:type="dxa"/>
            <w:shd w:val="clear" w:color="auto" w:fill="FFFFFF"/>
            <w:tcMar>
              <w:top w:w="25" w:type="dxa"/>
              <w:left w:w="30" w:type="dxa"/>
              <w:bottom w:w="25" w:type="dxa"/>
              <w:right w:w="30" w:type="dxa"/>
            </w:tcMar>
            <w:vAlign w:val="center"/>
          </w:tcPr>
          <w:p w14:paraId="22F86B34">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52586F1C">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55334108">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7AE42D32">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2155B727">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500A7C72">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5CD93255">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7466B726">
            <w:pPr>
              <w:spacing w:before="0" w:after="0" w:line="240" w:lineRule="auto"/>
              <w:jc w:val="left"/>
            </w:pPr>
            <w:r>
              <w:rPr>
                <w:rFonts w:ascii="Times New Roman" w:hAnsi="Times New Roman" w:eastAsia="Times New Roman" w:cs="Times New Roman"/>
                <w:b w:val="0"/>
                <w:color w:val="000000"/>
                <w:sz w:val="17"/>
              </w:rPr>
              <w:t>1.299</w:t>
            </w:r>
          </w:p>
        </w:tc>
        <w:tc>
          <w:tcPr>
            <w:tcW w:w="1119" w:type="dxa"/>
            <w:shd w:val="clear" w:color="auto" w:fill="FFFFFF"/>
            <w:tcMar>
              <w:top w:w="25" w:type="dxa"/>
              <w:left w:w="30" w:type="dxa"/>
              <w:bottom w:w="25" w:type="dxa"/>
              <w:right w:w="30" w:type="dxa"/>
            </w:tcMar>
            <w:vAlign w:val="center"/>
          </w:tcPr>
          <w:p w14:paraId="70A63588">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7FB79E5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415E664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A39962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F50366F">
            <w:pPr>
              <w:spacing w:before="0" w:after="0" w:line="240" w:lineRule="auto"/>
              <w:jc w:val="left"/>
            </w:pPr>
          </w:p>
        </w:tc>
      </w:tr>
      <w:tr w14:paraId="36C59996">
        <w:trPr>
          <w:jc w:val="center"/>
        </w:trPr>
        <w:tc>
          <w:tcPr>
            <w:tcW w:w="1119" w:type="dxa"/>
            <w:shd w:val="clear" w:color="auto" w:fill="FFFFFF"/>
            <w:tcMar>
              <w:top w:w="25" w:type="dxa"/>
              <w:left w:w="30" w:type="dxa"/>
              <w:bottom w:w="25" w:type="dxa"/>
              <w:right w:w="30" w:type="dxa"/>
            </w:tcMar>
            <w:vAlign w:val="center"/>
          </w:tcPr>
          <w:p w14:paraId="173B3B7C">
            <w:pPr>
              <w:spacing w:before="0" w:after="0" w:line="240" w:lineRule="auto"/>
              <w:jc w:val="left"/>
            </w:pPr>
            <w:r>
              <w:rPr>
                <w:rFonts w:ascii="Times New Roman" w:hAnsi="Times New Roman" w:eastAsia="Times New Roman" w:cs="Times New Roman"/>
                <w:b w:val="0"/>
                <w:color w:val="000000"/>
                <w:sz w:val="17"/>
              </w:rPr>
              <w:t>Men</w:t>
            </w:r>
          </w:p>
        </w:tc>
        <w:tc>
          <w:tcPr>
            <w:tcW w:w="1119" w:type="dxa"/>
            <w:shd w:val="clear" w:color="auto" w:fill="FFFFFF"/>
            <w:tcMar>
              <w:top w:w="25" w:type="dxa"/>
              <w:left w:w="30" w:type="dxa"/>
              <w:bottom w:w="25" w:type="dxa"/>
              <w:right w:w="30" w:type="dxa"/>
            </w:tcMar>
            <w:vAlign w:val="center"/>
          </w:tcPr>
          <w:p w14:paraId="05AC638C">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6A416DAA">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5F1D58ED">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4E164C87">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50D2C791">
            <w:pPr>
              <w:spacing w:before="0" w:after="0" w:line="240" w:lineRule="auto"/>
              <w:jc w:val="left"/>
            </w:pPr>
            <w:r>
              <w:rPr>
                <w:rFonts w:ascii="Times New Roman" w:hAnsi="Times New Roman" w:eastAsia="Times New Roman" w:cs="Times New Roman"/>
                <w:b w:val="0"/>
                <w:color w:val="000000"/>
                <w:sz w:val="17"/>
              </w:rPr>
              <w:t>7106</w:t>
            </w:r>
          </w:p>
        </w:tc>
        <w:tc>
          <w:tcPr>
            <w:tcW w:w="1119" w:type="dxa"/>
            <w:shd w:val="clear" w:color="auto" w:fill="FFFFFF"/>
            <w:tcMar>
              <w:top w:w="25" w:type="dxa"/>
              <w:left w:w="30" w:type="dxa"/>
              <w:bottom w:w="25" w:type="dxa"/>
              <w:right w:w="30" w:type="dxa"/>
            </w:tcMar>
            <w:vAlign w:val="center"/>
          </w:tcPr>
          <w:p w14:paraId="217649D7">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38047FD1">
            <w:pPr>
              <w:spacing w:before="0" w:after="0" w:line="240" w:lineRule="auto"/>
              <w:jc w:val="left"/>
            </w:pPr>
            <w:r>
              <w:rPr>
                <w:rFonts w:ascii="Times New Roman" w:hAnsi="Times New Roman" w:eastAsia="Times New Roman" w:cs="Times New Roman"/>
                <w:b w:val="0"/>
                <w:color w:val="000000"/>
                <w:sz w:val="17"/>
              </w:rPr>
              <w:t>7.934</w:t>
            </w:r>
          </w:p>
        </w:tc>
        <w:tc>
          <w:tcPr>
            <w:tcW w:w="1119" w:type="dxa"/>
            <w:shd w:val="clear" w:color="auto" w:fill="FFFFFF"/>
            <w:tcMar>
              <w:top w:w="25" w:type="dxa"/>
              <w:left w:w="30" w:type="dxa"/>
              <w:bottom w:w="25" w:type="dxa"/>
              <w:right w:w="30" w:type="dxa"/>
            </w:tcMar>
            <w:vAlign w:val="center"/>
          </w:tcPr>
          <w:p w14:paraId="1F6987FE">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06BA20D3">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949C62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FBB5BF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A72305F">
            <w:pPr>
              <w:spacing w:before="0" w:after="0" w:line="240" w:lineRule="auto"/>
              <w:jc w:val="left"/>
            </w:pPr>
          </w:p>
        </w:tc>
      </w:tr>
      <w:tr w14:paraId="713C2465">
        <w:trPr>
          <w:jc w:val="center"/>
        </w:trPr>
        <w:tc>
          <w:tcPr>
            <w:tcW w:w="1119" w:type="dxa"/>
            <w:shd w:val="clear" w:color="auto" w:fill="FFFFFF"/>
            <w:tcMar>
              <w:top w:w="25" w:type="dxa"/>
              <w:left w:w="30" w:type="dxa"/>
              <w:bottom w:w="25" w:type="dxa"/>
              <w:right w:w="30" w:type="dxa"/>
            </w:tcMar>
            <w:vAlign w:val="center"/>
          </w:tcPr>
          <w:p w14:paraId="7621A769">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3417D6CA">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475CDEC3">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6C2AE217">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1571C7C1">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24D58D3E">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5E4425FD">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1C50683A">
            <w:pPr>
              <w:spacing w:before="0" w:after="0" w:line="240" w:lineRule="auto"/>
              <w:jc w:val="left"/>
            </w:pPr>
            <w:r>
              <w:rPr>
                <w:rFonts w:ascii="Times New Roman" w:hAnsi="Times New Roman" w:eastAsia="Times New Roman" w:cs="Times New Roman"/>
                <w:b w:val="0"/>
                <w:color w:val="000000"/>
                <w:sz w:val="17"/>
              </w:rPr>
              <w:t>2.414</w:t>
            </w:r>
          </w:p>
        </w:tc>
        <w:tc>
          <w:tcPr>
            <w:tcW w:w="1119" w:type="dxa"/>
            <w:shd w:val="clear" w:color="auto" w:fill="FFFFFF"/>
            <w:tcMar>
              <w:top w:w="25" w:type="dxa"/>
              <w:left w:w="30" w:type="dxa"/>
              <w:bottom w:w="25" w:type="dxa"/>
              <w:right w:w="30" w:type="dxa"/>
            </w:tcMar>
            <w:vAlign w:val="center"/>
          </w:tcPr>
          <w:p w14:paraId="51B4FA3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1653C57F">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4D168DC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AFFD51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CAD6F6C">
            <w:pPr>
              <w:spacing w:before="0" w:after="0" w:line="240" w:lineRule="auto"/>
              <w:jc w:val="left"/>
            </w:pPr>
          </w:p>
        </w:tc>
      </w:tr>
      <w:tr w14:paraId="4A72F9B8">
        <w:trPr>
          <w:jc w:val="center"/>
        </w:trPr>
        <w:tc>
          <w:tcPr>
            <w:tcW w:w="1119" w:type="dxa"/>
            <w:shd w:val="clear" w:color="auto" w:fill="FFFFFF"/>
            <w:tcMar>
              <w:top w:w="25" w:type="dxa"/>
              <w:left w:w="30" w:type="dxa"/>
              <w:bottom w:w="25" w:type="dxa"/>
              <w:right w:w="30" w:type="dxa"/>
            </w:tcMar>
            <w:vAlign w:val="center"/>
          </w:tcPr>
          <w:p w14:paraId="3E4478E5">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7588AA4D">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531A8015">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696F4F4F">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7BADE643">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7869C270">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C311246">
            <w:pPr>
              <w:spacing w:before="0" w:after="0" w:line="240" w:lineRule="auto"/>
              <w:jc w:val="left"/>
            </w:pPr>
            <w:r>
              <w:rPr>
                <w:rFonts w:ascii="Times New Roman" w:hAnsi="Times New Roman" w:eastAsia="Times New Roman" w:cs="Times New Roman"/>
                <w:b w:val="0"/>
                <w:color w:val="000000"/>
                <w:sz w:val="17"/>
              </w:rPr>
              <w:t>15</w:t>
            </w:r>
          </w:p>
        </w:tc>
        <w:tc>
          <w:tcPr>
            <w:tcW w:w="1119" w:type="dxa"/>
            <w:shd w:val="clear" w:color="auto" w:fill="FFFFFF"/>
            <w:tcMar>
              <w:top w:w="25" w:type="dxa"/>
              <w:left w:w="30" w:type="dxa"/>
              <w:bottom w:w="25" w:type="dxa"/>
              <w:right w:w="30" w:type="dxa"/>
            </w:tcMar>
            <w:vAlign w:val="center"/>
          </w:tcPr>
          <w:p w14:paraId="72F681F7">
            <w:pPr>
              <w:spacing w:before="0" w:after="0" w:line="240" w:lineRule="auto"/>
              <w:jc w:val="left"/>
            </w:pPr>
            <w:r>
              <w:rPr>
                <w:rFonts w:ascii="Times New Roman" w:hAnsi="Times New Roman" w:eastAsia="Times New Roman" w:cs="Times New Roman"/>
                <w:b w:val="0"/>
                <w:color w:val="000000"/>
                <w:sz w:val="17"/>
              </w:rPr>
              <w:t>5.734</w:t>
            </w:r>
          </w:p>
        </w:tc>
        <w:tc>
          <w:tcPr>
            <w:tcW w:w="1119" w:type="dxa"/>
            <w:shd w:val="clear" w:color="auto" w:fill="FFFFFF"/>
            <w:tcMar>
              <w:top w:w="25" w:type="dxa"/>
              <w:left w:w="30" w:type="dxa"/>
              <w:bottom w:w="25" w:type="dxa"/>
              <w:right w:w="30" w:type="dxa"/>
            </w:tcMar>
            <w:vAlign w:val="center"/>
          </w:tcPr>
          <w:p w14:paraId="0D4FF9B4">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358AE9BB">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820C8D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1195A2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5D68198">
            <w:pPr>
              <w:spacing w:before="0" w:after="0" w:line="240" w:lineRule="auto"/>
              <w:jc w:val="left"/>
            </w:pPr>
          </w:p>
        </w:tc>
      </w:tr>
      <w:tr w14:paraId="3C5A0051">
        <w:trPr>
          <w:jc w:val="center"/>
        </w:trPr>
        <w:tc>
          <w:tcPr>
            <w:tcW w:w="1119" w:type="dxa"/>
            <w:shd w:val="clear" w:color="auto" w:fill="FFFFFF"/>
            <w:tcMar>
              <w:top w:w="25" w:type="dxa"/>
              <w:left w:w="30" w:type="dxa"/>
              <w:bottom w:w="25" w:type="dxa"/>
              <w:right w:w="30" w:type="dxa"/>
            </w:tcMar>
            <w:vAlign w:val="center"/>
          </w:tcPr>
          <w:p w14:paraId="2115F6E9">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2060EACB">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096FB9DE">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53342335">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312183F4">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5EA0CB18">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58B7855D">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79FCF388">
            <w:pPr>
              <w:spacing w:before="0" w:after="0" w:line="240" w:lineRule="auto"/>
              <w:jc w:val="left"/>
            </w:pPr>
            <w:r>
              <w:rPr>
                <w:rFonts w:ascii="Times New Roman" w:hAnsi="Times New Roman" w:eastAsia="Times New Roman" w:cs="Times New Roman"/>
                <w:b w:val="0"/>
                <w:color w:val="000000"/>
                <w:sz w:val="17"/>
              </w:rPr>
              <w:t>0.395</w:t>
            </w:r>
          </w:p>
        </w:tc>
        <w:tc>
          <w:tcPr>
            <w:tcW w:w="1119" w:type="dxa"/>
            <w:shd w:val="clear" w:color="auto" w:fill="FFFFFF"/>
            <w:tcMar>
              <w:top w:w="25" w:type="dxa"/>
              <w:left w:w="30" w:type="dxa"/>
              <w:bottom w:w="25" w:type="dxa"/>
              <w:right w:w="30" w:type="dxa"/>
            </w:tcMar>
            <w:vAlign w:val="center"/>
          </w:tcPr>
          <w:p w14:paraId="1D60BCCA">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79B37B7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32D78E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8B567D8">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8DED479">
            <w:pPr>
              <w:spacing w:before="0" w:after="0" w:line="240" w:lineRule="auto"/>
              <w:jc w:val="left"/>
            </w:pPr>
          </w:p>
        </w:tc>
      </w:tr>
      <w:tr w14:paraId="1D1669A4">
        <w:trPr>
          <w:jc w:val="center"/>
        </w:trPr>
        <w:tc>
          <w:tcPr>
            <w:tcW w:w="1119" w:type="dxa"/>
            <w:shd w:val="clear" w:color="auto" w:fill="FFFFFF"/>
            <w:tcMar>
              <w:top w:w="25" w:type="dxa"/>
              <w:left w:w="30" w:type="dxa"/>
              <w:bottom w:w="25" w:type="dxa"/>
              <w:right w:w="30" w:type="dxa"/>
            </w:tcMar>
            <w:vAlign w:val="center"/>
          </w:tcPr>
          <w:p w14:paraId="0044F47D">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06CB4282">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21745624">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7A8E297C">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5ECB491E">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2BC774E">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110EA3A2">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46C3968D">
            <w:pPr>
              <w:spacing w:before="0" w:after="0" w:line="240" w:lineRule="auto"/>
              <w:jc w:val="left"/>
            </w:pPr>
            <w:r>
              <w:rPr>
                <w:rFonts w:ascii="Times New Roman" w:hAnsi="Times New Roman" w:eastAsia="Times New Roman" w:cs="Times New Roman"/>
                <w:b w:val="0"/>
                <w:color w:val="000000"/>
                <w:sz w:val="17"/>
              </w:rPr>
              <w:t>1.837</w:t>
            </w:r>
          </w:p>
        </w:tc>
        <w:tc>
          <w:tcPr>
            <w:tcW w:w="1119" w:type="dxa"/>
            <w:shd w:val="clear" w:color="auto" w:fill="FFFFFF"/>
            <w:tcMar>
              <w:top w:w="25" w:type="dxa"/>
              <w:left w:w="30" w:type="dxa"/>
              <w:bottom w:w="25" w:type="dxa"/>
              <w:right w:w="30" w:type="dxa"/>
            </w:tcMar>
            <w:vAlign w:val="center"/>
          </w:tcPr>
          <w:p w14:paraId="1FF8C12D">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4F350814">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E36E36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4F02DB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4FA71C6">
            <w:pPr>
              <w:spacing w:before="0" w:after="0" w:line="240" w:lineRule="auto"/>
              <w:jc w:val="left"/>
            </w:pPr>
          </w:p>
        </w:tc>
      </w:tr>
      <w:tr w14:paraId="7CEEDDEE">
        <w:trPr>
          <w:jc w:val="center"/>
        </w:trPr>
        <w:tc>
          <w:tcPr>
            <w:tcW w:w="1119" w:type="dxa"/>
            <w:shd w:val="clear" w:color="auto" w:fill="FFFFFF"/>
            <w:tcMar>
              <w:top w:w="25" w:type="dxa"/>
              <w:left w:w="30" w:type="dxa"/>
              <w:bottom w:w="25" w:type="dxa"/>
              <w:right w:w="30" w:type="dxa"/>
            </w:tcMar>
            <w:vAlign w:val="center"/>
          </w:tcPr>
          <w:p w14:paraId="6F931C7E">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2A2AD21E">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5272DC79">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49E8D97D">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4631BCF5">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4886B471">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FA7F9BA">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7A799974">
            <w:pPr>
              <w:spacing w:before="0" w:after="0" w:line="240" w:lineRule="auto"/>
              <w:jc w:val="left"/>
            </w:pPr>
            <w:r>
              <w:rPr>
                <w:rFonts w:ascii="Times New Roman" w:hAnsi="Times New Roman" w:eastAsia="Times New Roman" w:cs="Times New Roman"/>
                <w:b w:val="0"/>
                <w:color w:val="000000"/>
                <w:sz w:val="17"/>
              </w:rPr>
              <w:t>-1.246</w:t>
            </w:r>
          </w:p>
        </w:tc>
        <w:tc>
          <w:tcPr>
            <w:tcW w:w="1119" w:type="dxa"/>
            <w:shd w:val="clear" w:color="auto" w:fill="FFFFFF"/>
            <w:tcMar>
              <w:top w:w="25" w:type="dxa"/>
              <w:left w:w="30" w:type="dxa"/>
              <w:bottom w:w="25" w:type="dxa"/>
              <w:right w:w="30" w:type="dxa"/>
            </w:tcMar>
            <w:vAlign w:val="center"/>
          </w:tcPr>
          <w:p w14:paraId="69362FFA">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614F1E97">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A135405">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42C3AB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7F7AAB3">
            <w:pPr>
              <w:spacing w:before="0" w:after="0" w:line="240" w:lineRule="auto"/>
              <w:jc w:val="left"/>
            </w:pPr>
          </w:p>
        </w:tc>
      </w:tr>
      <w:tr w14:paraId="747498A9">
        <w:trPr>
          <w:jc w:val="center"/>
        </w:trPr>
        <w:tc>
          <w:tcPr>
            <w:tcW w:w="1119" w:type="dxa"/>
            <w:shd w:val="clear" w:color="auto" w:fill="FFFFFF"/>
            <w:tcMar>
              <w:top w:w="25" w:type="dxa"/>
              <w:left w:w="30" w:type="dxa"/>
              <w:bottom w:w="25" w:type="dxa"/>
              <w:right w:w="30" w:type="dxa"/>
            </w:tcMar>
            <w:vAlign w:val="center"/>
          </w:tcPr>
          <w:p w14:paraId="29CF257D">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4E3CDA1A">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08B2B5E5">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59B21FC6">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1432EC17">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CEC9E54">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30721A0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1213269E">
            <w:pPr>
              <w:spacing w:before="0" w:after="0" w:line="240" w:lineRule="auto"/>
              <w:jc w:val="left"/>
            </w:pPr>
            <w:r>
              <w:rPr>
                <w:rFonts w:ascii="Times New Roman" w:hAnsi="Times New Roman" w:eastAsia="Times New Roman" w:cs="Times New Roman"/>
                <w:b w:val="0"/>
                <w:color w:val="000000"/>
                <w:sz w:val="17"/>
              </w:rPr>
              <w:t>1.077</w:t>
            </w:r>
          </w:p>
        </w:tc>
        <w:tc>
          <w:tcPr>
            <w:tcW w:w="1119" w:type="dxa"/>
            <w:shd w:val="clear" w:color="auto" w:fill="FFFFFF"/>
            <w:tcMar>
              <w:top w:w="25" w:type="dxa"/>
              <w:left w:w="30" w:type="dxa"/>
              <w:bottom w:w="25" w:type="dxa"/>
              <w:right w:w="30" w:type="dxa"/>
            </w:tcMar>
            <w:vAlign w:val="center"/>
          </w:tcPr>
          <w:p w14:paraId="18041848">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523F3F4A">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8D7F1D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2B7657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8EFAC30">
            <w:pPr>
              <w:spacing w:before="0" w:after="0" w:line="240" w:lineRule="auto"/>
              <w:jc w:val="left"/>
            </w:pPr>
          </w:p>
        </w:tc>
      </w:tr>
      <w:tr w14:paraId="717A0833">
        <w:trPr>
          <w:jc w:val="center"/>
        </w:trPr>
        <w:tc>
          <w:tcPr>
            <w:tcW w:w="1119" w:type="dxa"/>
            <w:shd w:val="clear" w:color="auto" w:fill="FFFFFF"/>
            <w:tcMar>
              <w:top w:w="25" w:type="dxa"/>
              <w:left w:w="30" w:type="dxa"/>
              <w:bottom w:w="25" w:type="dxa"/>
              <w:right w:w="30" w:type="dxa"/>
            </w:tcMar>
            <w:vAlign w:val="center"/>
          </w:tcPr>
          <w:p w14:paraId="27CE4D98">
            <w:pPr>
              <w:spacing w:before="0" w:after="0" w:line="240" w:lineRule="auto"/>
              <w:jc w:val="left"/>
            </w:pPr>
            <w:r>
              <w:rPr>
                <w:rFonts w:ascii="Times New Roman" w:hAnsi="Times New Roman" w:eastAsia="Times New Roman" w:cs="Times New Roman"/>
                <w:b w:val="0"/>
                <w:color w:val="000000"/>
                <w:sz w:val="17"/>
              </w:rPr>
              <w:t>Women</w:t>
            </w:r>
          </w:p>
        </w:tc>
        <w:tc>
          <w:tcPr>
            <w:tcW w:w="1119" w:type="dxa"/>
            <w:shd w:val="clear" w:color="auto" w:fill="FFFFFF"/>
            <w:tcMar>
              <w:top w:w="25" w:type="dxa"/>
              <w:left w:w="30" w:type="dxa"/>
              <w:bottom w:w="25" w:type="dxa"/>
              <w:right w:w="30" w:type="dxa"/>
            </w:tcMar>
            <w:vAlign w:val="center"/>
          </w:tcPr>
          <w:p w14:paraId="51DC2713">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2CB00059">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150ADA76">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2D6DEFD6">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BB1F1C9">
            <w:pPr>
              <w:spacing w:before="0" w:after="0" w:line="240" w:lineRule="auto"/>
              <w:jc w:val="left"/>
            </w:pPr>
            <w:r>
              <w:rPr>
                <w:rFonts w:ascii="Times New Roman" w:hAnsi="Times New Roman" w:eastAsia="Times New Roman" w:cs="Times New Roman"/>
                <w:b w:val="0"/>
                <w:color w:val="000000"/>
                <w:sz w:val="17"/>
              </w:rPr>
              <w:t>6512</w:t>
            </w:r>
          </w:p>
        </w:tc>
        <w:tc>
          <w:tcPr>
            <w:tcW w:w="1119" w:type="dxa"/>
            <w:shd w:val="clear" w:color="auto" w:fill="FFFFFF"/>
            <w:tcMar>
              <w:top w:w="25" w:type="dxa"/>
              <w:left w:w="30" w:type="dxa"/>
              <w:bottom w:w="25" w:type="dxa"/>
              <w:right w:w="30" w:type="dxa"/>
            </w:tcMar>
            <w:vAlign w:val="center"/>
          </w:tcPr>
          <w:p w14:paraId="616E958A">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606D61B2">
            <w:pPr>
              <w:spacing w:before="0" w:after="0" w:line="240" w:lineRule="auto"/>
              <w:jc w:val="left"/>
            </w:pPr>
            <w:r>
              <w:rPr>
                <w:rFonts w:ascii="Times New Roman" w:hAnsi="Times New Roman" w:eastAsia="Times New Roman" w:cs="Times New Roman"/>
                <w:b w:val="0"/>
                <w:color w:val="000000"/>
                <w:sz w:val="17"/>
              </w:rPr>
              <w:t>7.24</w:t>
            </w:r>
          </w:p>
        </w:tc>
        <w:tc>
          <w:tcPr>
            <w:tcW w:w="1119" w:type="dxa"/>
            <w:shd w:val="clear" w:color="auto" w:fill="FFFFFF"/>
            <w:tcMar>
              <w:top w:w="25" w:type="dxa"/>
              <w:left w:w="30" w:type="dxa"/>
              <w:bottom w:w="25" w:type="dxa"/>
              <w:right w:w="30" w:type="dxa"/>
            </w:tcMar>
            <w:vAlign w:val="center"/>
          </w:tcPr>
          <w:p w14:paraId="57592FD1">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25677F7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FCA5E0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D845DB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7A5C9EF">
            <w:pPr>
              <w:spacing w:before="0" w:after="0" w:line="240" w:lineRule="auto"/>
              <w:jc w:val="left"/>
            </w:pPr>
          </w:p>
        </w:tc>
      </w:tr>
      <w:tr w14:paraId="4495D661">
        <w:trPr>
          <w:jc w:val="center"/>
        </w:trPr>
        <w:tc>
          <w:tcPr>
            <w:tcW w:w="1119" w:type="dxa"/>
            <w:shd w:val="clear" w:color="auto" w:fill="FFFFFF"/>
            <w:tcMar>
              <w:top w:w="25" w:type="dxa"/>
              <w:left w:w="30" w:type="dxa"/>
              <w:bottom w:w="25" w:type="dxa"/>
              <w:right w:w="30" w:type="dxa"/>
            </w:tcMar>
            <w:vAlign w:val="center"/>
          </w:tcPr>
          <w:p w14:paraId="15052E50">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484E8E93">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68E8C9D8">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68503910">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0ED6D746">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3252348F">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30FB9AA2">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5B4AFFD2">
            <w:pPr>
              <w:spacing w:before="0" w:after="0" w:line="240" w:lineRule="auto"/>
              <w:jc w:val="left"/>
            </w:pPr>
            <w:r>
              <w:rPr>
                <w:rFonts w:ascii="Times New Roman" w:hAnsi="Times New Roman" w:eastAsia="Times New Roman" w:cs="Times New Roman"/>
                <w:b w:val="0"/>
                <w:color w:val="000000"/>
                <w:sz w:val="17"/>
              </w:rPr>
              <w:t>1.712</w:t>
            </w:r>
          </w:p>
        </w:tc>
        <w:tc>
          <w:tcPr>
            <w:tcW w:w="1119" w:type="dxa"/>
            <w:shd w:val="clear" w:color="auto" w:fill="FFFFFF"/>
            <w:tcMar>
              <w:top w:w="25" w:type="dxa"/>
              <w:left w:w="30" w:type="dxa"/>
              <w:bottom w:w="25" w:type="dxa"/>
              <w:right w:w="30" w:type="dxa"/>
            </w:tcMar>
            <w:vAlign w:val="center"/>
          </w:tcPr>
          <w:p w14:paraId="61775CD7">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4AF3C8C9">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85E816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B0F1AD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B27CF7F">
            <w:pPr>
              <w:spacing w:before="0" w:after="0" w:line="240" w:lineRule="auto"/>
              <w:jc w:val="left"/>
            </w:pPr>
          </w:p>
        </w:tc>
      </w:tr>
      <w:tr w14:paraId="7FF5B195">
        <w:trPr>
          <w:jc w:val="center"/>
        </w:trPr>
        <w:tc>
          <w:tcPr>
            <w:tcW w:w="1119" w:type="dxa"/>
            <w:shd w:val="clear" w:color="auto" w:fill="FFFFFF"/>
            <w:tcMar>
              <w:top w:w="25" w:type="dxa"/>
              <w:left w:w="30" w:type="dxa"/>
              <w:bottom w:w="25" w:type="dxa"/>
              <w:right w:w="30" w:type="dxa"/>
            </w:tcMar>
            <w:vAlign w:val="center"/>
          </w:tcPr>
          <w:p w14:paraId="7EC56517">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09AFE715">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6604A934">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00C52FD1">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11ECBA8F">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1DFC1FE7">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015B6856">
            <w:pPr>
              <w:spacing w:before="0" w:after="0" w:line="240" w:lineRule="auto"/>
              <w:jc w:val="left"/>
            </w:pPr>
            <w:r>
              <w:rPr>
                <w:rFonts w:ascii="Times New Roman" w:hAnsi="Times New Roman" w:eastAsia="Times New Roman" w:cs="Times New Roman"/>
                <w:b w:val="0"/>
                <w:color w:val="000000"/>
                <w:sz w:val="17"/>
              </w:rPr>
              <w:t>16</w:t>
            </w:r>
          </w:p>
        </w:tc>
        <w:tc>
          <w:tcPr>
            <w:tcW w:w="1119" w:type="dxa"/>
            <w:shd w:val="clear" w:color="auto" w:fill="FFFFFF"/>
            <w:tcMar>
              <w:top w:w="25" w:type="dxa"/>
              <w:left w:w="30" w:type="dxa"/>
              <w:bottom w:w="25" w:type="dxa"/>
              <w:right w:w="30" w:type="dxa"/>
            </w:tcMar>
            <w:vAlign w:val="center"/>
          </w:tcPr>
          <w:p w14:paraId="621D3162">
            <w:pPr>
              <w:spacing w:before="0" w:after="0" w:line="240" w:lineRule="auto"/>
              <w:jc w:val="left"/>
            </w:pPr>
            <w:r>
              <w:rPr>
                <w:rFonts w:ascii="Times New Roman" w:hAnsi="Times New Roman" w:eastAsia="Times New Roman" w:cs="Times New Roman"/>
                <w:b w:val="0"/>
                <w:color w:val="000000"/>
                <w:sz w:val="17"/>
              </w:rPr>
              <w:t>6.426</w:t>
            </w:r>
          </w:p>
        </w:tc>
        <w:tc>
          <w:tcPr>
            <w:tcW w:w="1119" w:type="dxa"/>
            <w:shd w:val="clear" w:color="auto" w:fill="FFFFFF"/>
            <w:tcMar>
              <w:top w:w="25" w:type="dxa"/>
              <w:left w:w="30" w:type="dxa"/>
              <w:bottom w:w="25" w:type="dxa"/>
              <w:right w:w="30" w:type="dxa"/>
            </w:tcMar>
            <w:vAlign w:val="center"/>
          </w:tcPr>
          <w:p w14:paraId="3A8B22CF">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1F68890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0B84C3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691544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8A8EC5C">
            <w:pPr>
              <w:spacing w:before="0" w:after="0" w:line="240" w:lineRule="auto"/>
              <w:jc w:val="left"/>
            </w:pPr>
          </w:p>
        </w:tc>
      </w:tr>
      <w:tr w14:paraId="28076C88">
        <w:trPr>
          <w:jc w:val="center"/>
        </w:trPr>
        <w:tc>
          <w:tcPr>
            <w:tcW w:w="1119" w:type="dxa"/>
            <w:shd w:val="clear" w:color="auto" w:fill="FFFFFF"/>
            <w:tcMar>
              <w:top w:w="25" w:type="dxa"/>
              <w:left w:w="30" w:type="dxa"/>
              <w:bottom w:w="25" w:type="dxa"/>
              <w:right w:w="30" w:type="dxa"/>
            </w:tcMar>
            <w:vAlign w:val="center"/>
          </w:tcPr>
          <w:p w14:paraId="0D14FF57">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4250A501">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35BBA3C4">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31E2315A">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100590F8">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4FE25E6E">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5CDA6B40">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5431F4B5">
            <w:pPr>
              <w:spacing w:before="0" w:after="0" w:line="240" w:lineRule="auto"/>
              <w:jc w:val="left"/>
            </w:pPr>
            <w:r>
              <w:rPr>
                <w:rFonts w:ascii="Times New Roman" w:hAnsi="Times New Roman" w:eastAsia="Times New Roman" w:cs="Times New Roman"/>
                <w:b w:val="0"/>
                <w:color w:val="000000"/>
                <w:sz w:val="17"/>
              </w:rPr>
              <w:t>0.8</w:t>
            </w:r>
          </w:p>
        </w:tc>
        <w:tc>
          <w:tcPr>
            <w:tcW w:w="1119" w:type="dxa"/>
            <w:shd w:val="clear" w:color="auto" w:fill="FFFFFF"/>
            <w:tcMar>
              <w:top w:w="25" w:type="dxa"/>
              <w:left w:w="30" w:type="dxa"/>
              <w:bottom w:w="25" w:type="dxa"/>
              <w:right w:w="30" w:type="dxa"/>
            </w:tcMar>
            <w:vAlign w:val="center"/>
          </w:tcPr>
          <w:p w14:paraId="237B5487">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68D05C5A">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4E2F7E1">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4531E41">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01AF7BB">
            <w:pPr>
              <w:spacing w:before="0" w:after="0" w:line="240" w:lineRule="auto"/>
              <w:jc w:val="left"/>
            </w:pPr>
          </w:p>
        </w:tc>
      </w:tr>
      <w:tr w14:paraId="2364F181">
        <w:trPr>
          <w:jc w:val="center"/>
        </w:trPr>
        <w:tc>
          <w:tcPr>
            <w:tcW w:w="1119" w:type="dxa"/>
            <w:shd w:val="clear" w:color="auto" w:fill="FFFFFF"/>
            <w:tcMar>
              <w:top w:w="25" w:type="dxa"/>
              <w:left w:w="30" w:type="dxa"/>
              <w:bottom w:w="25" w:type="dxa"/>
              <w:right w:w="30" w:type="dxa"/>
            </w:tcMar>
            <w:vAlign w:val="center"/>
          </w:tcPr>
          <w:p w14:paraId="66CF24C7">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249A4ACA">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42548581">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09884A3E">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49D98D8A">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5E972514">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66D4BDF3">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73788B77">
            <w:pPr>
              <w:spacing w:before="0" w:after="0" w:line="240" w:lineRule="auto"/>
              <w:jc w:val="left"/>
            </w:pPr>
            <w:r>
              <w:rPr>
                <w:rFonts w:ascii="Times New Roman" w:hAnsi="Times New Roman" w:eastAsia="Times New Roman" w:cs="Times New Roman"/>
                <w:b w:val="0"/>
                <w:color w:val="000000"/>
                <w:sz w:val="17"/>
              </w:rPr>
              <w:t>1.66</w:t>
            </w:r>
          </w:p>
        </w:tc>
        <w:tc>
          <w:tcPr>
            <w:tcW w:w="1119" w:type="dxa"/>
            <w:shd w:val="clear" w:color="auto" w:fill="FFFFFF"/>
            <w:tcMar>
              <w:top w:w="25" w:type="dxa"/>
              <w:left w:w="30" w:type="dxa"/>
              <w:bottom w:w="25" w:type="dxa"/>
              <w:right w:w="30" w:type="dxa"/>
            </w:tcMar>
            <w:vAlign w:val="center"/>
          </w:tcPr>
          <w:p w14:paraId="22CB5445">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70295DBB">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44E0BCE2">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A942CE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5970E1E">
            <w:pPr>
              <w:spacing w:before="0" w:after="0" w:line="240" w:lineRule="auto"/>
              <w:jc w:val="left"/>
            </w:pPr>
          </w:p>
        </w:tc>
      </w:tr>
      <w:tr w14:paraId="470924C5">
        <w:trPr>
          <w:jc w:val="center"/>
        </w:trPr>
        <w:tc>
          <w:tcPr>
            <w:tcW w:w="1119" w:type="dxa"/>
            <w:shd w:val="clear" w:color="auto" w:fill="FFFFFF"/>
            <w:tcMar>
              <w:top w:w="25" w:type="dxa"/>
              <w:left w:w="30" w:type="dxa"/>
              <w:bottom w:w="25" w:type="dxa"/>
              <w:right w:w="30" w:type="dxa"/>
            </w:tcMar>
            <w:vAlign w:val="center"/>
          </w:tcPr>
          <w:p w14:paraId="2F1A0216">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03EE3025">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5386DD64">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6F7A2AE2">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40FFE3D4">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1945A4B9">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49A3622F">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403F5AC7">
            <w:pPr>
              <w:spacing w:before="0" w:after="0" w:line="240" w:lineRule="auto"/>
              <w:jc w:val="left"/>
            </w:pPr>
            <w:r>
              <w:rPr>
                <w:rFonts w:ascii="Times New Roman" w:hAnsi="Times New Roman" w:eastAsia="Times New Roman" w:cs="Times New Roman"/>
                <w:b w:val="0"/>
                <w:color w:val="000000"/>
                <w:sz w:val="17"/>
              </w:rPr>
              <w:t>-1.299</w:t>
            </w:r>
          </w:p>
        </w:tc>
        <w:tc>
          <w:tcPr>
            <w:tcW w:w="1119" w:type="dxa"/>
            <w:shd w:val="clear" w:color="auto" w:fill="FFFFFF"/>
            <w:tcMar>
              <w:top w:w="25" w:type="dxa"/>
              <w:left w:w="30" w:type="dxa"/>
              <w:bottom w:w="25" w:type="dxa"/>
              <w:right w:w="30" w:type="dxa"/>
            </w:tcMar>
            <w:vAlign w:val="center"/>
          </w:tcPr>
          <w:p w14:paraId="5339E458">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3D84386F">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A297BF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7CE2EA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CFF5BD3">
            <w:pPr>
              <w:spacing w:before="0" w:after="0" w:line="240" w:lineRule="auto"/>
              <w:jc w:val="left"/>
            </w:pPr>
          </w:p>
        </w:tc>
      </w:tr>
      <w:tr w14:paraId="6F8D69D4">
        <w:trPr>
          <w:jc w:val="center"/>
        </w:trPr>
        <w:tc>
          <w:tcPr>
            <w:tcW w:w="1119" w:type="dxa"/>
            <w:shd w:val="clear" w:color="auto" w:fill="FFFFFF"/>
            <w:tcMar>
              <w:top w:w="25" w:type="dxa"/>
              <w:left w:w="30" w:type="dxa"/>
              <w:bottom w:w="25" w:type="dxa"/>
              <w:right w:w="30" w:type="dxa"/>
            </w:tcMar>
            <w:vAlign w:val="center"/>
          </w:tcPr>
          <w:p w14:paraId="0BF5F374">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3BF3E801">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59E8510D">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2A5ABD27">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0D7EFFBA">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0A8E8A52">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58130D4E">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0500FF39">
            <w:pPr>
              <w:spacing w:before="0" w:after="0" w:line="240" w:lineRule="auto"/>
              <w:jc w:val="left"/>
            </w:pPr>
            <w:r>
              <w:rPr>
                <w:rFonts w:ascii="Times New Roman" w:hAnsi="Times New Roman" w:eastAsia="Times New Roman" w:cs="Times New Roman"/>
                <w:b w:val="0"/>
                <w:color w:val="000000"/>
                <w:sz w:val="17"/>
              </w:rPr>
              <w:t>1.136</w:t>
            </w:r>
          </w:p>
        </w:tc>
        <w:tc>
          <w:tcPr>
            <w:tcW w:w="1119" w:type="dxa"/>
            <w:shd w:val="clear" w:color="auto" w:fill="FFFFFF"/>
            <w:tcMar>
              <w:top w:w="25" w:type="dxa"/>
              <w:left w:w="30" w:type="dxa"/>
              <w:bottom w:w="25" w:type="dxa"/>
              <w:right w:w="30" w:type="dxa"/>
            </w:tcMar>
            <w:vAlign w:val="center"/>
          </w:tcPr>
          <w:p w14:paraId="39AA4E1E">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2AD71E9C">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7AFE70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093D61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2047292">
            <w:pPr>
              <w:spacing w:before="0" w:after="0" w:line="240" w:lineRule="auto"/>
              <w:jc w:val="left"/>
            </w:pPr>
          </w:p>
        </w:tc>
      </w:tr>
      <w:tr w14:paraId="60B66D68">
        <w:trPr>
          <w:jc w:val="center"/>
        </w:trPr>
        <w:tc>
          <w:tcPr>
            <w:tcW w:w="1119" w:type="dxa"/>
            <w:shd w:val="clear" w:color="auto" w:fill="FFFFFF"/>
            <w:tcMar>
              <w:top w:w="25" w:type="dxa"/>
              <w:left w:w="30" w:type="dxa"/>
              <w:bottom w:w="25" w:type="dxa"/>
              <w:right w:w="30" w:type="dxa"/>
            </w:tcMar>
            <w:vAlign w:val="center"/>
          </w:tcPr>
          <w:p w14:paraId="04251C72">
            <w:pPr>
              <w:spacing w:before="0" w:after="0" w:line="240" w:lineRule="auto"/>
              <w:jc w:val="left"/>
            </w:pPr>
            <w:r>
              <w:rPr>
                <w:rFonts w:ascii="Times New Roman" w:hAnsi="Times New Roman" w:eastAsia="Times New Roman" w:cs="Times New Roman"/>
                <w:b w:val="0"/>
                <w:color w:val="000000"/>
                <w:sz w:val="17"/>
              </w:rPr>
              <w:t>2024</w:t>
            </w:r>
          </w:p>
        </w:tc>
        <w:tc>
          <w:tcPr>
            <w:tcW w:w="1119" w:type="dxa"/>
            <w:shd w:val="clear" w:color="auto" w:fill="FFFFFF"/>
            <w:tcMar>
              <w:top w:w="25" w:type="dxa"/>
              <w:left w:w="30" w:type="dxa"/>
              <w:bottom w:w="25" w:type="dxa"/>
              <w:right w:w="30" w:type="dxa"/>
            </w:tcMar>
            <w:vAlign w:val="center"/>
          </w:tcPr>
          <w:p w14:paraId="2BC135B1">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3BB942E1">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56C5603F">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0AB505E5">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0C9E687B">
            <w:pPr>
              <w:spacing w:before="0" w:after="0" w:line="240" w:lineRule="auto"/>
              <w:jc w:val="left"/>
            </w:pPr>
            <w:r>
              <w:rPr>
                <w:rFonts w:ascii="Times New Roman" w:hAnsi="Times New Roman" w:eastAsia="Times New Roman" w:cs="Times New Roman"/>
                <w:b w:val="0"/>
                <w:color w:val="000000"/>
                <w:sz w:val="17"/>
              </w:rPr>
              <w:t>5115</w:t>
            </w:r>
          </w:p>
        </w:tc>
        <w:tc>
          <w:tcPr>
            <w:tcW w:w="1119" w:type="dxa"/>
            <w:shd w:val="clear" w:color="auto" w:fill="FFFFFF"/>
            <w:tcMar>
              <w:top w:w="25" w:type="dxa"/>
              <w:left w:w="30" w:type="dxa"/>
              <w:bottom w:w="25" w:type="dxa"/>
              <w:right w:w="30" w:type="dxa"/>
            </w:tcMar>
            <w:vAlign w:val="center"/>
          </w:tcPr>
          <w:p w14:paraId="443D2DA9">
            <w:pPr>
              <w:spacing w:before="0" w:after="0" w:line="240" w:lineRule="auto"/>
              <w:jc w:val="left"/>
            </w:pPr>
            <w:r>
              <w:rPr>
                <w:rFonts w:ascii="Times New Roman" w:hAnsi="Times New Roman" w:eastAsia="Times New Roman" w:cs="Times New Roman"/>
                <w:b w:val="0"/>
                <w:color w:val="000000"/>
                <w:sz w:val="17"/>
              </w:rPr>
              <w:t>22</w:t>
            </w:r>
          </w:p>
        </w:tc>
        <w:tc>
          <w:tcPr>
            <w:tcW w:w="1119" w:type="dxa"/>
            <w:shd w:val="clear" w:color="auto" w:fill="FFFFFF"/>
            <w:tcMar>
              <w:top w:w="25" w:type="dxa"/>
              <w:left w:w="30" w:type="dxa"/>
              <w:bottom w:w="25" w:type="dxa"/>
              <w:right w:w="30" w:type="dxa"/>
            </w:tcMar>
            <w:vAlign w:val="center"/>
          </w:tcPr>
          <w:p w14:paraId="47876C0A">
            <w:pPr>
              <w:spacing w:before="0" w:after="0" w:line="240" w:lineRule="auto"/>
              <w:jc w:val="left"/>
            </w:pPr>
            <w:r>
              <w:rPr>
                <w:rFonts w:ascii="Times New Roman" w:hAnsi="Times New Roman" w:eastAsia="Times New Roman" w:cs="Times New Roman"/>
                <w:b w:val="0"/>
                <w:color w:val="000000"/>
                <w:sz w:val="17"/>
              </w:rPr>
              <w:t>8.264</w:t>
            </w:r>
          </w:p>
        </w:tc>
        <w:tc>
          <w:tcPr>
            <w:tcW w:w="1119" w:type="dxa"/>
            <w:shd w:val="clear" w:color="auto" w:fill="FFFFFF"/>
            <w:tcMar>
              <w:top w:w="25" w:type="dxa"/>
              <w:left w:w="30" w:type="dxa"/>
              <w:bottom w:w="25" w:type="dxa"/>
              <w:right w:w="30" w:type="dxa"/>
            </w:tcMar>
            <w:vAlign w:val="center"/>
          </w:tcPr>
          <w:p w14:paraId="1F86E0FA">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4B4B6EB3">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634E4A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155609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4F195B4">
            <w:pPr>
              <w:spacing w:before="0" w:after="0" w:line="240" w:lineRule="auto"/>
              <w:jc w:val="left"/>
            </w:pPr>
          </w:p>
        </w:tc>
      </w:tr>
      <w:tr w14:paraId="2B3D3B3E">
        <w:trPr>
          <w:jc w:val="center"/>
        </w:trPr>
        <w:tc>
          <w:tcPr>
            <w:tcW w:w="1119" w:type="dxa"/>
            <w:shd w:val="clear" w:color="auto" w:fill="FFFFFF"/>
            <w:tcMar>
              <w:top w:w="25" w:type="dxa"/>
              <w:left w:w="30" w:type="dxa"/>
              <w:bottom w:w="25" w:type="dxa"/>
              <w:right w:w="30" w:type="dxa"/>
            </w:tcMar>
            <w:vAlign w:val="center"/>
          </w:tcPr>
          <w:p w14:paraId="78A72A3E">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6EBEB744">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2FD33433">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6BF607CE">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6106EE63">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3464F4C7">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1E4917C4">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79BF2578">
            <w:pPr>
              <w:spacing w:before="0" w:after="0" w:line="240" w:lineRule="auto"/>
              <w:jc w:val="left"/>
            </w:pPr>
            <w:r>
              <w:rPr>
                <w:rFonts w:ascii="Times New Roman" w:hAnsi="Times New Roman" w:eastAsia="Times New Roman" w:cs="Times New Roman"/>
                <w:b w:val="0"/>
                <w:color w:val="000000"/>
                <w:sz w:val="17"/>
              </w:rPr>
              <w:t>1.98</w:t>
            </w:r>
          </w:p>
        </w:tc>
        <w:tc>
          <w:tcPr>
            <w:tcW w:w="1119" w:type="dxa"/>
            <w:shd w:val="clear" w:color="auto" w:fill="FFFFFF"/>
            <w:tcMar>
              <w:top w:w="25" w:type="dxa"/>
              <w:left w:w="30" w:type="dxa"/>
              <w:bottom w:w="25" w:type="dxa"/>
              <w:right w:w="30" w:type="dxa"/>
            </w:tcMar>
            <w:vAlign w:val="center"/>
          </w:tcPr>
          <w:p w14:paraId="3AF727F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534990F3">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C95C19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40C32C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A9E3BCE">
            <w:pPr>
              <w:spacing w:before="0" w:after="0" w:line="240" w:lineRule="auto"/>
              <w:jc w:val="left"/>
            </w:pPr>
          </w:p>
        </w:tc>
      </w:tr>
      <w:tr w14:paraId="73E15A8E">
        <w:trPr>
          <w:jc w:val="center"/>
        </w:trPr>
        <w:tc>
          <w:tcPr>
            <w:tcW w:w="1119" w:type="dxa"/>
            <w:shd w:val="clear" w:color="auto" w:fill="FFFFFF"/>
            <w:tcMar>
              <w:top w:w="25" w:type="dxa"/>
              <w:left w:w="30" w:type="dxa"/>
              <w:bottom w:w="25" w:type="dxa"/>
              <w:right w:w="30" w:type="dxa"/>
            </w:tcMar>
            <w:vAlign w:val="center"/>
          </w:tcPr>
          <w:p w14:paraId="353748FC">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3522155F">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784D2195">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61269AB7">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2E5D9378">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4F150D37">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6C7DD4E5">
            <w:pPr>
              <w:spacing w:before="0" w:after="0" w:line="240" w:lineRule="auto"/>
              <w:jc w:val="left"/>
            </w:pPr>
            <w:r>
              <w:rPr>
                <w:rFonts w:ascii="Times New Roman" w:hAnsi="Times New Roman" w:eastAsia="Times New Roman" w:cs="Times New Roman"/>
                <w:b w:val="0"/>
                <w:color w:val="000000"/>
                <w:sz w:val="17"/>
              </w:rPr>
              <w:t>14</w:t>
            </w:r>
          </w:p>
        </w:tc>
        <w:tc>
          <w:tcPr>
            <w:tcW w:w="1119" w:type="dxa"/>
            <w:shd w:val="clear" w:color="auto" w:fill="FFFFFF"/>
            <w:tcMar>
              <w:top w:w="25" w:type="dxa"/>
              <w:left w:w="30" w:type="dxa"/>
              <w:bottom w:w="25" w:type="dxa"/>
              <w:right w:w="30" w:type="dxa"/>
            </w:tcMar>
            <w:vAlign w:val="center"/>
          </w:tcPr>
          <w:p w14:paraId="48E6879C">
            <w:pPr>
              <w:spacing w:before="0" w:after="0" w:line="240" w:lineRule="auto"/>
              <w:jc w:val="left"/>
            </w:pPr>
            <w:r>
              <w:rPr>
                <w:rFonts w:ascii="Times New Roman" w:hAnsi="Times New Roman" w:eastAsia="Times New Roman" w:cs="Times New Roman"/>
                <w:b w:val="0"/>
                <w:color w:val="000000"/>
                <w:sz w:val="17"/>
              </w:rPr>
              <w:t>5.769</w:t>
            </w:r>
          </w:p>
        </w:tc>
        <w:tc>
          <w:tcPr>
            <w:tcW w:w="1119" w:type="dxa"/>
            <w:shd w:val="clear" w:color="auto" w:fill="FFFFFF"/>
            <w:tcMar>
              <w:top w:w="25" w:type="dxa"/>
              <w:left w:w="30" w:type="dxa"/>
              <w:bottom w:w="25" w:type="dxa"/>
              <w:right w:w="30" w:type="dxa"/>
            </w:tcMar>
            <w:vAlign w:val="center"/>
          </w:tcPr>
          <w:p w14:paraId="0722D084">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7C03A54D">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3DC59B22">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47B91B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D3EBC66">
            <w:pPr>
              <w:spacing w:before="0" w:after="0" w:line="240" w:lineRule="auto"/>
              <w:jc w:val="left"/>
            </w:pPr>
          </w:p>
        </w:tc>
      </w:tr>
      <w:tr w14:paraId="3A25A984">
        <w:trPr>
          <w:jc w:val="center"/>
        </w:trPr>
        <w:tc>
          <w:tcPr>
            <w:tcW w:w="1119" w:type="dxa"/>
            <w:shd w:val="clear" w:color="auto" w:fill="FFFFFF"/>
            <w:tcMar>
              <w:top w:w="25" w:type="dxa"/>
              <w:left w:w="30" w:type="dxa"/>
              <w:bottom w:w="25" w:type="dxa"/>
              <w:right w:w="30" w:type="dxa"/>
            </w:tcMar>
            <w:vAlign w:val="center"/>
          </w:tcPr>
          <w:p w14:paraId="7BFABF9A">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559D7616">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3BB3948A">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3CD0CAA8">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4AE687C0">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70C3FB95">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6AD5F37B">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3FE1C1B0">
            <w:pPr>
              <w:spacing w:before="0" w:after="0" w:line="240" w:lineRule="auto"/>
              <w:jc w:val="left"/>
            </w:pPr>
            <w:r>
              <w:rPr>
                <w:rFonts w:ascii="Times New Roman" w:hAnsi="Times New Roman" w:eastAsia="Times New Roman" w:cs="Times New Roman"/>
                <w:b w:val="0"/>
                <w:color w:val="000000"/>
                <w:sz w:val="17"/>
              </w:rPr>
              <w:t>0.478</w:t>
            </w:r>
          </w:p>
        </w:tc>
        <w:tc>
          <w:tcPr>
            <w:tcW w:w="1119" w:type="dxa"/>
            <w:shd w:val="clear" w:color="auto" w:fill="FFFFFF"/>
            <w:tcMar>
              <w:top w:w="25" w:type="dxa"/>
              <w:left w:w="30" w:type="dxa"/>
              <w:bottom w:w="25" w:type="dxa"/>
              <w:right w:w="30" w:type="dxa"/>
            </w:tcMar>
            <w:vAlign w:val="center"/>
          </w:tcPr>
          <w:p w14:paraId="44BC0B0A">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6E1CDB07">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3A20BEA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D0A499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73817B8">
            <w:pPr>
              <w:spacing w:before="0" w:after="0" w:line="240" w:lineRule="auto"/>
              <w:jc w:val="left"/>
            </w:pPr>
          </w:p>
        </w:tc>
      </w:tr>
      <w:tr w14:paraId="37E290DF">
        <w:trPr>
          <w:jc w:val="center"/>
        </w:trPr>
        <w:tc>
          <w:tcPr>
            <w:tcW w:w="1119" w:type="dxa"/>
            <w:shd w:val="clear" w:color="auto" w:fill="FFFFFF"/>
            <w:tcMar>
              <w:top w:w="25" w:type="dxa"/>
              <w:left w:w="30" w:type="dxa"/>
              <w:bottom w:w="25" w:type="dxa"/>
              <w:right w:w="30" w:type="dxa"/>
            </w:tcMar>
            <w:vAlign w:val="center"/>
          </w:tcPr>
          <w:p w14:paraId="26865A41">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1A803054">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02C7E8C8">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25D11456">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4753E1F4">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4E046DA8">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65D5F5C8">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4DC25F7B">
            <w:pPr>
              <w:spacing w:before="0" w:after="0" w:line="240" w:lineRule="auto"/>
              <w:jc w:val="left"/>
            </w:pPr>
            <w:r>
              <w:rPr>
                <w:rFonts w:ascii="Times New Roman" w:hAnsi="Times New Roman" w:eastAsia="Times New Roman" w:cs="Times New Roman"/>
                <w:b w:val="0"/>
                <w:color w:val="000000"/>
                <w:sz w:val="17"/>
              </w:rPr>
              <w:t>1.852</w:t>
            </w:r>
          </w:p>
        </w:tc>
        <w:tc>
          <w:tcPr>
            <w:tcW w:w="1119" w:type="dxa"/>
            <w:shd w:val="clear" w:color="auto" w:fill="FFFFFF"/>
            <w:tcMar>
              <w:top w:w="25" w:type="dxa"/>
              <w:left w:w="30" w:type="dxa"/>
              <w:bottom w:w="25" w:type="dxa"/>
              <w:right w:w="30" w:type="dxa"/>
            </w:tcMar>
            <w:vAlign w:val="center"/>
          </w:tcPr>
          <w:p w14:paraId="2BA8C35F">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27D17A8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58CE7C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D270F6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E940B0D">
            <w:pPr>
              <w:spacing w:before="0" w:after="0" w:line="240" w:lineRule="auto"/>
              <w:jc w:val="left"/>
            </w:pPr>
          </w:p>
        </w:tc>
      </w:tr>
      <w:tr w14:paraId="75F1FEB3">
        <w:trPr>
          <w:jc w:val="center"/>
        </w:trPr>
        <w:tc>
          <w:tcPr>
            <w:tcW w:w="1119" w:type="dxa"/>
            <w:shd w:val="clear" w:color="auto" w:fill="FFFFFF"/>
            <w:tcMar>
              <w:top w:w="25" w:type="dxa"/>
              <w:left w:w="30" w:type="dxa"/>
              <w:bottom w:w="25" w:type="dxa"/>
              <w:right w:w="30" w:type="dxa"/>
            </w:tcMar>
            <w:vAlign w:val="center"/>
          </w:tcPr>
          <w:p w14:paraId="118181C6">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18EC1286">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642FCC77">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24BEA118">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7E3D9A1E">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30884A09">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715B194A">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53B79178">
            <w:pPr>
              <w:spacing w:before="0" w:after="0" w:line="240" w:lineRule="auto"/>
              <w:jc w:val="left"/>
            </w:pPr>
            <w:r>
              <w:rPr>
                <w:rFonts w:ascii="Times New Roman" w:hAnsi="Times New Roman" w:eastAsia="Times New Roman" w:cs="Times New Roman"/>
                <w:b w:val="0"/>
                <w:color w:val="000000"/>
                <w:sz w:val="17"/>
              </w:rPr>
              <w:t>-1.569</w:t>
            </w:r>
          </w:p>
        </w:tc>
        <w:tc>
          <w:tcPr>
            <w:tcW w:w="1119" w:type="dxa"/>
            <w:shd w:val="clear" w:color="auto" w:fill="FFFFFF"/>
            <w:tcMar>
              <w:top w:w="25" w:type="dxa"/>
              <w:left w:w="30" w:type="dxa"/>
              <w:bottom w:w="25" w:type="dxa"/>
              <w:right w:w="30" w:type="dxa"/>
            </w:tcMar>
            <w:vAlign w:val="center"/>
          </w:tcPr>
          <w:p w14:paraId="561AF6D5">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391C731A">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AF2397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3E56AC8">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3E570C6">
            <w:pPr>
              <w:spacing w:before="0" w:after="0" w:line="240" w:lineRule="auto"/>
              <w:jc w:val="left"/>
            </w:pPr>
          </w:p>
        </w:tc>
      </w:tr>
      <w:tr w14:paraId="3128346C">
        <w:trPr>
          <w:jc w:val="center"/>
        </w:trPr>
        <w:tc>
          <w:tcPr>
            <w:tcW w:w="1119" w:type="dxa"/>
            <w:shd w:val="clear" w:color="auto" w:fill="FFFFFF"/>
            <w:tcMar>
              <w:top w:w="25" w:type="dxa"/>
              <w:left w:w="30" w:type="dxa"/>
              <w:bottom w:w="25" w:type="dxa"/>
              <w:right w:w="30" w:type="dxa"/>
            </w:tcMar>
            <w:vAlign w:val="center"/>
          </w:tcPr>
          <w:p w14:paraId="3CC32B09">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792AB83D">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502F70B9">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0E79C9A6">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3B1BBB19">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032F0872">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477E2DB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6440912F">
            <w:pPr>
              <w:spacing w:before="0" w:after="0" w:line="240" w:lineRule="auto"/>
              <w:jc w:val="left"/>
            </w:pPr>
            <w:r>
              <w:rPr>
                <w:rFonts w:ascii="Times New Roman" w:hAnsi="Times New Roman" w:eastAsia="Times New Roman" w:cs="Times New Roman"/>
                <w:b w:val="0"/>
                <w:color w:val="000000"/>
                <w:sz w:val="17"/>
              </w:rPr>
              <w:t>1.23</w:t>
            </w:r>
          </w:p>
        </w:tc>
        <w:tc>
          <w:tcPr>
            <w:tcW w:w="1119" w:type="dxa"/>
            <w:shd w:val="clear" w:color="auto" w:fill="FFFFFF"/>
            <w:tcMar>
              <w:top w:w="25" w:type="dxa"/>
              <w:left w:w="30" w:type="dxa"/>
              <w:bottom w:w="25" w:type="dxa"/>
              <w:right w:w="30" w:type="dxa"/>
            </w:tcMar>
            <w:vAlign w:val="center"/>
          </w:tcPr>
          <w:p w14:paraId="302D1710">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5F399BE5">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4400CA9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D28D9B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53D7601">
            <w:pPr>
              <w:spacing w:before="0" w:after="0" w:line="240" w:lineRule="auto"/>
              <w:jc w:val="left"/>
            </w:pPr>
          </w:p>
        </w:tc>
      </w:tr>
      <w:tr w14:paraId="3CB9A23B">
        <w:trPr>
          <w:jc w:val="center"/>
        </w:trPr>
        <w:tc>
          <w:tcPr>
            <w:tcW w:w="1119" w:type="dxa"/>
            <w:shd w:val="clear" w:color="auto" w:fill="FFFFFF"/>
            <w:tcMar>
              <w:top w:w="25" w:type="dxa"/>
              <w:left w:w="30" w:type="dxa"/>
              <w:bottom w:w="25" w:type="dxa"/>
              <w:right w:w="30" w:type="dxa"/>
            </w:tcMar>
            <w:vAlign w:val="center"/>
          </w:tcPr>
          <w:p w14:paraId="6CD5283E">
            <w:pPr>
              <w:spacing w:before="0" w:after="0" w:line="240" w:lineRule="auto"/>
              <w:jc w:val="left"/>
            </w:pPr>
            <w:r>
              <w:rPr>
                <w:rFonts w:ascii="Times New Roman" w:hAnsi="Times New Roman" w:eastAsia="Times New Roman" w:cs="Times New Roman"/>
                <w:b w:val="0"/>
                <w:color w:val="000000"/>
                <w:sz w:val="17"/>
              </w:rPr>
              <w:t>2025</w:t>
            </w:r>
          </w:p>
        </w:tc>
        <w:tc>
          <w:tcPr>
            <w:tcW w:w="1119" w:type="dxa"/>
            <w:shd w:val="clear" w:color="auto" w:fill="FFFFFF"/>
            <w:tcMar>
              <w:top w:w="25" w:type="dxa"/>
              <w:left w:w="30" w:type="dxa"/>
              <w:bottom w:w="25" w:type="dxa"/>
              <w:right w:w="30" w:type="dxa"/>
            </w:tcMar>
            <w:vAlign w:val="center"/>
          </w:tcPr>
          <w:p w14:paraId="0E3FE96A">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17105CCD">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24D3EA1D">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13E028AF">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5FA61C5B">
            <w:pPr>
              <w:spacing w:before="0" w:after="0" w:line="240" w:lineRule="auto"/>
              <w:jc w:val="left"/>
            </w:pPr>
            <w:r>
              <w:rPr>
                <w:rFonts w:ascii="Times New Roman" w:hAnsi="Times New Roman" w:eastAsia="Times New Roman" w:cs="Times New Roman"/>
                <w:b w:val="0"/>
                <w:color w:val="000000"/>
                <w:sz w:val="17"/>
              </w:rPr>
              <w:t>8503</w:t>
            </w:r>
          </w:p>
        </w:tc>
        <w:tc>
          <w:tcPr>
            <w:tcW w:w="1119" w:type="dxa"/>
            <w:shd w:val="clear" w:color="auto" w:fill="FFFFFF"/>
            <w:tcMar>
              <w:top w:w="25" w:type="dxa"/>
              <w:left w:w="30" w:type="dxa"/>
              <w:bottom w:w="25" w:type="dxa"/>
              <w:right w:w="30" w:type="dxa"/>
            </w:tcMar>
            <w:vAlign w:val="center"/>
          </w:tcPr>
          <w:p w14:paraId="32AD1CF4">
            <w:pPr>
              <w:spacing w:before="0" w:after="0" w:line="240" w:lineRule="auto"/>
              <w:jc w:val="left"/>
            </w:pPr>
            <w:r>
              <w:rPr>
                <w:rFonts w:ascii="Times New Roman" w:hAnsi="Times New Roman" w:eastAsia="Times New Roman" w:cs="Times New Roman"/>
                <w:b w:val="0"/>
                <w:color w:val="000000"/>
                <w:sz w:val="17"/>
              </w:rPr>
              <w:t>19</w:t>
            </w:r>
          </w:p>
        </w:tc>
        <w:tc>
          <w:tcPr>
            <w:tcW w:w="1119" w:type="dxa"/>
            <w:shd w:val="clear" w:color="auto" w:fill="FFFFFF"/>
            <w:tcMar>
              <w:top w:w="25" w:type="dxa"/>
              <w:left w:w="30" w:type="dxa"/>
              <w:bottom w:w="25" w:type="dxa"/>
              <w:right w:w="30" w:type="dxa"/>
            </w:tcMar>
            <w:vAlign w:val="center"/>
          </w:tcPr>
          <w:p w14:paraId="7AE26351">
            <w:pPr>
              <w:spacing w:before="0" w:after="0" w:line="240" w:lineRule="auto"/>
              <w:jc w:val="left"/>
            </w:pPr>
            <w:r>
              <w:rPr>
                <w:rFonts w:ascii="Times New Roman" w:hAnsi="Times New Roman" w:eastAsia="Times New Roman" w:cs="Times New Roman"/>
                <w:b w:val="0"/>
                <w:color w:val="000000"/>
                <w:sz w:val="17"/>
              </w:rPr>
              <w:t>7.168</w:t>
            </w:r>
          </w:p>
        </w:tc>
        <w:tc>
          <w:tcPr>
            <w:tcW w:w="1119" w:type="dxa"/>
            <w:shd w:val="clear" w:color="auto" w:fill="FFFFFF"/>
            <w:tcMar>
              <w:top w:w="25" w:type="dxa"/>
              <w:left w:w="30" w:type="dxa"/>
              <w:bottom w:w="25" w:type="dxa"/>
              <w:right w:w="30" w:type="dxa"/>
            </w:tcMar>
            <w:vAlign w:val="center"/>
          </w:tcPr>
          <w:p w14:paraId="3AB28325">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631FC796">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36198F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9A3144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5107B00">
            <w:pPr>
              <w:spacing w:before="0" w:after="0" w:line="240" w:lineRule="auto"/>
              <w:jc w:val="left"/>
            </w:pPr>
          </w:p>
        </w:tc>
      </w:tr>
    </w:tbl>
    <w:p w14:paraId="5843DEDF">
      <w:pPr>
        <w:spacing w:after="60" w:line="252" w:lineRule="auto"/>
      </w:pPr>
    </w:p>
    <w:p w14:paraId="7B2E6042">
      <w:pPr>
        <w:spacing w:after="60" w:line="252" w:lineRule="auto"/>
      </w:pPr>
      <w:r>
        <w:rPr>
          <w:rFonts w:ascii="Times New Roman" w:hAnsi="Times New Roman" w:eastAsia="Times New Roman" w:cs="Times New Roman"/>
          <w:i/>
          <w:color w:val="000000"/>
          <w:sz w:val="21"/>
        </w:rPr>
        <w:t>(continued, rows 43–56)</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5"/>
        <w:gridCol w:w="892"/>
        <w:gridCol w:w="983"/>
        <w:gridCol w:w="1293"/>
        <w:gridCol w:w="1120"/>
        <w:gridCol w:w="643"/>
        <w:gridCol w:w="1127"/>
        <w:gridCol w:w="1096"/>
        <w:gridCol w:w="1687"/>
        <w:gridCol w:w="1846"/>
        <w:gridCol w:w="817"/>
        <w:gridCol w:w="907"/>
        <w:gridCol w:w="930"/>
      </w:tblGrid>
      <w:tr w14:paraId="075DD46E">
        <w:trPr>
          <w:tblHeader/>
          <w:jc w:val="center"/>
        </w:trPr>
        <w:tc>
          <w:tcPr>
            <w:tcW w:w="1119" w:type="dxa"/>
            <w:shd w:val="clear" w:color="auto" w:fill="FFFFFF"/>
            <w:tcMar>
              <w:top w:w="25" w:type="dxa"/>
              <w:left w:w="30" w:type="dxa"/>
              <w:bottom w:w="25" w:type="dxa"/>
              <w:right w:w="30" w:type="dxa"/>
            </w:tcMar>
            <w:vAlign w:val="center"/>
          </w:tcPr>
          <w:p w14:paraId="7D658AEE">
            <w:pPr>
              <w:spacing w:before="0" w:after="0" w:line="240" w:lineRule="auto"/>
              <w:jc w:val="center"/>
            </w:pPr>
            <w:r>
              <w:rPr>
                <w:rFonts w:ascii="Times New Roman" w:hAnsi="Times New Roman" w:eastAsia="Times New Roman" w:cs="Times New Roman"/>
                <w:b/>
                <w:color w:val="000000"/>
                <w:sz w:val="17"/>
              </w:rPr>
              <w:t>analysis_setting</w:t>
            </w:r>
          </w:p>
        </w:tc>
        <w:tc>
          <w:tcPr>
            <w:tcW w:w="1119" w:type="dxa"/>
            <w:shd w:val="clear" w:color="auto" w:fill="FFFFFF"/>
            <w:tcMar>
              <w:top w:w="25" w:type="dxa"/>
              <w:left w:w="30" w:type="dxa"/>
              <w:bottom w:w="25" w:type="dxa"/>
              <w:right w:w="30" w:type="dxa"/>
            </w:tcMar>
            <w:vAlign w:val="center"/>
          </w:tcPr>
          <w:p w14:paraId="1418B82D">
            <w:pPr>
              <w:spacing w:before="0" w:after="0" w:line="240" w:lineRule="auto"/>
              <w:jc w:val="center"/>
            </w:pPr>
            <w:r>
              <w:rPr>
                <w:rFonts w:ascii="Times New Roman" w:hAnsi="Times New Roman" w:eastAsia="Times New Roman" w:cs="Times New Roman"/>
                <w:b/>
                <w:color w:val="000000"/>
                <w:sz w:val="17"/>
              </w:rPr>
              <w:t>station_before</w:t>
            </w:r>
          </w:p>
        </w:tc>
        <w:tc>
          <w:tcPr>
            <w:tcW w:w="1119" w:type="dxa"/>
            <w:shd w:val="clear" w:color="auto" w:fill="FFFFFF"/>
            <w:tcMar>
              <w:top w:w="25" w:type="dxa"/>
              <w:left w:w="30" w:type="dxa"/>
              <w:bottom w:w="25" w:type="dxa"/>
              <w:right w:w="30" w:type="dxa"/>
            </w:tcMar>
            <w:vAlign w:val="center"/>
          </w:tcPr>
          <w:p w14:paraId="5E9AE6ED">
            <w:pPr>
              <w:spacing w:before="0" w:after="0" w:line="240" w:lineRule="auto"/>
              <w:jc w:val="center"/>
            </w:pPr>
            <w:r>
              <w:rPr>
                <w:rFonts w:ascii="Times New Roman" w:hAnsi="Times New Roman" w:eastAsia="Times New Roman" w:cs="Times New Roman"/>
                <w:b/>
                <w:color w:val="000000"/>
                <w:sz w:val="17"/>
              </w:rPr>
              <w:t>station_position</w:t>
            </w:r>
          </w:p>
        </w:tc>
        <w:tc>
          <w:tcPr>
            <w:tcW w:w="1119" w:type="dxa"/>
            <w:shd w:val="clear" w:color="auto" w:fill="FFFFFF"/>
            <w:tcMar>
              <w:top w:w="25" w:type="dxa"/>
              <w:left w:w="30" w:type="dxa"/>
              <w:bottom w:w="25" w:type="dxa"/>
              <w:right w:w="30" w:type="dxa"/>
            </w:tcMar>
            <w:vAlign w:val="center"/>
          </w:tcPr>
          <w:p w14:paraId="1CFEADD3">
            <w:pPr>
              <w:spacing w:before="0" w:after="0" w:line="240" w:lineRule="auto"/>
              <w:jc w:val="center"/>
            </w:pPr>
            <w:r>
              <w:rPr>
                <w:rFonts w:ascii="Times New Roman" w:hAnsi="Times New Roman" w:eastAsia="Times New Roman" w:cs="Times New Roman"/>
                <w:b/>
                <w:color w:val="000000"/>
                <w:sz w:val="17"/>
              </w:rPr>
              <w:t>station_position_pair</w:t>
            </w:r>
          </w:p>
        </w:tc>
        <w:tc>
          <w:tcPr>
            <w:tcW w:w="1119" w:type="dxa"/>
            <w:shd w:val="clear" w:color="auto" w:fill="FFFFFF"/>
            <w:tcMar>
              <w:top w:w="25" w:type="dxa"/>
              <w:left w:w="30" w:type="dxa"/>
              <w:bottom w:w="25" w:type="dxa"/>
              <w:right w:w="30" w:type="dxa"/>
            </w:tcMar>
            <w:vAlign w:val="center"/>
          </w:tcPr>
          <w:p w14:paraId="41BD3BF9">
            <w:pPr>
              <w:spacing w:before="0" w:after="0" w:line="240" w:lineRule="auto"/>
              <w:jc w:val="center"/>
            </w:pPr>
            <w:r>
              <w:rPr>
                <w:rFonts w:ascii="Times New Roman" w:hAnsi="Times New Roman" w:eastAsia="Times New Roman" w:cs="Times New Roman"/>
                <w:b/>
                <w:color w:val="000000"/>
                <w:sz w:val="17"/>
              </w:rPr>
              <w:t>n_transition_rows</w:t>
            </w:r>
          </w:p>
        </w:tc>
        <w:tc>
          <w:tcPr>
            <w:tcW w:w="1119" w:type="dxa"/>
            <w:shd w:val="clear" w:color="auto" w:fill="FFFFFF"/>
            <w:tcMar>
              <w:top w:w="25" w:type="dxa"/>
              <w:left w:w="30" w:type="dxa"/>
              <w:bottom w:w="25" w:type="dxa"/>
              <w:right w:w="30" w:type="dxa"/>
            </w:tcMar>
            <w:vAlign w:val="center"/>
          </w:tcPr>
          <w:p w14:paraId="1E5922B2">
            <w:pPr>
              <w:spacing w:before="0" w:after="0" w:line="240" w:lineRule="auto"/>
              <w:jc w:val="center"/>
            </w:pPr>
            <w:r>
              <w:rPr>
                <w:rFonts w:ascii="Times New Roman" w:hAnsi="Times New Roman" w:eastAsia="Times New Roman" w:cs="Times New Roman"/>
                <w:b/>
                <w:color w:val="000000"/>
                <w:sz w:val="17"/>
              </w:rPr>
              <w:t>n_records</w:t>
            </w:r>
          </w:p>
        </w:tc>
        <w:tc>
          <w:tcPr>
            <w:tcW w:w="1119" w:type="dxa"/>
            <w:shd w:val="clear" w:color="auto" w:fill="FFFFFF"/>
            <w:tcMar>
              <w:top w:w="25" w:type="dxa"/>
              <w:left w:w="30" w:type="dxa"/>
              <w:bottom w:w="25" w:type="dxa"/>
              <w:right w:w="30" w:type="dxa"/>
            </w:tcMar>
            <w:vAlign w:val="center"/>
          </w:tcPr>
          <w:p w14:paraId="112338B0">
            <w:pPr>
              <w:spacing w:before="0" w:after="0" w:line="240" w:lineRule="auto"/>
              <w:jc w:val="center"/>
            </w:pPr>
            <w:r>
              <w:rPr>
                <w:rFonts w:ascii="Times New Roman" w:hAnsi="Times New Roman" w:eastAsia="Times New Roman" w:cs="Times New Roman"/>
                <w:b/>
                <w:color w:val="000000"/>
                <w:sz w:val="17"/>
              </w:rPr>
              <w:t>median_delta_run</w:t>
            </w:r>
          </w:p>
        </w:tc>
        <w:tc>
          <w:tcPr>
            <w:tcW w:w="1119" w:type="dxa"/>
            <w:shd w:val="clear" w:color="auto" w:fill="FFFFFF"/>
            <w:tcMar>
              <w:top w:w="25" w:type="dxa"/>
              <w:left w:w="30" w:type="dxa"/>
              <w:bottom w:w="25" w:type="dxa"/>
              <w:right w:w="30" w:type="dxa"/>
            </w:tcMar>
            <w:vAlign w:val="center"/>
          </w:tcPr>
          <w:p w14:paraId="1CC3B62E">
            <w:pPr>
              <w:spacing w:before="0" w:after="0" w:line="240" w:lineRule="auto"/>
              <w:jc w:val="center"/>
            </w:pPr>
            <w:r>
              <w:rPr>
                <w:rFonts w:ascii="Times New Roman" w:hAnsi="Times New Roman" w:eastAsia="Times New Roman" w:cs="Times New Roman"/>
                <w:b/>
                <w:color w:val="000000"/>
                <w:sz w:val="17"/>
              </w:rPr>
              <w:t>median_delta_pct</w:t>
            </w:r>
          </w:p>
        </w:tc>
        <w:tc>
          <w:tcPr>
            <w:tcW w:w="1119" w:type="dxa"/>
            <w:shd w:val="clear" w:color="auto" w:fill="FFFFFF"/>
            <w:tcMar>
              <w:top w:w="25" w:type="dxa"/>
              <w:left w:w="30" w:type="dxa"/>
              <w:bottom w:w="25" w:type="dxa"/>
              <w:right w:w="30" w:type="dxa"/>
            </w:tcMar>
            <w:vAlign w:val="center"/>
          </w:tcPr>
          <w:p w14:paraId="177E9E45">
            <w:pPr>
              <w:spacing w:before="0" w:after="0" w:line="240" w:lineRule="auto"/>
              <w:jc w:val="center"/>
            </w:pPr>
            <w:r>
              <w:rPr>
                <w:rFonts w:ascii="Times New Roman" w:hAnsi="Times New Roman" w:eastAsia="Times New Roman" w:cs="Times New Roman"/>
                <w:b/>
                <w:color w:val="000000"/>
                <w:sz w:val="17"/>
              </w:rPr>
              <w:t>rank_by_median_delta_run</w:t>
            </w:r>
          </w:p>
        </w:tc>
        <w:tc>
          <w:tcPr>
            <w:tcW w:w="1119" w:type="dxa"/>
            <w:shd w:val="clear" w:color="auto" w:fill="FFFFFF"/>
            <w:tcMar>
              <w:top w:w="25" w:type="dxa"/>
              <w:left w:w="30" w:type="dxa"/>
              <w:bottom w:w="25" w:type="dxa"/>
              <w:right w:w="30" w:type="dxa"/>
            </w:tcMar>
            <w:vAlign w:val="center"/>
          </w:tcPr>
          <w:p w14:paraId="0E9CA10A">
            <w:pPr>
              <w:spacing w:before="0" w:after="0" w:line="240" w:lineRule="auto"/>
              <w:jc w:val="center"/>
            </w:pPr>
            <w:r>
              <w:rPr>
                <w:rFonts w:ascii="Times New Roman" w:hAnsi="Times New Roman" w:eastAsia="Times New Roman" w:cs="Times New Roman"/>
                <w:b/>
                <w:color w:val="000000"/>
                <w:sz w:val="17"/>
              </w:rPr>
              <w:t>table_section</w:t>
            </w:r>
          </w:p>
        </w:tc>
        <w:tc>
          <w:tcPr>
            <w:tcW w:w="1119" w:type="dxa"/>
            <w:shd w:val="clear" w:color="auto" w:fill="FFFFFF"/>
            <w:tcMar>
              <w:top w:w="25" w:type="dxa"/>
              <w:left w:w="30" w:type="dxa"/>
              <w:bottom w:w="25" w:type="dxa"/>
              <w:right w:w="30" w:type="dxa"/>
            </w:tcMar>
            <w:vAlign w:val="center"/>
          </w:tcPr>
          <w:p w14:paraId="7A6A8C62">
            <w:pPr>
              <w:spacing w:before="0" w:after="0" w:line="240" w:lineRule="auto"/>
              <w:jc w:val="center"/>
            </w:pPr>
            <w:r>
              <w:rPr>
                <w:rFonts w:ascii="Times New Roman" w:hAnsi="Times New Roman" w:eastAsia="Times New Roman" w:cs="Times New Roman"/>
                <w:b/>
                <w:color w:val="000000"/>
                <w:sz w:val="17"/>
              </w:rPr>
              <w:t>count_events</w:t>
            </w:r>
          </w:p>
        </w:tc>
        <w:tc>
          <w:tcPr>
            <w:tcW w:w="1119" w:type="dxa"/>
            <w:shd w:val="clear" w:color="auto" w:fill="FFFFFF"/>
            <w:tcMar>
              <w:top w:w="25" w:type="dxa"/>
              <w:left w:w="30" w:type="dxa"/>
              <w:bottom w:w="25" w:type="dxa"/>
              <w:right w:w="30" w:type="dxa"/>
            </w:tcMar>
            <w:vAlign w:val="center"/>
          </w:tcPr>
          <w:p w14:paraId="16FBA2FF">
            <w:pPr>
              <w:spacing w:before="0" w:after="0" w:line="240" w:lineRule="auto"/>
              <w:jc w:val="center"/>
            </w:pPr>
            <w:r>
              <w:rPr>
                <w:rFonts w:ascii="Times New Roman" w:hAnsi="Times New Roman" w:eastAsia="Times New Roman" w:cs="Times New Roman"/>
                <w:b/>
                <w:color w:val="000000"/>
                <w:sz w:val="17"/>
              </w:rPr>
              <w:t>eligible_events</w:t>
            </w:r>
          </w:p>
        </w:tc>
        <w:tc>
          <w:tcPr>
            <w:tcW w:w="1119" w:type="dxa"/>
            <w:shd w:val="clear" w:color="auto" w:fill="FFFFFF"/>
            <w:tcMar>
              <w:top w:w="25" w:type="dxa"/>
              <w:left w:w="30" w:type="dxa"/>
              <w:bottom w:w="25" w:type="dxa"/>
              <w:right w:w="30" w:type="dxa"/>
            </w:tcMar>
            <w:vAlign w:val="center"/>
          </w:tcPr>
          <w:p w14:paraId="08A2A604">
            <w:pPr>
              <w:spacing w:before="0" w:after="0" w:line="240" w:lineRule="auto"/>
              <w:jc w:val="center"/>
            </w:pPr>
            <w:r>
              <w:rPr>
                <w:rFonts w:ascii="Times New Roman" w:hAnsi="Times New Roman" w:eastAsia="Times New Roman" w:cs="Times New Roman"/>
                <w:b/>
                <w:color w:val="000000"/>
                <w:sz w:val="17"/>
              </w:rPr>
              <w:t>percent_events</w:t>
            </w:r>
          </w:p>
        </w:tc>
      </w:tr>
      <w:tr w14:paraId="70991DF7">
        <w:trPr>
          <w:jc w:val="center"/>
        </w:trPr>
        <w:tc>
          <w:tcPr>
            <w:tcW w:w="1119" w:type="dxa"/>
            <w:shd w:val="clear" w:color="auto" w:fill="FFFFFF"/>
            <w:tcMar>
              <w:top w:w="25" w:type="dxa"/>
              <w:left w:w="30" w:type="dxa"/>
              <w:bottom w:w="25" w:type="dxa"/>
              <w:right w:w="30" w:type="dxa"/>
            </w:tcMar>
            <w:vAlign w:val="center"/>
          </w:tcPr>
          <w:p w14:paraId="025EB87C">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41D02CD4">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52FF3AD7">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446EE35E">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019B2672">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3A8CD746">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6418C8D8">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710303A7">
            <w:pPr>
              <w:spacing w:before="0" w:after="0" w:line="240" w:lineRule="auto"/>
              <w:jc w:val="left"/>
            </w:pPr>
            <w:r>
              <w:rPr>
                <w:rFonts w:ascii="Times New Roman" w:hAnsi="Times New Roman" w:eastAsia="Times New Roman" w:cs="Times New Roman"/>
                <w:b w:val="0"/>
                <w:color w:val="000000"/>
                <w:sz w:val="17"/>
              </w:rPr>
              <w:t>2.162</w:t>
            </w:r>
          </w:p>
        </w:tc>
        <w:tc>
          <w:tcPr>
            <w:tcW w:w="1119" w:type="dxa"/>
            <w:shd w:val="clear" w:color="auto" w:fill="FFFFFF"/>
            <w:tcMar>
              <w:top w:w="25" w:type="dxa"/>
              <w:left w:w="30" w:type="dxa"/>
              <w:bottom w:w="25" w:type="dxa"/>
              <w:right w:w="30" w:type="dxa"/>
            </w:tcMar>
            <w:vAlign w:val="center"/>
          </w:tcPr>
          <w:p w14:paraId="320A8B0B">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041CD269">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2F6D031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FD4B19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96F003C">
            <w:pPr>
              <w:spacing w:before="0" w:after="0" w:line="240" w:lineRule="auto"/>
              <w:jc w:val="left"/>
            </w:pPr>
          </w:p>
        </w:tc>
      </w:tr>
      <w:tr w14:paraId="06EDC537">
        <w:trPr>
          <w:jc w:val="center"/>
        </w:trPr>
        <w:tc>
          <w:tcPr>
            <w:tcW w:w="1119" w:type="dxa"/>
            <w:shd w:val="clear" w:color="auto" w:fill="FFFFFF"/>
            <w:tcMar>
              <w:top w:w="25" w:type="dxa"/>
              <w:left w:w="30" w:type="dxa"/>
              <w:bottom w:w="25" w:type="dxa"/>
              <w:right w:w="30" w:type="dxa"/>
            </w:tcMar>
            <w:vAlign w:val="center"/>
          </w:tcPr>
          <w:p w14:paraId="7D56F63A">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240D4B55">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11E2C0EF">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0ED3893A">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521ECE13">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4FC6C0A6">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70A2D71B">
            <w:pPr>
              <w:spacing w:before="0" w:after="0" w:line="240" w:lineRule="auto"/>
              <w:jc w:val="left"/>
            </w:pPr>
            <w:r>
              <w:rPr>
                <w:rFonts w:ascii="Times New Roman" w:hAnsi="Times New Roman" w:eastAsia="Times New Roman" w:cs="Times New Roman"/>
                <w:b w:val="0"/>
                <w:color w:val="000000"/>
                <w:sz w:val="17"/>
              </w:rPr>
              <w:t>15</w:t>
            </w:r>
          </w:p>
        </w:tc>
        <w:tc>
          <w:tcPr>
            <w:tcW w:w="1119" w:type="dxa"/>
            <w:shd w:val="clear" w:color="auto" w:fill="FFFFFF"/>
            <w:tcMar>
              <w:top w:w="25" w:type="dxa"/>
              <w:left w:w="30" w:type="dxa"/>
              <w:bottom w:w="25" w:type="dxa"/>
              <w:right w:w="30" w:type="dxa"/>
            </w:tcMar>
            <w:vAlign w:val="center"/>
          </w:tcPr>
          <w:p w14:paraId="18EF6A89">
            <w:pPr>
              <w:spacing w:before="0" w:after="0" w:line="240" w:lineRule="auto"/>
              <w:jc w:val="left"/>
            </w:pPr>
            <w:r>
              <w:rPr>
                <w:rFonts w:ascii="Times New Roman" w:hAnsi="Times New Roman" w:eastAsia="Times New Roman" w:cs="Times New Roman"/>
                <w:b w:val="0"/>
                <w:color w:val="000000"/>
                <w:sz w:val="17"/>
              </w:rPr>
              <w:t>6.061</w:t>
            </w:r>
          </w:p>
        </w:tc>
        <w:tc>
          <w:tcPr>
            <w:tcW w:w="1119" w:type="dxa"/>
            <w:shd w:val="clear" w:color="auto" w:fill="FFFFFF"/>
            <w:tcMar>
              <w:top w:w="25" w:type="dxa"/>
              <w:left w:w="30" w:type="dxa"/>
              <w:bottom w:w="25" w:type="dxa"/>
              <w:right w:w="30" w:type="dxa"/>
            </w:tcMar>
            <w:vAlign w:val="center"/>
          </w:tcPr>
          <w:p w14:paraId="24CD512C">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60EA66E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14C5DB4">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DE5FFF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0945CB7">
            <w:pPr>
              <w:spacing w:before="0" w:after="0" w:line="240" w:lineRule="auto"/>
              <w:jc w:val="left"/>
            </w:pPr>
          </w:p>
        </w:tc>
      </w:tr>
      <w:tr w14:paraId="76E944EA">
        <w:trPr>
          <w:jc w:val="center"/>
        </w:trPr>
        <w:tc>
          <w:tcPr>
            <w:tcW w:w="1119" w:type="dxa"/>
            <w:shd w:val="clear" w:color="auto" w:fill="FFFFFF"/>
            <w:tcMar>
              <w:top w:w="25" w:type="dxa"/>
              <w:left w:w="30" w:type="dxa"/>
              <w:bottom w:w="25" w:type="dxa"/>
              <w:right w:w="30" w:type="dxa"/>
            </w:tcMar>
            <w:vAlign w:val="center"/>
          </w:tcPr>
          <w:p w14:paraId="08E9BFFD">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110E9362">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5DBD14C9">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26324EBE">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44ABD09D">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7AB1462E">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2F0D295F">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137782F8">
            <w:pPr>
              <w:spacing w:before="0" w:after="0" w:line="240" w:lineRule="auto"/>
              <w:jc w:val="left"/>
            </w:pPr>
            <w:r>
              <w:rPr>
                <w:rFonts w:ascii="Times New Roman" w:hAnsi="Times New Roman" w:eastAsia="Times New Roman" w:cs="Times New Roman"/>
                <w:b w:val="0"/>
                <w:color w:val="000000"/>
                <w:sz w:val="17"/>
              </w:rPr>
              <w:t>0.699</w:t>
            </w:r>
          </w:p>
        </w:tc>
        <w:tc>
          <w:tcPr>
            <w:tcW w:w="1119" w:type="dxa"/>
            <w:shd w:val="clear" w:color="auto" w:fill="FFFFFF"/>
            <w:tcMar>
              <w:top w:w="25" w:type="dxa"/>
              <w:left w:w="30" w:type="dxa"/>
              <w:bottom w:w="25" w:type="dxa"/>
              <w:right w:w="30" w:type="dxa"/>
            </w:tcMar>
            <w:vAlign w:val="center"/>
          </w:tcPr>
          <w:p w14:paraId="28497BCE">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7AC4078D">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02DAF7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943AD38">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6AF5CDB">
            <w:pPr>
              <w:spacing w:before="0" w:after="0" w:line="240" w:lineRule="auto"/>
              <w:jc w:val="left"/>
            </w:pPr>
          </w:p>
        </w:tc>
      </w:tr>
      <w:tr w14:paraId="7DC32A81">
        <w:trPr>
          <w:jc w:val="center"/>
        </w:trPr>
        <w:tc>
          <w:tcPr>
            <w:tcW w:w="1119" w:type="dxa"/>
            <w:shd w:val="clear" w:color="auto" w:fill="FFFFFF"/>
            <w:tcMar>
              <w:top w:w="25" w:type="dxa"/>
              <w:left w:w="30" w:type="dxa"/>
              <w:bottom w:w="25" w:type="dxa"/>
              <w:right w:w="30" w:type="dxa"/>
            </w:tcMar>
            <w:vAlign w:val="center"/>
          </w:tcPr>
          <w:p w14:paraId="2B8F2712">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5437AE7D">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3531FCE0">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4CBD0EC4">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06528A43">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0F5D2FFC">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3575AD56">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3200BB5E">
            <w:pPr>
              <w:spacing w:before="0" w:after="0" w:line="240" w:lineRule="auto"/>
              <w:jc w:val="left"/>
            </w:pPr>
            <w:r>
              <w:rPr>
                <w:rFonts w:ascii="Times New Roman" w:hAnsi="Times New Roman" w:eastAsia="Times New Roman" w:cs="Times New Roman"/>
                <w:b w:val="0"/>
                <w:color w:val="000000"/>
                <w:sz w:val="17"/>
              </w:rPr>
              <w:t>1.761</w:t>
            </w:r>
          </w:p>
        </w:tc>
        <w:tc>
          <w:tcPr>
            <w:tcW w:w="1119" w:type="dxa"/>
            <w:shd w:val="clear" w:color="auto" w:fill="FFFFFF"/>
            <w:tcMar>
              <w:top w:w="25" w:type="dxa"/>
              <w:left w:w="30" w:type="dxa"/>
              <w:bottom w:w="25" w:type="dxa"/>
              <w:right w:w="30" w:type="dxa"/>
            </w:tcMar>
            <w:vAlign w:val="center"/>
          </w:tcPr>
          <w:p w14:paraId="4D95A162">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7B5DFED4">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B97B52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1F65DC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2EADFBB">
            <w:pPr>
              <w:spacing w:before="0" w:after="0" w:line="240" w:lineRule="auto"/>
              <w:jc w:val="left"/>
            </w:pPr>
          </w:p>
        </w:tc>
      </w:tr>
      <w:tr w14:paraId="0DE71173">
        <w:trPr>
          <w:jc w:val="center"/>
        </w:trPr>
        <w:tc>
          <w:tcPr>
            <w:tcW w:w="1119" w:type="dxa"/>
            <w:shd w:val="clear" w:color="auto" w:fill="FFFFFF"/>
            <w:tcMar>
              <w:top w:w="25" w:type="dxa"/>
              <w:left w:w="30" w:type="dxa"/>
              <w:bottom w:w="25" w:type="dxa"/>
              <w:right w:w="30" w:type="dxa"/>
            </w:tcMar>
            <w:vAlign w:val="center"/>
          </w:tcPr>
          <w:p w14:paraId="08B14385">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3CD2D892">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443FAEDE">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05825009">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19C557E5">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6AAC0D77">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7600851B">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772F002E">
            <w:pPr>
              <w:spacing w:before="0" w:after="0" w:line="240" w:lineRule="auto"/>
              <w:jc w:val="left"/>
            </w:pPr>
            <w:r>
              <w:rPr>
                <w:rFonts w:ascii="Times New Roman" w:hAnsi="Times New Roman" w:eastAsia="Times New Roman" w:cs="Times New Roman"/>
                <w:b w:val="0"/>
                <w:color w:val="000000"/>
                <w:sz w:val="17"/>
              </w:rPr>
              <w:t>-1.46</w:t>
            </w:r>
          </w:p>
        </w:tc>
        <w:tc>
          <w:tcPr>
            <w:tcW w:w="1119" w:type="dxa"/>
            <w:shd w:val="clear" w:color="auto" w:fill="FFFFFF"/>
            <w:tcMar>
              <w:top w:w="25" w:type="dxa"/>
              <w:left w:w="30" w:type="dxa"/>
              <w:bottom w:w="25" w:type="dxa"/>
              <w:right w:w="30" w:type="dxa"/>
            </w:tcMar>
            <w:vAlign w:val="center"/>
          </w:tcPr>
          <w:p w14:paraId="1F6017CD">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44286A9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1BD3E02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051381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75DC52D5">
            <w:pPr>
              <w:spacing w:before="0" w:after="0" w:line="240" w:lineRule="auto"/>
              <w:jc w:val="left"/>
            </w:pPr>
          </w:p>
        </w:tc>
      </w:tr>
      <w:tr w14:paraId="769648E0">
        <w:trPr>
          <w:jc w:val="center"/>
        </w:trPr>
        <w:tc>
          <w:tcPr>
            <w:tcW w:w="1119" w:type="dxa"/>
            <w:shd w:val="clear" w:color="auto" w:fill="FFFFFF"/>
            <w:tcMar>
              <w:top w:w="25" w:type="dxa"/>
              <w:left w:w="30" w:type="dxa"/>
              <w:bottom w:w="25" w:type="dxa"/>
              <w:right w:w="30" w:type="dxa"/>
            </w:tcMar>
            <w:vAlign w:val="center"/>
          </w:tcPr>
          <w:p w14:paraId="4D19B22D">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2E0CE262">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348F269B">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63518F23">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22DE25A2">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4D64078E">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2AC63C3D">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63D3FAB1">
            <w:pPr>
              <w:spacing w:before="0" w:after="0" w:line="240" w:lineRule="auto"/>
              <w:jc w:val="left"/>
            </w:pPr>
            <w:r>
              <w:rPr>
                <w:rFonts w:ascii="Times New Roman" w:hAnsi="Times New Roman" w:eastAsia="Times New Roman" w:cs="Times New Roman"/>
                <w:b w:val="0"/>
                <w:color w:val="000000"/>
                <w:sz w:val="17"/>
              </w:rPr>
              <w:t>1.207</w:t>
            </w:r>
          </w:p>
        </w:tc>
        <w:tc>
          <w:tcPr>
            <w:tcW w:w="1119" w:type="dxa"/>
            <w:shd w:val="clear" w:color="auto" w:fill="FFFFFF"/>
            <w:tcMar>
              <w:top w:w="25" w:type="dxa"/>
              <w:left w:w="30" w:type="dxa"/>
              <w:bottom w:w="25" w:type="dxa"/>
              <w:right w:w="30" w:type="dxa"/>
            </w:tcMar>
            <w:vAlign w:val="center"/>
          </w:tcPr>
          <w:p w14:paraId="38893E49">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7EA2F34E">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6A580E6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B0FBCF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528D1FF">
            <w:pPr>
              <w:spacing w:before="0" w:after="0" w:line="240" w:lineRule="auto"/>
              <w:jc w:val="left"/>
            </w:pPr>
          </w:p>
        </w:tc>
      </w:tr>
      <w:tr w14:paraId="4E0A2E55">
        <w:trPr>
          <w:jc w:val="center"/>
        </w:trPr>
        <w:tc>
          <w:tcPr>
            <w:tcW w:w="1119" w:type="dxa"/>
            <w:shd w:val="clear" w:color="auto" w:fill="FFFFFF"/>
            <w:tcMar>
              <w:top w:w="25" w:type="dxa"/>
              <w:left w:w="30" w:type="dxa"/>
              <w:bottom w:w="25" w:type="dxa"/>
              <w:right w:w="30" w:type="dxa"/>
            </w:tcMar>
            <w:vAlign w:val="center"/>
          </w:tcPr>
          <w:p w14:paraId="6EDCD594">
            <w:pPr>
              <w:spacing w:before="0" w:after="0" w:line="240" w:lineRule="auto"/>
              <w:jc w:val="left"/>
            </w:pPr>
            <w:r>
              <w:rPr>
                <w:rFonts w:ascii="Times New Roman" w:hAnsi="Times New Roman" w:eastAsia="Times New Roman" w:cs="Times New Roman"/>
                <w:b w:val="0"/>
                <w:color w:val="000000"/>
                <w:sz w:val="17"/>
              </w:rPr>
              <w:t>Pro-only</w:t>
            </w:r>
          </w:p>
        </w:tc>
        <w:tc>
          <w:tcPr>
            <w:tcW w:w="1119" w:type="dxa"/>
            <w:shd w:val="clear" w:color="auto" w:fill="FFFFFF"/>
            <w:tcMar>
              <w:top w:w="25" w:type="dxa"/>
              <w:left w:w="30" w:type="dxa"/>
              <w:bottom w:w="25" w:type="dxa"/>
              <w:right w:w="30" w:type="dxa"/>
            </w:tcMar>
            <w:vAlign w:val="center"/>
          </w:tcPr>
          <w:p w14:paraId="243A7455">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2A6E0306">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5ED3DC85">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6A451953">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085442AD">
            <w:pPr>
              <w:spacing w:before="0" w:after="0" w:line="240" w:lineRule="auto"/>
              <w:jc w:val="left"/>
            </w:pPr>
            <w:r>
              <w:rPr>
                <w:rFonts w:ascii="Times New Roman" w:hAnsi="Times New Roman" w:eastAsia="Times New Roman" w:cs="Times New Roman"/>
                <w:b w:val="0"/>
                <w:color w:val="000000"/>
                <w:sz w:val="17"/>
              </w:rPr>
              <w:t>13138</w:t>
            </w:r>
          </w:p>
        </w:tc>
        <w:tc>
          <w:tcPr>
            <w:tcW w:w="1119" w:type="dxa"/>
            <w:shd w:val="clear" w:color="auto" w:fill="FFFFFF"/>
            <w:tcMar>
              <w:top w:w="25" w:type="dxa"/>
              <w:left w:w="30" w:type="dxa"/>
              <w:bottom w:w="25" w:type="dxa"/>
              <w:right w:w="30" w:type="dxa"/>
            </w:tcMar>
            <w:vAlign w:val="center"/>
          </w:tcPr>
          <w:p w14:paraId="7CD36449">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0FDABE2A">
            <w:pPr>
              <w:spacing w:before="0" w:after="0" w:line="240" w:lineRule="auto"/>
              <w:jc w:val="left"/>
            </w:pPr>
            <w:r>
              <w:rPr>
                <w:rFonts w:ascii="Times New Roman" w:hAnsi="Times New Roman" w:eastAsia="Times New Roman" w:cs="Times New Roman"/>
                <w:b w:val="0"/>
                <w:color w:val="000000"/>
                <w:sz w:val="17"/>
              </w:rPr>
              <w:t>7.527</w:t>
            </w:r>
          </w:p>
        </w:tc>
        <w:tc>
          <w:tcPr>
            <w:tcW w:w="1119" w:type="dxa"/>
            <w:shd w:val="clear" w:color="auto" w:fill="FFFFFF"/>
            <w:tcMar>
              <w:top w:w="25" w:type="dxa"/>
              <w:left w:w="30" w:type="dxa"/>
              <w:bottom w:w="25" w:type="dxa"/>
              <w:right w:w="30" w:type="dxa"/>
            </w:tcMar>
            <w:vAlign w:val="center"/>
          </w:tcPr>
          <w:p w14:paraId="29FA884D">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6A3E55A4">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1421D7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D969C4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6F897C7">
            <w:pPr>
              <w:spacing w:before="0" w:after="0" w:line="240" w:lineRule="auto"/>
              <w:jc w:val="left"/>
            </w:pPr>
          </w:p>
        </w:tc>
      </w:tr>
      <w:tr w14:paraId="4E3A5328">
        <w:trPr>
          <w:jc w:val="center"/>
        </w:trPr>
        <w:tc>
          <w:tcPr>
            <w:tcW w:w="1119" w:type="dxa"/>
            <w:shd w:val="clear" w:color="auto" w:fill="FFFFFF"/>
            <w:tcMar>
              <w:top w:w="25" w:type="dxa"/>
              <w:left w:w="30" w:type="dxa"/>
              <w:bottom w:w="25" w:type="dxa"/>
              <w:right w:w="30" w:type="dxa"/>
            </w:tcMar>
            <w:vAlign w:val="center"/>
          </w:tcPr>
          <w:p w14:paraId="1E053A86">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0215080F">
            <w:pPr>
              <w:spacing w:before="0" w:after="0" w:line="240" w:lineRule="auto"/>
              <w:jc w:val="left"/>
            </w:pPr>
            <w:r>
              <w:rPr>
                <w:rFonts w:ascii="Times New Roman" w:hAnsi="Times New Roman" w:eastAsia="Times New Roman" w:cs="Times New Roman"/>
                <w:b w:val="0"/>
                <w:color w:val="000000"/>
                <w:sz w:val="17"/>
              </w:rPr>
              <w:t>SkiErg</w:t>
            </w:r>
          </w:p>
        </w:tc>
        <w:tc>
          <w:tcPr>
            <w:tcW w:w="1119" w:type="dxa"/>
            <w:shd w:val="clear" w:color="auto" w:fill="FFFFFF"/>
            <w:tcMar>
              <w:top w:w="25" w:type="dxa"/>
              <w:left w:w="30" w:type="dxa"/>
              <w:bottom w:w="25" w:type="dxa"/>
              <w:right w:w="30" w:type="dxa"/>
            </w:tcMar>
            <w:vAlign w:val="center"/>
          </w:tcPr>
          <w:p w14:paraId="25F6D89D">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0AF4C154">
            <w:pPr>
              <w:spacing w:before="0" w:after="0" w:line="240" w:lineRule="auto"/>
              <w:jc w:val="left"/>
            </w:pPr>
            <w:r>
              <w:rPr>
                <w:rFonts w:ascii="Times New Roman" w:hAnsi="Times New Roman" w:eastAsia="Times New Roman" w:cs="Times New Roman"/>
                <w:b w:val="0"/>
                <w:color w:val="000000"/>
                <w:sz w:val="17"/>
              </w:rPr>
              <w:t>SkiErg → Run 2</w:t>
            </w:r>
          </w:p>
        </w:tc>
        <w:tc>
          <w:tcPr>
            <w:tcW w:w="1119" w:type="dxa"/>
            <w:shd w:val="clear" w:color="auto" w:fill="FFFFFF"/>
            <w:tcMar>
              <w:top w:w="25" w:type="dxa"/>
              <w:left w:w="30" w:type="dxa"/>
              <w:bottom w:w="25" w:type="dxa"/>
              <w:right w:w="30" w:type="dxa"/>
            </w:tcMar>
            <w:vAlign w:val="center"/>
          </w:tcPr>
          <w:p w14:paraId="4B018B20">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41FF67F5">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63C5EE01">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4D2ACCE2">
            <w:pPr>
              <w:spacing w:before="0" w:after="0" w:line="240" w:lineRule="auto"/>
              <w:jc w:val="left"/>
            </w:pPr>
            <w:r>
              <w:rPr>
                <w:rFonts w:ascii="Times New Roman" w:hAnsi="Times New Roman" w:eastAsia="Times New Roman" w:cs="Times New Roman"/>
                <w:b w:val="0"/>
                <w:color w:val="000000"/>
                <w:sz w:val="17"/>
              </w:rPr>
              <w:t>1.956</w:t>
            </w:r>
          </w:p>
        </w:tc>
        <w:tc>
          <w:tcPr>
            <w:tcW w:w="1119" w:type="dxa"/>
            <w:shd w:val="clear" w:color="auto" w:fill="FFFFFF"/>
            <w:tcMar>
              <w:top w:w="25" w:type="dxa"/>
              <w:left w:w="30" w:type="dxa"/>
              <w:bottom w:w="25" w:type="dxa"/>
              <w:right w:w="30" w:type="dxa"/>
            </w:tcMar>
            <w:vAlign w:val="center"/>
          </w:tcPr>
          <w:p w14:paraId="043448D6">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6C864FB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65BFE5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CC1886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FE0ED3F">
            <w:pPr>
              <w:spacing w:before="0" w:after="0" w:line="240" w:lineRule="auto"/>
              <w:jc w:val="left"/>
            </w:pPr>
          </w:p>
        </w:tc>
      </w:tr>
      <w:tr w14:paraId="0B319158">
        <w:trPr>
          <w:jc w:val="center"/>
        </w:trPr>
        <w:tc>
          <w:tcPr>
            <w:tcW w:w="1119" w:type="dxa"/>
            <w:shd w:val="clear" w:color="auto" w:fill="FFFFFF"/>
            <w:tcMar>
              <w:top w:w="25" w:type="dxa"/>
              <w:left w:w="30" w:type="dxa"/>
              <w:bottom w:w="25" w:type="dxa"/>
              <w:right w:w="30" w:type="dxa"/>
            </w:tcMar>
            <w:vAlign w:val="center"/>
          </w:tcPr>
          <w:p w14:paraId="5AFCC4A2">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0EF98ACA">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3F60D1AC">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2FB5FCE0">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14714463">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7D78D01E">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4ABFFB5E">
            <w:pPr>
              <w:spacing w:before="0" w:after="0" w:line="240" w:lineRule="auto"/>
              <w:jc w:val="left"/>
            </w:pPr>
            <w:r>
              <w:rPr>
                <w:rFonts w:ascii="Times New Roman" w:hAnsi="Times New Roman" w:eastAsia="Times New Roman" w:cs="Times New Roman"/>
                <w:b w:val="0"/>
                <w:color w:val="000000"/>
                <w:sz w:val="17"/>
              </w:rPr>
              <w:t>14.5</w:t>
            </w:r>
          </w:p>
        </w:tc>
        <w:tc>
          <w:tcPr>
            <w:tcW w:w="1119" w:type="dxa"/>
            <w:shd w:val="clear" w:color="auto" w:fill="FFFFFF"/>
            <w:tcMar>
              <w:top w:w="25" w:type="dxa"/>
              <w:left w:w="30" w:type="dxa"/>
              <w:bottom w:w="25" w:type="dxa"/>
              <w:right w:w="30" w:type="dxa"/>
            </w:tcMar>
            <w:vAlign w:val="center"/>
          </w:tcPr>
          <w:p w14:paraId="4883015E">
            <w:pPr>
              <w:spacing w:before="0" w:after="0" w:line="240" w:lineRule="auto"/>
              <w:jc w:val="left"/>
            </w:pPr>
            <w:r>
              <w:rPr>
                <w:rFonts w:ascii="Times New Roman" w:hAnsi="Times New Roman" w:eastAsia="Times New Roman" w:cs="Times New Roman"/>
                <w:b w:val="0"/>
                <w:color w:val="000000"/>
                <w:sz w:val="17"/>
              </w:rPr>
              <w:t>6.003</w:t>
            </w:r>
          </w:p>
        </w:tc>
        <w:tc>
          <w:tcPr>
            <w:tcW w:w="1119" w:type="dxa"/>
            <w:shd w:val="clear" w:color="auto" w:fill="FFFFFF"/>
            <w:tcMar>
              <w:top w:w="25" w:type="dxa"/>
              <w:left w:w="30" w:type="dxa"/>
              <w:bottom w:w="25" w:type="dxa"/>
              <w:right w:w="30" w:type="dxa"/>
            </w:tcMar>
            <w:vAlign w:val="center"/>
          </w:tcPr>
          <w:p w14:paraId="7CFC5E15">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43559EDE">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279BAE5">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FD7E4F7">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1908730">
            <w:pPr>
              <w:spacing w:before="0" w:after="0" w:line="240" w:lineRule="auto"/>
              <w:jc w:val="left"/>
            </w:pPr>
          </w:p>
        </w:tc>
      </w:tr>
      <w:tr w14:paraId="2B27D069">
        <w:trPr>
          <w:jc w:val="center"/>
        </w:trPr>
        <w:tc>
          <w:tcPr>
            <w:tcW w:w="1119" w:type="dxa"/>
            <w:shd w:val="clear" w:color="auto" w:fill="FFFFFF"/>
            <w:tcMar>
              <w:top w:w="25" w:type="dxa"/>
              <w:left w:w="30" w:type="dxa"/>
              <w:bottom w:w="25" w:type="dxa"/>
              <w:right w:w="30" w:type="dxa"/>
            </w:tcMar>
            <w:vAlign w:val="center"/>
          </w:tcPr>
          <w:p w14:paraId="6F034308">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552B7281">
            <w:pPr>
              <w:spacing w:before="0" w:after="0" w:line="240" w:lineRule="auto"/>
              <w:jc w:val="left"/>
            </w:pPr>
            <w:r>
              <w:rPr>
                <w:rFonts w:ascii="Times New Roman" w:hAnsi="Times New Roman" w:eastAsia="Times New Roman" w:cs="Times New Roman"/>
                <w:b w:val="0"/>
                <w:color w:val="000000"/>
                <w:sz w:val="17"/>
              </w:rPr>
              <w:t>Sled Pull</w:t>
            </w:r>
          </w:p>
        </w:tc>
        <w:tc>
          <w:tcPr>
            <w:tcW w:w="1119" w:type="dxa"/>
            <w:shd w:val="clear" w:color="auto" w:fill="FFFFFF"/>
            <w:tcMar>
              <w:top w:w="25" w:type="dxa"/>
              <w:left w:w="30" w:type="dxa"/>
              <w:bottom w:w="25" w:type="dxa"/>
              <w:right w:w="30" w:type="dxa"/>
            </w:tcMar>
            <w:vAlign w:val="center"/>
          </w:tcPr>
          <w:p w14:paraId="333E0580">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3A4A2FC6">
            <w:pPr>
              <w:spacing w:before="0" w:after="0" w:line="240" w:lineRule="auto"/>
              <w:jc w:val="left"/>
            </w:pPr>
            <w:r>
              <w:rPr>
                <w:rFonts w:ascii="Times New Roman" w:hAnsi="Times New Roman" w:eastAsia="Times New Roman" w:cs="Times New Roman"/>
                <w:b w:val="0"/>
                <w:color w:val="000000"/>
                <w:sz w:val="17"/>
              </w:rPr>
              <w:t>Sled Pull → Run 4</w:t>
            </w:r>
          </w:p>
        </w:tc>
        <w:tc>
          <w:tcPr>
            <w:tcW w:w="1119" w:type="dxa"/>
            <w:shd w:val="clear" w:color="auto" w:fill="FFFFFF"/>
            <w:tcMar>
              <w:top w:w="25" w:type="dxa"/>
              <w:left w:w="30" w:type="dxa"/>
              <w:bottom w:w="25" w:type="dxa"/>
              <w:right w:w="30" w:type="dxa"/>
            </w:tcMar>
            <w:vAlign w:val="center"/>
          </w:tcPr>
          <w:p w14:paraId="20D9993C">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5B7BB384">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7CFB156A">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7EED46A6">
            <w:pPr>
              <w:spacing w:before="0" w:after="0" w:line="240" w:lineRule="auto"/>
              <w:jc w:val="left"/>
            </w:pPr>
            <w:r>
              <w:rPr>
                <w:rFonts w:ascii="Times New Roman" w:hAnsi="Times New Roman" w:eastAsia="Times New Roman" w:cs="Times New Roman"/>
                <w:b w:val="0"/>
                <w:color w:val="000000"/>
                <w:sz w:val="17"/>
              </w:rPr>
              <w:t>0.685</w:t>
            </w:r>
          </w:p>
        </w:tc>
        <w:tc>
          <w:tcPr>
            <w:tcW w:w="1119" w:type="dxa"/>
            <w:shd w:val="clear" w:color="auto" w:fill="FFFFFF"/>
            <w:tcMar>
              <w:top w:w="25" w:type="dxa"/>
              <w:left w:w="30" w:type="dxa"/>
              <w:bottom w:w="25" w:type="dxa"/>
              <w:right w:w="30" w:type="dxa"/>
            </w:tcMar>
            <w:vAlign w:val="center"/>
          </w:tcPr>
          <w:p w14:paraId="45B1C041">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25367F70">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7999652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CE9C27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DA0AFD7">
            <w:pPr>
              <w:spacing w:before="0" w:after="0" w:line="240" w:lineRule="auto"/>
              <w:jc w:val="left"/>
            </w:pPr>
          </w:p>
        </w:tc>
      </w:tr>
      <w:tr w14:paraId="65C1ECC3">
        <w:trPr>
          <w:jc w:val="center"/>
        </w:trPr>
        <w:tc>
          <w:tcPr>
            <w:tcW w:w="1119" w:type="dxa"/>
            <w:shd w:val="clear" w:color="auto" w:fill="FFFFFF"/>
            <w:tcMar>
              <w:top w:w="25" w:type="dxa"/>
              <w:left w:w="30" w:type="dxa"/>
              <w:bottom w:w="25" w:type="dxa"/>
              <w:right w:w="30" w:type="dxa"/>
            </w:tcMar>
            <w:vAlign w:val="center"/>
          </w:tcPr>
          <w:p w14:paraId="1185D473">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5420B586">
            <w:pPr>
              <w:spacing w:before="0" w:after="0" w:line="240" w:lineRule="auto"/>
              <w:jc w:val="left"/>
            </w:pPr>
            <w:r>
              <w:rPr>
                <w:rFonts w:ascii="Times New Roman" w:hAnsi="Times New Roman" w:eastAsia="Times New Roman" w:cs="Times New Roman"/>
                <w:b w:val="0"/>
                <w:color w:val="000000"/>
                <w:sz w:val="17"/>
              </w:rPr>
              <w:t>Burpee Broad Jump</w:t>
            </w:r>
          </w:p>
        </w:tc>
        <w:tc>
          <w:tcPr>
            <w:tcW w:w="1119" w:type="dxa"/>
            <w:shd w:val="clear" w:color="auto" w:fill="FFFFFF"/>
            <w:tcMar>
              <w:top w:w="25" w:type="dxa"/>
              <w:left w:w="30" w:type="dxa"/>
              <w:bottom w:w="25" w:type="dxa"/>
              <w:right w:w="30" w:type="dxa"/>
            </w:tcMar>
            <w:vAlign w:val="center"/>
          </w:tcPr>
          <w:p w14:paraId="451106D8">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1D18E6A7">
            <w:pPr>
              <w:spacing w:before="0" w:after="0" w:line="240" w:lineRule="auto"/>
              <w:jc w:val="left"/>
            </w:pPr>
            <w:r>
              <w:rPr>
                <w:rFonts w:ascii="Times New Roman" w:hAnsi="Times New Roman" w:eastAsia="Times New Roman" w:cs="Times New Roman"/>
                <w:b w:val="0"/>
                <w:color w:val="000000"/>
                <w:sz w:val="17"/>
              </w:rPr>
              <w:t>Burpee Broad Jump → Run 5</w:t>
            </w:r>
          </w:p>
        </w:tc>
        <w:tc>
          <w:tcPr>
            <w:tcW w:w="1119" w:type="dxa"/>
            <w:shd w:val="clear" w:color="auto" w:fill="FFFFFF"/>
            <w:tcMar>
              <w:top w:w="25" w:type="dxa"/>
              <w:left w:w="30" w:type="dxa"/>
              <w:bottom w:w="25" w:type="dxa"/>
              <w:right w:w="30" w:type="dxa"/>
            </w:tcMar>
            <w:vAlign w:val="center"/>
          </w:tcPr>
          <w:p w14:paraId="317E5CB9">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7E7EA070">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6B9E0935">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4FDC68FD">
            <w:pPr>
              <w:spacing w:before="0" w:after="0" w:line="240" w:lineRule="auto"/>
              <w:jc w:val="left"/>
            </w:pPr>
            <w:r>
              <w:rPr>
                <w:rFonts w:ascii="Times New Roman" w:hAnsi="Times New Roman" w:eastAsia="Times New Roman" w:cs="Times New Roman"/>
                <w:b w:val="0"/>
                <w:color w:val="000000"/>
                <w:sz w:val="17"/>
              </w:rPr>
              <w:t>1.77</w:t>
            </w:r>
          </w:p>
        </w:tc>
        <w:tc>
          <w:tcPr>
            <w:tcW w:w="1119" w:type="dxa"/>
            <w:shd w:val="clear" w:color="auto" w:fill="FFFFFF"/>
            <w:tcMar>
              <w:top w:w="25" w:type="dxa"/>
              <w:left w:w="30" w:type="dxa"/>
              <w:bottom w:w="25" w:type="dxa"/>
              <w:right w:w="30" w:type="dxa"/>
            </w:tcMar>
            <w:vAlign w:val="center"/>
          </w:tcPr>
          <w:p w14:paraId="032AC623">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49B9FE9A">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A12DFED">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70371E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A094E7C">
            <w:pPr>
              <w:spacing w:before="0" w:after="0" w:line="240" w:lineRule="auto"/>
              <w:jc w:val="left"/>
            </w:pPr>
          </w:p>
        </w:tc>
      </w:tr>
      <w:tr w14:paraId="30D3FBDD">
        <w:trPr>
          <w:jc w:val="center"/>
        </w:trPr>
        <w:tc>
          <w:tcPr>
            <w:tcW w:w="1119" w:type="dxa"/>
            <w:shd w:val="clear" w:color="auto" w:fill="FFFFFF"/>
            <w:tcMar>
              <w:top w:w="25" w:type="dxa"/>
              <w:left w:w="30" w:type="dxa"/>
              <w:bottom w:w="25" w:type="dxa"/>
              <w:right w:w="30" w:type="dxa"/>
            </w:tcMar>
            <w:vAlign w:val="center"/>
          </w:tcPr>
          <w:p w14:paraId="38476B5D">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22C2FBE6">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0EA205DA">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12BC020D">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2F5DE24B">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1B6F93D6">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48751E3C">
            <w:pPr>
              <w:spacing w:before="0" w:after="0" w:line="240" w:lineRule="auto"/>
              <w:jc w:val="left"/>
            </w:pPr>
            <w:r>
              <w:rPr>
                <w:rFonts w:ascii="Times New Roman" w:hAnsi="Times New Roman" w:eastAsia="Times New Roman" w:cs="Times New Roman"/>
                <w:b w:val="0"/>
                <w:color w:val="000000"/>
                <w:sz w:val="17"/>
              </w:rPr>
              <w:t>-4</w:t>
            </w:r>
          </w:p>
        </w:tc>
        <w:tc>
          <w:tcPr>
            <w:tcW w:w="1119" w:type="dxa"/>
            <w:shd w:val="clear" w:color="auto" w:fill="FFFFFF"/>
            <w:tcMar>
              <w:top w:w="25" w:type="dxa"/>
              <w:left w:w="30" w:type="dxa"/>
              <w:bottom w:w="25" w:type="dxa"/>
              <w:right w:w="30" w:type="dxa"/>
            </w:tcMar>
            <w:vAlign w:val="center"/>
          </w:tcPr>
          <w:p w14:paraId="49128028">
            <w:pPr>
              <w:spacing w:before="0" w:after="0" w:line="240" w:lineRule="auto"/>
              <w:jc w:val="left"/>
            </w:pPr>
            <w:r>
              <w:rPr>
                <w:rFonts w:ascii="Times New Roman" w:hAnsi="Times New Roman" w:eastAsia="Times New Roman" w:cs="Times New Roman"/>
                <w:b w:val="0"/>
                <w:color w:val="000000"/>
                <w:sz w:val="17"/>
              </w:rPr>
              <w:t>-1.463</w:t>
            </w:r>
          </w:p>
        </w:tc>
        <w:tc>
          <w:tcPr>
            <w:tcW w:w="1119" w:type="dxa"/>
            <w:shd w:val="clear" w:color="auto" w:fill="FFFFFF"/>
            <w:tcMar>
              <w:top w:w="25" w:type="dxa"/>
              <w:left w:w="30" w:type="dxa"/>
              <w:bottom w:w="25" w:type="dxa"/>
              <w:right w:w="30" w:type="dxa"/>
            </w:tcMar>
            <w:vAlign w:val="center"/>
          </w:tcPr>
          <w:p w14:paraId="338CA9BB">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777BD90D">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51AE332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72EE9D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96D1728">
            <w:pPr>
              <w:spacing w:before="0" w:after="0" w:line="240" w:lineRule="auto"/>
              <w:jc w:val="left"/>
            </w:pPr>
          </w:p>
        </w:tc>
      </w:tr>
      <w:tr w14:paraId="4035109F">
        <w:trPr>
          <w:jc w:val="center"/>
        </w:trPr>
        <w:tc>
          <w:tcPr>
            <w:tcW w:w="1119" w:type="dxa"/>
            <w:shd w:val="clear" w:color="auto" w:fill="FFFFFF"/>
            <w:tcMar>
              <w:top w:w="25" w:type="dxa"/>
              <w:left w:w="30" w:type="dxa"/>
              <w:bottom w:w="25" w:type="dxa"/>
              <w:right w:w="30" w:type="dxa"/>
            </w:tcMar>
            <w:vAlign w:val="center"/>
          </w:tcPr>
          <w:p w14:paraId="1C176F7B">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6AB487ED">
            <w:pPr>
              <w:spacing w:before="0" w:after="0" w:line="240" w:lineRule="auto"/>
              <w:jc w:val="left"/>
            </w:pPr>
            <w:r>
              <w:rPr>
                <w:rFonts w:ascii="Times New Roman" w:hAnsi="Times New Roman" w:eastAsia="Times New Roman" w:cs="Times New Roman"/>
                <w:b w:val="0"/>
                <w:color w:val="000000"/>
                <w:sz w:val="17"/>
              </w:rPr>
              <w:t>Farmers Carry</w:t>
            </w:r>
          </w:p>
        </w:tc>
        <w:tc>
          <w:tcPr>
            <w:tcW w:w="1119" w:type="dxa"/>
            <w:shd w:val="clear" w:color="auto" w:fill="FFFFFF"/>
            <w:tcMar>
              <w:top w:w="25" w:type="dxa"/>
              <w:left w:w="30" w:type="dxa"/>
              <w:bottom w:w="25" w:type="dxa"/>
              <w:right w:w="30" w:type="dxa"/>
            </w:tcMar>
            <w:vAlign w:val="center"/>
          </w:tcPr>
          <w:p w14:paraId="4CD0D79A">
            <w:pPr>
              <w:spacing w:before="0" w:after="0" w:line="240" w:lineRule="auto"/>
              <w:jc w:val="left"/>
            </w:pPr>
            <w:r>
              <w:rPr>
                <w:rFonts w:ascii="Times New Roman" w:hAnsi="Times New Roman" w:eastAsia="Times New Roman" w:cs="Times New Roman"/>
                <w:b w:val="0"/>
                <w:color w:val="000000"/>
                <w:sz w:val="17"/>
              </w:rPr>
              <w:t>6</w:t>
            </w:r>
          </w:p>
        </w:tc>
        <w:tc>
          <w:tcPr>
            <w:tcW w:w="1119" w:type="dxa"/>
            <w:shd w:val="clear" w:color="auto" w:fill="FFFFFF"/>
            <w:tcMar>
              <w:top w:w="25" w:type="dxa"/>
              <w:left w:w="30" w:type="dxa"/>
              <w:bottom w:w="25" w:type="dxa"/>
              <w:right w:w="30" w:type="dxa"/>
            </w:tcMar>
            <w:vAlign w:val="center"/>
          </w:tcPr>
          <w:p w14:paraId="772D786F">
            <w:pPr>
              <w:spacing w:before="0" w:after="0" w:line="240" w:lineRule="auto"/>
              <w:jc w:val="left"/>
            </w:pPr>
            <w:r>
              <w:rPr>
                <w:rFonts w:ascii="Times New Roman" w:hAnsi="Times New Roman" w:eastAsia="Times New Roman" w:cs="Times New Roman"/>
                <w:b w:val="0"/>
                <w:color w:val="000000"/>
                <w:sz w:val="17"/>
              </w:rPr>
              <w:t>Farmers Carry → Run 7</w:t>
            </w:r>
          </w:p>
        </w:tc>
        <w:tc>
          <w:tcPr>
            <w:tcW w:w="1119" w:type="dxa"/>
            <w:shd w:val="clear" w:color="auto" w:fill="FFFFFF"/>
            <w:tcMar>
              <w:top w:w="25" w:type="dxa"/>
              <w:left w:w="30" w:type="dxa"/>
              <w:bottom w:w="25" w:type="dxa"/>
              <w:right w:w="30" w:type="dxa"/>
            </w:tcMar>
            <w:vAlign w:val="center"/>
          </w:tcPr>
          <w:p w14:paraId="02929ACD">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26B44A55">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6216D7A8">
            <w:pPr>
              <w:spacing w:before="0" w:after="0" w:line="240" w:lineRule="auto"/>
              <w:jc w:val="left"/>
            </w:pPr>
            <w:r>
              <w:rPr>
                <w:rFonts w:ascii="Times New Roman" w:hAnsi="Times New Roman" w:eastAsia="Times New Roman" w:cs="Times New Roman"/>
                <w:b w:val="0"/>
                <w:color w:val="000000"/>
                <w:sz w:val="17"/>
              </w:rPr>
              <w:t>3</w:t>
            </w:r>
          </w:p>
        </w:tc>
        <w:tc>
          <w:tcPr>
            <w:tcW w:w="1119" w:type="dxa"/>
            <w:shd w:val="clear" w:color="auto" w:fill="FFFFFF"/>
            <w:tcMar>
              <w:top w:w="25" w:type="dxa"/>
              <w:left w:w="30" w:type="dxa"/>
              <w:bottom w:w="25" w:type="dxa"/>
              <w:right w:w="30" w:type="dxa"/>
            </w:tcMar>
            <w:vAlign w:val="center"/>
          </w:tcPr>
          <w:p w14:paraId="5252BC82">
            <w:pPr>
              <w:spacing w:before="0" w:after="0" w:line="240" w:lineRule="auto"/>
              <w:jc w:val="left"/>
            </w:pPr>
            <w:r>
              <w:rPr>
                <w:rFonts w:ascii="Times New Roman" w:hAnsi="Times New Roman" w:eastAsia="Times New Roman" w:cs="Times New Roman"/>
                <w:b w:val="0"/>
                <w:color w:val="000000"/>
                <w:sz w:val="17"/>
              </w:rPr>
              <w:t>1.2</w:t>
            </w:r>
          </w:p>
        </w:tc>
        <w:tc>
          <w:tcPr>
            <w:tcW w:w="1119" w:type="dxa"/>
            <w:shd w:val="clear" w:color="auto" w:fill="FFFFFF"/>
            <w:tcMar>
              <w:top w:w="25" w:type="dxa"/>
              <w:left w:w="30" w:type="dxa"/>
              <w:bottom w:w="25" w:type="dxa"/>
              <w:right w:w="30" w:type="dxa"/>
            </w:tcMar>
            <w:vAlign w:val="center"/>
          </w:tcPr>
          <w:p w14:paraId="7DF5311F">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34FE6AC2">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3D35881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19AC45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102C86D">
            <w:pPr>
              <w:spacing w:before="0" w:after="0" w:line="240" w:lineRule="auto"/>
              <w:jc w:val="left"/>
            </w:pPr>
          </w:p>
        </w:tc>
      </w:tr>
      <w:tr w14:paraId="0DB8E5D9">
        <w:trPr>
          <w:jc w:val="center"/>
        </w:trPr>
        <w:tc>
          <w:tcPr>
            <w:tcW w:w="1119" w:type="dxa"/>
            <w:shd w:val="clear" w:color="auto" w:fill="FFFFFF"/>
            <w:tcMar>
              <w:top w:w="25" w:type="dxa"/>
              <w:left w:w="30" w:type="dxa"/>
              <w:bottom w:w="25" w:type="dxa"/>
              <w:right w:w="30" w:type="dxa"/>
            </w:tcMar>
            <w:vAlign w:val="center"/>
          </w:tcPr>
          <w:p w14:paraId="2A82C36B">
            <w:pPr>
              <w:spacing w:before="0" w:after="0" w:line="240" w:lineRule="auto"/>
              <w:jc w:val="left"/>
            </w:pPr>
            <w:r>
              <w:rPr>
                <w:rFonts w:ascii="Times New Roman" w:hAnsi="Times New Roman" w:eastAsia="Times New Roman" w:cs="Times New Roman"/>
                <w:b w:val="0"/>
                <w:color w:val="000000"/>
                <w:sz w:val="17"/>
              </w:rPr>
              <w:t>Relaxed QC</w:t>
            </w:r>
          </w:p>
        </w:tc>
        <w:tc>
          <w:tcPr>
            <w:tcW w:w="1119" w:type="dxa"/>
            <w:shd w:val="clear" w:color="auto" w:fill="FFFFFF"/>
            <w:tcMar>
              <w:top w:w="25" w:type="dxa"/>
              <w:left w:w="30" w:type="dxa"/>
              <w:bottom w:w="25" w:type="dxa"/>
              <w:right w:w="30" w:type="dxa"/>
            </w:tcMar>
            <w:vAlign w:val="center"/>
          </w:tcPr>
          <w:p w14:paraId="6DAB3EFE">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2F9EBD49">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731A6528">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0CA94AF0">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338630C8">
            <w:pPr>
              <w:spacing w:before="0" w:after="0" w:line="240" w:lineRule="auto"/>
              <w:jc w:val="left"/>
            </w:pPr>
            <w:r>
              <w:rPr>
                <w:rFonts w:ascii="Times New Roman" w:hAnsi="Times New Roman" w:eastAsia="Times New Roman" w:cs="Times New Roman"/>
                <w:b w:val="0"/>
                <w:color w:val="000000"/>
                <w:sz w:val="17"/>
              </w:rPr>
              <w:t>13630</w:t>
            </w:r>
          </w:p>
        </w:tc>
        <w:tc>
          <w:tcPr>
            <w:tcW w:w="1119" w:type="dxa"/>
            <w:shd w:val="clear" w:color="auto" w:fill="FFFFFF"/>
            <w:tcMar>
              <w:top w:w="25" w:type="dxa"/>
              <w:left w:w="30" w:type="dxa"/>
              <w:bottom w:w="25" w:type="dxa"/>
              <w:right w:w="30" w:type="dxa"/>
            </w:tcMar>
            <w:vAlign w:val="center"/>
          </w:tcPr>
          <w:p w14:paraId="2DE7BBE0">
            <w:pPr>
              <w:spacing w:before="0" w:after="0" w:line="240" w:lineRule="auto"/>
              <w:jc w:val="left"/>
            </w:pPr>
            <w:r>
              <w:rPr>
                <w:rFonts w:ascii="Times New Roman" w:hAnsi="Times New Roman" w:eastAsia="Times New Roman" w:cs="Times New Roman"/>
                <w:b w:val="0"/>
                <w:color w:val="000000"/>
                <w:sz w:val="17"/>
              </w:rPr>
              <w:t>20</w:t>
            </w:r>
          </w:p>
        </w:tc>
        <w:tc>
          <w:tcPr>
            <w:tcW w:w="1119" w:type="dxa"/>
            <w:shd w:val="clear" w:color="auto" w:fill="FFFFFF"/>
            <w:tcMar>
              <w:top w:w="25" w:type="dxa"/>
              <w:left w:w="30" w:type="dxa"/>
              <w:bottom w:w="25" w:type="dxa"/>
              <w:right w:w="30" w:type="dxa"/>
            </w:tcMar>
            <w:vAlign w:val="center"/>
          </w:tcPr>
          <w:p w14:paraId="312B7F3F">
            <w:pPr>
              <w:spacing w:before="0" w:after="0" w:line="240" w:lineRule="auto"/>
              <w:jc w:val="left"/>
            </w:pPr>
            <w:r>
              <w:rPr>
                <w:rFonts w:ascii="Times New Roman" w:hAnsi="Times New Roman" w:eastAsia="Times New Roman" w:cs="Times New Roman"/>
                <w:b w:val="0"/>
                <w:color w:val="000000"/>
                <w:sz w:val="17"/>
              </w:rPr>
              <w:t>7.607</w:t>
            </w:r>
          </w:p>
        </w:tc>
        <w:tc>
          <w:tcPr>
            <w:tcW w:w="1119" w:type="dxa"/>
            <w:shd w:val="clear" w:color="auto" w:fill="FFFFFF"/>
            <w:tcMar>
              <w:top w:w="25" w:type="dxa"/>
              <w:left w:w="30" w:type="dxa"/>
              <w:bottom w:w="25" w:type="dxa"/>
              <w:right w:w="30" w:type="dxa"/>
            </w:tcMar>
            <w:vAlign w:val="center"/>
          </w:tcPr>
          <w:p w14:paraId="7F0116CD">
            <w:pPr>
              <w:spacing w:before="0" w:after="0" w:line="240" w:lineRule="auto"/>
              <w:jc w:val="left"/>
            </w:pPr>
            <w:r>
              <w:rPr>
                <w:rFonts w:ascii="Times New Roman" w:hAnsi="Times New Roman" w:eastAsia="Times New Roman" w:cs="Times New Roman"/>
                <w:b w:val="0"/>
                <w:color w:val="000000"/>
                <w:sz w:val="17"/>
              </w:rPr>
              <w:t>1</w:t>
            </w:r>
          </w:p>
        </w:tc>
        <w:tc>
          <w:tcPr>
            <w:tcW w:w="1119" w:type="dxa"/>
            <w:shd w:val="clear" w:color="auto" w:fill="FFFFFF"/>
            <w:tcMar>
              <w:top w:w="25" w:type="dxa"/>
              <w:left w:w="30" w:type="dxa"/>
              <w:bottom w:w="25" w:type="dxa"/>
              <w:right w:w="30" w:type="dxa"/>
            </w:tcMar>
            <w:vAlign w:val="center"/>
          </w:tcPr>
          <w:p w14:paraId="74185DC8">
            <w:pPr>
              <w:spacing w:before="0" w:after="0" w:line="240" w:lineRule="auto"/>
              <w:jc w:val="left"/>
            </w:pPr>
            <w:r>
              <w:rPr>
                <w:rFonts w:ascii="Times New Roman" w:hAnsi="Times New Roman" w:eastAsia="Times New Roman" w:cs="Times New Roman"/>
                <w:b w:val="0"/>
                <w:color w:val="000000"/>
                <w:sz w:val="17"/>
              </w:rPr>
              <w:t>S6A_station_sensitivity_settings</w:t>
            </w:r>
          </w:p>
        </w:tc>
        <w:tc>
          <w:tcPr>
            <w:tcW w:w="1119" w:type="dxa"/>
            <w:shd w:val="clear" w:color="auto" w:fill="FFFFFF"/>
            <w:tcMar>
              <w:top w:w="25" w:type="dxa"/>
              <w:left w:w="30" w:type="dxa"/>
              <w:bottom w:w="25" w:type="dxa"/>
              <w:right w:w="30" w:type="dxa"/>
            </w:tcMar>
            <w:vAlign w:val="center"/>
          </w:tcPr>
          <w:p w14:paraId="0FAC3D0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CD341C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166C2CA">
            <w:pPr>
              <w:spacing w:before="0" w:after="0" w:line="240" w:lineRule="auto"/>
              <w:jc w:val="left"/>
            </w:pPr>
          </w:p>
        </w:tc>
      </w:tr>
    </w:tbl>
    <w:p w14:paraId="3F575166">
      <w:pPr>
        <w:spacing w:after="60" w:line="252" w:lineRule="auto"/>
      </w:pPr>
    </w:p>
    <w:p w14:paraId="5F70D6F5">
      <w:pPr>
        <w:spacing w:before="120" w:after="60" w:line="252" w:lineRule="auto"/>
      </w:pPr>
      <w:r>
        <w:rPr>
          <w:rFonts w:ascii="Times New Roman" w:hAnsi="Times New Roman" w:eastAsia="Times New Roman" w:cs="Times New Roman"/>
          <w:b/>
          <w:color w:val="000000"/>
          <w:sz w:val="21"/>
        </w:rPr>
        <w:t>Supplementary Table S6 - S6B_event_level_rank_metrics.</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0"/>
        <w:gridCol w:w="897"/>
        <w:gridCol w:w="989"/>
        <w:gridCol w:w="1300"/>
        <w:gridCol w:w="1126"/>
        <w:gridCol w:w="646"/>
        <w:gridCol w:w="1133"/>
        <w:gridCol w:w="1102"/>
        <w:gridCol w:w="1696"/>
        <w:gridCol w:w="1779"/>
        <w:gridCol w:w="821"/>
        <w:gridCol w:w="912"/>
        <w:gridCol w:w="935"/>
      </w:tblGrid>
      <w:tr w14:paraId="24307D15">
        <w:trPr>
          <w:tblHeader/>
          <w:jc w:val="center"/>
        </w:trPr>
        <w:tc>
          <w:tcPr>
            <w:tcW w:w="1119" w:type="dxa"/>
            <w:shd w:val="clear" w:color="auto" w:fill="FFFFFF"/>
            <w:tcMar>
              <w:top w:w="25" w:type="dxa"/>
              <w:left w:w="30" w:type="dxa"/>
              <w:bottom w:w="25" w:type="dxa"/>
              <w:right w:w="30" w:type="dxa"/>
            </w:tcMar>
            <w:vAlign w:val="center"/>
          </w:tcPr>
          <w:p w14:paraId="18058BC5">
            <w:pPr>
              <w:spacing w:before="0" w:after="0" w:line="240" w:lineRule="auto"/>
              <w:jc w:val="center"/>
            </w:pPr>
            <w:r>
              <w:rPr>
                <w:rFonts w:ascii="Times New Roman" w:hAnsi="Times New Roman" w:eastAsia="Times New Roman" w:cs="Times New Roman"/>
                <w:b/>
                <w:color w:val="000000"/>
                <w:sz w:val="17"/>
              </w:rPr>
              <w:t>analysis_setting</w:t>
            </w:r>
          </w:p>
        </w:tc>
        <w:tc>
          <w:tcPr>
            <w:tcW w:w="1119" w:type="dxa"/>
            <w:shd w:val="clear" w:color="auto" w:fill="FFFFFF"/>
            <w:tcMar>
              <w:top w:w="25" w:type="dxa"/>
              <w:left w:w="30" w:type="dxa"/>
              <w:bottom w:w="25" w:type="dxa"/>
              <w:right w:w="30" w:type="dxa"/>
            </w:tcMar>
            <w:vAlign w:val="center"/>
          </w:tcPr>
          <w:p w14:paraId="03DA5740">
            <w:pPr>
              <w:spacing w:before="0" w:after="0" w:line="240" w:lineRule="auto"/>
              <w:jc w:val="center"/>
            </w:pPr>
            <w:r>
              <w:rPr>
                <w:rFonts w:ascii="Times New Roman" w:hAnsi="Times New Roman" w:eastAsia="Times New Roman" w:cs="Times New Roman"/>
                <w:b/>
                <w:color w:val="000000"/>
                <w:sz w:val="17"/>
              </w:rPr>
              <w:t>station_before</w:t>
            </w:r>
          </w:p>
        </w:tc>
        <w:tc>
          <w:tcPr>
            <w:tcW w:w="1119" w:type="dxa"/>
            <w:shd w:val="clear" w:color="auto" w:fill="FFFFFF"/>
            <w:tcMar>
              <w:top w:w="25" w:type="dxa"/>
              <w:left w:w="30" w:type="dxa"/>
              <w:bottom w:w="25" w:type="dxa"/>
              <w:right w:w="30" w:type="dxa"/>
            </w:tcMar>
            <w:vAlign w:val="center"/>
          </w:tcPr>
          <w:p w14:paraId="4997ECBD">
            <w:pPr>
              <w:spacing w:before="0" w:after="0" w:line="240" w:lineRule="auto"/>
              <w:jc w:val="center"/>
            </w:pPr>
            <w:r>
              <w:rPr>
                <w:rFonts w:ascii="Times New Roman" w:hAnsi="Times New Roman" w:eastAsia="Times New Roman" w:cs="Times New Roman"/>
                <w:b/>
                <w:color w:val="000000"/>
                <w:sz w:val="17"/>
              </w:rPr>
              <w:t>station_position</w:t>
            </w:r>
          </w:p>
        </w:tc>
        <w:tc>
          <w:tcPr>
            <w:tcW w:w="1119" w:type="dxa"/>
            <w:shd w:val="clear" w:color="auto" w:fill="FFFFFF"/>
            <w:tcMar>
              <w:top w:w="25" w:type="dxa"/>
              <w:left w:w="30" w:type="dxa"/>
              <w:bottom w:w="25" w:type="dxa"/>
              <w:right w:w="30" w:type="dxa"/>
            </w:tcMar>
            <w:vAlign w:val="center"/>
          </w:tcPr>
          <w:p w14:paraId="71E11294">
            <w:pPr>
              <w:spacing w:before="0" w:after="0" w:line="240" w:lineRule="auto"/>
              <w:jc w:val="center"/>
            </w:pPr>
            <w:r>
              <w:rPr>
                <w:rFonts w:ascii="Times New Roman" w:hAnsi="Times New Roman" w:eastAsia="Times New Roman" w:cs="Times New Roman"/>
                <w:b/>
                <w:color w:val="000000"/>
                <w:sz w:val="17"/>
              </w:rPr>
              <w:t>station_position_pair</w:t>
            </w:r>
          </w:p>
        </w:tc>
        <w:tc>
          <w:tcPr>
            <w:tcW w:w="1119" w:type="dxa"/>
            <w:shd w:val="clear" w:color="auto" w:fill="FFFFFF"/>
            <w:tcMar>
              <w:top w:w="25" w:type="dxa"/>
              <w:left w:w="30" w:type="dxa"/>
              <w:bottom w:w="25" w:type="dxa"/>
              <w:right w:w="30" w:type="dxa"/>
            </w:tcMar>
            <w:vAlign w:val="center"/>
          </w:tcPr>
          <w:p w14:paraId="324E9F09">
            <w:pPr>
              <w:spacing w:before="0" w:after="0" w:line="240" w:lineRule="auto"/>
              <w:jc w:val="center"/>
            </w:pPr>
            <w:r>
              <w:rPr>
                <w:rFonts w:ascii="Times New Roman" w:hAnsi="Times New Roman" w:eastAsia="Times New Roman" w:cs="Times New Roman"/>
                <w:b/>
                <w:color w:val="000000"/>
                <w:sz w:val="17"/>
              </w:rPr>
              <w:t>n_transition_rows</w:t>
            </w:r>
          </w:p>
        </w:tc>
        <w:tc>
          <w:tcPr>
            <w:tcW w:w="1119" w:type="dxa"/>
            <w:shd w:val="clear" w:color="auto" w:fill="FFFFFF"/>
            <w:tcMar>
              <w:top w:w="25" w:type="dxa"/>
              <w:left w:w="30" w:type="dxa"/>
              <w:bottom w:w="25" w:type="dxa"/>
              <w:right w:w="30" w:type="dxa"/>
            </w:tcMar>
            <w:vAlign w:val="center"/>
          </w:tcPr>
          <w:p w14:paraId="2A31090A">
            <w:pPr>
              <w:spacing w:before="0" w:after="0" w:line="240" w:lineRule="auto"/>
              <w:jc w:val="center"/>
            </w:pPr>
            <w:r>
              <w:rPr>
                <w:rFonts w:ascii="Times New Roman" w:hAnsi="Times New Roman" w:eastAsia="Times New Roman" w:cs="Times New Roman"/>
                <w:b/>
                <w:color w:val="000000"/>
                <w:sz w:val="17"/>
              </w:rPr>
              <w:t>n_records</w:t>
            </w:r>
          </w:p>
        </w:tc>
        <w:tc>
          <w:tcPr>
            <w:tcW w:w="1119" w:type="dxa"/>
            <w:shd w:val="clear" w:color="auto" w:fill="FFFFFF"/>
            <w:tcMar>
              <w:top w:w="25" w:type="dxa"/>
              <w:left w:w="30" w:type="dxa"/>
              <w:bottom w:w="25" w:type="dxa"/>
              <w:right w:w="30" w:type="dxa"/>
            </w:tcMar>
            <w:vAlign w:val="center"/>
          </w:tcPr>
          <w:p w14:paraId="512EDFC7">
            <w:pPr>
              <w:spacing w:before="0" w:after="0" w:line="240" w:lineRule="auto"/>
              <w:jc w:val="center"/>
            </w:pPr>
            <w:r>
              <w:rPr>
                <w:rFonts w:ascii="Times New Roman" w:hAnsi="Times New Roman" w:eastAsia="Times New Roman" w:cs="Times New Roman"/>
                <w:b/>
                <w:color w:val="000000"/>
                <w:sz w:val="17"/>
              </w:rPr>
              <w:t>median_delta_run</w:t>
            </w:r>
          </w:p>
        </w:tc>
        <w:tc>
          <w:tcPr>
            <w:tcW w:w="1119" w:type="dxa"/>
            <w:shd w:val="clear" w:color="auto" w:fill="FFFFFF"/>
            <w:tcMar>
              <w:top w:w="25" w:type="dxa"/>
              <w:left w:w="30" w:type="dxa"/>
              <w:bottom w:w="25" w:type="dxa"/>
              <w:right w:w="30" w:type="dxa"/>
            </w:tcMar>
            <w:vAlign w:val="center"/>
          </w:tcPr>
          <w:p w14:paraId="445D6B8F">
            <w:pPr>
              <w:spacing w:before="0" w:after="0" w:line="240" w:lineRule="auto"/>
              <w:jc w:val="center"/>
            </w:pPr>
            <w:r>
              <w:rPr>
                <w:rFonts w:ascii="Times New Roman" w:hAnsi="Times New Roman" w:eastAsia="Times New Roman" w:cs="Times New Roman"/>
                <w:b/>
                <w:color w:val="000000"/>
                <w:sz w:val="17"/>
              </w:rPr>
              <w:t>median_delta_pct</w:t>
            </w:r>
          </w:p>
        </w:tc>
        <w:tc>
          <w:tcPr>
            <w:tcW w:w="1119" w:type="dxa"/>
            <w:shd w:val="clear" w:color="auto" w:fill="FFFFFF"/>
            <w:tcMar>
              <w:top w:w="25" w:type="dxa"/>
              <w:left w:w="30" w:type="dxa"/>
              <w:bottom w:w="25" w:type="dxa"/>
              <w:right w:w="30" w:type="dxa"/>
            </w:tcMar>
            <w:vAlign w:val="center"/>
          </w:tcPr>
          <w:p w14:paraId="3CEA62A2">
            <w:pPr>
              <w:spacing w:before="0" w:after="0" w:line="240" w:lineRule="auto"/>
              <w:jc w:val="center"/>
            </w:pPr>
            <w:r>
              <w:rPr>
                <w:rFonts w:ascii="Times New Roman" w:hAnsi="Times New Roman" w:eastAsia="Times New Roman" w:cs="Times New Roman"/>
                <w:b/>
                <w:color w:val="000000"/>
                <w:sz w:val="17"/>
              </w:rPr>
              <w:t>rank_by_median_delta_run</w:t>
            </w:r>
          </w:p>
        </w:tc>
        <w:tc>
          <w:tcPr>
            <w:tcW w:w="1119" w:type="dxa"/>
            <w:shd w:val="clear" w:color="auto" w:fill="FFFFFF"/>
            <w:tcMar>
              <w:top w:w="25" w:type="dxa"/>
              <w:left w:w="30" w:type="dxa"/>
              <w:bottom w:w="25" w:type="dxa"/>
              <w:right w:w="30" w:type="dxa"/>
            </w:tcMar>
            <w:vAlign w:val="center"/>
          </w:tcPr>
          <w:p w14:paraId="2146D678">
            <w:pPr>
              <w:spacing w:before="0" w:after="0" w:line="240" w:lineRule="auto"/>
              <w:jc w:val="center"/>
            </w:pPr>
            <w:r>
              <w:rPr>
                <w:rFonts w:ascii="Times New Roman" w:hAnsi="Times New Roman" w:eastAsia="Times New Roman" w:cs="Times New Roman"/>
                <w:b/>
                <w:color w:val="000000"/>
                <w:sz w:val="17"/>
              </w:rPr>
              <w:t>table_section</w:t>
            </w:r>
          </w:p>
        </w:tc>
        <w:tc>
          <w:tcPr>
            <w:tcW w:w="1119" w:type="dxa"/>
            <w:shd w:val="clear" w:color="auto" w:fill="FFFFFF"/>
            <w:tcMar>
              <w:top w:w="25" w:type="dxa"/>
              <w:left w:w="30" w:type="dxa"/>
              <w:bottom w:w="25" w:type="dxa"/>
              <w:right w:w="30" w:type="dxa"/>
            </w:tcMar>
            <w:vAlign w:val="center"/>
          </w:tcPr>
          <w:p w14:paraId="7C9A5D4E">
            <w:pPr>
              <w:spacing w:before="0" w:after="0" w:line="240" w:lineRule="auto"/>
              <w:jc w:val="center"/>
            </w:pPr>
            <w:r>
              <w:rPr>
                <w:rFonts w:ascii="Times New Roman" w:hAnsi="Times New Roman" w:eastAsia="Times New Roman" w:cs="Times New Roman"/>
                <w:b/>
                <w:color w:val="000000"/>
                <w:sz w:val="17"/>
              </w:rPr>
              <w:t>count_events</w:t>
            </w:r>
          </w:p>
        </w:tc>
        <w:tc>
          <w:tcPr>
            <w:tcW w:w="1119" w:type="dxa"/>
            <w:shd w:val="clear" w:color="auto" w:fill="FFFFFF"/>
            <w:tcMar>
              <w:top w:w="25" w:type="dxa"/>
              <w:left w:w="30" w:type="dxa"/>
              <w:bottom w:w="25" w:type="dxa"/>
              <w:right w:w="30" w:type="dxa"/>
            </w:tcMar>
            <w:vAlign w:val="center"/>
          </w:tcPr>
          <w:p w14:paraId="420159F5">
            <w:pPr>
              <w:spacing w:before="0" w:after="0" w:line="240" w:lineRule="auto"/>
              <w:jc w:val="center"/>
            </w:pPr>
            <w:r>
              <w:rPr>
                <w:rFonts w:ascii="Times New Roman" w:hAnsi="Times New Roman" w:eastAsia="Times New Roman" w:cs="Times New Roman"/>
                <w:b/>
                <w:color w:val="000000"/>
                <w:sz w:val="17"/>
              </w:rPr>
              <w:t>eligible_events</w:t>
            </w:r>
          </w:p>
        </w:tc>
        <w:tc>
          <w:tcPr>
            <w:tcW w:w="1119" w:type="dxa"/>
            <w:shd w:val="clear" w:color="auto" w:fill="FFFFFF"/>
            <w:tcMar>
              <w:top w:w="25" w:type="dxa"/>
              <w:left w:w="30" w:type="dxa"/>
              <w:bottom w:w="25" w:type="dxa"/>
              <w:right w:w="30" w:type="dxa"/>
            </w:tcMar>
            <w:vAlign w:val="center"/>
          </w:tcPr>
          <w:p w14:paraId="1ABFB853">
            <w:pPr>
              <w:spacing w:before="0" w:after="0" w:line="240" w:lineRule="auto"/>
              <w:jc w:val="center"/>
            </w:pPr>
            <w:r>
              <w:rPr>
                <w:rFonts w:ascii="Times New Roman" w:hAnsi="Times New Roman" w:eastAsia="Times New Roman" w:cs="Times New Roman"/>
                <w:b/>
                <w:color w:val="000000"/>
                <w:sz w:val="17"/>
              </w:rPr>
              <w:t>percent_events</w:t>
            </w:r>
          </w:p>
        </w:tc>
      </w:tr>
      <w:tr w14:paraId="0C4AC9EA">
        <w:trPr>
          <w:jc w:val="center"/>
        </w:trPr>
        <w:tc>
          <w:tcPr>
            <w:tcW w:w="1119" w:type="dxa"/>
            <w:shd w:val="clear" w:color="auto" w:fill="FFFFFF"/>
            <w:tcMar>
              <w:top w:w="25" w:type="dxa"/>
              <w:left w:w="30" w:type="dxa"/>
              <w:bottom w:w="25" w:type="dxa"/>
              <w:right w:w="30" w:type="dxa"/>
            </w:tcMar>
            <w:vAlign w:val="center"/>
          </w:tcPr>
          <w:p w14:paraId="578C305F">
            <w:pPr>
              <w:spacing w:before="0" w:after="0" w:line="240" w:lineRule="auto"/>
              <w:jc w:val="left"/>
            </w:pPr>
            <w:r>
              <w:rPr>
                <w:rFonts w:ascii="Times New Roman" w:hAnsi="Times New Roman" w:eastAsia="Times New Roman" w:cs="Times New Roman"/>
                <w:b w:val="0"/>
                <w:color w:val="000000"/>
                <w:sz w:val="17"/>
              </w:rPr>
              <w:t>Event-level: Lunges ranked 1st</w:t>
            </w:r>
          </w:p>
        </w:tc>
        <w:tc>
          <w:tcPr>
            <w:tcW w:w="1119" w:type="dxa"/>
            <w:shd w:val="clear" w:color="auto" w:fill="FFFFFF"/>
            <w:tcMar>
              <w:top w:w="25" w:type="dxa"/>
              <w:left w:w="30" w:type="dxa"/>
              <w:bottom w:w="25" w:type="dxa"/>
              <w:right w:w="30" w:type="dxa"/>
            </w:tcMar>
            <w:vAlign w:val="center"/>
          </w:tcPr>
          <w:p w14:paraId="1039D6CD">
            <w:pPr>
              <w:spacing w:before="0" w:after="0" w:line="240" w:lineRule="auto"/>
              <w:jc w:val="left"/>
            </w:pPr>
            <w:r>
              <w:rPr>
                <w:rFonts w:ascii="Times New Roman" w:hAnsi="Times New Roman" w:eastAsia="Times New Roman" w:cs="Times New Roman"/>
                <w:b w:val="0"/>
                <w:color w:val="000000"/>
                <w:sz w:val="17"/>
              </w:rPr>
              <w:t>Sandbag Lunges</w:t>
            </w:r>
          </w:p>
        </w:tc>
        <w:tc>
          <w:tcPr>
            <w:tcW w:w="1119" w:type="dxa"/>
            <w:shd w:val="clear" w:color="auto" w:fill="FFFFFF"/>
            <w:tcMar>
              <w:top w:w="25" w:type="dxa"/>
              <w:left w:w="30" w:type="dxa"/>
              <w:bottom w:w="25" w:type="dxa"/>
              <w:right w:w="30" w:type="dxa"/>
            </w:tcMar>
            <w:vAlign w:val="center"/>
          </w:tcPr>
          <w:p w14:paraId="48D61E92">
            <w:pPr>
              <w:spacing w:before="0" w:after="0" w:line="240" w:lineRule="auto"/>
              <w:jc w:val="left"/>
            </w:pPr>
            <w:r>
              <w:rPr>
                <w:rFonts w:ascii="Times New Roman" w:hAnsi="Times New Roman" w:eastAsia="Times New Roman" w:cs="Times New Roman"/>
                <w:b w:val="0"/>
                <w:color w:val="000000"/>
                <w:sz w:val="17"/>
              </w:rPr>
              <w:t>7</w:t>
            </w:r>
          </w:p>
        </w:tc>
        <w:tc>
          <w:tcPr>
            <w:tcW w:w="1119" w:type="dxa"/>
            <w:shd w:val="clear" w:color="auto" w:fill="FFFFFF"/>
            <w:tcMar>
              <w:top w:w="25" w:type="dxa"/>
              <w:left w:w="30" w:type="dxa"/>
              <w:bottom w:w="25" w:type="dxa"/>
              <w:right w:w="30" w:type="dxa"/>
            </w:tcMar>
            <w:vAlign w:val="center"/>
          </w:tcPr>
          <w:p w14:paraId="14C403BA">
            <w:pPr>
              <w:spacing w:before="0" w:after="0" w:line="240" w:lineRule="auto"/>
              <w:jc w:val="left"/>
            </w:pPr>
            <w:r>
              <w:rPr>
                <w:rFonts w:ascii="Times New Roman" w:hAnsi="Times New Roman" w:eastAsia="Times New Roman" w:cs="Times New Roman"/>
                <w:b w:val="0"/>
                <w:color w:val="000000"/>
                <w:sz w:val="17"/>
              </w:rPr>
              <w:t>Sandbag Lunges → Run 8</w:t>
            </w:r>
          </w:p>
        </w:tc>
        <w:tc>
          <w:tcPr>
            <w:tcW w:w="1119" w:type="dxa"/>
            <w:shd w:val="clear" w:color="auto" w:fill="FFFFFF"/>
            <w:tcMar>
              <w:top w:w="25" w:type="dxa"/>
              <w:left w:w="30" w:type="dxa"/>
              <w:bottom w:w="25" w:type="dxa"/>
              <w:right w:w="30" w:type="dxa"/>
            </w:tcMar>
            <w:vAlign w:val="center"/>
          </w:tcPr>
          <w:p w14:paraId="2C3DF9DA">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642F1883">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D9C21C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26D2B7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4D88096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3C63B143">
            <w:pPr>
              <w:spacing w:before="0" w:after="0" w:line="240" w:lineRule="auto"/>
              <w:jc w:val="left"/>
            </w:pPr>
            <w:r>
              <w:rPr>
                <w:rFonts w:ascii="Times New Roman" w:hAnsi="Times New Roman" w:eastAsia="Times New Roman" w:cs="Times New Roman"/>
                <w:b w:val="0"/>
                <w:color w:val="000000"/>
                <w:sz w:val="17"/>
              </w:rPr>
              <w:t>S6B_event_level_rank_metrics</w:t>
            </w:r>
          </w:p>
        </w:tc>
        <w:tc>
          <w:tcPr>
            <w:tcW w:w="1119" w:type="dxa"/>
            <w:shd w:val="clear" w:color="auto" w:fill="FFFFFF"/>
            <w:tcMar>
              <w:top w:w="25" w:type="dxa"/>
              <w:left w:w="30" w:type="dxa"/>
              <w:bottom w:w="25" w:type="dxa"/>
              <w:right w:w="30" w:type="dxa"/>
            </w:tcMar>
            <w:vAlign w:val="center"/>
          </w:tcPr>
          <w:p w14:paraId="1012128E">
            <w:pPr>
              <w:spacing w:before="0" w:after="0" w:line="240" w:lineRule="auto"/>
              <w:jc w:val="left"/>
            </w:pPr>
            <w:r>
              <w:rPr>
                <w:rFonts w:ascii="Times New Roman" w:hAnsi="Times New Roman" w:eastAsia="Times New Roman" w:cs="Times New Roman"/>
                <w:b w:val="0"/>
                <w:color w:val="000000"/>
                <w:sz w:val="17"/>
              </w:rPr>
              <w:t>56</w:t>
            </w:r>
          </w:p>
        </w:tc>
        <w:tc>
          <w:tcPr>
            <w:tcW w:w="1119" w:type="dxa"/>
            <w:shd w:val="clear" w:color="auto" w:fill="FFFFFF"/>
            <w:tcMar>
              <w:top w:w="25" w:type="dxa"/>
              <w:left w:w="30" w:type="dxa"/>
              <w:bottom w:w="25" w:type="dxa"/>
              <w:right w:w="30" w:type="dxa"/>
            </w:tcMar>
            <w:vAlign w:val="center"/>
          </w:tcPr>
          <w:p w14:paraId="5E15A42D">
            <w:pPr>
              <w:spacing w:before="0" w:after="0" w:line="240" w:lineRule="auto"/>
              <w:jc w:val="left"/>
            </w:pPr>
            <w:r>
              <w:rPr>
                <w:rFonts w:ascii="Times New Roman" w:hAnsi="Times New Roman" w:eastAsia="Times New Roman" w:cs="Times New Roman"/>
                <w:b w:val="0"/>
                <w:color w:val="000000"/>
                <w:sz w:val="17"/>
              </w:rPr>
              <w:t>129</w:t>
            </w:r>
          </w:p>
        </w:tc>
        <w:tc>
          <w:tcPr>
            <w:tcW w:w="1119" w:type="dxa"/>
            <w:shd w:val="clear" w:color="auto" w:fill="FFFFFF"/>
            <w:tcMar>
              <w:top w:w="25" w:type="dxa"/>
              <w:left w:w="30" w:type="dxa"/>
              <w:bottom w:w="25" w:type="dxa"/>
              <w:right w:w="30" w:type="dxa"/>
            </w:tcMar>
            <w:vAlign w:val="center"/>
          </w:tcPr>
          <w:p w14:paraId="623E4EB1">
            <w:pPr>
              <w:spacing w:before="0" w:after="0" w:line="240" w:lineRule="auto"/>
              <w:jc w:val="left"/>
            </w:pPr>
            <w:r>
              <w:rPr>
                <w:rFonts w:ascii="Times New Roman" w:hAnsi="Times New Roman" w:eastAsia="Times New Roman" w:cs="Times New Roman"/>
                <w:b w:val="0"/>
                <w:color w:val="000000"/>
                <w:sz w:val="17"/>
              </w:rPr>
              <w:t>43.411</w:t>
            </w:r>
          </w:p>
        </w:tc>
      </w:tr>
      <w:tr w14:paraId="62FA213F">
        <w:trPr>
          <w:jc w:val="center"/>
        </w:trPr>
        <w:tc>
          <w:tcPr>
            <w:tcW w:w="1119" w:type="dxa"/>
            <w:shd w:val="clear" w:color="auto" w:fill="FFFFFF"/>
            <w:tcMar>
              <w:top w:w="25" w:type="dxa"/>
              <w:left w:w="30" w:type="dxa"/>
              <w:bottom w:w="25" w:type="dxa"/>
              <w:right w:w="30" w:type="dxa"/>
            </w:tcMar>
            <w:vAlign w:val="center"/>
          </w:tcPr>
          <w:p w14:paraId="4EBE1C1C">
            <w:pPr>
              <w:spacing w:before="0" w:after="0" w:line="240" w:lineRule="auto"/>
              <w:jc w:val="left"/>
            </w:pPr>
            <w:r>
              <w:rPr>
                <w:rFonts w:ascii="Times New Roman" w:hAnsi="Times New Roman" w:eastAsia="Times New Roman" w:cs="Times New Roman"/>
                <w:b w:val="0"/>
                <w:color w:val="000000"/>
                <w:sz w:val="17"/>
              </w:rPr>
              <w:t>Event-level: Sled Push ranked top 2</w:t>
            </w:r>
          </w:p>
        </w:tc>
        <w:tc>
          <w:tcPr>
            <w:tcW w:w="1119" w:type="dxa"/>
            <w:shd w:val="clear" w:color="auto" w:fill="FFFFFF"/>
            <w:tcMar>
              <w:top w:w="25" w:type="dxa"/>
              <w:left w:w="30" w:type="dxa"/>
              <w:bottom w:w="25" w:type="dxa"/>
              <w:right w:w="30" w:type="dxa"/>
            </w:tcMar>
            <w:vAlign w:val="center"/>
          </w:tcPr>
          <w:p w14:paraId="3D9A63AA">
            <w:pPr>
              <w:spacing w:before="0" w:after="0" w:line="240" w:lineRule="auto"/>
              <w:jc w:val="left"/>
            </w:pPr>
            <w:r>
              <w:rPr>
                <w:rFonts w:ascii="Times New Roman" w:hAnsi="Times New Roman" w:eastAsia="Times New Roman" w:cs="Times New Roman"/>
                <w:b w:val="0"/>
                <w:color w:val="000000"/>
                <w:sz w:val="17"/>
              </w:rPr>
              <w:t>Sled Push</w:t>
            </w:r>
          </w:p>
        </w:tc>
        <w:tc>
          <w:tcPr>
            <w:tcW w:w="1119" w:type="dxa"/>
            <w:shd w:val="clear" w:color="auto" w:fill="FFFFFF"/>
            <w:tcMar>
              <w:top w:w="25" w:type="dxa"/>
              <w:left w:w="30" w:type="dxa"/>
              <w:bottom w:w="25" w:type="dxa"/>
              <w:right w:w="30" w:type="dxa"/>
            </w:tcMar>
            <w:vAlign w:val="center"/>
          </w:tcPr>
          <w:p w14:paraId="059050D7">
            <w:pPr>
              <w:spacing w:before="0" w:after="0" w:line="240" w:lineRule="auto"/>
              <w:jc w:val="left"/>
            </w:pPr>
            <w:r>
              <w:rPr>
                <w:rFonts w:ascii="Times New Roman" w:hAnsi="Times New Roman" w:eastAsia="Times New Roman" w:cs="Times New Roman"/>
                <w:b w:val="0"/>
                <w:color w:val="000000"/>
                <w:sz w:val="17"/>
              </w:rPr>
              <w:t>2</w:t>
            </w:r>
          </w:p>
        </w:tc>
        <w:tc>
          <w:tcPr>
            <w:tcW w:w="1119" w:type="dxa"/>
            <w:shd w:val="clear" w:color="auto" w:fill="FFFFFF"/>
            <w:tcMar>
              <w:top w:w="25" w:type="dxa"/>
              <w:left w:w="30" w:type="dxa"/>
              <w:bottom w:w="25" w:type="dxa"/>
              <w:right w:w="30" w:type="dxa"/>
            </w:tcMar>
            <w:vAlign w:val="center"/>
          </w:tcPr>
          <w:p w14:paraId="58655EFD">
            <w:pPr>
              <w:spacing w:before="0" w:after="0" w:line="240" w:lineRule="auto"/>
              <w:jc w:val="left"/>
            </w:pPr>
            <w:r>
              <w:rPr>
                <w:rFonts w:ascii="Times New Roman" w:hAnsi="Times New Roman" w:eastAsia="Times New Roman" w:cs="Times New Roman"/>
                <w:b w:val="0"/>
                <w:color w:val="000000"/>
                <w:sz w:val="17"/>
              </w:rPr>
              <w:t>Sled Push → Run 3</w:t>
            </w:r>
          </w:p>
        </w:tc>
        <w:tc>
          <w:tcPr>
            <w:tcW w:w="1119" w:type="dxa"/>
            <w:shd w:val="clear" w:color="auto" w:fill="FFFFFF"/>
            <w:tcMar>
              <w:top w:w="25" w:type="dxa"/>
              <w:left w:w="30" w:type="dxa"/>
              <w:bottom w:w="25" w:type="dxa"/>
              <w:right w:w="30" w:type="dxa"/>
            </w:tcMar>
            <w:vAlign w:val="center"/>
          </w:tcPr>
          <w:p w14:paraId="1AD3FC9B">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FD631FF">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5D942F79">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5915A26">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05199030">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20F73B6">
            <w:pPr>
              <w:spacing w:before="0" w:after="0" w:line="240" w:lineRule="auto"/>
              <w:jc w:val="left"/>
            </w:pPr>
            <w:r>
              <w:rPr>
                <w:rFonts w:ascii="Times New Roman" w:hAnsi="Times New Roman" w:eastAsia="Times New Roman" w:cs="Times New Roman"/>
                <w:b w:val="0"/>
                <w:color w:val="000000"/>
                <w:sz w:val="17"/>
              </w:rPr>
              <w:t>S6B_event_level_rank_metrics</w:t>
            </w:r>
          </w:p>
        </w:tc>
        <w:tc>
          <w:tcPr>
            <w:tcW w:w="1119" w:type="dxa"/>
            <w:shd w:val="clear" w:color="auto" w:fill="FFFFFF"/>
            <w:tcMar>
              <w:top w:w="25" w:type="dxa"/>
              <w:left w:w="30" w:type="dxa"/>
              <w:bottom w:w="25" w:type="dxa"/>
              <w:right w:w="30" w:type="dxa"/>
            </w:tcMar>
            <w:vAlign w:val="center"/>
          </w:tcPr>
          <w:p w14:paraId="711990BD">
            <w:pPr>
              <w:spacing w:before="0" w:after="0" w:line="240" w:lineRule="auto"/>
              <w:jc w:val="left"/>
            </w:pPr>
            <w:r>
              <w:rPr>
                <w:rFonts w:ascii="Times New Roman" w:hAnsi="Times New Roman" w:eastAsia="Times New Roman" w:cs="Times New Roman"/>
                <w:b w:val="0"/>
                <w:color w:val="000000"/>
                <w:sz w:val="17"/>
              </w:rPr>
              <w:t>101</w:t>
            </w:r>
          </w:p>
        </w:tc>
        <w:tc>
          <w:tcPr>
            <w:tcW w:w="1119" w:type="dxa"/>
            <w:shd w:val="clear" w:color="auto" w:fill="FFFFFF"/>
            <w:tcMar>
              <w:top w:w="25" w:type="dxa"/>
              <w:left w:w="30" w:type="dxa"/>
              <w:bottom w:w="25" w:type="dxa"/>
              <w:right w:w="30" w:type="dxa"/>
            </w:tcMar>
            <w:vAlign w:val="center"/>
          </w:tcPr>
          <w:p w14:paraId="18CA3D17">
            <w:pPr>
              <w:spacing w:before="0" w:after="0" w:line="240" w:lineRule="auto"/>
              <w:jc w:val="left"/>
            </w:pPr>
            <w:r>
              <w:rPr>
                <w:rFonts w:ascii="Times New Roman" w:hAnsi="Times New Roman" w:eastAsia="Times New Roman" w:cs="Times New Roman"/>
                <w:b w:val="0"/>
                <w:color w:val="000000"/>
                <w:sz w:val="17"/>
              </w:rPr>
              <w:t>129</w:t>
            </w:r>
          </w:p>
        </w:tc>
        <w:tc>
          <w:tcPr>
            <w:tcW w:w="1119" w:type="dxa"/>
            <w:shd w:val="clear" w:color="auto" w:fill="FFFFFF"/>
            <w:tcMar>
              <w:top w:w="25" w:type="dxa"/>
              <w:left w:w="30" w:type="dxa"/>
              <w:bottom w:w="25" w:type="dxa"/>
              <w:right w:w="30" w:type="dxa"/>
            </w:tcMar>
            <w:vAlign w:val="center"/>
          </w:tcPr>
          <w:p w14:paraId="3D2A46D7">
            <w:pPr>
              <w:spacing w:before="0" w:after="0" w:line="240" w:lineRule="auto"/>
              <w:jc w:val="left"/>
            </w:pPr>
            <w:r>
              <w:rPr>
                <w:rFonts w:ascii="Times New Roman" w:hAnsi="Times New Roman" w:eastAsia="Times New Roman" w:cs="Times New Roman"/>
                <w:b w:val="0"/>
                <w:color w:val="000000"/>
                <w:sz w:val="17"/>
              </w:rPr>
              <w:t>78.295</w:t>
            </w:r>
          </w:p>
        </w:tc>
      </w:tr>
      <w:tr w14:paraId="6F28D307">
        <w:trPr>
          <w:jc w:val="center"/>
        </w:trPr>
        <w:tc>
          <w:tcPr>
            <w:tcW w:w="1119" w:type="dxa"/>
            <w:shd w:val="clear" w:color="auto" w:fill="FFFFFF"/>
            <w:tcMar>
              <w:top w:w="25" w:type="dxa"/>
              <w:left w:w="30" w:type="dxa"/>
              <w:bottom w:w="25" w:type="dxa"/>
              <w:right w:w="30" w:type="dxa"/>
            </w:tcMar>
            <w:vAlign w:val="center"/>
          </w:tcPr>
          <w:p w14:paraId="5D70FFA2">
            <w:pPr>
              <w:spacing w:before="0" w:after="0" w:line="240" w:lineRule="auto"/>
              <w:jc w:val="left"/>
            </w:pPr>
            <w:r>
              <w:rPr>
                <w:rFonts w:ascii="Times New Roman" w:hAnsi="Times New Roman" w:eastAsia="Times New Roman" w:cs="Times New Roman"/>
                <w:b w:val="0"/>
                <w:color w:val="000000"/>
                <w:sz w:val="17"/>
              </w:rPr>
              <w:t>Event-level: Row ranked 7th</w:t>
            </w:r>
          </w:p>
        </w:tc>
        <w:tc>
          <w:tcPr>
            <w:tcW w:w="1119" w:type="dxa"/>
            <w:shd w:val="clear" w:color="auto" w:fill="FFFFFF"/>
            <w:tcMar>
              <w:top w:w="25" w:type="dxa"/>
              <w:left w:w="30" w:type="dxa"/>
              <w:bottom w:w="25" w:type="dxa"/>
              <w:right w:w="30" w:type="dxa"/>
            </w:tcMar>
            <w:vAlign w:val="center"/>
          </w:tcPr>
          <w:p w14:paraId="5316DD68">
            <w:pPr>
              <w:spacing w:before="0" w:after="0" w:line="240" w:lineRule="auto"/>
              <w:jc w:val="left"/>
            </w:pPr>
            <w:r>
              <w:rPr>
                <w:rFonts w:ascii="Times New Roman" w:hAnsi="Times New Roman" w:eastAsia="Times New Roman" w:cs="Times New Roman"/>
                <w:b w:val="0"/>
                <w:color w:val="000000"/>
                <w:sz w:val="17"/>
              </w:rPr>
              <w:t>Row</w:t>
            </w:r>
          </w:p>
        </w:tc>
        <w:tc>
          <w:tcPr>
            <w:tcW w:w="1119" w:type="dxa"/>
            <w:shd w:val="clear" w:color="auto" w:fill="FFFFFF"/>
            <w:tcMar>
              <w:top w:w="25" w:type="dxa"/>
              <w:left w:w="30" w:type="dxa"/>
              <w:bottom w:w="25" w:type="dxa"/>
              <w:right w:w="30" w:type="dxa"/>
            </w:tcMar>
            <w:vAlign w:val="center"/>
          </w:tcPr>
          <w:p w14:paraId="0E5A6025">
            <w:pPr>
              <w:spacing w:before="0" w:after="0" w:line="240" w:lineRule="auto"/>
              <w:jc w:val="left"/>
            </w:pPr>
            <w:r>
              <w:rPr>
                <w:rFonts w:ascii="Times New Roman" w:hAnsi="Times New Roman" w:eastAsia="Times New Roman" w:cs="Times New Roman"/>
                <w:b w:val="0"/>
                <w:color w:val="000000"/>
                <w:sz w:val="17"/>
              </w:rPr>
              <w:t>5</w:t>
            </w:r>
          </w:p>
        </w:tc>
        <w:tc>
          <w:tcPr>
            <w:tcW w:w="1119" w:type="dxa"/>
            <w:shd w:val="clear" w:color="auto" w:fill="FFFFFF"/>
            <w:tcMar>
              <w:top w:w="25" w:type="dxa"/>
              <w:left w:w="30" w:type="dxa"/>
              <w:bottom w:w="25" w:type="dxa"/>
              <w:right w:w="30" w:type="dxa"/>
            </w:tcMar>
            <w:vAlign w:val="center"/>
          </w:tcPr>
          <w:p w14:paraId="17753404">
            <w:pPr>
              <w:spacing w:before="0" w:after="0" w:line="240" w:lineRule="auto"/>
              <w:jc w:val="left"/>
            </w:pPr>
            <w:r>
              <w:rPr>
                <w:rFonts w:ascii="Times New Roman" w:hAnsi="Times New Roman" w:eastAsia="Times New Roman" w:cs="Times New Roman"/>
                <w:b w:val="0"/>
                <w:color w:val="000000"/>
                <w:sz w:val="17"/>
              </w:rPr>
              <w:t>Row → Run 6</w:t>
            </w:r>
          </w:p>
        </w:tc>
        <w:tc>
          <w:tcPr>
            <w:tcW w:w="1119" w:type="dxa"/>
            <w:shd w:val="clear" w:color="auto" w:fill="FFFFFF"/>
            <w:tcMar>
              <w:top w:w="25" w:type="dxa"/>
              <w:left w:w="30" w:type="dxa"/>
              <w:bottom w:w="25" w:type="dxa"/>
              <w:right w:w="30" w:type="dxa"/>
            </w:tcMar>
            <w:vAlign w:val="center"/>
          </w:tcPr>
          <w:p w14:paraId="7E29A824">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C3440BE">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21A72F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033AFB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202603DC">
            <w:pPr>
              <w:spacing w:before="0" w:after="0" w:line="240" w:lineRule="auto"/>
              <w:jc w:val="left"/>
            </w:pPr>
          </w:p>
        </w:tc>
        <w:tc>
          <w:tcPr>
            <w:tcW w:w="1119" w:type="dxa"/>
            <w:shd w:val="clear" w:color="auto" w:fill="FFFFFF"/>
            <w:tcMar>
              <w:top w:w="25" w:type="dxa"/>
              <w:left w:w="30" w:type="dxa"/>
              <w:bottom w:w="25" w:type="dxa"/>
              <w:right w:w="30" w:type="dxa"/>
            </w:tcMar>
            <w:vAlign w:val="center"/>
          </w:tcPr>
          <w:p w14:paraId="1D0C7776">
            <w:pPr>
              <w:spacing w:before="0" w:after="0" w:line="240" w:lineRule="auto"/>
              <w:jc w:val="left"/>
            </w:pPr>
            <w:r>
              <w:rPr>
                <w:rFonts w:ascii="Times New Roman" w:hAnsi="Times New Roman" w:eastAsia="Times New Roman" w:cs="Times New Roman"/>
                <w:b w:val="0"/>
                <w:color w:val="000000"/>
                <w:sz w:val="17"/>
              </w:rPr>
              <w:t>S6B_event_level_rank_metrics</w:t>
            </w:r>
          </w:p>
        </w:tc>
        <w:tc>
          <w:tcPr>
            <w:tcW w:w="1119" w:type="dxa"/>
            <w:shd w:val="clear" w:color="auto" w:fill="FFFFFF"/>
            <w:tcMar>
              <w:top w:w="25" w:type="dxa"/>
              <w:left w:w="30" w:type="dxa"/>
              <w:bottom w:w="25" w:type="dxa"/>
              <w:right w:w="30" w:type="dxa"/>
            </w:tcMar>
            <w:vAlign w:val="center"/>
          </w:tcPr>
          <w:p w14:paraId="2D5447B2">
            <w:pPr>
              <w:spacing w:before="0" w:after="0" w:line="240" w:lineRule="auto"/>
              <w:jc w:val="left"/>
            </w:pPr>
            <w:r>
              <w:rPr>
                <w:rFonts w:ascii="Times New Roman" w:hAnsi="Times New Roman" w:eastAsia="Times New Roman" w:cs="Times New Roman"/>
                <w:b w:val="0"/>
                <w:color w:val="000000"/>
                <w:sz w:val="17"/>
              </w:rPr>
              <w:t>58</w:t>
            </w:r>
          </w:p>
        </w:tc>
        <w:tc>
          <w:tcPr>
            <w:tcW w:w="1119" w:type="dxa"/>
            <w:shd w:val="clear" w:color="auto" w:fill="FFFFFF"/>
            <w:tcMar>
              <w:top w:w="25" w:type="dxa"/>
              <w:left w:w="30" w:type="dxa"/>
              <w:bottom w:w="25" w:type="dxa"/>
              <w:right w:w="30" w:type="dxa"/>
            </w:tcMar>
            <w:vAlign w:val="center"/>
          </w:tcPr>
          <w:p w14:paraId="1A46DF3F">
            <w:pPr>
              <w:spacing w:before="0" w:after="0" w:line="240" w:lineRule="auto"/>
              <w:jc w:val="left"/>
            </w:pPr>
            <w:r>
              <w:rPr>
                <w:rFonts w:ascii="Times New Roman" w:hAnsi="Times New Roman" w:eastAsia="Times New Roman" w:cs="Times New Roman"/>
                <w:b w:val="0"/>
                <w:color w:val="000000"/>
                <w:sz w:val="17"/>
              </w:rPr>
              <w:t>129</w:t>
            </w:r>
          </w:p>
        </w:tc>
        <w:tc>
          <w:tcPr>
            <w:tcW w:w="1119" w:type="dxa"/>
            <w:shd w:val="clear" w:color="auto" w:fill="FFFFFF"/>
            <w:tcMar>
              <w:top w:w="25" w:type="dxa"/>
              <w:left w:w="30" w:type="dxa"/>
              <w:bottom w:w="25" w:type="dxa"/>
              <w:right w:w="30" w:type="dxa"/>
            </w:tcMar>
            <w:vAlign w:val="center"/>
          </w:tcPr>
          <w:p w14:paraId="6DA926FC">
            <w:pPr>
              <w:spacing w:before="0" w:after="0" w:line="240" w:lineRule="auto"/>
              <w:jc w:val="left"/>
            </w:pPr>
            <w:r>
              <w:rPr>
                <w:rFonts w:ascii="Times New Roman" w:hAnsi="Times New Roman" w:eastAsia="Times New Roman" w:cs="Times New Roman"/>
                <w:b w:val="0"/>
                <w:color w:val="000000"/>
                <w:sz w:val="17"/>
              </w:rPr>
              <w:t>44.961</w:t>
            </w:r>
          </w:p>
        </w:tc>
      </w:tr>
    </w:tbl>
    <w:p w14:paraId="5D25AA3A">
      <w:pPr>
        <w:spacing w:after="60" w:line="252" w:lineRule="auto"/>
      </w:pPr>
    </w:p>
    <w:sectPr>
      <w:pgSz w:w="15840" w:h="12240" w:orient="landscape"/>
      <w:pgMar w:top="864" w:right="792" w:bottom="864" w:left="79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EFEB5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color w:val="000000"/>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000000"/>
      <w:sz w:val="24"/>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000000"/>
      <w:sz w:val="22"/>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0</Words>
  <Characters>0</Characters>
  <Lines>0</Lines>
  <Paragraphs>0</Paragraphs>
  <TotalTime>2</TotalTime>
  <ScaleCrop>false</ScaleCrop>
  <LinksUpToDate>false</LinksUpToDate>
  <CharactersWithSpaces>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WPS_1468154147</dc:creator>
  <dc:description>generated by python-docx</dc:description>
  <cp:lastModifiedBy>WPS_1468154147</cp:lastModifiedBy>
  <dcterms:modified xsi:type="dcterms:W3CDTF">2026-05-20T22:00:49Z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527E63114FD02CA291BE0D6A9ECD0BD7_42</vt:lpwstr>
  </property>
</Properties>
</file>