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15" w:type="dxa"/>
        <w:tblLayout w:type="fixed"/>
        <w:tblCellMar>
          <w:left w:w="0" w:type="dxa"/>
          <w:right w:w="0" w:type="dxa"/>
        </w:tblCellMar>
        <w:tblLook w:val="01E0" w:firstRow="1" w:lastRow="1" w:firstColumn="1" w:lastColumn="1" w:noHBand="0" w:noVBand="0"/>
      </w:tblPr>
      <w:tblGrid>
        <w:gridCol w:w="5670"/>
        <w:gridCol w:w="3345"/>
      </w:tblGrid>
      <w:tr w:rsidR="004C27DF" w:rsidTr="004C27DF">
        <w:trPr>
          <w:trHeight w:hRule="exact" w:val="57"/>
        </w:trPr>
        <w:tc>
          <w:tcPr>
            <w:tcW w:w="5670" w:type="dxa"/>
            <w:vMerge w:val="restart"/>
            <w:shd w:val="clear" w:color="auto" w:fill="auto"/>
          </w:tcPr>
          <w:p w:rsidR="004C27DF" w:rsidRDefault="004C27DF" w:rsidP="004C27DF">
            <w:pPr>
              <w:pStyle w:val="Adresse"/>
            </w:pPr>
          </w:p>
        </w:tc>
        <w:tc>
          <w:tcPr>
            <w:tcW w:w="3345" w:type="dxa"/>
            <w:shd w:val="clear" w:color="auto" w:fill="auto"/>
          </w:tcPr>
          <w:p w:rsidR="004C27DF" w:rsidRDefault="004C27DF"/>
        </w:tc>
      </w:tr>
      <w:tr w:rsidR="004C27DF" w:rsidTr="004C27DF">
        <w:trPr>
          <w:trHeight w:val="280"/>
        </w:trPr>
        <w:tc>
          <w:tcPr>
            <w:tcW w:w="5670" w:type="dxa"/>
            <w:vMerge/>
            <w:shd w:val="clear" w:color="auto" w:fill="auto"/>
          </w:tcPr>
          <w:p w:rsidR="004C27DF" w:rsidRDefault="004C27DF" w:rsidP="004C27DF"/>
        </w:tc>
        <w:tc>
          <w:tcPr>
            <w:tcW w:w="3345" w:type="dxa"/>
            <w:vMerge w:val="restart"/>
            <w:shd w:val="clear" w:color="auto" w:fill="auto"/>
          </w:tcPr>
          <w:p w:rsidR="004C27DF" w:rsidRPr="004C27DF" w:rsidRDefault="000B1BE5" w:rsidP="004C27DF">
            <w:pPr>
              <w:pStyle w:val="Absender"/>
              <w:rPr>
                <w:b/>
                <w:bCs/>
              </w:rPr>
            </w:pPr>
            <w:bookmarkStart w:id="0" w:name="Name"/>
            <w:r w:rsidRPr="004C27DF">
              <w:rPr>
                <w:b/>
                <w:bCs/>
              </w:rPr>
              <w:t>Prof. Dr. Dr. h. c. Ueli Braun</w:t>
            </w:r>
            <w:bookmarkEnd w:id="0"/>
          </w:p>
          <w:p w:rsidR="004C27DF" w:rsidRDefault="006203E4" w:rsidP="004C27DF">
            <w:pPr>
              <w:pStyle w:val="Absender"/>
            </w:pPr>
            <w:r>
              <w:t>Professor Emeritus</w:t>
            </w:r>
          </w:p>
          <w:p w:rsidR="004C27DF" w:rsidRPr="004C27DF" w:rsidRDefault="006203E4" w:rsidP="004C27DF">
            <w:pPr>
              <w:pStyle w:val="Absender"/>
              <w:rPr>
                <w:b/>
                <w:bCs/>
              </w:rPr>
            </w:pPr>
            <w:bookmarkStart w:id="1" w:name="Email"/>
            <w:r>
              <w:t>ueli.braun@</w:t>
            </w:r>
            <w:r w:rsidR="000B1BE5">
              <w:t>uzh.ch</w:t>
            </w:r>
            <w:bookmarkEnd w:id="1"/>
          </w:p>
        </w:tc>
      </w:tr>
      <w:tr w:rsidR="004C27DF" w:rsidRPr="002858FD" w:rsidTr="004C27DF">
        <w:trPr>
          <w:trHeight w:hRule="exact" w:val="2160"/>
        </w:trPr>
        <w:tc>
          <w:tcPr>
            <w:tcW w:w="5670" w:type="dxa"/>
            <w:shd w:val="clear" w:color="auto" w:fill="auto"/>
          </w:tcPr>
          <w:p w:rsidR="004C27DF" w:rsidRPr="002858FD" w:rsidRDefault="004C27DF" w:rsidP="0094757A">
            <w:pPr>
              <w:pStyle w:val="Adresse"/>
              <w:spacing w:line="360" w:lineRule="auto"/>
              <w:rPr>
                <w:sz w:val="20"/>
                <w:szCs w:val="20"/>
                <w:lang w:val="en-US"/>
              </w:rPr>
            </w:pPr>
          </w:p>
          <w:p w:rsidR="00317116" w:rsidRPr="002858FD" w:rsidRDefault="0094757A" w:rsidP="0094757A">
            <w:pPr>
              <w:pStyle w:val="Adresse"/>
              <w:spacing w:line="360" w:lineRule="auto"/>
              <w:rPr>
                <w:sz w:val="20"/>
                <w:szCs w:val="20"/>
                <w:lang w:val="en-US"/>
              </w:rPr>
            </w:pPr>
            <w:r w:rsidRPr="002858FD">
              <w:rPr>
                <w:sz w:val="20"/>
                <w:szCs w:val="20"/>
                <w:lang w:val="en-US"/>
              </w:rPr>
              <w:t>BMC Veterinary Research</w:t>
            </w:r>
          </w:p>
          <w:p w:rsidR="0094757A" w:rsidRPr="002858FD" w:rsidRDefault="0094757A" w:rsidP="0094757A">
            <w:pPr>
              <w:pStyle w:val="Adresse"/>
              <w:spacing w:line="360" w:lineRule="auto"/>
              <w:rPr>
                <w:sz w:val="20"/>
                <w:szCs w:val="20"/>
                <w:lang w:val="en-US"/>
              </w:rPr>
            </w:pPr>
            <w:r w:rsidRPr="002858FD">
              <w:rPr>
                <w:sz w:val="20"/>
                <w:szCs w:val="20"/>
                <w:lang w:val="en-US"/>
              </w:rPr>
              <w:t>Editor</w:t>
            </w:r>
            <w:r w:rsidR="006A7AE7" w:rsidRPr="002858FD">
              <w:rPr>
                <w:sz w:val="20"/>
                <w:szCs w:val="20"/>
                <w:lang w:val="en-US"/>
              </w:rPr>
              <w:t>ial Office</w:t>
            </w:r>
          </w:p>
        </w:tc>
        <w:tc>
          <w:tcPr>
            <w:tcW w:w="3345" w:type="dxa"/>
            <w:vMerge/>
            <w:shd w:val="clear" w:color="auto" w:fill="auto"/>
          </w:tcPr>
          <w:p w:rsidR="004C27DF" w:rsidRPr="002858FD" w:rsidRDefault="004C27DF" w:rsidP="0094757A">
            <w:pPr>
              <w:pStyle w:val="Absender"/>
              <w:spacing w:line="360" w:lineRule="auto"/>
              <w:rPr>
                <w:b/>
                <w:bCs/>
                <w:sz w:val="20"/>
                <w:szCs w:val="20"/>
                <w:lang w:val="en-US"/>
              </w:rPr>
            </w:pPr>
          </w:p>
        </w:tc>
      </w:tr>
      <w:tr w:rsidR="0094757A" w:rsidRPr="002858FD" w:rsidTr="00926525">
        <w:trPr>
          <w:trHeight w:hRule="exact" w:val="280"/>
        </w:trPr>
        <w:tc>
          <w:tcPr>
            <w:tcW w:w="9015" w:type="dxa"/>
            <w:gridSpan w:val="2"/>
            <w:shd w:val="clear" w:color="auto" w:fill="auto"/>
          </w:tcPr>
          <w:p w:rsidR="0094757A" w:rsidRPr="002858FD" w:rsidRDefault="0094757A" w:rsidP="00926525">
            <w:r w:rsidRPr="002858FD">
              <w:t xml:space="preserve">Zurich, </w:t>
            </w:r>
            <w:proofErr w:type="spellStart"/>
            <w:r w:rsidR="003E4CBD" w:rsidRPr="002858FD">
              <w:t>October</w:t>
            </w:r>
            <w:proofErr w:type="spellEnd"/>
            <w:r w:rsidR="003E4CBD" w:rsidRPr="002858FD">
              <w:t xml:space="preserve"> 1</w:t>
            </w:r>
            <w:r w:rsidR="006A7AE7" w:rsidRPr="002858FD">
              <w:t>1</w:t>
            </w:r>
            <w:r w:rsidRPr="002858FD">
              <w:t xml:space="preserve">, 2020 </w:t>
            </w:r>
          </w:p>
        </w:tc>
      </w:tr>
      <w:tr w:rsidR="0094757A" w:rsidRPr="002858FD" w:rsidTr="00926525">
        <w:trPr>
          <w:trHeight w:hRule="exact" w:val="560"/>
        </w:trPr>
        <w:tc>
          <w:tcPr>
            <w:tcW w:w="9015" w:type="dxa"/>
            <w:gridSpan w:val="2"/>
            <w:shd w:val="clear" w:color="auto" w:fill="auto"/>
          </w:tcPr>
          <w:p w:rsidR="0094757A" w:rsidRPr="002858FD" w:rsidRDefault="0094757A" w:rsidP="00926525"/>
        </w:tc>
      </w:tr>
    </w:tbl>
    <w:p w:rsidR="0094757A" w:rsidRPr="002858FD" w:rsidRDefault="006A7AE7" w:rsidP="006A7AE7">
      <w:pPr>
        <w:spacing w:line="240" w:lineRule="auto"/>
        <w:rPr>
          <w:rFonts w:eastAsia="Times New Roman"/>
          <w:lang w:val="en-US" w:eastAsia="de-DE"/>
        </w:rPr>
      </w:pPr>
      <w:r w:rsidRPr="006A7AE7">
        <w:rPr>
          <w:rFonts w:eastAsia="Times New Roman"/>
          <w:b/>
          <w:bCs/>
          <w:color w:val="000000"/>
          <w:lang w:val="en-US" w:eastAsia="de-DE"/>
        </w:rPr>
        <w:t>BVET-D-20-00891</w:t>
      </w:r>
      <w:r w:rsidRPr="002858FD">
        <w:rPr>
          <w:rFonts w:eastAsia="Times New Roman"/>
          <w:b/>
          <w:bCs/>
          <w:color w:val="000000"/>
          <w:lang w:val="en-US" w:eastAsia="de-DE"/>
        </w:rPr>
        <w:t>:</w:t>
      </w:r>
      <w:r w:rsidRPr="002858FD">
        <w:rPr>
          <w:rFonts w:eastAsia="Times New Roman"/>
          <w:color w:val="000000"/>
          <w:lang w:val="en-US" w:eastAsia="de-DE"/>
        </w:rPr>
        <w:t xml:space="preserve"> </w:t>
      </w:r>
      <w:r w:rsidR="0094757A" w:rsidRPr="002858FD">
        <w:rPr>
          <w:b/>
          <w:bCs/>
          <w:lang w:val="en-GB"/>
        </w:rPr>
        <w:t>Paper “</w:t>
      </w:r>
      <w:r w:rsidR="0094757A" w:rsidRPr="002858FD">
        <w:rPr>
          <w:b/>
          <w:bCs/>
          <w:lang w:val="en-US"/>
        </w:rPr>
        <w:t xml:space="preserve">Frequency and diagnostic reliability of </w:t>
      </w:r>
      <w:r w:rsidR="002A175B" w:rsidRPr="002858FD">
        <w:rPr>
          <w:b/>
          <w:bCs/>
          <w:lang w:val="en-US"/>
        </w:rPr>
        <w:t>laboratory variables</w:t>
      </w:r>
      <w:r w:rsidR="0094757A" w:rsidRPr="002858FD">
        <w:rPr>
          <w:b/>
          <w:bCs/>
          <w:lang w:val="en-US"/>
        </w:rPr>
        <w:t xml:space="preserve"> in cows with traumatic reticuloperitonitis and type 1, 2, 3, 4 or 5 abomasal ulcer”</w:t>
      </w:r>
    </w:p>
    <w:p w:rsidR="0094757A" w:rsidRPr="002858FD" w:rsidRDefault="0094757A" w:rsidP="0094757A">
      <w:pPr>
        <w:rPr>
          <w:lang w:val="en-US"/>
        </w:rPr>
      </w:pPr>
    </w:p>
    <w:p w:rsidR="006A7AE7" w:rsidRPr="002858FD" w:rsidRDefault="006A7AE7" w:rsidP="0094757A">
      <w:pPr>
        <w:rPr>
          <w:lang w:val="en-GB"/>
        </w:rPr>
      </w:pPr>
    </w:p>
    <w:p w:rsidR="0094757A" w:rsidRPr="002858FD" w:rsidRDefault="006A7AE7" w:rsidP="0094757A">
      <w:pPr>
        <w:rPr>
          <w:lang w:val="en-GB"/>
        </w:rPr>
      </w:pPr>
      <w:r w:rsidRPr="002858FD">
        <w:rPr>
          <w:lang w:val="en-GB"/>
        </w:rPr>
        <w:t>Dear Editorial Office</w:t>
      </w:r>
    </w:p>
    <w:p w:rsidR="006A7AE7" w:rsidRPr="002858FD" w:rsidRDefault="006A7AE7" w:rsidP="0094757A">
      <w:pPr>
        <w:rPr>
          <w:lang w:val="en-GB"/>
        </w:rPr>
      </w:pPr>
      <w:r w:rsidRPr="002858FD">
        <w:rPr>
          <w:lang w:val="en-GB"/>
        </w:rPr>
        <w:t>We thank you for your e-mail and answer as follows:</w:t>
      </w:r>
    </w:p>
    <w:p w:rsidR="006A7AE7" w:rsidRPr="002858FD" w:rsidRDefault="006A7AE7" w:rsidP="0094757A">
      <w:pPr>
        <w:rPr>
          <w:lang w:val="en-GB"/>
        </w:rPr>
      </w:pPr>
    </w:p>
    <w:p w:rsidR="006A7AE7" w:rsidRPr="002858FD" w:rsidRDefault="006A7AE7" w:rsidP="0094757A">
      <w:pPr>
        <w:rPr>
          <w:lang w:val="en-GB"/>
        </w:rPr>
      </w:pPr>
      <w:r w:rsidRPr="002858FD">
        <w:rPr>
          <w:lang w:val="en-GB"/>
        </w:rPr>
        <w:t xml:space="preserve">The following sentences (marked in red) have been included in the </w:t>
      </w:r>
      <w:r w:rsidRPr="002858FD">
        <w:rPr>
          <w:i/>
          <w:iCs/>
          <w:lang w:val="en-GB"/>
        </w:rPr>
        <w:t>Declarations</w:t>
      </w:r>
      <w:r w:rsidRPr="002858FD">
        <w:rPr>
          <w:lang w:val="en-GB"/>
        </w:rPr>
        <w:t xml:space="preserve"> section and in the </w:t>
      </w:r>
    </w:p>
    <w:p w:rsidR="006A7AE7" w:rsidRPr="002858FD" w:rsidRDefault="006A7AE7" w:rsidP="0094757A">
      <w:pPr>
        <w:rPr>
          <w:lang w:val="en-GB"/>
        </w:rPr>
      </w:pPr>
      <w:r w:rsidRPr="002858FD">
        <w:rPr>
          <w:i/>
          <w:iCs/>
          <w:lang w:val="en-GB"/>
        </w:rPr>
        <w:t>Methods</w:t>
      </w:r>
      <w:r w:rsidRPr="002858FD">
        <w:rPr>
          <w:lang w:val="en-GB"/>
        </w:rPr>
        <w:t xml:space="preserve"> section: </w:t>
      </w:r>
    </w:p>
    <w:p w:rsidR="006A7AE7" w:rsidRPr="002858FD" w:rsidRDefault="006A7AE7" w:rsidP="0094757A">
      <w:pPr>
        <w:rPr>
          <w:lang w:val="en-GB"/>
        </w:rPr>
      </w:pPr>
    </w:p>
    <w:p w:rsidR="006A7AE7" w:rsidRPr="002858FD" w:rsidRDefault="006A7AE7" w:rsidP="006A7AE7">
      <w:pPr>
        <w:pStyle w:val="Listenabsatz"/>
        <w:numPr>
          <w:ilvl w:val="0"/>
          <w:numId w:val="4"/>
        </w:numPr>
        <w:ind w:left="284" w:hanging="284"/>
        <w:rPr>
          <w:lang w:val="en-GB"/>
        </w:rPr>
      </w:pPr>
      <w:r w:rsidRPr="002858FD">
        <w:rPr>
          <w:lang w:val="en-GB"/>
        </w:rPr>
        <w:t>Ethics:</w:t>
      </w:r>
    </w:p>
    <w:p w:rsidR="002E51EA" w:rsidRDefault="002E51EA" w:rsidP="002858FD">
      <w:pPr>
        <w:shd w:val="clear" w:color="auto" w:fill="FFFFFF"/>
        <w:spacing w:line="240" w:lineRule="auto"/>
        <w:ind w:left="284"/>
        <w:textAlignment w:val="baseline"/>
        <w:rPr>
          <w:rFonts w:eastAsia="Times New Roman"/>
          <w:color w:val="FF0000"/>
          <w:lang w:val="en-US" w:eastAsia="en-GB"/>
        </w:rPr>
      </w:pPr>
    </w:p>
    <w:p w:rsidR="002858FD" w:rsidRPr="002858FD" w:rsidRDefault="002858FD" w:rsidP="002858FD">
      <w:pPr>
        <w:shd w:val="clear" w:color="auto" w:fill="FFFFFF"/>
        <w:spacing w:line="240" w:lineRule="auto"/>
        <w:ind w:left="284"/>
        <w:textAlignment w:val="baseline"/>
        <w:rPr>
          <w:rFonts w:eastAsia="Times New Roman"/>
          <w:color w:val="FF0000"/>
          <w:lang w:val="en-US" w:eastAsia="en-GB"/>
        </w:rPr>
      </w:pPr>
      <w:r w:rsidRPr="002858FD">
        <w:rPr>
          <w:rFonts w:eastAsia="Times New Roman"/>
          <w:color w:val="FF0000"/>
          <w:lang w:val="en-US" w:eastAsia="en-GB"/>
        </w:rPr>
        <w:t xml:space="preserve">This was a retrospective study using medical records of cows that had been referred to our clinic for examination and treatment. No experimental animals were used. Under these circumstances, ethical approval is not required at this institution. </w:t>
      </w:r>
    </w:p>
    <w:p w:rsidR="006A7AE7" w:rsidRPr="002858FD" w:rsidRDefault="006A7AE7" w:rsidP="0094757A">
      <w:pPr>
        <w:rPr>
          <w:lang w:val="en-GB"/>
        </w:rPr>
      </w:pPr>
    </w:p>
    <w:p w:rsidR="002E51EA" w:rsidRPr="002E51EA" w:rsidRDefault="006A7AE7" w:rsidP="002E51EA">
      <w:pPr>
        <w:shd w:val="clear" w:color="auto" w:fill="FFFFFF"/>
        <w:tabs>
          <w:tab w:val="left" w:pos="284"/>
        </w:tabs>
        <w:spacing w:line="240" w:lineRule="auto"/>
        <w:ind w:left="284" w:hanging="284"/>
        <w:textAlignment w:val="baseline"/>
        <w:rPr>
          <w:rFonts w:eastAsia="Times New Roman"/>
          <w:color w:val="FF0000"/>
          <w:lang w:val="en-US" w:eastAsia="en-GB"/>
        </w:rPr>
      </w:pPr>
      <w:r w:rsidRPr="006A7AE7">
        <w:rPr>
          <w:rFonts w:ascii="ArialMT" w:eastAsia="Times New Roman" w:hAnsi="ArialMT" w:cs="Times New Roman"/>
          <w:color w:val="000000"/>
          <w:lang w:val="en-US" w:eastAsia="de-DE"/>
        </w:rPr>
        <w:t xml:space="preserve">2. </w:t>
      </w:r>
      <w:r w:rsidR="002858FD">
        <w:rPr>
          <w:rFonts w:ascii="ArialMT" w:eastAsia="Times New Roman" w:hAnsi="ArialMT" w:cs="Times New Roman"/>
          <w:color w:val="000000"/>
          <w:lang w:val="en-US" w:eastAsia="de-DE"/>
        </w:rPr>
        <w:tab/>
      </w:r>
      <w:r w:rsidRPr="006A7AE7">
        <w:rPr>
          <w:rFonts w:ascii="ArialMT" w:eastAsia="Times New Roman" w:hAnsi="ArialMT" w:cs="Times New Roman"/>
          <w:color w:val="000000"/>
          <w:lang w:val="en-US" w:eastAsia="de-DE"/>
        </w:rPr>
        <w:t>Please clarify if this manuscript is similar or related to the published manuscript (BVET-D-20-00086).</w:t>
      </w:r>
      <w:r w:rsidRPr="006A7AE7">
        <w:rPr>
          <w:rFonts w:ascii="ArialMT" w:eastAsia="Times New Roman" w:hAnsi="ArialMT" w:cs="Times New Roman"/>
          <w:color w:val="000000"/>
          <w:lang w:val="en-US" w:eastAsia="de-DE"/>
        </w:rPr>
        <w:br/>
      </w:r>
      <w:r w:rsidRPr="006A7AE7">
        <w:rPr>
          <w:rFonts w:ascii="ArialMT" w:eastAsia="Times New Roman" w:hAnsi="ArialMT" w:cs="Times New Roman"/>
          <w:color w:val="000000"/>
          <w:sz w:val="18"/>
          <w:szCs w:val="18"/>
          <w:lang w:val="en-US" w:eastAsia="de-DE"/>
        </w:rPr>
        <w:br/>
      </w:r>
      <w:r w:rsidR="002E51EA" w:rsidRPr="002E51EA">
        <w:rPr>
          <w:rFonts w:eastAsia="Times New Roman"/>
          <w:color w:val="FF0000"/>
          <w:lang w:val="en-US" w:eastAsia="en-GB"/>
        </w:rPr>
        <w:t>The frequency and diagnostic reliability of the clinical findings of these cows were the subject of a recent publication</w:t>
      </w:r>
      <w:r w:rsidR="00DF6F9D">
        <w:rPr>
          <w:rFonts w:eastAsia="Times New Roman"/>
          <w:color w:val="FF0000"/>
          <w:lang w:val="en-US" w:eastAsia="en-GB"/>
        </w:rPr>
        <w:t xml:space="preserve"> [15]</w:t>
      </w:r>
      <w:r w:rsidR="002E51EA" w:rsidRPr="002E51EA">
        <w:rPr>
          <w:rFonts w:eastAsia="Times New Roman"/>
          <w:color w:val="FF0000"/>
          <w:lang w:val="en-US" w:eastAsia="en-GB"/>
        </w:rPr>
        <w:t>.</w:t>
      </w:r>
    </w:p>
    <w:p w:rsidR="0094757A" w:rsidRPr="002E51EA" w:rsidRDefault="0094757A" w:rsidP="006A7AE7">
      <w:pPr>
        <w:spacing w:line="240" w:lineRule="auto"/>
        <w:ind w:left="284" w:hanging="284"/>
        <w:rPr>
          <w:szCs w:val="24"/>
          <w:lang w:val="en-US"/>
        </w:rPr>
      </w:pPr>
    </w:p>
    <w:p w:rsidR="0094757A" w:rsidRPr="00F46160" w:rsidRDefault="0094757A" w:rsidP="0094757A">
      <w:pPr>
        <w:rPr>
          <w:szCs w:val="24"/>
          <w:lang w:val="en-GB"/>
        </w:rPr>
      </w:pPr>
      <w:r w:rsidRPr="00F46160">
        <w:rPr>
          <w:szCs w:val="24"/>
          <w:lang w:val="en-GB"/>
        </w:rPr>
        <w:t>Yours sincerely</w:t>
      </w:r>
    </w:p>
    <w:p w:rsidR="0094757A" w:rsidRDefault="0094757A" w:rsidP="0094757A">
      <w:pPr>
        <w:rPr>
          <w:szCs w:val="24"/>
          <w:lang w:val="en-GB"/>
        </w:rPr>
      </w:pPr>
    </w:p>
    <w:p w:rsidR="0094757A" w:rsidRPr="00F46160" w:rsidRDefault="0094757A" w:rsidP="0094757A">
      <w:pPr>
        <w:rPr>
          <w:szCs w:val="24"/>
          <w:lang w:val="en-GB"/>
        </w:rPr>
      </w:pPr>
    </w:p>
    <w:p w:rsidR="0094757A" w:rsidRPr="00F46160" w:rsidRDefault="0094757A" w:rsidP="0094757A">
      <w:pPr>
        <w:spacing w:line="360" w:lineRule="auto"/>
        <w:rPr>
          <w:szCs w:val="24"/>
          <w:lang w:val="en-GB"/>
        </w:rPr>
      </w:pPr>
      <w:r w:rsidRPr="00F46160">
        <w:rPr>
          <w:szCs w:val="24"/>
          <w:lang w:val="en-GB"/>
        </w:rPr>
        <w:t>Ueli Braun</w:t>
      </w:r>
    </w:p>
    <w:p w:rsidR="0094757A" w:rsidRDefault="0094757A" w:rsidP="0094757A">
      <w:pPr>
        <w:spacing w:line="360" w:lineRule="auto"/>
        <w:rPr>
          <w:szCs w:val="24"/>
          <w:lang w:val="en-GB"/>
        </w:rPr>
      </w:pPr>
      <w:r w:rsidRPr="00F46160">
        <w:rPr>
          <w:szCs w:val="24"/>
          <w:lang w:val="en-GB"/>
        </w:rPr>
        <w:t>Prof. Dr. med. vet. Dr. med. vet. h. c.</w:t>
      </w:r>
    </w:p>
    <w:p w:rsidR="00950296" w:rsidRPr="00950296" w:rsidRDefault="00950296" w:rsidP="0094757A">
      <w:pPr>
        <w:spacing w:line="360" w:lineRule="auto"/>
        <w:rPr>
          <w:sz w:val="22"/>
          <w:szCs w:val="22"/>
        </w:rPr>
      </w:pPr>
      <w:r w:rsidRPr="00950296">
        <w:rPr>
          <w:sz w:val="22"/>
          <w:szCs w:val="22"/>
        </w:rPr>
        <w:t>Emeritus-Professor der Vetsuisse-Fakultät Universität Zürich</w:t>
      </w:r>
    </w:p>
    <w:p w:rsidR="00481210" w:rsidRPr="00950296" w:rsidRDefault="00481210" w:rsidP="00481210">
      <w:pPr>
        <w:spacing w:line="240" w:lineRule="auto"/>
        <w:rPr>
          <w:sz w:val="22"/>
          <w:szCs w:val="22"/>
        </w:rPr>
      </w:pPr>
    </w:p>
    <w:p w:rsidR="00481210" w:rsidRPr="00950296" w:rsidRDefault="00481210" w:rsidP="00481210">
      <w:pPr>
        <w:spacing w:line="240" w:lineRule="auto"/>
        <w:rPr>
          <w:sz w:val="22"/>
          <w:szCs w:val="22"/>
        </w:rPr>
      </w:pPr>
    </w:p>
    <w:p w:rsidR="008937DE" w:rsidRPr="00950296" w:rsidRDefault="008937DE" w:rsidP="00481210">
      <w:pPr>
        <w:spacing w:line="240" w:lineRule="auto"/>
        <w:rPr>
          <w:sz w:val="22"/>
          <w:szCs w:val="22"/>
        </w:rPr>
      </w:pPr>
    </w:p>
    <w:p w:rsidR="008937DE" w:rsidRPr="00950296" w:rsidRDefault="008937DE" w:rsidP="00481210">
      <w:pPr>
        <w:spacing w:line="240" w:lineRule="auto"/>
        <w:rPr>
          <w:sz w:val="22"/>
          <w:szCs w:val="22"/>
        </w:rPr>
      </w:pPr>
    </w:p>
    <w:p w:rsidR="00561C1E" w:rsidRPr="00950296" w:rsidRDefault="001C3753" w:rsidP="00481210">
      <w:pPr>
        <w:spacing w:line="240" w:lineRule="auto"/>
        <w:rPr>
          <w:sz w:val="22"/>
          <w:szCs w:val="22"/>
        </w:rPr>
      </w:pPr>
      <w:r w:rsidRPr="00950296">
        <w:rPr>
          <w:sz w:val="22"/>
          <w:szCs w:val="22"/>
        </w:rPr>
        <w:t xml:space="preserve"> </w:t>
      </w:r>
    </w:p>
    <w:sectPr w:rsidR="00561C1E" w:rsidRPr="00950296" w:rsidSect="00111F03">
      <w:headerReference w:type="default" r:id="rId8"/>
      <w:footerReference w:type="default" r:id="rId9"/>
      <w:headerReference w:type="first" r:id="rId10"/>
      <w:footerReference w:type="first" r:id="rId11"/>
      <w:pgSz w:w="11906" w:h="16838" w:code="9"/>
      <w:pgMar w:top="2744" w:right="907" w:bottom="1418" w:left="1985" w:header="522" w:footer="81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CB13A2" w:rsidRDefault="00CB13A2">
      <w:r>
        <w:separator/>
      </w:r>
    </w:p>
  </w:endnote>
  <w:endnote w:type="continuationSeparator" w:id="0">
    <w:p w:rsidR="00CB13A2" w:rsidRDefault="00CB13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ArialMT">
    <w:altName w:val="Arial"/>
    <w:panose1 w:val="020B06040202020202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23ABB" w:rsidRDefault="00023ABB" w:rsidP="004C27DF">
    <w:pPr>
      <w:pStyle w:val="Fuzeile"/>
    </w:pPr>
    <w:r>
      <w:t xml:space="preserve">Seite </w:t>
    </w:r>
    <w:r>
      <w:fldChar w:fldCharType="begin"/>
    </w:r>
    <w:r>
      <w:instrText xml:space="preserve"> PAGE  </w:instrText>
    </w:r>
    <w:r>
      <w:fldChar w:fldCharType="separate"/>
    </w:r>
    <w:r w:rsidR="008937DE">
      <w:rPr>
        <w:noProof/>
      </w:rPr>
      <w:t>2</w:t>
    </w:r>
    <w:r>
      <w:fldChar w:fldCharType="end"/>
    </w:r>
    <w:r>
      <w:t>/</w:t>
    </w:r>
    <w:r w:rsidR="00D07685">
      <w:fldChar w:fldCharType="begin"/>
    </w:r>
    <w:r w:rsidR="00D07685">
      <w:instrText xml:space="preserve"> NUMPAGES  </w:instrText>
    </w:r>
    <w:r w:rsidR="00D07685">
      <w:fldChar w:fldCharType="separate"/>
    </w:r>
    <w:r w:rsidR="008A03E8">
      <w:rPr>
        <w:noProof/>
      </w:rPr>
      <w:t>1</w:t>
    </w:r>
    <w:r w:rsidR="00D07685">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23ABB" w:rsidRDefault="00023ABB">
    <w:pPr>
      <w:pStyle w:val="Fuzeile"/>
    </w:pPr>
    <w:r>
      <w:t xml:space="preserve">Seite </w:t>
    </w:r>
    <w:r>
      <w:fldChar w:fldCharType="begin"/>
    </w:r>
    <w:r>
      <w:instrText xml:space="preserve"> PAGE  </w:instrText>
    </w:r>
    <w:r>
      <w:fldChar w:fldCharType="separate"/>
    </w:r>
    <w:r w:rsidR="008A03E8">
      <w:rPr>
        <w:noProof/>
      </w:rPr>
      <w:t>1</w:t>
    </w:r>
    <w:r>
      <w:fldChar w:fldCharType="end"/>
    </w:r>
    <w:r>
      <w:t>/</w:t>
    </w:r>
    <w:r w:rsidR="00D07685">
      <w:fldChar w:fldCharType="begin"/>
    </w:r>
    <w:r w:rsidR="00D07685">
      <w:instrText xml:space="preserve"> NUMPAGES  </w:instrText>
    </w:r>
    <w:r w:rsidR="00D07685">
      <w:fldChar w:fldCharType="separate"/>
    </w:r>
    <w:r w:rsidR="008A03E8">
      <w:rPr>
        <w:noProof/>
      </w:rPr>
      <w:t>1</w:t>
    </w:r>
    <w:r w:rsidR="00D0768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CB13A2" w:rsidRDefault="00CB13A2">
      <w:r>
        <w:separator/>
      </w:r>
    </w:p>
  </w:footnote>
  <w:footnote w:type="continuationSeparator" w:id="0">
    <w:p w:rsidR="00CB13A2" w:rsidRDefault="00CB13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23ABB" w:rsidRDefault="00023ABB" w:rsidP="004C27DF">
    <w:pPr>
      <w:pStyle w:val="Kopfzeile"/>
    </w:pPr>
    <w:r>
      <w:rPr>
        <w:noProof/>
        <w:lang w:eastAsia="de-CH"/>
      </w:rPr>
      <w:drawing>
        <wp:anchor distT="0" distB="0" distL="114300" distR="114300" simplePos="0" relativeHeight="251659264" behindDoc="0" locked="1" layoutInCell="1" allowOverlap="1" wp14:anchorId="46BB3A50" wp14:editId="17B8D7AC">
          <wp:simplePos x="0" y="0"/>
          <wp:positionH relativeFrom="page">
            <wp:posOffset>521970</wp:posOffset>
          </wp:positionH>
          <wp:positionV relativeFrom="page">
            <wp:posOffset>212725</wp:posOffset>
          </wp:positionV>
          <wp:extent cx="1868170" cy="684530"/>
          <wp:effectExtent l="0" t="0" r="0" b="1270"/>
          <wp:wrapNone/>
          <wp:docPr id="21" name="Bild 21" descr="uzh_logo_d_pos_grau_1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uzh_logo_d_pos_grau_1m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8170" cy="6845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CH"/>
      </w:rPr>
      <mc:AlternateContent>
        <mc:Choice Requires="wps">
          <w:drawing>
            <wp:anchor distT="0" distB="0" distL="114300" distR="114300" simplePos="0" relativeHeight="251656192" behindDoc="0" locked="1" layoutInCell="1" allowOverlap="1" wp14:anchorId="29369556" wp14:editId="2E0BD265">
              <wp:simplePos x="0" y="0"/>
              <wp:positionH relativeFrom="page">
                <wp:posOffset>4860925</wp:posOffset>
              </wp:positionH>
              <wp:positionV relativeFrom="page">
                <wp:posOffset>331470</wp:posOffset>
              </wp:positionV>
              <wp:extent cx="2124075" cy="1200150"/>
              <wp:effectExtent l="3175" t="0" r="0" b="1905"/>
              <wp:wrapNone/>
              <wp:docPr id="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075" cy="1200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3ABB" w:rsidRPr="0084116D" w:rsidRDefault="00023ABB" w:rsidP="004C27DF">
                          <w:pPr>
                            <w:pStyle w:val="Universittseinheit"/>
                          </w:pPr>
                          <w:bookmarkStart w:id="2" w:name="DepartementP2"/>
                          <w:r>
                            <w:t>Departement für Nutztiere</w:t>
                          </w:r>
                          <w:bookmarkEnd w:id="2"/>
                        </w:p>
                        <w:p w:rsidR="00023ABB" w:rsidRDefault="00023ABB" w:rsidP="004C27DF">
                          <w:pPr>
                            <w:pStyle w:val="Untereinheit"/>
                          </w:pPr>
                          <w:bookmarkStart w:id="3" w:name="AbteilungP2"/>
                          <w:r>
                            <w:t>Klinik für Wiederkäuer</w:t>
                          </w:r>
                          <w:bookmarkEnd w:id="3"/>
                        </w:p>
                        <w:p w:rsidR="00023ABB" w:rsidRDefault="00023ABB" w:rsidP="004C27DF">
                          <w:pPr>
                            <w:pStyle w:val="Absender"/>
                          </w:pPr>
                        </w:p>
                        <w:p w:rsidR="00023ABB" w:rsidRPr="0084116D" w:rsidRDefault="00023ABB" w:rsidP="004C27DF">
                          <w:pPr>
                            <w:pStyle w:val="Absend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369556" id="_x0000_t202" coordsize="21600,21600" o:spt="202" path="m,l,21600r21600,l21600,xe">
              <v:stroke joinstyle="miter"/>
              <v:path gradientshapeok="t" o:connecttype="rect"/>
            </v:shapetype>
            <v:shape id="Text Box 10" o:spid="_x0000_s1026" type="#_x0000_t202" style="position:absolute;margin-left:382.75pt;margin-top:26.1pt;width:167.25pt;height:94.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" filled="f" stroked="f">
              <v:textbox inset="0,0,0,0">
                <w:txbxContent>
                  <w:p w:rsidR="00023ABB" w:rsidRPr="0084116D" w:rsidRDefault="00023ABB" w:rsidP="004C27DF">
                    <w:pPr>
                      <w:pStyle w:val="Universittseinheit"/>
                    </w:pPr>
                    <w:bookmarkStart w:id="4" w:name="DepartementP2"/>
                    <w:r>
                      <w:t>Departement für Nutztiere</w:t>
                    </w:r>
                    <w:bookmarkEnd w:id="4"/>
                  </w:p>
                  <w:p w:rsidR="00023ABB" w:rsidRDefault="00023ABB" w:rsidP="004C27DF">
                    <w:pPr>
                      <w:pStyle w:val="Untereinheit"/>
                    </w:pPr>
                    <w:bookmarkStart w:id="5" w:name="AbteilungP2"/>
                    <w:r>
                      <w:t>Klinik für Wiederkäuer</w:t>
                    </w:r>
                    <w:bookmarkEnd w:id="5"/>
                  </w:p>
                  <w:p w:rsidR="00023ABB" w:rsidRDefault="00023ABB" w:rsidP="004C27DF">
                    <w:pPr>
                      <w:pStyle w:val="Absender"/>
                    </w:pPr>
                  </w:p>
                  <w:p w:rsidR="00023ABB" w:rsidRPr="0084116D" w:rsidRDefault="00023ABB" w:rsidP="004C27DF">
                    <w:pPr>
                      <w:pStyle w:val="Absender"/>
                    </w:pP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23ABB" w:rsidRDefault="00023ABB">
    <w:pPr>
      <w:pStyle w:val="Kopfzeile"/>
    </w:pPr>
    <w:r>
      <w:rPr>
        <w:noProof/>
        <w:lang w:eastAsia="de-CH"/>
      </w:rPr>
      <w:drawing>
        <wp:anchor distT="0" distB="0" distL="114300" distR="114300" simplePos="0" relativeHeight="251660288" behindDoc="0" locked="0" layoutInCell="1" allowOverlap="1" wp14:anchorId="1693317A" wp14:editId="27DDE56C">
          <wp:simplePos x="0" y="0"/>
          <wp:positionH relativeFrom="column">
            <wp:posOffset>-762000</wp:posOffset>
          </wp:positionH>
          <wp:positionV relativeFrom="paragraph">
            <wp:posOffset>6221730</wp:posOffset>
          </wp:positionV>
          <wp:extent cx="469900" cy="3746500"/>
          <wp:effectExtent l="0" t="0" r="6350" b="6350"/>
          <wp:wrapNone/>
          <wp:docPr id="23" name="Bild 23" descr="Logo EAEVE-Kombination_RGB_Typ_1_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ogo EAEVE-Kombination_RGB_Typ_1_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9900" cy="3746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CH"/>
      </w:rPr>
      <w:drawing>
        <wp:anchor distT="0" distB="0" distL="114300" distR="114300" simplePos="0" relativeHeight="251658240" behindDoc="0" locked="1" layoutInCell="1" allowOverlap="1" wp14:anchorId="06B71A62" wp14:editId="397BD348">
          <wp:simplePos x="0" y="0"/>
          <wp:positionH relativeFrom="page">
            <wp:posOffset>521970</wp:posOffset>
          </wp:positionH>
          <wp:positionV relativeFrom="page">
            <wp:posOffset>212725</wp:posOffset>
          </wp:positionV>
          <wp:extent cx="1868170" cy="684530"/>
          <wp:effectExtent l="0" t="0" r="0" b="1270"/>
          <wp:wrapNone/>
          <wp:docPr id="20" name="Bild 20" descr="uzh_logo_d_pos_grau_1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uzh_logo_d_pos_grau_1mm"/>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68170" cy="6845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CH"/>
      </w:rPr>
      <mc:AlternateContent>
        <mc:Choice Requires="wps">
          <w:drawing>
            <wp:anchor distT="0" distB="0" distL="114300" distR="114300" simplePos="0" relativeHeight="251657216" behindDoc="0" locked="1" layoutInCell="1" allowOverlap="1" wp14:anchorId="5E65350A" wp14:editId="6BB0B033">
              <wp:simplePos x="0" y="0"/>
              <wp:positionH relativeFrom="page">
                <wp:posOffset>1263650</wp:posOffset>
              </wp:positionH>
              <wp:positionV relativeFrom="page">
                <wp:posOffset>1778000</wp:posOffset>
              </wp:positionV>
              <wp:extent cx="1670050" cy="288290"/>
              <wp:effectExtent l="0" t="0" r="6350" b="16510"/>
              <wp:wrapNone/>
              <wp:docPr id="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0" cy="288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1E0" w:firstRow="1" w:lastRow="1" w:firstColumn="1" w:lastColumn="1" w:noHBand="0" w:noVBand="0"/>
                          </w:tblPr>
                          <w:tblGrid>
                            <w:gridCol w:w="4820"/>
                          </w:tblGrid>
                          <w:tr w:rsidR="00023ABB" w:rsidTr="004C27DF">
                            <w:trPr>
                              <w:trHeight w:val="179"/>
                            </w:trPr>
                            <w:tc>
                              <w:tcPr>
                                <w:tcW w:w="4820" w:type="dxa"/>
                                <w:shd w:val="clear" w:color="auto" w:fill="auto"/>
                              </w:tcPr>
                              <w:p w:rsidR="00023ABB" w:rsidRDefault="00023ABB" w:rsidP="00F7526D">
                                <w:pPr>
                                  <w:pStyle w:val="Absenderzeile"/>
                                </w:pPr>
                                <w:r>
                                  <w:t xml:space="preserve">UZH, </w:t>
                                </w:r>
                                <w:bookmarkStart w:id="6" w:name="DepartementAbs"/>
                                <w:r>
                                  <w:t>Departement für Nutztiere</w:t>
                                </w:r>
                                <w:bookmarkEnd w:id="6"/>
                                <w:r>
                                  <w:t xml:space="preserve"> </w:t>
                                </w:r>
                                <w:bookmarkStart w:id="7" w:name="StrasseAbs"/>
                              </w:p>
                              <w:p w:rsidR="00023ABB" w:rsidRPr="00FE67EE" w:rsidRDefault="00023ABB" w:rsidP="00F7526D">
                                <w:pPr>
                                  <w:pStyle w:val="Absenderzeile"/>
                                </w:pPr>
                                <w:r>
                                  <w:t>Winterthurerstrasse 260</w:t>
                                </w:r>
                                <w:bookmarkEnd w:id="7"/>
                                <w:r>
                                  <w:t>,</w:t>
                                </w:r>
                                <w:bookmarkStart w:id="8" w:name="OrtAbs"/>
                                <w:r>
                                  <w:t xml:space="preserve"> CH-8057 Zürich</w:t>
                                </w:r>
                                <w:bookmarkEnd w:id="8"/>
                              </w:p>
                            </w:tc>
                          </w:tr>
                          <w:tr w:rsidR="00023ABB" w:rsidTr="004C27DF">
                            <w:trPr>
                              <w:trHeight w:hRule="exact" w:val="28"/>
                            </w:trPr>
                            <w:tc>
                              <w:tcPr>
                                <w:tcW w:w="4820" w:type="dxa"/>
                                <w:tcBorders>
                                  <w:bottom w:val="single" w:sz="2" w:space="0" w:color="auto"/>
                                </w:tcBorders>
                                <w:shd w:val="clear" w:color="auto" w:fill="auto"/>
                              </w:tcPr>
                              <w:p w:rsidR="00023ABB" w:rsidRPr="006D62B0" w:rsidRDefault="00023ABB" w:rsidP="004C27DF">
                                <w:pPr>
                                  <w:pStyle w:val="Absender"/>
                                </w:pPr>
                              </w:p>
                            </w:tc>
                          </w:tr>
                        </w:tbl>
                        <w:p w:rsidR="00023ABB" w:rsidRPr="006D62B0" w:rsidRDefault="00023ABB" w:rsidP="004C27DF">
                          <w:pPr>
                            <w:pStyle w:val="Absend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65350A" id="_x0000_t202" coordsize="21600,21600" o:spt="202" path="m,l,21600r21600,l21600,xe">
              <v:stroke joinstyle="miter"/>
              <v:path gradientshapeok="t" o:connecttype="rect"/>
            </v:shapetype>
            <v:shape id="Text Box 17" o:spid="_x0000_s1027" type="#_x0000_t202" style="position:absolute;margin-left:99.5pt;margin-top:140pt;width:131.5pt;height:22.7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" filled="f" stroked="f">
              <v:textbox inset="0,0,0,0">
                <w:txbxContent>
                  <w:tbl>
                    <w:tblPr>
                      <w:tblW w:w="0" w:type="auto"/>
                      <w:tblLayout w:type="fixed"/>
                      <w:tblCellMar>
                        <w:left w:w="0" w:type="dxa"/>
                        <w:right w:w="0" w:type="dxa"/>
                      </w:tblCellMar>
                      <w:tblLook w:val="01E0" w:firstRow="1" w:lastRow="1" w:firstColumn="1" w:lastColumn="1" w:noHBand="0" w:noVBand="0"/>
                    </w:tblPr>
                    <w:tblGrid>
                      <w:gridCol w:w="4820"/>
                    </w:tblGrid>
                    <w:tr w:rsidR="00023ABB" w:rsidTr="004C27DF">
                      <w:trPr>
                        <w:trHeight w:val="179"/>
                      </w:trPr>
                      <w:tc>
                        <w:tcPr>
                          <w:tcW w:w="4820" w:type="dxa"/>
                          <w:shd w:val="clear" w:color="auto" w:fill="auto"/>
                        </w:tcPr>
                        <w:p w:rsidR="00023ABB" w:rsidRDefault="00023ABB" w:rsidP="00F7526D">
                          <w:pPr>
                            <w:pStyle w:val="Absenderzeile"/>
                          </w:pPr>
                          <w:r>
                            <w:t xml:space="preserve">UZH, </w:t>
                          </w:r>
                          <w:bookmarkStart w:id="9" w:name="DepartementAbs"/>
                          <w:r>
                            <w:t>Departement für Nutztiere</w:t>
                          </w:r>
                          <w:bookmarkEnd w:id="9"/>
                          <w:r>
                            <w:t xml:space="preserve"> </w:t>
                          </w:r>
                          <w:bookmarkStart w:id="10" w:name="StrasseAbs"/>
                        </w:p>
                        <w:p w:rsidR="00023ABB" w:rsidRPr="00FE67EE" w:rsidRDefault="00023ABB" w:rsidP="00F7526D">
                          <w:pPr>
                            <w:pStyle w:val="Absenderzeile"/>
                          </w:pPr>
                          <w:r>
                            <w:t>Winterthurerstrasse 260</w:t>
                          </w:r>
                          <w:bookmarkEnd w:id="10"/>
                          <w:r>
                            <w:t>,</w:t>
                          </w:r>
                          <w:bookmarkStart w:id="11" w:name="OrtAbs"/>
                          <w:r>
                            <w:t xml:space="preserve"> CH-8057 Zürich</w:t>
                          </w:r>
                          <w:bookmarkEnd w:id="11"/>
                        </w:p>
                      </w:tc>
                    </w:tr>
                    <w:tr w:rsidR="00023ABB" w:rsidTr="004C27DF">
                      <w:trPr>
                        <w:trHeight w:hRule="exact" w:val="28"/>
                      </w:trPr>
                      <w:tc>
                        <w:tcPr>
                          <w:tcW w:w="4820" w:type="dxa"/>
                          <w:tcBorders>
                            <w:bottom w:val="single" w:sz="2" w:space="0" w:color="auto"/>
                          </w:tcBorders>
                          <w:shd w:val="clear" w:color="auto" w:fill="auto"/>
                        </w:tcPr>
                        <w:p w:rsidR="00023ABB" w:rsidRPr="006D62B0" w:rsidRDefault="00023ABB" w:rsidP="004C27DF">
                          <w:pPr>
                            <w:pStyle w:val="Absender"/>
                          </w:pPr>
                        </w:p>
                      </w:tc>
                    </w:tr>
                  </w:tbl>
                  <w:p w:rsidR="00023ABB" w:rsidRPr="006D62B0" w:rsidRDefault="00023ABB" w:rsidP="004C27DF">
                    <w:pPr>
                      <w:pStyle w:val="Absender"/>
                    </w:pPr>
                  </w:p>
                </w:txbxContent>
              </v:textbox>
              <w10:wrap anchorx="page" anchory="page"/>
              <w10:anchorlock/>
            </v:shape>
          </w:pict>
        </mc:Fallback>
      </mc:AlternateContent>
    </w:r>
    <w:r>
      <w:rPr>
        <w:noProof/>
        <w:lang w:eastAsia="de-CH"/>
      </w:rPr>
      <mc:AlternateContent>
        <mc:Choice Requires="wps">
          <w:drawing>
            <wp:anchor distT="0" distB="0" distL="114300" distR="114300" simplePos="0" relativeHeight="251655168" behindDoc="0" locked="1" layoutInCell="1" allowOverlap="1" wp14:anchorId="7464801F" wp14:editId="4E941F2B">
              <wp:simplePos x="0" y="0"/>
              <wp:positionH relativeFrom="page">
                <wp:posOffset>4860925</wp:posOffset>
              </wp:positionH>
              <wp:positionV relativeFrom="page">
                <wp:posOffset>331470</wp:posOffset>
              </wp:positionV>
              <wp:extent cx="2124075" cy="1403985"/>
              <wp:effectExtent l="3175"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075" cy="1403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3ABB" w:rsidRPr="0084116D" w:rsidRDefault="00023ABB" w:rsidP="004C27DF">
                          <w:pPr>
                            <w:pStyle w:val="Universittseinheit"/>
                          </w:pPr>
                          <w:bookmarkStart w:id="12" w:name="DepartementP1"/>
                          <w:r>
                            <w:t>Departement für Nutztiere</w:t>
                          </w:r>
                          <w:bookmarkEnd w:id="12"/>
                        </w:p>
                        <w:p w:rsidR="00023ABB" w:rsidRDefault="00023ABB" w:rsidP="004C27DF">
                          <w:pPr>
                            <w:pStyle w:val="Untereinheit"/>
                          </w:pPr>
                          <w:bookmarkStart w:id="13" w:name="AbteilungP1"/>
                          <w:r>
                            <w:t>Klinik für Wiederkäuer</w:t>
                          </w:r>
                          <w:bookmarkEnd w:id="13"/>
                        </w:p>
                        <w:p w:rsidR="00023ABB" w:rsidRDefault="00023ABB" w:rsidP="004C27DF">
                          <w:pPr>
                            <w:pStyle w:val="Absender"/>
                          </w:pPr>
                        </w:p>
                        <w:p w:rsidR="00023ABB" w:rsidRDefault="00023ABB" w:rsidP="004C27DF">
                          <w:pPr>
                            <w:pStyle w:val="Absender"/>
                          </w:pPr>
                          <w:r>
                            <w:t>Universität Zürich</w:t>
                          </w:r>
                        </w:p>
                        <w:p w:rsidR="00023ABB" w:rsidRDefault="00023ABB" w:rsidP="004C27DF">
                          <w:pPr>
                            <w:pStyle w:val="Absender"/>
                          </w:pPr>
                          <w:bookmarkStart w:id="14" w:name="DepartementKopf"/>
                          <w:r>
                            <w:t>Departement für Nutztiere</w:t>
                          </w:r>
                          <w:bookmarkEnd w:id="14"/>
                        </w:p>
                        <w:p w:rsidR="00023ABB" w:rsidRDefault="00023ABB" w:rsidP="004C27DF">
                          <w:pPr>
                            <w:pStyle w:val="Absender"/>
                          </w:pPr>
                          <w:bookmarkStart w:id="15" w:name="Strasse"/>
                          <w:r>
                            <w:t>Winterthurerstrasse 260</w:t>
                          </w:r>
                          <w:bookmarkEnd w:id="15"/>
                        </w:p>
                        <w:p w:rsidR="00023ABB" w:rsidRDefault="00023ABB" w:rsidP="004C27DF">
                          <w:pPr>
                            <w:pStyle w:val="Absender"/>
                          </w:pPr>
                          <w:bookmarkStart w:id="16" w:name="Ort"/>
                          <w:r>
                            <w:t>CH-8057 Zürich</w:t>
                          </w:r>
                          <w:bookmarkEnd w:id="16"/>
                        </w:p>
                        <w:p w:rsidR="00023ABB" w:rsidRDefault="00023ABB" w:rsidP="004C27DF">
                          <w:pPr>
                            <w:pStyle w:val="Absender"/>
                          </w:pPr>
                          <w:r>
                            <w:t xml:space="preserve">Telefon </w:t>
                          </w:r>
                          <w:bookmarkStart w:id="17" w:name="Telinst"/>
                          <w:r>
                            <w:t>+41 44 635 82 41</w:t>
                          </w:r>
                          <w:bookmarkEnd w:id="17"/>
                        </w:p>
                        <w:p w:rsidR="00023ABB" w:rsidRDefault="00023ABB" w:rsidP="004C27DF">
                          <w:pPr>
                            <w:pStyle w:val="Absender"/>
                          </w:pPr>
                          <w:r>
                            <w:t xml:space="preserve">Telefax </w:t>
                          </w:r>
                          <w:bookmarkStart w:id="18" w:name="Telefaxinst"/>
                          <w:r>
                            <w:t>+41 44 635 89 04</w:t>
                          </w:r>
                          <w:bookmarkEnd w:id="18"/>
                        </w:p>
                        <w:p w:rsidR="00023ABB" w:rsidRPr="00410FEC" w:rsidRDefault="00023ABB" w:rsidP="004C27DF">
                          <w:pPr>
                            <w:pStyle w:val="Absender"/>
                          </w:pPr>
                          <w:bookmarkStart w:id="19" w:name="Webadresse"/>
                          <w:r>
                            <w:t>www.rind.uzh.ch</w:t>
                          </w:r>
                          <w:bookmarkEnd w:id="19"/>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64801F" id="Text Box 6" o:spid="_x0000_s1028" type="#_x0000_t202" style="position:absolute;margin-left:382.75pt;margin-top:26.1pt;width:167.25pt;height:110.5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" filled="f" stroked="f">
              <v:textbox inset="0,0,0,0">
                <w:txbxContent>
                  <w:p w:rsidR="00023ABB" w:rsidRPr="0084116D" w:rsidRDefault="00023ABB" w:rsidP="004C27DF">
                    <w:pPr>
                      <w:pStyle w:val="Universittseinheit"/>
                    </w:pPr>
                    <w:bookmarkStart w:id="20" w:name="DepartementP1"/>
                    <w:r>
                      <w:t>Departement für Nutztiere</w:t>
                    </w:r>
                    <w:bookmarkEnd w:id="20"/>
                  </w:p>
                  <w:p w:rsidR="00023ABB" w:rsidRDefault="00023ABB" w:rsidP="004C27DF">
                    <w:pPr>
                      <w:pStyle w:val="Untereinheit"/>
                    </w:pPr>
                    <w:bookmarkStart w:id="21" w:name="AbteilungP1"/>
                    <w:r>
                      <w:t>Klinik für Wiederkäuer</w:t>
                    </w:r>
                    <w:bookmarkEnd w:id="21"/>
                  </w:p>
                  <w:p w:rsidR="00023ABB" w:rsidRDefault="00023ABB" w:rsidP="004C27DF">
                    <w:pPr>
                      <w:pStyle w:val="Absender"/>
                    </w:pPr>
                  </w:p>
                  <w:p w:rsidR="00023ABB" w:rsidRDefault="00023ABB" w:rsidP="004C27DF">
                    <w:pPr>
                      <w:pStyle w:val="Absender"/>
                    </w:pPr>
                    <w:r>
                      <w:t>Universität Zürich</w:t>
                    </w:r>
                  </w:p>
                  <w:p w:rsidR="00023ABB" w:rsidRDefault="00023ABB" w:rsidP="004C27DF">
                    <w:pPr>
                      <w:pStyle w:val="Absender"/>
                    </w:pPr>
                    <w:bookmarkStart w:id="22" w:name="DepartementKopf"/>
                    <w:r>
                      <w:t>Departement für Nutztiere</w:t>
                    </w:r>
                    <w:bookmarkEnd w:id="22"/>
                  </w:p>
                  <w:p w:rsidR="00023ABB" w:rsidRDefault="00023ABB" w:rsidP="004C27DF">
                    <w:pPr>
                      <w:pStyle w:val="Absender"/>
                    </w:pPr>
                    <w:bookmarkStart w:id="23" w:name="Strasse"/>
                    <w:r>
                      <w:t>Winterthurerstrasse 260</w:t>
                    </w:r>
                    <w:bookmarkEnd w:id="23"/>
                  </w:p>
                  <w:p w:rsidR="00023ABB" w:rsidRDefault="00023ABB" w:rsidP="004C27DF">
                    <w:pPr>
                      <w:pStyle w:val="Absender"/>
                    </w:pPr>
                    <w:bookmarkStart w:id="24" w:name="Ort"/>
                    <w:r>
                      <w:t>CH-8057 Zürich</w:t>
                    </w:r>
                    <w:bookmarkEnd w:id="24"/>
                  </w:p>
                  <w:p w:rsidR="00023ABB" w:rsidRDefault="00023ABB" w:rsidP="004C27DF">
                    <w:pPr>
                      <w:pStyle w:val="Absender"/>
                    </w:pPr>
                    <w:r>
                      <w:t xml:space="preserve">Telefon </w:t>
                    </w:r>
                    <w:bookmarkStart w:id="25" w:name="Telinst"/>
                    <w:r>
                      <w:t>+41 44 635 82 41</w:t>
                    </w:r>
                    <w:bookmarkEnd w:id="25"/>
                  </w:p>
                  <w:p w:rsidR="00023ABB" w:rsidRDefault="00023ABB" w:rsidP="004C27DF">
                    <w:pPr>
                      <w:pStyle w:val="Absender"/>
                    </w:pPr>
                    <w:r>
                      <w:t xml:space="preserve">Telefax </w:t>
                    </w:r>
                    <w:bookmarkStart w:id="26" w:name="Telefaxinst"/>
                    <w:r>
                      <w:t>+41 44 635 89 04</w:t>
                    </w:r>
                    <w:bookmarkEnd w:id="26"/>
                  </w:p>
                  <w:p w:rsidR="00023ABB" w:rsidRPr="00410FEC" w:rsidRDefault="00023ABB" w:rsidP="004C27DF">
                    <w:pPr>
                      <w:pStyle w:val="Absender"/>
                    </w:pPr>
                    <w:bookmarkStart w:id="27" w:name="Webadresse"/>
                    <w:r>
                      <w:t>www.rind.uzh.ch</w:t>
                    </w:r>
                    <w:bookmarkEnd w:id="27"/>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BB6FE5"/>
    <w:multiLevelType w:val="hybridMultilevel"/>
    <w:tmpl w:val="6760596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B9508C7"/>
    <w:multiLevelType w:val="hybridMultilevel"/>
    <w:tmpl w:val="FA6C855A"/>
    <w:lvl w:ilvl="0" w:tplc="0807000F">
      <w:start w:val="1"/>
      <w:numFmt w:val="decimal"/>
      <w:lvlText w:val="%1."/>
      <w:lvlJc w:val="left"/>
      <w:pPr>
        <w:ind w:left="360" w:hanging="360"/>
      </w:p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2" w15:restartNumberingAfterBreak="0">
    <w:nsid w:val="4308446F"/>
    <w:multiLevelType w:val="hybridMultilevel"/>
    <w:tmpl w:val="F788CA8A"/>
    <w:lvl w:ilvl="0" w:tplc="0807000F">
      <w:start w:val="1"/>
      <w:numFmt w:val="decimal"/>
      <w:lvlText w:val="%1."/>
      <w:lvlJc w:val="left"/>
      <w:pPr>
        <w:ind w:left="360" w:hanging="360"/>
      </w:pPr>
      <w:rPr>
        <w:rFonts w:hint="default"/>
        <w:u w:val="none"/>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3" w15:restartNumberingAfterBreak="0">
    <w:nsid w:val="77792D91"/>
    <w:multiLevelType w:val="hybridMultilevel"/>
    <w:tmpl w:val="564E656A"/>
    <w:lvl w:ilvl="0" w:tplc="D0C252D6">
      <w:start w:val="1"/>
      <w:numFmt w:val="decimal"/>
      <w:lvlText w:val="%1."/>
      <w:lvlJc w:val="left"/>
      <w:pPr>
        <w:ind w:left="502" w:hanging="360"/>
      </w:pPr>
      <w:rPr>
        <w:rFonts w:hint="default"/>
      </w:rPr>
    </w:lvl>
    <w:lvl w:ilvl="1" w:tplc="04070019" w:tentative="1">
      <w:start w:val="1"/>
      <w:numFmt w:val="lowerLetter"/>
      <w:lvlText w:val="%2."/>
      <w:lvlJc w:val="left"/>
      <w:pPr>
        <w:ind w:left="1222" w:hanging="360"/>
      </w:pPr>
    </w:lvl>
    <w:lvl w:ilvl="2" w:tplc="0407001B" w:tentative="1">
      <w:start w:val="1"/>
      <w:numFmt w:val="lowerRoman"/>
      <w:lvlText w:val="%3."/>
      <w:lvlJc w:val="right"/>
      <w:pPr>
        <w:ind w:left="1942" w:hanging="180"/>
      </w:pPr>
    </w:lvl>
    <w:lvl w:ilvl="3" w:tplc="0407000F" w:tentative="1">
      <w:start w:val="1"/>
      <w:numFmt w:val="decimal"/>
      <w:lvlText w:val="%4."/>
      <w:lvlJc w:val="left"/>
      <w:pPr>
        <w:ind w:left="2662" w:hanging="360"/>
      </w:pPr>
    </w:lvl>
    <w:lvl w:ilvl="4" w:tplc="04070019" w:tentative="1">
      <w:start w:val="1"/>
      <w:numFmt w:val="lowerLetter"/>
      <w:lvlText w:val="%5."/>
      <w:lvlJc w:val="left"/>
      <w:pPr>
        <w:ind w:left="3382" w:hanging="360"/>
      </w:pPr>
    </w:lvl>
    <w:lvl w:ilvl="5" w:tplc="0407001B" w:tentative="1">
      <w:start w:val="1"/>
      <w:numFmt w:val="lowerRoman"/>
      <w:lvlText w:val="%6."/>
      <w:lvlJc w:val="right"/>
      <w:pPr>
        <w:ind w:left="4102" w:hanging="180"/>
      </w:pPr>
    </w:lvl>
    <w:lvl w:ilvl="6" w:tplc="0407000F" w:tentative="1">
      <w:start w:val="1"/>
      <w:numFmt w:val="decimal"/>
      <w:lvlText w:val="%7."/>
      <w:lvlJc w:val="left"/>
      <w:pPr>
        <w:ind w:left="4822" w:hanging="360"/>
      </w:pPr>
    </w:lvl>
    <w:lvl w:ilvl="7" w:tplc="04070019" w:tentative="1">
      <w:start w:val="1"/>
      <w:numFmt w:val="lowerLetter"/>
      <w:lvlText w:val="%8."/>
      <w:lvlJc w:val="left"/>
      <w:pPr>
        <w:ind w:left="5542" w:hanging="360"/>
      </w:pPr>
    </w:lvl>
    <w:lvl w:ilvl="8" w:tplc="0407001B" w:tentative="1">
      <w:start w:val="1"/>
      <w:numFmt w:val="lowerRoman"/>
      <w:lvlText w:val="%9."/>
      <w:lvlJc w:val="right"/>
      <w:pPr>
        <w:ind w:left="6262"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9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210"/>
    <w:rsid w:val="000133AF"/>
    <w:rsid w:val="00023ABB"/>
    <w:rsid w:val="00027D73"/>
    <w:rsid w:val="00036FC9"/>
    <w:rsid w:val="000B1BE5"/>
    <w:rsid w:val="00111F03"/>
    <w:rsid w:val="00132939"/>
    <w:rsid w:val="00140CC4"/>
    <w:rsid w:val="00196D69"/>
    <w:rsid w:val="001C3753"/>
    <w:rsid w:val="001E09E8"/>
    <w:rsid w:val="00252357"/>
    <w:rsid w:val="002548FA"/>
    <w:rsid w:val="0027098C"/>
    <w:rsid w:val="002713AB"/>
    <w:rsid w:val="0027228E"/>
    <w:rsid w:val="002858FD"/>
    <w:rsid w:val="00295AC1"/>
    <w:rsid w:val="002A175B"/>
    <w:rsid w:val="002A2AB0"/>
    <w:rsid w:val="002D4B5F"/>
    <w:rsid w:val="002E51EA"/>
    <w:rsid w:val="002F3E62"/>
    <w:rsid w:val="00313A8D"/>
    <w:rsid w:val="00317116"/>
    <w:rsid w:val="003609CA"/>
    <w:rsid w:val="003804A3"/>
    <w:rsid w:val="00390454"/>
    <w:rsid w:val="003A72F6"/>
    <w:rsid w:val="003C5568"/>
    <w:rsid w:val="003E0860"/>
    <w:rsid w:val="003E4CBD"/>
    <w:rsid w:val="00424CB4"/>
    <w:rsid w:val="0045585C"/>
    <w:rsid w:val="00481210"/>
    <w:rsid w:val="004C27DF"/>
    <w:rsid w:val="004D3BE9"/>
    <w:rsid w:val="00555BAF"/>
    <w:rsid w:val="00561C1E"/>
    <w:rsid w:val="005F711E"/>
    <w:rsid w:val="005F7CBD"/>
    <w:rsid w:val="006048E9"/>
    <w:rsid w:val="006203E4"/>
    <w:rsid w:val="00674CB9"/>
    <w:rsid w:val="006A7AE7"/>
    <w:rsid w:val="00793C29"/>
    <w:rsid w:val="007C6F20"/>
    <w:rsid w:val="007C7F7E"/>
    <w:rsid w:val="00823145"/>
    <w:rsid w:val="00864379"/>
    <w:rsid w:val="008937DE"/>
    <w:rsid w:val="008A03E8"/>
    <w:rsid w:val="008B55AB"/>
    <w:rsid w:val="008E6B91"/>
    <w:rsid w:val="008F64F4"/>
    <w:rsid w:val="0094757A"/>
    <w:rsid w:val="00950296"/>
    <w:rsid w:val="009A5B8B"/>
    <w:rsid w:val="00A033C5"/>
    <w:rsid w:val="00A75B81"/>
    <w:rsid w:val="00A93C6A"/>
    <w:rsid w:val="00AE7C20"/>
    <w:rsid w:val="00B90724"/>
    <w:rsid w:val="00BB670B"/>
    <w:rsid w:val="00BF4019"/>
    <w:rsid w:val="00CB13A2"/>
    <w:rsid w:val="00CD2EF8"/>
    <w:rsid w:val="00D07685"/>
    <w:rsid w:val="00D65C71"/>
    <w:rsid w:val="00DB105E"/>
    <w:rsid w:val="00DF6F9D"/>
    <w:rsid w:val="00EC1C2C"/>
    <w:rsid w:val="00F01154"/>
    <w:rsid w:val="00F7526D"/>
    <w:rsid w:val="00FA7AAD"/>
    <w:rsid w:val="00FE7C14"/>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A4FC1F"/>
  <w15:docId w15:val="{339DC01F-0CEE-5F4E-83D9-2F5D09B80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de-CH" w:eastAsia="de-C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10FEC"/>
    <w:pPr>
      <w:spacing w:line="280" w:lineRule="atLeast"/>
    </w:pPr>
    <w:rPr>
      <w:rFonts w:ascii="Arial" w:hAnsi="Arial" w:cs="Arial"/>
      <w:lang w:eastAsia="zh-TW"/>
    </w:rPr>
  </w:style>
  <w:style w:type="paragraph" w:styleId="berschrift1">
    <w:name w:val="heading 1"/>
    <w:basedOn w:val="Standard"/>
    <w:next w:val="Standard"/>
    <w:qFormat/>
    <w:rsid w:val="001F237C"/>
    <w:pPr>
      <w:keepNext/>
      <w:outlineLvl w:val="0"/>
    </w:pPr>
    <w:rPr>
      <w:b/>
      <w:bCs/>
      <w:kern w:val="32"/>
    </w:rPr>
  </w:style>
  <w:style w:type="paragraph" w:styleId="berschrift2">
    <w:name w:val="heading 2"/>
    <w:basedOn w:val="Standard"/>
    <w:next w:val="Standard"/>
    <w:qFormat/>
    <w:rsid w:val="001F237C"/>
    <w:pPr>
      <w:keepNext/>
      <w:outlineLvl w:val="1"/>
    </w:pPr>
    <w:rPr>
      <w:b/>
      <w:bCs/>
    </w:rPr>
  </w:style>
  <w:style w:type="paragraph" w:styleId="berschrift3">
    <w:name w:val="heading 3"/>
    <w:basedOn w:val="Standard"/>
    <w:next w:val="Standard"/>
    <w:qFormat/>
    <w:rsid w:val="001F237C"/>
    <w:pPr>
      <w:keepNext/>
      <w:outlineLvl w:val="2"/>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140CC4"/>
    <w:pPr>
      <w:tabs>
        <w:tab w:val="center" w:pos="4536"/>
        <w:tab w:val="right" w:pos="9072"/>
      </w:tabs>
    </w:pPr>
  </w:style>
  <w:style w:type="paragraph" w:styleId="Fuzeile">
    <w:name w:val="footer"/>
    <w:basedOn w:val="Standard"/>
    <w:rsid w:val="003D208E"/>
    <w:pPr>
      <w:tabs>
        <w:tab w:val="center" w:pos="4536"/>
        <w:tab w:val="right" w:pos="9072"/>
      </w:tabs>
      <w:spacing w:line="180" w:lineRule="exact"/>
    </w:pPr>
    <w:rPr>
      <w:sz w:val="15"/>
      <w:szCs w:val="15"/>
    </w:rPr>
  </w:style>
  <w:style w:type="table" w:styleId="Tabellenraster">
    <w:name w:val="Table Grid"/>
    <w:basedOn w:val="NormaleTabelle"/>
    <w:rsid w:val="00CE2323"/>
    <w:pPr>
      <w:spacing w:line="280" w:lineRule="atLeast"/>
    </w:pPr>
    <w:tblPr>
      <w:tblCellMar>
        <w:left w:w="0" w:type="dxa"/>
        <w:right w:w="0" w:type="dxa"/>
      </w:tblCellMar>
    </w:tblPr>
  </w:style>
  <w:style w:type="paragraph" w:customStyle="1" w:styleId="Universittseinheit">
    <w:name w:val="Universitätseinheit"/>
    <w:basedOn w:val="Standard"/>
    <w:rsid w:val="0084116D"/>
    <w:pPr>
      <w:spacing w:line="240" w:lineRule="exact"/>
    </w:pPr>
    <w:rPr>
      <w:b/>
      <w:bCs/>
    </w:rPr>
  </w:style>
  <w:style w:type="paragraph" w:customStyle="1" w:styleId="Absender">
    <w:name w:val="Absender"/>
    <w:basedOn w:val="Standard"/>
    <w:rsid w:val="0084116D"/>
    <w:pPr>
      <w:spacing w:line="180" w:lineRule="exact"/>
    </w:pPr>
    <w:rPr>
      <w:sz w:val="15"/>
      <w:szCs w:val="15"/>
    </w:rPr>
  </w:style>
  <w:style w:type="paragraph" w:customStyle="1" w:styleId="Betreff">
    <w:name w:val="Betreff"/>
    <w:basedOn w:val="Standard"/>
    <w:rsid w:val="003D208E"/>
    <w:rPr>
      <w:b/>
      <w:bCs/>
    </w:rPr>
  </w:style>
  <w:style w:type="paragraph" w:customStyle="1" w:styleId="Adresse">
    <w:name w:val="Adresse"/>
    <w:basedOn w:val="Standard"/>
    <w:rsid w:val="003171F1"/>
    <w:pPr>
      <w:spacing w:line="220" w:lineRule="atLeast"/>
      <w:ind w:right="1985"/>
    </w:pPr>
    <w:rPr>
      <w:sz w:val="18"/>
      <w:szCs w:val="18"/>
    </w:rPr>
  </w:style>
  <w:style w:type="paragraph" w:customStyle="1" w:styleId="Absenderzeile">
    <w:name w:val="Absenderzeile"/>
    <w:basedOn w:val="Standard"/>
    <w:rsid w:val="00A37BB3"/>
    <w:pPr>
      <w:spacing w:line="180" w:lineRule="exact"/>
    </w:pPr>
    <w:rPr>
      <w:sz w:val="14"/>
      <w:szCs w:val="14"/>
    </w:rPr>
  </w:style>
  <w:style w:type="paragraph" w:customStyle="1" w:styleId="Untereinheit">
    <w:name w:val="Untereinheit"/>
    <w:basedOn w:val="Universittseinheit"/>
    <w:rsid w:val="00385127"/>
    <w:rPr>
      <w:b w:val="0"/>
      <w:bCs w:val="0"/>
    </w:rPr>
  </w:style>
  <w:style w:type="paragraph" w:styleId="Sprechblasentext">
    <w:name w:val="Balloon Text"/>
    <w:basedOn w:val="Standard"/>
    <w:link w:val="SprechblasentextZchn"/>
    <w:uiPriority w:val="99"/>
    <w:semiHidden/>
    <w:unhideWhenUsed/>
    <w:rsid w:val="00023ABB"/>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23ABB"/>
    <w:rPr>
      <w:rFonts w:ascii="Tahoma" w:hAnsi="Tahoma" w:cs="Tahoma"/>
      <w:sz w:val="16"/>
      <w:szCs w:val="16"/>
      <w:lang w:eastAsia="zh-TW"/>
    </w:rPr>
  </w:style>
  <w:style w:type="paragraph" w:styleId="Listenabsatz">
    <w:name w:val="List Paragraph"/>
    <w:basedOn w:val="Standard"/>
    <w:uiPriority w:val="34"/>
    <w:qFormat/>
    <w:rsid w:val="00295AC1"/>
    <w:pPr>
      <w:ind w:left="720"/>
      <w:contextualSpacing/>
    </w:pPr>
  </w:style>
  <w:style w:type="paragraph" w:styleId="Textkrper2">
    <w:name w:val="Body Text 2"/>
    <w:basedOn w:val="Standard"/>
    <w:link w:val="Textkrper2Zchn"/>
    <w:rsid w:val="00950296"/>
    <w:pPr>
      <w:spacing w:line="240" w:lineRule="auto"/>
      <w:jc w:val="both"/>
    </w:pPr>
    <w:rPr>
      <w:rFonts w:ascii="Times" w:eastAsia="Times" w:hAnsi="Times" w:cs="Times New Roman"/>
      <w:sz w:val="24"/>
      <w:lang w:val="de-DE" w:eastAsia="x-none"/>
    </w:rPr>
  </w:style>
  <w:style w:type="character" w:customStyle="1" w:styleId="Textkrper2Zchn">
    <w:name w:val="Textkörper 2 Zchn"/>
    <w:basedOn w:val="Absatz-Standardschriftart"/>
    <w:link w:val="Textkrper2"/>
    <w:rsid w:val="00950296"/>
    <w:rPr>
      <w:rFonts w:ascii="Times" w:eastAsia="Times" w:hAnsi="Times"/>
      <w:sz w:val="24"/>
      <w:lang w:val="de-DE" w:eastAsia="x-none"/>
    </w:rPr>
  </w:style>
  <w:style w:type="character" w:customStyle="1" w:styleId="KopfzeileZchn">
    <w:name w:val="Kopfzeile Zchn"/>
    <w:basedOn w:val="Absatz-Standardschriftart"/>
    <w:link w:val="Kopfzeile"/>
    <w:rsid w:val="0094757A"/>
    <w:rPr>
      <w:rFonts w:ascii="Arial" w:hAnsi="Arial" w:cs="Arial"/>
      <w:lang w:eastAsia="zh-TW"/>
    </w:rPr>
  </w:style>
  <w:style w:type="character" w:styleId="Hyperlink">
    <w:name w:val="Hyperlink"/>
    <w:basedOn w:val="Absatz-Standardschriftart"/>
    <w:uiPriority w:val="99"/>
    <w:semiHidden/>
    <w:unhideWhenUsed/>
    <w:rsid w:val="006A7AE7"/>
    <w:rPr>
      <w:color w:val="0000FF"/>
      <w:u w:val="single"/>
    </w:rPr>
  </w:style>
  <w:style w:type="character" w:customStyle="1" w:styleId="apple-tab-span">
    <w:name w:val="apple-tab-span"/>
    <w:basedOn w:val="Absatz-Standardschriftart"/>
    <w:rsid w:val="006A7AE7"/>
  </w:style>
  <w:style w:type="character" w:customStyle="1" w:styleId="apple-converted-space">
    <w:name w:val="apple-converted-space"/>
    <w:basedOn w:val="Absatz-Standardschriftart"/>
    <w:rsid w:val="006A7A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58888101">
      <w:bodyDiv w:val="1"/>
      <w:marLeft w:val="0"/>
      <w:marRight w:val="0"/>
      <w:marTop w:val="0"/>
      <w:marBottom w:val="0"/>
      <w:divBdr>
        <w:top w:val="none" w:sz="0" w:space="0" w:color="auto"/>
        <w:left w:val="none" w:sz="0" w:space="0" w:color="auto"/>
        <w:bottom w:val="none" w:sz="0" w:space="0" w:color="auto"/>
        <w:right w:val="none" w:sz="0" w:space="0" w:color="auto"/>
      </w:divBdr>
    </w:div>
    <w:div w:id="1909026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A87DDF-3A9C-A743-ADEE-9E831A066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155</Words>
  <Characters>983</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Brief</vt:lpstr>
    </vt:vector>
  </TitlesOfParts>
  <Company>Universität Zürich</Company>
  <LinksUpToDate>false</LinksUpToDate>
  <CharactersWithSpaces>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Brief</dc:title>
  <dc:creator>Claudia Geisinger</dc:creator>
  <dc:description>Vorlage uzh_brief_mit_absender_d MSO2003 v1 6.5.2010</dc:description>
  <cp:lastModifiedBy>Microsoft Office User</cp:lastModifiedBy>
  <cp:revision>3</cp:revision>
  <cp:lastPrinted>2017-01-23T08:20:00Z</cp:lastPrinted>
  <dcterms:created xsi:type="dcterms:W3CDTF">2020-10-11T07:04:00Z</dcterms:created>
  <dcterms:modified xsi:type="dcterms:W3CDTF">2020-10-11T07:06:00Z</dcterms:modified>
</cp:coreProperties>
</file>