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61700">
      <w:r>
        <w:rPr>
          <w:rFonts w:ascii="Times New Roman" w:hAnsi="Times New Roman"/>
          <w:b/>
          <w:sz w:val="20"/>
        </w:rPr>
        <w:t xml:space="preserve">Table S2. </w:t>
      </w:r>
      <w:r>
        <w:rPr>
          <w:rFonts w:ascii="Times New Roman" w:hAnsi="Times New Roman"/>
          <w:sz w:val="20"/>
        </w:rPr>
        <w:t>Full pooled logistic regression results for mortality at multiple time points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8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2160"/>
        <w:gridCol w:w="2016"/>
        <w:gridCol w:w="864"/>
      </w:tblGrid>
      <w:tr w14:paraId="2567124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</w:tblPrEx>
        <w:trPr>
          <w:jc w:val="center"/>
        </w:trPr>
        <w:tc>
          <w:tcPr>
            <w:tcW w:w="2016" w:type="dxa"/>
          </w:tcPr>
          <w:p w14:paraId="468A4BFA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Outcome</w:t>
            </w:r>
          </w:p>
        </w:tc>
        <w:tc>
          <w:tcPr>
            <w:tcW w:w="2160" w:type="dxa"/>
          </w:tcPr>
          <w:p w14:paraId="3CC25B80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Variable</w:t>
            </w:r>
          </w:p>
        </w:tc>
        <w:tc>
          <w:tcPr>
            <w:tcW w:w="2016" w:type="dxa"/>
          </w:tcPr>
          <w:p w14:paraId="11089346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OR (95% CI)</w:t>
            </w:r>
          </w:p>
        </w:tc>
        <w:tc>
          <w:tcPr>
            <w:tcW w:w="864" w:type="dxa"/>
          </w:tcPr>
          <w:p w14:paraId="1AC86EA5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 value</w:t>
            </w:r>
          </w:p>
        </w:tc>
      </w:tr>
      <w:tr w14:paraId="03B44D5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3AA23464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30-day mortality</w:t>
            </w:r>
          </w:p>
        </w:tc>
        <w:tc>
          <w:tcPr>
            <w:tcW w:w="2160" w:type="dxa"/>
          </w:tcPr>
          <w:p w14:paraId="0B1265CE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RAR</w:t>
            </w:r>
          </w:p>
        </w:tc>
        <w:tc>
          <w:tcPr>
            <w:tcW w:w="2016" w:type="dxa"/>
          </w:tcPr>
          <w:p w14:paraId="6FC36A28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1.322 (1.128, 1.550)</w:t>
            </w:r>
          </w:p>
        </w:tc>
        <w:tc>
          <w:tcPr>
            <w:tcW w:w="864" w:type="dxa"/>
          </w:tcPr>
          <w:p w14:paraId="1F33BF03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&lt;0.001</w:t>
            </w:r>
          </w:p>
        </w:tc>
      </w:tr>
      <w:tr w14:paraId="0A16CBA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497FA238">
            <w:pPr>
              <w:jc w:val="left"/>
            </w:pPr>
          </w:p>
        </w:tc>
        <w:tc>
          <w:tcPr>
            <w:tcW w:w="2160" w:type="dxa"/>
          </w:tcPr>
          <w:p w14:paraId="67B1B479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Age</w:t>
            </w:r>
          </w:p>
        </w:tc>
        <w:tc>
          <w:tcPr>
            <w:tcW w:w="2016" w:type="dxa"/>
          </w:tcPr>
          <w:p w14:paraId="1AB8FCB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1.030 (1.005, 1.056)</w:t>
            </w:r>
          </w:p>
        </w:tc>
        <w:tc>
          <w:tcPr>
            <w:tcW w:w="864" w:type="dxa"/>
          </w:tcPr>
          <w:p w14:paraId="569839B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0.019</w:t>
            </w:r>
          </w:p>
        </w:tc>
      </w:tr>
      <w:tr w14:paraId="66C836E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7B145679">
            <w:pPr>
              <w:jc w:val="left"/>
            </w:pPr>
          </w:p>
        </w:tc>
        <w:tc>
          <w:tcPr>
            <w:tcW w:w="2160" w:type="dxa"/>
          </w:tcPr>
          <w:p w14:paraId="3C901D13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Male sex</w:t>
            </w:r>
          </w:p>
        </w:tc>
        <w:tc>
          <w:tcPr>
            <w:tcW w:w="2016" w:type="dxa"/>
          </w:tcPr>
          <w:p w14:paraId="3919843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1.122 (0.650, 1.937)</w:t>
            </w:r>
          </w:p>
        </w:tc>
        <w:tc>
          <w:tcPr>
            <w:tcW w:w="864" w:type="dxa"/>
          </w:tcPr>
          <w:p w14:paraId="468A39F6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0.679</w:t>
            </w:r>
          </w:p>
        </w:tc>
      </w:tr>
      <w:tr w14:paraId="27E3637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682FF074">
            <w:pPr>
              <w:jc w:val="left"/>
            </w:pPr>
          </w:p>
        </w:tc>
        <w:tc>
          <w:tcPr>
            <w:tcW w:w="2160" w:type="dxa"/>
          </w:tcPr>
          <w:p w14:paraId="2259170A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SOFA score</w:t>
            </w:r>
          </w:p>
        </w:tc>
        <w:tc>
          <w:tcPr>
            <w:tcW w:w="2016" w:type="dxa"/>
          </w:tcPr>
          <w:p w14:paraId="01D70E6A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1.200 (1.080, 1.333)</w:t>
            </w:r>
          </w:p>
        </w:tc>
        <w:tc>
          <w:tcPr>
            <w:tcW w:w="864" w:type="dxa"/>
          </w:tcPr>
          <w:p w14:paraId="79BC7C1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 w14:paraId="4B8BD8C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300AE511">
            <w:pPr>
              <w:jc w:val="left"/>
            </w:pPr>
          </w:p>
        </w:tc>
        <w:tc>
          <w:tcPr>
            <w:tcW w:w="2160" w:type="dxa"/>
          </w:tcPr>
          <w:p w14:paraId="2D86C502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Sepsis</w:t>
            </w:r>
          </w:p>
        </w:tc>
        <w:tc>
          <w:tcPr>
            <w:tcW w:w="2016" w:type="dxa"/>
          </w:tcPr>
          <w:p w14:paraId="7BCF141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1.423 (0.823, 2.460)</w:t>
            </w:r>
          </w:p>
        </w:tc>
        <w:tc>
          <w:tcPr>
            <w:tcW w:w="864" w:type="dxa"/>
          </w:tcPr>
          <w:p w14:paraId="3B24B8F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0.208</w:t>
            </w:r>
          </w:p>
        </w:tc>
      </w:tr>
      <w:tr w14:paraId="197EFB6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73A69AB5">
            <w:pPr>
              <w:jc w:val="left"/>
            </w:pPr>
          </w:p>
        </w:tc>
        <w:tc>
          <w:tcPr>
            <w:tcW w:w="2160" w:type="dxa"/>
          </w:tcPr>
          <w:p w14:paraId="129EE195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GI</w:t>
            </w:r>
          </w:p>
        </w:tc>
        <w:tc>
          <w:tcPr>
            <w:tcW w:w="2016" w:type="dxa"/>
          </w:tcPr>
          <w:p w14:paraId="2309BBF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0.982 (0.307, 3.139)</w:t>
            </w:r>
          </w:p>
        </w:tc>
        <w:tc>
          <w:tcPr>
            <w:tcW w:w="864" w:type="dxa"/>
          </w:tcPr>
          <w:p w14:paraId="29755DF9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0.975</w:t>
            </w:r>
          </w:p>
        </w:tc>
      </w:tr>
      <w:tr w14:paraId="5891C55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6E80B828">
            <w:pPr>
              <w:jc w:val="left"/>
            </w:pPr>
          </w:p>
        </w:tc>
        <w:tc>
          <w:tcPr>
            <w:tcW w:w="2160" w:type="dxa"/>
          </w:tcPr>
          <w:p w14:paraId="2A11C86E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Lung</w:t>
            </w:r>
          </w:p>
        </w:tc>
        <w:tc>
          <w:tcPr>
            <w:tcW w:w="2016" w:type="dxa"/>
          </w:tcPr>
          <w:p w14:paraId="718BCA04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1.831 (0.594, 5.641)</w:t>
            </w:r>
          </w:p>
        </w:tc>
        <w:tc>
          <w:tcPr>
            <w:tcW w:w="864" w:type="dxa"/>
          </w:tcPr>
          <w:p w14:paraId="5D874C2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0.293</w:t>
            </w:r>
          </w:p>
        </w:tc>
      </w:tr>
      <w:tr w14:paraId="3D0F007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1A2F6A89">
            <w:pPr>
              <w:jc w:val="left"/>
            </w:pPr>
          </w:p>
        </w:tc>
        <w:tc>
          <w:tcPr>
            <w:tcW w:w="2160" w:type="dxa"/>
          </w:tcPr>
          <w:p w14:paraId="0DBBC42B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Other</w:t>
            </w:r>
          </w:p>
        </w:tc>
        <w:tc>
          <w:tcPr>
            <w:tcW w:w="2016" w:type="dxa"/>
          </w:tcPr>
          <w:p w14:paraId="0650D87A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0.789 (0.255, 2.440)</w:t>
            </w:r>
          </w:p>
        </w:tc>
        <w:tc>
          <w:tcPr>
            <w:tcW w:w="864" w:type="dxa"/>
          </w:tcPr>
          <w:p w14:paraId="3302848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0.681</w:t>
            </w:r>
          </w:p>
        </w:tc>
      </w:tr>
      <w:tr w14:paraId="5C89618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31B78E9A">
            <w:pPr>
              <w:jc w:val="left"/>
            </w:pPr>
          </w:p>
        </w:tc>
        <w:tc>
          <w:tcPr>
            <w:tcW w:w="2160" w:type="dxa"/>
          </w:tcPr>
          <w:p w14:paraId="5C77217D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Other (rare subtypes)</w:t>
            </w:r>
          </w:p>
        </w:tc>
        <w:tc>
          <w:tcPr>
            <w:tcW w:w="2016" w:type="dxa"/>
          </w:tcPr>
          <w:p w14:paraId="50D12B4A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0.458 (0.035, 5.938)</w:t>
            </w:r>
          </w:p>
        </w:tc>
        <w:tc>
          <w:tcPr>
            <w:tcW w:w="864" w:type="dxa"/>
          </w:tcPr>
          <w:p w14:paraId="6FEF854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0.551</w:t>
            </w:r>
          </w:p>
        </w:tc>
      </w:tr>
      <w:tr w14:paraId="06B10B2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0AC03195">
            <w:pPr>
              <w:jc w:val="left"/>
            </w:pPr>
          </w:p>
        </w:tc>
        <w:tc>
          <w:tcPr>
            <w:tcW w:w="2160" w:type="dxa"/>
          </w:tcPr>
          <w:p w14:paraId="1A1F7552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Myocardial infarction</w:t>
            </w:r>
          </w:p>
        </w:tc>
        <w:tc>
          <w:tcPr>
            <w:tcW w:w="2016" w:type="dxa"/>
          </w:tcPr>
          <w:p w14:paraId="47021314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0.696 (0.356, 1.360)</w:t>
            </w:r>
          </w:p>
        </w:tc>
        <w:tc>
          <w:tcPr>
            <w:tcW w:w="864" w:type="dxa"/>
          </w:tcPr>
          <w:p w14:paraId="1C543F1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0.290</w:t>
            </w:r>
          </w:p>
        </w:tc>
      </w:tr>
      <w:tr w14:paraId="1BE38E0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7CFAA0DC">
            <w:pPr>
              <w:jc w:val="left"/>
            </w:pPr>
          </w:p>
        </w:tc>
        <w:tc>
          <w:tcPr>
            <w:tcW w:w="2160" w:type="dxa"/>
          </w:tcPr>
          <w:p w14:paraId="521F0746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Cerebrovascular disease</w:t>
            </w:r>
          </w:p>
        </w:tc>
        <w:tc>
          <w:tcPr>
            <w:tcW w:w="2016" w:type="dxa"/>
          </w:tcPr>
          <w:p w14:paraId="77775A2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0.925 (0.376, 2.276)</w:t>
            </w:r>
          </w:p>
        </w:tc>
        <w:tc>
          <w:tcPr>
            <w:tcW w:w="864" w:type="dxa"/>
          </w:tcPr>
          <w:p w14:paraId="59A8EB2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0.866</w:t>
            </w:r>
          </w:p>
        </w:tc>
      </w:tr>
      <w:tr w14:paraId="2727E74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6EDD344F">
            <w:pPr>
              <w:jc w:val="left"/>
            </w:pPr>
          </w:p>
        </w:tc>
        <w:tc>
          <w:tcPr>
            <w:tcW w:w="2160" w:type="dxa"/>
          </w:tcPr>
          <w:p w14:paraId="0357382A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Chronic pulmonary disease</w:t>
            </w:r>
          </w:p>
        </w:tc>
        <w:tc>
          <w:tcPr>
            <w:tcW w:w="2016" w:type="dxa"/>
          </w:tcPr>
          <w:p w14:paraId="02D8490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1.206 (0.689, 2.112)</w:t>
            </w:r>
          </w:p>
        </w:tc>
        <w:tc>
          <w:tcPr>
            <w:tcW w:w="864" w:type="dxa"/>
          </w:tcPr>
          <w:p w14:paraId="35FF083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0.512</w:t>
            </w:r>
          </w:p>
        </w:tc>
      </w:tr>
      <w:tr w14:paraId="46C3383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462D9D64">
            <w:pPr>
              <w:jc w:val="left"/>
            </w:pPr>
          </w:p>
        </w:tc>
        <w:tc>
          <w:tcPr>
            <w:tcW w:w="2160" w:type="dxa"/>
          </w:tcPr>
          <w:p w14:paraId="1B7538A2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Liver disease</w:t>
            </w:r>
          </w:p>
        </w:tc>
        <w:tc>
          <w:tcPr>
            <w:tcW w:w="2016" w:type="dxa"/>
          </w:tcPr>
          <w:p w14:paraId="7D56505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1.324 (0.660, 2.654)</w:t>
            </w:r>
          </w:p>
        </w:tc>
        <w:tc>
          <w:tcPr>
            <w:tcW w:w="864" w:type="dxa"/>
          </w:tcPr>
          <w:p w14:paraId="31DFF299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0.430</w:t>
            </w:r>
          </w:p>
        </w:tc>
      </w:tr>
      <w:tr w14:paraId="1105D73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1D036D08">
            <w:pPr>
              <w:jc w:val="left"/>
            </w:pPr>
          </w:p>
        </w:tc>
        <w:tc>
          <w:tcPr>
            <w:tcW w:w="2160" w:type="dxa"/>
          </w:tcPr>
          <w:p w14:paraId="4F63D838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Renal disease</w:t>
            </w:r>
          </w:p>
        </w:tc>
        <w:tc>
          <w:tcPr>
            <w:tcW w:w="2016" w:type="dxa"/>
          </w:tcPr>
          <w:p w14:paraId="02D45FA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1.292 (0.685, 2.434)</w:t>
            </w:r>
          </w:p>
        </w:tc>
        <w:tc>
          <w:tcPr>
            <w:tcW w:w="864" w:type="dxa"/>
          </w:tcPr>
          <w:p w14:paraId="6A69E86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0.429</w:t>
            </w:r>
          </w:p>
        </w:tc>
      </w:tr>
      <w:tr w14:paraId="07648FD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0B4F8812">
            <w:pPr>
              <w:jc w:val="left"/>
            </w:pPr>
          </w:p>
        </w:tc>
        <w:tc>
          <w:tcPr>
            <w:tcW w:w="2160" w:type="dxa"/>
          </w:tcPr>
          <w:p w14:paraId="53638855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Diabetes</w:t>
            </w:r>
          </w:p>
        </w:tc>
        <w:tc>
          <w:tcPr>
            <w:tcW w:w="2016" w:type="dxa"/>
          </w:tcPr>
          <w:p w14:paraId="7039FE4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1.025 (0.592, 1.777)</w:t>
            </w:r>
          </w:p>
        </w:tc>
        <w:tc>
          <w:tcPr>
            <w:tcW w:w="864" w:type="dxa"/>
          </w:tcPr>
          <w:p w14:paraId="316E7B4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0.929</w:t>
            </w:r>
          </w:p>
        </w:tc>
      </w:tr>
      <w:tr w14:paraId="0180968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2A52021C">
            <w:pPr>
              <w:jc w:val="left"/>
            </w:pPr>
          </w:p>
        </w:tc>
        <w:tc>
          <w:tcPr>
            <w:tcW w:w="2160" w:type="dxa"/>
          </w:tcPr>
          <w:p w14:paraId="191491FA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Metabolic disease</w:t>
            </w:r>
          </w:p>
        </w:tc>
        <w:tc>
          <w:tcPr>
            <w:tcW w:w="2016" w:type="dxa"/>
          </w:tcPr>
          <w:p w14:paraId="273319C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1.701 (0.964, 3.000)</w:t>
            </w:r>
          </w:p>
        </w:tc>
        <w:tc>
          <w:tcPr>
            <w:tcW w:w="864" w:type="dxa"/>
          </w:tcPr>
          <w:p w14:paraId="162977C0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0.068</w:t>
            </w:r>
          </w:p>
        </w:tc>
      </w:tr>
      <w:tr w14:paraId="3386686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6682F6A9">
            <w:pPr>
              <w:jc w:val="left"/>
            </w:pPr>
          </w:p>
        </w:tc>
        <w:tc>
          <w:tcPr>
            <w:tcW w:w="2160" w:type="dxa"/>
          </w:tcPr>
          <w:p w14:paraId="171F9AF3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Obesity</w:t>
            </w:r>
          </w:p>
        </w:tc>
        <w:tc>
          <w:tcPr>
            <w:tcW w:w="2016" w:type="dxa"/>
          </w:tcPr>
          <w:p w14:paraId="199F52B4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0.585 (0.233, 1.470)</w:t>
            </w:r>
          </w:p>
        </w:tc>
        <w:tc>
          <w:tcPr>
            <w:tcW w:w="864" w:type="dxa"/>
          </w:tcPr>
          <w:p w14:paraId="211CB2E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0.255</w:t>
            </w:r>
          </w:p>
        </w:tc>
      </w:tr>
      <w:tr w14:paraId="16EB17F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13D81452">
            <w:pPr>
              <w:jc w:val="left"/>
            </w:pPr>
          </w:p>
        </w:tc>
        <w:tc>
          <w:tcPr>
            <w:tcW w:w="2160" w:type="dxa"/>
          </w:tcPr>
          <w:p w14:paraId="68A9DBE5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Vasoactive agents</w:t>
            </w:r>
          </w:p>
        </w:tc>
        <w:tc>
          <w:tcPr>
            <w:tcW w:w="2016" w:type="dxa"/>
          </w:tcPr>
          <w:p w14:paraId="372322D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0.821 (0.421, 1.601)</w:t>
            </w:r>
          </w:p>
        </w:tc>
        <w:tc>
          <w:tcPr>
            <w:tcW w:w="864" w:type="dxa"/>
          </w:tcPr>
          <w:p w14:paraId="0ED8D85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0.563</w:t>
            </w:r>
          </w:p>
        </w:tc>
      </w:tr>
      <w:tr w14:paraId="231CF94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3A5F7477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60-day mortality</w:t>
            </w:r>
          </w:p>
        </w:tc>
        <w:tc>
          <w:tcPr>
            <w:tcW w:w="2160" w:type="dxa"/>
          </w:tcPr>
          <w:p w14:paraId="0EAFBBD9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RAR</w:t>
            </w:r>
          </w:p>
        </w:tc>
        <w:tc>
          <w:tcPr>
            <w:tcW w:w="2016" w:type="dxa"/>
          </w:tcPr>
          <w:p w14:paraId="3DAB3355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1.278 (1.087, 1.502)</w:t>
            </w:r>
          </w:p>
        </w:tc>
        <w:tc>
          <w:tcPr>
            <w:tcW w:w="864" w:type="dxa"/>
          </w:tcPr>
          <w:p w14:paraId="3832F6B3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0.003</w:t>
            </w:r>
          </w:p>
        </w:tc>
      </w:tr>
      <w:tr w14:paraId="0FAB035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1D439022">
            <w:pPr>
              <w:jc w:val="left"/>
            </w:pPr>
          </w:p>
        </w:tc>
        <w:tc>
          <w:tcPr>
            <w:tcW w:w="2160" w:type="dxa"/>
          </w:tcPr>
          <w:p w14:paraId="7052BFEE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Age</w:t>
            </w:r>
          </w:p>
        </w:tc>
        <w:tc>
          <w:tcPr>
            <w:tcW w:w="2016" w:type="dxa"/>
          </w:tcPr>
          <w:p w14:paraId="1EFD834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1.033 (1.008, 1.059)</w:t>
            </w:r>
          </w:p>
        </w:tc>
        <w:tc>
          <w:tcPr>
            <w:tcW w:w="864" w:type="dxa"/>
          </w:tcPr>
          <w:p w14:paraId="7FB62C6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0.011</w:t>
            </w:r>
          </w:p>
        </w:tc>
      </w:tr>
      <w:tr w14:paraId="35F0F31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6517A6DE">
            <w:pPr>
              <w:jc w:val="left"/>
            </w:pPr>
          </w:p>
        </w:tc>
        <w:tc>
          <w:tcPr>
            <w:tcW w:w="2160" w:type="dxa"/>
          </w:tcPr>
          <w:p w14:paraId="61D465E5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Male sex</w:t>
            </w:r>
          </w:p>
        </w:tc>
        <w:tc>
          <w:tcPr>
            <w:tcW w:w="2016" w:type="dxa"/>
          </w:tcPr>
          <w:p w14:paraId="0D02113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1.556 (0.907, 2.668)</w:t>
            </w:r>
          </w:p>
        </w:tc>
        <w:tc>
          <w:tcPr>
            <w:tcW w:w="864" w:type="dxa"/>
          </w:tcPr>
          <w:p w14:paraId="281A841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0.109</w:t>
            </w:r>
          </w:p>
        </w:tc>
      </w:tr>
      <w:tr w14:paraId="22B8AF6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7FFDFD74">
            <w:pPr>
              <w:jc w:val="left"/>
            </w:pPr>
          </w:p>
        </w:tc>
        <w:tc>
          <w:tcPr>
            <w:tcW w:w="2160" w:type="dxa"/>
          </w:tcPr>
          <w:p w14:paraId="42730BAC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SOFA score</w:t>
            </w:r>
          </w:p>
        </w:tc>
        <w:tc>
          <w:tcPr>
            <w:tcW w:w="2016" w:type="dxa"/>
          </w:tcPr>
          <w:p w14:paraId="259E39A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1.156 (1.040, 1.286)</w:t>
            </w:r>
          </w:p>
        </w:tc>
        <w:tc>
          <w:tcPr>
            <w:tcW w:w="864" w:type="dxa"/>
          </w:tcPr>
          <w:p w14:paraId="6C3B10F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0.008</w:t>
            </w:r>
          </w:p>
        </w:tc>
      </w:tr>
      <w:tr w14:paraId="3715D27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</w:tblPrEx>
        <w:trPr>
          <w:jc w:val="center"/>
        </w:trPr>
        <w:tc>
          <w:tcPr>
            <w:tcW w:w="2016" w:type="dxa"/>
          </w:tcPr>
          <w:p w14:paraId="1339AD4C">
            <w:pPr>
              <w:jc w:val="left"/>
            </w:pPr>
          </w:p>
        </w:tc>
        <w:tc>
          <w:tcPr>
            <w:tcW w:w="2160" w:type="dxa"/>
          </w:tcPr>
          <w:p w14:paraId="37FAD3BF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Sepsis</w:t>
            </w:r>
          </w:p>
        </w:tc>
        <w:tc>
          <w:tcPr>
            <w:tcW w:w="2016" w:type="dxa"/>
          </w:tcPr>
          <w:p w14:paraId="3CD047B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2.032 (1.163, 3.551)</w:t>
            </w:r>
          </w:p>
        </w:tc>
        <w:tc>
          <w:tcPr>
            <w:tcW w:w="864" w:type="dxa"/>
          </w:tcPr>
          <w:p w14:paraId="6A61BD3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0.013</w:t>
            </w:r>
          </w:p>
        </w:tc>
      </w:tr>
      <w:tr w14:paraId="2B3E9BB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6BFC7167">
            <w:pPr>
              <w:jc w:val="left"/>
            </w:pPr>
          </w:p>
        </w:tc>
        <w:tc>
          <w:tcPr>
            <w:tcW w:w="2160" w:type="dxa"/>
          </w:tcPr>
          <w:p w14:paraId="3B1192B4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GI</w:t>
            </w:r>
          </w:p>
        </w:tc>
        <w:tc>
          <w:tcPr>
            <w:tcW w:w="2016" w:type="dxa"/>
          </w:tcPr>
          <w:p w14:paraId="55F485C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1.074 (0.345, 3.346)</w:t>
            </w:r>
          </w:p>
        </w:tc>
        <w:tc>
          <w:tcPr>
            <w:tcW w:w="864" w:type="dxa"/>
          </w:tcPr>
          <w:p w14:paraId="3152FFE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0.902</w:t>
            </w:r>
          </w:p>
        </w:tc>
      </w:tr>
      <w:tr w14:paraId="721822A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3E58BB06">
            <w:pPr>
              <w:jc w:val="left"/>
            </w:pPr>
          </w:p>
        </w:tc>
        <w:tc>
          <w:tcPr>
            <w:tcW w:w="2160" w:type="dxa"/>
          </w:tcPr>
          <w:p w14:paraId="71A52646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Lung</w:t>
            </w:r>
          </w:p>
        </w:tc>
        <w:tc>
          <w:tcPr>
            <w:tcW w:w="2016" w:type="dxa"/>
          </w:tcPr>
          <w:p w14:paraId="0243CD4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2.116 (0.701, 6.386)</w:t>
            </w:r>
          </w:p>
        </w:tc>
        <w:tc>
          <w:tcPr>
            <w:tcW w:w="864" w:type="dxa"/>
          </w:tcPr>
          <w:p w14:paraId="63078EA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0.184</w:t>
            </w:r>
          </w:p>
        </w:tc>
      </w:tr>
      <w:tr w14:paraId="64F2A36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7A5D43DB">
            <w:pPr>
              <w:jc w:val="left"/>
            </w:pPr>
          </w:p>
        </w:tc>
        <w:tc>
          <w:tcPr>
            <w:tcW w:w="2160" w:type="dxa"/>
          </w:tcPr>
          <w:p w14:paraId="576FD553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Other</w:t>
            </w:r>
          </w:p>
        </w:tc>
        <w:tc>
          <w:tcPr>
            <w:tcW w:w="2016" w:type="dxa"/>
          </w:tcPr>
          <w:p w14:paraId="71DECDC9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0.736 (0.243, 2.227)</w:t>
            </w:r>
          </w:p>
        </w:tc>
        <w:tc>
          <w:tcPr>
            <w:tcW w:w="864" w:type="dxa"/>
          </w:tcPr>
          <w:p w14:paraId="58A2908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0.588</w:t>
            </w:r>
          </w:p>
        </w:tc>
      </w:tr>
      <w:tr w14:paraId="37FBD08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77204A37">
            <w:pPr>
              <w:jc w:val="left"/>
            </w:pPr>
          </w:p>
        </w:tc>
        <w:tc>
          <w:tcPr>
            <w:tcW w:w="2160" w:type="dxa"/>
          </w:tcPr>
          <w:p w14:paraId="10CBD063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Other (rare subtypes)</w:t>
            </w:r>
          </w:p>
        </w:tc>
        <w:tc>
          <w:tcPr>
            <w:tcW w:w="2016" w:type="dxa"/>
          </w:tcPr>
          <w:p w14:paraId="0383563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0.867 (0.090, 8.384)</w:t>
            </w:r>
          </w:p>
        </w:tc>
        <w:tc>
          <w:tcPr>
            <w:tcW w:w="864" w:type="dxa"/>
          </w:tcPr>
          <w:p w14:paraId="12321AB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0.902</w:t>
            </w:r>
          </w:p>
        </w:tc>
      </w:tr>
      <w:tr w14:paraId="6583213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61356E6E">
            <w:pPr>
              <w:jc w:val="left"/>
            </w:pPr>
          </w:p>
        </w:tc>
        <w:tc>
          <w:tcPr>
            <w:tcW w:w="2160" w:type="dxa"/>
          </w:tcPr>
          <w:p w14:paraId="41DF2A95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Myocardial infarction</w:t>
            </w:r>
          </w:p>
        </w:tc>
        <w:tc>
          <w:tcPr>
            <w:tcW w:w="2016" w:type="dxa"/>
          </w:tcPr>
          <w:p w14:paraId="4F85342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0.572 (0.293, 1.115)</w:t>
            </w:r>
          </w:p>
        </w:tc>
        <w:tc>
          <w:tcPr>
            <w:tcW w:w="864" w:type="dxa"/>
          </w:tcPr>
          <w:p w14:paraId="637DD82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0.102</w:t>
            </w:r>
          </w:p>
        </w:tc>
      </w:tr>
      <w:tr w14:paraId="3FD5A76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643BFB4F">
            <w:pPr>
              <w:jc w:val="left"/>
            </w:pPr>
          </w:p>
        </w:tc>
        <w:tc>
          <w:tcPr>
            <w:tcW w:w="2160" w:type="dxa"/>
          </w:tcPr>
          <w:p w14:paraId="334D6941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Cerebrovascular disease</w:t>
            </w:r>
          </w:p>
        </w:tc>
        <w:tc>
          <w:tcPr>
            <w:tcW w:w="2016" w:type="dxa"/>
          </w:tcPr>
          <w:p w14:paraId="72B1AAF9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1.107 (0.458, 2.676)</w:t>
            </w:r>
          </w:p>
        </w:tc>
        <w:tc>
          <w:tcPr>
            <w:tcW w:w="864" w:type="dxa"/>
          </w:tcPr>
          <w:p w14:paraId="0269E39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0.822</w:t>
            </w:r>
          </w:p>
        </w:tc>
      </w:tr>
      <w:tr w14:paraId="6419325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595EA1BC">
            <w:pPr>
              <w:jc w:val="left"/>
            </w:pPr>
          </w:p>
        </w:tc>
        <w:tc>
          <w:tcPr>
            <w:tcW w:w="2160" w:type="dxa"/>
          </w:tcPr>
          <w:p w14:paraId="378B0EA9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Chronic pulmonary disease</w:t>
            </w:r>
          </w:p>
        </w:tc>
        <w:tc>
          <w:tcPr>
            <w:tcW w:w="2016" w:type="dxa"/>
          </w:tcPr>
          <w:p w14:paraId="47BAE5F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1.174 (0.671, 2.057)</w:t>
            </w:r>
          </w:p>
        </w:tc>
        <w:tc>
          <w:tcPr>
            <w:tcW w:w="864" w:type="dxa"/>
          </w:tcPr>
          <w:p w14:paraId="73A4382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0.574</w:t>
            </w:r>
          </w:p>
        </w:tc>
      </w:tr>
      <w:tr w14:paraId="63A29DA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19F8A918">
            <w:pPr>
              <w:jc w:val="left"/>
            </w:pPr>
          </w:p>
        </w:tc>
        <w:tc>
          <w:tcPr>
            <w:tcW w:w="2160" w:type="dxa"/>
          </w:tcPr>
          <w:p w14:paraId="3E9C1284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Liver disease</w:t>
            </w:r>
          </w:p>
        </w:tc>
        <w:tc>
          <w:tcPr>
            <w:tcW w:w="2016" w:type="dxa"/>
          </w:tcPr>
          <w:p w14:paraId="1B02825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1.717 (0.844, 3.492)</w:t>
            </w:r>
          </w:p>
        </w:tc>
        <w:tc>
          <w:tcPr>
            <w:tcW w:w="864" w:type="dxa"/>
          </w:tcPr>
          <w:p w14:paraId="3EA2356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0.137</w:t>
            </w:r>
          </w:p>
        </w:tc>
      </w:tr>
      <w:tr w14:paraId="7D379D4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14D17923">
            <w:pPr>
              <w:jc w:val="left"/>
            </w:pPr>
          </w:p>
        </w:tc>
        <w:tc>
          <w:tcPr>
            <w:tcW w:w="2160" w:type="dxa"/>
          </w:tcPr>
          <w:p w14:paraId="731254D9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Renal disease</w:t>
            </w:r>
          </w:p>
        </w:tc>
        <w:tc>
          <w:tcPr>
            <w:tcW w:w="2016" w:type="dxa"/>
          </w:tcPr>
          <w:p w14:paraId="375843C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0.924 (0.496, 1.722)</w:t>
            </w:r>
          </w:p>
        </w:tc>
        <w:tc>
          <w:tcPr>
            <w:tcW w:w="864" w:type="dxa"/>
          </w:tcPr>
          <w:p w14:paraId="6435C93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0.804</w:t>
            </w:r>
          </w:p>
        </w:tc>
      </w:tr>
      <w:tr w14:paraId="66A78A2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57E18C1B">
            <w:pPr>
              <w:jc w:val="left"/>
            </w:pPr>
          </w:p>
        </w:tc>
        <w:tc>
          <w:tcPr>
            <w:tcW w:w="2160" w:type="dxa"/>
          </w:tcPr>
          <w:p w14:paraId="6139127D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Diabetes</w:t>
            </w:r>
          </w:p>
        </w:tc>
        <w:tc>
          <w:tcPr>
            <w:tcW w:w="2016" w:type="dxa"/>
          </w:tcPr>
          <w:p w14:paraId="33AA8E8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1.074 (0.621, 1.856)</w:t>
            </w:r>
          </w:p>
        </w:tc>
        <w:tc>
          <w:tcPr>
            <w:tcW w:w="864" w:type="dxa"/>
          </w:tcPr>
          <w:p w14:paraId="371C2DB0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0.799</w:t>
            </w:r>
          </w:p>
        </w:tc>
      </w:tr>
      <w:tr w14:paraId="654E086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29E3E652">
            <w:pPr>
              <w:jc w:val="left"/>
            </w:pPr>
          </w:p>
        </w:tc>
        <w:tc>
          <w:tcPr>
            <w:tcW w:w="2160" w:type="dxa"/>
          </w:tcPr>
          <w:p w14:paraId="030F4631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Metabolic disease</w:t>
            </w:r>
          </w:p>
        </w:tc>
        <w:tc>
          <w:tcPr>
            <w:tcW w:w="2016" w:type="dxa"/>
          </w:tcPr>
          <w:p w14:paraId="497616F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1.808 (1.038, 3.149)</w:t>
            </w:r>
          </w:p>
        </w:tc>
        <w:tc>
          <w:tcPr>
            <w:tcW w:w="864" w:type="dxa"/>
          </w:tcPr>
          <w:p w14:paraId="40DC96D6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0.037</w:t>
            </w:r>
          </w:p>
        </w:tc>
      </w:tr>
      <w:tr w14:paraId="785E3ED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7B087AC3">
            <w:pPr>
              <w:jc w:val="left"/>
            </w:pPr>
          </w:p>
        </w:tc>
        <w:tc>
          <w:tcPr>
            <w:tcW w:w="2160" w:type="dxa"/>
          </w:tcPr>
          <w:p w14:paraId="05297236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Obesity</w:t>
            </w:r>
          </w:p>
        </w:tc>
        <w:tc>
          <w:tcPr>
            <w:tcW w:w="2016" w:type="dxa"/>
          </w:tcPr>
          <w:p w14:paraId="71B9FD9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0.594 (0.237, 1.488)</w:t>
            </w:r>
          </w:p>
        </w:tc>
        <w:tc>
          <w:tcPr>
            <w:tcW w:w="864" w:type="dxa"/>
          </w:tcPr>
          <w:p w14:paraId="69CD3DD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0.267</w:t>
            </w:r>
          </w:p>
        </w:tc>
      </w:tr>
      <w:tr w14:paraId="1FC57DA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27E46340">
            <w:pPr>
              <w:jc w:val="left"/>
            </w:pPr>
          </w:p>
        </w:tc>
        <w:tc>
          <w:tcPr>
            <w:tcW w:w="2160" w:type="dxa"/>
          </w:tcPr>
          <w:p w14:paraId="05A35BD4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Vasoactive agents</w:t>
            </w:r>
          </w:p>
        </w:tc>
        <w:tc>
          <w:tcPr>
            <w:tcW w:w="2016" w:type="dxa"/>
          </w:tcPr>
          <w:p w14:paraId="379A8A4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0.811 (0.414, 1.589)</w:t>
            </w:r>
          </w:p>
        </w:tc>
        <w:tc>
          <w:tcPr>
            <w:tcW w:w="864" w:type="dxa"/>
          </w:tcPr>
          <w:p w14:paraId="2325992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0.543</w:t>
            </w:r>
          </w:p>
        </w:tc>
      </w:tr>
      <w:tr w14:paraId="37AF8D1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409AFC8A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90-day mortality</w:t>
            </w:r>
          </w:p>
        </w:tc>
        <w:tc>
          <w:tcPr>
            <w:tcW w:w="2160" w:type="dxa"/>
          </w:tcPr>
          <w:p w14:paraId="2CF9FC20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RAR</w:t>
            </w:r>
          </w:p>
        </w:tc>
        <w:tc>
          <w:tcPr>
            <w:tcW w:w="2016" w:type="dxa"/>
          </w:tcPr>
          <w:p w14:paraId="5BD8682C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1.266 (1.073, 1.493)</w:t>
            </w:r>
          </w:p>
        </w:tc>
        <w:tc>
          <w:tcPr>
            <w:tcW w:w="864" w:type="dxa"/>
          </w:tcPr>
          <w:p w14:paraId="5B73DE81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0.005</w:t>
            </w:r>
          </w:p>
        </w:tc>
      </w:tr>
      <w:tr w14:paraId="5EDBBE5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22F24461">
            <w:pPr>
              <w:jc w:val="left"/>
            </w:pPr>
          </w:p>
        </w:tc>
        <w:tc>
          <w:tcPr>
            <w:tcW w:w="2160" w:type="dxa"/>
          </w:tcPr>
          <w:p w14:paraId="4D980541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Age</w:t>
            </w:r>
          </w:p>
        </w:tc>
        <w:tc>
          <w:tcPr>
            <w:tcW w:w="2016" w:type="dxa"/>
          </w:tcPr>
          <w:p w14:paraId="0759D8B6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1.036 (1.010, 1.062)</w:t>
            </w:r>
          </w:p>
        </w:tc>
        <w:tc>
          <w:tcPr>
            <w:tcW w:w="864" w:type="dxa"/>
          </w:tcPr>
          <w:p w14:paraId="68B8048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0.006</w:t>
            </w:r>
          </w:p>
        </w:tc>
      </w:tr>
      <w:tr w14:paraId="1866B99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447C64FF">
            <w:pPr>
              <w:jc w:val="left"/>
            </w:pPr>
          </w:p>
        </w:tc>
        <w:tc>
          <w:tcPr>
            <w:tcW w:w="2160" w:type="dxa"/>
          </w:tcPr>
          <w:p w14:paraId="51C63EBD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Male sex</w:t>
            </w:r>
          </w:p>
        </w:tc>
        <w:tc>
          <w:tcPr>
            <w:tcW w:w="2016" w:type="dxa"/>
          </w:tcPr>
          <w:p w14:paraId="08386FF4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1.527 (0.890, 2.620)</w:t>
            </w:r>
          </w:p>
        </w:tc>
        <w:tc>
          <w:tcPr>
            <w:tcW w:w="864" w:type="dxa"/>
          </w:tcPr>
          <w:p w14:paraId="0211B1E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0.125</w:t>
            </w:r>
          </w:p>
        </w:tc>
      </w:tr>
      <w:tr w14:paraId="3F7844C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18342620">
            <w:pPr>
              <w:jc w:val="left"/>
            </w:pPr>
          </w:p>
        </w:tc>
        <w:tc>
          <w:tcPr>
            <w:tcW w:w="2160" w:type="dxa"/>
          </w:tcPr>
          <w:p w14:paraId="2BC0CC0B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SOFA score</w:t>
            </w:r>
          </w:p>
        </w:tc>
        <w:tc>
          <w:tcPr>
            <w:tcW w:w="2016" w:type="dxa"/>
          </w:tcPr>
          <w:p w14:paraId="5024525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1.139 (1.022, 1.269)</w:t>
            </w:r>
          </w:p>
        </w:tc>
        <w:tc>
          <w:tcPr>
            <w:tcW w:w="864" w:type="dxa"/>
          </w:tcPr>
          <w:p w14:paraId="603C94E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0.019</w:t>
            </w:r>
          </w:p>
        </w:tc>
      </w:tr>
      <w:tr w14:paraId="5DA8D0F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41A59422">
            <w:pPr>
              <w:jc w:val="left"/>
            </w:pPr>
          </w:p>
        </w:tc>
        <w:tc>
          <w:tcPr>
            <w:tcW w:w="2160" w:type="dxa"/>
          </w:tcPr>
          <w:p w14:paraId="3672BC01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Sepsis</w:t>
            </w:r>
          </w:p>
        </w:tc>
        <w:tc>
          <w:tcPr>
            <w:tcW w:w="2016" w:type="dxa"/>
          </w:tcPr>
          <w:p w14:paraId="462E0C4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1.997 (1.127, 3.540)</w:t>
            </w:r>
          </w:p>
        </w:tc>
        <w:tc>
          <w:tcPr>
            <w:tcW w:w="864" w:type="dxa"/>
          </w:tcPr>
          <w:p w14:paraId="6C922FE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0.018</w:t>
            </w:r>
          </w:p>
        </w:tc>
      </w:tr>
      <w:tr w14:paraId="02A785F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01AAF968">
            <w:pPr>
              <w:jc w:val="left"/>
            </w:pPr>
          </w:p>
        </w:tc>
        <w:tc>
          <w:tcPr>
            <w:tcW w:w="2160" w:type="dxa"/>
          </w:tcPr>
          <w:p w14:paraId="5CCC4087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GI</w:t>
            </w:r>
          </w:p>
        </w:tc>
        <w:tc>
          <w:tcPr>
            <w:tcW w:w="2016" w:type="dxa"/>
          </w:tcPr>
          <w:p w14:paraId="4693164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1.520 (0.488, 4.736)</w:t>
            </w:r>
          </w:p>
        </w:tc>
        <w:tc>
          <w:tcPr>
            <w:tcW w:w="864" w:type="dxa"/>
          </w:tcPr>
          <w:p w14:paraId="41F6DAF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0.471</w:t>
            </w:r>
          </w:p>
        </w:tc>
      </w:tr>
      <w:tr w14:paraId="0858BE7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682CCC82">
            <w:pPr>
              <w:jc w:val="left"/>
            </w:pPr>
          </w:p>
        </w:tc>
        <w:tc>
          <w:tcPr>
            <w:tcW w:w="2160" w:type="dxa"/>
          </w:tcPr>
          <w:p w14:paraId="3EBA7885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Lung</w:t>
            </w:r>
          </w:p>
        </w:tc>
        <w:tc>
          <w:tcPr>
            <w:tcW w:w="2016" w:type="dxa"/>
          </w:tcPr>
          <w:p w14:paraId="6185C32A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2.833 (0.935, 8.586)</w:t>
            </w:r>
          </w:p>
        </w:tc>
        <w:tc>
          <w:tcPr>
            <w:tcW w:w="864" w:type="dxa"/>
          </w:tcPr>
          <w:p w14:paraId="0A59D6A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0.067</w:t>
            </w:r>
          </w:p>
        </w:tc>
      </w:tr>
      <w:tr w14:paraId="7B21870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27189234">
            <w:pPr>
              <w:jc w:val="left"/>
            </w:pPr>
          </w:p>
        </w:tc>
        <w:tc>
          <w:tcPr>
            <w:tcW w:w="2160" w:type="dxa"/>
          </w:tcPr>
          <w:p w14:paraId="09878F18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Other</w:t>
            </w:r>
          </w:p>
        </w:tc>
        <w:tc>
          <w:tcPr>
            <w:tcW w:w="2016" w:type="dxa"/>
          </w:tcPr>
          <w:p w14:paraId="68C94CA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1.044 (0.346, 3.151)</w:t>
            </w:r>
          </w:p>
        </w:tc>
        <w:tc>
          <w:tcPr>
            <w:tcW w:w="864" w:type="dxa"/>
          </w:tcPr>
          <w:p w14:paraId="6A893D3A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0.939</w:t>
            </w:r>
          </w:p>
        </w:tc>
      </w:tr>
      <w:tr w14:paraId="1451EEA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4D126871">
            <w:pPr>
              <w:jc w:val="left"/>
            </w:pPr>
          </w:p>
        </w:tc>
        <w:tc>
          <w:tcPr>
            <w:tcW w:w="2160" w:type="dxa"/>
          </w:tcPr>
          <w:p w14:paraId="43F334F1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Other (rare subtypes)</w:t>
            </w:r>
          </w:p>
        </w:tc>
        <w:tc>
          <w:tcPr>
            <w:tcW w:w="2016" w:type="dxa"/>
          </w:tcPr>
          <w:p w14:paraId="58B0DF7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1.023 (0.108, 9.694)</w:t>
            </w:r>
          </w:p>
        </w:tc>
        <w:tc>
          <w:tcPr>
            <w:tcW w:w="864" w:type="dxa"/>
          </w:tcPr>
          <w:p w14:paraId="0F1E514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0.984</w:t>
            </w:r>
          </w:p>
        </w:tc>
      </w:tr>
      <w:tr w14:paraId="03FEDE0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32F1FD83">
            <w:pPr>
              <w:jc w:val="left"/>
            </w:pPr>
          </w:p>
        </w:tc>
        <w:tc>
          <w:tcPr>
            <w:tcW w:w="2160" w:type="dxa"/>
          </w:tcPr>
          <w:p w14:paraId="330B4D31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Myocardial infarction</w:t>
            </w:r>
          </w:p>
        </w:tc>
        <w:tc>
          <w:tcPr>
            <w:tcW w:w="2016" w:type="dxa"/>
          </w:tcPr>
          <w:p w14:paraId="63FCBAD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0.639 (0.326, 1.254)</w:t>
            </w:r>
          </w:p>
        </w:tc>
        <w:tc>
          <w:tcPr>
            <w:tcW w:w="864" w:type="dxa"/>
          </w:tcPr>
          <w:p w14:paraId="6F057A5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0.194</w:t>
            </w:r>
          </w:p>
        </w:tc>
      </w:tr>
      <w:tr w14:paraId="1724389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4806CEB3">
            <w:pPr>
              <w:jc w:val="left"/>
            </w:pPr>
          </w:p>
        </w:tc>
        <w:tc>
          <w:tcPr>
            <w:tcW w:w="2160" w:type="dxa"/>
          </w:tcPr>
          <w:p w14:paraId="3BDA80DC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Cerebrovascular disease</w:t>
            </w:r>
          </w:p>
        </w:tc>
        <w:tc>
          <w:tcPr>
            <w:tcW w:w="2016" w:type="dxa"/>
          </w:tcPr>
          <w:p w14:paraId="46B3889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1.502 (0.622, 3.628)</w:t>
            </w:r>
          </w:p>
        </w:tc>
        <w:tc>
          <w:tcPr>
            <w:tcW w:w="864" w:type="dxa"/>
          </w:tcPr>
          <w:p w14:paraId="0E1B06B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0.367</w:t>
            </w:r>
          </w:p>
        </w:tc>
      </w:tr>
      <w:tr w14:paraId="0198381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632792C9">
            <w:pPr>
              <w:jc w:val="left"/>
            </w:pPr>
          </w:p>
        </w:tc>
        <w:tc>
          <w:tcPr>
            <w:tcW w:w="2160" w:type="dxa"/>
          </w:tcPr>
          <w:p w14:paraId="6034F9DD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Chronic pulmonary disease</w:t>
            </w:r>
          </w:p>
        </w:tc>
        <w:tc>
          <w:tcPr>
            <w:tcW w:w="2016" w:type="dxa"/>
          </w:tcPr>
          <w:p w14:paraId="5DA34A2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0.968 (0.552, 1.700)</w:t>
            </w:r>
          </w:p>
        </w:tc>
        <w:tc>
          <w:tcPr>
            <w:tcW w:w="864" w:type="dxa"/>
          </w:tcPr>
          <w:p w14:paraId="0F50ACE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0.911</w:t>
            </w:r>
          </w:p>
        </w:tc>
      </w:tr>
      <w:tr w14:paraId="4940959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49BF97BC">
            <w:pPr>
              <w:jc w:val="left"/>
            </w:pPr>
          </w:p>
        </w:tc>
        <w:tc>
          <w:tcPr>
            <w:tcW w:w="2160" w:type="dxa"/>
          </w:tcPr>
          <w:p w14:paraId="538834DB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Liver disease</w:t>
            </w:r>
          </w:p>
        </w:tc>
        <w:tc>
          <w:tcPr>
            <w:tcW w:w="2016" w:type="dxa"/>
          </w:tcPr>
          <w:p w14:paraId="2C5654A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1.629 (0.787, 3.374)</w:t>
            </w:r>
          </w:p>
        </w:tc>
        <w:tc>
          <w:tcPr>
            <w:tcW w:w="864" w:type="dxa"/>
          </w:tcPr>
          <w:p w14:paraId="625ACDA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0.190</w:t>
            </w:r>
          </w:p>
        </w:tc>
      </w:tr>
      <w:tr w14:paraId="2E98E71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4BDD7A57">
            <w:pPr>
              <w:jc w:val="left"/>
            </w:pPr>
          </w:p>
        </w:tc>
        <w:tc>
          <w:tcPr>
            <w:tcW w:w="2160" w:type="dxa"/>
          </w:tcPr>
          <w:p w14:paraId="066D9FD6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Renal disease</w:t>
            </w:r>
          </w:p>
        </w:tc>
        <w:tc>
          <w:tcPr>
            <w:tcW w:w="2016" w:type="dxa"/>
          </w:tcPr>
          <w:p w14:paraId="56CBB3B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0.821 (0.439, 1.536)</w:t>
            </w:r>
          </w:p>
        </w:tc>
        <w:tc>
          <w:tcPr>
            <w:tcW w:w="864" w:type="dxa"/>
          </w:tcPr>
          <w:p w14:paraId="0D9CC6A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0.538</w:t>
            </w:r>
          </w:p>
        </w:tc>
      </w:tr>
      <w:tr w14:paraId="04B7380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407EAFCB">
            <w:pPr>
              <w:jc w:val="left"/>
            </w:pPr>
          </w:p>
        </w:tc>
        <w:tc>
          <w:tcPr>
            <w:tcW w:w="2160" w:type="dxa"/>
          </w:tcPr>
          <w:p w14:paraId="70EF0AA6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Diabetes</w:t>
            </w:r>
          </w:p>
        </w:tc>
        <w:tc>
          <w:tcPr>
            <w:tcW w:w="2016" w:type="dxa"/>
          </w:tcPr>
          <w:p w14:paraId="62D631D4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0.971 (0.559, 1.685)</w:t>
            </w:r>
          </w:p>
        </w:tc>
        <w:tc>
          <w:tcPr>
            <w:tcW w:w="864" w:type="dxa"/>
          </w:tcPr>
          <w:p w14:paraId="3149D1B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0.916</w:t>
            </w:r>
          </w:p>
        </w:tc>
      </w:tr>
      <w:tr w14:paraId="0B2B402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5F965D09">
            <w:pPr>
              <w:jc w:val="left"/>
            </w:pPr>
          </w:p>
        </w:tc>
        <w:tc>
          <w:tcPr>
            <w:tcW w:w="2160" w:type="dxa"/>
          </w:tcPr>
          <w:p w14:paraId="514E8B52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Metabolic disease</w:t>
            </w:r>
          </w:p>
        </w:tc>
        <w:tc>
          <w:tcPr>
            <w:tcW w:w="2016" w:type="dxa"/>
          </w:tcPr>
          <w:p w14:paraId="1E1FD15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1.907 (1.095, 3.322)</w:t>
            </w:r>
          </w:p>
        </w:tc>
        <w:tc>
          <w:tcPr>
            <w:tcW w:w="864" w:type="dxa"/>
          </w:tcPr>
          <w:p w14:paraId="01FA5836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0.023</w:t>
            </w:r>
          </w:p>
        </w:tc>
      </w:tr>
      <w:tr w14:paraId="44D93E1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64F7E9AF">
            <w:pPr>
              <w:jc w:val="left"/>
            </w:pPr>
          </w:p>
        </w:tc>
        <w:tc>
          <w:tcPr>
            <w:tcW w:w="2160" w:type="dxa"/>
          </w:tcPr>
          <w:p w14:paraId="1B5655E6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Obesity</w:t>
            </w:r>
          </w:p>
        </w:tc>
        <w:tc>
          <w:tcPr>
            <w:tcW w:w="2016" w:type="dxa"/>
          </w:tcPr>
          <w:p w14:paraId="711A9BE4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0.479 (0.191, 1.203)</w:t>
            </w:r>
          </w:p>
        </w:tc>
        <w:tc>
          <w:tcPr>
            <w:tcW w:w="864" w:type="dxa"/>
          </w:tcPr>
          <w:p w14:paraId="4B4C42A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0.118</w:t>
            </w:r>
          </w:p>
        </w:tc>
      </w:tr>
      <w:tr w14:paraId="7AD3D99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29224184">
            <w:pPr>
              <w:jc w:val="left"/>
            </w:pPr>
          </w:p>
        </w:tc>
        <w:tc>
          <w:tcPr>
            <w:tcW w:w="2160" w:type="dxa"/>
          </w:tcPr>
          <w:p w14:paraId="467CF466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Vasoactive agents</w:t>
            </w:r>
          </w:p>
        </w:tc>
        <w:tc>
          <w:tcPr>
            <w:tcW w:w="2016" w:type="dxa"/>
          </w:tcPr>
          <w:p w14:paraId="1500027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1.126 (0.570, 2.224)</w:t>
            </w:r>
          </w:p>
        </w:tc>
        <w:tc>
          <w:tcPr>
            <w:tcW w:w="864" w:type="dxa"/>
          </w:tcPr>
          <w:p w14:paraId="34E21F66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0.732</w:t>
            </w:r>
          </w:p>
        </w:tc>
      </w:tr>
      <w:tr w14:paraId="285F3BC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306D666F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180-day mortality</w:t>
            </w:r>
          </w:p>
        </w:tc>
        <w:tc>
          <w:tcPr>
            <w:tcW w:w="2160" w:type="dxa"/>
          </w:tcPr>
          <w:p w14:paraId="6E381024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RAR</w:t>
            </w:r>
          </w:p>
        </w:tc>
        <w:tc>
          <w:tcPr>
            <w:tcW w:w="2016" w:type="dxa"/>
          </w:tcPr>
          <w:p w14:paraId="1641C309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1.369 (1.150, 1.631)</w:t>
            </w:r>
          </w:p>
        </w:tc>
        <w:tc>
          <w:tcPr>
            <w:tcW w:w="864" w:type="dxa"/>
          </w:tcPr>
          <w:p w14:paraId="087181D4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&lt;0.001</w:t>
            </w:r>
          </w:p>
        </w:tc>
      </w:tr>
      <w:tr w14:paraId="16151F9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7274ECAA">
            <w:pPr>
              <w:jc w:val="left"/>
            </w:pPr>
          </w:p>
        </w:tc>
        <w:tc>
          <w:tcPr>
            <w:tcW w:w="2160" w:type="dxa"/>
          </w:tcPr>
          <w:p w14:paraId="6920BA9C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Age</w:t>
            </w:r>
          </w:p>
        </w:tc>
        <w:tc>
          <w:tcPr>
            <w:tcW w:w="2016" w:type="dxa"/>
          </w:tcPr>
          <w:p w14:paraId="435CAD6A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1.023 (0.999, 1.047)</w:t>
            </w:r>
          </w:p>
        </w:tc>
        <w:tc>
          <w:tcPr>
            <w:tcW w:w="864" w:type="dxa"/>
          </w:tcPr>
          <w:p w14:paraId="48B785F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0.067</w:t>
            </w:r>
          </w:p>
        </w:tc>
      </w:tr>
      <w:tr w14:paraId="68B405F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58A1E915">
            <w:pPr>
              <w:jc w:val="left"/>
            </w:pPr>
          </w:p>
        </w:tc>
        <w:tc>
          <w:tcPr>
            <w:tcW w:w="2160" w:type="dxa"/>
          </w:tcPr>
          <w:p w14:paraId="0A06AE0A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Male sex</w:t>
            </w:r>
          </w:p>
        </w:tc>
        <w:tc>
          <w:tcPr>
            <w:tcW w:w="2016" w:type="dxa"/>
          </w:tcPr>
          <w:p w14:paraId="2ADE1C59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1.123 (0.651, 1.936)</w:t>
            </w:r>
          </w:p>
        </w:tc>
        <w:tc>
          <w:tcPr>
            <w:tcW w:w="864" w:type="dxa"/>
          </w:tcPr>
          <w:p w14:paraId="4C8DA65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0.678</w:t>
            </w:r>
          </w:p>
        </w:tc>
      </w:tr>
      <w:tr w14:paraId="76F3D0A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1F9C504E">
            <w:pPr>
              <w:jc w:val="left"/>
            </w:pPr>
          </w:p>
        </w:tc>
        <w:tc>
          <w:tcPr>
            <w:tcW w:w="2160" w:type="dxa"/>
          </w:tcPr>
          <w:p w14:paraId="63B2092B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SOFA score</w:t>
            </w:r>
          </w:p>
        </w:tc>
        <w:tc>
          <w:tcPr>
            <w:tcW w:w="2016" w:type="dxa"/>
          </w:tcPr>
          <w:p w14:paraId="1280803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1.103 (0.988, 1.231)</w:t>
            </w:r>
          </w:p>
        </w:tc>
        <w:tc>
          <w:tcPr>
            <w:tcW w:w="864" w:type="dxa"/>
          </w:tcPr>
          <w:p w14:paraId="06E198A6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0.082</w:t>
            </w:r>
          </w:p>
        </w:tc>
      </w:tr>
      <w:tr w14:paraId="018EDAC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10110FCE">
            <w:pPr>
              <w:jc w:val="left"/>
            </w:pPr>
          </w:p>
        </w:tc>
        <w:tc>
          <w:tcPr>
            <w:tcW w:w="2160" w:type="dxa"/>
          </w:tcPr>
          <w:p w14:paraId="7812A716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Sepsis</w:t>
            </w:r>
          </w:p>
        </w:tc>
        <w:tc>
          <w:tcPr>
            <w:tcW w:w="2016" w:type="dxa"/>
          </w:tcPr>
          <w:p w14:paraId="5E7B4DC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1.831 (1.017, 3.294)</w:t>
            </w:r>
          </w:p>
        </w:tc>
        <w:tc>
          <w:tcPr>
            <w:tcW w:w="864" w:type="dxa"/>
          </w:tcPr>
          <w:p w14:paraId="7681963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0.045</w:t>
            </w:r>
          </w:p>
        </w:tc>
      </w:tr>
      <w:tr w14:paraId="4928F48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0132A1EB">
            <w:pPr>
              <w:jc w:val="left"/>
            </w:pPr>
          </w:p>
        </w:tc>
        <w:tc>
          <w:tcPr>
            <w:tcW w:w="2160" w:type="dxa"/>
          </w:tcPr>
          <w:p w14:paraId="200D4772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GI</w:t>
            </w:r>
          </w:p>
        </w:tc>
        <w:tc>
          <w:tcPr>
            <w:tcW w:w="2016" w:type="dxa"/>
          </w:tcPr>
          <w:p w14:paraId="12EFCCD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0.911 (0.308, 2.697)</w:t>
            </w:r>
          </w:p>
        </w:tc>
        <w:tc>
          <w:tcPr>
            <w:tcW w:w="864" w:type="dxa"/>
          </w:tcPr>
          <w:p w14:paraId="212161B4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0.867</w:t>
            </w:r>
          </w:p>
        </w:tc>
      </w:tr>
      <w:tr w14:paraId="59368A6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11A85FF9">
            <w:pPr>
              <w:jc w:val="left"/>
            </w:pPr>
          </w:p>
        </w:tc>
        <w:tc>
          <w:tcPr>
            <w:tcW w:w="2160" w:type="dxa"/>
          </w:tcPr>
          <w:p w14:paraId="7B808EF0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Lung</w:t>
            </w:r>
          </w:p>
        </w:tc>
        <w:tc>
          <w:tcPr>
            <w:tcW w:w="2016" w:type="dxa"/>
          </w:tcPr>
          <w:p w14:paraId="7D51610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2.488 (0.855, 7.239)</w:t>
            </w:r>
          </w:p>
        </w:tc>
        <w:tc>
          <w:tcPr>
            <w:tcW w:w="864" w:type="dxa"/>
          </w:tcPr>
          <w:p w14:paraId="5BEB9DC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0.095</w:t>
            </w:r>
          </w:p>
        </w:tc>
      </w:tr>
      <w:tr w14:paraId="722B2A2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4144F3E1">
            <w:pPr>
              <w:jc w:val="left"/>
            </w:pPr>
          </w:p>
        </w:tc>
        <w:tc>
          <w:tcPr>
            <w:tcW w:w="2160" w:type="dxa"/>
          </w:tcPr>
          <w:p w14:paraId="0D53FBF0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Other</w:t>
            </w:r>
          </w:p>
        </w:tc>
        <w:tc>
          <w:tcPr>
            <w:tcW w:w="2016" w:type="dxa"/>
          </w:tcPr>
          <w:p w14:paraId="62B75336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0.749 (0.261, 2.154)</w:t>
            </w:r>
          </w:p>
        </w:tc>
        <w:tc>
          <w:tcPr>
            <w:tcW w:w="864" w:type="dxa"/>
          </w:tcPr>
          <w:p w14:paraId="2C73D849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0.593</w:t>
            </w:r>
          </w:p>
        </w:tc>
      </w:tr>
      <w:tr w14:paraId="40D2696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20A413D8">
            <w:pPr>
              <w:jc w:val="left"/>
            </w:pPr>
          </w:p>
        </w:tc>
        <w:tc>
          <w:tcPr>
            <w:tcW w:w="2160" w:type="dxa"/>
          </w:tcPr>
          <w:p w14:paraId="2BF4D208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Other (rare subtypes)</w:t>
            </w:r>
          </w:p>
        </w:tc>
        <w:tc>
          <w:tcPr>
            <w:tcW w:w="2016" w:type="dxa"/>
          </w:tcPr>
          <w:p w14:paraId="6118786A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0.585 (0.067, 5.120)</w:t>
            </w:r>
          </w:p>
        </w:tc>
        <w:tc>
          <w:tcPr>
            <w:tcW w:w="864" w:type="dxa"/>
          </w:tcPr>
          <w:p w14:paraId="2A333FB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0.629</w:t>
            </w:r>
          </w:p>
        </w:tc>
      </w:tr>
      <w:tr w14:paraId="656EE97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79415792">
            <w:pPr>
              <w:jc w:val="left"/>
            </w:pPr>
          </w:p>
        </w:tc>
        <w:tc>
          <w:tcPr>
            <w:tcW w:w="2160" w:type="dxa"/>
          </w:tcPr>
          <w:p w14:paraId="421A2028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Myocardial infarction</w:t>
            </w:r>
          </w:p>
        </w:tc>
        <w:tc>
          <w:tcPr>
            <w:tcW w:w="2016" w:type="dxa"/>
          </w:tcPr>
          <w:p w14:paraId="4F06E00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0.611 (0.310, 1.206)</w:t>
            </w:r>
          </w:p>
        </w:tc>
        <w:tc>
          <w:tcPr>
            <w:tcW w:w="864" w:type="dxa"/>
          </w:tcPr>
          <w:p w14:paraId="6468507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0.157</w:t>
            </w:r>
          </w:p>
        </w:tc>
      </w:tr>
      <w:tr w14:paraId="0279101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6B476A0D">
            <w:pPr>
              <w:jc w:val="left"/>
            </w:pPr>
          </w:p>
        </w:tc>
        <w:tc>
          <w:tcPr>
            <w:tcW w:w="2160" w:type="dxa"/>
          </w:tcPr>
          <w:p w14:paraId="25E6E734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Cerebrovascular disease</w:t>
            </w:r>
          </w:p>
        </w:tc>
        <w:tc>
          <w:tcPr>
            <w:tcW w:w="2016" w:type="dxa"/>
          </w:tcPr>
          <w:p w14:paraId="1D2CF7D6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2.449 (0.970, 6.179)</w:t>
            </w:r>
          </w:p>
        </w:tc>
        <w:tc>
          <w:tcPr>
            <w:tcW w:w="864" w:type="dxa"/>
          </w:tcPr>
          <w:p w14:paraId="540382E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0.059</w:t>
            </w:r>
          </w:p>
        </w:tc>
      </w:tr>
      <w:tr w14:paraId="14B99E6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05D3E736">
            <w:pPr>
              <w:jc w:val="left"/>
            </w:pPr>
          </w:p>
        </w:tc>
        <w:tc>
          <w:tcPr>
            <w:tcW w:w="2160" w:type="dxa"/>
          </w:tcPr>
          <w:p w14:paraId="06434F6D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Chronic pulmonary disease</w:t>
            </w:r>
          </w:p>
        </w:tc>
        <w:tc>
          <w:tcPr>
            <w:tcW w:w="2016" w:type="dxa"/>
          </w:tcPr>
          <w:p w14:paraId="3FD2AD5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0.744 (0.422, 1.312)</w:t>
            </w:r>
          </w:p>
        </w:tc>
        <w:tc>
          <w:tcPr>
            <w:tcW w:w="864" w:type="dxa"/>
          </w:tcPr>
          <w:p w14:paraId="7D0431B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0.308</w:t>
            </w:r>
          </w:p>
        </w:tc>
      </w:tr>
      <w:tr w14:paraId="2676EC3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442DE1B5">
            <w:pPr>
              <w:jc w:val="left"/>
            </w:pPr>
          </w:p>
        </w:tc>
        <w:tc>
          <w:tcPr>
            <w:tcW w:w="2160" w:type="dxa"/>
          </w:tcPr>
          <w:p w14:paraId="69BA6333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Liver disease</w:t>
            </w:r>
          </w:p>
        </w:tc>
        <w:tc>
          <w:tcPr>
            <w:tcW w:w="2016" w:type="dxa"/>
          </w:tcPr>
          <w:p w14:paraId="7E93DEF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1.554 (0.741, 3.261)</w:t>
            </w:r>
          </w:p>
        </w:tc>
        <w:tc>
          <w:tcPr>
            <w:tcW w:w="864" w:type="dxa"/>
          </w:tcPr>
          <w:p w14:paraId="5621D14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0.244</w:t>
            </w:r>
          </w:p>
        </w:tc>
      </w:tr>
      <w:tr w14:paraId="3F4B4B6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6250BB24">
            <w:pPr>
              <w:jc w:val="left"/>
            </w:pPr>
          </w:p>
        </w:tc>
        <w:tc>
          <w:tcPr>
            <w:tcW w:w="2160" w:type="dxa"/>
          </w:tcPr>
          <w:p w14:paraId="71CDD302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Renal disease</w:t>
            </w:r>
          </w:p>
        </w:tc>
        <w:tc>
          <w:tcPr>
            <w:tcW w:w="2016" w:type="dxa"/>
          </w:tcPr>
          <w:p w14:paraId="61F11D0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0.977 (0.520, 1.837)</w:t>
            </w:r>
          </w:p>
        </w:tc>
        <w:tc>
          <w:tcPr>
            <w:tcW w:w="864" w:type="dxa"/>
          </w:tcPr>
          <w:p w14:paraId="0781C53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0.943</w:t>
            </w:r>
          </w:p>
        </w:tc>
      </w:tr>
      <w:tr w14:paraId="52457BE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25C45C11">
            <w:pPr>
              <w:jc w:val="left"/>
            </w:pPr>
          </w:p>
        </w:tc>
        <w:tc>
          <w:tcPr>
            <w:tcW w:w="2160" w:type="dxa"/>
          </w:tcPr>
          <w:p w14:paraId="4B6A8386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Diabetes</w:t>
            </w:r>
          </w:p>
        </w:tc>
        <w:tc>
          <w:tcPr>
            <w:tcW w:w="2016" w:type="dxa"/>
          </w:tcPr>
          <w:p w14:paraId="42B5453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1.010 (0.579, 1.761)</w:t>
            </w:r>
          </w:p>
        </w:tc>
        <w:tc>
          <w:tcPr>
            <w:tcW w:w="864" w:type="dxa"/>
          </w:tcPr>
          <w:p w14:paraId="09B98CF9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0.972</w:t>
            </w:r>
          </w:p>
        </w:tc>
      </w:tr>
      <w:tr w14:paraId="336C7C3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3C0968AB">
            <w:pPr>
              <w:jc w:val="left"/>
            </w:pPr>
          </w:p>
        </w:tc>
        <w:tc>
          <w:tcPr>
            <w:tcW w:w="2160" w:type="dxa"/>
          </w:tcPr>
          <w:p w14:paraId="4532A921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Metabolic disease</w:t>
            </w:r>
          </w:p>
        </w:tc>
        <w:tc>
          <w:tcPr>
            <w:tcW w:w="2016" w:type="dxa"/>
          </w:tcPr>
          <w:p w14:paraId="238A40A6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2.044 (1.170, 3.570)</w:t>
            </w:r>
          </w:p>
        </w:tc>
        <w:tc>
          <w:tcPr>
            <w:tcW w:w="864" w:type="dxa"/>
          </w:tcPr>
          <w:p w14:paraId="5B6BD52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0.013</w:t>
            </w:r>
          </w:p>
        </w:tc>
      </w:tr>
      <w:tr w14:paraId="11F2C9A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633113DB">
            <w:pPr>
              <w:jc w:val="left"/>
            </w:pPr>
          </w:p>
        </w:tc>
        <w:tc>
          <w:tcPr>
            <w:tcW w:w="2160" w:type="dxa"/>
          </w:tcPr>
          <w:p w14:paraId="0C0CCE6F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Obesity</w:t>
            </w:r>
          </w:p>
        </w:tc>
        <w:tc>
          <w:tcPr>
            <w:tcW w:w="2016" w:type="dxa"/>
          </w:tcPr>
          <w:p w14:paraId="36305DE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0.330 (0.132, 0.822)</w:t>
            </w:r>
          </w:p>
        </w:tc>
        <w:tc>
          <w:tcPr>
            <w:tcW w:w="864" w:type="dxa"/>
          </w:tcPr>
          <w:p w14:paraId="1EE3750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0.018</w:t>
            </w:r>
          </w:p>
        </w:tc>
      </w:tr>
      <w:tr w14:paraId="1ABF613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52AD4D01">
            <w:pPr>
              <w:jc w:val="left"/>
            </w:pPr>
          </w:p>
        </w:tc>
        <w:tc>
          <w:tcPr>
            <w:tcW w:w="2160" w:type="dxa"/>
          </w:tcPr>
          <w:p w14:paraId="4050586C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Vasoactive agents</w:t>
            </w:r>
          </w:p>
        </w:tc>
        <w:tc>
          <w:tcPr>
            <w:tcW w:w="2016" w:type="dxa"/>
          </w:tcPr>
          <w:p w14:paraId="788BD269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0.962 (0.482, 1.920)</w:t>
            </w:r>
          </w:p>
        </w:tc>
        <w:tc>
          <w:tcPr>
            <w:tcW w:w="864" w:type="dxa"/>
          </w:tcPr>
          <w:p w14:paraId="41FAB71D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0.912</w:t>
            </w:r>
          </w:p>
        </w:tc>
      </w:tr>
      <w:tr w14:paraId="545009E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05418C3E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365-day mortality</w:t>
            </w:r>
          </w:p>
        </w:tc>
        <w:tc>
          <w:tcPr>
            <w:tcW w:w="2160" w:type="dxa"/>
          </w:tcPr>
          <w:p w14:paraId="39378BAE"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RAR</w:t>
            </w:r>
          </w:p>
        </w:tc>
        <w:tc>
          <w:tcPr>
            <w:tcW w:w="2016" w:type="dxa"/>
          </w:tcPr>
          <w:p w14:paraId="6CA80580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1.453 (1.205, 1.754)</w:t>
            </w:r>
          </w:p>
        </w:tc>
        <w:tc>
          <w:tcPr>
            <w:tcW w:w="864" w:type="dxa"/>
          </w:tcPr>
          <w:p w14:paraId="57E60382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&lt;0.001</w:t>
            </w:r>
          </w:p>
        </w:tc>
      </w:tr>
      <w:tr w14:paraId="236CF3D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65D4EE03">
            <w:pPr>
              <w:jc w:val="left"/>
            </w:pPr>
          </w:p>
        </w:tc>
        <w:tc>
          <w:tcPr>
            <w:tcW w:w="2160" w:type="dxa"/>
          </w:tcPr>
          <w:p w14:paraId="10625BC3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Age</w:t>
            </w:r>
          </w:p>
        </w:tc>
        <w:tc>
          <w:tcPr>
            <w:tcW w:w="2016" w:type="dxa"/>
          </w:tcPr>
          <w:p w14:paraId="62D12F2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1.020 (0.996, 1.045)</w:t>
            </w:r>
          </w:p>
        </w:tc>
        <w:tc>
          <w:tcPr>
            <w:tcW w:w="864" w:type="dxa"/>
          </w:tcPr>
          <w:p w14:paraId="4902147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0.100</w:t>
            </w:r>
          </w:p>
        </w:tc>
      </w:tr>
      <w:tr w14:paraId="1453174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27D0ABB3">
            <w:pPr>
              <w:jc w:val="left"/>
            </w:pPr>
          </w:p>
        </w:tc>
        <w:tc>
          <w:tcPr>
            <w:tcW w:w="2160" w:type="dxa"/>
          </w:tcPr>
          <w:p w14:paraId="61DF45F3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Male sex</w:t>
            </w:r>
          </w:p>
        </w:tc>
        <w:tc>
          <w:tcPr>
            <w:tcW w:w="2016" w:type="dxa"/>
          </w:tcPr>
          <w:p w14:paraId="6A149D4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0.749 (0.423, 1.328)</w:t>
            </w:r>
          </w:p>
        </w:tc>
        <w:tc>
          <w:tcPr>
            <w:tcW w:w="864" w:type="dxa"/>
          </w:tcPr>
          <w:p w14:paraId="7177BA2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0.323</w:t>
            </w:r>
          </w:p>
        </w:tc>
      </w:tr>
      <w:tr w14:paraId="26636D6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65916AC6">
            <w:pPr>
              <w:jc w:val="left"/>
            </w:pPr>
          </w:p>
        </w:tc>
        <w:tc>
          <w:tcPr>
            <w:tcW w:w="2160" w:type="dxa"/>
          </w:tcPr>
          <w:p w14:paraId="7B00A714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SOFA score</w:t>
            </w:r>
          </w:p>
        </w:tc>
        <w:tc>
          <w:tcPr>
            <w:tcW w:w="2016" w:type="dxa"/>
          </w:tcPr>
          <w:p w14:paraId="763AACE4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1.060 (0.947, 1.187)</w:t>
            </w:r>
          </w:p>
        </w:tc>
        <w:tc>
          <w:tcPr>
            <w:tcW w:w="864" w:type="dxa"/>
          </w:tcPr>
          <w:p w14:paraId="2224B3C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0.314</w:t>
            </w:r>
          </w:p>
        </w:tc>
      </w:tr>
      <w:tr w14:paraId="35CC5D6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012F5ECD">
            <w:pPr>
              <w:jc w:val="left"/>
            </w:pPr>
          </w:p>
        </w:tc>
        <w:tc>
          <w:tcPr>
            <w:tcW w:w="2160" w:type="dxa"/>
          </w:tcPr>
          <w:p w14:paraId="3B3CC02F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Sepsis</w:t>
            </w:r>
          </w:p>
        </w:tc>
        <w:tc>
          <w:tcPr>
            <w:tcW w:w="2016" w:type="dxa"/>
          </w:tcPr>
          <w:p w14:paraId="107B9126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1.236 (0.676, 2.262)</w:t>
            </w:r>
          </w:p>
        </w:tc>
        <w:tc>
          <w:tcPr>
            <w:tcW w:w="864" w:type="dxa"/>
          </w:tcPr>
          <w:p w14:paraId="12A3599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0.492</w:t>
            </w:r>
          </w:p>
        </w:tc>
      </w:tr>
      <w:tr w14:paraId="2634166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7A0B9CBF">
            <w:pPr>
              <w:jc w:val="left"/>
            </w:pPr>
          </w:p>
        </w:tc>
        <w:tc>
          <w:tcPr>
            <w:tcW w:w="2160" w:type="dxa"/>
          </w:tcPr>
          <w:p w14:paraId="5BBBBCCA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GI</w:t>
            </w:r>
          </w:p>
        </w:tc>
        <w:tc>
          <w:tcPr>
            <w:tcW w:w="2016" w:type="dxa"/>
          </w:tcPr>
          <w:p w14:paraId="4D0017D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1.114 (0.366, 3.390)</w:t>
            </w:r>
          </w:p>
        </w:tc>
        <w:tc>
          <w:tcPr>
            <w:tcW w:w="864" w:type="dxa"/>
          </w:tcPr>
          <w:p w14:paraId="4EAF276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0.850</w:t>
            </w:r>
          </w:p>
        </w:tc>
      </w:tr>
      <w:tr w14:paraId="540B17F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39DC9DDB">
            <w:pPr>
              <w:jc w:val="left"/>
            </w:pPr>
          </w:p>
        </w:tc>
        <w:tc>
          <w:tcPr>
            <w:tcW w:w="2160" w:type="dxa"/>
          </w:tcPr>
          <w:p w14:paraId="5C7933FF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Lung</w:t>
            </w:r>
          </w:p>
        </w:tc>
        <w:tc>
          <w:tcPr>
            <w:tcW w:w="2016" w:type="dxa"/>
          </w:tcPr>
          <w:p w14:paraId="24F5C2C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2.099 (0.703, 6.268)</w:t>
            </w:r>
          </w:p>
        </w:tc>
        <w:tc>
          <w:tcPr>
            <w:tcW w:w="864" w:type="dxa"/>
          </w:tcPr>
          <w:p w14:paraId="6AF5F9E9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0.185</w:t>
            </w:r>
          </w:p>
        </w:tc>
      </w:tr>
      <w:tr w14:paraId="4DACB36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57AF580D">
            <w:pPr>
              <w:jc w:val="left"/>
            </w:pPr>
          </w:p>
        </w:tc>
        <w:tc>
          <w:tcPr>
            <w:tcW w:w="2160" w:type="dxa"/>
          </w:tcPr>
          <w:p w14:paraId="562C0F87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Other</w:t>
            </w:r>
          </w:p>
        </w:tc>
        <w:tc>
          <w:tcPr>
            <w:tcW w:w="2016" w:type="dxa"/>
          </w:tcPr>
          <w:p w14:paraId="3A609744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0.803 (0.276, 2.339)</w:t>
            </w:r>
          </w:p>
        </w:tc>
        <w:tc>
          <w:tcPr>
            <w:tcW w:w="864" w:type="dxa"/>
          </w:tcPr>
          <w:p w14:paraId="3FE801C6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0.687</w:t>
            </w:r>
          </w:p>
        </w:tc>
      </w:tr>
      <w:tr w14:paraId="69AB929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726E315D">
            <w:pPr>
              <w:jc w:val="left"/>
            </w:pPr>
          </w:p>
        </w:tc>
        <w:tc>
          <w:tcPr>
            <w:tcW w:w="2160" w:type="dxa"/>
          </w:tcPr>
          <w:p w14:paraId="18CAE607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Tumor type: Other (rare subtypes)</w:t>
            </w:r>
          </w:p>
        </w:tc>
        <w:tc>
          <w:tcPr>
            <w:tcW w:w="2016" w:type="dxa"/>
          </w:tcPr>
          <w:p w14:paraId="1E8302FC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0.358 (0.043, 2.995)</w:t>
            </w:r>
          </w:p>
        </w:tc>
        <w:tc>
          <w:tcPr>
            <w:tcW w:w="864" w:type="dxa"/>
          </w:tcPr>
          <w:p w14:paraId="01B922BE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0.344</w:t>
            </w:r>
          </w:p>
        </w:tc>
      </w:tr>
      <w:tr w14:paraId="098588F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2A96CC27">
            <w:pPr>
              <w:jc w:val="left"/>
            </w:pPr>
          </w:p>
        </w:tc>
        <w:tc>
          <w:tcPr>
            <w:tcW w:w="2160" w:type="dxa"/>
          </w:tcPr>
          <w:p w14:paraId="4B1314AE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Myocardial infarction</w:t>
            </w:r>
          </w:p>
        </w:tc>
        <w:tc>
          <w:tcPr>
            <w:tcW w:w="2016" w:type="dxa"/>
          </w:tcPr>
          <w:p w14:paraId="0D5D435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0.400 (0.189, 0.848)</w:t>
            </w:r>
          </w:p>
        </w:tc>
        <w:tc>
          <w:tcPr>
            <w:tcW w:w="864" w:type="dxa"/>
          </w:tcPr>
          <w:p w14:paraId="40EF6FD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0.017</w:t>
            </w:r>
          </w:p>
        </w:tc>
      </w:tr>
      <w:tr w14:paraId="5A7741A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47646757">
            <w:pPr>
              <w:jc w:val="left"/>
            </w:pPr>
          </w:p>
        </w:tc>
        <w:tc>
          <w:tcPr>
            <w:tcW w:w="2160" w:type="dxa"/>
          </w:tcPr>
          <w:p w14:paraId="5592C1CA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Cerebrovascular disease</w:t>
            </w:r>
          </w:p>
        </w:tc>
        <w:tc>
          <w:tcPr>
            <w:tcW w:w="2016" w:type="dxa"/>
          </w:tcPr>
          <w:p w14:paraId="6710A46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2.553 (0.956, 6.818)</w:t>
            </w:r>
          </w:p>
        </w:tc>
        <w:tc>
          <w:tcPr>
            <w:tcW w:w="864" w:type="dxa"/>
          </w:tcPr>
          <w:p w14:paraId="2D63DDF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0.062</w:t>
            </w:r>
          </w:p>
        </w:tc>
      </w:tr>
      <w:tr w14:paraId="2755C5A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76E7CA29">
            <w:pPr>
              <w:jc w:val="left"/>
            </w:pPr>
          </w:p>
        </w:tc>
        <w:tc>
          <w:tcPr>
            <w:tcW w:w="2160" w:type="dxa"/>
          </w:tcPr>
          <w:p w14:paraId="2E229709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Chronic pulmonary disease</w:t>
            </w:r>
          </w:p>
        </w:tc>
        <w:tc>
          <w:tcPr>
            <w:tcW w:w="2016" w:type="dxa"/>
          </w:tcPr>
          <w:p w14:paraId="52CFBB7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0.935 (0.522, 1.677)</w:t>
            </w:r>
          </w:p>
        </w:tc>
        <w:tc>
          <w:tcPr>
            <w:tcW w:w="864" w:type="dxa"/>
          </w:tcPr>
          <w:p w14:paraId="2E578F1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0.822</w:t>
            </w:r>
          </w:p>
        </w:tc>
      </w:tr>
      <w:tr w14:paraId="7214D26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7D275093">
            <w:pPr>
              <w:jc w:val="left"/>
            </w:pPr>
          </w:p>
        </w:tc>
        <w:tc>
          <w:tcPr>
            <w:tcW w:w="2160" w:type="dxa"/>
          </w:tcPr>
          <w:p w14:paraId="1BDBF025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Liver disease</w:t>
            </w:r>
          </w:p>
        </w:tc>
        <w:tc>
          <w:tcPr>
            <w:tcW w:w="2016" w:type="dxa"/>
          </w:tcPr>
          <w:p w14:paraId="1E61D3FB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1.274 (0.596, 2.726)</w:t>
            </w:r>
          </w:p>
        </w:tc>
        <w:tc>
          <w:tcPr>
            <w:tcW w:w="864" w:type="dxa"/>
          </w:tcPr>
          <w:p w14:paraId="7F0BD52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0.533</w:t>
            </w:r>
          </w:p>
        </w:tc>
      </w:tr>
      <w:tr w14:paraId="379325A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704ECDED">
            <w:pPr>
              <w:jc w:val="left"/>
            </w:pPr>
          </w:p>
        </w:tc>
        <w:tc>
          <w:tcPr>
            <w:tcW w:w="2160" w:type="dxa"/>
          </w:tcPr>
          <w:p w14:paraId="32D8EE91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Renal disease</w:t>
            </w:r>
          </w:p>
        </w:tc>
        <w:tc>
          <w:tcPr>
            <w:tcW w:w="2016" w:type="dxa"/>
          </w:tcPr>
          <w:p w14:paraId="49D0B985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0.739 (0.383, 1.427)</w:t>
            </w:r>
          </w:p>
        </w:tc>
        <w:tc>
          <w:tcPr>
            <w:tcW w:w="864" w:type="dxa"/>
          </w:tcPr>
          <w:p w14:paraId="3B9A452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0.369</w:t>
            </w:r>
          </w:p>
        </w:tc>
      </w:tr>
      <w:tr w14:paraId="1EDE0F1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034880CB">
            <w:pPr>
              <w:jc w:val="left"/>
            </w:pPr>
          </w:p>
        </w:tc>
        <w:tc>
          <w:tcPr>
            <w:tcW w:w="2160" w:type="dxa"/>
          </w:tcPr>
          <w:p w14:paraId="4D74850B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Diabetes</w:t>
            </w:r>
          </w:p>
        </w:tc>
        <w:tc>
          <w:tcPr>
            <w:tcW w:w="2016" w:type="dxa"/>
          </w:tcPr>
          <w:p w14:paraId="4BFEE542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1.501 (0.843, 2.671)</w:t>
            </w:r>
          </w:p>
        </w:tc>
        <w:tc>
          <w:tcPr>
            <w:tcW w:w="864" w:type="dxa"/>
          </w:tcPr>
          <w:p w14:paraId="56449E7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0.168</w:t>
            </w:r>
          </w:p>
        </w:tc>
      </w:tr>
      <w:tr w14:paraId="222AB84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23480632">
            <w:pPr>
              <w:jc w:val="left"/>
            </w:pPr>
          </w:p>
        </w:tc>
        <w:tc>
          <w:tcPr>
            <w:tcW w:w="2160" w:type="dxa"/>
          </w:tcPr>
          <w:p w14:paraId="6FAEDE7F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Metabolic disease</w:t>
            </w:r>
          </w:p>
        </w:tc>
        <w:tc>
          <w:tcPr>
            <w:tcW w:w="2016" w:type="dxa"/>
          </w:tcPr>
          <w:p w14:paraId="40EAAF08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1.535 (0.868, 2.714)</w:t>
            </w:r>
          </w:p>
        </w:tc>
        <w:tc>
          <w:tcPr>
            <w:tcW w:w="864" w:type="dxa"/>
          </w:tcPr>
          <w:p w14:paraId="60C137FA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0.142</w:t>
            </w:r>
          </w:p>
        </w:tc>
      </w:tr>
      <w:tr w14:paraId="45B24DA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266BB9DB">
            <w:pPr>
              <w:jc w:val="left"/>
            </w:pPr>
          </w:p>
        </w:tc>
        <w:tc>
          <w:tcPr>
            <w:tcW w:w="2160" w:type="dxa"/>
          </w:tcPr>
          <w:p w14:paraId="6AA7B246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Obesity</w:t>
            </w:r>
          </w:p>
        </w:tc>
        <w:tc>
          <w:tcPr>
            <w:tcW w:w="2016" w:type="dxa"/>
          </w:tcPr>
          <w:p w14:paraId="00402D9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0.358 (0.147, 0.875)</w:t>
            </w:r>
          </w:p>
        </w:tc>
        <w:tc>
          <w:tcPr>
            <w:tcW w:w="864" w:type="dxa"/>
          </w:tcPr>
          <w:p w14:paraId="6D14D1B6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0.025</w:t>
            </w:r>
          </w:p>
        </w:tc>
      </w:tr>
      <w:tr w14:paraId="3755578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</w:tcPr>
          <w:p w14:paraId="4214B8F0">
            <w:pPr>
              <w:jc w:val="left"/>
            </w:pPr>
          </w:p>
        </w:tc>
        <w:tc>
          <w:tcPr>
            <w:tcW w:w="2160" w:type="dxa"/>
          </w:tcPr>
          <w:p w14:paraId="33374620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Vasoactive agents</w:t>
            </w:r>
          </w:p>
        </w:tc>
        <w:tc>
          <w:tcPr>
            <w:tcW w:w="2016" w:type="dxa"/>
          </w:tcPr>
          <w:p w14:paraId="7EB73503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1.311 (0.636, 2.702)</w:t>
            </w:r>
          </w:p>
        </w:tc>
        <w:tc>
          <w:tcPr>
            <w:tcW w:w="864" w:type="dxa"/>
          </w:tcPr>
          <w:p w14:paraId="79BE049A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0.463</w:t>
            </w:r>
          </w:p>
        </w:tc>
      </w:tr>
    </w:tbl>
    <w:p w14:paraId="346A2BB2"/>
    <w:p w14:paraId="413DC472">
      <w:r>
        <w:rPr>
          <w:rFonts w:ascii="Times New Roman" w:hAnsi="Times New Roman"/>
          <w:b/>
          <w:sz w:val="20"/>
        </w:rPr>
        <w:t xml:space="preserve">Notes: </w:t>
      </w:r>
      <w:r>
        <w:rPr>
          <w:rFonts w:hint="eastAsia" w:ascii="Times New Roman" w:hAnsi="Times New Roman"/>
          <w:sz w:val="20"/>
        </w:rPr>
        <w:t>Odds ratios were pooled across multiply imputed datasets using Rubin’s rules. Models were adjusted for the same covariates as the main multivariable analyses. Tumor type was entered as a categorical variable, with the reference category defined in the original model.</w:t>
      </w:r>
    </w:p>
    <w:p w14:paraId="0A74A500">
      <w:r>
        <w:rPr>
          <w:rFonts w:ascii="Times New Roman" w:hAnsi="Times New Roman"/>
          <w:b/>
          <w:sz w:val="20"/>
        </w:rPr>
        <w:t xml:space="preserve">Abbreviations: </w:t>
      </w:r>
      <w:r>
        <w:rPr>
          <w:rFonts w:ascii="Times New Roman" w:hAnsi="Times New Roman"/>
          <w:sz w:val="20"/>
        </w:rPr>
        <w:t>OR, odds ratio; CI, confidence interval; RAR, red blood cell distribution width-to-albumin ratio; SOFA, Sequential Organ Failure Assessment.</w:t>
      </w:r>
    </w:p>
    <w:p w14:paraId="0B0B8948">
      <w:pPr>
        <w:jc w:val="center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5D10C2D"/>
    <w:rsid w:val="10D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641</Words>
  <Characters>3810</Characters>
  <Lines>0</Lines>
  <Paragraphs>0</Paragraphs>
  <TotalTime>1</TotalTime>
  <ScaleCrop>false</ScaleCrop>
  <LinksUpToDate>false</LinksUpToDate>
  <CharactersWithSpaces>4169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SONAHSOFERN</cp:lastModifiedBy>
  <dcterms:modified xsi:type="dcterms:W3CDTF">2026-04-12T12:30:58Z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eyJoZGlkIjoiNjFjYTRiYTc3YjhlNmM0MzU1NDhmNTU0OThmZDAwOTUiLCJ1c2VySWQiOiI0MzU2NTczMjAifQ==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EF35CA6DC3B94BBCA353AF7446CA3A2B_12</vt:lpwstr>
  </property>
</Properties>
</file>