
<file path=[Content_Types].xml><?xml version="1.0" encoding="utf-8"?>
<Types xmlns="http://schemas.openxmlformats.org/package/2006/content-types">
  <Default Extension="xml" ContentType="application/xml"/>
  <Default Extension="emf" ContentType="image/x-e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e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0E9C98">
      <w:pPr>
        <w:jc w:val="center"/>
      </w:pPr>
      <w:r>
        <w:rPr>
          <w:rFonts w:ascii="Times New Roman" w:hAnsi="Times New Roman"/>
          <w:b/>
          <w:sz w:val="36"/>
        </w:rPr>
        <w:t>Supplementary Materials</w:t>
      </w:r>
    </w:p>
    <w:p w14:paraId="5D2861D0"/>
    <w:p w14:paraId="59B828CB">
      <w:pPr>
        <w:jc w:val="center"/>
      </w:pPr>
      <w:r>
        <w:rPr>
          <w:rFonts w:ascii="Times New Roman" w:hAnsi="Times New Roman"/>
          <w:i/>
          <w:sz w:val="26"/>
        </w:rPr>
        <w:t>Beyond Disease Count: Structural Heterogeneity of Multimorbidity Combinations and All-Cause Mortality Across Six Ageing Cohorts</w:t>
      </w:r>
    </w:p>
    <w:p w14:paraId="22A75471"/>
    <w:p w14:paraId="642E8886">
      <w:pPr>
        <w:jc w:val="center"/>
      </w:pPr>
      <w:r>
        <w:rPr>
          <w:rFonts w:ascii="Times New Roman" w:hAnsi="Times New Roman"/>
          <w:sz w:val="24"/>
        </w:rPr>
        <w:t>BMC Medicine</w:t>
      </w:r>
    </w:p>
    <w:p w14:paraId="63A1F9EF">
      <w:r>
        <w:br w:type="page"/>
      </w:r>
      <w:bookmarkStart w:id="0" w:name="_GoBack"/>
      <w:bookmarkEnd w:id="0"/>
    </w:p>
    <w:p w14:paraId="3544780C">
      <w:r>
        <w:rPr>
          <w:rFonts w:ascii="Times New Roman" w:hAnsi="Times New Roman"/>
          <w:b/>
          <w:sz w:val="26"/>
        </w:rPr>
        <w:t>Contents</w:t>
      </w:r>
    </w:p>
    <w:p w14:paraId="2A6AE738"/>
    <w:p w14:paraId="2716AEAB">
      <w:pPr>
        <w:spacing w:after="40"/>
      </w:pPr>
      <w:r>
        <w:rPr>
          <w:rFonts w:ascii="Times New Roman" w:hAnsi="Times New Roman"/>
          <w:sz w:val="20"/>
        </w:rPr>
        <w:t>Figure S1: Prevalence and sample size for all 36 pure combination groups.</w:t>
      </w:r>
    </w:p>
    <w:p w14:paraId="0BF1AE60">
      <w:pPr>
        <w:spacing w:after="40"/>
      </w:pPr>
      <w:r>
        <w:rPr>
          <w:rFonts w:ascii="Times New Roman" w:hAnsi="Times New Roman"/>
          <w:sz w:val="20"/>
        </w:rPr>
        <w:t>Figure S2: Sensitivity analysis — 'contains' versus 'pure' combination definition.</w:t>
      </w:r>
    </w:p>
    <w:p w14:paraId="61608C83">
      <w:pPr>
        <w:spacing w:after="40"/>
      </w:pPr>
      <w:r>
        <w:rPr>
          <w:rFonts w:ascii="Times New Roman" w:hAnsi="Times New Roman"/>
          <w:sz w:val="20"/>
        </w:rPr>
        <w:t>Figure S3: Sensitivity analyses — alternative reference group and early-death exclusion.</w:t>
      </w:r>
    </w:p>
    <w:p w14:paraId="777155F9">
      <w:pPr>
        <w:spacing w:after="40"/>
      </w:pPr>
      <w:r>
        <w:rPr>
          <w:rFonts w:ascii="Times New Roman" w:hAnsi="Times New Roman"/>
          <w:sz w:val="20"/>
        </w:rPr>
        <w:t>Figure S4: Exploratory age- and sex-stratified analyses (descriptive).</w:t>
      </w:r>
    </w:p>
    <w:p w14:paraId="658F46A3">
      <w:pPr>
        <w:spacing w:after="40"/>
      </w:pPr>
      <w:r>
        <w:rPr>
          <w:rFonts w:ascii="Times New Roman" w:hAnsi="Times New Roman"/>
          <w:sz w:val="20"/>
        </w:rPr>
        <w:t>Figure S5: Scatter correspondence of pure versus contains HR estimates.</w:t>
      </w:r>
    </w:p>
    <w:p w14:paraId="077DB984">
      <w:pPr>
        <w:spacing w:after="40"/>
      </w:pPr>
      <w:r>
        <w:rPr>
          <w:rFonts w:ascii="Times New Roman" w:hAnsi="Times New Roman"/>
          <w:sz w:val="20"/>
        </w:rPr>
        <w:t>Figure S6: Leave-one-cohort robustness analysis.</w:t>
      </w:r>
    </w:p>
    <w:p w14:paraId="56DF416E">
      <w:pPr>
        <w:spacing w:after="40"/>
      </w:pPr>
      <w:r>
        <w:rPr>
          <w:rFonts w:ascii="Times New Roman" w:hAnsi="Times New Roman"/>
          <w:sz w:val="20"/>
        </w:rPr>
        <w:t>Figure S7: Exploratory combination increment analysis (hypothesis-generating).</w:t>
      </w:r>
    </w:p>
    <w:p w14:paraId="670770B8">
      <w:pPr>
        <w:spacing w:after="40"/>
      </w:pPr>
      <w:r>
        <w:rPr>
          <w:rFonts w:ascii="Times New Roman" w:hAnsi="Times New Roman"/>
          <w:sz w:val="20"/>
        </w:rPr>
        <w:t>Figure S8: Leave-one-cohort influence heatmap.</w:t>
      </w:r>
    </w:p>
    <w:p w14:paraId="756B075F">
      <w:pPr>
        <w:spacing w:after="40"/>
      </w:pPr>
      <w:r>
        <w:rPr>
          <w:rFonts w:ascii="Times New Roman" w:hAnsi="Times New Roman"/>
          <w:sz w:val="20"/>
        </w:rPr>
        <w:t>Figure S9: Formal within-count heterogeneity tests — extended quantification.</w:t>
      </w:r>
    </w:p>
    <w:p w14:paraId="5AB760ED">
      <w:pPr>
        <w:spacing w:after="40"/>
      </w:pPr>
      <w:r>
        <w:rPr>
          <w:rFonts w:ascii="Times New Roman" w:hAnsi="Times New Roman"/>
          <w:sz w:val="20"/>
        </w:rPr>
        <w:t>Figure S10: Post-hoc organ-system axis classification — descriptive (exploratory).</w:t>
      </w:r>
    </w:p>
    <w:p w14:paraId="5D000408">
      <w:pPr>
        <w:spacing w:after="40"/>
      </w:pPr>
      <w:r>
        <w:rPr>
          <w:rFonts w:ascii="Times New Roman" w:hAnsi="Times New Roman"/>
          <w:sz w:val="20"/>
        </w:rPr>
        <w:t>Figure S11: Disease co-occurrence matrix within core high-risk combinations.</w:t>
      </w:r>
    </w:p>
    <w:p w14:paraId="67EA76ED">
      <w:pPr>
        <w:spacing w:after="40"/>
      </w:pPr>
      <w:r>
        <w:rPr>
          <w:rFonts w:ascii="Times New Roman" w:hAnsi="Times New Roman"/>
          <w:sz w:val="20"/>
        </w:rPr>
        <w:t>Figure S12: Exploratory EU versus non-EU stratified meta-analysis (hypothesis-generating).</w:t>
      </w:r>
    </w:p>
    <w:p w14:paraId="2DB94E9D">
      <w:pPr>
        <w:spacing w:after="40"/>
      </w:pPr>
      <w:r>
        <w:rPr>
          <w:rFonts w:ascii="Times New Roman" w:hAnsi="Times New Roman"/>
          <w:sz w:val="20"/>
        </w:rPr>
        <w:t>Figure S13: Targeted increment analysis for core high-risk combinations (exploratory).</w:t>
      </w:r>
    </w:p>
    <w:p w14:paraId="68BAF796">
      <w:pPr>
        <w:spacing w:after="40"/>
      </w:pPr>
      <w:r>
        <w:rPr>
          <w:rFonts w:ascii="Times New Roman" w:hAnsi="Times New Roman"/>
          <w:sz w:val="20"/>
        </w:rPr>
        <w:t>Table S1: Variable harmonisation across six cohorts.</w:t>
      </w:r>
    </w:p>
    <w:p w14:paraId="034FBD06">
      <w:pPr>
        <w:spacing w:after="40"/>
      </w:pPr>
      <w:r>
        <w:rPr>
          <w:rFonts w:ascii="Times New Roman" w:hAnsi="Times New Roman"/>
          <w:sz w:val="20"/>
        </w:rPr>
        <w:t>Table S2: Pure combination analytic inclusion criteria and sample sizes.</w:t>
      </w:r>
    </w:p>
    <w:p w14:paraId="5388D8CE">
      <w:pPr>
        <w:spacing w:after="40"/>
      </w:pPr>
      <w:r>
        <w:rPr>
          <w:rFonts w:ascii="Times New Roman" w:hAnsi="Times New Roman"/>
          <w:sz w:val="20"/>
        </w:rPr>
        <w:t>Table S3: Within-count heterogeneity summary statistics.</w:t>
      </w:r>
    </w:p>
    <w:p w14:paraId="5385888A">
      <w:pPr>
        <w:spacing w:after="40"/>
      </w:pPr>
      <w:r>
        <w:rPr>
          <w:rFonts w:ascii="Times New Roman" w:hAnsi="Times New Roman"/>
          <w:sz w:val="20"/>
        </w:rPr>
        <w:t>Table S4: Combination-level deviation ratios from count-class background.</w:t>
      </w:r>
    </w:p>
    <w:p w14:paraId="3C4DB156">
      <w:pPr>
        <w:spacing w:after="40"/>
      </w:pPr>
      <w:r>
        <w:rPr>
          <w:rFonts w:ascii="Times New Roman" w:hAnsi="Times New Roman"/>
          <w:sz w:val="20"/>
        </w:rPr>
        <w:t>Table S5: Comparison of combination HR versus count-gradient background.</w:t>
      </w:r>
    </w:p>
    <w:p w14:paraId="38E2135D">
      <w:pPr>
        <w:spacing w:after="40"/>
      </w:pPr>
      <w:r>
        <w:rPr>
          <w:rFonts w:ascii="Times New Roman" w:hAnsi="Times New Roman"/>
          <w:sz w:val="20"/>
        </w:rPr>
        <w:t>Table S6: Five-year and 10-year Kaplan–Meier absolute risk differences.</w:t>
      </w:r>
    </w:p>
    <w:p w14:paraId="16BE159A">
      <w:pPr>
        <w:spacing w:after="40"/>
      </w:pPr>
      <w:r>
        <w:rPr>
          <w:rFonts w:ascii="Times New Roman" w:hAnsi="Times New Roman"/>
          <w:sz w:val="20"/>
        </w:rPr>
        <w:t>Table S7: Full meta-analysis results with 95% prediction intervals.</w:t>
      </w:r>
    </w:p>
    <w:p w14:paraId="13088A3E">
      <w:pPr>
        <w:spacing w:after="40"/>
      </w:pPr>
      <w:r>
        <w:rPr>
          <w:rFonts w:ascii="Times New Roman" w:hAnsi="Times New Roman"/>
          <w:sz w:val="20"/>
        </w:rPr>
        <w:t>Table S8: Leave-one-cohort sensitivity results.</w:t>
      </w:r>
    </w:p>
    <w:p w14:paraId="198D48A7">
      <w:pPr>
        <w:spacing w:after="40"/>
      </w:pPr>
      <w:r>
        <w:rPr>
          <w:rFonts w:ascii="Times New Roman" w:hAnsi="Times New Roman"/>
          <w:sz w:val="20"/>
        </w:rPr>
        <w:t>Table S9: Reduced covariate adjustment sensitivity analysis.</w:t>
      </w:r>
    </w:p>
    <w:p w14:paraId="34B4DE0D">
      <w:pPr>
        <w:spacing w:after="40"/>
      </w:pPr>
      <w:r>
        <w:rPr>
          <w:rFonts w:ascii="Times New Roman" w:hAnsi="Times New Roman"/>
          <w:sz w:val="20"/>
        </w:rPr>
        <w:t>Table S10: Cross-regional consistency scores.</w:t>
      </w:r>
    </w:p>
    <w:p w14:paraId="5BE7E3F6">
      <w:pPr>
        <w:spacing w:after="40"/>
      </w:pPr>
      <w:r>
        <w:rPr>
          <w:rFonts w:ascii="Times New Roman" w:hAnsi="Times New Roman"/>
          <w:sz w:val="20"/>
        </w:rPr>
        <w:t>Table S11: Three-type consistency typology — complete classification.</w:t>
      </w:r>
    </w:p>
    <w:p w14:paraId="10D4FB3B">
      <w:pPr>
        <w:spacing w:after="40"/>
      </w:pPr>
      <w:r>
        <w:rPr>
          <w:rFonts w:ascii="Times New Roman" w:hAnsi="Times New Roman"/>
          <w:sz w:val="20"/>
        </w:rPr>
        <w:t>Table S12: EU versus non-EU exploratory stratified meta-analysis.</w:t>
      </w:r>
    </w:p>
    <w:p w14:paraId="7E271A72">
      <w:pPr>
        <w:spacing w:after="40"/>
      </w:pPr>
      <w:r>
        <w:rPr>
          <w:rFonts w:ascii="Times New Roman" w:hAnsi="Times New Roman"/>
          <w:sz w:val="20"/>
        </w:rPr>
        <w:t>Table S13: Core high-risk combination selection — four-dimensional scoring.</w:t>
      </w:r>
    </w:p>
    <w:p w14:paraId="2253E5FF">
      <w:pPr>
        <w:spacing w:after="40"/>
      </w:pPr>
      <w:r>
        <w:rPr>
          <w:rFonts w:ascii="Times New Roman" w:hAnsi="Times New Roman"/>
          <w:sz w:val="20"/>
        </w:rPr>
        <w:t>Table S14: Disease frequency among core high-risk combinations.</w:t>
      </w:r>
    </w:p>
    <w:p w14:paraId="7A3C7A6F">
      <w:pPr>
        <w:spacing w:after="40"/>
      </w:pPr>
      <w:r>
        <w:rPr>
          <w:rFonts w:ascii="Times New Roman" w:hAnsi="Times New Roman"/>
          <w:sz w:val="20"/>
        </w:rPr>
        <w:t>Table S15: Disease co-occurrence matrix within core combinations.</w:t>
      </w:r>
    </w:p>
    <w:p w14:paraId="6502A0BA">
      <w:pPr>
        <w:spacing w:after="40"/>
      </w:pPr>
      <w:r>
        <w:rPr>
          <w:rFonts w:ascii="Times New Roman" w:hAnsi="Times New Roman"/>
          <w:sz w:val="20"/>
        </w:rPr>
        <w:t>Table S16: Post-hoc organ-system axis assignment.</w:t>
      </w:r>
    </w:p>
    <w:p w14:paraId="25CB17C4">
      <w:pPr>
        <w:spacing w:after="40"/>
      </w:pPr>
      <w:r>
        <w:rPr>
          <w:rFonts w:ascii="Times New Roman" w:hAnsi="Times New Roman"/>
          <w:sz w:val="20"/>
        </w:rPr>
        <w:t>Table S17: Combination-to-axis mapping — complete classification.</w:t>
      </w:r>
    </w:p>
    <w:p w14:paraId="2B402193">
      <w:pPr>
        <w:spacing w:after="40"/>
      </w:pPr>
      <w:r>
        <w:rPr>
          <w:rFonts w:ascii="Times New Roman" w:hAnsi="Times New Roman"/>
          <w:sz w:val="20"/>
        </w:rPr>
        <w:t>Table S18: Priority matrix stratification — prevalence versus absolute risk burden.</w:t>
      </w:r>
    </w:p>
    <w:p w14:paraId="210A7145">
      <w:r>
        <w:br w:type="page"/>
      </w:r>
    </w:p>
    <w:p w14:paraId="61B407CB">
      <w:r>
        <w:rPr>
          <w:rFonts w:ascii="Times New Roman" w:hAnsi="Times New Roman"/>
          <w:b/>
          <w:sz w:val="26"/>
        </w:rPr>
        <w:t>SECTION 1: SUPPLEMENTARY FIGURES (S1–S13)</w:t>
      </w:r>
    </w:p>
    <w:p w14:paraId="03221734"/>
    <w:p w14:paraId="587CE25E">
      <w:r>
        <w:rPr>
          <w:rFonts w:ascii="Times New Roman" w:hAnsi="Times New Roman"/>
          <w:b/>
          <w:sz w:val="22"/>
        </w:rPr>
        <w:t>Supplementary Fig. S1: Prevalence and sample size for all 36 pure combination groups.</w:t>
      </w:r>
    </w:p>
    <w:p w14:paraId="69D3F6B1">
      <w:r>
        <w:rPr>
          <w:rFonts w:ascii="Times New Roman" w:hAnsi="Times New Roman"/>
          <w:i w:val="0"/>
          <w:sz w:val="22"/>
        </w:rPr>
        <w:t>Bar chart showing pooled prevalence (%) and total sample size for each of the 36 pure exposure groups (7 singles, 13 dyads, 16 triads), confirming minimum sample size thresholds were met. Corresponds to Supplementary Table S2.</w:t>
      </w:r>
    </w:p>
    <w:p w14:paraId="41B494A8">
      <w:r>
        <w:rPr>
          <w:rFonts w:ascii="Times New Roman" w:hAnsi="Times New Roman"/>
          <w:i/>
          <w:color w:val="444444"/>
          <w:sz w:val="20"/>
        </w:rPr>
        <w:t>[Figure submitted as a separate PDF file: sfig_s1_prevalence_sample_size.pdf]</w:t>
      </w:r>
    </w:p>
    <w:p w14:paraId="38F46870"/>
    <w:p w14:paraId="1810AE93">
      <w:r>
        <w:rPr>
          <w:rFonts w:ascii="Times New Roman" w:hAnsi="Times New Roman"/>
          <w:b/>
          <w:sz w:val="22"/>
        </w:rPr>
        <w:t>Supplementary Fig. S2: Sensitivity analysis — 'contains' versus 'pure' combination definition.</w:t>
      </w:r>
    </w:p>
    <w:p w14:paraId="6441CF9F">
      <w:r>
        <w:rPr>
          <w:rFonts w:ascii="Times New Roman" w:hAnsi="Times New Roman"/>
          <w:i w:val="0"/>
          <w:sz w:val="22"/>
        </w:rPr>
        <w:t>Side-by-side comparison of pooled HRs under the primary 'pure' definition versus the alternative 'contains' (≥) definition. Demonstrates robustness of risk direction and relative ranking across definition choices.</w:t>
      </w:r>
    </w:p>
    <w:p w14:paraId="1E1B999E">
      <w:r>
        <w:rPr>
          <w:rFonts w:ascii="Times New Roman" w:hAnsi="Times New Roman"/>
          <w:i/>
          <w:color w:val="444444"/>
          <w:sz w:val="20"/>
        </w:rPr>
        <w:t>[Figure submitted as a separate PDF file: sfig_s2_contains_vs_pure.pdf]</w:t>
      </w:r>
    </w:p>
    <w:p w14:paraId="42B4DB68"/>
    <w:p w14:paraId="1711E458">
      <w:r>
        <w:rPr>
          <w:rFonts w:ascii="Times New Roman" w:hAnsi="Times New Roman"/>
          <w:b/>
          <w:sz w:val="22"/>
        </w:rPr>
        <w:t>Supplementary Fig. S3: Sensitivity analyses — alternative reference group and early-death exclusion.</w:t>
      </w:r>
    </w:p>
    <w:p w14:paraId="0C271C6E">
      <w:r>
        <w:rPr>
          <w:rFonts w:ascii="Times New Roman" w:hAnsi="Times New Roman"/>
          <w:i w:val="0"/>
          <w:sz w:val="22"/>
        </w:rPr>
        <w:t>Three panels are shown: the left panel shows results using the 1-disease group (rather than the 0-disease group) as reference; the middle panel excludes deaths occurring within the first year of follow-up; the right panel excludes deaths occurring within the first two years of follow-up, both as reverse causation checks. All panels show consistent direction and magnitude with the primary analysis.</w:t>
      </w:r>
    </w:p>
    <w:p w14:paraId="2A4CE9E5">
      <w:r>
        <w:rPr>
          <w:rFonts w:ascii="Times New Roman" w:hAnsi="Times New Roman"/>
          <w:i/>
          <w:color w:val="444444"/>
          <w:sz w:val="20"/>
        </w:rPr>
        <w:t>[Figure submitted as a separate PDF file: sfig_s3_sensitivity_refgroup_earlydeath.pdf]</w:t>
      </w:r>
    </w:p>
    <w:p w14:paraId="5BBF87FD"/>
    <w:p w14:paraId="164E3984">
      <w:r>
        <w:rPr>
          <w:rFonts w:ascii="Times New Roman" w:hAnsi="Times New Roman"/>
          <w:b/>
          <w:sz w:val="22"/>
        </w:rPr>
        <w:t>Supplementary Fig. S4: Exploratory age- and sex-stratified analyses (descriptive).</w:t>
      </w:r>
    </w:p>
    <w:p w14:paraId="02BBA211">
      <w:r>
        <w:rPr>
          <w:rFonts w:ascii="Times New Roman" w:hAnsi="Times New Roman"/>
          <w:i w:val="0"/>
          <w:sz w:val="22"/>
        </w:rPr>
        <w:t>Pooled HRs for core combinations stratified by age (&lt;65 vs ≥65 years) and sex (male vs female). Exploratory; not powered for formal interaction testing. Indicates broadly consistent directional patterns across subgroups.</w:t>
      </w:r>
    </w:p>
    <w:p w14:paraId="1D422703">
      <w:r>
        <w:rPr>
          <w:rFonts w:ascii="Times New Roman" w:hAnsi="Times New Roman"/>
          <w:i/>
          <w:color w:val="444444"/>
          <w:sz w:val="20"/>
        </w:rPr>
        <w:t>[Figure submitted as a separate PDF file: sfig_s4_age_sex_stratified.pdf]</w:t>
      </w:r>
    </w:p>
    <w:p w14:paraId="476A80DD"/>
    <w:p w14:paraId="075C4BC2">
      <w:r>
        <w:rPr>
          <w:rFonts w:ascii="Times New Roman" w:hAnsi="Times New Roman"/>
          <w:b/>
          <w:sz w:val="22"/>
        </w:rPr>
        <w:t>Supplementary Fig. S5: Scatter correspondence of pure versus contains HR estimates.</w:t>
      </w:r>
    </w:p>
    <w:p w14:paraId="598CCE05">
      <w:r>
        <w:rPr>
          <w:rFonts w:ascii="Times New Roman" w:hAnsi="Times New Roman"/>
          <w:i w:val="0"/>
          <w:sz w:val="22"/>
        </w:rPr>
        <w:t>Each point represents one of the 36 combinations, with pure-definition HR on x-axis and contains-definition HR on y-axis. Close correspondence confirms definition choice does not materially alter the risk ranking of combinations.</w:t>
      </w:r>
    </w:p>
    <w:p w14:paraId="28ECE40A">
      <w:r>
        <w:rPr>
          <w:rFonts w:ascii="Times New Roman" w:hAnsi="Times New Roman"/>
          <w:i/>
          <w:color w:val="444444"/>
          <w:sz w:val="20"/>
        </w:rPr>
        <w:t>[Figure submitted as a separate PDF file: sfig_s5_scatter_pure_vs_contains.pdf]</w:t>
      </w:r>
    </w:p>
    <w:p w14:paraId="00C6B13F"/>
    <w:p w14:paraId="151CF4D3">
      <w:r>
        <w:rPr>
          <w:rFonts w:ascii="Times New Roman" w:hAnsi="Times New Roman"/>
          <w:b/>
          <w:sz w:val="22"/>
        </w:rPr>
        <w:t>Supplementary Fig. S6: Leave-one-cohort robustness analysis.</w:t>
      </w:r>
    </w:p>
    <w:p w14:paraId="0511AC4A">
      <w:r>
        <w:rPr>
          <w:rFonts w:ascii="Times New Roman" w:hAnsi="Times New Roman"/>
          <w:i w:val="0"/>
          <w:sz w:val="22"/>
        </w:rPr>
        <w:t>For each core high-risk combination, pooled HR estimates obtained by sequentially excluding one cohort at a time. Stable estimates indicate no single cohort drives the pooled result. High-sensitivity combinations are flagged.</w:t>
      </w:r>
    </w:p>
    <w:p w14:paraId="5B1F8005">
      <w:r>
        <w:rPr>
          <w:rFonts w:ascii="Times New Roman" w:hAnsi="Times New Roman"/>
          <w:i/>
          <w:color w:val="444444"/>
          <w:sz w:val="20"/>
        </w:rPr>
        <w:t>[Figure submitted as a separate PDF file: sfig_s6_leave_one_cohort.pdf]</w:t>
      </w:r>
    </w:p>
    <w:p w14:paraId="556E51BB"/>
    <w:p w14:paraId="37D3DBC2">
      <w:r>
        <w:rPr>
          <w:rFonts w:ascii="Times New Roman" w:hAnsi="Times New Roman"/>
          <w:b/>
          <w:sz w:val="22"/>
        </w:rPr>
        <w:t>Supplementary Fig. S7: Exploratory combination increment analysis (hypothesis-generating).</w:t>
      </w:r>
    </w:p>
    <w:p w14:paraId="05E6BEF1">
      <w:r>
        <w:rPr>
          <w:rFonts w:ascii="Times New Roman" w:hAnsi="Times New Roman"/>
          <w:i w:val="0"/>
          <w:sz w:val="22"/>
        </w:rPr>
        <w:t>For each dyad and triad, the 'increment' HR (combination pooled HR / maximum single-component pooled HR) is plotted. Presented as hypothesis-generating only; not interpreted as evidence of interaction or biological synergy.</w:t>
      </w:r>
    </w:p>
    <w:p w14:paraId="3647F3DF">
      <w:r>
        <w:rPr>
          <w:rFonts w:ascii="Times New Roman" w:hAnsi="Times New Roman"/>
          <w:i/>
          <w:color w:val="444444"/>
          <w:sz w:val="20"/>
        </w:rPr>
        <w:t>[Figure submitted as a separate PDF file: sfig_s7_increment_analysis.pdf]</w:t>
      </w:r>
    </w:p>
    <w:p w14:paraId="504C724F"/>
    <w:p w14:paraId="0844C7DB">
      <w:r>
        <w:rPr>
          <w:rFonts w:ascii="Times New Roman" w:hAnsi="Times New Roman"/>
          <w:b/>
          <w:sz w:val="22"/>
        </w:rPr>
        <w:t>Supplementary Fig. S8: Leave-one-cohort influence heatmap.</w:t>
      </w:r>
    </w:p>
    <w:p w14:paraId="0477D4D1">
      <w:r>
        <w:rPr>
          <w:rFonts w:ascii="Times New Roman" w:hAnsi="Times New Roman"/>
          <w:i w:val="0"/>
          <w:sz w:val="22"/>
        </w:rPr>
        <w:t>Heatmap showing percentage change in pooled HR when each cohort is sequentially omitted, for all 36 combinations. Darker colours flag combinations substantially driven by a single cohort.</w:t>
      </w:r>
    </w:p>
    <w:p w14:paraId="01032578">
      <w:r>
        <w:rPr>
          <w:rFonts w:ascii="Times New Roman" w:hAnsi="Times New Roman"/>
          <w:i/>
          <w:color w:val="444444"/>
          <w:sz w:val="20"/>
        </w:rPr>
        <w:t>[Figure submitted as a separate PDF file: sfig_s8_loc_heatmap.pdf]</w:t>
      </w:r>
    </w:p>
    <w:p w14:paraId="3E154236"/>
    <w:p w14:paraId="297C0128">
      <w:r>
        <w:rPr>
          <w:rFonts w:ascii="Times New Roman" w:hAnsi="Times New Roman"/>
          <w:b/>
          <w:sz w:val="22"/>
        </w:rPr>
        <w:t>Supplementary Fig. S9: Formal within-count heterogeneity tests — extended quantification.</w:t>
      </w:r>
    </w:p>
    <w:p w14:paraId="74111931">
      <w:r>
        <w:rPr>
          <w:rFonts w:ascii="Times New Roman" w:hAnsi="Times New Roman"/>
          <w:i w:val="0"/>
          <w:sz w:val="22"/>
        </w:rPr>
        <w:t>Full fold-range analysis and z-tests for within-count deviation across all dyads and triads, providing the formal statistical basis for Figure 3 findings. Corresponds to Supplementary Tables S3 and S4.</w:t>
      </w:r>
    </w:p>
    <w:p w14:paraId="7D4854A1">
      <w:r>
        <w:rPr>
          <w:rFonts w:ascii="Times New Roman" w:hAnsi="Times New Roman"/>
          <w:i/>
          <w:color w:val="444444"/>
          <w:sz w:val="20"/>
        </w:rPr>
        <w:t>[Figure submitted as a separate PDF file: sfig_s9_within_count_heterogeneity.pdf]</w:t>
      </w:r>
    </w:p>
    <w:p w14:paraId="0D4448C5"/>
    <w:p w14:paraId="6D9A5176">
      <w:r>
        <w:rPr>
          <w:rFonts w:ascii="Times New Roman" w:hAnsi="Times New Roman"/>
          <w:b/>
          <w:sz w:val="22"/>
        </w:rPr>
        <w:t>Supplementary Fig. S10: Post-hoc organ-system axis classification — descriptive (exploratory).</w:t>
      </w:r>
    </w:p>
    <w:p w14:paraId="63BDC268">
      <w:r>
        <w:rPr>
          <w:rFonts w:ascii="Times New Roman" w:hAnsi="Times New Roman"/>
          <w:i w:val="0"/>
          <w:sz w:val="22"/>
        </w:rPr>
        <w:t>Visual classification of core high-risk exposures by post-hoc organ-system axis. Axes identified by data inspection after result computation (not pre-specified); presented as a descriptive structural summary only.</w:t>
      </w:r>
    </w:p>
    <w:p w14:paraId="7EAF4F9C">
      <w:r>
        <w:rPr>
          <w:rFonts w:ascii="Times New Roman" w:hAnsi="Times New Roman"/>
          <w:i/>
          <w:color w:val="444444"/>
          <w:sz w:val="20"/>
        </w:rPr>
        <w:t>[Figure submitted as a separate PDF file: sfig_s10_organ_axis_classification.pdf]</w:t>
      </w:r>
    </w:p>
    <w:p w14:paraId="38AEF19B"/>
    <w:p w14:paraId="2E2F41ED">
      <w:r>
        <w:rPr>
          <w:rFonts w:ascii="Times New Roman" w:hAnsi="Times New Roman"/>
          <w:b/>
          <w:sz w:val="22"/>
        </w:rPr>
        <w:t>Supplementary Fig. S11: Disease co-occurrence matrix within core high-risk combinations.</w:t>
      </w:r>
    </w:p>
    <w:p w14:paraId="79116310">
      <w:r>
        <w:rPr>
          <w:rFonts w:ascii="Times New Roman" w:hAnsi="Times New Roman"/>
          <w:i w:val="0"/>
          <w:sz w:val="22"/>
        </w:rPr>
        <w:t>Heatmap showing pairwise co-occurrence frequency of the seven diseases among the 17 core high-risk dyads and triads. Lung disease and stroke emerge as conditions most strongly associated with high-risk structural positioning.</w:t>
      </w:r>
    </w:p>
    <w:p w14:paraId="3F205A6C">
      <w:r>
        <w:rPr>
          <w:rFonts w:ascii="Times New Roman" w:hAnsi="Times New Roman"/>
          <w:i/>
          <w:color w:val="444444"/>
          <w:sz w:val="20"/>
        </w:rPr>
        <w:t>[Figure submitted as a separate PDF file: sfig_s11_cooccurrence_matrix.pdf]</w:t>
      </w:r>
    </w:p>
    <w:p w14:paraId="16D8EFDA"/>
    <w:p w14:paraId="7D8CC2E4">
      <w:r>
        <w:rPr>
          <w:rFonts w:ascii="Times New Roman" w:hAnsi="Times New Roman"/>
          <w:b/>
          <w:sz w:val="22"/>
        </w:rPr>
        <w:t>Supplementary Fig. S12: Exploratory EU versus non-EU stratified meta-analysis (hypothesis-generating).</w:t>
      </w:r>
    </w:p>
    <w:p w14:paraId="681CD199">
      <w:r>
        <w:rPr>
          <w:rFonts w:ascii="Times New Roman" w:hAnsi="Times New Roman"/>
          <w:i w:val="0"/>
          <w:sz w:val="22"/>
        </w:rPr>
        <w:t>Pooled HRs stratified by European (SHARE) versus non-European cohorts (CHARLS, ELSA, HRS, KLoSA, MHAS) for selected combinations. Note: unequal sample sizes across strata. These comparisons are exploratory and should not be over-interpreted.</w:t>
      </w:r>
    </w:p>
    <w:p w14:paraId="1E1963A9">
      <w:r>
        <w:rPr>
          <w:rFonts w:ascii="Times New Roman" w:hAnsi="Times New Roman"/>
          <w:i/>
          <w:color w:val="444444"/>
          <w:sz w:val="20"/>
        </w:rPr>
        <w:t>[Figure submitted as a separate PDF file: sfig_s12_eu_noneu_stratified.pdf]</w:t>
      </w:r>
    </w:p>
    <w:p w14:paraId="1E7FEC55"/>
    <w:p w14:paraId="5E47738D">
      <w:r>
        <w:rPr>
          <w:rFonts w:ascii="Times New Roman" w:hAnsi="Times New Roman"/>
          <w:b/>
          <w:sz w:val="22"/>
        </w:rPr>
        <w:t>Supplementary Fig. S13: Targeted increment analysis for core high-risk combinations (exploratory).</w:t>
      </w:r>
    </w:p>
    <w:p w14:paraId="24DC4EFF">
      <w:r>
        <w:rPr>
          <w:rFonts w:ascii="Times New Roman" w:hAnsi="Times New Roman"/>
          <w:i w:val="0"/>
          <w:sz w:val="22"/>
        </w:rPr>
        <w:t>For the 17 core high-risk combinations, increment HRs (combination HR / maximum single-component HR) describe whether combinations are associated with risk beyond single-disease backgrounds. Exploratory; not evidence of biological synergy.</w:t>
      </w:r>
    </w:p>
    <w:p w14:paraId="44C1074D">
      <w:r>
        <w:rPr>
          <w:rFonts w:ascii="Times New Roman" w:hAnsi="Times New Roman"/>
          <w:i/>
          <w:color w:val="444444"/>
          <w:sz w:val="20"/>
        </w:rPr>
        <w:t>[Figure submitted as a separate PDF file: sfig_s13_targeted_increment.pdf]</w:t>
      </w:r>
    </w:p>
    <w:p w14:paraId="565A1D63"/>
    <w:p w14:paraId="4F8B1491">
      <w:r>
        <w:br w:type="page"/>
      </w:r>
    </w:p>
    <w:p w14:paraId="05CC7357">
      <w:r>
        <w:rPr>
          <w:rFonts w:ascii="Times New Roman" w:hAnsi="Times New Roman"/>
          <w:b/>
          <w:sz w:val="26"/>
        </w:rPr>
        <w:t>SECTION 2: SUPPLEMENTARY TABLES (S1–S18)</w:t>
      </w:r>
    </w:p>
    <w:p w14:paraId="48B8216B"/>
    <w:p w14:paraId="0900E6F2">
      <w:pPr>
        <w:spacing w:after="60"/>
        <w:rPr>
          <w:rFonts w:ascii="Times New Roman" w:hAnsi="Times New Roman"/>
          <w:b/>
          <w:sz w:val="22"/>
        </w:rPr>
      </w:pPr>
      <w:r>
        <w:rPr>
          <w:rFonts w:ascii="Times New Roman" w:hAnsi="Times New Roman"/>
          <w:b/>
          <w:sz w:val="22"/>
        </w:rPr>
        <w:t>Table S1: Variable harmonisation across six cohorts.</w:t>
      </w:r>
    </w:p>
    <w:p w14:paraId="0E87ADEC">
      <w:pPr>
        <w:spacing w:after="60"/>
        <w:rPr>
          <w:rFonts w:ascii="Times New Roman" w:hAnsi="Times New Roman"/>
          <w:b/>
          <w:sz w:val="22"/>
        </w:rPr>
      </w:pPr>
    </w:p>
    <w:tbl>
      <w:tblPr>
        <w:tblStyle w:val="3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6"/>
        <w:gridCol w:w="1134"/>
        <w:gridCol w:w="1134"/>
        <w:gridCol w:w="1134"/>
        <w:gridCol w:w="1134"/>
        <w:gridCol w:w="1134"/>
        <w:gridCol w:w="1134"/>
        <w:gridCol w:w="5193"/>
      </w:tblGrid>
      <w:tr w14:paraId="6BB62B6E">
        <w:tc>
          <w:tcPr>
            <w:tcW w:w="1306" w:type="dxa"/>
            <w:shd w:val="clear" w:color="auto" w:fill="FFFFFF"/>
          </w:tcPr>
          <w:p w14:paraId="274E681D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18"/>
              </w:rPr>
              <w:t>Condition</w:t>
            </w:r>
          </w:p>
        </w:tc>
        <w:tc>
          <w:tcPr>
            <w:tcW w:w="1134" w:type="dxa"/>
            <w:shd w:val="clear" w:color="auto" w:fill="FFFFFF"/>
          </w:tcPr>
          <w:p w14:paraId="5555A598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18"/>
              </w:rPr>
              <w:t>CHARLS variable</w:t>
            </w:r>
          </w:p>
        </w:tc>
        <w:tc>
          <w:tcPr>
            <w:tcW w:w="1134" w:type="dxa"/>
            <w:shd w:val="clear" w:color="auto" w:fill="FFFFFF"/>
          </w:tcPr>
          <w:p w14:paraId="2D603F5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18"/>
              </w:rPr>
              <w:t>ELSA variable</w:t>
            </w:r>
          </w:p>
        </w:tc>
        <w:tc>
          <w:tcPr>
            <w:tcW w:w="1134" w:type="dxa"/>
            <w:shd w:val="clear" w:color="auto" w:fill="FFFFFF"/>
          </w:tcPr>
          <w:p w14:paraId="73DB4F7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18"/>
              </w:rPr>
              <w:t>HRS variable</w:t>
            </w:r>
          </w:p>
        </w:tc>
        <w:tc>
          <w:tcPr>
            <w:tcW w:w="1134" w:type="dxa"/>
            <w:shd w:val="clear" w:color="auto" w:fill="FFFFFF"/>
          </w:tcPr>
          <w:p w14:paraId="6470A775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18"/>
              </w:rPr>
              <w:t>SHARE variable</w:t>
            </w:r>
          </w:p>
        </w:tc>
        <w:tc>
          <w:tcPr>
            <w:tcW w:w="1134" w:type="dxa"/>
            <w:shd w:val="clear" w:color="auto" w:fill="FFFFFF"/>
          </w:tcPr>
          <w:p w14:paraId="7C69726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18"/>
              </w:rPr>
              <w:t>KLoSA variable</w:t>
            </w:r>
          </w:p>
        </w:tc>
        <w:tc>
          <w:tcPr>
            <w:tcW w:w="1134" w:type="dxa"/>
            <w:shd w:val="clear" w:color="auto" w:fill="FFFFFF"/>
          </w:tcPr>
          <w:p w14:paraId="4270C6D2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18"/>
              </w:rPr>
              <w:t>MHAS variable</w:t>
            </w:r>
          </w:p>
        </w:tc>
        <w:tc>
          <w:tcPr>
            <w:tcW w:w="5193" w:type="dxa"/>
            <w:shd w:val="clear" w:color="auto" w:fill="FFFFFF"/>
          </w:tcPr>
          <w:p w14:paraId="1AFBFAA9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18"/>
              </w:rPr>
              <w:t>Harmonisation rule</w:t>
            </w:r>
          </w:p>
        </w:tc>
      </w:tr>
      <w:tr w14:paraId="616E16C2">
        <w:tc>
          <w:tcPr>
            <w:tcW w:w="1306" w:type="dxa"/>
          </w:tcPr>
          <w:p w14:paraId="0D6637AA">
            <w:pPr>
              <w:spacing w:after="0" w:line="240" w:lineRule="auto"/>
            </w:pPr>
            <w:r>
              <w:rPr>
                <w:rFonts w:ascii="Times New Roman" w:hAnsi="Times New Roman"/>
                <w:sz w:val="18"/>
              </w:rPr>
              <w:t>HTN (Hypertension)</w:t>
            </w:r>
          </w:p>
        </w:tc>
        <w:tc>
          <w:tcPr>
            <w:tcW w:w="1134" w:type="dxa"/>
          </w:tcPr>
          <w:p w14:paraId="036DDA82">
            <w:pPr>
              <w:spacing w:after="0" w:line="240" w:lineRule="auto"/>
            </w:pPr>
            <w:r>
              <w:rPr>
                <w:rFonts w:ascii="Times New Roman" w:hAnsi="Times New Roman"/>
                <w:sz w:val="18"/>
              </w:rPr>
              <w:t>hibpe</w:t>
            </w:r>
          </w:p>
        </w:tc>
        <w:tc>
          <w:tcPr>
            <w:tcW w:w="1134" w:type="dxa"/>
          </w:tcPr>
          <w:p w14:paraId="5606E704">
            <w:pPr>
              <w:spacing w:after="0" w:line="240" w:lineRule="auto"/>
            </w:pPr>
            <w:r>
              <w:rPr>
                <w:rFonts w:ascii="Times New Roman" w:hAnsi="Times New Roman"/>
                <w:sz w:val="18"/>
              </w:rPr>
              <w:t>hibpe</w:t>
            </w:r>
          </w:p>
        </w:tc>
        <w:tc>
          <w:tcPr>
            <w:tcW w:w="1134" w:type="dxa"/>
          </w:tcPr>
          <w:p w14:paraId="41315F55">
            <w:pPr>
              <w:spacing w:after="0" w:line="240" w:lineRule="auto"/>
            </w:pPr>
            <w:r>
              <w:rPr>
                <w:rFonts w:ascii="Times New Roman" w:hAnsi="Times New Roman"/>
                <w:sz w:val="18"/>
              </w:rPr>
              <w:t>hibpe</w:t>
            </w:r>
          </w:p>
        </w:tc>
        <w:tc>
          <w:tcPr>
            <w:tcW w:w="1134" w:type="dxa"/>
          </w:tcPr>
          <w:p w14:paraId="1FE4B0B6">
            <w:pPr>
              <w:spacing w:after="0" w:line="240" w:lineRule="auto"/>
            </w:pPr>
            <w:r>
              <w:rPr>
                <w:rFonts w:ascii="Times New Roman" w:hAnsi="Times New Roman"/>
                <w:sz w:val="18"/>
              </w:rPr>
              <w:t>hibpe</w:t>
            </w:r>
          </w:p>
        </w:tc>
        <w:tc>
          <w:tcPr>
            <w:tcW w:w="1134" w:type="dxa"/>
          </w:tcPr>
          <w:p w14:paraId="0934C416">
            <w:pPr>
              <w:spacing w:after="0" w:line="240" w:lineRule="auto"/>
            </w:pPr>
            <w:r>
              <w:rPr>
                <w:rFonts w:ascii="Times New Roman" w:hAnsi="Times New Roman"/>
                <w:sz w:val="18"/>
              </w:rPr>
              <w:t>hibpe</w:t>
            </w:r>
          </w:p>
        </w:tc>
        <w:tc>
          <w:tcPr>
            <w:tcW w:w="1134" w:type="dxa"/>
          </w:tcPr>
          <w:p w14:paraId="18F55C9F">
            <w:pPr>
              <w:spacing w:after="0" w:line="240" w:lineRule="auto"/>
            </w:pPr>
            <w:r>
              <w:rPr>
                <w:rFonts w:ascii="Times New Roman" w:hAnsi="Times New Roman"/>
                <w:sz w:val="18"/>
              </w:rPr>
              <w:t>hibpe</w:t>
            </w:r>
          </w:p>
        </w:tc>
        <w:tc>
          <w:tcPr>
            <w:tcW w:w="5193" w:type="dxa"/>
          </w:tcPr>
          <w:p w14:paraId="2F4AA4D5">
            <w:pPr>
              <w:spacing w:after="0" w:line="240" w:lineRule="auto"/>
            </w:pPr>
            <w:r>
              <w:rPr>
                <w:rFonts w:ascii="Times New Roman" w:hAnsi="Times New Roman"/>
                <w:sz w:val="18"/>
              </w:rPr>
              <w:t>Self-reported physician diagnosis; binary coded 0/1</w:t>
            </w:r>
          </w:p>
        </w:tc>
      </w:tr>
      <w:tr w14:paraId="3FE864CB">
        <w:tc>
          <w:tcPr>
            <w:tcW w:w="1306" w:type="dxa"/>
            <w:shd w:val="clear" w:color="auto" w:fill="FFFFFF"/>
          </w:tcPr>
          <w:p w14:paraId="65A261B1">
            <w:pPr>
              <w:spacing w:after="0" w:line="240" w:lineRule="auto"/>
            </w:pPr>
            <w:r>
              <w:rPr>
                <w:rFonts w:ascii="Times New Roman" w:hAnsi="Times New Roman"/>
                <w:sz w:val="18"/>
              </w:rPr>
              <w:t>DM (Diabetes mellitus)</w:t>
            </w:r>
          </w:p>
        </w:tc>
        <w:tc>
          <w:tcPr>
            <w:tcW w:w="1134" w:type="dxa"/>
            <w:shd w:val="clear" w:color="auto" w:fill="FFFFFF"/>
          </w:tcPr>
          <w:p w14:paraId="6B9FD691">
            <w:pPr>
              <w:spacing w:after="0" w:line="240" w:lineRule="auto"/>
            </w:pPr>
            <w:r>
              <w:rPr>
                <w:rFonts w:ascii="Times New Roman" w:hAnsi="Times New Roman"/>
                <w:sz w:val="18"/>
              </w:rPr>
              <w:t>diabe</w:t>
            </w:r>
          </w:p>
        </w:tc>
        <w:tc>
          <w:tcPr>
            <w:tcW w:w="1134" w:type="dxa"/>
            <w:shd w:val="clear" w:color="auto" w:fill="FFFFFF"/>
          </w:tcPr>
          <w:p w14:paraId="229DD02E">
            <w:pPr>
              <w:spacing w:after="0" w:line="240" w:lineRule="auto"/>
            </w:pPr>
            <w:r>
              <w:rPr>
                <w:rFonts w:ascii="Times New Roman" w:hAnsi="Times New Roman"/>
                <w:sz w:val="18"/>
              </w:rPr>
              <w:t>diabe</w:t>
            </w:r>
          </w:p>
        </w:tc>
        <w:tc>
          <w:tcPr>
            <w:tcW w:w="1134" w:type="dxa"/>
            <w:shd w:val="clear" w:color="auto" w:fill="FFFFFF"/>
          </w:tcPr>
          <w:p w14:paraId="22BE5E84">
            <w:pPr>
              <w:spacing w:after="0" w:line="240" w:lineRule="auto"/>
            </w:pPr>
            <w:r>
              <w:rPr>
                <w:rFonts w:ascii="Times New Roman" w:hAnsi="Times New Roman"/>
                <w:sz w:val="18"/>
              </w:rPr>
              <w:t>diabe</w:t>
            </w:r>
          </w:p>
        </w:tc>
        <w:tc>
          <w:tcPr>
            <w:tcW w:w="1134" w:type="dxa"/>
            <w:shd w:val="clear" w:color="auto" w:fill="FFFFFF"/>
          </w:tcPr>
          <w:p w14:paraId="7BD79B9D">
            <w:pPr>
              <w:spacing w:after="0" w:line="240" w:lineRule="auto"/>
            </w:pPr>
            <w:r>
              <w:rPr>
                <w:rFonts w:ascii="Times New Roman" w:hAnsi="Times New Roman"/>
                <w:sz w:val="18"/>
              </w:rPr>
              <w:t>diabe</w:t>
            </w:r>
          </w:p>
        </w:tc>
        <w:tc>
          <w:tcPr>
            <w:tcW w:w="1134" w:type="dxa"/>
            <w:shd w:val="clear" w:color="auto" w:fill="FFFFFF"/>
          </w:tcPr>
          <w:p w14:paraId="59732F77">
            <w:pPr>
              <w:spacing w:after="0" w:line="240" w:lineRule="auto"/>
            </w:pPr>
            <w:r>
              <w:rPr>
                <w:rFonts w:ascii="Times New Roman" w:hAnsi="Times New Roman"/>
                <w:sz w:val="18"/>
              </w:rPr>
              <w:t>diabe</w:t>
            </w:r>
          </w:p>
        </w:tc>
        <w:tc>
          <w:tcPr>
            <w:tcW w:w="1134" w:type="dxa"/>
            <w:shd w:val="clear" w:color="auto" w:fill="FFFFFF"/>
          </w:tcPr>
          <w:p w14:paraId="44266EBC">
            <w:pPr>
              <w:spacing w:after="0" w:line="240" w:lineRule="auto"/>
            </w:pPr>
            <w:r>
              <w:rPr>
                <w:rFonts w:ascii="Times New Roman" w:hAnsi="Times New Roman"/>
                <w:sz w:val="18"/>
              </w:rPr>
              <w:t>diabe</w:t>
            </w:r>
          </w:p>
        </w:tc>
        <w:tc>
          <w:tcPr>
            <w:tcW w:w="5193" w:type="dxa"/>
            <w:shd w:val="clear" w:color="auto" w:fill="FFFFFF"/>
          </w:tcPr>
          <w:p w14:paraId="21FC431F">
            <w:pPr>
              <w:spacing w:after="0" w:line="240" w:lineRule="auto"/>
            </w:pPr>
            <w:r>
              <w:rPr>
                <w:rFonts w:ascii="Times New Roman" w:hAnsi="Times New Roman"/>
                <w:sz w:val="18"/>
              </w:rPr>
              <w:t>Self-reported physician diagnosis; binary coded 0/1</w:t>
            </w:r>
          </w:p>
        </w:tc>
      </w:tr>
      <w:tr w14:paraId="433FA0D5">
        <w:tc>
          <w:tcPr>
            <w:tcW w:w="1306" w:type="dxa"/>
          </w:tcPr>
          <w:p w14:paraId="0E399F8C">
            <w:pPr>
              <w:spacing w:after="0" w:line="240" w:lineRule="auto"/>
            </w:pPr>
            <w:r>
              <w:rPr>
                <w:rFonts w:ascii="Times New Roman" w:hAnsi="Times New Roman"/>
                <w:sz w:val="18"/>
              </w:rPr>
              <w:t>Heart disease</w:t>
            </w:r>
          </w:p>
        </w:tc>
        <w:tc>
          <w:tcPr>
            <w:tcW w:w="1134" w:type="dxa"/>
          </w:tcPr>
          <w:p w14:paraId="77560FE4">
            <w:pPr>
              <w:spacing w:after="0" w:line="240" w:lineRule="auto"/>
            </w:pPr>
            <w:r>
              <w:rPr>
                <w:rFonts w:ascii="Times New Roman" w:hAnsi="Times New Roman"/>
                <w:sz w:val="18"/>
              </w:rPr>
              <w:t>hearte</w:t>
            </w:r>
          </w:p>
        </w:tc>
        <w:tc>
          <w:tcPr>
            <w:tcW w:w="1134" w:type="dxa"/>
          </w:tcPr>
          <w:p w14:paraId="057F4F63">
            <w:pPr>
              <w:spacing w:after="0" w:line="240" w:lineRule="auto"/>
            </w:pPr>
            <w:r>
              <w:rPr>
                <w:rFonts w:ascii="Times New Roman" w:hAnsi="Times New Roman"/>
                <w:sz w:val="18"/>
              </w:rPr>
              <w:t>hearte</w:t>
            </w:r>
          </w:p>
        </w:tc>
        <w:tc>
          <w:tcPr>
            <w:tcW w:w="1134" w:type="dxa"/>
          </w:tcPr>
          <w:p w14:paraId="57F62347">
            <w:pPr>
              <w:spacing w:after="0" w:line="240" w:lineRule="auto"/>
            </w:pPr>
            <w:r>
              <w:rPr>
                <w:rFonts w:ascii="Times New Roman" w:hAnsi="Times New Roman"/>
                <w:sz w:val="18"/>
              </w:rPr>
              <w:t>hearte</w:t>
            </w:r>
          </w:p>
        </w:tc>
        <w:tc>
          <w:tcPr>
            <w:tcW w:w="1134" w:type="dxa"/>
          </w:tcPr>
          <w:p w14:paraId="3F550157">
            <w:pPr>
              <w:spacing w:after="0" w:line="240" w:lineRule="auto"/>
            </w:pPr>
            <w:r>
              <w:rPr>
                <w:rFonts w:ascii="Times New Roman" w:hAnsi="Times New Roman"/>
                <w:sz w:val="18"/>
              </w:rPr>
              <w:t>hearte</w:t>
            </w:r>
          </w:p>
        </w:tc>
        <w:tc>
          <w:tcPr>
            <w:tcW w:w="1134" w:type="dxa"/>
          </w:tcPr>
          <w:p w14:paraId="61F3423C">
            <w:pPr>
              <w:spacing w:after="0" w:line="240" w:lineRule="auto"/>
            </w:pPr>
            <w:r>
              <w:rPr>
                <w:rFonts w:ascii="Times New Roman" w:hAnsi="Times New Roman"/>
                <w:sz w:val="18"/>
              </w:rPr>
              <w:t>hearte</w:t>
            </w:r>
          </w:p>
        </w:tc>
        <w:tc>
          <w:tcPr>
            <w:tcW w:w="1134" w:type="dxa"/>
          </w:tcPr>
          <w:p w14:paraId="01869021">
            <w:pPr>
              <w:spacing w:after="0" w:line="240" w:lineRule="auto"/>
            </w:pPr>
            <w:r>
              <w:rPr>
                <w:rFonts w:ascii="Times New Roman" w:hAnsi="Times New Roman"/>
                <w:sz w:val="18"/>
              </w:rPr>
              <w:t>hearte</w:t>
            </w:r>
          </w:p>
        </w:tc>
        <w:tc>
          <w:tcPr>
            <w:tcW w:w="5193" w:type="dxa"/>
          </w:tcPr>
          <w:p w14:paraId="2ECF8B61">
            <w:pPr>
              <w:spacing w:after="0" w:line="240" w:lineRule="auto"/>
            </w:pPr>
            <w:r>
              <w:rPr>
                <w:rFonts w:ascii="Times New Roman" w:hAnsi="Times New Roman"/>
                <w:sz w:val="18"/>
              </w:rPr>
              <w:t>Self-reported physician diagnosis; binary coded 0/1</w:t>
            </w:r>
          </w:p>
        </w:tc>
      </w:tr>
      <w:tr w14:paraId="227CA1CB">
        <w:tc>
          <w:tcPr>
            <w:tcW w:w="1306" w:type="dxa"/>
            <w:shd w:val="clear" w:color="auto" w:fill="FFFFFF"/>
          </w:tcPr>
          <w:p w14:paraId="5FE80002">
            <w:pPr>
              <w:spacing w:after="0" w:line="240" w:lineRule="auto"/>
            </w:pPr>
            <w:r>
              <w:rPr>
                <w:rFonts w:ascii="Times New Roman" w:hAnsi="Times New Roman"/>
                <w:sz w:val="18"/>
              </w:rPr>
              <w:t>Stroke</w:t>
            </w:r>
          </w:p>
        </w:tc>
        <w:tc>
          <w:tcPr>
            <w:tcW w:w="1134" w:type="dxa"/>
            <w:shd w:val="clear" w:color="auto" w:fill="FFFFFF"/>
          </w:tcPr>
          <w:p w14:paraId="6AF91E0C">
            <w:pPr>
              <w:spacing w:after="0" w:line="240" w:lineRule="auto"/>
            </w:pPr>
            <w:r>
              <w:rPr>
                <w:rFonts w:ascii="Times New Roman" w:hAnsi="Times New Roman"/>
                <w:sz w:val="18"/>
              </w:rPr>
              <w:t>stroke</w:t>
            </w:r>
          </w:p>
        </w:tc>
        <w:tc>
          <w:tcPr>
            <w:tcW w:w="1134" w:type="dxa"/>
            <w:shd w:val="clear" w:color="auto" w:fill="FFFFFF"/>
          </w:tcPr>
          <w:p w14:paraId="58A267E5">
            <w:pPr>
              <w:spacing w:after="0" w:line="240" w:lineRule="auto"/>
            </w:pPr>
            <w:r>
              <w:rPr>
                <w:rFonts w:ascii="Times New Roman" w:hAnsi="Times New Roman"/>
                <w:sz w:val="18"/>
              </w:rPr>
              <w:t>stroke</w:t>
            </w:r>
          </w:p>
        </w:tc>
        <w:tc>
          <w:tcPr>
            <w:tcW w:w="1134" w:type="dxa"/>
            <w:shd w:val="clear" w:color="auto" w:fill="FFFFFF"/>
          </w:tcPr>
          <w:p w14:paraId="28B9B14B">
            <w:pPr>
              <w:spacing w:after="0" w:line="240" w:lineRule="auto"/>
            </w:pPr>
            <w:r>
              <w:rPr>
                <w:rFonts w:ascii="Times New Roman" w:hAnsi="Times New Roman"/>
                <w:sz w:val="18"/>
              </w:rPr>
              <w:t>stroke</w:t>
            </w:r>
          </w:p>
        </w:tc>
        <w:tc>
          <w:tcPr>
            <w:tcW w:w="1134" w:type="dxa"/>
            <w:shd w:val="clear" w:color="auto" w:fill="FFFFFF"/>
          </w:tcPr>
          <w:p w14:paraId="0F83DFA1">
            <w:pPr>
              <w:spacing w:after="0" w:line="240" w:lineRule="auto"/>
            </w:pPr>
            <w:r>
              <w:rPr>
                <w:rFonts w:ascii="Times New Roman" w:hAnsi="Times New Roman"/>
                <w:sz w:val="18"/>
              </w:rPr>
              <w:t>stroke</w:t>
            </w:r>
          </w:p>
        </w:tc>
        <w:tc>
          <w:tcPr>
            <w:tcW w:w="1134" w:type="dxa"/>
            <w:shd w:val="clear" w:color="auto" w:fill="FFFFFF"/>
          </w:tcPr>
          <w:p w14:paraId="284FDFB0">
            <w:pPr>
              <w:spacing w:after="0" w:line="240" w:lineRule="auto"/>
            </w:pPr>
            <w:r>
              <w:rPr>
                <w:rFonts w:ascii="Times New Roman" w:hAnsi="Times New Roman"/>
                <w:sz w:val="18"/>
              </w:rPr>
              <w:t>stroke</w:t>
            </w:r>
          </w:p>
        </w:tc>
        <w:tc>
          <w:tcPr>
            <w:tcW w:w="1134" w:type="dxa"/>
            <w:shd w:val="clear" w:color="auto" w:fill="FFFFFF"/>
          </w:tcPr>
          <w:p w14:paraId="05CB3C28">
            <w:pPr>
              <w:spacing w:after="0" w:line="240" w:lineRule="auto"/>
            </w:pPr>
            <w:r>
              <w:rPr>
                <w:rFonts w:ascii="Times New Roman" w:hAnsi="Times New Roman"/>
                <w:sz w:val="18"/>
              </w:rPr>
              <w:t>stroke</w:t>
            </w:r>
          </w:p>
        </w:tc>
        <w:tc>
          <w:tcPr>
            <w:tcW w:w="5193" w:type="dxa"/>
            <w:shd w:val="clear" w:color="auto" w:fill="FFFFFF"/>
          </w:tcPr>
          <w:p w14:paraId="3B5E6F74">
            <w:pPr>
              <w:spacing w:after="0" w:line="240" w:lineRule="auto"/>
            </w:pPr>
            <w:r>
              <w:rPr>
                <w:rFonts w:ascii="Times New Roman" w:hAnsi="Times New Roman"/>
                <w:sz w:val="18"/>
              </w:rPr>
              <w:t>Self-reported physician diagnosis; binary coded 0/1</w:t>
            </w:r>
          </w:p>
        </w:tc>
      </w:tr>
      <w:tr w14:paraId="110E39DC">
        <w:tc>
          <w:tcPr>
            <w:tcW w:w="1306" w:type="dxa"/>
          </w:tcPr>
          <w:p w14:paraId="039ED2EC">
            <w:pPr>
              <w:spacing w:after="0" w:line="240" w:lineRule="auto"/>
            </w:pPr>
            <w:r>
              <w:rPr>
                <w:rFonts w:ascii="Times New Roman" w:hAnsi="Times New Roman"/>
                <w:sz w:val="18"/>
              </w:rPr>
              <w:t>Lung disease</w:t>
            </w:r>
          </w:p>
        </w:tc>
        <w:tc>
          <w:tcPr>
            <w:tcW w:w="1134" w:type="dxa"/>
          </w:tcPr>
          <w:p w14:paraId="028CBA4D">
            <w:pPr>
              <w:spacing w:after="0" w:line="240" w:lineRule="auto"/>
            </w:pPr>
            <w:r>
              <w:rPr>
                <w:rFonts w:ascii="Times New Roman" w:hAnsi="Times New Roman"/>
                <w:sz w:val="18"/>
              </w:rPr>
              <w:t>lunge</w:t>
            </w:r>
          </w:p>
        </w:tc>
        <w:tc>
          <w:tcPr>
            <w:tcW w:w="1134" w:type="dxa"/>
          </w:tcPr>
          <w:p w14:paraId="5FD10943">
            <w:pPr>
              <w:spacing w:after="0" w:line="240" w:lineRule="auto"/>
            </w:pPr>
            <w:r>
              <w:rPr>
                <w:rFonts w:ascii="Times New Roman" w:hAnsi="Times New Roman"/>
                <w:sz w:val="18"/>
              </w:rPr>
              <w:t>lunge</w:t>
            </w:r>
          </w:p>
        </w:tc>
        <w:tc>
          <w:tcPr>
            <w:tcW w:w="1134" w:type="dxa"/>
          </w:tcPr>
          <w:p w14:paraId="31DD98BC">
            <w:pPr>
              <w:spacing w:after="0" w:line="240" w:lineRule="auto"/>
            </w:pPr>
            <w:r>
              <w:rPr>
                <w:rFonts w:ascii="Times New Roman" w:hAnsi="Times New Roman"/>
                <w:sz w:val="18"/>
              </w:rPr>
              <w:t>lunge</w:t>
            </w:r>
          </w:p>
        </w:tc>
        <w:tc>
          <w:tcPr>
            <w:tcW w:w="1134" w:type="dxa"/>
          </w:tcPr>
          <w:p w14:paraId="4B3303C6">
            <w:pPr>
              <w:spacing w:after="0" w:line="240" w:lineRule="auto"/>
            </w:pPr>
            <w:r>
              <w:rPr>
                <w:rFonts w:ascii="Times New Roman" w:hAnsi="Times New Roman"/>
                <w:sz w:val="18"/>
              </w:rPr>
              <w:t>lunge</w:t>
            </w:r>
          </w:p>
        </w:tc>
        <w:tc>
          <w:tcPr>
            <w:tcW w:w="1134" w:type="dxa"/>
          </w:tcPr>
          <w:p w14:paraId="0B6258CE">
            <w:pPr>
              <w:spacing w:after="0" w:line="240" w:lineRule="auto"/>
            </w:pPr>
            <w:r>
              <w:rPr>
                <w:rFonts w:ascii="Times New Roman" w:hAnsi="Times New Roman"/>
                <w:sz w:val="18"/>
              </w:rPr>
              <w:t>lunge</w:t>
            </w:r>
          </w:p>
        </w:tc>
        <w:tc>
          <w:tcPr>
            <w:tcW w:w="1134" w:type="dxa"/>
          </w:tcPr>
          <w:p w14:paraId="39D2E922">
            <w:pPr>
              <w:spacing w:after="0" w:line="240" w:lineRule="auto"/>
            </w:pPr>
            <w:r>
              <w:rPr>
                <w:rFonts w:ascii="Times New Roman" w:hAnsi="Times New Roman"/>
                <w:sz w:val="18"/>
              </w:rPr>
              <w:t>lunge</w:t>
            </w:r>
          </w:p>
        </w:tc>
        <w:tc>
          <w:tcPr>
            <w:tcW w:w="5193" w:type="dxa"/>
          </w:tcPr>
          <w:p w14:paraId="31CD0587">
            <w:pPr>
              <w:spacing w:after="0" w:line="240" w:lineRule="auto"/>
            </w:pPr>
            <w:r>
              <w:rPr>
                <w:rFonts w:ascii="Times New Roman" w:hAnsi="Times New Roman"/>
                <w:sz w:val="18"/>
              </w:rPr>
              <w:t>Self-reported physician diagnosis; binary coded 0/1</w:t>
            </w:r>
          </w:p>
        </w:tc>
      </w:tr>
      <w:tr w14:paraId="351CA121">
        <w:tc>
          <w:tcPr>
            <w:tcW w:w="1306" w:type="dxa"/>
            <w:shd w:val="clear" w:color="auto" w:fill="FFFFFF"/>
          </w:tcPr>
          <w:p w14:paraId="1FFED126">
            <w:pPr>
              <w:spacing w:after="0" w:line="240" w:lineRule="auto"/>
            </w:pPr>
            <w:r>
              <w:rPr>
                <w:rFonts w:ascii="Times New Roman" w:hAnsi="Times New Roman"/>
                <w:sz w:val="18"/>
              </w:rPr>
              <w:t>Cancer</w:t>
            </w:r>
          </w:p>
        </w:tc>
        <w:tc>
          <w:tcPr>
            <w:tcW w:w="1134" w:type="dxa"/>
            <w:shd w:val="clear" w:color="auto" w:fill="FFFFFF"/>
          </w:tcPr>
          <w:p w14:paraId="6EAABACB">
            <w:pPr>
              <w:spacing w:after="0" w:line="240" w:lineRule="auto"/>
            </w:pPr>
            <w:r>
              <w:rPr>
                <w:rFonts w:ascii="Times New Roman" w:hAnsi="Times New Roman"/>
                <w:sz w:val="18"/>
              </w:rPr>
              <w:t>cancre</w:t>
            </w:r>
          </w:p>
        </w:tc>
        <w:tc>
          <w:tcPr>
            <w:tcW w:w="1134" w:type="dxa"/>
            <w:shd w:val="clear" w:color="auto" w:fill="FFFFFF"/>
          </w:tcPr>
          <w:p w14:paraId="50C464CD">
            <w:pPr>
              <w:spacing w:after="0" w:line="240" w:lineRule="auto"/>
            </w:pPr>
            <w:r>
              <w:rPr>
                <w:rFonts w:ascii="Times New Roman" w:hAnsi="Times New Roman"/>
                <w:sz w:val="18"/>
              </w:rPr>
              <w:t>cancre</w:t>
            </w:r>
          </w:p>
        </w:tc>
        <w:tc>
          <w:tcPr>
            <w:tcW w:w="1134" w:type="dxa"/>
            <w:shd w:val="clear" w:color="auto" w:fill="FFFFFF"/>
          </w:tcPr>
          <w:p w14:paraId="0B966301">
            <w:pPr>
              <w:spacing w:after="0" w:line="240" w:lineRule="auto"/>
            </w:pPr>
            <w:r>
              <w:rPr>
                <w:rFonts w:ascii="Times New Roman" w:hAnsi="Times New Roman"/>
                <w:sz w:val="18"/>
              </w:rPr>
              <w:t>cancre</w:t>
            </w:r>
          </w:p>
        </w:tc>
        <w:tc>
          <w:tcPr>
            <w:tcW w:w="1134" w:type="dxa"/>
            <w:shd w:val="clear" w:color="auto" w:fill="FFFFFF"/>
          </w:tcPr>
          <w:p w14:paraId="6E41BC7C">
            <w:pPr>
              <w:spacing w:after="0" w:line="240" w:lineRule="auto"/>
            </w:pPr>
            <w:r>
              <w:rPr>
                <w:rFonts w:ascii="Times New Roman" w:hAnsi="Times New Roman"/>
                <w:sz w:val="18"/>
              </w:rPr>
              <w:t>cancre</w:t>
            </w:r>
          </w:p>
        </w:tc>
        <w:tc>
          <w:tcPr>
            <w:tcW w:w="1134" w:type="dxa"/>
            <w:shd w:val="clear" w:color="auto" w:fill="FFFFFF"/>
          </w:tcPr>
          <w:p w14:paraId="5A1E1EE0">
            <w:pPr>
              <w:spacing w:after="0" w:line="240" w:lineRule="auto"/>
            </w:pPr>
            <w:r>
              <w:rPr>
                <w:rFonts w:ascii="Times New Roman" w:hAnsi="Times New Roman"/>
                <w:sz w:val="18"/>
              </w:rPr>
              <w:t>cancre</w:t>
            </w:r>
          </w:p>
        </w:tc>
        <w:tc>
          <w:tcPr>
            <w:tcW w:w="1134" w:type="dxa"/>
            <w:shd w:val="clear" w:color="auto" w:fill="FFFFFF"/>
          </w:tcPr>
          <w:p w14:paraId="16F7998C">
            <w:pPr>
              <w:spacing w:after="0" w:line="240" w:lineRule="auto"/>
            </w:pPr>
            <w:r>
              <w:rPr>
                <w:rFonts w:ascii="Times New Roman" w:hAnsi="Times New Roman"/>
                <w:sz w:val="18"/>
              </w:rPr>
              <w:t>cancre</w:t>
            </w:r>
          </w:p>
        </w:tc>
        <w:tc>
          <w:tcPr>
            <w:tcW w:w="5193" w:type="dxa"/>
            <w:shd w:val="clear" w:color="auto" w:fill="FFFFFF"/>
          </w:tcPr>
          <w:p w14:paraId="00230683">
            <w:pPr>
              <w:spacing w:after="0" w:line="240" w:lineRule="auto"/>
            </w:pPr>
            <w:r>
              <w:rPr>
                <w:rFonts w:ascii="Times New Roman" w:hAnsi="Times New Roman"/>
                <w:sz w:val="18"/>
              </w:rPr>
              <w:t>Self-reported physician diagnosis; binary coded 0/1</w:t>
            </w:r>
          </w:p>
        </w:tc>
      </w:tr>
      <w:tr w14:paraId="6DD0C6E5">
        <w:tc>
          <w:tcPr>
            <w:tcW w:w="1306" w:type="dxa"/>
          </w:tcPr>
          <w:p w14:paraId="77B4FEDE">
            <w:pPr>
              <w:spacing w:after="0" w:line="240" w:lineRule="auto"/>
            </w:pPr>
            <w:r>
              <w:rPr>
                <w:rFonts w:ascii="Times New Roman" w:hAnsi="Times New Roman"/>
                <w:sz w:val="18"/>
              </w:rPr>
              <w:t>Arthritis</w:t>
            </w:r>
          </w:p>
        </w:tc>
        <w:tc>
          <w:tcPr>
            <w:tcW w:w="1134" w:type="dxa"/>
          </w:tcPr>
          <w:p w14:paraId="5228ACD6">
            <w:pPr>
              <w:spacing w:after="0" w:line="240" w:lineRule="auto"/>
            </w:pPr>
            <w:r>
              <w:rPr>
                <w:rFonts w:ascii="Times New Roman" w:hAnsi="Times New Roman"/>
                <w:sz w:val="18"/>
              </w:rPr>
              <w:t>arthre</w:t>
            </w:r>
          </w:p>
        </w:tc>
        <w:tc>
          <w:tcPr>
            <w:tcW w:w="1134" w:type="dxa"/>
          </w:tcPr>
          <w:p w14:paraId="5453EC85">
            <w:pPr>
              <w:spacing w:after="0" w:line="240" w:lineRule="auto"/>
            </w:pPr>
            <w:r>
              <w:rPr>
                <w:rFonts w:ascii="Times New Roman" w:hAnsi="Times New Roman"/>
                <w:sz w:val="18"/>
              </w:rPr>
              <w:t>arthre</w:t>
            </w:r>
          </w:p>
        </w:tc>
        <w:tc>
          <w:tcPr>
            <w:tcW w:w="1134" w:type="dxa"/>
          </w:tcPr>
          <w:p w14:paraId="38A93266">
            <w:pPr>
              <w:spacing w:after="0" w:line="240" w:lineRule="auto"/>
            </w:pPr>
            <w:r>
              <w:rPr>
                <w:rFonts w:ascii="Times New Roman" w:hAnsi="Times New Roman"/>
                <w:sz w:val="18"/>
              </w:rPr>
              <w:t>arthre</w:t>
            </w:r>
          </w:p>
        </w:tc>
        <w:tc>
          <w:tcPr>
            <w:tcW w:w="1134" w:type="dxa"/>
          </w:tcPr>
          <w:p w14:paraId="44D30220">
            <w:pPr>
              <w:spacing w:after="0" w:line="240" w:lineRule="auto"/>
            </w:pPr>
            <w:r>
              <w:rPr>
                <w:rFonts w:ascii="Times New Roman" w:hAnsi="Times New Roman"/>
                <w:sz w:val="18"/>
              </w:rPr>
              <w:t>arthre</w:t>
            </w:r>
          </w:p>
        </w:tc>
        <w:tc>
          <w:tcPr>
            <w:tcW w:w="1134" w:type="dxa"/>
          </w:tcPr>
          <w:p w14:paraId="421D7C58">
            <w:pPr>
              <w:spacing w:after="0" w:line="240" w:lineRule="auto"/>
            </w:pPr>
            <w:r>
              <w:rPr>
                <w:rFonts w:ascii="Times New Roman" w:hAnsi="Times New Roman"/>
                <w:sz w:val="18"/>
              </w:rPr>
              <w:t>arthre</w:t>
            </w:r>
          </w:p>
        </w:tc>
        <w:tc>
          <w:tcPr>
            <w:tcW w:w="1134" w:type="dxa"/>
          </w:tcPr>
          <w:p w14:paraId="4314A5B2">
            <w:pPr>
              <w:spacing w:after="0" w:line="240" w:lineRule="auto"/>
            </w:pPr>
            <w:r>
              <w:rPr>
                <w:rFonts w:ascii="Times New Roman" w:hAnsi="Times New Roman"/>
                <w:sz w:val="18"/>
              </w:rPr>
              <w:t>arthre</w:t>
            </w:r>
          </w:p>
        </w:tc>
        <w:tc>
          <w:tcPr>
            <w:tcW w:w="5193" w:type="dxa"/>
          </w:tcPr>
          <w:p w14:paraId="7A83FC17">
            <w:pPr>
              <w:spacing w:after="0" w:line="240" w:lineRule="auto"/>
            </w:pPr>
            <w:r>
              <w:rPr>
                <w:rFonts w:ascii="Times New Roman" w:hAnsi="Times New Roman"/>
                <w:sz w:val="18"/>
              </w:rPr>
              <w:t>Self-reported physician diagnosis; binary coded 0/1</w:t>
            </w:r>
          </w:p>
        </w:tc>
      </w:tr>
    </w:tbl>
    <w:p w14:paraId="38590B1C">
      <w:pPr>
        <w:spacing w:before="80" w:after="160"/>
      </w:pPr>
      <w:r>
        <w:rPr>
          <w:rFonts w:ascii="Times New Roman" w:hAnsi="Times New Roman"/>
          <w:i/>
          <w:sz w:val="18"/>
        </w:rPr>
        <w:t>For each of the seven chronic conditions and key covariates: original variable names, question wording, and harmonisation decisions for each cohort. HTN = hypertension; DM = diabetes mellitus.</w:t>
      </w:r>
    </w:p>
    <w:p w14:paraId="22288D54">
      <w:r>
        <w:br w:type="page"/>
      </w:r>
    </w:p>
    <w:p w14:paraId="09A97668">
      <w:pPr>
        <w:spacing w:after="60"/>
      </w:pPr>
      <w:r>
        <w:rPr>
          <w:rFonts w:ascii="Times New Roman" w:hAnsi="Times New Roman"/>
          <w:b/>
          <w:sz w:val="22"/>
        </w:rPr>
        <w:t>Table S2: Pure combination analytic inclusion criteria and sample sizes.</w:t>
      </w:r>
    </w:p>
    <w:tbl>
      <w:tblPr>
        <w:tblStyle w:val="33"/>
        <w:tblpPr w:leftFromText="180" w:rightFromText="180" w:vertAnchor="text" w:horzAnchor="page" w:tblpX="1309" w:tblpY="337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1"/>
        <w:gridCol w:w="651"/>
        <w:gridCol w:w="607"/>
        <w:gridCol w:w="742"/>
        <w:gridCol w:w="696"/>
        <w:gridCol w:w="742"/>
        <w:gridCol w:w="819"/>
        <w:gridCol w:w="485"/>
        <w:gridCol w:w="714"/>
        <w:gridCol w:w="714"/>
        <w:gridCol w:w="633"/>
        <w:gridCol w:w="633"/>
        <w:gridCol w:w="615"/>
        <w:gridCol w:w="615"/>
        <w:gridCol w:w="691"/>
        <w:gridCol w:w="691"/>
        <w:gridCol w:w="683"/>
        <w:gridCol w:w="683"/>
        <w:gridCol w:w="687"/>
        <w:gridCol w:w="688"/>
      </w:tblGrid>
      <w:tr w14:paraId="123628B4">
        <w:trPr>
          <w:trHeight w:val="439" w:hRule="atLeast"/>
        </w:trPr>
        <w:tc>
          <w:tcPr>
            <w:tcW w:w="1431" w:type="dxa"/>
            <w:shd w:val="clear" w:color="auto" w:fill="FFFFFF"/>
          </w:tcPr>
          <w:p w14:paraId="38CCE0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</w:rPr>
            </w:pPr>
          </w:p>
          <w:p w14:paraId="0CBDC60A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b/>
                <w:sz w:val="14"/>
              </w:rPr>
              <w:t>combo</w:t>
            </w:r>
          </w:p>
        </w:tc>
        <w:tc>
          <w:tcPr>
            <w:tcW w:w="651" w:type="dxa"/>
            <w:shd w:val="clear" w:color="auto" w:fill="FFFFFF"/>
          </w:tcPr>
          <w:p w14:paraId="541305A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14"/>
              </w:rPr>
              <w:t>type</w:t>
            </w:r>
          </w:p>
        </w:tc>
        <w:tc>
          <w:tcPr>
            <w:tcW w:w="607" w:type="dxa"/>
            <w:shd w:val="clear" w:color="auto" w:fill="FFFFFF"/>
          </w:tcPr>
          <w:p w14:paraId="5E2B6BAD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14"/>
              </w:rPr>
              <w:t>pool_n_pure</w:t>
            </w:r>
          </w:p>
        </w:tc>
        <w:tc>
          <w:tcPr>
            <w:tcW w:w="742" w:type="dxa"/>
            <w:shd w:val="clear" w:color="auto" w:fill="FFFFFF"/>
          </w:tcPr>
          <w:p w14:paraId="52D0A529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14"/>
              </w:rPr>
              <w:t>pool_deaths_pure</w:t>
            </w:r>
          </w:p>
        </w:tc>
        <w:tc>
          <w:tcPr>
            <w:tcW w:w="696" w:type="dxa"/>
            <w:shd w:val="clear" w:color="auto" w:fill="FFFFFF"/>
          </w:tcPr>
          <w:p w14:paraId="07FDB8A2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14"/>
              </w:rPr>
              <w:t>pool_n_contains</w:t>
            </w:r>
          </w:p>
        </w:tc>
        <w:tc>
          <w:tcPr>
            <w:tcW w:w="742" w:type="dxa"/>
            <w:shd w:val="clear" w:color="auto" w:fill="FFFFFF"/>
          </w:tcPr>
          <w:p w14:paraId="4E856FF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14"/>
              </w:rPr>
              <w:t>pool_deaths_contains</w:t>
            </w:r>
          </w:p>
        </w:tc>
        <w:tc>
          <w:tcPr>
            <w:tcW w:w="819" w:type="dxa"/>
            <w:shd w:val="clear" w:color="auto" w:fill="FFFFFF"/>
          </w:tcPr>
          <w:p w14:paraId="743B010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14"/>
              </w:rPr>
              <w:t>cohorts_meeting_threshold</w:t>
            </w:r>
          </w:p>
        </w:tc>
        <w:tc>
          <w:tcPr>
            <w:tcW w:w="485" w:type="dxa"/>
            <w:shd w:val="clear" w:color="auto" w:fill="FFFFFF"/>
          </w:tcPr>
          <w:p w14:paraId="6984258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14"/>
              </w:rPr>
              <w:t>selected</w:t>
            </w:r>
          </w:p>
        </w:tc>
        <w:tc>
          <w:tcPr>
            <w:tcW w:w="714" w:type="dxa"/>
            <w:shd w:val="clear" w:color="auto" w:fill="FFFFFF"/>
          </w:tcPr>
          <w:p w14:paraId="06F270F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14"/>
              </w:rPr>
              <w:t>charls_n_pure</w:t>
            </w:r>
          </w:p>
        </w:tc>
        <w:tc>
          <w:tcPr>
            <w:tcW w:w="714" w:type="dxa"/>
            <w:shd w:val="clear" w:color="auto" w:fill="FFFFFF"/>
          </w:tcPr>
          <w:p w14:paraId="6C33BD7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14"/>
              </w:rPr>
              <w:t>charls_d_pure</w:t>
            </w:r>
          </w:p>
        </w:tc>
        <w:tc>
          <w:tcPr>
            <w:tcW w:w="633" w:type="dxa"/>
            <w:shd w:val="clear" w:color="auto" w:fill="FFFFFF"/>
          </w:tcPr>
          <w:p w14:paraId="201B67B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14"/>
              </w:rPr>
              <w:t>elsa_n_pure</w:t>
            </w:r>
          </w:p>
        </w:tc>
        <w:tc>
          <w:tcPr>
            <w:tcW w:w="633" w:type="dxa"/>
            <w:shd w:val="clear" w:color="auto" w:fill="FFFFFF"/>
          </w:tcPr>
          <w:p w14:paraId="63169A6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14"/>
              </w:rPr>
              <w:t>elsa_d_pure</w:t>
            </w:r>
          </w:p>
        </w:tc>
        <w:tc>
          <w:tcPr>
            <w:tcW w:w="615" w:type="dxa"/>
            <w:shd w:val="clear" w:color="auto" w:fill="FFFFFF"/>
          </w:tcPr>
          <w:p w14:paraId="51A310BE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14"/>
              </w:rPr>
              <w:t>hrs_n_pure</w:t>
            </w:r>
          </w:p>
        </w:tc>
        <w:tc>
          <w:tcPr>
            <w:tcW w:w="615" w:type="dxa"/>
            <w:shd w:val="clear" w:color="auto" w:fill="FFFFFF"/>
          </w:tcPr>
          <w:p w14:paraId="66129A72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14"/>
              </w:rPr>
              <w:t>hrs_d_pure</w:t>
            </w:r>
          </w:p>
        </w:tc>
        <w:tc>
          <w:tcPr>
            <w:tcW w:w="691" w:type="dxa"/>
            <w:shd w:val="clear" w:color="auto" w:fill="FFFFFF"/>
          </w:tcPr>
          <w:p w14:paraId="0D351AA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14"/>
              </w:rPr>
              <w:t>share_n_pure</w:t>
            </w:r>
          </w:p>
        </w:tc>
        <w:tc>
          <w:tcPr>
            <w:tcW w:w="691" w:type="dxa"/>
            <w:shd w:val="clear" w:color="auto" w:fill="FFFFFF"/>
          </w:tcPr>
          <w:p w14:paraId="6FC77B2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14"/>
              </w:rPr>
              <w:t>share_d_pure</w:t>
            </w:r>
          </w:p>
        </w:tc>
        <w:tc>
          <w:tcPr>
            <w:tcW w:w="683" w:type="dxa"/>
            <w:shd w:val="clear" w:color="auto" w:fill="FFFFFF"/>
          </w:tcPr>
          <w:p w14:paraId="22E59B78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14"/>
              </w:rPr>
              <w:t>klosa_n_pure</w:t>
            </w:r>
          </w:p>
        </w:tc>
        <w:tc>
          <w:tcPr>
            <w:tcW w:w="683" w:type="dxa"/>
            <w:shd w:val="clear" w:color="auto" w:fill="FFFFFF"/>
          </w:tcPr>
          <w:p w14:paraId="0C59550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14"/>
              </w:rPr>
              <w:t>klosa_d_pure</w:t>
            </w:r>
          </w:p>
        </w:tc>
        <w:tc>
          <w:tcPr>
            <w:tcW w:w="687" w:type="dxa"/>
            <w:shd w:val="clear" w:color="auto" w:fill="FFFFFF"/>
          </w:tcPr>
          <w:p w14:paraId="4891B3BE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14"/>
              </w:rPr>
              <w:t>mhas_n_pure</w:t>
            </w:r>
          </w:p>
        </w:tc>
        <w:tc>
          <w:tcPr>
            <w:tcW w:w="688" w:type="dxa"/>
            <w:shd w:val="clear" w:color="auto" w:fill="FFFFFF"/>
          </w:tcPr>
          <w:p w14:paraId="0C75A24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14"/>
              </w:rPr>
              <w:t>mhas_d_pure</w:t>
            </w:r>
          </w:p>
        </w:tc>
      </w:tr>
      <w:tr w14:paraId="12A61E0E">
        <w:tc>
          <w:tcPr>
            <w:tcW w:w="1431" w:type="dxa"/>
          </w:tcPr>
          <w:p w14:paraId="279F9BCB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hibpe</w:t>
            </w:r>
          </w:p>
        </w:tc>
        <w:tc>
          <w:tcPr>
            <w:tcW w:w="651" w:type="dxa"/>
          </w:tcPr>
          <w:p w14:paraId="18C624C8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single</w:t>
            </w:r>
          </w:p>
        </w:tc>
        <w:tc>
          <w:tcPr>
            <w:tcW w:w="607" w:type="dxa"/>
          </w:tcPr>
          <w:p w14:paraId="0E0D4D65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25441</w:t>
            </w:r>
          </w:p>
        </w:tc>
        <w:tc>
          <w:tcPr>
            <w:tcW w:w="742" w:type="dxa"/>
          </w:tcPr>
          <w:p w14:paraId="1EF09D5C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4224</w:t>
            </w:r>
          </w:p>
        </w:tc>
        <w:tc>
          <w:tcPr>
            <w:tcW w:w="696" w:type="dxa"/>
          </w:tcPr>
          <w:p w14:paraId="03722CE3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66896</w:t>
            </w:r>
          </w:p>
        </w:tc>
        <w:tc>
          <w:tcPr>
            <w:tcW w:w="742" w:type="dxa"/>
          </w:tcPr>
          <w:p w14:paraId="01DC8F1E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17722</w:t>
            </w:r>
          </w:p>
        </w:tc>
        <w:tc>
          <w:tcPr>
            <w:tcW w:w="819" w:type="dxa"/>
          </w:tcPr>
          <w:p w14:paraId="268B6563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6</w:t>
            </w:r>
          </w:p>
        </w:tc>
        <w:tc>
          <w:tcPr>
            <w:tcW w:w="485" w:type="dxa"/>
          </w:tcPr>
          <w:p w14:paraId="6E0F485B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</w:t>
            </w:r>
          </w:p>
        </w:tc>
        <w:tc>
          <w:tcPr>
            <w:tcW w:w="714" w:type="dxa"/>
          </w:tcPr>
          <w:p w14:paraId="6F2BA541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1696</w:t>
            </w:r>
          </w:p>
        </w:tc>
        <w:tc>
          <w:tcPr>
            <w:tcW w:w="714" w:type="dxa"/>
          </w:tcPr>
          <w:p w14:paraId="6CBDCD68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287</w:t>
            </w:r>
          </w:p>
        </w:tc>
        <w:tc>
          <w:tcPr>
            <w:tcW w:w="633" w:type="dxa"/>
          </w:tcPr>
          <w:p w14:paraId="0C569830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2517</w:t>
            </w:r>
          </w:p>
        </w:tc>
        <w:tc>
          <w:tcPr>
            <w:tcW w:w="633" w:type="dxa"/>
          </w:tcPr>
          <w:p w14:paraId="17308C00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96</w:t>
            </w:r>
          </w:p>
        </w:tc>
        <w:tc>
          <w:tcPr>
            <w:tcW w:w="615" w:type="dxa"/>
          </w:tcPr>
          <w:p w14:paraId="6AC0B958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4047</w:t>
            </w:r>
          </w:p>
        </w:tc>
        <w:tc>
          <w:tcPr>
            <w:tcW w:w="615" w:type="dxa"/>
          </w:tcPr>
          <w:p w14:paraId="7AEA873D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1059</w:t>
            </w:r>
          </w:p>
        </w:tc>
        <w:tc>
          <w:tcPr>
            <w:tcW w:w="691" w:type="dxa"/>
          </w:tcPr>
          <w:p w14:paraId="6CBA247D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14239</w:t>
            </w:r>
          </w:p>
        </w:tc>
        <w:tc>
          <w:tcPr>
            <w:tcW w:w="691" w:type="dxa"/>
          </w:tcPr>
          <w:p w14:paraId="12CDF079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2500</w:t>
            </w:r>
          </w:p>
        </w:tc>
        <w:tc>
          <w:tcPr>
            <w:tcW w:w="683" w:type="dxa"/>
          </w:tcPr>
          <w:p w14:paraId="56286176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1259</w:t>
            </w:r>
          </w:p>
        </w:tc>
        <w:tc>
          <w:tcPr>
            <w:tcW w:w="683" w:type="dxa"/>
          </w:tcPr>
          <w:p w14:paraId="3C921EA8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243</w:t>
            </w:r>
          </w:p>
        </w:tc>
        <w:tc>
          <w:tcPr>
            <w:tcW w:w="687" w:type="dxa"/>
          </w:tcPr>
          <w:p w14:paraId="3FE2942D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1683</w:t>
            </w:r>
          </w:p>
        </w:tc>
        <w:tc>
          <w:tcPr>
            <w:tcW w:w="688" w:type="dxa"/>
          </w:tcPr>
          <w:p w14:paraId="5A51DD8B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39</w:t>
            </w:r>
          </w:p>
        </w:tc>
      </w:tr>
      <w:tr w14:paraId="37FF7043">
        <w:tc>
          <w:tcPr>
            <w:tcW w:w="1431" w:type="dxa"/>
            <w:shd w:val="clear" w:color="auto" w:fill="FFFFFF"/>
          </w:tcPr>
          <w:p w14:paraId="014109F2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diabe</w:t>
            </w:r>
          </w:p>
        </w:tc>
        <w:tc>
          <w:tcPr>
            <w:tcW w:w="651" w:type="dxa"/>
            <w:shd w:val="clear" w:color="auto" w:fill="FFFFFF"/>
          </w:tcPr>
          <w:p w14:paraId="474D274B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single</w:t>
            </w:r>
          </w:p>
        </w:tc>
        <w:tc>
          <w:tcPr>
            <w:tcW w:w="607" w:type="dxa"/>
            <w:shd w:val="clear" w:color="auto" w:fill="FFFFFF"/>
          </w:tcPr>
          <w:p w14:paraId="666137D6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4402</w:t>
            </w:r>
          </w:p>
        </w:tc>
        <w:tc>
          <w:tcPr>
            <w:tcW w:w="742" w:type="dxa"/>
            <w:shd w:val="clear" w:color="auto" w:fill="FFFFFF"/>
          </w:tcPr>
          <w:p w14:paraId="437C736C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825</w:t>
            </w:r>
          </w:p>
        </w:tc>
        <w:tc>
          <w:tcPr>
            <w:tcW w:w="696" w:type="dxa"/>
            <w:shd w:val="clear" w:color="auto" w:fill="FFFFFF"/>
          </w:tcPr>
          <w:p w14:paraId="0D68A7FF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21681</w:t>
            </w:r>
          </w:p>
        </w:tc>
        <w:tc>
          <w:tcPr>
            <w:tcW w:w="742" w:type="dxa"/>
            <w:shd w:val="clear" w:color="auto" w:fill="FFFFFF"/>
          </w:tcPr>
          <w:p w14:paraId="033895D1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6702</w:t>
            </w:r>
          </w:p>
        </w:tc>
        <w:tc>
          <w:tcPr>
            <w:tcW w:w="819" w:type="dxa"/>
            <w:shd w:val="clear" w:color="auto" w:fill="FFFFFF"/>
          </w:tcPr>
          <w:p w14:paraId="1AAC81E6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6</w:t>
            </w:r>
          </w:p>
        </w:tc>
        <w:tc>
          <w:tcPr>
            <w:tcW w:w="485" w:type="dxa"/>
            <w:shd w:val="clear" w:color="auto" w:fill="FFFFFF"/>
          </w:tcPr>
          <w:p w14:paraId="666C64D1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</w:t>
            </w:r>
          </w:p>
        </w:tc>
        <w:tc>
          <w:tcPr>
            <w:tcW w:w="714" w:type="dxa"/>
            <w:shd w:val="clear" w:color="auto" w:fill="FFFFFF"/>
          </w:tcPr>
          <w:p w14:paraId="5AF9CF52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263</w:t>
            </w:r>
          </w:p>
        </w:tc>
        <w:tc>
          <w:tcPr>
            <w:tcW w:w="714" w:type="dxa"/>
            <w:shd w:val="clear" w:color="auto" w:fill="FFFFFF"/>
          </w:tcPr>
          <w:p w14:paraId="3EA6A9A8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36</w:t>
            </w:r>
          </w:p>
        </w:tc>
        <w:tc>
          <w:tcPr>
            <w:tcW w:w="633" w:type="dxa"/>
            <w:shd w:val="clear" w:color="auto" w:fill="FFFFFF"/>
          </w:tcPr>
          <w:p w14:paraId="385FFC97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266</w:t>
            </w:r>
          </w:p>
        </w:tc>
        <w:tc>
          <w:tcPr>
            <w:tcW w:w="633" w:type="dxa"/>
            <w:shd w:val="clear" w:color="auto" w:fill="FFFFFF"/>
          </w:tcPr>
          <w:p w14:paraId="1C59B78F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6</w:t>
            </w:r>
          </w:p>
        </w:tc>
        <w:tc>
          <w:tcPr>
            <w:tcW w:w="615" w:type="dxa"/>
            <w:shd w:val="clear" w:color="auto" w:fill="FFFFFF"/>
          </w:tcPr>
          <w:p w14:paraId="0E223E57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681</w:t>
            </w:r>
          </w:p>
        </w:tc>
        <w:tc>
          <w:tcPr>
            <w:tcW w:w="615" w:type="dxa"/>
            <w:shd w:val="clear" w:color="auto" w:fill="FFFFFF"/>
          </w:tcPr>
          <w:p w14:paraId="08C4E287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224</w:t>
            </w:r>
          </w:p>
        </w:tc>
        <w:tc>
          <w:tcPr>
            <w:tcW w:w="691" w:type="dxa"/>
            <w:shd w:val="clear" w:color="auto" w:fill="FFFFFF"/>
          </w:tcPr>
          <w:p w14:paraId="0AF76493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2136</w:t>
            </w:r>
          </w:p>
        </w:tc>
        <w:tc>
          <w:tcPr>
            <w:tcW w:w="691" w:type="dxa"/>
            <w:shd w:val="clear" w:color="auto" w:fill="FFFFFF"/>
          </w:tcPr>
          <w:p w14:paraId="1C8AEDD3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462</w:t>
            </w:r>
          </w:p>
        </w:tc>
        <w:tc>
          <w:tcPr>
            <w:tcW w:w="683" w:type="dxa"/>
            <w:shd w:val="clear" w:color="auto" w:fill="FFFFFF"/>
          </w:tcPr>
          <w:p w14:paraId="6A72E45C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321</w:t>
            </w:r>
          </w:p>
        </w:tc>
        <w:tc>
          <w:tcPr>
            <w:tcW w:w="683" w:type="dxa"/>
            <w:shd w:val="clear" w:color="auto" w:fill="FFFFFF"/>
          </w:tcPr>
          <w:p w14:paraId="31777D1C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68</w:t>
            </w:r>
          </w:p>
        </w:tc>
        <w:tc>
          <w:tcPr>
            <w:tcW w:w="687" w:type="dxa"/>
            <w:shd w:val="clear" w:color="auto" w:fill="FFFFFF"/>
          </w:tcPr>
          <w:p w14:paraId="7476F5E9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735</w:t>
            </w:r>
          </w:p>
        </w:tc>
        <w:tc>
          <w:tcPr>
            <w:tcW w:w="688" w:type="dxa"/>
            <w:shd w:val="clear" w:color="auto" w:fill="FFFFFF"/>
          </w:tcPr>
          <w:p w14:paraId="05DA0642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29</w:t>
            </w:r>
          </w:p>
        </w:tc>
      </w:tr>
      <w:tr w14:paraId="6D4B957D">
        <w:tc>
          <w:tcPr>
            <w:tcW w:w="1431" w:type="dxa"/>
          </w:tcPr>
          <w:p w14:paraId="6D9A1BB4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cancre</w:t>
            </w:r>
          </w:p>
        </w:tc>
        <w:tc>
          <w:tcPr>
            <w:tcW w:w="651" w:type="dxa"/>
          </w:tcPr>
          <w:p w14:paraId="2493B76E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single</w:t>
            </w:r>
          </w:p>
        </w:tc>
        <w:tc>
          <w:tcPr>
            <w:tcW w:w="607" w:type="dxa"/>
          </w:tcPr>
          <w:p w14:paraId="75021E03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3002</w:t>
            </w:r>
          </w:p>
        </w:tc>
        <w:tc>
          <w:tcPr>
            <w:tcW w:w="742" w:type="dxa"/>
          </w:tcPr>
          <w:p w14:paraId="6BA544A8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750</w:t>
            </w:r>
          </w:p>
        </w:tc>
        <w:tc>
          <w:tcPr>
            <w:tcW w:w="696" w:type="dxa"/>
          </w:tcPr>
          <w:p w14:paraId="4CED3DD8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10456</w:t>
            </w:r>
          </w:p>
        </w:tc>
        <w:tc>
          <w:tcPr>
            <w:tcW w:w="742" w:type="dxa"/>
          </w:tcPr>
          <w:p w14:paraId="73C06510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3768</w:t>
            </w:r>
          </w:p>
        </w:tc>
        <w:tc>
          <w:tcPr>
            <w:tcW w:w="819" w:type="dxa"/>
          </w:tcPr>
          <w:p w14:paraId="0F06C104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6</w:t>
            </w:r>
          </w:p>
        </w:tc>
        <w:tc>
          <w:tcPr>
            <w:tcW w:w="485" w:type="dxa"/>
          </w:tcPr>
          <w:p w14:paraId="388DF7CA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</w:t>
            </w:r>
          </w:p>
        </w:tc>
        <w:tc>
          <w:tcPr>
            <w:tcW w:w="714" w:type="dxa"/>
          </w:tcPr>
          <w:p w14:paraId="4301BE5D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66</w:t>
            </w:r>
          </w:p>
        </w:tc>
        <w:tc>
          <w:tcPr>
            <w:tcW w:w="714" w:type="dxa"/>
          </w:tcPr>
          <w:p w14:paraId="5F54C3D1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20</w:t>
            </w:r>
          </w:p>
        </w:tc>
        <w:tc>
          <w:tcPr>
            <w:tcW w:w="633" w:type="dxa"/>
          </w:tcPr>
          <w:p w14:paraId="63BBDB6B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392</w:t>
            </w:r>
          </w:p>
        </w:tc>
        <w:tc>
          <w:tcPr>
            <w:tcW w:w="633" w:type="dxa"/>
          </w:tcPr>
          <w:p w14:paraId="34C7B38C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26</w:t>
            </w:r>
          </w:p>
        </w:tc>
        <w:tc>
          <w:tcPr>
            <w:tcW w:w="615" w:type="dxa"/>
          </w:tcPr>
          <w:p w14:paraId="6EB7384C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529</w:t>
            </w:r>
          </w:p>
        </w:tc>
        <w:tc>
          <w:tcPr>
            <w:tcW w:w="615" w:type="dxa"/>
          </w:tcPr>
          <w:p w14:paraId="666B8BC9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230</w:t>
            </w:r>
          </w:p>
        </w:tc>
        <w:tc>
          <w:tcPr>
            <w:tcW w:w="691" w:type="dxa"/>
          </w:tcPr>
          <w:p w14:paraId="458231EB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1802</w:t>
            </w:r>
          </w:p>
        </w:tc>
        <w:tc>
          <w:tcPr>
            <w:tcW w:w="691" w:type="dxa"/>
          </w:tcPr>
          <w:p w14:paraId="3BDA3ED7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437</w:t>
            </w:r>
          </w:p>
        </w:tc>
        <w:tc>
          <w:tcPr>
            <w:tcW w:w="683" w:type="dxa"/>
          </w:tcPr>
          <w:p w14:paraId="617A2893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156</w:t>
            </w:r>
          </w:p>
        </w:tc>
        <w:tc>
          <w:tcPr>
            <w:tcW w:w="683" w:type="dxa"/>
          </w:tcPr>
          <w:p w14:paraId="538CF2B6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33</w:t>
            </w:r>
          </w:p>
        </w:tc>
        <w:tc>
          <w:tcPr>
            <w:tcW w:w="687" w:type="dxa"/>
          </w:tcPr>
          <w:p w14:paraId="3D55DC1E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57</w:t>
            </w:r>
          </w:p>
        </w:tc>
        <w:tc>
          <w:tcPr>
            <w:tcW w:w="688" w:type="dxa"/>
          </w:tcPr>
          <w:p w14:paraId="5E22827E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4</w:t>
            </w:r>
          </w:p>
        </w:tc>
      </w:tr>
      <w:tr w14:paraId="7D73C68C">
        <w:tc>
          <w:tcPr>
            <w:tcW w:w="1431" w:type="dxa"/>
            <w:shd w:val="clear" w:color="auto" w:fill="FFFFFF"/>
          </w:tcPr>
          <w:p w14:paraId="5C60CE04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hearte</w:t>
            </w:r>
          </w:p>
        </w:tc>
        <w:tc>
          <w:tcPr>
            <w:tcW w:w="651" w:type="dxa"/>
            <w:shd w:val="clear" w:color="auto" w:fill="FFFFFF"/>
          </w:tcPr>
          <w:p w14:paraId="4E97171C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single</w:t>
            </w:r>
          </w:p>
        </w:tc>
        <w:tc>
          <w:tcPr>
            <w:tcW w:w="607" w:type="dxa"/>
            <w:shd w:val="clear" w:color="auto" w:fill="FFFFFF"/>
          </w:tcPr>
          <w:p w14:paraId="7AA3FA46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4402</w:t>
            </w:r>
          </w:p>
        </w:tc>
        <w:tc>
          <w:tcPr>
            <w:tcW w:w="742" w:type="dxa"/>
            <w:shd w:val="clear" w:color="auto" w:fill="FFFFFF"/>
          </w:tcPr>
          <w:p w14:paraId="059C8176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1179</w:t>
            </w:r>
          </w:p>
        </w:tc>
        <w:tc>
          <w:tcPr>
            <w:tcW w:w="696" w:type="dxa"/>
            <w:shd w:val="clear" w:color="auto" w:fill="FFFFFF"/>
          </w:tcPr>
          <w:p w14:paraId="05DCC1DE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23569</w:t>
            </w:r>
          </w:p>
        </w:tc>
        <w:tc>
          <w:tcPr>
            <w:tcW w:w="742" w:type="dxa"/>
            <w:shd w:val="clear" w:color="auto" w:fill="FFFFFF"/>
          </w:tcPr>
          <w:p w14:paraId="09362024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8910</w:t>
            </w:r>
          </w:p>
        </w:tc>
        <w:tc>
          <w:tcPr>
            <w:tcW w:w="819" w:type="dxa"/>
            <w:shd w:val="clear" w:color="auto" w:fill="FFFFFF"/>
          </w:tcPr>
          <w:p w14:paraId="13E08EFF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5</w:t>
            </w:r>
          </w:p>
        </w:tc>
        <w:tc>
          <w:tcPr>
            <w:tcW w:w="485" w:type="dxa"/>
            <w:shd w:val="clear" w:color="auto" w:fill="FFFFFF"/>
          </w:tcPr>
          <w:p w14:paraId="27135A61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</w:t>
            </w:r>
          </w:p>
        </w:tc>
        <w:tc>
          <w:tcPr>
            <w:tcW w:w="714" w:type="dxa"/>
            <w:shd w:val="clear" w:color="auto" w:fill="FFFFFF"/>
          </w:tcPr>
          <w:p w14:paraId="38DD5CF7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416</w:t>
            </w:r>
          </w:p>
        </w:tc>
        <w:tc>
          <w:tcPr>
            <w:tcW w:w="714" w:type="dxa"/>
            <w:shd w:val="clear" w:color="auto" w:fill="FFFFFF"/>
          </w:tcPr>
          <w:p w14:paraId="383C3D4F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71</w:t>
            </w:r>
          </w:p>
        </w:tc>
        <w:tc>
          <w:tcPr>
            <w:tcW w:w="633" w:type="dxa"/>
            <w:shd w:val="clear" w:color="auto" w:fill="FFFFFF"/>
          </w:tcPr>
          <w:p w14:paraId="497F95B1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697</w:t>
            </w:r>
          </w:p>
        </w:tc>
        <w:tc>
          <w:tcPr>
            <w:tcW w:w="633" w:type="dxa"/>
            <w:shd w:val="clear" w:color="auto" w:fill="FFFFFF"/>
          </w:tcPr>
          <w:p w14:paraId="28BE290F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51</w:t>
            </w:r>
          </w:p>
        </w:tc>
        <w:tc>
          <w:tcPr>
            <w:tcW w:w="615" w:type="dxa"/>
            <w:shd w:val="clear" w:color="auto" w:fill="FFFFFF"/>
          </w:tcPr>
          <w:p w14:paraId="36836E92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610</w:t>
            </w:r>
          </w:p>
        </w:tc>
        <w:tc>
          <w:tcPr>
            <w:tcW w:w="615" w:type="dxa"/>
            <w:shd w:val="clear" w:color="auto" w:fill="FFFFFF"/>
          </w:tcPr>
          <w:p w14:paraId="1EE25DB2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292</w:t>
            </w:r>
          </w:p>
        </w:tc>
        <w:tc>
          <w:tcPr>
            <w:tcW w:w="691" w:type="dxa"/>
            <w:shd w:val="clear" w:color="auto" w:fill="FFFFFF"/>
          </w:tcPr>
          <w:p w14:paraId="7A7D1025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2481</w:t>
            </w:r>
          </w:p>
        </w:tc>
        <w:tc>
          <w:tcPr>
            <w:tcW w:w="691" w:type="dxa"/>
            <w:shd w:val="clear" w:color="auto" w:fill="FFFFFF"/>
          </w:tcPr>
          <w:p w14:paraId="31F5F6E7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739</w:t>
            </w:r>
          </w:p>
        </w:tc>
        <w:tc>
          <w:tcPr>
            <w:tcW w:w="683" w:type="dxa"/>
            <w:shd w:val="clear" w:color="auto" w:fill="FFFFFF"/>
          </w:tcPr>
          <w:p w14:paraId="3CBB4245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124</w:t>
            </w:r>
          </w:p>
        </w:tc>
        <w:tc>
          <w:tcPr>
            <w:tcW w:w="683" w:type="dxa"/>
            <w:shd w:val="clear" w:color="auto" w:fill="FFFFFF"/>
          </w:tcPr>
          <w:p w14:paraId="64B4CB40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26</w:t>
            </w:r>
          </w:p>
        </w:tc>
        <w:tc>
          <w:tcPr>
            <w:tcW w:w="687" w:type="dxa"/>
            <w:shd w:val="clear" w:color="auto" w:fill="FFFFFF"/>
          </w:tcPr>
          <w:p w14:paraId="649FE092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74</w:t>
            </w:r>
          </w:p>
        </w:tc>
        <w:tc>
          <w:tcPr>
            <w:tcW w:w="688" w:type="dxa"/>
            <w:shd w:val="clear" w:color="auto" w:fill="FFFFFF"/>
          </w:tcPr>
          <w:p w14:paraId="7FD1AAAD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</w:t>
            </w:r>
          </w:p>
        </w:tc>
      </w:tr>
      <w:tr w14:paraId="5FBBF355">
        <w:tc>
          <w:tcPr>
            <w:tcW w:w="1431" w:type="dxa"/>
          </w:tcPr>
          <w:p w14:paraId="528A943C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stroke</w:t>
            </w:r>
          </w:p>
        </w:tc>
        <w:tc>
          <w:tcPr>
            <w:tcW w:w="651" w:type="dxa"/>
          </w:tcPr>
          <w:p w14:paraId="1680D756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single</w:t>
            </w:r>
          </w:p>
        </w:tc>
        <w:tc>
          <w:tcPr>
            <w:tcW w:w="607" w:type="dxa"/>
          </w:tcPr>
          <w:p w14:paraId="542F8229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1050</w:t>
            </w:r>
          </w:p>
        </w:tc>
        <w:tc>
          <w:tcPr>
            <w:tcW w:w="742" w:type="dxa"/>
          </w:tcPr>
          <w:p w14:paraId="1B2F9156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371</w:t>
            </w:r>
          </w:p>
        </w:tc>
        <w:tc>
          <w:tcPr>
            <w:tcW w:w="696" w:type="dxa"/>
          </w:tcPr>
          <w:p w14:paraId="38D6CA6C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7924</w:t>
            </w:r>
          </w:p>
        </w:tc>
        <w:tc>
          <w:tcPr>
            <w:tcW w:w="742" w:type="dxa"/>
          </w:tcPr>
          <w:p w14:paraId="15A981D7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3550</w:t>
            </w:r>
          </w:p>
        </w:tc>
        <w:tc>
          <w:tcPr>
            <w:tcW w:w="819" w:type="dxa"/>
          </w:tcPr>
          <w:p w14:paraId="0EAAC7F8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5</w:t>
            </w:r>
          </w:p>
        </w:tc>
        <w:tc>
          <w:tcPr>
            <w:tcW w:w="485" w:type="dxa"/>
          </w:tcPr>
          <w:p w14:paraId="4A80EDB0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</w:t>
            </w:r>
          </w:p>
        </w:tc>
        <w:tc>
          <w:tcPr>
            <w:tcW w:w="714" w:type="dxa"/>
          </w:tcPr>
          <w:p w14:paraId="2521DE8E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60</w:t>
            </w:r>
          </w:p>
        </w:tc>
        <w:tc>
          <w:tcPr>
            <w:tcW w:w="714" w:type="dxa"/>
          </w:tcPr>
          <w:p w14:paraId="3DF74ADC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22</w:t>
            </w:r>
          </w:p>
        </w:tc>
        <w:tc>
          <w:tcPr>
            <w:tcW w:w="633" w:type="dxa"/>
          </w:tcPr>
          <w:p w14:paraId="7C7C279A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81</w:t>
            </w:r>
          </w:p>
        </w:tc>
        <w:tc>
          <w:tcPr>
            <w:tcW w:w="633" w:type="dxa"/>
          </w:tcPr>
          <w:p w14:paraId="5C3A9769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13</w:t>
            </w:r>
          </w:p>
        </w:tc>
        <w:tc>
          <w:tcPr>
            <w:tcW w:w="615" w:type="dxa"/>
          </w:tcPr>
          <w:p w14:paraId="673E5C67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137</w:t>
            </w:r>
          </w:p>
        </w:tc>
        <w:tc>
          <w:tcPr>
            <w:tcW w:w="615" w:type="dxa"/>
          </w:tcPr>
          <w:p w14:paraId="206789DD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81</w:t>
            </w:r>
          </w:p>
        </w:tc>
        <w:tc>
          <w:tcPr>
            <w:tcW w:w="691" w:type="dxa"/>
          </w:tcPr>
          <w:p w14:paraId="74D4066E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667</w:t>
            </w:r>
          </w:p>
        </w:tc>
        <w:tc>
          <w:tcPr>
            <w:tcW w:w="691" w:type="dxa"/>
          </w:tcPr>
          <w:p w14:paraId="4DEEC4EB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223</w:t>
            </w:r>
          </w:p>
        </w:tc>
        <w:tc>
          <w:tcPr>
            <w:tcW w:w="683" w:type="dxa"/>
          </w:tcPr>
          <w:p w14:paraId="2A36CB71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78</w:t>
            </w:r>
          </w:p>
        </w:tc>
        <w:tc>
          <w:tcPr>
            <w:tcW w:w="683" w:type="dxa"/>
          </w:tcPr>
          <w:p w14:paraId="5B6F0BFC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30</w:t>
            </w:r>
          </w:p>
        </w:tc>
        <w:tc>
          <w:tcPr>
            <w:tcW w:w="687" w:type="dxa"/>
          </w:tcPr>
          <w:p w14:paraId="051D8785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27</w:t>
            </w:r>
          </w:p>
        </w:tc>
        <w:tc>
          <w:tcPr>
            <w:tcW w:w="688" w:type="dxa"/>
          </w:tcPr>
          <w:p w14:paraId="2729F017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</w:t>
            </w:r>
          </w:p>
        </w:tc>
      </w:tr>
      <w:tr w14:paraId="13C62191">
        <w:tc>
          <w:tcPr>
            <w:tcW w:w="1431" w:type="dxa"/>
            <w:shd w:val="clear" w:color="auto" w:fill="FFFFFF"/>
          </w:tcPr>
          <w:p w14:paraId="33A81F8D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lunge</w:t>
            </w:r>
          </w:p>
        </w:tc>
        <w:tc>
          <w:tcPr>
            <w:tcW w:w="651" w:type="dxa"/>
            <w:shd w:val="clear" w:color="auto" w:fill="FFFFFF"/>
          </w:tcPr>
          <w:p w14:paraId="552A231D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single</w:t>
            </w:r>
          </w:p>
        </w:tc>
        <w:tc>
          <w:tcPr>
            <w:tcW w:w="607" w:type="dxa"/>
            <w:shd w:val="clear" w:color="auto" w:fill="FFFFFF"/>
          </w:tcPr>
          <w:p w14:paraId="189F2A31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2520</w:t>
            </w:r>
          </w:p>
        </w:tc>
        <w:tc>
          <w:tcPr>
            <w:tcW w:w="742" w:type="dxa"/>
            <w:shd w:val="clear" w:color="auto" w:fill="FFFFFF"/>
          </w:tcPr>
          <w:p w14:paraId="07EF1AC8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583</w:t>
            </w:r>
          </w:p>
        </w:tc>
        <w:tc>
          <w:tcPr>
            <w:tcW w:w="696" w:type="dxa"/>
            <w:shd w:val="clear" w:color="auto" w:fill="FFFFFF"/>
          </w:tcPr>
          <w:p w14:paraId="61409284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11053</w:t>
            </w:r>
          </w:p>
        </w:tc>
        <w:tc>
          <w:tcPr>
            <w:tcW w:w="742" w:type="dxa"/>
            <w:shd w:val="clear" w:color="auto" w:fill="FFFFFF"/>
          </w:tcPr>
          <w:p w14:paraId="4DD02217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3806</w:t>
            </w:r>
          </w:p>
        </w:tc>
        <w:tc>
          <w:tcPr>
            <w:tcW w:w="819" w:type="dxa"/>
            <w:shd w:val="clear" w:color="auto" w:fill="FFFFFF"/>
          </w:tcPr>
          <w:p w14:paraId="05663FF7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6</w:t>
            </w:r>
          </w:p>
        </w:tc>
        <w:tc>
          <w:tcPr>
            <w:tcW w:w="485" w:type="dxa"/>
            <w:shd w:val="clear" w:color="auto" w:fill="FFFFFF"/>
          </w:tcPr>
          <w:p w14:paraId="7D26285F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</w:t>
            </w:r>
          </w:p>
        </w:tc>
        <w:tc>
          <w:tcPr>
            <w:tcW w:w="714" w:type="dxa"/>
            <w:shd w:val="clear" w:color="auto" w:fill="FFFFFF"/>
          </w:tcPr>
          <w:p w14:paraId="638D9C17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562</w:t>
            </w:r>
          </w:p>
        </w:tc>
        <w:tc>
          <w:tcPr>
            <w:tcW w:w="714" w:type="dxa"/>
            <w:shd w:val="clear" w:color="auto" w:fill="FFFFFF"/>
          </w:tcPr>
          <w:p w14:paraId="455EA8F1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140</w:t>
            </w:r>
          </w:p>
        </w:tc>
        <w:tc>
          <w:tcPr>
            <w:tcW w:w="633" w:type="dxa"/>
            <w:shd w:val="clear" w:color="auto" w:fill="FFFFFF"/>
          </w:tcPr>
          <w:p w14:paraId="70121A5F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225</w:t>
            </w:r>
          </w:p>
        </w:tc>
        <w:tc>
          <w:tcPr>
            <w:tcW w:w="633" w:type="dxa"/>
            <w:shd w:val="clear" w:color="auto" w:fill="FFFFFF"/>
          </w:tcPr>
          <w:p w14:paraId="1E2B4293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17</w:t>
            </w:r>
          </w:p>
        </w:tc>
        <w:tc>
          <w:tcPr>
            <w:tcW w:w="615" w:type="dxa"/>
            <w:shd w:val="clear" w:color="auto" w:fill="FFFFFF"/>
          </w:tcPr>
          <w:p w14:paraId="305913D8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223</w:t>
            </w:r>
          </w:p>
        </w:tc>
        <w:tc>
          <w:tcPr>
            <w:tcW w:w="615" w:type="dxa"/>
            <w:shd w:val="clear" w:color="auto" w:fill="FFFFFF"/>
          </w:tcPr>
          <w:p w14:paraId="39B2B57E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112</w:t>
            </w:r>
          </w:p>
        </w:tc>
        <w:tc>
          <w:tcPr>
            <w:tcW w:w="691" w:type="dxa"/>
            <w:shd w:val="clear" w:color="auto" w:fill="FFFFFF"/>
          </w:tcPr>
          <w:p w14:paraId="6137E7A8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1277</w:t>
            </w:r>
          </w:p>
        </w:tc>
        <w:tc>
          <w:tcPr>
            <w:tcW w:w="691" w:type="dxa"/>
            <w:shd w:val="clear" w:color="auto" w:fill="FFFFFF"/>
          </w:tcPr>
          <w:p w14:paraId="7A99EC62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285</w:t>
            </w:r>
          </w:p>
        </w:tc>
        <w:tc>
          <w:tcPr>
            <w:tcW w:w="683" w:type="dxa"/>
            <w:shd w:val="clear" w:color="auto" w:fill="FFFFFF"/>
          </w:tcPr>
          <w:p w14:paraId="48BA3AC3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70</w:t>
            </w:r>
          </w:p>
        </w:tc>
        <w:tc>
          <w:tcPr>
            <w:tcW w:w="683" w:type="dxa"/>
            <w:shd w:val="clear" w:color="auto" w:fill="FFFFFF"/>
          </w:tcPr>
          <w:p w14:paraId="3570075B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24</w:t>
            </w:r>
          </w:p>
        </w:tc>
        <w:tc>
          <w:tcPr>
            <w:tcW w:w="687" w:type="dxa"/>
            <w:shd w:val="clear" w:color="auto" w:fill="FFFFFF"/>
          </w:tcPr>
          <w:p w14:paraId="24096207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163</w:t>
            </w:r>
          </w:p>
        </w:tc>
        <w:tc>
          <w:tcPr>
            <w:tcW w:w="688" w:type="dxa"/>
            <w:shd w:val="clear" w:color="auto" w:fill="FFFFFF"/>
          </w:tcPr>
          <w:p w14:paraId="1B8B0020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5</w:t>
            </w:r>
          </w:p>
        </w:tc>
      </w:tr>
      <w:tr w14:paraId="78DB4E00">
        <w:tc>
          <w:tcPr>
            <w:tcW w:w="1431" w:type="dxa"/>
          </w:tcPr>
          <w:p w14:paraId="75094F4F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arthre</w:t>
            </w:r>
          </w:p>
        </w:tc>
        <w:tc>
          <w:tcPr>
            <w:tcW w:w="651" w:type="dxa"/>
          </w:tcPr>
          <w:p w14:paraId="02EFEDF3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single</w:t>
            </w:r>
          </w:p>
        </w:tc>
        <w:tc>
          <w:tcPr>
            <w:tcW w:w="607" w:type="dxa"/>
          </w:tcPr>
          <w:p w14:paraId="3F2DC8D0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16787</w:t>
            </w:r>
          </w:p>
        </w:tc>
        <w:tc>
          <w:tcPr>
            <w:tcW w:w="742" w:type="dxa"/>
          </w:tcPr>
          <w:p w14:paraId="1E056A3D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3250</w:t>
            </w:r>
          </w:p>
        </w:tc>
        <w:tc>
          <w:tcPr>
            <w:tcW w:w="696" w:type="dxa"/>
          </w:tcPr>
          <w:p w14:paraId="484DEB25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48752</w:t>
            </w:r>
          </w:p>
        </w:tc>
        <w:tc>
          <w:tcPr>
            <w:tcW w:w="742" w:type="dxa"/>
          </w:tcPr>
          <w:p w14:paraId="4D42212A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14439</w:t>
            </w:r>
          </w:p>
        </w:tc>
        <w:tc>
          <w:tcPr>
            <w:tcW w:w="819" w:type="dxa"/>
          </w:tcPr>
          <w:p w14:paraId="4206E0E9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6</w:t>
            </w:r>
          </w:p>
        </w:tc>
        <w:tc>
          <w:tcPr>
            <w:tcW w:w="485" w:type="dxa"/>
          </w:tcPr>
          <w:p w14:paraId="6FAE25DB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</w:t>
            </w:r>
          </w:p>
        </w:tc>
        <w:tc>
          <w:tcPr>
            <w:tcW w:w="714" w:type="dxa"/>
          </w:tcPr>
          <w:p w14:paraId="123D6CC6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2554</w:t>
            </w:r>
          </w:p>
        </w:tc>
        <w:tc>
          <w:tcPr>
            <w:tcW w:w="714" w:type="dxa"/>
          </w:tcPr>
          <w:p w14:paraId="33CBB205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310</w:t>
            </w:r>
          </w:p>
        </w:tc>
        <w:tc>
          <w:tcPr>
            <w:tcW w:w="633" w:type="dxa"/>
          </w:tcPr>
          <w:p w14:paraId="6C71EF74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2063</w:t>
            </w:r>
          </w:p>
        </w:tc>
        <w:tc>
          <w:tcPr>
            <w:tcW w:w="633" w:type="dxa"/>
          </w:tcPr>
          <w:p w14:paraId="1FA4CF16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70</w:t>
            </w:r>
          </w:p>
        </w:tc>
        <w:tc>
          <w:tcPr>
            <w:tcW w:w="615" w:type="dxa"/>
          </w:tcPr>
          <w:p w14:paraId="0C61ED05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4170</w:t>
            </w:r>
          </w:p>
        </w:tc>
        <w:tc>
          <w:tcPr>
            <w:tcW w:w="615" w:type="dxa"/>
          </w:tcPr>
          <w:p w14:paraId="1CDD1602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1435</w:t>
            </w:r>
          </w:p>
        </w:tc>
        <w:tc>
          <w:tcPr>
            <w:tcW w:w="691" w:type="dxa"/>
          </w:tcPr>
          <w:p w14:paraId="764699DF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7011</w:t>
            </w:r>
          </w:p>
        </w:tc>
        <w:tc>
          <w:tcPr>
            <w:tcW w:w="691" w:type="dxa"/>
          </w:tcPr>
          <w:p w14:paraId="6CCCC5C7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1300</w:t>
            </w:r>
          </w:p>
        </w:tc>
        <w:tc>
          <w:tcPr>
            <w:tcW w:w="683" w:type="dxa"/>
          </w:tcPr>
          <w:p w14:paraId="0A2E8627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665</w:t>
            </w:r>
          </w:p>
        </w:tc>
        <w:tc>
          <w:tcPr>
            <w:tcW w:w="683" w:type="dxa"/>
          </w:tcPr>
          <w:p w14:paraId="3BAA8D31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126</w:t>
            </w:r>
          </w:p>
        </w:tc>
        <w:tc>
          <w:tcPr>
            <w:tcW w:w="687" w:type="dxa"/>
          </w:tcPr>
          <w:p w14:paraId="2EAB11F5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324</w:t>
            </w:r>
          </w:p>
        </w:tc>
        <w:tc>
          <w:tcPr>
            <w:tcW w:w="688" w:type="dxa"/>
          </w:tcPr>
          <w:p w14:paraId="301C0ABF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9</w:t>
            </w:r>
          </w:p>
        </w:tc>
      </w:tr>
      <w:tr w14:paraId="50200779">
        <w:tc>
          <w:tcPr>
            <w:tcW w:w="1431" w:type="dxa"/>
            <w:shd w:val="clear" w:color="auto" w:fill="FFFFFF"/>
          </w:tcPr>
          <w:p w14:paraId="748A10E3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hibpe+diabe</w:t>
            </w:r>
          </w:p>
        </w:tc>
        <w:tc>
          <w:tcPr>
            <w:tcW w:w="651" w:type="dxa"/>
            <w:shd w:val="clear" w:color="auto" w:fill="FFFFFF"/>
          </w:tcPr>
          <w:p w14:paraId="2CB93362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dyad</w:t>
            </w:r>
          </w:p>
        </w:tc>
        <w:tc>
          <w:tcPr>
            <w:tcW w:w="607" w:type="dxa"/>
            <w:shd w:val="clear" w:color="auto" w:fill="FFFFFF"/>
          </w:tcPr>
          <w:p w14:paraId="774B28C1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5322</w:t>
            </w:r>
          </w:p>
        </w:tc>
        <w:tc>
          <w:tcPr>
            <w:tcW w:w="742" w:type="dxa"/>
            <w:shd w:val="clear" w:color="auto" w:fill="FFFFFF"/>
          </w:tcPr>
          <w:p w14:paraId="4C2D21D1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1184</w:t>
            </w:r>
          </w:p>
        </w:tc>
        <w:tc>
          <w:tcPr>
            <w:tcW w:w="696" w:type="dxa"/>
            <w:shd w:val="clear" w:color="auto" w:fill="FFFFFF"/>
          </w:tcPr>
          <w:p w14:paraId="43219294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13857</w:t>
            </w:r>
          </w:p>
        </w:tc>
        <w:tc>
          <w:tcPr>
            <w:tcW w:w="742" w:type="dxa"/>
            <w:shd w:val="clear" w:color="auto" w:fill="FFFFFF"/>
          </w:tcPr>
          <w:p w14:paraId="3267AB27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4627</w:t>
            </w:r>
          </w:p>
        </w:tc>
        <w:tc>
          <w:tcPr>
            <w:tcW w:w="819" w:type="dxa"/>
            <w:shd w:val="clear" w:color="auto" w:fill="FFFFFF"/>
          </w:tcPr>
          <w:p w14:paraId="7663895A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6</w:t>
            </w:r>
          </w:p>
        </w:tc>
        <w:tc>
          <w:tcPr>
            <w:tcW w:w="485" w:type="dxa"/>
            <w:shd w:val="clear" w:color="auto" w:fill="FFFFFF"/>
          </w:tcPr>
          <w:p w14:paraId="481F25BE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</w:t>
            </w:r>
          </w:p>
        </w:tc>
        <w:tc>
          <w:tcPr>
            <w:tcW w:w="714" w:type="dxa"/>
            <w:shd w:val="clear" w:color="auto" w:fill="FFFFFF"/>
          </w:tcPr>
          <w:p w14:paraId="1D665C46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224</w:t>
            </w:r>
          </w:p>
        </w:tc>
        <w:tc>
          <w:tcPr>
            <w:tcW w:w="714" w:type="dxa"/>
            <w:shd w:val="clear" w:color="auto" w:fill="FFFFFF"/>
          </w:tcPr>
          <w:p w14:paraId="2AE1959C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33</w:t>
            </w:r>
          </w:p>
        </w:tc>
        <w:tc>
          <w:tcPr>
            <w:tcW w:w="633" w:type="dxa"/>
            <w:shd w:val="clear" w:color="auto" w:fill="FFFFFF"/>
          </w:tcPr>
          <w:p w14:paraId="6FBCCE0F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317</w:t>
            </w:r>
          </w:p>
        </w:tc>
        <w:tc>
          <w:tcPr>
            <w:tcW w:w="633" w:type="dxa"/>
            <w:shd w:val="clear" w:color="auto" w:fill="FFFFFF"/>
          </w:tcPr>
          <w:p w14:paraId="64074F59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16</w:t>
            </w:r>
          </w:p>
        </w:tc>
        <w:tc>
          <w:tcPr>
            <w:tcW w:w="615" w:type="dxa"/>
            <w:shd w:val="clear" w:color="auto" w:fill="FFFFFF"/>
          </w:tcPr>
          <w:p w14:paraId="6AA02426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1068</w:t>
            </w:r>
          </w:p>
        </w:tc>
        <w:tc>
          <w:tcPr>
            <w:tcW w:w="615" w:type="dxa"/>
            <w:shd w:val="clear" w:color="auto" w:fill="FFFFFF"/>
          </w:tcPr>
          <w:p w14:paraId="6E57A36A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319</w:t>
            </w:r>
          </w:p>
        </w:tc>
        <w:tc>
          <w:tcPr>
            <w:tcW w:w="691" w:type="dxa"/>
            <w:shd w:val="clear" w:color="auto" w:fill="FFFFFF"/>
          </w:tcPr>
          <w:p w14:paraId="474E8392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2626</w:t>
            </w:r>
          </w:p>
        </w:tc>
        <w:tc>
          <w:tcPr>
            <w:tcW w:w="691" w:type="dxa"/>
            <w:shd w:val="clear" w:color="auto" w:fill="FFFFFF"/>
          </w:tcPr>
          <w:p w14:paraId="7AF3822C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657</w:t>
            </w:r>
          </w:p>
        </w:tc>
        <w:tc>
          <w:tcPr>
            <w:tcW w:w="683" w:type="dxa"/>
            <w:shd w:val="clear" w:color="auto" w:fill="FFFFFF"/>
          </w:tcPr>
          <w:p w14:paraId="245E96A8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379</w:t>
            </w:r>
          </w:p>
        </w:tc>
        <w:tc>
          <w:tcPr>
            <w:tcW w:w="683" w:type="dxa"/>
            <w:shd w:val="clear" w:color="auto" w:fill="FFFFFF"/>
          </w:tcPr>
          <w:p w14:paraId="6AE4CEFD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111</w:t>
            </w:r>
          </w:p>
        </w:tc>
        <w:tc>
          <w:tcPr>
            <w:tcW w:w="687" w:type="dxa"/>
            <w:shd w:val="clear" w:color="auto" w:fill="FFFFFF"/>
          </w:tcPr>
          <w:p w14:paraId="799F8C6A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708</w:t>
            </w:r>
          </w:p>
        </w:tc>
        <w:tc>
          <w:tcPr>
            <w:tcW w:w="688" w:type="dxa"/>
            <w:shd w:val="clear" w:color="auto" w:fill="FFFFFF"/>
          </w:tcPr>
          <w:p w14:paraId="11E27ED6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48</w:t>
            </w:r>
          </w:p>
        </w:tc>
      </w:tr>
      <w:tr w14:paraId="558091ED">
        <w:tc>
          <w:tcPr>
            <w:tcW w:w="1431" w:type="dxa"/>
          </w:tcPr>
          <w:p w14:paraId="10F3D1CB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hibpe+cancre</w:t>
            </w:r>
          </w:p>
        </w:tc>
        <w:tc>
          <w:tcPr>
            <w:tcW w:w="651" w:type="dxa"/>
          </w:tcPr>
          <w:p w14:paraId="11355D2E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dyad</w:t>
            </w:r>
          </w:p>
        </w:tc>
        <w:tc>
          <w:tcPr>
            <w:tcW w:w="607" w:type="dxa"/>
          </w:tcPr>
          <w:p w14:paraId="6561849F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1376</w:t>
            </w:r>
          </w:p>
        </w:tc>
        <w:tc>
          <w:tcPr>
            <w:tcW w:w="742" w:type="dxa"/>
          </w:tcPr>
          <w:p w14:paraId="30C80CC0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416</w:t>
            </w:r>
          </w:p>
        </w:tc>
        <w:tc>
          <w:tcPr>
            <w:tcW w:w="696" w:type="dxa"/>
          </w:tcPr>
          <w:p w14:paraId="34CE96A6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4635</w:t>
            </w:r>
          </w:p>
        </w:tc>
        <w:tc>
          <w:tcPr>
            <w:tcW w:w="742" w:type="dxa"/>
          </w:tcPr>
          <w:p w14:paraId="0596E381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1890</w:t>
            </w:r>
          </w:p>
        </w:tc>
        <w:tc>
          <w:tcPr>
            <w:tcW w:w="819" w:type="dxa"/>
          </w:tcPr>
          <w:p w14:paraId="3011BABE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4</w:t>
            </w:r>
          </w:p>
        </w:tc>
        <w:tc>
          <w:tcPr>
            <w:tcW w:w="485" w:type="dxa"/>
          </w:tcPr>
          <w:p w14:paraId="4BE416A5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</w:t>
            </w:r>
          </w:p>
        </w:tc>
        <w:tc>
          <w:tcPr>
            <w:tcW w:w="714" w:type="dxa"/>
          </w:tcPr>
          <w:p w14:paraId="6B4C7E8D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16</w:t>
            </w:r>
          </w:p>
        </w:tc>
        <w:tc>
          <w:tcPr>
            <w:tcW w:w="714" w:type="dxa"/>
          </w:tcPr>
          <w:p w14:paraId="6F06E69E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6</w:t>
            </w:r>
          </w:p>
        </w:tc>
        <w:tc>
          <w:tcPr>
            <w:tcW w:w="633" w:type="dxa"/>
          </w:tcPr>
          <w:p w14:paraId="470E1279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136</w:t>
            </w:r>
          </w:p>
        </w:tc>
        <w:tc>
          <w:tcPr>
            <w:tcW w:w="633" w:type="dxa"/>
          </w:tcPr>
          <w:p w14:paraId="01F3188A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15</w:t>
            </w:r>
          </w:p>
        </w:tc>
        <w:tc>
          <w:tcPr>
            <w:tcW w:w="615" w:type="dxa"/>
          </w:tcPr>
          <w:p w14:paraId="2D694843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301</w:t>
            </w:r>
          </w:p>
        </w:tc>
        <w:tc>
          <w:tcPr>
            <w:tcW w:w="615" w:type="dxa"/>
          </w:tcPr>
          <w:p w14:paraId="609DCDBB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144</w:t>
            </w:r>
          </w:p>
        </w:tc>
        <w:tc>
          <w:tcPr>
            <w:tcW w:w="691" w:type="dxa"/>
          </w:tcPr>
          <w:p w14:paraId="5B4C16DE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842</w:t>
            </w:r>
          </w:p>
        </w:tc>
        <w:tc>
          <w:tcPr>
            <w:tcW w:w="691" w:type="dxa"/>
          </w:tcPr>
          <w:p w14:paraId="36A5F497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235</w:t>
            </w:r>
          </w:p>
        </w:tc>
        <w:tc>
          <w:tcPr>
            <w:tcW w:w="683" w:type="dxa"/>
          </w:tcPr>
          <w:p w14:paraId="49507043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46</w:t>
            </w:r>
          </w:p>
        </w:tc>
        <w:tc>
          <w:tcPr>
            <w:tcW w:w="683" w:type="dxa"/>
          </w:tcPr>
          <w:p w14:paraId="736104DD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13</w:t>
            </w:r>
          </w:p>
        </w:tc>
        <w:tc>
          <w:tcPr>
            <w:tcW w:w="687" w:type="dxa"/>
          </w:tcPr>
          <w:p w14:paraId="69DDE49C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35</w:t>
            </w:r>
          </w:p>
        </w:tc>
        <w:tc>
          <w:tcPr>
            <w:tcW w:w="688" w:type="dxa"/>
          </w:tcPr>
          <w:p w14:paraId="13F41B42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3</w:t>
            </w:r>
          </w:p>
        </w:tc>
      </w:tr>
      <w:tr w14:paraId="16AF8403">
        <w:tc>
          <w:tcPr>
            <w:tcW w:w="1431" w:type="dxa"/>
            <w:shd w:val="clear" w:color="auto" w:fill="FFFFFF"/>
          </w:tcPr>
          <w:p w14:paraId="2C6D0980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hibpe+hearte</w:t>
            </w:r>
          </w:p>
        </w:tc>
        <w:tc>
          <w:tcPr>
            <w:tcW w:w="651" w:type="dxa"/>
            <w:shd w:val="clear" w:color="auto" w:fill="FFFFFF"/>
          </w:tcPr>
          <w:p w14:paraId="7520B673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dyad</w:t>
            </w:r>
          </w:p>
        </w:tc>
        <w:tc>
          <w:tcPr>
            <w:tcW w:w="607" w:type="dxa"/>
            <w:shd w:val="clear" w:color="auto" w:fill="FFFFFF"/>
          </w:tcPr>
          <w:p w14:paraId="7FFF8EEA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3996</w:t>
            </w:r>
          </w:p>
        </w:tc>
        <w:tc>
          <w:tcPr>
            <w:tcW w:w="742" w:type="dxa"/>
            <w:shd w:val="clear" w:color="auto" w:fill="FFFFFF"/>
          </w:tcPr>
          <w:p w14:paraId="5DAB317C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1153</w:t>
            </w:r>
          </w:p>
        </w:tc>
        <w:tc>
          <w:tcPr>
            <w:tcW w:w="696" w:type="dxa"/>
            <w:shd w:val="clear" w:color="auto" w:fill="FFFFFF"/>
          </w:tcPr>
          <w:p w14:paraId="0EC225D7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13802</w:t>
            </w:r>
          </w:p>
        </w:tc>
        <w:tc>
          <w:tcPr>
            <w:tcW w:w="742" w:type="dxa"/>
            <w:shd w:val="clear" w:color="auto" w:fill="FFFFFF"/>
          </w:tcPr>
          <w:p w14:paraId="2299F087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5527</w:t>
            </w:r>
          </w:p>
        </w:tc>
        <w:tc>
          <w:tcPr>
            <w:tcW w:w="819" w:type="dxa"/>
            <w:shd w:val="clear" w:color="auto" w:fill="FFFFFF"/>
          </w:tcPr>
          <w:p w14:paraId="6FB2899B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5</w:t>
            </w:r>
          </w:p>
        </w:tc>
        <w:tc>
          <w:tcPr>
            <w:tcW w:w="485" w:type="dxa"/>
            <w:shd w:val="clear" w:color="auto" w:fill="FFFFFF"/>
          </w:tcPr>
          <w:p w14:paraId="600F0227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</w:t>
            </w:r>
          </w:p>
        </w:tc>
        <w:tc>
          <w:tcPr>
            <w:tcW w:w="714" w:type="dxa"/>
            <w:shd w:val="clear" w:color="auto" w:fill="FFFFFF"/>
          </w:tcPr>
          <w:p w14:paraId="582041B6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414</w:t>
            </w:r>
          </w:p>
        </w:tc>
        <w:tc>
          <w:tcPr>
            <w:tcW w:w="714" w:type="dxa"/>
            <w:shd w:val="clear" w:color="auto" w:fill="FFFFFF"/>
          </w:tcPr>
          <w:p w14:paraId="65BBE51C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72</w:t>
            </w:r>
          </w:p>
        </w:tc>
        <w:tc>
          <w:tcPr>
            <w:tcW w:w="633" w:type="dxa"/>
            <w:shd w:val="clear" w:color="auto" w:fill="FFFFFF"/>
          </w:tcPr>
          <w:p w14:paraId="64981460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456</w:t>
            </w:r>
          </w:p>
        </w:tc>
        <w:tc>
          <w:tcPr>
            <w:tcW w:w="633" w:type="dxa"/>
            <w:shd w:val="clear" w:color="auto" w:fill="FFFFFF"/>
          </w:tcPr>
          <w:p w14:paraId="6B7931D2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37</w:t>
            </w:r>
          </w:p>
        </w:tc>
        <w:tc>
          <w:tcPr>
            <w:tcW w:w="615" w:type="dxa"/>
            <w:shd w:val="clear" w:color="auto" w:fill="FFFFFF"/>
          </w:tcPr>
          <w:p w14:paraId="4281D54C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656</w:t>
            </w:r>
          </w:p>
        </w:tc>
        <w:tc>
          <w:tcPr>
            <w:tcW w:w="615" w:type="dxa"/>
            <w:shd w:val="clear" w:color="auto" w:fill="FFFFFF"/>
          </w:tcPr>
          <w:p w14:paraId="65F9ECB4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327</w:t>
            </w:r>
          </w:p>
        </w:tc>
        <w:tc>
          <w:tcPr>
            <w:tcW w:w="691" w:type="dxa"/>
            <w:shd w:val="clear" w:color="auto" w:fill="FFFFFF"/>
          </w:tcPr>
          <w:p w14:paraId="6059816A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2274</w:t>
            </w:r>
          </w:p>
        </w:tc>
        <w:tc>
          <w:tcPr>
            <w:tcW w:w="691" w:type="dxa"/>
            <w:shd w:val="clear" w:color="auto" w:fill="FFFFFF"/>
          </w:tcPr>
          <w:p w14:paraId="22E3CF76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691</w:t>
            </w:r>
          </w:p>
        </w:tc>
        <w:tc>
          <w:tcPr>
            <w:tcW w:w="683" w:type="dxa"/>
            <w:shd w:val="clear" w:color="auto" w:fill="FFFFFF"/>
          </w:tcPr>
          <w:p w14:paraId="79396441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113</w:t>
            </w:r>
          </w:p>
        </w:tc>
        <w:tc>
          <w:tcPr>
            <w:tcW w:w="683" w:type="dxa"/>
            <w:shd w:val="clear" w:color="auto" w:fill="FFFFFF"/>
          </w:tcPr>
          <w:p w14:paraId="6EF48BC4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25</w:t>
            </w:r>
          </w:p>
        </w:tc>
        <w:tc>
          <w:tcPr>
            <w:tcW w:w="687" w:type="dxa"/>
            <w:shd w:val="clear" w:color="auto" w:fill="FFFFFF"/>
          </w:tcPr>
          <w:p w14:paraId="1CDCD4D5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83</w:t>
            </w:r>
          </w:p>
        </w:tc>
        <w:tc>
          <w:tcPr>
            <w:tcW w:w="688" w:type="dxa"/>
            <w:shd w:val="clear" w:color="auto" w:fill="FFFFFF"/>
          </w:tcPr>
          <w:p w14:paraId="6153E4B8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</w:t>
            </w:r>
          </w:p>
        </w:tc>
      </w:tr>
      <w:tr w14:paraId="23574850">
        <w:tc>
          <w:tcPr>
            <w:tcW w:w="1431" w:type="dxa"/>
          </w:tcPr>
          <w:p w14:paraId="0F2D0734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hibpe+stroke</w:t>
            </w:r>
          </w:p>
        </w:tc>
        <w:tc>
          <w:tcPr>
            <w:tcW w:w="651" w:type="dxa"/>
          </w:tcPr>
          <w:p w14:paraId="647928FC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dyad</w:t>
            </w:r>
          </w:p>
        </w:tc>
        <w:tc>
          <w:tcPr>
            <w:tcW w:w="607" w:type="dxa"/>
          </w:tcPr>
          <w:p w14:paraId="18F96821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1240</w:t>
            </w:r>
          </w:p>
        </w:tc>
        <w:tc>
          <w:tcPr>
            <w:tcW w:w="742" w:type="dxa"/>
          </w:tcPr>
          <w:p w14:paraId="1E2BCCCE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403</w:t>
            </w:r>
          </w:p>
        </w:tc>
        <w:tc>
          <w:tcPr>
            <w:tcW w:w="696" w:type="dxa"/>
          </w:tcPr>
          <w:p w14:paraId="6A2DCB8B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5175</w:t>
            </w:r>
          </w:p>
        </w:tc>
        <w:tc>
          <w:tcPr>
            <w:tcW w:w="742" w:type="dxa"/>
          </w:tcPr>
          <w:p w14:paraId="024C870E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2375</w:t>
            </w:r>
          </w:p>
        </w:tc>
        <w:tc>
          <w:tcPr>
            <w:tcW w:w="819" w:type="dxa"/>
          </w:tcPr>
          <w:p w14:paraId="305A68E2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5</w:t>
            </w:r>
          </w:p>
        </w:tc>
        <w:tc>
          <w:tcPr>
            <w:tcW w:w="485" w:type="dxa"/>
          </w:tcPr>
          <w:p w14:paraId="56D74929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</w:t>
            </w:r>
          </w:p>
        </w:tc>
        <w:tc>
          <w:tcPr>
            <w:tcW w:w="714" w:type="dxa"/>
          </w:tcPr>
          <w:p w14:paraId="0EEA8B7E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107</w:t>
            </w:r>
          </w:p>
        </w:tc>
        <w:tc>
          <w:tcPr>
            <w:tcW w:w="714" w:type="dxa"/>
          </w:tcPr>
          <w:p w14:paraId="44BB1DA6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48</w:t>
            </w:r>
          </w:p>
        </w:tc>
        <w:tc>
          <w:tcPr>
            <w:tcW w:w="633" w:type="dxa"/>
          </w:tcPr>
          <w:p w14:paraId="0CB52C4D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112</w:t>
            </w:r>
          </w:p>
        </w:tc>
        <w:tc>
          <w:tcPr>
            <w:tcW w:w="633" w:type="dxa"/>
          </w:tcPr>
          <w:p w14:paraId="6603CFA0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10</w:t>
            </w:r>
          </w:p>
        </w:tc>
        <w:tc>
          <w:tcPr>
            <w:tcW w:w="615" w:type="dxa"/>
          </w:tcPr>
          <w:p w14:paraId="2D487B56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210</w:t>
            </w:r>
          </w:p>
        </w:tc>
        <w:tc>
          <w:tcPr>
            <w:tcW w:w="615" w:type="dxa"/>
          </w:tcPr>
          <w:p w14:paraId="49FCD051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119</w:t>
            </w:r>
          </w:p>
        </w:tc>
        <w:tc>
          <w:tcPr>
            <w:tcW w:w="691" w:type="dxa"/>
          </w:tcPr>
          <w:p w14:paraId="748ACF4D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679</w:t>
            </w:r>
          </w:p>
        </w:tc>
        <w:tc>
          <w:tcPr>
            <w:tcW w:w="691" w:type="dxa"/>
          </w:tcPr>
          <w:p w14:paraId="798FFBD5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190</w:t>
            </w:r>
          </w:p>
        </w:tc>
        <w:tc>
          <w:tcPr>
            <w:tcW w:w="683" w:type="dxa"/>
          </w:tcPr>
          <w:p w14:paraId="6172666D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100</w:t>
            </w:r>
          </w:p>
        </w:tc>
        <w:tc>
          <w:tcPr>
            <w:tcW w:w="683" w:type="dxa"/>
          </w:tcPr>
          <w:p w14:paraId="36AB700A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33</w:t>
            </w:r>
          </w:p>
        </w:tc>
        <w:tc>
          <w:tcPr>
            <w:tcW w:w="687" w:type="dxa"/>
          </w:tcPr>
          <w:p w14:paraId="433BF7D6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32</w:t>
            </w:r>
          </w:p>
        </w:tc>
        <w:tc>
          <w:tcPr>
            <w:tcW w:w="688" w:type="dxa"/>
          </w:tcPr>
          <w:p w14:paraId="245700CB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3</w:t>
            </w:r>
          </w:p>
        </w:tc>
      </w:tr>
      <w:tr w14:paraId="22090E10">
        <w:tc>
          <w:tcPr>
            <w:tcW w:w="1431" w:type="dxa"/>
            <w:shd w:val="clear" w:color="auto" w:fill="FFFFFF"/>
          </w:tcPr>
          <w:p w14:paraId="574C7505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hibpe+lunge</w:t>
            </w:r>
          </w:p>
        </w:tc>
        <w:tc>
          <w:tcPr>
            <w:tcW w:w="651" w:type="dxa"/>
            <w:shd w:val="clear" w:color="auto" w:fill="FFFFFF"/>
          </w:tcPr>
          <w:p w14:paraId="1D7B7CBB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dyad</w:t>
            </w:r>
          </w:p>
        </w:tc>
        <w:tc>
          <w:tcPr>
            <w:tcW w:w="607" w:type="dxa"/>
            <w:shd w:val="clear" w:color="auto" w:fill="FFFFFF"/>
          </w:tcPr>
          <w:p w14:paraId="319F391B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1153</w:t>
            </w:r>
          </w:p>
        </w:tc>
        <w:tc>
          <w:tcPr>
            <w:tcW w:w="742" w:type="dxa"/>
            <w:shd w:val="clear" w:color="auto" w:fill="FFFFFF"/>
          </w:tcPr>
          <w:p w14:paraId="000A6EC4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293</w:t>
            </w:r>
          </w:p>
        </w:tc>
        <w:tc>
          <w:tcPr>
            <w:tcW w:w="696" w:type="dxa"/>
            <w:shd w:val="clear" w:color="auto" w:fill="FFFFFF"/>
          </w:tcPr>
          <w:p w14:paraId="436ED5D5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5282</w:t>
            </w:r>
          </w:p>
        </w:tc>
        <w:tc>
          <w:tcPr>
            <w:tcW w:w="742" w:type="dxa"/>
            <w:shd w:val="clear" w:color="auto" w:fill="FFFFFF"/>
          </w:tcPr>
          <w:p w14:paraId="097A7413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1995</w:t>
            </w:r>
          </w:p>
        </w:tc>
        <w:tc>
          <w:tcPr>
            <w:tcW w:w="819" w:type="dxa"/>
            <w:shd w:val="clear" w:color="auto" w:fill="FFFFFF"/>
          </w:tcPr>
          <w:p w14:paraId="606B3D86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6</w:t>
            </w:r>
          </w:p>
        </w:tc>
        <w:tc>
          <w:tcPr>
            <w:tcW w:w="485" w:type="dxa"/>
            <w:shd w:val="clear" w:color="auto" w:fill="FFFFFF"/>
          </w:tcPr>
          <w:p w14:paraId="70584CB2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</w:t>
            </w:r>
          </w:p>
        </w:tc>
        <w:tc>
          <w:tcPr>
            <w:tcW w:w="714" w:type="dxa"/>
            <w:shd w:val="clear" w:color="auto" w:fill="FFFFFF"/>
          </w:tcPr>
          <w:p w14:paraId="2B933438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159</w:t>
            </w:r>
          </w:p>
        </w:tc>
        <w:tc>
          <w:tcPr>
            <w:tcW w:w="714" w:type="dxa"/>
            <w:shd w:val="clear" w:color="auto" w:fill="FFFFFF"/>
          </w:tcPr>
          <w:p w14:paraId="05EDCC76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38</w:t>
            </w:r>
          </w:p>
        </w:tc>
        <w:tc>
          <w:tcPr>
            <w:tcW w:w="633" w:type="dxa"/>
            <w:shd w:val="clear" w:color="auto" w:fill="FFFFFF"/>
          </w:tcPr>
          <w:p w14:paraId="2B10B33F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102</w:t>
            </w:r>
          </w:p>
        </w:tc>
        <w:tc>
          <w:tcPr>
            <w:tcW w:w="633" w:type="dxa"/>
            <w:shd w:val="clear" w:color="auto" w:fill="FFFFFF"/>
          </w:tcPr>
          <w:p w14:paraId="02D0B702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7</w:t>
            </w:r>
          </w:p>
        </w:tc>
        <w:tc>
          <w:tcPr>
            <w:tcW w:w="615" w:type="dxa"/>
            <w:shd w:val="clear" w:color="auto" w:fill="FFFFFF"/>
          </w:tcPr>
          <w:p w14:paraId="72CE3CA2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160</w:t>
            </w:r>
          </w:p>
        </w:tc>
        <w:tc>
          <w:tcPr>
            <w:tcW w:w="615" w:type="dxa"/>
            <w:shd w:val="clear" w:color="auto" w:fill="FFFFFF"/>
          </w:tcPr>
          <w:p w14:paraId="1E871F9B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83</w:t>
            </w:r>
          </w:p>
        </w:tc>
        <w:tc>
          <w:tcPr>
            <w:tcW w:w="691" w:type="dxa"/>
            <w:shd w:val="clear" w:color="auto" w:fill="FFFFFF"/>
          </w:tcPr>
          <w:p w14:paraId="2C12280B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621</w:t>
            </w:r>
          </w:p>
        </w:tc>
        <w:tc>
          <w:tcPr>
            <w:tcW w:w="691" w:type="dxa"/>
            <w:shd w:val="clear" w:color="auto" w:fill="FFFFFF"/>
          </w:tcPr>
          <w:p w14:paraId="15933192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148</w:t>
            </w:r>
          </w:p>
        </w:tc>
        <w:tc>
          <w:tcPr>
            <w:tcW w:w="683" w:type="dxa"/>
            <w:shd w:val="clear" w:color="auto" w:fill="FFFFFF"/>
          </w:tcPr>
          <w:p w14:paraId="7DF5B735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30</w:t>
            </w:r>
          </w:p>
        </w:tc>
        <w:tc>
          <w:tcPr>
            <w:tcW w:w="683" w:type="dxa"/>
            <w:shd w:val="clear" w:color="auto" w:fill="FFFFFF"/>
          </w:tcPr>
          <w:p w14:paraId="61D75DBC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11</w:t>
            </w:r>
          </w:p>
        </w:tc>
        <w:tc>
          <w:tcPr>
            <w:tcW w:w="687" w:type="dxa"/>
            <w:shd w:val="clear" w:color="auto" w:fill="FFFFFF"/>
          </w:tcPr>
          <w:p w14:paraId="15FF87BA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81</w:t>
            </w:r>
          </w:p>
        </w:tc>
        <w:tc>
          <w:tcPr>
            <w:tcW w:w="688" w:type="dxa"/>
            <w:shd w:val="clear" w:color="auto" w:fill="FFFFFF"/>
          </w:tcPr>
          <w:p w14:paraId="127EC6D5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6</w:t>
            </w:r>
          </w:p>
        </w:tc>
      </w:tr>
      <w:tr w14:paraId="7DF2BB32">
        <w:tc>
          <w:tcPr>
            <w:tcW w:w="1431" w:type="dxa"/>
          </w:tcPr>
          <w:p w14:paraId="5387269E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hibpe+arthre</w:t>
            </w:r>
          </w:p>
        </w:tc>
        <w:tc>
          <w:tcPr>
            <w:tcW w:w="651" w:type="dxa"/>
          </w:tcPr>
          <w:p w14:paraId="1E5CF98F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dyad</w:t>
            </w:r>
          </w:p>
        </w:tc>
        <w:tc>
          <w:tcPr>
            <w:tcW w:w="607" w:type="dxa"/>
          </w:tcPr>
          <w:p w14:paraId="22D1982C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10715</w:t>
            </w:r>
          </w:p>
        </w:tc>
        <w:tc>
          <w:tcPr>
            <w:tcW w:w="742" w:type="dxa"/>
          </w:tcPr>
          <w:p w14:paraId="63D452C2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2749</w:t>
            </w:r>
          </w:p>
        </w:tc>
        <w:tc>
          <w:tcPr>
            <w:tcW w:w="696" w:type="dxa"/>
          </w:tcPr>
          <w:p w14:paraId="6882164D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23701</w:t>
            </w:r>
          </w:p>
        </w:tc>
        <w:tc>
          <w:tcPr>
            <w:tcW w:w="742" w:type="dxa"/>
          </w:tcPr>
          <w:p w14:paraId="713C4029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8175</w:t>
            </w:r>
          </w:p>
        </w:tc>
        <w:tc>
          <w:tcPr>
            <w:tcW w:w="819" w:type="dxa"/>
          </w:tcPr>
          <w:p w14:paraId="27816CBB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6</w:t>
            </w:r>
          </w:p>
        </w:tc>
        <w:tc>
          <w:tcPr>
            <w:tcW w:w="485" w:type="dxa"/>
          </w:tcPr>
          <w:p w14:paraId="3653A2C7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</w:t>
            </w:r>
          </w:p>
        </w:tc>
        <w:tc>
          <w:tcPr>
            <w:tcW w:w="714" w:type="dxa"/>
          </w:tcPr>
          <w:p w14:paraId="1EA85530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882</w:t>
            </w:r>
          </w:p>
        </w:tc>
        <w:tc>
          <w:tcPr>
            <w:tcW w:w="714" w:type="dxa"/>
          </w:tcPr>
          <w:p w14:paraId="4000BBF4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147</w:t>
            </w:r>
          </w:p>
        </w:tc>
        <w:tc>
          <w:tcPr>
            <w:tcW w:w="633" w:type="dxa"/>
          </w:tcPr>
          <w:p w14:paraId="2AC2DFC9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1022</w:t>
            </w:r>
          </w:p>
        </w:tc>
        <w:tc>
          <w:tcPr>
            <w:tcW w:w="633" w:type="dxa"/>
          </w:tcPr>
          <w:p w14:paraId="2C336EB1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57</w:t>
            </w:r>
          </w:p>
        </w:tc>
        <w:tc>
          <w:tcPr>
            <w:tcW w:w="615" w:type="dxa"/>
          </w:tcPr>
          <w:p w14:paraId="5D33985F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3283</w:t>
            </w:r>
          </w:p>
        </w:tc>
        <w:tc>
          <w:tcPr>
            <w:tcW w:w="615" w:type="dxa"/>
          </w:tcPr>
          <w:p w14:paraId="25922984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1321</w:t>
            </w:r>
          </w:p>
        </w:tc>
        <w:tc>
          <w:tcPr>
            <w:tcW w:w="691" w:type="dxa"/>
          </w:tcPr>
          <w:p w14:paraId="20E89F19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4819</w:t>
            </w:r>
          </w:p>
        </w:tc>
        <w:tc>
          <w:tcPr>
            <w:tcW w:w="691" w:type="dxa"/>
          </w:tcPr>
          <w:p w14:paraId="1026D29D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1091</w:t>
            </w:r>
          </w:p>
        </w:tc>
        <w:tc>
          <w:tcPr>
            <w:tcW w:w="683" w:type="dxa"/>
          </w:tcPr>
          <w:p w14:paraId="540A8FE0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515</w:t>
            </w:r>
          </w:p>
        </w:tc>
        <w:tc>
          <w:tcPr>
            <w:tcW w:w="683" w:type="dxa"/>
          </w:tcPr>
          <w:p w14:paraId="3647E272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127</w:t>
            </w:r>
          </w:p>
        </w:tc>
        <w:tc>
          <w:tcPr>
            <w:tcW w:w="687" w:type="dxa"/>
          </w:tcPr>
          <w:p w14:paraId="06931CC1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194</w:t>
            </w:r>
          </w:p>
        </w:tc>
        <w:tc>
          <w:tcPr>
            <w:tcW w:w="688" w:type="dxa"/>
          </w:tcPr>
          <w:p w14:paraId="11F6B306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6</w:t>
            </w:r>
          </w:p>
        </w:tc>
      </w:tr>
      <w:tr w14:paraId="291D8CC9">
        <w:tc>
          <w:tcPr>
            <w:tcW w:w="1431" w:type="dxa"/>
            <w:shd w:val="clear" w:color="auto" w:fill="FFFFFF"/>
          </w:tcPr>
          <w:p w14:paraId="76652773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diabe+cancre</w:t>
            </w:r>
          </w:p>
        </w:tc>
        <w:tc>
          <w:tcPr>
            <w:tcW w:w="651" w:type="dxa"/>
            <w:shd w:val="clear" w:color="auto" w:fill="FFFFFF"/>
          </w:tcPr>
          <w:p w14:paraId="77B17F38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dyad</w:t>
            </w:r>
          </w:p>
        </w:tc>
        <w:tc>
          <w:tcPr>
            <w:tcW w:w="607" w:type="dxa"/>
            <w:shd w:val="clear" w:color="auto" w:fill="FFFFFF"/>
          </w:tcPr>
          <w:p w14:paraId="30AB2A80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233</w:t>
            </w:r>
          </w:p>
        </w:tc>
        <w:tc>
          <w:tcPr>
            <w:tcW w:w="742" w:type="dxa"/>
            <w:shd w:val="clear" w:color="auto" w:fill="FFFFFF"/>
          </w:tcPr>
          <w:p w14:paraId="4228E8F1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76</w:t>
            </w:r>
          </w:p>
        </w:tc>
        <w:tc>
          <w:tcPr>
            <w:tcW w:w="696" w:type="dxa"/>
            <w:shd w:val="clear" w:color="auto" w:fill="FFFFFF"/>
          </w:tcPr>
          <w:p w14:paraId="51079AE8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1612</w:t>
            </w:r>
          </w:p>
        </w:tc>
        <w:tc>
          <w:tcPr>
            <w:tcW w:w="742" w:type="dxa"/>
            <w:shd w:val="clear" w:color="auto" w:fill="FFFFFF"/>
          </w:tcPr>
          <w:p w14:paraId="36EDFDA2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705</w:t>
            </w:r>
          </w:p>
        </w:tc>
        <w:tc>
          <w:tcPr>
            <w:tcW w:w="819" w:type="dxa"/>
            <w:shd w:val="clear" w:color="auto" w:fill="FFFFFF"/>
          </w:tcPr>
          <w:p w14:paraId="29C43A6F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</w:t>
            </w:r>
          </w:p>
        </w:tc>
        <w:tc>
          <w:tcPr>
            <w:tcW w:w="485" w:type="dxa"/>
            <w:shd w:val="clear" w:color="auto" w:fill="FFFFFF"/>
          </w:tcPr>
          <w:p w14:paraId="5EE473D7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</w:t>
            </w:r>
          </w:p>
        </w:tc>
        <w:tc>
          <w:tcPr>
            <w:tcW w:w="714" w:type="dxa"/>
            <w:shd w:val="clear" w:color="auto" w:fill="FFFFFF"/>
          </w:tcPr>
          <w:p w14:paraId="5BEDEFC5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6</w:t>
            </w:r>
          </w:p>
        </w:tc>
        <w:tc>
          <w:tcPr>
            <w:tcW w:w="714" w:type="dxa"/>
            <w:shd w:val="clear" w:color="auto" w:fill="FFFFFF"/>
          </w:tcPr>
          <w:p w14:paraId="17632AA5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3</w:t>
            </w:r>
          </w:p>
        </w:tc>
        <w:tc>
          <w:tcPr>
            <w:tcW w:w="633" w:type="dxa"/>
            <w:shd w:val="clear" w:color="auto" w:fill="FFFFFF"/>
          </w:tcPr>
          <w:p w14:paraId="1BEE11F6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20</w:t>
            </w:r>
          </w:p>
        </w:tc>
        <w:tc>
          <w:tcPr>
            <w:tcW w:w="633" w:type="dxa"/>
            <w:shd w:val="clear" w:color="auto" w:fill="FFFFFF"/>
          </w:tcPr>
          <w:p w14:paraId="068F7C05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3</w:t>
            </w:r>
          </w:p>
        </w:tc>
        <w:tc>
          <w:tcPr>
            <w:tcW w:w="615" w:type="dxa"/>
            <w:shd w:val="clear" w:color="auto" w:fill="FFFFFF"/>
          </w:tcPr>
          <w:p w14:paraId="17A0FB1C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42</w:t>
            </w:r>
          </w:p>
        </w:tc>
        <w:tc>
          <w:tcPr>
            <w:tcW w:w="615" w:type="dxa"/>
            <w:shd w:val="clear" w:color="auto" w:fill="FFFFFF"/>
          </w:tcPr>
          <w:p w14:paraId="0DC2C681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18</w:t>
            </w:r>
          </w:p>
        </w:tc>
        <w:tc>
          <w:tcPr>
            <w:tcW w:w="691" w:type="dxa"/>
            <w:shd w:val="clear" w:color="auto" w:fill="FFFFFF"/>
          </w:tcPr>
          <w:p w14:paraId="28107B11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144</w:t>
            </w:r>
          </w:p>
        </w:tc>
        <w:tc>
          <w:tcPr>
            <w:tcW w:w="691" w:type="dxa"/>
            <w:shd w:val="clear" w:color="auto" w:fill="FFFFFF"/>
          </w:tcPr>
          <w:p w14:paraId="1AF5F25E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45</w:t>
            </w:r>
          </w:p>
        </w:tc>
        <w:tc>
          <w:tcPr>
            <w:tcW w:w="683" w:type="dxa"/>
            <w:shd w:val="clear" w:color="auto" w:fill="FFFFFF"/>
          </w:tcPr>
          <w:p w14:paraId="12DEDEB8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9</w:t>
            </w:r>
          </w:p>
        </w:tc>
        <w:tc>
          <w:tcPr>
            <w:tcW w:w="683" w:type="dxa"/>
            <w:shd w:val="clear" w:color="auto" w:fill="FFFFFF"/>
          </w:tcPr>
          <w:p w14:paraId="1953B142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6</w:t>
            </w:r>
          </w:p>
        </w:tc>
        <w:tc>
          <w:tcPr>
            <w:tcW w:w="687" w:type="dxa"/>
            <w:shd w:val="clear" w:color="auto" w:fill="FFFFFF"/>
          </w:tcPr>
          <w:p w14:paraId="17C22052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12</w:t>
            </w:r>
          </w:p>
        </w:tc>
        <w:tc>
          <w:tcPr>
            <w:tcW w:w="688" w:type="dxa"/>
            <w:shd w:val="clear" w:color="auto" w:fill="FFFFFF"/>
          </w:tcPr>
          <w:p w14:paraId="2231B113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</w:t>
            </w:r>
          </w:p>
        </w:tc>
      </w:tr>
      <w:tr w14:paraId="701BB1DD">
        <w:tc>
          <w:tcPr>
            <w:tcW w:w="1431" w:type="dxa"/>
          </w:tcPr>
          <w:p w14:paraId="7BA4EC0A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diabe+hearte</w:t>
            </w:r>
          </w:p>
        </w:tc>
        <w:tc>
          <w:tcPr>
            <w:tcW w:w="651" w:type="dxa"/>
          </w:tcPr>
          <w:p w14:paraId="52419593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dyad</w:t>
            </w:r>
          </w:p>
        </w:tc>
        <w:tc>
          <w:tcPr>
            <w:tcW w:w="607" w:type="dxa"/>
          </w:tcPr>
          <w:p w14:paraId="2FA1EAB4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600</w:t>
            </w:r>
          </w:p>
        </w:tc>
        <w:tc>
          <w:tcPr>
            <w:tcW w:w="742" w:type="dxa"/>
          </w:tcPr>
          <w:p w14:paraId="5F85DA90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230</w:t>
            </w:r>
          </w:p>
        </w:tc>
        <w:tc>
          <w:tcPr>
            <w:tcW w:w="696" w:type="dxa"/>
          </w:tcPr>
          <w:p w14:paraId="71424BC9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5072</w:t>
            </w:r>
          </w:p>
        </w:tc>
        <w:tc>
          <w:tcPr>
            <w:tcW w:w="742" w:type="dxa"/>
          </w:tcPr>
          <w:p w14:paraId="1E5AD806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2291</w:t>
            </w:r>
          </w:p>
        </w:tc>
        <w:tc>
          <w:tcPr>
            <w:tcW w:w="819" w:type="dxa"/>
          </w:tcPr>
          <w:p w14:paraId="3959C004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5</w:t>
            </w:r>
          </w:p>
        </w:tc>
        <w:tc>
          <w:tcPr>
            <w:tcW w:w="485" w:type="dxa"/>
          </w:tcPr>
          <w:p w14:paraId="05817107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</w:t>
            </w:r>
          </w:p>
        </w:tc>
        <w:tc>
          <w:tcPr>
            <w:tcW w:w="714" w:type="dxa"/>
          </w:tcPr>
          <w:p w14:paraId="1CFC32E5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52</w:t>
            </w:r>
          </w:p>
        </w:tc>
        <w:tc>
          <w:tcPr>
            <w:tcW w:w="714" w:type="dxa"/>
          </w:tcPr>
          <w:p w14:paraId="27166925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14</w:t>
            </w:r>
          </w:p>
        </w:tc>
        <w:tc>
          <w:tcPr>
            <w:tcW w:w="633" w:type="dxa"/>
          </w:tcPr>
          <w:p w14:paraId="43396223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53</w:t>
            </w:r>
          </w:p>
        </w:tc>
        <w:tc>
          <w:tcPr>
            <w:tcW w:w="633" w:type="dxa"/>
          </w:tcPr>
          <w:p w14:paraId="1965D722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7</w:t>
            </w:r>
          </w:p>
        </w:tc>
        <w:tc>
          <w:tcPr>
            <w:tcW w:w="615" w:type="dxa"/>
          </w:tcPr>
          <w:p w14:paraId="5E41806A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82</w:t>
            </w:r>
          </w:p>
        </w:tc>
        <w:tc>
          <w:tcPr>
            <w:tcW w:w="615" w:type="dxa"/>
          </w:tcPr>
          <w:p w14:paraId="249D1DD8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43</w:t>
            </w:r>
          </w:p>
        </w:tc>
        <w:tc>
          <w:tcPr>
            <w:tcW w:w="691" w:type="dxa"/>
          </w:tcPr>
          <w:p w14:paraId="546CD058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368</w:t>
            </w:r>
          </w:p>
        </w:tc>
        <w:tc>
          <w:tcPr>
            <w:tcW w:w="691" w:type="dxa"/>
          </w:tcPr>
          <w:p w14:paraId="55E0D62F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159</w:t>
            </w:r>
          </w:p>
        </w:tc>
        <w:tc>
          <w:tcPr>
            <w:tcW w:w="683" w:type="dxa"/>
          </w:tcPr>
          <w:p w14:paraId="543C7E18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25</w:t>
            </w:r>
          </w:p>
        </w:tc>
        <w:tc>
          <w:tcPr>
            <w:tcW w:w="683" w:type="dxa"/>
          </w:tcPr>
          <w:p w14:paraId="62BAC8FE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7</w:t>
            </w:r>
          </w:p>
        </w:tc>
        <w:tc>
          <w:tcPr>
            <w:tcW w:w="687" w:type="dxa"/>
          </w:tcPr>
          <w:p w14:paraId="44542227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20</w:t>
            </w:r>
          </w:p>
        </w:tc>
        <w:tc>
          <w:tcPr>
            <w:tcW w:w="688" w:type="dxa"/>
          </w:tcPr>
          <w:p w14:paraId="6E46226B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</w:t>
            </w:r>
          </w:p>
        </w:tc>
      </w:tr>
      <w:tr w14:paraId="30D3C4F7">
        <w:tc>
          <w:tcPr>
            <w:tcW w:w="1431" w:type="dxa"/>
            <w:shd w:val="clear" w:color="auto" w:fill="FFFFFF"/>
          </w:tcPr>
          <w:p w14:paraId="4F08EB18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diabe+stroke</w:t>
            </w:r>
          </w:p>
        </w:tc>
        <w:tc>
          <w:tcPr>
            <w:tcW w:w="651" w:type="dxa"/>
            <w:shd w:val="clear" w:color="auto" w:fill="FFFFFF"/>
          </w:tcPr>
          <w:p w14:paraId="2767ED49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dyad</w:t>
            </w:r>
          </w:p>
        </w:tc>
        <w:tc>
          <w:tcPr>
            <w:tcW w:w="607" w:type="dxa"/>
            <w:shd w:val="clear" w:color="auto" w:fill="FFFFFF"/>
          </w:tcPr>
          <w:p w14:paraId="330DF1BC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156</w:t>
            </w:r>
          </w:p>
        </w:tc>
        <w:tc>
          <w:tcPr>
            <w:tcW w:w="742" w:type="dxa"/>
            <w:shd w:val="clear" w:color="auto" w:fill="FFFFFF"/>
          </w:tcPr>
          <w:p w14:paraId="546273D5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63</w:t>
            </w:r>
          </w:p>
        </w:tc>
        <w:tc>
          <w:tcPr>
            <w:tcW w:w="696" w:type="dxa"/>
            <w:shd w:val="clear" w:color="auto" w:fill="FFFFFF"/>
          </w:tcPr>
          <w:p w14:paraId="390E412B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1870</w:t>
            </w:r>
          </w:p>
        </w:tc>
        <w:tc>
          <w:tcPr>
            <w:tcW w:w="742" w:type="dxa"/>
            <w:shd w:val="clear" w:color="auto" w:fill="FFFFFF"/>
          </w:tcPr>
          <w:p w14:paraId="6EB9FF9E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954</w:t>
            </w:r>
          </w:p>
        </w:tc>
        <w:tc>
          <w:tcPr>
            <w:tcW w:w="819" w:type="dxa"/>
            <w:shd w:val="clear" w:color="auto" w:fill="FFFFFF"/>
          </w:tcPr>
          <w:p w14:paraId="2D7A2C1B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</w:t>
            </w:r>
          </w:p>
        </w:tc>
        <w:tc>
          <w:tcPr>
            <w:tcW w:w="485" w:type="dxa"/>
            <w:shd w:val="clear" w:color="auto" w:fill="FFFFFF"/>
          </w:tcPr>
          <w:p w14:paraId="67CAA86A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</w:t>
            </w:r>
          </w:p>
        </w:tc>
        <w:tc>
          <w:tcPr>
            <w:tcW w:w="714" w:type="dxa"/>
            <w:shd w:val="clear" w:color="auto" w:fill="FFFFFF"/>
          </w:tcPr>
          <w:p w14:paraId="206E38F8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7</w:t>
            </w:r>
          </w:p>
        </w:tc>
        <w:tc>
          <w:tcPr>
            <w:tcW w:w="714" w:type="dxa"/>
            <w:shd w:val="clear" w:color="auto" w:fill="FFFFFF"/>
          </w:tcPr>
          <w:p w14:paraId="3147DF2B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</w:t>
            </w:r>
          </w:p>
        </w:tc>
        <w:tc>
          <w:tcPr>
            <w:tcW w:w="633" w:type="dxa"/>
            <w:shd w:val="clear" w:color="auto" w:fill="FFFFFF"/>
          </w:tcPr>
          <w:p w14:paraId="7E1B8141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6</w:t>
            </w:r>
          </w:p>
        </w:tc>
        <w:tc>
          <w:tcPr>
            <w:tcW w:w="633" w:type="dxa"/>
            <w:shd w:val="clear" w:color="auto" w:fill="FFFFFF"/>
          </w:tcPr>
          <w:p w14:paraId="272E5DDA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</w:t>
            </w:r>
          </w:p>
        </w:tc>
        <w:tc>
          <w:tcPr>
            <w:tcW w:w="615" w:type="dxa"/>
            <w:shd w:val="clear" w:color="auto" w:fill="FFFFFF"/>
          </w:tcPr>
          <w:p w14:paraId="2382ACF3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14</w:t>
            </w:r>
          </w:p>
        </w:tc>
        <w:tc>
          <w:tcPr>
            <w:tcW w:w="615" w:type="dxa"/>
            <w:shd w:val="clear" w:color="auto" w:fill="FFFFFF"/>
          </w:tcPr>
          <w:p w14:paraId="31C31E3A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11</w:t>
            </w:r>
          </w:p>
        </w:tc>
        <w:tc>
          <w:tcPr>
            <w:tcW w:w="691" w:type="dxa"/>
            <w:shd w:val="clear" w:color="auto" w:fill="FFFFFF"/>
          </w:tcPr>
          <w:p w14:paraId="6BB808CF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99</w:t>
            </w:r>
          </w:p>
        </w:tc>
        <w:tc>
          <w:tcPr>
            <w:tcW w:w="691" w:type="dxa"/>
            <w:shd w:val="clear" w:color="auto" w:fill="FFFFFF"/>
          </w:tcPr>
          <w:p w14:paraId="65D09BBF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41</w:t>
            </w:r>
          </w:p>
        </w:tc>
        <w:tc>
          <w:tcPr>
            <w:tcW w:w="683" w:type="dxa"/>
            <w:shd w:val="clear" w:color="auto" w:fill="FFFFFF"/>
          </w:tcPr>
          <w:p w14:paraId="2D45A1C1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18</w:t>
            </w:r>
          </w:p>
        </w:tc>
        <w:tc>
          <w:tcPr>
            <w:tcW w:w="683" w:type="dxa"/>
            <w:shd w:val="clear" w:color="auto" w:fill="FFFFFF"/>
          </w:tcPr>
          <w:p w14:paraId="32FC4EC1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7</w:t>
            </w:r>
          </w:p>
        </w:tc>
        <w:tc>
          <w:tcPr>
            <w:tcW w:w="687" w:type="dxa"/>
            <w:shd w:val="clear" w:color="auto" w:fill="FFFFFF"/>
          </w:tcPr>
          <w:p w14:paraId="4AACD535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12</w:t>
            </w:r>
          </w:p>
        </w:tc>
        <w:tc>
          <w:tcPr>
            <w:tcW w:w="688" w:type="dxa"/>
            <w:shd w:val="clear" w:color="auto" w:fill="FFFFFF"/>
          </w:tcPr>
          <w:p w14:paraId="24661BD0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</w:t>
            </w:r>
          </w:p>
        </w:tc>
      </w:tr>
      <w:tr w14:paraId="382DFD43">
        <w:tc>
          <w:tcPr>
            <w:tcW w:w="1431" w:type="dxa"/>
          </w:tcPr>
          <w:p w14:paraId="51CF4CE7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diabe+lunge</w:t>
            </w:r>
          </w:p>
        </w:tc>
        <w:tc>
          <w:tcPr>
            <w:tcW w:w="651" w:type="dxa"/>
          </w:tcPr>
          <w:p w14:paraId="235E2359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dyad</w:t>
            </w:r>
          </w:p>
        </w:tc>
        <w:tc>
          <w:tcPr>
            <w:tcW w:w="607" w:type="dxa"/>
          </w:tcPr>
          <w:p w14:paraId="35E63DD3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158</w:t>
            </w:r>
          </w:p>
        </w:tc>
        <w:tc>
          <w:tcPr>
            <w:tcW w:w="742" w:type="dxa"/>
          </w:tcPr>
          <w:p w14:paraId="6AB367F9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40</w:t>
            </w:r>
          </w:p>
        </w:tc>
        <w:tc>
          <w:tcPr>
            <w:tcW w:w="696" w:type="dxa"/>
          </w:tcPr>
          <w:p w14:paraId="38363D9E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1820</w:t>
            </w:r>
          </w:p>
        </w:tc>
        <w:tc>
          <w:tcPr>
            <w:tcW w:w="742" w:type="dxa"/>
          </w:tcPr>
          <w:p w14:paraId="2E1D5EF4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746</w:t>
            </w:r>
          </w:p>
        </w:tc>
        <w:tc>
          <w:tcPr>
            <w:tcW w:w="819" w:type="dxa"/>
          </w:tcPr>
          <w:p w14:paraId="59619618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</w:t>
            </w:r>
          </w:p>
        </w:tc>
        <w:tc>
          <w:tcPr>
            <w:tcW w:w="485" w:type="dxa"/>
          </w:tcPr>
          <w:p w14:paraId="3A4F620E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</w:t>
            </w:r>
          </w:p>
        </w:tc>
        <w:tc>
          <w:tcPr>
            <w:tcW w:w="714" w:type="dxa"/>
          </w:tcPr>
          <w:p w14:paraId="3A102B35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16</w:t>
            </w:r>
          </w:p>
        </w:tc>
        <w:tc>
          <w:tcPr>
            <w:tcW w:w="714" w:type="dxa"/>
          </w:tcPr>
          <w:p w14:paraId="09A23FA2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</w:t>
            </w:r>
          </w:p>
        </w:tc>
        <w:tc>
          <w:tcPr>
            <w:tcW w:w="633" w:type="dxa"/>
          </w:tcPr>
          <w:p w14:paraId="5A9A8ED3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10</w:t>
            </w:r>
          </w:p>
        </w:tc>
        <w:tc>
          <w:tcPr>
            <w:tcW w:w="633" w:type="dxa"/>
          </w:tcPr>
          <w:p w14:paraId="0B18A73C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3</w:t>
            </w:r>
          </w:p>
        </w:tc>
        <w:tc>
          <w:tcPr>
            <w:tcW w:w="615" w:type="dxa"/>
          </w:tcPr>
          <w:p w14:paraId="76BA97DD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24</w:t>
            </w:r>
          </w:p>
        </w:tc>
        <w:tc>
          <w:tcPr>
            <w:tcW w:w="615" w:type="dxa"/>
          </w:tcPr>
          <w:p w14:paraId="2F168B96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13</w:t>
            </w:r>
          </w:p>
        </w:tc>
        <w:tc>
          <w:tcPr>
            <w:tcW w:w="691" w:type="dxa"/>
          </w:tcPr>
          <w:p w14:paraId="7C0DDDA3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80</w:t>
            </w:r>
          </w:p>
        </w:tc>
        <w:tc>
          <w:tcPr>
            <w:tcW w:w="691" w:type="dxa"/>
          </w:tcPr>
          <w:p w14:paraId="1CBE0F24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20</w:t>
            </w:r>
          </w:p>
        </w:tc>
        <w:tc>
          <w:tcPr>
            <w:tcW w:w="683" w:type="dxa"/>
          </w:tcPr>
          <w:p w14:paraId="0657C0CF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5</w:t>
            </w:r>
          </w:p>
        </w:tc>
        <w:tc>
          <w:tcPr>
            <w:tcW w:w="683" w:type="dxa"/>
          </w:tcPr>
          <w:p w14:paraId="7295C871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</w:t>
            </w:r>
          </w:p>
        </w:tc>
        <w:tc>
          <w:tcPr>
            <w:tcW w:w="687" w:type="dxa"/>
          </w:tcPr>
          <w:p w14:paraId="190CDEB6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23</w:t>
            </w:r>
          </w:p>
        </w:tc>
        <w:tc>
          <w:tcPr>
            <w:tcW w:w="688" w:type="dxa"/>
          </w:tcPr>
          <w:p w14:paraId="7A46EF08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</w:t>
            </w:r>
          </w:p>
        </w:tc>
      </w:tr>
      <w:tr w14:paraId="482875DD">
        <w:tc>
          <w:tcPr>
            <w:tcW w:w="1431" w:type="dxa"/>
            <w:shd w:val="clear" w:color="auto" w:fill="FFFFFF"/>
          </w:tcPr>
          <w:p w14:paraId="219E3506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diabe+arthre</w:t>
            </w:r>
          </w:p>
        </w:tc>
        <w:tc>
          <w:tcPr>
            <w:tcW w:w="651" w:type="dxa"/>
            <w:shd w:val="clear" w:color="auto" w:fill="FFFFFF"/>
          </w:tcPr>
          <w:p w14:paraId="1B494CAC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dyad</w:t>
            </w:r>
          </w:p>
        </w:tc>
        <w:tc>
          <w:tcPr>
            <w:tcW w:w="607" w:type="dxa"/>
            <w:shd w:val="clear" w:color="auto" w:fill="FFFFFF"/>
          </w:tcPr>
          <w:p w14:paraId="2BFC8C01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1273</w:t>
            </w:r>
          </w:p>
        </w:tc>
        <w:tc>
          <w:tcPr>
            <w:tcW w:w="742" w:type="dxa"/>
            <w:shd w:val="clear" w:color="auto" w:fill="FFFFFF"/>
          </w:tcPr>
          <w:p w14:paraId="520317D5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385</w:t>
            </w:r>
          </w:p>
        </w:tc>
        <w:tc>
          <w:tcPr>
            <w:tcW w:w="696" w:type="dxa"/>
            <w:shd w:val="clear" w:color="auto" w:fill="FFFFFF"/>
          </w:tcPr>
          <w:p w14:paraId="3D707E6F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7590</w:t>
            </w:r>
          </w:p>
        </w:tc>
        <w:tc>
          <w:tcPr>
            <w:tcW w:w="742" w:type="dxa"/>
            <w:shd w:val="clear" w:color="auto" w:fill="FFFFFF"/>
          </w:tcPr>
          <w:p w14:paraId="18AF95B4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3042</w:t>
            </w:r>
          </w:p>
        </w:tc>
        <w:tc>
          <w:tcPr>
            <w:tcW w:w="819" w:type="dxa"/>
            <w:shd w:val="clear" w:color="auto" w:fill="FFFFFF"/>
          </w:tcPr>
          <w:p w14:paraId="6FD57F9B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5</w:t>
            </w:r>
          </w:p>
        </w:tc>
        <w:tc>
          <w:tcPr>
            <w:tcW w:w="485" w:type="dxa"/>
            <w:shd w:val="clear" w:color="auto" w:fill="FFFFFF"/>
          </w:tcPr>
          <w:p w14:paraId="45BE6712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</w:t>
            </w:r>
          </w:p>
        </w:tc>
        <w:tc>
          <w:tcPr>
            <w:tcW w:w="714" w:type="dxa"/>
            <w:shd w:val="clear" w:color="auto" w:fill="FFFFFF"/>
          </w:tcPr>
          <w:p w14:paraId="1269A16E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110</w:t>
            </w:r>
          </w:p>
        </w:tc>
        <w:tc>
          <w:tcPr>
            <w:tcW w:w="714" w:type="dxa"/>
            <w:shd w:val="clear" w:color="auto" w:fill="FFFFFF"/>
          </w:tcPr>
          <w:p w14:paraId="7A8E40C7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22</w:t>
            </w:r>
          </w:p>
        </w:tc>
        <w:tc>
          <w:tcPr>
            <w:tcW w:w="633" w:type="dxa"/>
            <w:shd w:val="clear" w:color="auto" w:fill="FFFFFF"/>
          </w:tcPr>
          <w:p w14:paraId="7A1514C8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74</w:t>
            </w:r>
          </w:p>
        </w:tc>
        <w:tc>
          <w:tcPr>
            <w:tcW w:w="633" w:type="dxa"/>
            <w:shd w:val="clear" w:color="auto" w:fill="FFFFFF"/>
          </w:tcPr>
          <w:p w14:paraId="1CDC91FF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6</w:t>
            </w:r>
          </w:p>
        </w:tc>
        <w:tc>
          <w:tcPr>
            <w:tcW w:w="615" w:type="dxa"/>
            <w:shd w:val="clear" w:color="auto" w:fill="FFFFFF"/>
          </w:tcPr>
          <w:p w14:paraId="3A702ED4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383</w:t>
            </w:r>
          </w:p>
        </w:tc>
        <w:tc>
          <w:tcPr>
            <w:tcW w:w="615" w:type="dxa"/>
            <w:shd w:val="clear" w:color="auto" w:fill="FFFFFF"/>
          </w:tcPr>
          <w:p w14:paraId="060DB5D0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188</w:t>
            </w:r>
          </w:p>
        </w:tc>
        <w:tc>
          <w:tcPr>
            <w:tcW w:w="691" w:type="dxa"/>
            <w:shd w:val="clear" w:color="auto" w:fill="FFFFFF"/>
          </w:tcPr>
          <w:p w14:paraId="5005957D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567</w:t>
            </w:r>
          </w:p>
        </w:tc>
        <w:tc>
          <w:tcPr>
            <w:tcW w:w="691" w:type="dxa"/>
            <w:shd w:val="clear" w:color="auto" w:fill="FFFFFF"/>
          </w:tcPr>
          <w:p w14:paraId="06698147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148</w:t>
            </w:r>
          </w:p>
        </w:tc>
        <w:tc>
          <w:tcPr>
            <w:tcW w:w="683" w:type="dxa"/>
            <w:shd w:val="clear" w:color="auto" w:fill="FFFFFF"/>
          </w:tcPr>
          <w:p w14:paraId="334F4F35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78</w:t>
            </w:r>
          </w:p>
        </w:tc>
        <w:tc>
          <w:tcPr>
            <w:tcW w:w="683" w:type="dxa"/>
            <w:shd w:val="clear" w:color="auto" w:fill="FFFFFF"/>
          </w:tcPr>
          <w:p w14:paraId="305733BF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19</w:t>
            </w:r>
          </w:p>
        </w:tc>
        <w:tc>
          <w:tcPr>
            <w:tcW w:w="687" w:type="dxa"/>
            <w:shd w:val="clear" w:color="auto" w:fill="FFFFFF"/>
          </w:tcPr>
          <w:p w14:paraId="4C4FA88C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61</w:t>
            </w:r>
          </w:p>
        </w:tc>
        <w:tc>
          <w:tcPr>
            <w:tcW w:w="688" w:type="dxa"/>
            <w:shd w:val="clear" w:color="auto" w:fill="FFFFFF"/>
          </w:tcPr>
          <w:p w14:paraId="77BA6CBF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</w:t>
            </w:r>
          </w:p>
        </w:tc>
      </w:tr>
      <w:tr w14:paraId="3FA9B65C">
        <w:tc>
          <w:tcPr>
            <w:tcW w:w="1431" w:type="dxa"/>
          </w:tcPr>
          <w:p w14:paraId="25F3713E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cancre+hearte</w:t>
            </w:r>
          </w:p>
        </w:tc>
        <w:tc>
          <w:tcPr>
            <w:tcW w:w="651" w:type="dxa"/>
          </w:tcPr>
          <w:p w14:paraId="7A57E115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dyad</w:t>
            </w:r>
          </w:p>
        </w:tc>
        <w:tc>
          <w:tcPr>
            <w:tcW w:w="607" w:type="dxa"/>
          </w:tcPr>
          <w:p w14:paraId="3032CB8B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322</w:t>
            </w:r>
          </w:p>
        </w:tc>
        <w:tc>
          <w:tcPr>
            <w:tcW w:w="742" w:type="dxa"/>
          </w:tcPr>
          <w:p w14:paraId="57B30847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131</w:t>
            </w:r>
          </w:p>
        </w:tc>
        <w:tc>
          <w:tcPr>
            <w:tcW w:w="696" w:type="dxa"/>
          </w:tcPr>
          <w:p w14:paraId="6023CFB9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2138</w:t>
            </w:r>
          </w:p>
        </w:tc>
        <w:tc>
          <w:tcPr>
            <w:tcW w:w="742" w:type="dxa"/>
          </w:tcPr>
          <w:p w14:paraId="102B032D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1075</w:t>
            </w:r>
          </w:p>
        </w:tc>
        <w:tc>
          <w:tcPr>
            <w:tcW w:w="819" w:type="dxa"/>
          </w:tcPr>
          <w:p w14:paraId="313616BB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</w:t>
            </w:r>
          </w:p>
        </w:tc>
        <w:tc>
          <w:tcPr>
            <w:tcW w:w="485" w:type="dxa"/>
          </w:tcPr>
          <w:p w14:paraId="7961E4A5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</w:t>
            </w:r>
          </w:p>
        </w:tc>
        <w:tc>
          <w:tcPr>
            <w:tcW w:w="714" w:type="dxa"/>
          </w:tcPr>
          <w:p w14:paraId="20A49B3E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4</w:t>
            </w:r>
          </w:p>
        </w:tc>
        <w:tc>
          <w:tcPr>
            <w:tcW w:w="714" w:type="dxa"/>
          </w:tcPr>
          <w:p w14:paraId="26ED96D0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</w:t>
            </w:r>
          </w:p>
        </w:tc>
        <w:tc>
          <w:tcPr>
            <w:tcW w:w="633" w:type="dxa"/>
          </w:tcPr>
          <w:p w14:paraId="33BE4614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49</w:t>
            </w:r>
          </w:p>
        </w:tc>
        <w:tc>
          <w:tcPr>
            <w:tcW w:w="633" w:type="dxa"/>
          </w:tcPr>
          <w:p w14:paraId="117833EC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3</w:t>
            </w:r>
          </w:p>
        </w:tc>
        <w:tc>
          <w:tcPr>
            <w:tcW w:w="615" w:type="dxa"/>
          </w:tcPr>
          <w:p w14:paraId="4F4CFC60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69</w:t>
            </w:r>
          </w:p>
        </w:tc>
        <w:tc>
          <w:tcPr>
            <w:tcW w:w="615" w:type="dxa"/>
          </w:tcPr>
          <w:p w14:paraId="06C0EDF0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47</w:t>
            </w:r>
          </w:p>
        </w:tc>
        <w:tc>
          <w:tcPr>
            <w:tcW w:w="691" w:type="dxa"/>
          </w:tcPr>
          <w:p w14:paraId="66354023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191</w:t>
            </w:r>
          </w:p>
        </w:tc>
        <w:tc>
          <w:tcPr>
            <w:tcW w:w="691" w:type="dxa"/>
          </w:tcPr>
          <w:p w14:paraId="27BC3542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77</w:t>
            </w:r>
          </w:p>
        </w:tc>
        <w:tc>
          <w:tcPr>
            <w:tcW w:w="683" w:type="dxa"/>
          </w:tcPr>
          <w:p w14:paraId="648D49AF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6</w:t>
            </w:r>
          </w:p>
        </w:tc>
        <w:tc>
          <w:tcPr>
            <w:tcW w:w="683" w:type="dxa"/>
          </w:tcPr>
          <w:p w14:paraId="458A53D8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3</w:t>
            </w:r>
          </w:p>
        </w:tc>
        <w:tc>
          <w:tcPr>
            <w:tcW w:w="687" w:type="dxa"/>
          </w:tcPr>
          <w:p w14:paraId="2070AB2D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3</w:t>
            </w:r>
          </w:p>
        </w:tc>
        <w:tc>
          <w:tcPr>
            <w:tcW w:w="688" w:type="dxa"/>
          </w:tcPr>
          <w:p w14:paraId="55F9B477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</w:t>
            </w:r>
          </w:p>
        </w:tc>
      </w:tr>
      <w:tr w14:paraId="1EF06A3F">
        <w:tc>
          <w:tcPr>
            <w:tcW w:w="1431" w:type="dxa"/>
            <w:shd w:val="clear" w:color="auto" w:fill="FFFFFF"/>
          </w:tcPr>
          <w:p w14:paraId="7AE6F8B5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cancre+stroke</w:t>
            </w:r>
          </w:p>
        </w:tc>
        <w:tc>
          <w:tcPr>
            <w:tcW w:w="651" w:type="dxa"/>
            <w:shd w:val="clear" w:color="auto" w:fill="FFFFFF"/>
          </w:tcPr>
          <w:p w14:paraId="68A64A5A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dyad</w:t>
            </w:r>
          </w:p>
        </w:tc>
        <w:tc>
          <w:tcPr>
            <w:tcW w:w="607" w:type="dxa"/>
            <w:shd w:val="clear" w:color="auto" w:fill="FFFFFF"/>
          </w:tcPr>
          <w:p w14:paraId="3FADD16A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89</w:t>
            </w:r>
          </w:p>
        </w:tc>
        <w:tc>
          <w:tcPr>
            <w:tcW w:w="742" w:type="dxa"/>
            <w:shd w:val="clear" w:color="auto" w:fill="FFFFFF"/>
          </w:tcPr>
          <w:p w14:paraId="12CD74A1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36</w:t>
            </w:r>
          </w:p>
        </w:tc>
        <w:tc>
          <w:tcPr>
            <w:tcW w:w="696" w:type="dxa"/>
            <w:shd w:val="clear" w:color="auto" w:fill="FFFFFF"/>
          </w:tcPr>
          <w:p w14:paraId="45C2DBA3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772</w:t>
            </w:r>
          </w:p>
        </w:tc>
        <w:tc>
          <w:tcPr>
            <w:tcW w:w="742" w:type="dxa"/>
            <w:shd w:val="clear" w:color="auto" w:fill="FFFFFF"/>
          </w:tcPr>
          <w:p w14:paraId="6CFEF7BE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430</w:t>
            </w:r>
          </w:p>
        </w:tc>
        <w:tc>
          <w:tcPr>
            <w:tcW w:w="819" w:type="dxa"/>
            <w:shd w:val="clear" w:color="auto" w:fill="FFFFFF"/>
          </w:tcPr>
          <w:p w14:paraId="4CE8261A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</w:t>
            </w:r>
          </w:p>
        </w:tc>
        <w:tc>
          <w:tcPr>
            <w:tcW w:w="485" w:type="dxa"/>
            <w:shd w:val="clear" w:color="auto" w:fill="FFFFFF"/>
          </w:tcPr>
          <w:p w14:paraId="69F350AB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</w:t>
            </w:r>
          </w:p>
        </w:tc>
        <w:tc>
          <w:tcPr>
            <w:tcW w:w="714" w:type="dxa"/>
            <w:shd w:val="clear" w:color="auto" w:fill="FFFFFF"/>
          </w:tcPr>
          <w:p w14:paraId="42B650CF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</w:t>
            </w:r>
          </w:p>
        </w:tc>
        <w:tc>
          <w:tcPr>
            <w:tcW w:w="714" w:type="dxa"/>
            <w:shd w:val="clear" w:color="auto" w:fill="FFFFFF"/>
          </w:tcPr>
          <w:p w14:paraId="62FA3326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</w:t>
            </w:r>
          </w:p>
        </w:tc>
        <w:tc>
          <w:tcPr>
            <w:tcW w:w="633" w:type="dxa"/>
            <w:shd w:val="clear" w:color="auto" w:fill="FFFFFF"/>
          </w:tcPr>
          <w:p w14:paraId="30C05097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5</w:t>
            </w:r>
          </w:p>
        </w:tc>
        <w:tc>
          <w:tcPr>
            <w:tcW w:w="633" w:type="dxa"/>
            <w:shd w:val="clear" w:color="auto" w:fill="FFFFFF"/>
          </w:tcPr>
          <w:p w14:paraId="1CBB160B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</w:t>
            </w:r>
          </w:p>
        </w:tc>
        <w:tc>
          <w:tcPr>
            <w:tcW w:w="615" w:type="dxa"/>
            <w:shd w:val="clear" w:color="auto" w:fill="FFFFFF"/>
          </w:tcPr>
          <w:p w14:paraId="3653A38B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10</w:t>
            </w:r>
          </w:p>
        </w:tc>
        <w:tc>
          <w:tcPr>
            <w:tcW w:w="615" w:type="dxa"/>
            <w:shd w:val="clear" w:color="auto" w:fill="FFFFFF"/>
          </w:tcPr>
          <w:p w14:paraId="6DD8500B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9</w:t>
            </w:r>
          </w:p>
        </w:tc>
        <w:tc>
          <w:tcPr>
            <w:tcW w:w="691" w:type="dxa"/>
            <w:shd w:val="clear" w:color="auto" w:fill="FFFFFF"/>
          </w:tcPr>
          <w:p w14:paraId="559578E9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67</w:t>
            </w:r>
          </w:p>
        </w:tc>
        <w:tc>
          <w:tcPr>
            <w:tcW w:w="691" w:type="dxa"/>
            <w:shd w:val="clear" w:color="auto" w:fill="FFFFFF"/>
          </w:tcPr>
          <w:p w14:paraId="65515DAE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22</w:t>
            </w:r>
          </w:p>
        </w:tc>
        <w:tc>
          <w:tcPr>
            <w:tcW w:w="683" w:type="dxa"/>
            <w:shd w:val="clear" w:color="auto" w:fill="FFFFFF"/>
          </w:tcPr>
          <w:p w14:paraId="1B96661F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6</w:t>
            </w:r>
          </w:p>
        </w:tc>
        <w:tc>
          <w:tcPr>
            <w:tcW w:w="683" w:type="dxa"/>
            <w:shd w:val="clear" w:color="auto" w:fill="FFFFFF"/>
          </w:tcPr>
          <w:p w14:paraId="4050814B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3</w:t>
            </w:r>
          </w:p>
        </w:tc>
        <w:tc>
          <w:tcPr>
            <w:tcW w:w="687" w:type="dxa"/>
            <w:shd w:val="clear" w:color="auto" w:fill="FFFFFF"/>
          </w:tcPr>
          <w:p w14:paraId="2DBA9946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</w:t>
            </w:r>
          </w:p>
        </w:tc>
        <w:tc>
          <w:tcPr>
            <w:tcW w:w="688" w:type="dxa"/>
            <w:shd w:val="clear" w:color="auto" w:fill="FFFFFF"/>
          </w:tcPr>
          <w:p w14:paraId="4D0858C0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</w:t>
            </w:r>
          </w:p>
        </w:tc>
      </w:tr>
      <w:tr w14:paraId="6636D43B">
        <w:tc>
          <w:tcPr>
            <w:tcW w:w="1431" w:type="dxa"/>
          </w:tcPr>
          <w:p w14:paraId="2CAE25EF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cancre+lunge</w:t>
            </w:r>
          </w:p>
        </w:tc>
        <w:tc>
          <w:tcPr>
            <w:tcW w:w="651" w:type="dxa"/>
          </w:tcPr>
          <w:p w14:paraId="4576662F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dyad</w:t>
            </w:r>
          </w:p>
        </w:tc>
        <w:tc>
          <w:tcPr>
            <w:tcW w:w="607" w:type="dxa"/>
          </w:tcPr>
          <w:p w14:paraId="30C1BEDA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167</w:t>
            </w:r>
          </w:p>
        </w:tc>
        <w:tc>
          <w:tcPr>
            <w:tcW w:w="742" w:type="dxa"/>
          </w:tcPr>
          <w:p w14:paraId="6B439A77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70</w:t>
            </w:r>
          </w:p>
        </w:tc>
        <w:tc>
          <w:tcPr>
            <w:tcW w:w="696" w:type="dxa"/>
          </w:tcPr>
          <w:p w14:paraId="603AA357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1018</w:t>
            </w:r>
          </w:p>
        </w:tc>
        <w:tc>
          <w:tcPr>
            <w:tcW w:w="742" w:type="dxa"/>
          </w:tcPr>
          <w:p w14:paraId="1325C3B2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486</w:t>
            </w:r>
          </w:p>
        </w:tc>
        <w:tc>
          <w:tcPr>
            <w:tcW w:w="819" w:type="dxa"/>
          </w:tcPr>
          <w:p w14:paraId="12B20470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</w:t>
            </w:r>
          </w:p>
        </w:tc>
        <w:tc>
          <w:tcPr>
            <w:tcW w:w="485" w:type="dxa"/>
          </w:tcPr>
          <w:p w14:paraId="567D30D5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</w:t>
            </w:r>
          </w:p>
        </w:tc>
        <w:tc>
          <w:tcPr>
            <w:tcW w:w="714" w:type="dxa"/>
          </w:tcPr>
          <w:p w14:paraId="3D3B8088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7</w:t>
            </w:r>
          </w:p>
        </w:tc>
        <w:tc>
          <w:tcPr>
            <w:tcW w:w="714" w:type="dxa"/>
          </w:tcPr>
          <w:p w14:paraId="5B9D42CB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4</w:t>
            </w:r>
          </w:p>
        </w:tc>
        <w:tc>
          <w:tcPr>
            <w:tcW w:w="633" w:type="dxa"/>
          </w:tcPr>
          <w:p w14:paraId="1A54C7EA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24</w:t>
            </w:r>
          </w:p>
        </w:tc>
        <w:tc>
          <w:tcPr>
            <w:tcW w:w="633" w:type="dxa"/>
          </w:tcPr>
          <w:p w14:paraId="1DAE4A2A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4</w:t>
            </w:r>
          </w:p>
        </w:tc>
        <w:tc>
          <w:tcPr>
            <w:tcW w:w="615" w:type="dxa"/>
          </w:tcPr>
          <w:p w14:paraId="5C76314B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26</w:t>
            </w:r>
          </w:p>
        </w:tc>
        <w:tc>
          <w:tcPr>
            <w:tcW w:w="615" w:type="dxa"/>
          </w:tcPr>
          <w:p w14:paraId="3C046C65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18</w:t>
            </w:r>
          </w:p>
        </w:tc>
        <w:tc>
          <w:tcPr>
            <w:tcW w:w="691" w:type="dxa"/>
          </w:tcPr>
          <w:p w14:paraId="6144B297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103</w:t>
            </w:r>
          </w:p>
        </w:tc>
        <w:tc>
          <w:tcPr>
            <w:tcW w:w="691" w:type="dxa"/>
          </w:tcPr>
          <w:p w14:paraId="2058CF5D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41</w:t>
            </w:r>
          </w:p>
        </w:tc>
        <w:tc>
          <w:tcPr>
            <w:tcW w:w="683" w:type="dxa"/>
          </w:tcPr>
          <w:p w14:paraId="507CA6F0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4</w:t>
            </w:r>
          </w:p>
        </w:tc>
        <w:tc>
          <w:tcPr>
            <w:tcW w:w="683" w:type="dxa"/>
          </w:tcPr>
          <w:p w14:paraId="35FF0069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3</w:t>
            </w:r>
          </w:p>
        </w:tc>
        <w:tc>
          <w:tcPr>
            <w:tcW w:w="687" w:type="dxa"/>
          </w:tcPr>
          <w:p w14:paraId="145E1A97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3</w:t>
            </w:r>
          </w:p>
        </w:tc>
        <w:tc>
          <w:tcPr>
            <w:tcW w:w="688" w:type="dxa"/>
          </w:tcPr>
          <w:p w14:paraId="6F9CD8CF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</w:t>
            </w:r>
          </w:p>
        </w:tc>
      </w:tr>
      <w:tr w14:paraId="77277934">
        <w:tc>
          <w:tcPr>
            <w:tcW w:w="1431" w:type="dxa"/>
            <w:shd w:val="clear" w:color="auto" w:fill="FFFFFF"/>
          </w:tcPr>
          <w:p w14:paraId="0CE29E63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cancre+arthre</w:t>
            </w:r>
          </w:p>
        </w:tc>
        <w:tc>
          <w:tcPr>
            <w:tcW w:w="651" w:type="dxa"/>
            <w:shd w:val="clear" w:color="auto" w:fill="FFFFFF"/>
          </w:tcPr>
          <w:p w14:paraId="668E9885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dyad</w:t>
            </w:r>
          </w:p>
        </w:tc>
        <w:tc>
          <w:tcPr>
            <w:tcW w:w="607" w:type="dxa"/>
            <w:shd w:val="clear" w:color="auto" w:fill="FFFFFF"/>
          </w:tcPr>
          <w:p w14:paraId="20ABBECD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1175</w:t>
            </w:r>
          </w:p>
        </w:tc>
        <w:tc>
          <w:tcPr>
            <w:tcW w:w="742" w:type="dxa"/>
            <w:shd w:val="clear" w:color="auto" w:fill="FFFFFF"/>
          </w:tcPr>
          <w:p w14:paraId="4545D25D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386</w:t>
            </w:r>
          </w:p>
        </w:tc>
        <w:tc>
          <w:tcPr>
            <w:tcW w:w="696" w:type="dxa"/>
            <w:shd w:val="clear" w:color="auto" w:fill="FFFFFF"/>
          </w:tcPr>
          <w:p w14:paraId="5F4E4E6C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3941</w:t>
            </w:r>
          </w:p>
        </w:tc>
        <w:tc>
          <w:tcPr>
            <w:tcW w:w="742" w:type="dxa"/>
            <w:shd w:val="clear" w:color="auto" w:fill="FFFFFF"/>
          </w:tcPr>
          <w:p w14:paraId="71A1F9CA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1715</w:t>
            </w:r>
          </w:p>
        </w:tc>
        <w:tc>
          <w:tcPr>
            <w:tcW w:w="819" w:type="dxa"/>
            <w:shd w:val="clear" w:color="auto" w:fill="FFFFFF"/>
          </w:tcPr>
          <w:p w14:paraId="7CCB97E8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4</w:t>
            </w:r>
          </w:p>
        </w:tc>
        <w:tc>
          <w:tcPr>
            <w:tcW w:w="485" w:type="dxa"/>
            <w:shd w:val="clear" w:color="auto" w:fill="FFFFFF"/>
          </w:tcPr>
          <w:p w14:paraId="57D1572E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</w:t>
            </w:r>
          </w:p>
        </w:tc>
        <w:tc>
          <w:tcPr>
            <w:tcW w:w="714" w:type="dxa"/>
            <w:shd w:val="clear" w:color="auto" w:fill="FFFFFF"/>
          </w:tcPr>
          <w:p w14:paraId="3EA29A6C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25</w:t>
            </w:r>
          </w:p>
        </w:tc>
        <w:tc>
          <w:tcPr>
            <w:tcW w:w="714" w:type="dxa"/>
            <w:shd w:val="clear" w:color="auto" w:fill="FFFFFF"/>
          </w:tcPr>
          <w:p w14:paraId="4892AE4D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4</w:t>
            </w:r>
          </w:p>
        </w:tc>
        <w:tc>
          <w:tcPr>
            <w:tcW w:w="633" w:type="dxa"/>
            <w:shd w:val="clear" w:color="auto" w:fill="FFFFFF"/>
          </w:tcPr>
          <w:p w14:paraId="1DD9549C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125</w:t>
            </w:r>
          </w:p>
        </w:tc>
        <w:tc>
          <w:tcPr>
            <w:tcW w:w="633" w:type="dxa"/>
            <w:shd w:val="clear" w:color="auto" w:fill="FFFFFF"/>
          </w:tcPr>
          <w:p w14:paraId="0040DAA9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14</w:t>
            </w:r>
          </w:p>
        </w:tc>
        <w:tc>
          <w:tcPr>
            <w:tcW w:w="615" w:type="dxa"/>
            <w:shd w:val="clear" w:color="auto" w:fill="FFFFFF"/>
          </w:tcPr>
          <w:p w14:paraId="5107336D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491</w:t>
            </w:r>
          </w:p>
        </w:tc>
        <w:tc>
          <w:tcPr>
            <w:tcW w:w="615" w:type="dxa"/>
            <w:shd w:val="clear" w:color="auto" w:fill="FFFFFF"/>
          </w:tcPr>
          <w:p w14:paraId="1376DDEA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257</w:t>
            </w:r>
          </w:p>
        </w:tc>
        <w:tc>
          <w:tcPr>
            <w:tcW w:w="691" w:type="dxa"/>
            <w:shd w:val="clear" w:color="auto" w:fill="FFFFFF"/>
          </w:tcPr>
          <w:p w14:paraId="514C7B1A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485</w:t>
            </w:r>
          </w:p>
        </w:tc>
        <w:tc>
          <w:tcPr>
            <w:tcW w:w="691" w:type="dxa"/>
            <w:shd w:val="clear" w:color="auto" w:fill="FFFFFF"/>
          </w:tcPr>
          <w:p w14:paraId="2DF4A46B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102</w:t>
            </w:r>
          </w:p>
        </w:tc>
        <w:tc>
          <w:tcPr>
            <w:tcW w:w="683" w:type="dxa"/>
            <w:shd w:val="clear" w:color="auto" w:fill="FFFFFF"/>
          </w:tcPr>
          <w:p w14:paraId="79681854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40</w:t>
            </w:r>
          </w:p>
        </w:tc>
        <w:tc>
          <w:tcPr>
            <w:tcW w:w="683" w:type="dxa"/>
            <w:shd w:val="clear" w:color="auto" w:fill="FFFFFF"/>
          </w:tcPr>
          <w:p w14:paraId="01C7D43C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9</w:t>
            </w:r>
          </w:p>
        </w:tc>
        <w:tc>
          <w:tcPr>
            <w:tcW w:w="687" w:type="dxa"/>
            <w:shd w:val="clear" w:color="auto" w:fill="FFFFFF"/>
          </w:tcPr>
          <w:p w14:paraId="1DF5D565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9</w:t>
            </w:r>
          </w:p>
        </w:tc>
        <w:tc>
          <w:tcPr>
            <w:tcW w:w="688" w:type="dxa"/>
            <w:shd w:val="clear" w:color="auto" w:fill="FFFFFF"/>
          </w:tcPr>
          <w:p w14:paraId="16A70249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</w:t>
            </w:r>
          </w:p>
        </w:tc>
      </w:tr>
      <w:tr w14:paraId="2626F24D">
        <w:tc>
          <w:tcPr>
            <w:tcW w:w="1431" w:type="dxa"/>
          </w:tcPr>
          <w:p w14:paraId="72C54F4F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hearte+stroke</w:t>
            </w:r>
          </w:p>
        </w:tc>
        <w:tc>
          <w:tcPr>
            <w:tcW w:w="651" w:type="dxa"/>
          </w:tcPr>
          <w:p w14:paraId="1599B092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dyad</w:t>
            </w:r>
          </w:p>
        </w:tc>
        <w:tc>
          <w:tcPr>
            <w:tcW w:w="607" w:type="dxa"/>
          </w:tcPr>
          <w:p w14:paraId="6EEB47A0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283</w:t>
            </w:r>
          </w:p>
        </w:tc>
        <w:tc>
          <w:tcPr>
            <w:tcW w:w="742" w:type="dxa"/>
          </w:tcPr>
          <w:p w14:paraId="32969434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131</w:t>
            </w:r>
          </w:p>
        </w:tc>
        <w:tc>
          <w:tcPr>
            <w:tcW w:w="696" w:type="dxa"/>
          </w:tcPr>
          <w:p w14:paraId="5959A8E4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2799</w:t>
            </w:r>
          </w:p>
        </w:tc>
        <w:tc>
          <w:tcPr>
            <w:tcW w:w="742" w:type="dxa"/>
          </w:tcPr>
          <w:p w14:paraId="680F5726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1492</w:t>
            </w:r>
          </w:p>
        </w:tc>
        <w:tc>
          <w:tcPr>
            <w:tcW w:w="819" w:type="dxa"/>
          </w:tcPr>
          <w:p w14:paraId="294C391D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</w:t>
            </w:r>
          </w:p>
        </w:tc>
        <w:tc>
          <w:tcPr>
            <w:tcW w:w="485" w:type="dxa"/>
          </w:tcPr>
          <w:p w14:paraId="1B6E9292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</w:t>
            </w:r>
          </w:p>
        </w:tc>
        <w:tc>
          <w:tcPr>
            <w:tcW w:w="714" w:type="dxa"/>
          </w:tcPr>
          <w:p w14:paraId="29F3E8A1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10</w:t>
            </w:r>
          </w:p>
        </w:tc>
        <w:tc>
          <w:tcPr>
            <w:tcW w:w="714" w:type="dxa"/>
          </w:tcPr>
          <w:p w14:paraId="2046C12C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3</w:t>
            </w:r>
          </w:p>
        </w:tc>
        <w:tc>
          <w:tcPr>
            <w:tcW w:w="633" w:type="dxa"/>
          </w:tcPr>
          <w:p w14:paraId="073CA7F1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32</w:t>
            </w:r>
          </w:p>
        </w:tc>
        <w:tc>
          <w:tcPr>
            <w:tcW w:w="633" w:type="dxa"/>
          </w:tcPr>
          <w:p w14:paraId="205D7DE5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3</w:t>
            </w:r>
          </w:p>
        </w:tc>
        <w:tc>
          <w:tcPr>
            <w:tcW w:w="615" w:type="dxa"/>
          </w:tcPr>
          <w:p w14:paraId="1E8F99CA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54</w:t>
            </w:r>
          </w:p>
        </w:tc>
        <w:tc>
          <w:tcPr>
            <w:tcW w:w="615" w:type="dxa"/>
          </w:tcPr>
          <w:p w14:paraId="49D7567D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39</w:t>
            </w:r>
          </w:p>
        </w:tc>
        <w:tc>
          <w:tcPr>
            <w:tcW w:w="691" w:type="dxa"/>
          </w:tcPr>
          <w:p w14:paraId="20450DD3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178</w:t>
            </w:r>
          </w:p>
        </w:tc>
        <w:tc>
          <w:tcPr>
            <w:tcW w:w="691" w:type="dxa"/>
          </w:tcPr>
          <w:p w14:paraId="52694CA4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83</w:t>
            </w:r>
          </w:p>
        </w:tc>
        <w:tc>
          <w:tcPr>
            <w:tcW w:w="683" w:type="dxa"/>
          </w:tcPr>
          <w:p w14:paraId="471A3766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6</w:t>
            </w:r>
          </w:p>
        </w:tc>
        <w:tc>
          <w:tcPr>
            <w:tcW w:w="683" w:type="dxa"/>
          </w:tcPr>
          <w:p w14:paraId="0EE95966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3</w:t>
            </w:r>
          </w:p>
        </w:tc>
        <w:tc>
          <w:tcPr>
            <w:tcW w:w="687" w:type="dxa"/>
          </w:tcPr>
          <w:p w14:paraId="0F9E5765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3</w:t>
            </w:r>
          </w:p>
        </w:tc>
        <w:tc>
          <w:tcPr>
            <w:tcW w:w="688" w:type="dxa"/>
          </w:tcPr>
          <w:p w14:paraId="12CF1E61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</w:t>
            </w:r>
          </w:p>
        </w:tc>
      </w:tr>
      <w:tr w14:paraId="60F8351E">
        <w:tc>
          <w:tcPr>
            <w:tcW w:w="1431" w:type="dxa"/>
            <w:shd w:val="clear" w:color="auto" w:fill="FFFFFF"/>
          </w:tcPr>
          <w:p w14:paraId="038DE234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hearte+lunge</w:t>
            </w:r>
          </w:p>
        </w:tc>
        <w:tc>
          <w:tcPr>
            <w:tcW w:w="651" w:type="dxa"/>
            <w:shd w:val="clear" w:color="auto" w:fill="FFFFFF"/>
          </w:tcPr>
          <w:p w14:paraId="035C4CE7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dyad</w:t>
            </w:r>
          </w:p>
        </w:tc>
        <w:tc>
          <w:tcPr>
            <w:tcW w:w="607" w:type="dxa"/>
            <w:shd w:val="clear" w:color="auto" w:fill="FFFFFF"/>
          </w:tcPr>
          <w:p w14:paraId="42CA8012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419</w:t>
            </w:r>
          </w:p>
        </w:tc>
        <w:tc>
          <w:tcPr>
            <w:tcW w:w="742" w:type="dxa"/>
            <w:shd w:val="clear" w:color="auto" w:fill="FFFFFF"/>
          </w:tcPr>
          <w:p w14:paraId="327754A8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171</w:t>
            </w:r>
          </w:p>
        </w:tc>
        <w:tc>
          <w:tcPr>
            <w:tcW w:w="696" w:type="dxa"/>
            <w:shd w:val="clear" w:color="auto" w:fill="FFFFFF"/>
          </w:tcPr>
          <w:p w14:paraId="6C424D4F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3138</w:t>
            </w:r>
          </w:p>
        </w:tc>
        <w:tc>
          <w:tcPr>
            <w:tcW w:w="742" w:type="dxa"/>
            <w:shd w:val="clear" w:color="auto" w:fill="FFFFFF"/>
          </w:tcPr>
          <w:p w14:paraId="00A7C3B7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1475</w:t>
            </w:r>
          </w:p>
        </w:tc>
        <w:tc>
          <w:tcPr>
            <w:tcW w:w="819" w:type="dxa"/>
            <w:shd w:val="clear" w:color="auto" w:fill="FFFFFF"/>
          </w:tcPr>
          <w:p w14:paraId="6924B142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4</w:t>
            </w:r>
          </w:p>
        </w:tc>
        <w:tc>
          <w:tcPr>
            <w:tcW w:w="485" w:type="dxa"/>
            <w:shd w:val="clear" w:color="auto" w:fill="FFFFFF"/>
          </w:tcPr>
          <w:p w14:paraId="5E98E02E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</w:t>
            </w:r>
          </w:p>
        </w:tc>
        <w:tc>
          <w:tcPr>
            <w:tcW w:w="714" w:type="dxa"/>
            <w:shd w:val="clear" w:color="auto" w:fill="FFFFFF"/>
          </w:tcPr>
          <w:p w14:paraId="48BD6D30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80</w:t>
            </w:r>
          </w:p>
        </w:tc>
        <w:tc>
          <w:tcPr>
            <w:tcW w:w="714" w:type="dxa"/>
            <w:shd w:val="clear" w:color="auto" w:fill="FFFFFF"/>
          </w:tcPr>
          <w:p w14:paraId="31FFA18B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29</w:t>
            </w:r>
          </w:p>
        </w:tc>
        <w:tc>
          <w:tcPr>
            <w:tcW w:w="633" w:type="dxa"/>
            <w:shd w:val="clear" w:color="auto" w:fill="FFFFFF"/>
          </w:tcPr>
          <w:p w14:paraId="55DB67C1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56</w:t>
            </w:r>
          </w:p>
        </w:tc>
        <w:tc>
          <w:tcPr>
            <w:tcW w:w="633" w:type="dxa"/>
            <w:shd w:val="clear" w:color="auto" w:fill="FFFFFF"/>
          </w:tcPr>
          <w:p w14:paraId="323A38FA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11</w:t>
            </w:r>
          </w:p>
        </w:tc>
        <w:tc>
          <w:tcPr>
            <w:tcW w:w="615" w:type="dxa"/>
            <w:shd w:val="clear" w:color="auto" w:fill="FFFFFF"/>
          </w:tcPr>
          <w:p w14:paraId="04E3511C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48</w:t>
            </w:r>
          </w:p>
        </w:tc>
        <w:tc>
          <w:tcPr>
            <w:tcW w:w="615" w:type="dxa"/>
            <w:shd w:val="clear" w:color="auto" w:fill="FFFFFF"/>
          </w:tcPr>
          <w:p w14:paraId="1EE49E88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37</w:t>
            </w:r>
          </w:p>
        </w:tc>
        <w:tc>
          <w:tcPr>
            <w:tcW w:w="691" w:type="dxa"/>
            <w:shd w:val="clear" w:color="auto" w:fill="FFFFFF"/>
          </w:tcPr>
          <w:p w14:paraId="76717A42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224</w:t>
            </w:r>
          </w:p>
        </w:tc>
        <w:tc>
          <w:tcPr>
            <w:tcW w:w="691" w:type="dxa"/>
            <w:shd w:val="clear" w:color="auto" w:fill="FFFFFF"/>
          </w:tcPr>
          <w:p w14:paraId="7B5E55AA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90</w:t>
            </w:r>
          </w:p>
        </w:tc>
        <w:tc>
          <w:tcPr>
            <w:tcW w:w="683" w:type="dxa"/>
            <w:shd w:val="clear" w:color="auto" w:fill="FFFFFF"/>
          </w:tcPr>
          <w:p w14:paraId="63F5BC66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5</w:t>
            </w:r>
          </w:p>
        </w:tc>
        <w:tc>
          <w:tcPr>
            <w:tcW w:w="683" w:type="dxa"/>
            <w:shd w:val="clear" w:color="auto" w:fill="FFFFFF"/>
          </w:tcPr>
          <w:p w14:paraId="59DE2090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3</w:t>
            </w:r>
          </w:p>
        </w:tc>
        <w:tc>
          <w:tcPr>
            <w:tcW w:w="687" w:type="dxa"/>
            <w:shd w:val="clear" w:color="auto" w:fill="FFFFFF"/>
          </w:tcPr>
          <w:p w14:paraId="6E079CF6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6</w:t>
            </w:r>
          </w:p>
        </w:tc>
        <w:tc>
          <w:tcPr>
            <w:tcW w:w="688" w:type="dxa"/>
            <w:shd w:val="clear" w:color="auto" w:fill="FFFFFF"/>
          </w:tcPr>
          <w:p w14:paraId="0A2CE220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</w:t>
            </w:r>
          </w:p>
        </w:tc>
      </w:tr>
      <w:tr w14:paraId="45C3AAB7">
        <w:tc>
          <w:tcPr>
            <w:tcW w:w="1431" w:type="dxa"/>
          </w:tcPr>
          <w:p w14:paraId="5B164D61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hearte+arthre</w:t>
            </w:r>
          </w:p>
        </w:tc>
        <w:tc>
          <w:tcPr>
            <w:tcW w:w="651" w:type="dxa"/>
          </w:tcPr>
          <w:p w14:paraId="06E0C6C1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dyad</w:t>
            </w:r>
          </w:p>
        </w:tc>
        <w:tc>
          <w:tcPr>
            <w:tcW w:w="607" w:type="dxa"/>
          </w:tcPr>
          <w:p w14:paraId="3ED272C0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2094</w:t>
            </w:r>
          </w:p>
        </w:tc>
        <w:tc>
          <w:tcPr>
            <w:tcW w:w="742" w:type="dxa"/>
          </w:tcPr>
          <w:p w14:paraId="11F00FBA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725</w:t>
            </w:r>
          </w:p>
        </w:tc>
        <w:tc>
          <w:tcPr>
            <w:tcW w:w="696" w:type="dxa"/>
          </w:tcPr>
          <w:p w14:paraId="2A81D5B9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9980</w:t>
            </w:r>
          </w:p>
        </w:tc>
        <w:tc>
          <w:tcPr>
            <w:tcW w:w="742" w:type="dxa"/>
          </w:tcPr>
          <w:p w14:paraId="5CF513A7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4436</w:t>
            </w:r>
          </w:p>
        </w:tc>
        <w:tc>
          <w:tcPr>
            <w:tcW w:w="819" w:type="dxa"/>
          </w:tcPr>
          <w:p w14:paraId="2430E65F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5</w:t>
            </w:r>
          </w:p>
        </w:tc>
        <w:tc>
          <w:tcPr>
            <w:tcW w:w="485" w:type="dxa"/>
          </w:tcPr>
          <w:p w14:paraId="380E30B0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</w:t>
            </w:r>
          </w:p>
        </w:tc>
        <w:tc>
          <w:tcPr>
            <w:tcW w:w="714" w:type="dxa"/>
          </w:tcPr>
          <w:p w14:paraId="274DDFDA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299</w:t>
            </w:r>
          </w:p>
        </w:tc>
        <w:tc>
          <w:tcPr>
            <w:tcW w:w="714" w:type="dxa"/>
          </w:tcPr>
          <w:p w14:paraId="18927A7F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35</w:t>
            </w:r>
          </w:p>
        </w:tc>
        <w:tc>
          <w:tcPr>
            <w:tcW w:w="633" w:type="dxa"/>
          </w:tcPr>
          <w:p w14:paraId="6C403BB1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323</w:t>
            </w:r>
          </w:p>
        </w:tc>
        <w:tc>
          <w:tcPr>
            <w:tcW w:w="633" w:type="dxa"/>
          </w:tcPr>
          <w:p w14:paraId="4A5242EE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30</w:t>
            </w:r>
          </w:p>
        </w:tc>
        <w:tc>
          <w:tcPr>
            <w:tcW w:w="615" w:type="dxa"/>
          </w:tcPr>
          <w:p w14:paraId="3D322D17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635</w:t>
            </w:r>
          </w:p>
        </w:tc>
        <w:tc>
          <w:tcPr>
            <w:tcW w:w="615" w:type="dxa"/>
          </w:tcPr>
          <w:p w14:paraId="41A46918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387</w:t>
            </w:r>
          </w:p>
        </w:tc>
        <w:tc>
          <w:tcPr>
            <w:tcW w:w="691" w:type="dxa"/>
          </w:tcPr>
          <w:p w14:paraId="62BDC8FA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792</w:t>
            </w:r>
          </w:p>
        </w:tc>
        <w:tc>
          <w:tcPr>
            <w:tcW w:w="691" w:type="dxa"/>
          </w:tcPr>
          <w:p w14:paraId="5BE8475D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266</w:t>
            </w:r>
          </w:p>
        </w:tc>
        <w:tc>
          <w:tcPr>
            <w:tcW w:w="683" w:type="dxa"/>
          </w:tcPr>
          <w:p w14:paraId="42CB0EA0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33</w:t>
            </w:r>
          </w:p>
        </w:tc>
        <w:tc>
          <w:tcPr>
            <w:tcW w:w="683" w:type="dxa"/>
          </w:tcPr>
          <w:p w14:paraId="34BBA387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7</w:t>
            </w:r>
          </w:p>
        </w:tc>
        <w:tc>
          <w:tcPr>
            <w:tcW w:w="687" w:type="dxa"/>
          </w:tcPr>
          <w:p w14:paraId="4F1E77F6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12</w:t>
            </w:r>
          </w:p>
        </w:tc>
        <w:tc>
          <w:tcPr>
            <w:tcW w:w="688" w:type="dxa"/>
          </w:tcPr>
          <w:p w14:paraId="2FF142B7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</w:t>
            </w:r>
          </w:p>
        </w:tc>
      </w:tr>
      <w:tr w14:paraId="2ACB0508">
        <w:tc>
          <w:tcPr>
            <w:tcW w:w="1431" w:type="dxa"/>
            <w:shd w:val="clear" w:color="auto" w:fill="FFFFFF"/>
          </w:tcPr>
          <w:p w14:paraId="67493E1B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stroke+lunge</w:t>
            </w:r>
          </w:p>
        </w:tc>
        <w:tc>
          <w:tcPr>
            <w:tcW w:w="651" w:type="dxa"/>
            <w:shd w:val="clear" w:color="auto" w:fill="FFFFFF"/>
          </w:tcPr>
          <w:p w14:paraId="52E600B3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dyad</w:t>
            </w:r>
          </w:p>
        </w:tc>
        <w:tc>
          <w:tcPr>
            <w:tcW w:w="607" w:type="dxa"/>
            <w:shd w:val="clear" w:color="auto" w:fill="FFFFFF"/>
          </w:tcPr>
          <w:p w14:paraId="170A3C30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62</w:t>
            </w:r>
          </w:p>
        </w:tc>
        <w:tc>
          <w:tcPr>
            <w:tcW w:w="742" w:type="dxa"/>
            <w:shd w:val="clear" w:color="auto" w:fill="FFFFFF"/>
          </w:tcPr>
          <w:p w14:paraId="7D8E41C7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31</w:t>
            </w:r>
          </w:p>
        </w:tc>
        <w:tc>
          <w:tcPr>
            <w:tcW w:w="696" w:type="dxa"/>
            <w:shd w:val="clear" w:color="auto" w:fill="FFFFFF"/>
          </w:tcPr>
          <w:p w14:paraId="6CFBAA75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963</w:t>
            </w:r>
          </w:p>
        </w:tc>
        <w:tc>
          <w:tcPr>
            <w:tcW w:w="742" w:type="dxa"/>
            <w:shd w:val="clear" w:color="auto" w:fill="FFFFFF"/>
          </w:tcPr>
          <w:p w14:paraId="61E46EBE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498</w:t>
            </w:r>
          </w:p>
        </w:tc>
        <w:tc>
          <w:tcPr>
            <w:tcW w:w="819" w:type="dxa"/>
            <w:shd w:val="clear" w:color="auto" w:fill="FFFFFF"/>
          </w:tcPr>
          <w:p w14:paraId="2D85E023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</w:t>
            </w:r>
          </w:p>
        </w:tc>
        <w:tc>
          <w:tcPr>
            <w:tcW w:w="485" w:type="dxa"/>
            <w:shd w:val="clear" w:color="auto" w:fill="FFFFFF"/>
          </w:tcPr>
          <w:p w14:paraId="333B2FBB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</w:t>
            </w:r>
          </w:p>
        </w:tc>
        <w:tc>
          <w:tcPr>
            <w:tcW w:w="714" w:type="dxa"/>
            <w:shd w:val="clear" w:color="auto" w:fill="FFFFFF"/>
          </w:tcPr>
          <w:p w14:paraId="0AA7C4A4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10</w:t>
            </w:r>
          </w:p>
        </w:tc>
        <w:tc>
          <w:tcPr>
            <w:tcW w:w="714" w:type="dxa"/>
            <w:shd w:val="clear" w:color="auto" w:fill="FFFFFF"/>
          </w:tcPr>
          <w:p w14:paraId="4F91FF12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4</w:t>
            </w:r>
          </w:p>
        </w:tc>
        <w:tc>
          <w:tcPr>
            <w:tcW w:w="633" w:type="dxa"/>
            <w:shd w:val="clear" w:color="auto" w:fill="FFFFFF"/>
          </w:tcPr>
          <w:p w14:paraId="42C7B098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5</w:t>
            </w:r>
          </w:p>
        </w:tc>
        <w:tc>
          <w:tcPr>
            <w:tcW w:w="633" w:type="dxa"/>
            <w:shd w:val="clear" w:color="auto" w:fill="FFFFFF"/>
          </w:tcPr>
          <w:p w14:paraId="6B810301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3</w:t>
            </w:r>
          </w:p>
        </w:tc>
        <w:tc>
          <w:tcPr>
            <w:tcW w:w="615" w:type="dxa"/>
            <w:shd w:val="clear" w:color="auto" w:fill="FFFFFF"/>
          </w:tcPr>
          <w:p w14:paraId="7B4FDD5A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14</w:t>
            </w:r>
          </w:p>
        </w:tc>
        <w:tc>
          <w:tcPr>
            <w:tcW w:w="615" w:type="dxa"/>
            <w:shd w:val="clear" w:color="auto" w:fill="FFFFFF"/>
          </w:tcPr>
          <w:p w14:paraId="36044EA9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12</w:t>
            </w:r>
          </w:p>
        </w:tc>
        <w:tc>
          <w:tcPr>
            <w:tcW w:w="691" w:type="dxa"/>
            <w:shd w:val="clear" w:color="auto" w:fill="FFFFFF"/>
          </w:tcPr>
          <w:p w14:paraId="203C023C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30</w:t>
            </w:r>
          </w:p>
        </w:tc>
        <w:tc>
          <w:tcPr>
            <w:tcW w:w="691" w:type="dxa"/>
            <w:shd w:val="clear" w:color="auto" w:fill="FFFFFF"/>
          </w:tcPr>
          <w:p w14:paraId="054A89F9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11</w:t>
            </w:r>
          </w:p>
        </w:tc>
        <w:tc>
          <w:tcPr>
            <w:tcW w:w="683" w:type="dxa"/>
            <w:shd w:val="clear" w:color="auto" w:fill="FFFFFF"/>
          </w:tcPr>
          <w:p w14:paraId="1C511559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</w:t>
            </w:r>
          </w:p>
        </w:tc>
        <w:tc>
          <w:tcPr>
            <w:tcW w:w="683" w:type="dxa"/>
            <w:shd w:val="clear" w:color="auto" w:fill="FFFFFF"/>
          </w:tcPr>
          <w:p w14:paraId="751FD766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</w:t>
            </w:r>
          </w:p>
        </w:tc>
        <w:tc>
          <w:tcPr>
            <w:tcW w:w="687" w:type="dxa"/>
            <w:shd w:val="clear" w:color="auto" w:fill="FFFFFF"/>
          </w:tcPr>
          <w:p w14:paraId="64381D81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</w:t>
            </w:r>
          </w:p>
        </w:tc>
        <w:tc>
          <w:tcPr>
            <w:tcW w:w="688" w:type="dxa"/>
            <w:shd w:val="clear" w:color="auto" w:fill="FFFFFF"/>
          </w:tcPr>
          <w:p w14:paraId="48F6845C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</w:t>
            </w:r>
          </w:p>
        </w:tc>
      </w:tr>
      <w:tr w14:paraId="314FA077">
        <w:tc>
          <w:tcPr>
            <w:tcW w:w="1431" w:type="dxa"/>
          </w:tcPr>
          <w:p w14:paraId="22339FC3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stroke+arthre</w:t>
            </w:r>
          </w:p>
        </w:tc>
        <w:tc>
          <w:tcPr>
            <w:tcW w:w="651" w:type="dxa"/>
          </w:tcPr>
          <w:p w14:paraId="39D3D7BA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dyad</w:t>
            </w:r>
          </w:p>
        </w:tc>
        <w:tc>
          <w:tcPr>
            <w:tcW w:w="607" w:type="dxa"/>
          </w:tcPr>
          <w:p w14:paraId="12FEF27C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450</w:t>
            </w:r>
          </w:p>
        </w:tc>
        <w:tc>
          <w:tcPr>
            <w:tcW w:w="742" w:type="dxa"/>
          </w:tcPr>
          <w:p w14:paraId="0479256E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185</w:t>
            </w:r>
          </w:p>
        </w:tc>
        <w:tc>
          <w:tcPr>
            <w:tcW w:w="696" w:type="dxa"/>
          </w:tcPr>
          <w:p w14:paraId="2C6FB7C5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3265</w:t>
            </w:r>
          </w:p>
        </w:tc>
        <w:tc>
          <w:tcPr>
            <w:tcW w:w="742" w:type="dxa"/>
          </w:tcPr>
          <w:p w14:paraId="16BEA6AC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1698</w:t>
            </w:r>
          </w:p>
        </w:tc>
        <w:tc>
          <w:tcPr>
            <w:tcW w:w="819" w:type="dxa"/>
          </w:tcPr>
          <w:p w14:paraId="7334828D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5</w:t>
            </w:r>
          </w:p>
        </w:tc>
        <w:tc>
          <w:tcPr>
            <w:tcW w:w="485" w:type="dxa"/>
          </w:tcPr>
          <w:p w14:paraId="0A097B09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</w:t>
            </w:r>
          </w:p>
        </w:tc>
        <w:tc>
          <w:tcPr>
            <w:tcW w:w="714" w:type="dxa"/>
          </w:tcPr>
          <w:p w14:paraId="56C06E36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58</w:t>
            </w:r>
          </w:p>
        </w:tc>
        <w:tc>
          <w:tcPr>
            <w:tcW w:w="714" w:type="dxa"/>
          </w:tcPr>
          <w:p w14:paraId="4AACB1E8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12</w:t>
            </w:r>
          </w:p>
        </w:tc>
        <w:tc>
          <w:tcPr>
            <w:tcW w:w="633" w:type="dxa"/>
          </w:tcPr>
          <w:p w14:paraId="78F09933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35</w:t>
            </w:r>
          </w:p>
        </w:tc>
        <w:tc>
          <w:tcPr>
            <w:tcW w:w="633" w:type="dxa"/>
          </w:tcPr>
          <w:p w14:paraId="1A438D41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5</w:t>
            </w:r>
          </w:p>
        </w:tc>
        <w:tc>
          <w:tcPr>
            <w:tcW w:w="615" w:type="dxa"/>
          </w:tcPr>
          <w:p w14:paraId="207FCDAE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135</w:t>
            </w:r>
          </w:p>
        </w:tc>
        <w:tc>
          <w:tcPr>
            <w:tcW w:w="615" w:type="dxa"/>
          </w:tcPr>
          <w:p w14:paraId="5AB2ECC9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95</w:t>
            </w:r>
          </w:p>
        </w:tc>
        <w:tc>
          <w:tcPr>
            <w:tcW w:w="691" w:type="dxa"/>
          </w:tcPr>
          <w:p w14:paraId="530B4FB1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194</w:t>
            </w:r>
          </w:p>
        </w:tc>
        <w:tc>
          <w:tcPr>
            <w:tcW w:w="691" w:type="dxa"/>
          </w:tcPr>
          <w:p w14:paraId="04B255DD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65</w:t>
            </w:r>
          </w:p>
        </w:tc>
        <w:tc>
          <w:tcPr>
            <w:tcW w:w="683" w:type="dxa"/>
          </w:tcPr>
          <w:p w14:paraId="6EFF41A2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24</w:t>
            </w:r>
          </w:p>
        </w:tc>
        <w:tc>
          <w:tcPr>
            <w:tcW w:w="683" w:type="dxa"/>
          </w:tcPr>
          <w:p w14:paraId="1D0F0138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8</w:t>
            </w:r>
          </w:p>
        </w:tc>
        <w:tc>
          <w:tcPr>
            <w:tcW w:w="687" w:type="dxa"/>
          </w:tcPr>
          <w:p w14:paraId="29E5FE86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4</w:t>
            </w:r>
          </w:p>
        </w:tc>
        <w:tc>
          <w:tcPr>
            <w:tcW w:w="688" w:type="dxa"/>
          </w:tcPr>
          <w:p w14:paraId="5A818D86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</w:t>
            </w:r>
          </w:p>
        </w:tc>
      </w:tr>
      <w:tr w14:paraId="4EF60EF9">
        <w:tc>
          <w:tcPr>
            <w:tcW w:w="1431" w:type="dxa"/>
            <w:shd w:val="clear" w:color="auto" w:fill="FFFFFF"/>
          </w:tcPr>
          <w:p w14:paraId="054703E1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lunge+arthre</w:t>
            </w:r>
          </w:p>
        </w:tc>
        <w:tc>
          <w:tcPr>
            <w:tcW w:w="651" w:type="dxa"/>
            <w:shd w:val="clear" w:color="auto" w:fill="FFFFFF"/>
          </w:tcPr>
          <w:p w14:paraId="2BEA003B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dyad</w:t>
            </w:r>
          </w:p>
        </w:tc>
        <w:tc>
          <w:tcPr>
            <w:tcW w:w="607" w:type="dxa"/>
            <w:shd w:val="clear" w:color="auto" w:fill="FFFFFF"/>
          </w:tcPr>
          <w:p w14:paraId="4A56F73E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1386</w:t>
            </w:r>
          </w:p>
        </w:tc>
        <w:tc>
          <w:tcPr>
            <w:tcW w:w="742" w:type="dxa"/>
            <w:shd w:val="clear" w:color="auto" w:fill="FFFFFF"/>
          </w:tcPr>
          <w:p w14:paraId="13FA826A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412</w:t>
            </w:r>
          </w:p>
        </w:tc>
        <w:tc>
          <w:tcPr>
            <w:tcW w:w="696" w:type="dxa"/>
            <w:shd w:val="clear" w:color="auto" w:fill="FFFFFF"/>
          </w:tcPr>
          <w:p w14:paraId="66992105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5065</w:t>
            </w:r>
          </w:p>
        </w:tc>
        <w:tc>
          <w:tcPr>
            <w:tcW w:w="742" w:type="dxa"/>
            <w:shd w:val="clear" w:color="auto" w:fill="FFFFFF"/>
          </w:tcPr>
          <w:p w14:paraId="26DE0A9C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1990</w:t>
            </w:r>
          </w:p>
        </w:tc>
        <w:tc>
          <w:tcPr>
            <w:tcW w:w="819" w:type="dxa"/>
            <w:shd w:val="clear" w:color="auto" w:fill="FFFFFF"/>
          </w:tcPr>
          <w:p w14:paraId="256DC84E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5</w:t>
            </w:r>
          </w:p>
        </w:tc>
        <w:tc>
          <w:tcPr>
            <w:tcW w:w="485" w:type="dxa"/>
            <w:shd w:val="clear" w:color="auto" w:fill="FFFFFF"/>
          </w:tcPr>
          <w:p w14:paraId="7CCBA38B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</w:t>
            </w:r>
          </w:p>
        </w:tc>
        <w:tc>
          <w:tcPr>
            <w:tcW w:w="714" w:type="dxa"/>
            <w:shd w:val="clear" w:color="auto" w:fill="FFFFFF"/>
          </w:tcPr>
          <w:p w14:paraId="47564688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363</w:t>
            </w:r>
          </w:p>
        </w:tc>
        <w:tc>
          <w:tcPr>
            <w:tcW w:w="714" w:type="dxa"/>
            <w:shd w:val="clear" w:color="auto" w:fill="FFFFFF"/>
          </w:tcPr>
          <w:p w14:paraId="1529CF44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89</w:t>
            </w:r>
          </w:p>
        </w:tc>
        <w:tc>
          <w:tcPr>
            <w:tcW w:w="633" w:type="dxa"/>
            <w:shd w:val="clear" w:color="auto" w:fill="FFFFFF"/>
          </w:tcPr>
          <w:p w14:paraId="5611F645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126</w:t>
            </w:r>
          </w:p>
        </w:tc>
        <w:tc>
          <w:tcPr>
            <w:tcW w:w="633" w:type="dxa"/>
            <w:shd w:val="clear" w:color="auto" w:fill="FFFFFF"/>
          </w:tcPr>
          <w:p w14:paraId="63B9ED41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16</w:t>
            </w:r>
          </w:p>
        </w:tc>
        <w:tc>
          <w:tcPr>
            <w:tcW w:w="615" w:type="dxa"/>
            <w:shd w:val="clear" w:color="auto" w:fill="FFFFFF"/>
          </w:tcPr>
          <w:p w14:paraId="6217EB73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311</w:t>
            </w:r>
          </w:p>
        </w:tc>
        <w:tc>
          <w:tcPr>
            <w:tcW w:w="615" w:type="dxa"/>
            <w:shd w:val="clear" w:color="auto" w:fill="FFFFFF"/>
          </w:tcPr>
          <w:p w14:paraId="6CC97825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158</w:t>
            </w:r>
          </w:p>
        </w:tc>
        <w:tc>
          <w:tcPr>
            <w:tcW w:w="691" w:type="dxa"/>
            <w:shd w:val="clear" w:color="auto" w:fill="FFFFFF"/>
          </w:tcPr>
          <w:p w14:paraId="0511BA04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530</w:t>
            </w:r>
          </w:p>
        </w:tc>
        <w:tc>
          <w:tcPr>
            <w:tcW w:w="691" w:type="dxa"/>
            <w:shd w:val="clear" w:color="auto" w:fill="FFFFFF"/>
          </w:tcPr>
          <w:p w14:paraId="001608DC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138</w:t>
            </w:r>
          </w:p>
        </w:tc>
        <w:tc>
          <w:tcPr>
            <w:tcW w:w="683" w:type="dxa"/>
            <w:shd w:val="clear" w:color="auto" w:fill="FFFFFF"/>
          </w:tcPr>
          <w:p w14:paraId="3D8E0AD9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30</w:t>
            </w:r>
          </w:p>
        </w:tc>
        <w:tc>
          <w:tcPr>
            <w:tcW w:w="683" w:type="dxa"/>
            <w:shd w:val="clear" w:color="auto" w:fill="FFFFFF"/>
          </w:tcPr>
          <w:p w14:paraId="7661D5FF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10</w:t>
            </w:r>
          </w:p>
        </w:tc>
        <w:tc>
          <w:tcPr>
            <w:tcW w:w="687" w:type="dxa"/>
            <w:shd w:val="clear" w:color="auto" w:fill="FFFFFF"/>
          </w:tcPr>
          <w:p w14:paraId="7B529D06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26</w:t>
            </w:r>
          </w:p>
        </w:tc>
        <w:tc>
          <w:tcPr>
            <w:tcW w:w="688" w:type="dxa"/>
            <w:shd w:val="clear" w:color="auto" w:fill="FFFFFF"/>
          </w:tcPr>
          <w:p w14:paraId="7AFFBC64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</w:t>
            </w:r>
          </w:p>
        </w:tc>
      </w:tr>
      <w:tr w14:paraId="75F36481">
        <w:tc>
          <w:tcPr>
            <w:tcW w:w="1431" w:type="dxa"/>
          </w:tcPr>
          <w:p w14:paraId="50DB1CF8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hibpe+diabe+cancre</w:t>
            </w:r>
          </w:p>
        </w:tc>
        <w:tc>
          <w:tcPr>
            <w:tcW w:w="651" w:type="dxa"/>
          </w:tcPr>
          <w:p w14:paraId="781D64F4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triad</w:t>
            </w:r>
          </w:p>
        </w:tc>
        <w:tc>
          <w:tcPr>
            <w:tcW w:w="607" w:type="dxa"/>
          </w:tcPr>
          <w:p w14:paraId="7EE663A5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344</w:t>
            </w:r>
          </w:p>
        </w:tc>
        <w:tc>
          <w:tcPr>
            <w:tcW w:w="742" w:type="dxa"/>
          </w:tcPr>
          <w:p w14:paraId="0BF7D6B9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123</w:t>
            </w:r>
          </w:p>
        </w:tc>
        <w:tc>
          <w:tcPr>
            <w:tcW w:w="696" w:type="dxa"/>
          </w:tcPr>
          <w:p w14:paraId="245505D7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1107</w:t>
            </w:r>
          </w:p>
        </w:tc>
        <w:tc>
          <w:tcPr>
            <w:tcW w:w="742" w:type="dxa"/>
          </w:tcPr>
          <w:p w14:paraId="5E5E81E0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494</w:t>
            </w:r>
          </w:p>
        </w:tc>
        <w:tc>
          <w:tcPr>
            <w:tcW w:w="819" w:type="dxa"/>
          </w:tcPr>
          <w:p w14:paraId="39E6B7E5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3</w:t>
            </w:r>
          </w:p>
        </w:tc>
        <w:tc>
          <w:tcPr>
            <w:tcW w:w="485" w:type="dxa"/>
          </w:tcPr>
          <w:p w14:paraId="30A98306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</w:t>
            </w:r>
          </w:p>
        </w:tc>
        <w:tc>
          <w:tcPr>
            <w:tcW w:w="714" w:type="dxa"/>
          </w:tcPr>
          <w:p w14:paraId="0CE92B43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4</w:t>
            </w:r>
          </w:p>
        </w:tc>
        <w:tc>
          <w:tcPr>
            <w:tcW w:w="714" w:type="dxa"/>
          </w:tcPr>
          <w:p w14:paraId="5C02CF20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</w:t>
            </w:r>
          </w:p>
        </w:tc>
        <w:tc>
          <w:tcPr>
            <w:tcW w:w="633" w:type="dxa"/>
          </w:tcPr>
          <w:p w14:paraId="109BE3D0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18</w:t>
            </w:r>
          </w:p>
        </w:tc>
        <w:tc>
          <w:tcPr>
            <w:tcW w:w="633" w:type="dxa"/>
          </w:tcPr>
          <w:p w14:paraId="6E0B700F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</w:t>
            </w:r>
          </w:p>
        </w:tc>
        <w:tc>
          <w:tcPr>
            <w:tcW w:w="615" w:type="dxa"/>
          </w:tcPr>
          <w:p w14:paraId="4D6673FA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86</w:t>
            </w:r>
          </w:p>
        </w:tc>
        <w:tc>
          <w:tcPr>
            <w:tcW w:w="615" w:type="dxa"/>
          </w:tcPr>
          <w:p w14:paraId="24BB7D2C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50</w:t>
            </w:r>
          </w:p>
        </w:tc>
        <w:tc>
          <w:tcPr>
            <w:tcW w:w="691" w:type="dxa"/>
          </w:tcPr>
          <w:p w14:paraId="7654ADE6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185</w:t>
            </w:r>
          </w:p>
        </w:tc>
        <w:tc>
          <w:tcPr>
            <w:tcW w:w="691" w:type="dxa"/>
          </w:tcPr>
          <w:p w14:paraId="28AFD3FB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61</w:t>
            </w:r>
          </w:p>
        </w:tc>
        <w:tc>
          <w:tcPr>
            <w:tcW w:w="683" w:type="dxa"/>
          </w:tcPr>
          <w:p w14:paraId="43791C4C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23</w:t>
            </w:r>
          </w:p>
        </w:tc>
        <w:tc>
          <w:tcPr>
            <w:tcW w:w="683" w:type="dxa"/>
          </w:tcPr>
          <w:p w14:paraId="3A96A085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7</w:t>
            </w:r>
          </w:p>
        </w:tc>
        <w:tc>
          <w:tcPr>
            <w:tcW w:w="687" w:type="dxa"/>
          </w:tcPr>
          <w:p w14:paraId="1F0AF100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28</w:t>
            </w:r>
          </w:p>
        </w:tc>
        <w:tc>
          <w:tcPr>
            <w:tcW w:w="688" w:type="dxa"/>
          </w:tcPr>
          <w:p w14:paraId="2C99C500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</w:t>
            </w:r>
          </w:p>
        </w:tc>
      </w:tr>
      <w:tr w14:paraId="46558DB8">
        <w:tc>
          <w:tcPr>
            <w:tcW w:w="1431" w:type="dxa"/>
            <w:shd w:val="clear" w:color="auto" w:fill="FFFFFF"/>
          </w:tcPr>
          <w:p w14:paraId="11C75D5E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hibpe+diabe+hearte</w:t>
            </w:r>
          </w:p>
        </w:tc>
        <w:tc>
          <w:tcPr>
            <w:tcW w:w="651" w:type="dxa"/>
            <w:shd w:val="clear" w:color="auto" w:fill="FFFFFF"/>
          </w:tcPr>
          <w:p w14:paraId="2066A756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triad</w:t>
            </w:r>
          </w:p>
        </w:tc>
        <w:tc>
          <w:tcPr>
            <w:tcW w:w="607" w:type="dxa"/>
            <w:shd w:val="clear" w:color="auto" w:fill="FFFFFF"/>
          </w:tcPr>
          <w:p w14:paraId="11A82DAF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1262</w:t>
            </w:r>
          </w:p>
        </w:tc>
        <w:tc>
          <w:tcPr>
            <w:tcW w:w="742" w:type="dxa"/>
            <w:shd w:val="clear" w:color="auto" w:fill="FFFFFF"/>
          </w:tcPr>
          <w:p w14:paraId="2287399C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435</w:t>
            </w:r>
          </w:p>
        </w:tc>
        <w:tc>
          <w:tcPr>
            <w:tcW w:w="696" w:type="dxa"/>
            <w:shd w:val="clear" w:color="auto" w:fill="FFFFFF"/>
          </w:tcPr>
          <w:p w14:paraId="565B41A4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3815</w:t>
            </w:r>
          </w:p>
        </w:tc>
        <w:tc>
          <w:tcPr>
            <w:tcW w:w="742" w:type="dxa"/>
            <w:shd w:val="clear" w:color="auto" w:fill="FFFFFF"/>
          </w:tcPr>
          <w:p w14:paraId="5BE57B92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1761</w:t>
            </w:r>
          </w:p>
        </w:tc>
        <w:tc>
          <w:tcPr>
            <w:tcW w:w="819" w:type="dxa"/>
            <w:shd w:val="clear" w:color="auto" w:fill="FFFFFF"/>
          </w:tcPr>
          <w:p w14:paraId="68A86452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5</w:t>
            </w:r>
          </w:p>
        </w:tc>
        <w:tc>
          <w:tcPr>
            <w:tcW w:w="485" w:type="dxa"/>
            <w:shd w:val="clear" w:color="auto" w:fill="FFFFFF"/>
          </w:tcPr>
          <w:p w14:paraId="57D3E23B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</w:t>
            </w:r>
          </w:p>
        </w:tc>
        <w:tc>
          <w:tcPr>
            <w:tcW w:w="714" w:type="dxa"/>
            <w:shd w:val="clear" w:color="auto" w:fill="FFFFFF"/>
          </w:tcPr>
          <w:p w14:paraId="791C79C0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105</w:t>
            </w:r>
          </w:p>
        </w:tc>
        <w:tc>
          <w:tcPr>
            <w:tcW w:w="714" w:type="dxa"/>
            <w:shd w:val="clear" w:color="auto" w:fill="FFFFFF"/>
          </w:tcPr>
          <w:p w14:paraId="201D8D96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13</w:t>
            </w:r>
          </w:p>
        </w:tc>
        <w:tc>
          <w:tcPr>
            <w:tcW w:w="633" w:type="dxa"/>
            <w:shd w:val="clear" w:color="auto" w:fill="FFFFFF"/>
          </w:tcPr>
          <w:p w14:paraId="55991607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91</w:t>
            </w:r>
          </w:p>
        </w:tc>
        <w:tc>
          <w:tcPr>
            <w:tcW w:w="633" w:type="dxa"/>
            <w:shd w:val="clear" w:color="auto" w:fill="FFFFFF"/>
          </w:tcPr>
          <w:p w14:paraId="79286F57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11</w:t>
            </w:r>
          </w:p>
        </w:tc>
        <w:tc>
          <w:tcPr>
            <w:tcW w:w="615" w:type="dxa"/>
            <w:shd w:val="clear" w:color="auto" w:fill="FFFFFF"/>
          </w:tcPr>
          <w:p w14:paraId="1D377A82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237</w:t>
            </w:r>
          </w:p>
        </w:tc>
        <w:tc>
          <w:tcPr>
            <w:tcW w:w="615" w:type="dxa"/>
            <w:shd w:val="clear" w:color="auto" w:fill="FFFFFF"/>
          </w:tcPr>
          <w:p w14:paraId="6E98C60B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144</w:t>
            </w:r>
          </w:p>
        </w:tc>
        <w:tc>
          <w:tcPr>
            <w:tcW w:w="691" w:type="dxa"/>
            <w:shd w:val="clear" w:color="auto" w:fill="FFFFFF"/>
          </w:tcPr>
          <w:p w14:paraId="17720B39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735</w:t>
            </w:r>
          </w:p>
        </w:tc>
        <w:tc>
          <w:tcPr>
            <w:tcW w:w="691" w:type="dxa"/>
            <w:shd w:val="clear" w:color="auto" w:fill="FFFFFF"/>
          </w:tcPr>
          <w:p w14:paraId="7DD3681D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249</w:t>
            </w:r>
          </w:p>
        </w:tc>
        <w:tc>
          <w:tcPr>
            <w:tcW w:w="683" w:type="dxa"/>
            <w:shd w:val="clear" w:color="auto" w:fill="FFFFFF"/>
          </w:tcPr>
          <w:p w14:paraId="5B01FE06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54</w:t>
            </w:r>
          </w:p>
        </w:tc>
        <w:tc>
          <w:tcPr>
            <w:tcW w:w="683" w:type="dxa"/>
            <w:shd w:val="clear" w:color="auto" w:fill="FFFFFF"/>
          </w:tcPr>
          <w:p w14:paraId="7D8AE6EB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18</w:t>
            </w:r>
          </w:p>
        </w:tc>
        <w:tc>
          <w:tcPr>
            <w:tcW w:w="687" w:type="dxa"/>
            <w:shd w:val="clear" w:color="auto" w:fill="FFFFFF"/>
          </w:tcPr>
          <w:p w14:paraId="7F322C10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40</w:t>
            </w:r>
          </w:p>
        </w:tc>
        <w:tc>
          <w:tcPr>
            <w:tcW w:w="688" w:type="dxa"/>
            <w:shd w:val="clear" w:color="auto" w:fill="FFFFFF"/>
          </w:tcPr>
          <w:p w14:paraId="47A75CE4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</w:t>
            </w:r>
          </w:p>
        </w:tc>
      </w:tr>
      <w:tr w14:paraId="0A43AC62">
        <w:tc>
          <w:tcPr>
            <w:tcW w:w="1431" w:type="dxa"/>
          </w:tcPr>
          <w:p w14:paraId="5A8F1B17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hibpe+diabe+stroke</w:t>
            </w:r>
          </w:p>
        </w:tc>
        <w:tc>
          <w:tcPr>
            <w:tcW w:w="651" w:type="dxa"/>
          </w:tcPr>
          <w:p w14:paraId="659BD9C5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triad</w:t>
            </w:r>
          </w:p>
        </w:tc>
        <w:tc>
          <w:tcPr>
            <w:tcW w:w="607" w:type="dxa"/>
          </w:tcPr>
          <w:p w14:paraId="7759CB45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415</w:t>
            </w:r>
          </w:p>
        </w:tc>
        <w:tc>
          <w:tcPr>
            <w:tcW w:w="742" w:type="dxa"/>
          </w:tcPr>
          <w:p w14:paraId="1AE1E17B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175</w:t>
            </w:r>
          </w:p>
        </w:tc>
        <w:tc>
          <w:tcPr>
            <w:tcW w:w="696" w:type="dxa"/>
          </w:tcPr>
          <w:p w14:paraId="1081AD9C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1499</w:t>
            </w:r>
          </w:p>
        </w:tc>
        <w:tc>
          <w:tcPr>
            <w:tcW w:w="742" w:type="dxa"/>
          </w:tcPr>
          <w:p w14:paraId="4A72934F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782</w:t>
            </w:r>
          </w:p>
        </w:tc>
        <w:tc>
          <w:tcPr>
            <w:tcW w:w="819" w:type="dxa"/>
          </w:tcPr>
          <w:p w14:paraId="62967D81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4</w:t>
            </w:r>
          </w:p>
        </w:tc>
        <w:tc>
          <w:tcPr>
            <w:tcW w:w="485" w:type="dxa"/>
          </w:tcPr>
          <w:p w14:paraId="1F9241C2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</w:t>
            </w:r>
          </w:p>
        </w:tc>
        <w:tc>
          <w:tcPr>
            <w:tcW w:w="714" w:type="dxa"/>
          </w:tcPr>
          <w:p w14:paraId="7A999EBA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26</w:t>
            </w:r>
          </w:p>
        </w:tc>
        <w:tc>
          <w:tcPr>
            <w:tcW w:w="714" w:type="dxa"/>
          </w:tcPr>
          <w:p w14:paraId="456CF9E4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14</w:t>
            </w:r>
          </w:p>
        </w:tc>
        <w:tc>
          <w:tcPr>
            <w:tcW w:w="633" w:type="dxa"/>
          </w:tcPr>
          <w:p w14:paraId="6A21776F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13</w:t>
            </w:r>
          </w:p>
        </w:tc>
        <w:tc>
          <w:tcPr>
            <w:tcW w:w="633" w:type="dxa"/>
          </w:tcPr>
          <w:p w14:paraId="46FDC8C0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</w:t>
            </w:r>
          </w:p>
        </w:tc>
        <w:tc>
          <w:tcPr>
            <w:tcW w:w="615" w:type="dxa"/>
          </w:tcPr>
          <w:p w14:paraId="7C0114EF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93</w:t>
            </w:r>
          </w:p>
        </w:tc>
        <w:tc>
          <w:tcPr>
            <w:tcW w:w="615" w:type="dxa"/>
          </w:tcPr>
          <w:p w14:paraId="6070AF19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55</w:t>
            </w:r>
          </w:p>
        </w:tc>
        <w:tc>
          <w:tcPr>
            <w:tcW w:w="691" w:type="dxa"/>
          </w:tcPr>
          <w:p w14:paraId="7EBE1EBD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211</w:t>
            </w:r>
          </w:p>
        </w:tc>
        <w:tc>
          <w:tcPr>
            <w:tcW w:w="691" w:type="dxa"/>
          </w:tcPr>
          <w:p w14:paraId="68D4FC48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82</w:t>
            </w:r>
          </w:p>
        </w:tc>
        <w:tc>
          <w:tcPr>
            <w:tcW w:w="683" w:type="dxa"/>
          </w:tcPr>
          <w:p w14:paraId="2F969C23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47</w:t>
            </w:r>
          </w:p>
        </w:tc>
        <w:tc>
          <w:tcPr>
            <w:tcW w:w="683" w:type="dxa"/>
          </w:tcPr>
          <w:p w14:paraId="73883009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22</w:t>
            </w:r>
          </w:p>
        </w:tc>
        <w:tc>
          <w:tcPr>
            <w:tcW w:w="687" w:type="dxa"/>
          </w:tcPr>
          <w:p w14:paraId="5CB185D2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25</w:t>
            </w:r>
          </w:p>
        </w:tc>
        <w:tc>
          <w:tcPr>
            <w:tcW w:w="688" w:type="dxa"/>
          </w:tcPr>
          <w:p w14:paraId="3EF16881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</w:t>
            </w:r>
          </w:p>
        </w:tc>
      </w:tr>
      <w:tr w14:paraId="65D86ABD">
        <w:tc>
          <w:tcPr>
            <w:tcW w:w="1431" w:type="dxa"/>
            <w:shd w:val="clear" w:color="auto" w:fill="FFFFFF"/>
          </w:tcPr>
          <w:p w14:paraId="0C0458CB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hibpe+diabe+lunge</w:t>
            </w:r>
          </w:p>
        </w:tc>
        <w:tc>
          <w:tcPr>
            <w:tcW w:w="651" w:type="dxa"/>
            <w:shd w:val="clear" w:color="auto" w:fill="FFFFFF"/>
          </w:tcPr>
          <w:p w14:paraId="08388EB7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triad</w:t>
            </w:r>
          </w:p>
        </w:tc>
        <w:tc>
          <w:tcPr>
            <w:tcW w:w="607" w:type="dxa"/>
            <w:shd w:val="clear" w:color="auto" w:fill="FFFFFF"/>
          </w:tcPr>
          <w:p w14:paraId="51C7168B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280</w:t>
            </w:r>
          </w:p>
        </w:tc>
        <w:tc>
          <w:tcPr>
            <w:tcW w:w="742" w:type="dxa"/>
            <w:shd w:val="clear" w:color="auto" w:fill="FFFFFF"/>
          </w:tcPr>
          <w:p w14:paraId="4B864FD1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88</w:t>
            </w:r>
          </w:p>
        </w:tc>
        <w:tc>
          <w:tcPr>
            <w:tcW w:w="696" w:type="dxa"/>
            <w:shd w:val="clear" w:color="auto" w:fill="FFFFFF"/>
          </w:tcPr>
          <w:p w14:paraId="24D37C00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1345</w:t>
            </w:r>
          </w:p>
        </w:tc>
        <w:tc>
          <w:tcPr>
            <w:tcW w:w="742" w:type="dxa"/>
            <w:shd w:val="clear" w:color="auto" w:fill="FFFFFF"/>
          </w:tcPr>
          <w:p w14:paraId="67F6F676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568</w:t>
            </w:r>
          </w:p>
        </w:tc>
        <w:tc>
          <w:tcPr>
            <w:tcW w:w="819" w:type="dxa"/>
            <w:shd w:val="clear" w:color="auto" w:fill="FFFFFF"/>
          </w:tcPr>
          <w:p w14:paraId="26BB8C9A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4</w:t>
            </w:r>
          </w:p>
        </w:tc>
        <w:tc>
          <w:tcPr>
            <w:tcW w:w="485" w:type="dxa"/>
            <w:shd w:val="clear" w:color="auto" w:fill="FFFFFF"/>
          </w:tcPr>
          <w:p w14:paraId="6D259B28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</w:t>
            </w:r>
          </w:p>
        </w:tc>
        <w:tc>
          <w:tcPr>
            <w:tcW w:w="714" w:type="dxa"/>
            <w:shd w:val="clear" w:color="auto" w:fill="FFFFFF"/>
          </w:tcPr>
          <w:p w14:paraId="152BDAC6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24</w:t>
            </w:r>
          </w:p>
        </w:tc>
        <w:tc>
          <w:tcPr>
            <w:tcW w:w="714" w:type="dxa"/>
            <w:shd w:val="clear" w:color="auto" w:fill="FFFFFF"/>
          </w:tcPr>
          <w:p w14:paraId="3E76D41E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5</w:t>
            </w:r>
          </w:p>
        </w:tc>
        <w:tc>
          <w:tcPr>
            <w:tcW w:w="633" w:type="dxa"/>
            <w:shd w:val="clear" w:color="auto" w:fill="FFFFFF"/>
          </w:tcPr>
          <w:p w14:paraId="2B88795F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7</w:t>
            </w:r>
          </w:p>
        </w:tc>
        <w:tc>
          <w:tcPr>
            <w:tcW w:w="633" w:type="dxa"/>
            <w:shd w:val="clear" w:color="auto" w:fill="FFFFFF"/>
          </w:tcPr>
          <w:p w14:paraId="0BB47B08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</w:t>
            </w:r>
          </w:p>
        </w:tc>
        <w:tc>
          <w:tcPr>
            <w:tcW w:w="615" w:type="dxa"/>
            <w:shd w:val="clear" w:color="auto" w:fill="FFFFFF"/>
          </w:tcPr>
          <w:p w14:paraId="2373E789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39</w:t>
            </w:r>
          </w:p>
        </w:tc>
        <w:tc>
          <w:tcPr>
            <w:tcW w:w="615" w:type="dxa"/>
            <w:shd w:val="clear" w:color="auto" w:fill="FFFFFF"/>
          </w:tcPr>
          <w:p w14:paraId="3EF1FAAA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16</w:t>
            </w:r>
          </w:p>
        </w:tc>
        <w:tc>
          <w:tcPr>
            <w:tcW w:w="691" w:type="dxa"/>
            <w:shd w:val="clear" w:color="auto" w:fill="FFFFFF"/>
          </w:tcPr>
          <w:p w14:paraId="70D20E0A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166</w:t>
            </w:r>
          </w:p>
        </w:tc>
        <w:tc>
          <w:tcPr>
            <w:tcW w:w="691" w:type="dxa"/>
            <w:shd w:val="clear" w:color="auto" w:fill="FFFFFF"/>
          </w:tcPr>
          <w:p w14:paraId="788C0227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58</w:t>
            </w:r>
          </w:p>
        </w:tc>
        <w:tc>
          <w:tcPr>
            <w:tcW w:w="683" w:type="dxa"/>
            <w:shd w:val="clear" w:color="auto" w:fill="FFFFFF"/>
          </w:tcPr>
          <w:p w14:paraId="3BD6B2EF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8</w:t>
            </w:r>
          </w:p>
        </w:tc>
        <w:tc>
          <w:tcPr>
            <w:tcW w:w="683" w:type="dxa"/>
            <w:shd w:val="clear" w:color="auto" w:fill="FFFFFF"/>
          </w:tcPr>
          <w:p w14:paraId="22A4BC34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3</w:t>
            </w:r>
          </w:p>
        </w:tc>
        <w:tc>
          <w:tcPr>
            <w:tcW w:w="687" w:type="dxa"/>
            <w:shd w:val="clear" w:color="auto" w:fill="FFFFFF"/>
          </w:tcPr>
          <w:p w14:paraId="211C0622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36</w:t>
            </w:r>
          </w:p>
        </w:tc>
        <w:tc>
          <w:tcPr>
            <w:tcW w:w="688" w:type="dxa"/>
            <w:shd w:val="clear" w:color="auto" w:fill="FFFFFF"/>
          </w:tcPr>
          <w:p w14:paraId="6BBFE24C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6</w:t>
            </w:r>
          </w:p>
        </w:tc>
      </w:tr>
      <w:tr w14:paraId="2927CBE2">
        <w:tc>
          <w:tcPr>
            <w:tcW w:w="1431" w:type="dxa"/>
          </w:tcPr>
          <w:p w14:paraId="15035C7E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hibpe+diabe+arthre</w:t>
            </w:r>
          </w:p>
        </w:tc>
        <w:tc>
          <w:tcPr>
            <w:tcW w:w="651" w:type="dxa"/>
          </w:tcPr>
          <w:p w14:paraId="40A3AD2F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triad</w:t>
            </w:r>
          </w:p>
        </w:tc>
        <w:tc>
          <w:tcPr>
            <w:tcW w:w="607" w:type="dxa"/>
          </w:tcPr>
          <w:p w14:paraId="67AEC3F8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2723</w:t>
            </w:r>
          </w:p>
        </w:tc>
        <w:tc>
          <w:tcPr>
            <w:tcW w:w="742" w:type="dxa"/>
          </w:tcPr>
          <w:p w14:paraId="49293778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888</w:t>
            </w:r>
          </w:p>
        </w:tc>
        <w:tc>
          <w:tcPr>
            <w:tcW w:w="696" w:type="dxa"/>
          </w:tcPr>
          <w:p w14:paraId="3AF8FCD7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5534</w:t>
            </w:r>
          </w:p>
        </w:tc>
        <w:tc>
          <w:tcPr>
            <w:tcW w:w="742" w:type="dxa"/>
          </w:tcPr>
          <w:p w14:paraId="4D3E70AC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2294</w:t>
            </w:r>
          </w:p>
        </w:tc>
        <w:tc>
          <w:tcPr>
            <w:tcW w:w="819" w:type="dxa"/>
          </w:tcPr>
          <w:p w14:paraId="604B0E2C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6</w:t>
            </w:r>
          </w:p>
        </w:tc>
        <w:tc>
          <w:tcPr>
            <w:tcW w:w="485" w:type="dxa"/>
          </w:tcPr>
          <w:p w14:paraId="5FEEF61E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</w:t>
            </w:r>
          </w:p>
        </w:tc>
        <w:tc>
          <w:tcPr>
            <w:tcW w:w="714" w:type="dxa"/>
          </w:tcPr>
          <w:p w14:paraId="347A3B95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88</w:t>
            </w:r>
          </w:p>
        </w:tc>
        <w:tc>
          <w:tcPr>
            <w:tcW w:w="714" w:type="dxa"/>
          </w:tcPr>
          <w:p w14:paraId="31F20B93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15</w:t>
            </w:r>
          </w:p>
        </w:tc>
        <w:tc>
          <w:tcPr>
            <w:tcW w:w="633" w:type="dxa"/>
          </w:tcPr>
          <w:p w14:paraId="539B5E36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157</w:t>
            </w:r>
          </w:p>
        </w:tc>
        <w:tc>
          <w:tcPr>
            <w:tcW w:w="633" w:type="dxa"/>
          </w:tcPr>
          <w:p w14:paraId="0E5CDD42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6</w:t>
            </w:r>
          </w:p>
        </w:tc>
        <w:tc>
          <w:tcPr>
            <w:tcW w:w="615" w:type="dxa"/>
          </w:tcPr>
          <w:p w14:paraId="6BED2E74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971</w:t>
            </w:r>
          </w:p>
        </w:tc>
        <w:tc>
          <w:tcPr>
            <w:tcW w:w="615" w:type="dxa"/>
          </w:tcPr>
          <w:p w14:paraId="7379AFC9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475</w:t>
            </w:r>
          </w:p>
        </w:tc>
        <w:tc>
          <w:tcPr>
            <w:tcW w:w="691" w:type="dxa"/>
          </w:tcPr>
          <w:p w14:paraId="6C42D42D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1204</w:t>
            </w:r>
          </w:p>
        </w:tc>
        <w:tc>
          <w:tcPr>
            <w:tcW w:w="691" w:type="dxa"/>
          </w:tcPr>
          <w:p w14:paraId="7D217A95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316</w:t>
            </w:r>
          </w:p>
        </w:tc>
        <w:tc>
          <w:tcPr>
            <w:tcW w:w="683" w:type="dxa"/>
          </w:tcPr>
          <w:p w14:paraId="0C7C7292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221</w:t>
            </w:r>
          </w:p>
        </w:tc>
        <w:tc>
          <w:tcPr>
            <w:tcW w:w="683" w:type="dxa"/>
          </w:tcPr>
          <w:p w14:paraId="43A6FFD5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67</w:t>
            </w:r>
          </w:p>
        </w:tc>
        <w:tc>
          <w:tcPr>
            <w:tcW w:w="687" w:type="dxa"/>
          </w:tcPr>
          <w:p w14:paraId="4EA1B47C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82</w:t>
            </w:r>
          </w:p>
        </w:tc>
        <w:tc>
          <w:tcPr>
            <w:tcW w:w="688" w:type="dxa"/>
          </w:tcPr>
          <w:p w14:paraId="13D1019C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9</w:t>
            </w:r>
          </w:p>
        </w:tc>
      </w:tr>
      <w:tr w14:paraId="20D39A07">
        <w:tc>
          <w:tcPr>
            <w:tcW w:w="1431" w:type="dxa"/>
            <w:shd w:val="clear" w:color="auto" w:fill="FFFFFF"/>
          </w:tcPr>
          <w:p w14:paraId="69FC2D79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hibpe+cancre+hearte</w:t>
            </w:r>
          </w:p>
        </w:tc>
        <w:tc>
          <w:tcPr>
            <w:tcW w:w="651" w:type="dxa"/>
            <w:shd w:val="clear" w:color="auto" w:fill="FFFFFF"/>
          </w:tcPr>
          <w:p w14:paraId="3F7F1453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triad</w:t>
            </w:r>
          </w:p>
        </w:tc>
        <w:tc>
          <w:tcPr>
            <w:tcW w:w="607" w:type="dxa"/>
            <w:shd w:val="clear" w:color="auto" w:fill="FFFFFF"/>
          </w:tcPr>
          <w:p w14:paraId="410BDA5C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299</w:t>
            </w:r>
          </w:p>
        </w:tc>
        <w:tc>
          <w:tcPr>
            <w:tcW w:w="742" w:type="dxa"/>
            <w:shd w:val="clear" w:color="auto" w:fill="FFFFFF"/>
          </w:tcPr>
          <w:p w14:paraId="1D0311B6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124</w:t>
            </w:r>
          </w:p>
        </w:tc>
        <w:tc>
          <w:tcPr>
            <w:tcW w:w="696" w:type="dxa"/>
            <w:shd w:val="clear" w:color="auto" w:fill="FFFFFF"/>
          </w:tcPr>
          <w:p w14:paraId="793BE298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1317</w:t>
            </w:r>
          </w:p>
        </w:tc>
        <w:tc>
          <w:tcPr>
            <w:tcW w:w="742" w:type="dxa"/>
            <w:shd w:val="clear" w:color="auto" w:fill="FFFFFF"/>
          </w:tcPr>
          <w:p w14:paraId="3E933794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672</w:t>
            </w:r>
          </w:p>
        </w:tc>
        <w:tc>
          <w:tcPr>
            <w:tcW w:w="819" w:type="dxa"/>
            <w:shd w:val="clear" w:color="auto" w:fill="FFFFFF"/>
          </w:tcPr>
          <w:p w14:paraId="70D9B64B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3</w:t>
            </w:r>
          </w:p>
        </w:tc>
        <w:tc>
          <w:tcPr>
            <w:tcW w:w="485" w:type="dxa"/>
            <w:shd w:val="clear" w:color="auto" w:fill="FFFFFF"/>
          </w:tcPr>
          <w:p w14:paraId="700C6E9F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</w:t>
            </w:r>
          </w:p>
        </w:tc>
        <w:tc>
          <w:tcPr>
            <w:tcW w:w="714" w:type="dxa"/>
            <w:shd w:val="clear" w:color="auto" w:fill="FFFFFF"/>
          </w:tcPr>
          <w:p w14:paraId="75BFCA3F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7</w:t>
            </w:r>
          </w:p>
        </w:tc>
        <w:tc>
          <w:tcPr>
            <w:tcW w:w="714" w:type="dxa"/>
            <w:shd w:val="clear" w:color="auto" w:fill="FFFFFF"/>
          </w:tcPr>
          <w:p w14:paraId="41D1D9C1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</w:t>
            </w:r>
          </w:p>
        </w:tc>
        <w:tc>
          <w:tcPr>
            <w:tcW w:w="633" w:type="dxa"/>
            <w:shd w:val="clear" w:color="auto" w:fill="FFFFFF"/>
          </w:tcPr>
          <w:p w14:paraId="61673F67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30</w:t>
            </w:r>
          </w:p>
        </w:tc>
        <w:tc>
          <w:tcPr>
            <w:tcW w:w="633" w:type="dxa"/>
            <w:shd w:val="clear" w:color="auto" w:fill="FFFFFF"/>
          </w:tcPr>
          <w:p w14:paraId="227B4443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4</w:t>
            </w:r>
          </w:p>
        </w:tc>
        <w:tc>
          <w:tcPr>
            <w:tcW w:w="615" w:type="dxa"/>
            <w:shd w:val="clear" w:color="auto" w:fill="FFFFFF"/>
          </w:tcPr>
          <w:p w14:paraId="55C1FC83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79</w:t>
            </w:r>
          </w:p>
        </w:tc>
        <w:tc>
          <w:tcPr>
            <w:tcW w:w="615" w:type="dxa"/>
            <w:shd w:val="clear" w:color="auto" w:fill="FFFFFF"/>
          </w:tcPr>
          <w:p w14:paraId="513F7B38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54</w:t>
            </w:r>
          </w:p>
        </w:tc>
        <w:tc>
          <w:tcPr>
            <w:tcW w:w="691" w:type="dxa"/>
            <w:shd w:val="clear" w:color="auto" w:fill="FFFFFF"/>
          </w:tcPr>
          <w:p w14:paraId="1159E59F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173</w:t>
            </w:r>
          </w:p>
        </w:tc>
        <w:tc>
          <w:tcPr>
            <w:tcW w:w="691" w:type="dxa"/>
            <w:shd w:val="clear" w:color="auto" w:fill="FFFFFF"/>
          </w:tcPr>
          <w:p w14:paraId="48B5BC17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62</w:t>
            </w:r>
          </w:p>
        </w:tc>
        <w:tc>
          <w:tcPr>
            <w:tcW w:w="683" w:type="dxa"/>
            <w:shd w:val="clear" w:color="auto" w:fill="FFFFFF"/>
          </w:tcPr>
          <w:p w14:paraId="089BEDAA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5</w:t>
            </w:r>
          </w:p>
        </w:tc>
        <w:tc>
          <w:tcPr>
            <w:tcW w:w="683" w:type="dxa"/>
            <w:shd w:val="clear" w:color="auto" w:fill="FFFFFF"/>
          </w:tcPr>
          <w:p w14:paraId="33DF90F9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3</w:t>
            </w:r>
          </w:p>
        </w:tc>
        <w:tc>
          <w:tcPr>
            <w:tcW w:w="687" w:type="dxa"/>
            <w:shd w:val="clear" w:color="auto" w:fill="FFFFFF"/>
          </w:tcPr>
          <w:p w14:paraId="057096DC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5</w:t>
            </w:r>
          </w:p>
        </w:tc>
        <w:tc>
          <w:tcPr>
            <w:tcW w:w="688" w:type="dxa"/>
            <w:shd w:val="clear" w:color="auto" w:fill="FFFFFF"/>
          </w:tcPr>
          <w:p w14:paraId="0771019F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</w:t>
            </w:r>
          </w:p>
        </w:tc>
      </w:tr>
      <w:tr w14:paraId="14824163">
        <w:tc>
          <w:tcPr>
            <w:tcW w:w="1431" w:type="dxa"/>
          </w:tcPr>
          <w:p w14:paraId="34C90567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hibpe+cancre+stroke</w:t>
            </w:r>
          </w:p>
        </w:tc>
        <w:tc>
          <w:tcPr>
            <w:tcW w:w="651" w:type="dxa"/>
          </w:tcPr>
          <w:p w14:paraId="71526F78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triad</w:t>
            </w:r>
          </w:p>
        </w:tc>
        <w:tc>
          <w:tcPr>
            <w:tcW w:w="607" w:type="dxa"/>
          </w:tcPr>
          <w:p w14:paraId="12AF2111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81</w:t>
            </w:r>
          </w:p>
        </w:tc>
        <w:tc>
          <w:tcPr>
            <w:tcW w:w="742" w:type="dxa"/>
          </w:tcPr>
          <w:p w14:paraId="06EFF876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35</w:t>
            </w:r>
          </w:p>
        </w:tc>
        <w:tc>
          <w:tcPr>
            <w:tcW w:w="696" w:type="dxa"/>
          </w:tcPr>
          <w:p w14:paraId="00134152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525</w:t>
            </w:r>
          </w:p>
        </w:tc>
        <w:tc>
          <w:tcPr>
            <w:tcW w:w="742" w:type="dxa"/>
          </w:tcPr>
          <w:p w14:paraId="3A33C6D6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304</w:t>
            </w:r>
          </w:p>
        </w:tc>
        <w:tc>
          <w:tcPr>
            <w:tcW w:w="819" w:type="dxa"/>
          </w:tcPr>
          <w:p w14:paraId="000F666E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</w:t>
            </w:r>
          </w:p>
        </w:tc>
        <w:tc>
          <w:tcPr>
            <w:tcW w:w="485" w:type="dxa"/>
          </w:tcPr>
          <w:p w14:paraId="53953000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</w:t>
            </w:r>
          </w:p>
        </w:tc>
        <w:tc>
          <w:tcPr>
            <w:tcW w:w="714" w:type="dxa"/>
          </w:tcPr>
          <w:p w14:paraId="0BFC50E6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</w:t>
            </w:r>
          </w:p>
        </w:tc>
        <w:tc>
          <w:tcPr>
            <w:tcW w:w="714" w:type="dxa"/>
          </w:tcPr>
          <w:p w14:paraId="5374A74A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</w:t>
            </w:r>
          </w:p>
        </w:tc>
        <w:tc>
          <w:tcPr>
            <w:tcW w:w="633" w:type="dxa"/>
          </w:tcPr>
          <w:p w14:paraId="038892BE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9</w:t>
            </w:r>
          </w:p>
        </w:tc>
        <w:tc>
          <w:tcPr>
            <w:tcW w:w="633" w:type="dxa"/>
          </w:tcPr>
          <w:p w14:paraId="077C4C54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</w:t>
            </w:r>
          </w:p>
        </w:tc>
        <w:tc>
          <w:tcPr>
            <w:tcW w:w="615" w:type="dxa"/>
          </w:tcPr>
          <w:p w14:paraId="7E48C29B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19</w:t>
            </w:r>
          </w:p>
        </w:tc>
        <w:tc>
          <w:tcPr>
            <w:tcW w:w="615" w:type="dxa"/>
          </w:tcPr>
          <w:p w14:paraId="03EE4BCF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13</w:t>
            </w:r>
          </w:p>
        </w:tc>
        <w:tc>
          <w:tcPr>
            <w:tcW w:w="691" w:type="dxa"/>
          </w:tcPr>
          <w:p w14:paraId="08955281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44</w:t>
            </w:r>
          </w:p>
        </w:tc>
        <w:tc>
          <w:tcPr>
            <w:tcW w:w="691" w:type="dxa"/>
          </w:tcPr>
          <w:p w14:paraId="317BCBBB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15</w:t>
            </w:r>
          </w:p>
        </w:tc>
        <w:tc>
          <w:tcPr>
            <w:tcW w:w="683" w:type="dxa"/>
          </w:tcPr>
          <w:p w14:paraId="1AD4FA8A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7</w:t>
            </w:r>
          </w:p>
        </w:tc>
        <w:tc>
          <w:tcPr>
            <w:tcW w:w="683" w:type="dxa"/>
          </w:tcPr>
          <w:p w14:paraId="0F4E3869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5</w:t>
            </w:r>
          </w:p>
        </w:tc>
        <w:tc>
          <w:tcPr>
            <w:tcW w:w="687" w:type="dxa"/>
          </w:tcPr>
          <w:p w14:paraId="5763EBFF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</w:t>
            </w:r>
          </w:p>
        </w:tc>
        <w:tc>
          <w:tcPr>
            <w:tcW w:w="688" w:type="dxa"/>
          </w:tcPr>
          <w:p w14:paraId="1BD24016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</w:t>
            </w:r>
          </w:p>
        </w:tc>
      </w:tr>
      <w:tr w14:paraId="1402DD95">
        <w:tc>
          <w:tcPr>
            <w:tcW w:w="1431" w:type="dxa"/>
            <w:shd w:val="clear" w:color="auto" w:fill="FFFFFF"/>
          </w:tcPr>
          <w:p w14:paraId="69A57FCF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hibpe+cancre+lunge</w:t>
            </w:r>
          </w:p>
        </w:tc>
        <w:tc>
          <w:tcPr>
            <w:tcW w:w="651" w:type="dxa"/>
            <w:shd w:val="clear" w:color="auto" w:fill="FFFFFF"/>
          </w:tcPr>
          <w:p w14:paraId="7008A86B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triad</w:t>
            </w:r>
          </w:p>
        </w:tc>
        <w:tc>
          <w:tcPr>
            <w:tcW w:w="607" w:type="dxa"/>
            <w:shd w:val="clear" w:color="auto" w:fill="FFFFFF"/>
          </w:tcPr>
          <w:p w14:paraId="414DD9FB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98</w:t>
            </w:r>
          </w:p>
        </w:tc>
        <w:tc>
          <w:tcPr>
            <w:tcW w:w="742" w:type="dxa"/>
            <w:shd w:val="clear" w:color="auto" w:fill="FFFFFF"/>
          </w:tcPr>
          <w:p w14:paraId="17E1C203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41</w:t>
            </w:r>
          </w:p>
        </w:tc>
        <w:tc>
          <w:tcPr>
            <w:tcW w:w="696" w:type="dxa"/>
            <w:shd w:val="clear" w:color="auto" w:fill="FFFFFF"/>
          </w:tcPr>
          <w:p w14:paraId="5E6CEE74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554</w:t>
            </w:r>
          </w:p>
        </w:tc>
        <w:tc>
          <w:tcPr>
            <w:tcW w:w="742" w:type="dxa"/>
            <w:shd w:val="clear" w:color="auto" w:fill="FFFFFF"/>
          </w:tcPr>
          <w:p w14:paraId="707E6340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261</w:t>
            </w:r>
          </w:p>
        </w:tc>
        <w:tc>
          <w:tcPr>
            <w:tcW w:w="819" w:type="dxa"/>
            <w:shd w:val="clear" w:color="auto" w:fill="FFFFFF"/>
          </w:tcPr>
          <w:p w14:paraId="0739002A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</w:t>
            </w:r>
          </w:p>
        </w:tc>
        <w:tc>
          <w:tcPr>
            <w:tcW w:w="485" w:type="dxa"/>
            <w:shd w:val="clear" w:color="auto" w:fill="FFFFFF"/>
          </w:tcPr>
          <w:p w14:paraId="7E0FB146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</w:t>
            </w:r>
          </w:p>
        </w:tc>
        <w:tc>
          <w:tcPr>
            <w:tcW w:w="714" w:type="dxa"/>
            <w:shd w:val="clear" w:color="auto" w:fill="FFFFFF"/>
          </w:tcPr>
          <w:p w14:paraId="59F747C9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</w:t>
            </w:r>
          </w:p>
        </w:tc>
        <w:tc>
          <w:tcPr>
            <w:tcW w:w="714" w:type="dxa"/>
            <w:shd w:val="clear" w:color="auto" w:fill="FFFFFF"/>
          </w:tcPr>
          <w:p w14:paraId="3883941B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</w:t>
            </w:r>
          </w:p>
        </w:tc>
        <w:tc>
          <w:tcPr>
            <w:tcW w:w="633" w:type="dxa"/>
            <w:shd w:val="clear" w:color="auto" w:fill="FFFFFF"/>
          </w:tcPr>
          <w:p w14:paraId="32DFE04C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7</w:t>
            </w:r>
          </w:p>
        </w:tc>
        <w:tc>
          <w:tcPr>
            <w:tcW w:w="633" w:type="dxa"/>
            <w:shd w:val="clear" w:color="auto" w:fill="FFFFFF"/>
          </w:tcPr>
          <w:p w14:paraId="073932B4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</w:t>
            </w:r>
          </w:p>
        </w:tc>
        <w:tc>
          <w:tcPr>
            <w:tcW w:w="615" w:type="dxa"/>
            <w:shd w:val="clear" w:color="auto" w:fill="FFFFFF"/>
          </w:tcPr>
          <w:p w14:paraId="53FF959A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25</w:t>
            </w:r>
          </w:p>
        </w:tc>
        <w:tc>
          <w:tcPr>
            <w:tcW w:w="615" w:type="dxa"/>
            <w:shd w:val="clear" w:color="auto" w:fill="FFFFFF"/>
          </w:tcPr>
          <w:p w14:paraId="6D1DA50C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14</w:t>
            </w:r>
          </w:p>
        </w:tc>
        <w:tc>
          <w:tcPr>
            <w:tcW w:w="691" w:type="dxa"/>
            <w:shd w:val="clear" w:color="auto" w:fill="FFFFFF"/>
          </w:tcPr>
          <w:p w14:paraId="363EBB42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59</w:t>
            </w:r>
          </w:p>
        </w:tc>
        <w:tc>
          <w:tcPr>
            <w:tcW w:w="691" w:type="dxa"/>
            <w:shd w:val="clear" w:color="auto" w:fill="FFFFFF"/>
          </w:tcPr>
          <w:p w14:paraId="68A743CB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23</w:t>
            </w:r>
          </w:p>
        </w:tc>
        <w:tc>
          <w:tcPr>
            <w:tcW w:w="683" w:type="dxa"/>
            <w:shd w:val="clear" w:color="auto" w:fill="FFFFFF"/>
          </w:tcPr>
          <w:p w14:paraId="3C3F4032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</w:t>
            </w:r>
          </w:p>
        </w:tc>
        <w:tc>
          <w:tcPr>
            <w:tcW w:w="683" w:type="dxa"/>
            <w:shd w:val="clear" w:color="auto" w:fill="FFFFFF"/>
          </w:tcPr>
          <w:p w14:paraId="239B663C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</w:t>
            </w:r>
          </w:p>
        </w:tc>
        <w:tc>
          <w:tcPr>
            <w:tcW w:w="687" w:type="dxa"/>
            <w:shd w:val="clear" w:color="auto" w:fill="FFFFFF"/>
          </w:tcPr>
          <w:p w14:paraId="71D907AD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5</w:t>
            </w:r>
          </w:p>
        </w:tc>
        <w:tc>
          <w:tcPr>
            <w:tcW w:w="688" w:type="dxa"/>
            <w:shd w:val="clear" w:color="auto" w:fill="FFFFFF"/>
          </w:tcPr>
          <w:p w14:paraId="4B1A6C99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</w:t>
            </w:r>
          </w:p>
        </w:tc>
      </w:tr>
      <w:tr w14:paraId="6FEF98EA">
        <w:tc>
          <w:tcPr>
            <w:tcW w:w="1431" w:type="dxa"/>
          </w:tcPr>
          <w:p w14:paraId="324CCED2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hibpe+cancre+arthre</w:t>
            </w:r>
          </w:p>
        </w:tc>
        <w:tc>
          <w:tcPr>
            <w:tcW w:w="651" w:type="dxa"/>
          </w:tcPr>
          <w:p w14:paraId="5B1ACFAB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triad</w:t>
            </w:r>
          </w:p>
        </w:tc>
        <w:tc>
          <w:tcPr>
            <w:tcW w:w="607" w:type="dxa"/>
          </w:tcPr>
          <w:p w14:paraId="1A3486B4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868</w:t>
            </w:r>
          </w:p>
        </w:tc>
        <w:tc>
          <w:tcPr>
            <w:tcW w:w="742" w:type="dxa"/>
          </w:tcPr>
          <w:p w14:paraId="1D8C241C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352</w:t>
            </w:r>
          </w:p>
        </w:tc>
        <w:tc>
          <w:tcPr>
            <w:tcW w:w="696" w:type="dxa"/>
          </w:tcPr>
          <w:p w14:paraId="4816E0A0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2114</w:t>
            </w:r>
          </w:p>
        </w:tc>
        <w:tc>
          <w:tcPr>
            <w:tcW w:w="742" w:type="dxa"/>
          </w:tcPr>
          <w:p w14:paraId="29D91091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994</w:t>
            </w:r>
          </w:p>
        </w:tc>
        <w:tc>
          <w:tcPr>
            <w:tcW w:w="819" w:type="dxa"/>
          </w:tcPr>
          <w:p w14:paraId="1E2D055A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4</w:t>
            </w:r>
          </w:p>
        </w:tc>
        <w:tc>
          <w:tcPr>
            <w:tcW w:w="485" w:type="dxa"/>
          </w:tcPr>
          <w:p w14:paraId="5F1C72D2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</w:t>
            </w:r>
          </w:p>
        </w:tc>
        <w:tc>
          <w:tcPr>
            <w:tcW w:w="714" w:type="dxa"/>
          </w:tcPr>
          <w:p w14:paraId="6E5243A1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8</w:t>
            </w:r>
          </w:p>
        </w:tc>
        <w:tc>
          <w:tcPr>
            <w:tcW w:w="714" w:type="dxa"/>
          </w:tcPr>
          <w:p w14:paraId="0DA3AFB3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</w:t>
            </w:r>
          </w:p>
        </w:tc>
        <w:tc>
          <w:tcPr>
            <w:tcW w:w="633" w:type="dxa"/>
          </w:tcPr>
          <w:p w14:paraId="43B07CCA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76</w:t>
            </w:r>
          </w:p>
        </w:tc>
        <w:tc>
          <w:tcPr>
            <w:tcW w:w="633" w:type="dxa"/>
          </w:tcPr>
          <w:p w14:paraId="419BB015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5</w:t>
            </w:r>
          </w:p>
        </w:tc>
        <w:tc>
          <w:tcPr>
            <w:tcW w:w="615" w:type="dxa"/>
          </w:tcPr>
          <w:p w14:paraId="617C3F74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411</w:t>
            </w:r>
          </w:p>
        </w:tc>
        <w:tc>
          <w:tcPr>
            <w:tcW w:w="615" w:type="dxa"/>
          </w:tcPr>
          <w:p w14:paraId="421D1661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253</w:t>
            </w:r>
          </w:p>
        </w:tc>
        <w:tc>
          <w:tcPr>
            <w:tcW w:w="691" w:type="dxa"/>
          </w:tcPr>
          <w:p w14:paraId="580D166F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349</w:t>
            </w:r>
          </w:p>
        </w:tc>
        <w:tc>
          <w:tcPr>
            <w:tcW w:w="691" w:type="dxa"/>
          </w:tcPr>
          <w:p w14:paraId="5B74A9AE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89</w:t>
            </w:r>
          </w:p>
        </w:tc>
        <w:tc>
          <w:tcPr>
            <w:tcW w:w="683" w:type="dxa"/>
          </w:tcPr>
          <w:p w14:paraId="1AE4858A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16</w:t>
            </w:r>
          </w:p>
        </w:tc>
        <w:tc>
          <w:tcPr>
            <w:tcW w:w="683" w:type="dxa"/>
          </w:tcPr>
          <w:p w14:paraId="447B00F1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3</w:t>
            </w:r>
          </w:p>
        </w:tc>
        <w:tc>
          <w:tcPr>
            <w:tcW w:w="687" w:type="dxa"/>
          </w:tcPr>
          <w:p w14:paraId="13EE98AC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8</w:t>
            </w:r>
          </w:p>
        </w:tc>
        <w:tc>
          <w:tcPr>
            <w:tcW w:w="688" w:type="dxa"/>
          </w:tcPr>
          <w:p w14:paraId="69C7933F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</w:t>
            </w:r>
          </w:p>
        </w:tc>
      </w:tr>
      <w:tr w14:paraId="01F75A76">
        <w:tc>
          <w:tcPr>
            <w:tcW w:w="1431" w:type="dxa"/>
            <w:shd w:val="clear" w:color="auto" w:fill="FFFFFF"/>
          </w:tcPr>
          <w:p w14:paraId="76ACDF9D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hibpe+hearte+stroke</w:t>
            </w:r>
          </w:p>
        </w:tc>
        <w:tc>
          <w:tcPr>
            <w:tcW w:w="651" w:type="dxa"/>
            <w:shd w:val="clear" w:color="auto" w:fill="FFFFFF"/>
          </w:tcPr>
          <w:p w14:paraId="357D7CDF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triad</w:t>
            </w:r>
          </w:p>
        </w:tc>
        <w:tc>
          <w:tcPr>
            <w:tcW w:w="607" w:type="dxa"/>
            <w:shd w:val="clear" w:color="auto" w:fill="FFFFFF"/>
          </w:tcPr>
          <w:p w14:paraId="1108CAA0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502</w:t>
            </w:r>
          </w:p>
        </w:tc>
        <w:tc>
          <w:tcPr>
            <w:tcW w:w="742" w:type="dxa"/>
            <w:shd w:val="clear" w:color="auto" w:fill="FFFFFF"/>
          </w:tcPr>
          <w:p w14:paraId="0F6316AE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221</w:t>
            </w:r>
          </w:p>
        </w:tc>
        <w:tc>
          <w:tcPr>
            <w:tcW w:w="696" w:type="dxa"/>
            <w:shd w:val="clear" w:color="auto" w:fill="FFFFFF"/>
          </w:tcPr>
          <w:p w14:paraId="530FCD88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2065</w:t>
            </w:r>
          </w:p>
        </w:tc>
        <w:tc>
          <w:tcPr>
            <w:tcW w:w="742" w:type="dxa"/>
            <w:shd w:val="clear" w:color="auto" w:fill="FFFFFF"/>
          </w:tcPr>
          <w:p w14:paraId="5C05739D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1106</w:t>
            </w:r>
          </w:p>
        </w:tc>
        <w:tc>
          <w:tcPr>
            <w:tcW w:w="819" w:type="dxa"/>
            <w:shd w:val="clear" w:color="auto" w:fill="FFFFFF"/>
          </w:tcPr>
          <w:p w14:paraId="241A8761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5</w:t>
            </w:r>
          </w:p>
        </w:tc>
        <w:tc>
          <w:tcPr>
            <w:tcW w:w="485" w:type="dxa"/>
            <w:shd w:val="clear" w:color="auto" w:fill="FFFFFF"/>
          </w:tcPr>
          <w:p w14:paraId="2405DD5F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</w:t>
            </w:r>
          </w:p>
        </w:tc>
        <w:tc>
          <w:tcPr>
            <w:tcW w:w="714" w:type="dxa"/>
            <w:shd w:val="clear" w:color="auto" w:fill="FFFFFF"/>
          </w:tcPr>
          <w:p w14:paraId="00C6480C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31</w:t>
            </w:r>
          </w:p>
        </w:tc>
        <w:tc>
          <w:tcPr>
            <w:tcW w:w="714" w:type="dxa"/>
            <w:shd w:val="clear" w:color="auto" w:fill="FFFFFF"/>
          </w:tcPr>
          <w:p w14:paraId="4F78D4C8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7</w:t>
            </w:r>
          </w:p>
        </w:tc>
        <w:tc>
          <w:tcPr>
            <w:tcW w:w="633" w:type="dxa"/>
            <w:shd w:val="clear" w:color="auto" w:fill="FFFFFF"/>
          </w:tcPr>
          <w:p w14:paraId="25C83417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43</w:t>
            </w:r>
          </w:p>
        </w:tc>
        <w:tc>
          <w:tcPr>
            <w:tcW w:w="633" w:type="dxa"/>
            <w:shd w:val="clear" w:color="auto" w:fill="FFFFFF"/>
          </w:tcPr>
          <w:p w14:paraId="083B1936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8</w:t>
            </w:r>
          </w:p>
        </w:tc>
        <w:tc>
          <w:tcPr>
            <w:tcW w:w="615" w:type="dxa"/>
            <w:shd w:val="clear" w:color="auto" w:fill="FFFFFF"/>
          </w:tcPr>
          <w:p w14:paraId="3A456458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106</w:t>
            </w:r>
          </w:p>
        </w:tc>
        <w:tc>
          <w:tcPr>
            <w:tcW w:w="615" w:type="dxa"/>
            <w:shd w:val="clear" w:color="auto" w:fill="FFFFFF"/>
          </w:tcPr>
          <w:p w14:paraId="19A8E56A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81</w:t>
            </w:r>
          </w:p>
        </w:tc>
        <w:tc>
          <w:tcPr>
            <w:tcW w:w="691" w:type="dxa"/>
            <w:shd w:val="clear" w:color="auto" w:fill="FFFFFF"/>
          </w:tcPr>
          <w:p w14:paraId="6F356954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302</w:t>
            </w:r>
          </w:p>
        </w:tc>
        <w:tc>
          <w:tcPr>
            <w:tcW w:w="691" w:type="dxa"/>
            <w:shd w:val="clear" w:color="auto" w:fill="FFFFFF"/>
          </w:tcPr>
          <w:p w14:paraId="5DC8ED64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118</w:t>
            </w:r>
          </w:p>
        </w:tc>
        <w:tc>
          <w:tcPr>
            <w:tcW w:w="683" w:type="dxa"/>
            <w:shd w:val="clear" w:color="auto" w:fill="FFFFFF"/>
          </w:tcPr>
          <w:p w14:paraId="45DA6326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15</w:t>
            </w:r>
          </w:p>
        </w:tc>
        <w:tc>
          <w:tcPr>
            <w:tcW w:w="683" w:type="dxa"/>
            <w:shd w:val="clear" w:color="auto" w:fill="FFFFFF"/>
          </w:tcPr>
          <w:p w14:paraId="25392DFB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7</w:t>
            </w:r>
          </w:p>
        </w:tc>
        <w:tc>
          <w:tcPr>
            <w:tcW w:w="687" w:type="dxa"/>
            <w:shd w:val="clear" w:color="auto" w:fill="FFFFFF"/>
          </w:tcPr>
          <w:p w14:paraId="3C46B8C8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5</w:t>
            </w:r>
          </w:p>
        </w:tc>
        <w:tc>
          <w:tcPr>
            <w:tcW w:w="688" w:type="dxa"/>
            <w:shd w:val="clear" w:color="auto" w:fill="FFFFFF"/>
          </w:tcPr>
          <w:p w14:paraId="471E080A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</w:t>
            </w:r>
          </w:p>
        </w:tc>
      </w:tr>
      <w:tr w14:paraId="01674E57">
        <w:tc>
          <w:tcPr>
            <w:tcW w:w="1431" w:type="dxa"/>
          </w:tcPr>
          <w:p w14:paraId="291F1D7B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hibpe+hearte+lunge</w:t>
            </w:r>
          </w:p>
        </w:tc>
        <w:tc>
          <w:tcPr>
            <w:tcW w:w="651" w:type="dxa"/>
          </w:tcPr>
          <w:p w14:paraId="20D3B8A8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triad</w:t>
            </w:r>
          </w:p>
        </w:tc>
        <w:tc>
          <w:tcPr>
            <w:tcW w:w="607" w:type="dxa"/>
          </w:tcPr>
          <w:p w14:paraId="557B0562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415</w:t>
            </w:r>
          </w:p>
        </w:tc>
        <w:tc>
          <w:tcPr>
            <w:tcW w:w="742" w:type="dxa"/>
          </w:tcPr>
          <w:p w14:paraId="7D4FDD17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173</w:t>
            </w:r>
          </w:p>
        </w:tc>
        <w:tc>
          <w:tcPr>
            <w:tcW w:w="696" w:type="dxa"/>
          </w:tcPr>
          <w:p w14:paraId="4AA95872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2027</w:t>
            </w:r>
          </w:p>
        </w:tc>
        <w:tc>
          <w:tcPr>
            <w:tcW w:w="742" w:type="dxa"/>
          </w:tcPr>
          <w:p w14:paraId="20306B8A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969</w:t>
            </w:r>
          </w:p>
        </w:tc>
        <w:tc>
          <w:tcPr>
            <w:tcW w:w="819" w:type="dxa"/>
          </w:tcPr>
          <w:p w14:paraId="3792EAFE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4</w:t>
            </w:r>
          </w:p>
        </w:tc>
        <w:tc>
          <w:tcPr>
            <w:tcW w:w="485" w:type="dxa"/>
          </w:tcPr>
          <w:p w14:paraId="2ED4FC41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</w:t>
            </w:r>
          </w:p>
        </w:tc>
        <w:tc>
          <w:tcPr>
            <w:tcW w:w="714" w:type="dxa"/>
          </w:tcPr>
          <w:p w14:paraId="52D22F0E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71</w:t>
            </w:r>
          </w:p>
        </w:tc>
        <w:tc>
          <w:tcPr>
            <w:tcW w:w="714" w:type="dxa"/>
          </w:tcPr>
          <w:p w14:paraId="2C238280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27</w:t>
            </w:r>
          </w:p>
        </w:tc>
        <w:tc>
          <w:tcPr>
            <w:tcW w:w="633" w:type="dxa"/>
          </w:tcPr>
          <w:p w14:paraId="61C2F0EA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35</w:t>
            </w:r>
          </w:p>
        </w:tc>
        <w:tc>
          <w:tcPr>
            <w:tcW w:w="633" w:type="dxa"/>
          </w:tcPr>
          <w:p w14:paraId="1929210E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4</w:t>
            </w:r>
          </w:p>
        </w:tc>
        <w:tc>
          <w:tcPr>
            <w:tcW w:w="615" w:type="dxa"/>
          </w:tcPr>
          <w:p w14:paraId="61E29974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58</w:t>
            </w:r>
          </w:p>
        </w:tc>
        <w:tc>
          <w:tcPr>
            <w:tcW w:w="615" w:type="dxa"/>
          </w:tcPr>
          <w:p w14:paraId="71032A48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46</w:t>
            </w:r>
          </w:p>
        </w:tc>
        <w:tc>
          <w:tcPr>
            <w:tcW w:w="691" w:type="dxa"/>
          </w:tcPr>
          <w:p w14:paraId="3BE986F1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227</w:t>
            </w:r>
          </w:p>
        </w:tc>
        <w:tc>
          <w:tcPr>
            <w:tcW w:w="691" w:type="dxa"/>
          </w:tcPr>
          <w:p w14:paraId="14FB6E05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91</w:t>
            </w:r>
          </w:p>
        </w:tc>
        <w:tc>
          <w:tcPr>
            <w:tcW w:w="683" w:type="dxa"/>
          </w:tcPr>
          <w:p w14:paraId="227DF26B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9</w:t>
            </w:r>
          </w:p>
        </w:tc>
        <w:tc>
          <w:tcPr>
            <w:tcW w:w="683" w:type="dxa"/>
          </w:tcPr>
          <w:p w14:paraId="58ACB605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5</w:t>
            </w:r>
          </w:p>
        </w:tc>
        <w:tc>
          <w:tcPr>
            <w:tcW w:w="687" w:type="dxa"/>
          </w:tcPr>
          <w:p w14:paraId="6136D9EC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15</w:t>
            </w:r>
          </w:p>
        </w:tc>
        <w:tc>
          <w:tcPr>
            <w:tcW w:w="688" w:type="dxa"/>
          </w:tcPr>
          <w:p w14:paraId="1535851E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</w:t>
            </w:r>
          </w:p>
        </w:tc>
      </w:tr>
      <w:tr w14:paraId="5C9D5F49">
        <w:tc>
          <w:tcPr>
            <w:tcW w:w="1431" w:type="dxa"/>
            <w:shd w:val="clear" w:color="auto" w:fill="FFFFFF"/>
          </w:tcPr>
          <w:p w14:paraId="002D8978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hibpe+hearte+arthre</w:t>
            </w:r>
          </w:p>
        </w:tc>
        <w:tc>
          <w:tcPr>
            <w:tcW w:w="651" w:type="dxa"/>
            <w:shd w:val="clear" w:color="auto" w:fill="FFFFFF"/>
          </w:tcPr>
          <w:p w14:paraId="7F61A80B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triad</w:t>
            </w:r>
          </w:p>
        </w:tc>
        <w:tc>
          <w:tcPr>
            <w:tcW w:w="607" w:type="dxa"/>
            <w:shd w:val="clear" w:color="auto" w:fill="FFFFFF"/>
          </w:tcPr>
          <w:p w14:paraId="762072E3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2890</w:t>
            </w:r>
          </w:p>
        </w:tc>
        <w:tc>
          <w:tcPr>
            <w:tcW w:w="742" w:type="dxa"/>
            <w:shd w:val="clear" w:color="auto" w:fill="FFFFFF"/>
          </w:tcPr>
          <w:p w14:paraId="4CA21D3D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1135</w:t>
            </w:r>
          </w:p>
        </w:tc>
        <w:tc>
          <w:tcPr>
            <w:tcW w:w="696" w:type="dxa"/>
            <w:shd w:val="clear" w:color="auto" w:fill="FFFFFF"/>
          </w:tcPr>
          <w:p w14:paraId="05321DE1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6544</w:t>
            </w:r>
          </w:p>
        </w:tc>
        <w:tc>
          <w:tcPr>
            <w:tcW w:w="742" w:type="dxa"/>
            <w:shd w:val="clear" w:color="auto" w:fill="FFFFFF"/>
          </w:tcPr>
          <w:p w14:paraId="7C4DB720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3039</w:t>
            </w:r>
          </w:p>
        </w:tc>
        <w:tc>
          <w:tcPr>
            <w:tcW w:w="819" w:type="dxa"/>
            <w:shd w:val="clear" w:color="auto" w:fill="FFFFFF"/>
          </w:tcPr>
          <w:p w14:paraId="289A9C01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5</w:t>
            </w:r>
          </w:p>
        </w:tc>
        <w:tc>
          <w:tcPr>
            <w:tcW w:w="485" w:type="dxa"/>
            <w:shd w:val="clear" w:color="auto" w:fill="FFFFFF"/>
          </w:tcPr>
          <w:p w14:paraId="35AABE68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</w:t>
            </w:r>
          </w:p>
        </w:tc>
        <w:tc>
          <w:tcPr>
            <w:tcW w:w="714" w:type="dxa"/>
            <w:shd w:val="clear" w:color="auto" w:fill="FFFFFF"/>
          </w:tcPr>
          <w:p w14:paraId="265FF6DD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284</w:t>
            </w:r>
          </w:p>
        </w:tc>
        <w:tc>
          <w:tcPr>
            <w:tcW w:w="714" w:type="dxa"/>
            <w:shd w:val="clear" w:color="auto" w:fill="FFFFFF"/>
          </w:tcPr>
          <w:p w14:paraId="7C8AB5BB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50</w:t>
            </w:r>
          </w:p>
        </w:tc>
        <w:tc>
          <w:tcPr>
            <w:tcW w:w="633" w:type="dxa"/>
            <w:shd w:val="clear" w:color="auto" w:fill="FFFFFF"/>
          </w:tcPr>
          <w:p w14:paraId="64B7F5B7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297</w:t>
            </w:r>
          </w:p>
        </w:tc>
        <w:tc>
          <w:tcPr>
            <w:tcW w:w="633" w:type="dxa"/>
            <w:shd w:val="clear" w:color="auto" w:fill="FFFFFF"/>
          </w:tcPr>
          <w:p w14:paraId="479CCF12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41</w:t>
            </w:r>
          </w:p>
        </w:tc>
        <w:tc>
          <w:tcPr>
            <w:tcW w:w="615" w:type="dxa"/>
            <w:shd w:val="clear" w:color="auto" w:fill="FFFFFF"/>
          </w:tcPr>
          <w:p w14:paraId="1873019E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927</w:t>
            </w:r>
          </w:p>
        </w:tc>
        <w:tc>
          <w:tcPr>
            <w:tcW w:w="615" w:type="dxa"/>
            <w:shd w:val="clear" w:color="auto" w:fill="FFFFFF"/>
          </w:tcPr>
          <w:p w14:paraId="3CD9C93D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616</w:t>
            </w:r>
          </w:p>
        </w:tc>
        <w:tc>
          <w:tcPr>
            <w:tcW w:w="691" w:type="dxa"/>
            <w:shd w:val="clear" w:color="auto" w:fill="FFFFFF"/>
          </w:tcPr>
          <w:p w14:paraId="51942A60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1288</w:t>
            </w:r>
          </w:p>
        </w:tc>
        <w:tc>
          <w:tcPr>
            <w:tcW w:w="691" w:type="dxa"/>
            <w:shd w:val="clear" w:color="auto" w:fill="FFFFFF"/>
          </w:tcPr>
          <w:p w14:paraId="79424E59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404</w:t>
            </w:r>
          </w:p>
        </w:tc>
        <w:tc>
          <w:tcPr>
            <w:tcW w:w="683" w:type="dxa"/>
            <w:shd w:val="clear" w:color="auto" w:fill="FFFFFF"/>
          </w:tcPr>
          <w:p w14:paraId="42C3D535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80</w:t>
            </w:r>
          </w:p>
        </w:tc>
        <w:tc>
          <w:tcPr>
            <w:tcW w:w="683" w:type="dxa"/>
            <w:shd w:val="clear" w:color="auto" w:fill="FFFFFF"/>
          </w:tcPr>
          <w:p w14:paraId="35EB7E87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24</w:t>
            </w:r>
          </w:p>
        </w:tc>
        <w:tc>
          <w:tcPr>
            <w:tcW w:w="687" w:type="dxa"/>
            <w:shd w:val="clear" w:color="auto" w:fill="FFFFFF"/>
          </w:tcPr>
          <w:p w14:paraId="4BF8BA1B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14</w:t>
            </w:r>
          </w:p>
        </w:tc>
        <w:tc>
          <w:tcPr>
            <w:tcW w:w="688" w:type="dxa"/>
            <w:shd w:val="clear" w:color="auto" w:fill="FFFFFF"/>
          </w:tcPr>
          <w:p w14:paraId="73895D73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</w:t>
            </w:r>
          </w:p>
        </w:tc>
      </w:tr>
      <w:tr w14:paraId="6DB7FE9B">
        <w:tc>
          <w:tcPr>
            <w:tcW w:w="1431" w:type="dxa"/>
          </w:tcPr>
          <w:p w14:paraId="5835ED8A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hibpe+stroke+lunge</w:t>
            </w:r>
          </w:p>
        </w:tc>
        <w:tc>
          <w:tcPr>
            <w:tcW w:w="651" w:type="dxa"/>
          </w:tcPr>
          <w:p w14:paraId="7D871B67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triad</w:t>
            </w:r>
          </w:p>
        </w:tc>
        <w:tc>
          <w:tcPr>
            <w:tcW w:w="607" w:type="dxa"/>
          </w:tcPr>
          <w:p w14:paraId="39F05F2E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92</w:t>
            </w:r>
          </w:p>
        </w:tc>
        <w:tc>
          <w:tcPr>
            <w:tcW w:w="742" w:type="dxa"/>
          </w:tcPr>
          <w:p w14:paraId="36DD11D5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31</w:t>
            </w:r>
          </w:p>
        </w:tc>
        <w:tc>
          <w:tcPr>
            <w:tcW w:w="696" w:type="dxa"/>
          </w:tcPr>
          <w:p w14:paraId="0B3C4789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684</w:t>
            </w:r>
          </w:p>
        </w:tc>
        <w:tc>
          <w:tcPr>
            <w:tcW w:w="742" w:type="dxa"/>
          </w:tcPr>
          <w:p w14:paraId="6575048D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351</w:t>
            </w:r>
          </w:p>
        </w:tc>
        <w:tc>
          <w:tcPr>
            <w:tcW w:w="819" w:type="dxa"/>
          </w:tcPr>
          <w:p w14:paraId="25B99173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</w:t>
            </w:r>
          </w:p>
        </w:tc>
        <w:tc>
          <w:tcPr>
            <w:tcW w:w="485" w:type="dxa"/>
          </w:tcPr>
          <w:p w14:paraId="6F4AEEF1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</w:t>
            </w:r>
          </w:p>
        </w:tc>
        <w:tc>
          <w:tcPr>
            <w:tcW w:w="714" w:type="dxa"/>
          </w:tcPr>
          <w:p w14:paraId="4126C4CA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8</w:t>
            </w:r>
          </w:p>
        </w:tc>
        <w:tc>
          <w:tcPr>
            <w:tcW w:w="714" w:type="dxa"/>
          </w:tcPr>
          <w:p w14:paraId="77FC4B8A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3</w:t>
            </w:r>
          </w:p>
        </w:tc>
        <w:tc>
          <w:tcPr>
            <w:tcW w:w="633" w:type="dxa"/>
          </w:tcPr>
          <w:p w14:paraId="27EF3872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5</w:t>
            </w:r>
          </w:p>
        </w:tc>
        <w:tc>
          <w:tcPr>
            <w:tcW w:w="633" w:type="dxa"/>
          </w:tcPr>
          <w:p w14:paraId="59267DF4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</w:t>
            </w:r>
          </w:p>
        </w:tc>
        <w:tc>
          <w:tcPr>
            <w:tcW w:w="615" w:type="dxa"/>
          </w:tcPr>
          <w:p w14:paraId="0BFFFE11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18</w:t>
            </w:r>
          </w:p>
        </w:tc>
        <w:tc>
          <w:tcPr>
            <w:tcW w:w="615" w:type="dxa"/>
          </w:tcPr>
          <w:p w14:paraId="22A9EB90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8</w:t>
            </w:r>
          </w:p>
        </w:tc>
        <w:tc>
          <w:tcPr>
            <w:tcW w:w="691" w:type="dxa"/>
          </w:tcPr>
          <w:p w14:paraId="38B5DE38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52</w:t>
            </w:r>
          </w:p>
        </w:tc>
        <w:tc>
          <w:tcPr>
            <w:tcW w:w="691" w:type="dxa"/>
          </w:tcPr>
          <w:p w14:paraId="561496FE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17</w:t>
            </w:r>
          </w:p>
        </w:tc>
        <w:tc>
          <w:tcPr>
            <w:tcW w:w="683" w:type="dxa"/>
          </w:tcPr>
          <w:p w14:paraId="5ABF47F6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4</w:t>
            </w:r>
          </w:p>
        </w:tc>
        <w:tc>
          <w:tcPr>
            <w:tcW w:w="683" w:type="dxa"/>
          </w:tcPr>
          <w:p w14:paraId="7AF04DC0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3</w:t>
            </w:r>
          </w:p>
        </w:tc>
        <w:tc>
          <w:tcPr>
            <w:tcW w:w="687" w:type="dxa"/>
          </w:tcPr>
          <w:p w14:paraId="118B80E8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5</w:t>
            </w:r>
          </w:p>
        </w:tc>
        <w:tc>
          <w:tcPr>
            <w:tcW w:w="688" w:type="dxa"/>
          </w:tcPr>
          <w:p w14:paraId="63A720D3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</w:t>
            </w:r>
          </w:p>
        </w:tc>
      </w:tr>
      <w:tr w14:paraId="59CB67CD">
        <w:tc>
          <w:tcPr>
            <w:tcW w:w="1431" w:type="dxa"/>
            <w:shd w:val="clear" w:color="auto" w:fill="FFFFFF"/>
          </w:tcPr>
          <w:p w14:paraId="1E6188DB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hibpe+stroke+arthre</w:t>
            </w:r>
          </w:p>
        </w:tc>
        <w:tc>
          <w:tcPr>
            <w:tcW w:w="651" w:type="dxa"/>
            <w:shd w:val="clear" w:color="auto" w:fill="FFFFFF"/>
          </w:tcPr>
          <w:p w14:paraId="784A00A2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triad</w:t>
            </w:r>
          </w:p>
        </w:tc>
        <w:tc>
          <w:tcPr>
            <w:tcW w:w="607" w:type="dxa"/>
            <w:shd w:val="clear" w:color="auto" w:fill="FFFFFF"/>
          </w:tcPr>
          <w:p w14:paraId="316D905D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695</w:t>
            </w:r>
          </w:p>
        </w:tc>
        <w:tc>
          <w:tcPr>
            <w:tcW w:w="742" w:type="dxa"/>
            <w:shd w:val="clear" w:color="auto" w:fill="FFFFFF"/>
          </w:tcPr>
          <w:p w14:paraId="02214372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306</w:t>
            </w:r>
          </w:p>
        </w:tc>
        <w:tc>
          <w:tcPr>
            <w:tcW w:w="696" w:type="dxa"/>
            <w:shd w:val="clear" w:color="auto" w:fill="FFFFFF"/>
          </w:tcPr>
          <w:p w14:paraId="5634E94D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2328</w:t>
            </w:r>
          </w:p>
        </w:tc>
        <w:tc>
          <w:tcPr>
            <w:tcW w:w="742" w:type="dxa"/>
            <w:shd w:val="clear" w:color="auto" w:fill="FFFFFF"/>
          </w:tcPr>
          <w:p w14:paraId="7DA0D61D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1243</w:t>
            </w:r>
          </w:p>
        </w:tc>
        <w:tc>
          <w:tcPr>
            <w:tcW w:w="819" w:type="dxa"/>
            <w:shd w:val="clear" w:color="auto" w:fill="FFFFFF"/>
          </w:tcPr>
          <w:p w14:paraId="7BE69B18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5</w:t>
            </w:r>
          </w:p>
        </w:tc>
        <w:tc>
          <w:tcPr>
            <w:tcW w:w="485" w:type="dxa"/>
            <w:shd w:val="clear" w:color="auto" w:fill="FFFFFF"/>
          </w:tcPr>
          <w:p w14:paraId="430EBC31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</w:t>
            </w:r>
          </w:p>
        </w:tc>
        <w:tc>
          <w:tcPr>
            <w:tcW w:w="714" w:type="dxa"/>
            <w:shd w:val="clear" w:color="auto" w:fill="FFFFFF"/>
          </w:tcPr>
          <w:p w14:paraId="21C09D88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53</w:t>
            </w:r>
          </w:p>
        </w:tc>
        <w:tc>
          <w:tcPr>
            <w:tcW w:w="714" w:type="dxa"/>
            <w:shd w:val="clear" w:color="auto" w:fill="FFFFFF"/>
          </w:tcPr>
          <w:p w14:paraId="38BCD90B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22</w:t>
            </w:r>
          </w:p>
        </w:tc>
        <w:tc>
          <w:tcPr>
            <w:tcW w:w="633" w:type="dxa"/>
            <w:shd w:val="clear" w:color="auto" w:fill="FFFFFF"/>
          </w:tcPr>
          <w:p w14:paraId="03AEA2A8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42</w:t>
            </w:r>
          </w:p>
        </w:tc>
        <w:tc>
          <w:tcPr>
            <w:tcW w:w="633" w:type="dxa"/>
            <w:shd w:val="clear" w:color="auto" w:fill="FFFFFF"/>
          </w:tcPr>
          <w:p w14:paraId="4166588C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6</w:t>
            </w:r>
          </w:p>
        </w:tc>
        <w:tc>
          <w:tcPr>
            <w:tcW w:w="615" w:type="dxa"/>
            <w:shd w:val="clear" w:color="auto" w:fill="FFFFFF"/>
          </w:tcPr>
          <w:p w14:paraId="189A7147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261</w:t>
            </w:r>
          </w:p>
        </w:tc>
        <w:tc>
          <w:tcPr>
            <w:tcW w:w="615" w:type="dxa"/>
            <w:shd w:val="clear" w:color="auto" w:fill="FFFFFF"/>
          </w:tcPr>
          <w:p w14:paraId="3E11B6EB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169</w:t>
            </w:r>
          </w:p>
        </w:tc>
        <w:tc>
          <w:tcPr>
            <w:tcW w:w="691" w:type="dxa"/>
            <w:shd w:val="clear" w:color="auto" w:fill="FFFFFF"/>
          </w:tcPr>
          <w:p w14:paraId="71AB1377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292</w:t>
            </w:r>
          </w:p>
        </w:tc>
        <w:tc>
          <w:tcPr>
            <w:tcW w:w="691" w:type="dxa"/>
            <w:shd w:val="clear" w:color="auto" w:fill="FFFFFF"/>
          </w:tcPr>
          <w:p w14:paraId="5E10A6D3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95</w:t>
            </w:r>
          </w:p>
        </w:tc>
        <w:tc>
          <w:tcPr>
            <w:tcW w:w="683" w:type="dxa"/>
            <w:shd w:val="clear" w:color="auto" w:fill="FFFFFF"/>
          </w:tcPr>
          <w:p w14:paraId="3AE24074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38</w:t>
            </w:r>
          </w:p>
        </w:tc>
        <w:tc>
          <w:tcPr>
            <w:tcW w:w="683" w:type="dxa"/>
            <w:shd w:val="clear" w:color="auto" w:fill="FFFFFF"/>
          </w:tcPr>
          <w:p w14:paraId="120622F8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14</w:t>
            </w:r>
          </w:p>
        </w:tc>
        <w:tc>
          <w:tcPr>
            <w:tcW w:w="687" w:type="dxa"/>
            <w:shd w:val="clear" w:color="auto" w:fill="FFFFFF"/>
          </w:tcPr>
          <w:p w14:paraId="608BF461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9</w:t>
            </w:r>
          </w:p>
        </w:tc>
        <w:tc>
          <w:tcPr>
            <w:tcW w:w="688" w:type="dxa"/>
            <w:shd w:val="clear" w:color="auto" w:fill="FFFFFF"/>
          </w:tcPr>
          <w:p w14:paraId="57BE803B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</w:t>
            </w:r>
          </w:p>
        </w:tc>
      </w:tr>
      <w:tr w14:paraId="2F57C96C">
        <w:tc>
          <w:tcPr>
            <w:tcW w:w="1431" w:type="dxa"/>
          </w:tcPr>
          <w:p w14:paraId="1C9F52B8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hibpe+lunge+arthre</w:t>
            </w:r>
          </w:p>
        </w:tc>
        <w:tc>
          <w:tcPr>
            <w:tcW w:w="651" w:type="dxa"/>
          </w:tcPr>
          <w:p w14:paraId="50533B05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triad</w:t>
            </w:r>
          </w:p>
        </w:tc>
        <w:tc>
          <w:tcPr>
            <w:tcW w:w="607" w:type="dxa"/>
          </w:tcPr>
          <w:p w14:paraId="2267CA7D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993</w:t>
            </w:r>
          </w:p>
        </w:tc>
        <w:tc>
          <w:tcPr>
            <w:tcW w:w="742" w:type="dxa"/>
          </w:tcPr>
          <w:p w14:paraId="7191BA88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331</w:t>
            </w:r>
          </w:p>
        </w:tc>
        <w:tc>
          <w:tcPr>
            <w:tcW w:w="696" w:type="dxa"/>
          </w:tcPr>
          <w:p w14:paraId="0EBCA05B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2816</w:t>
            </w:r>
          </w:p>
        </w:tc>
        <w:tc>
          <w:tcPr>
            <w:tcW w:w="742" w:type="dxa"/>
          </w:tcPr>
          <w:p w14:paraId="7050AD24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1166</w:t>
            </w:r>
          </w:p>
        </w:tc>
        <w:tc>
          <w:tcPr>
            <w:tcW w:w="819" w:type="dxa"/>
          </w:tcPr>
          <w:p w14:paraId="45C10681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5</w:t>
            </w:r>
          </w:p>
        </w:tc>
        <w:tc>
          <w:tcPr>
            <w:tcW w:w="485" w:type="dxa"/>
          </w:tcPr>
          <w:p w14:paraId="69C641B2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</w:t>
            </w:r>
          </w:p>
        </w:tc>
        <w:tc>
          <w:tcPr>
            <w:tcW w:w="714" w:type="dxa"/>
          </w:tcPr>
          <w:p w14:paraId="5B7D3A6C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118</w:t>
            </w:r>
          </w:p>
        </w:tc>
        <w:tc>
          <w:tcPr>
            <w:tcW w:w="714" w:type="dxa"/>
          </w:tcPr>
          <w:p w14:paraId="0C6D015A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31</w:t>
            </w:r>
          </w:p>
        </w:tc>
        <w:tc>
          <w:tcPr>
            <w:tcW w:w="633" w:type="dxa"/>
          </w:tcPr>
          <w:p w14:paraId="6CED401A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72</w:t>
            </w:r>
          </w:p>
        </w:tc>
        <w:tc>
          <w:tcPr>
            <w:tcW w:w="633" w:type="dxa"/>
          </w:tcPr>
          <w:p w14:paraId="7DDDE2A5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4</w:t>
            </w:r>
          </w:p>
        </w:tc>
        <w:tc>
          <w:tcPr>
            <w:tcW w:w="615" w:type="dxa"/>
          </w:tcPr>
          <w:p w14:paraId="006B0481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274</w:t>
            </w:r>
          </w:p>
        </w:tc>
        <w:tc>
          <w:tcPr>
            <w:tcW w:w="615" w:type="dxa"/>
          </w:tcPr>
          <w:p w14:paraId="7A777192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165</w:t>
            </w:r>
          </w:p>
        </w:tc>
        <w:tc>
          <w:tcPr>
            <w:tcW w:w="691" w:type="dxa"/>
          </w:tcPr>
          <w:p w14:paraId="2E4BC751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486</w:t>
            </w:r>
          </w:p>
        </w:tc>
        <w:tc>
          <w:tcPr>
            <w:tcW w:w="691" w:type="dxa"/>
          </w:tcPr>
          <w:p w14:paraId="2696DF88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120</w:t>
            </w:r>
          </w:p>
        </w:tc>
        <w:tc>
          <w:tcPr>
            <w:tcW w:w="683" w:type="dxa"/>
          </w:tcPr>
          <w:p w14:paraId="4D70FDF6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25</w:t>
            </w:r>
          </w:p>
        </w:tc>
        <w:tc>
          <w:tcPr>
            <w:tcW w:w="683" w:type="dxa"/>
          </w:tcPr>
          <w:p w14:paraId="2FD2BF53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10</w:t>
            </w:r>
          </w:p>
        </w:tc>
        <w:tc>
          <w:tcPr>
            <w:tcW w:w="687" w:type="dxa"/>
          </w:tcPr>
          <w:p w14:paraId="516F2661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18</w:t>
            </w:r>
          </w:p>
        </w:tc>
        <w:tc>
          <w:tcPr>
            <w:tcW w:w="688" w:type="dxa"/>
          </w:tcPr>
          <w:p w14:paraId="5981A8D9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</w:t>
            </w:r>
          </w:p>
        </w:tc>
      </w:tr>
      <w:tr w14:paraId="3EF8427B">
        <w:tc>
          <w:tcPr>
            <w:tcW w:w="1431" w:type="dxa"/>
            <w:shd w:val="clear" w:color="auto" w:fill="FFFFFF"/>
          </w:tcPr>
          <w:p w14:paraId="54C0973E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diabe+cancre+hearte</w:t>
            </w:r>
          </w:p>
        </w:tc>
        <w:tc>
          <w:tcPr>
            <w:tcW w:w="651" w:type="dxa"/>
            <w:shd w:val="clear" w:color="auto" w:fill="FFFFFF"/>
          </w:tcPr>
          <w:p w14:paraId="296173B0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triad</w:t>
            </w:r>
          </w:p>
        </w:tc>
        <w:tc>
          <w:tcPr>
            <w:tcW w:w="607" w:type="dxa"/>
            <w:shd w:val="clear" w:color="auto" w:fill="FFFFFF"/>
          </w:tcPr>
          <w:p w14:paraId="1769F66F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55</w:t>
            </w:r>
          </w:p>
        </w:tc>
        <w:tc>
          <w:tcPr>
            <w:tcW w:w="742" w:type="dxa"/>
            <w:shd w:val="clear" w:color="auto" w:fill="FFFFFF"/>
          </w:tcPr>
          <w:p w14:paraId="4DD8E594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23</w:t>
            </w:r>
          </w:p>
        </w:tc>
        <w:tc>
          <w:tcPr>
            <w:tcW w:w="696" w:type="dxa"/>
            <w:shd w:val="clear" w:color="auto" w:fill="FFFFFF"/>
          </w:tcPr>
          <w:p w14:paraId="724CE01D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540</w:t>
            </w:r>
          </w:p>
        </w:tc>
        <w:tc>
          <w:tcPr>
            <w:tcW w:w="742" w:type="dxa"/>
            <w:shd w:val="clear" w:color="auto" w:fill="FFFFFF"/>
          </w:tcPr>
          <w:p w14:paraId="36159547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285</w:t>
            </w:r>
          </w:p>
        </w:tc>
        <w:tc>
          <w:tcPr>
            <w:tcW w:w="819" w:type="dxa"/>
            <w:shd w:val="clear" w:color="auto" w:fill="FFFFFF"/>
          </w:tcPr>
          <w:p w14:paraId="4FF51B11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</w:t>
            </w:r>
          </w:p>
        </w:tc>
        <w:tc>
          <w:tcPr>
            <w:tcW w:w="485" w:type="dxa"/>
            <w:shd w:val="clear" w:color="auto" w:fill="FFFFFF"/>
          </w:tcPr>
          <w:p w14:paraId="4BBA37F1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</w:t>
            </w:r>
          </w:p>
        </w:tc>
        <w:tc>
          <w:tcPr>
            <w:tcW w:w="714" w:type="dxa"/>
            <w:shd w:val="clear" w:color="auto" w:fill="FFFFFF"/>
          </w:tcPr>
          <w:p w14:paraId="322E50B6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</w:t>
            </w:r>
          </w:p>
        </w:tc>
        <w:tc>
          <w:tcPr>
            <w:tcW w:w="714" w:type="dxa"/>
            <w:shd w:val="clear" w:color="auto" w:fill="FFFFFF"/>
          </w:tcPr>
          <w:p w14:paraId="616B85CB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</w:t>
            </w:r>
          </w:p>
        </w:tc>
        <w:tc>
          <w:tcPr>
            <w:tcW w:w="633" w:type="dxa"/>
            <w:shd w:val="clear" w:color="auto" w:fill="FFFFFF"/>
          </w:tcPr>
          <w:p w14:paraId="1A66BFC8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4</w:t>
            </w:r>
          </w:p>
        </w:tc>
        <w:tc>
          <w:tcPr>
            <w:tcW w:w="633" w:type="dxa"/>
            <w:shd w:val="clear" w:color="auto" w:fill="FFFFFF"/>
          </w:tcPr>
          <w:p w14:paraId="79E609A5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</w:t>
            </w:r>
          </w:p>
        </w:tc>
        <w:tc>
          <w:tcPr>
            <w:tcW w:w="615" w:type="dxa"/>
            <w:shd w:val="clear" w:color="auto" w:fill="FFFFFF"/>
          </w:tcPr>
          <w:p w14:paraId="7E7208C5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11</w:t>
            </w:r>
          </w:p>
        </w:tc>
        <w:tc>
          <w:tcPr>
            <w:tcW w:w="615" w:type="dxa"/>
            <w:shd w:val="clear" w:color="auto" w:fill="FFFFFF"/>
          </w:tcPr>
          <w:p w14:paraId="32C5D202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10</w:t>
            </w:r>
          </w:p>
        </w:tc>
        <w:tc>
          <w:tcPr>
            <w:tcW w:w="691" w:type="dxa"/>
            <w:shd w:val="clear" w:color="auto" w:fill="FFFFFF"/>
          </w:tcPr>
          <w:p w14:paraId="41432179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39</w:t>
            </w:r>
          </w:p>
        </w:tc>
        <w:tc>
          <w:tcPr>
            <w:tcW w:w="691" w:type="dxa"/>
            <w:shd w:val="clear" w:color="auto" w:fill="FFFFFF"/>
          </w:tcPr>
          <w:p w14:paraId="123D23C3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12</w:t>
            </w:r>
          </w:p>
        </w:tc>
        <w:tc>
          <w:tcPr>
            <w:tcW w:w="683" w:type="dxa"/>
            <w:shd w:val="clear" w:color="auto" w:fill="FFFFFF"/>
          </w:tcPr>
          <w:p w14:paraId="3ADAEB93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</w:t>
            </w:r>
          </w:p>
        </w:tc>
        <w:tc>
          <w:tcPr>
            <w:tcW w:w="683" w:type="dxa"/>
            <w:shd w:val="clear" w:color="auto" w:fill="FFFFFF"/>
          </w:tcPr>
          <w:p w14:paraId="3715BC70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</w:t>
            </w:r>
          </w:p>
        </w:tc>
        <w:tc>
          <w:tcPr>
            <w:tcW w:w="687" w:type="dxa"/>
            <w:shd w:val="clear" w:color="auto" w:fill="FFFFFF"/>
          </w:tcPr>
          <w:p w14:paraId="34472912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</w:t>
            </w:r>
          </w:p>
        </w:tc>
        <w:tc>
          <w:tcPr>
            <w:tcW w:w="688" w:type="dxa"/>
            <w:shd w:val="clear" w:color="auto" w:fill="FFFFFF"/>
          </w:tcPr>
          <w:p w14:paraId="37AFA030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</w:t>
            </w:r>
          </w:p>
        </w:tc>
      </w:tr>
      <w:tr w14:paraId="417BFC76">
        <w:tc>
          <w:tcPr>
            <w:tcW w:w="1431" w:type="dxa"/>
          </w:tcPr>
          <w:p w14:paraId="449998CF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diabe+cancre+stroke</w:t>
            </w:r>
          </w:p>
        </w:tc>
        <w:tc>
          <w:tcPr>
            <w:tcW w:w="651" w:type="dxa"/>
          </w:tcPr>
          <w:p w14:paraId="3D395A3F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triad</w:t>
            </w:r>
          </w:p>
        </w:tc>
        <w:tc>
          <w:tcPr>
            <w:tcW w:w="607" w:type="dxa"/>
          </w:tcPr>
          <w:p w14:paraId="3585B305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9</w:t>
            </w:r>
          </w:p>
        </w:tc>
        <w:tc>
          <w:tcPr>
            <w:tcW w:w="742" w:type="dxa"/>
          </w:tcPr>
          <w:p w14:paraId="43735E25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4</w:t>
            </w:r>
          </w:p>
        </w:tc>
        <w:tc>
          <w:tcPr>
            <w:tcW w:w="696" w:type="dxa"/>
          </w:tcPr>
          <w:p w14:paraId="231E0807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192</w:t>
            </w:r>
          </w:p>
        </w:tc>
        <w:tc>
          <w:tcPr>
            <w:tcW w:w="742" w:type="dxa"/>
          </w:tcPr>
          <w:p w14:paraId="510D3131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110</w:t>
            </w:r>
          </w:p>
        </w:tc>
        <w:tc>
          <w:tcPr>
            <w:tcW w:w="819" w:type="dxa"/>
          </w:tcPr>
          <w:p w14:paraId="33906A62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</w:t>
            </w:r>
          </w:p>
        </w:tc>
        <w:tc>
          <w:tcPr>
            <w:tcW w:w="485" w:type="dxa"/>
          </w:tcPr>
          <w:p w14:paraId="6286FAFB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</w:t>
            </w:r>
          </w:p>
        </w:tc>
        <w:tc>
          <w:tcPr>
            <w:tcW w:w="714" w:type="dxa"/>
          </w:tcPr>
          <w:p w14:paraId="2C370DD0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</w:t>
            </w:r>
          </w:p>
        </w:tc>
        <w:tc>
          <w:tcPr>
            <w:tcW w:w="714" w:type="dxa"/>
          </w:tcPr>
          <w:p w14:paraId="0869EF54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</w:t>
            </w:r>
          </w:p>
        </w:tc>
        <w:tc>
          <w:tcPr>
            <w:tcW w:w="633" w:type="dxa"/>
          </w:tcPr>
          <w:p w14:paraId="6F101724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</w:t>
            </w:r>
          </w:p>
        </w:tc>
        <w:tc>
          <w:tcPr>
            <w:tcW w:w="633" w:type="dxa"/>
          </w:tcPr>
          <w:p w14:paraId="52461A04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</w:t>
            </w:r>
          </w:p>
        </w:tc>
        <w:tc>
          <w:tcPr>
            <w:tcW w:w="615" w:type="dxa"/>
          </w:tcPr>
          <w:p w14:paraId="7BA4C259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</w:t>
            </w:r>
          </w:p>
        </w:tc>
        <w:tc>
          <w:tcPr>
            <w:tcW w:w="615" w:type="dxa"/>
          </w:tcPr>
          <w:p w14:paraId="42DEC8DF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</w:t>
            </w:r>
          </w:p>
        </w:tc>
        <w:tc>
          <w:tcPr>
            <w:tcW w:w="691" w:type="dxa"/>
          </w:tcPr>
          <w:p w14:paraId="765C13E8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8</w:t>
            </w:r>
          </w:p>
        </w:tc>
        <w:tc>
          <w:tcPr>
            <w:tcW w:w="691" w:type="dxa"/>
          </w:tcPr>
          <w:p w14:paraId="121BDA9A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4</w:t>
            </w:r>
          </w:p>
        </w:tc>
        <w:tc>
          <w:tcPr>
            <w:tcW w:w="683" w:type="dxa"/>
          </w:tcPr>
          <w:p w14:paraId="5F248A77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</w:t>
            </w:r>
          </w:p>
        </w:tc>
        <w:tc>
          <w:tcPr>
            <w:tcW w:w="683" w:type="dxa"/>
          </w:tcPr>
          <w:p w14:paraId="5EF011FC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</w:t>
            </w:r>
          </w:p>
        </w:tc>
        <w:tc>
          <w:tcPr>
            <w:tcW w:w="687" w:type="dxa"/>
          </w:tcPr>
          <w:p w14:paraId="32F07EF5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</w:t>
            </w:r>
          </w:p>
        </w:tc>
        <w:tc>
          <w:tcPr>
            <w:tcW w:w="688" w:type="dxa"/>
          </w:tcPr>
          <w:p w14:paraId="360AFD6B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</w:t>
            </w:r>
          </w:p>
        </w:tc>
      </w:tr>
      <w:tr w14:paraId="4C5851ED">
        <w:tc>
          <w:tcPr>
            <w:tcW w:w="1431" w:type="dxa"/>
            <w:shd w:val="clear" w:color="auto" w:fill="FFFFFF"/>
          </w:tcPr>
          <w:p w14:paraId="43DF01B8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diabe+cancre+lunge</w:t>
            </w:r>
          </w:p>
        </w:tc>
        <w:tc>
          <w:tcPr>
            <w:tcW w:w="651" w:type="dxa"/>
            <w:shd w:val="clear" w:color="auto" w:fill="FFFFFF"/>
          </w:tcPr>
          <w:p w14:paraId="29CBE086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triad</w:t>
            </w:r>
          </w:p>
        </w:tc>
        <w:tc>
          <w:tcPr>
            <w:tcW w:w="607" w:type="dxa"/>
            <w:shd w:val="clear" w:color="auto" w:fill="FFFFFF"/>
          </w:tcPr>
          <w:p w14:paraId="5C67FAC7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12</w:t>
            </w:r>
          </w:p>
        </w:tc>
        <w:tc>
          <w:tcPr>
            <w:tcW w:w="742" w:type="dxa"/>
            <w:shd w:val="clear" w:color="auto" w:fill="FFFFFF"/>
          </w:tcPr>
          <w:p w14:paraId="6475E2BE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5</w:t>
            </w:r>
          </w:p>
        </w:tc>
        <w:tc>
          <w:tcPr>
            <w:tcW w:w="696" w:type="dxa"/>
            <w:shd w:val="clear" w:color="auto" w:fill="FFFFFF"/>
          </w:tcPr>
          <w:p w14:paraId="55EDC579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205</w:t>
            </w:r>
          </w:p>
        </w:tc>
        <w:tc>
          <w:tcPr>
            <w:tcW w:w="742" w:type="dxa"/>
            <w:shd w:val="clear" w:color="auto" w:fill="FFFFFF"/>
          </w:tcPr>
          <w:p w14:paraId="3625B997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99</w:t>
            </w:r>
          </w:p>
        </w:tc>
        <w:tc>
          <w:tcPr>
            <w:tcW w:w="819" w:type="dxa"/>
            <w:shd w:val="clear" w:color="auto" w:fill="FFFFFF"/>
          </w:tcPr>
          <w:p w14:paraId="1DB2C076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</w:t>
            </w:r>
          </w:p>
        </w:tc>
        <w:tc>
          <w:tcPr>
            <w:tcW w:w="485" w:type="dxa"/>
            <w:shd w:val="clear" w:color="auto" w:fill="FFFFFF"/>
          </w:tcPr>
          <w:p w14:paraId="3AA4B939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</w:t>
            </w:r>
          </w:p>
        </w:tc>
        <w:tc>
          <w:tcPr>
            <w:tcW w:w="714" w:type="dxa"/>
            <w:shd w:val="clear" w:color="auto" w:fill="FFFFFF"/>
          </w:tcPr>
          <w:p w14:paraId="7C8FE584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</w:t>
            </w:r>
          </w:p>
        </w:tc>
        <w:tc>
          <w:tcPr>
            <w:tcW w:w="714" w:type="dxa"/>
            <w:shd w:val="clear" w:color="auto" w:fill="FFFFFF"/>
          </w:tcPr>
          <w:p w14:paraId="47294DD4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</w:t>
            </w:r>
          </w:p>
        </w:tc>
        <w:tc>
          <w:tcPr>
            <w:tcW w:w="633" w:type="dxa"/>
            <w:shd w:val="clear" w:color="auto" w:fill="FFFFFF"/>
          </w:tcPr>
          <w:p w14:paraId="2C9F24B8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</w:t>
            </w:r>
          </w:p>
        </w:tc>
        <w:tc>
          <w:tcPr>
            <w:tcW w:w="633" w:type="dxa"/>
            <w:shd w:val="clear" w:color="auto" w:fill="FFFFFF"/>
          </w:tcPr>
          <w:p w14:paraId="16D6FA8B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</w:t>
            </w:r>
          </w:p>
        </w:tc>
        <w:tc>
          <w:tcPr>
            <w:tcW w:w="615" w:type="dxa"/>
            <w:shd w:val="clear" w:color="auto" w:fill="FFFFFF"/>
          </w:tcPr>
          <w:p w14:paraId="16A52EFD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</w:t>
            </w:r>
          </w:p>
        </w:tc>
        <w:tc>
          <w:tcPr>
            <w:tcW w:w="615" w:type="dxa"/>
            <w:shd w:val="clear" w:color="auto" w:fill="FFFFFF"/>
          </w:tcPr>
          <w:p w14:paraId="27969E7D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</w:t>
            </w:r>
          </w:p>
        </w:tc>
        <w:tc>
          <w:tcPr>
            <w:tcW w:w="691" w:type="dxa"/>
            <w:shd w:val="clear" w:color="auto" w:fill="FFFFFF"/>
          </w:tcPr>
          <w:p w14:paraId="6D42C0F7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7</w:t>
            </w:r>
          </w:p>
        </w:tc>
        <w:tc>
          <w:tcPr>
            <w:tcW w:w="691" w:type="dxa"/>
            <w:shd w:val="clear" w:color="auto" w:fill="FFFFFF"/>
          </w:tcPr>
          <w:p w14:paraId="4FBE69A8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</w:t>
            </w:r>
          </w:p>
        </w:tc>
        <w:tc>
          <w:tcPr>
            <w:tcW w:w="683" w:type="dxa"/>
            <w:shd w:val="clear" w:color="auto" w:fill="FFFFFF"/>
          </w:tcPr>
          <w:p w14:paraId="7737E980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</w:t>
            </w:r>
          </w:p>
        </w:tc>
        <w:tc>
          <w:tcPr>
            <w:tcW w:w="683" w:type="dxa"/>
            <w:shd w:val="clear" w:color="auto" w:fill="FFFFFF"/>
          </w:tcPr>
          <w:p w14:paraId="19E6076D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</w:t>
            </w:r>
          </w:p>
        </w:tc>
        <w:tc>
          <w:tcPr>
            <w:tcW w:w="687" w:type="dxa"/>
            <w:shd w:val="clear" w:color="auto" w:fill="FFFFFF"/>
          </w:tcPr>
          <w:p w14:paraId="4C28DBF2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</w:t>
            </w:r>
          </w:p>
        </w:tc>
        <w:tc>
          <w:tcPr>
            <w:tcW w:w="688" w:type="dxa"/>
            <w:shd w:val="clear" w:color="auto" w:fill="FFFFFF"/>
          </w:tcPr>
          <w:p w14:paraId="05EB3CB2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</w:t>
            </w:r>
          </w:p>
        </w:tc>
      </w:tr>
      <w:tr w14:paraId="5B3EE6E6">
        <w:tc>
          <w:tcPr>
            <w:tcW w:w="1431" w:type="dxa"/>
          </w:tcPr>
          <w:p w14:paraId="707D1643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diabe+cancre+arthre</w:t>
            </w:r>
          </w:p>
        </w:tc>
        <w:tc>
          <w:tcPr>
            <w:tcW w:w="651" w:type="dxa"/>
          </w:tcPr>
          <w:p w14:paraId="5FF0B753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triad</w:t>
            </w:r>
          </w:p>
        </w:tc>
        <w:tc>
          <w:tcPr>
            <w:tcW w:w="607" w:type="dxa"/>
          </w:tcPr>
          <w:p w14:paraId="2D9738F7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107</w:t>
            </w:r>
          </w:p>
        </w:tc>
        <w:tc>
          <w:tcPr>
            <w:tcW w:w="742" w:type="dxa"/>
          </w:tcPr>
          <w:p w14:paraId="70168A05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48</w:t>
            </w:r>
          </w:p>
        </w:tc>
        <w:tc>
          <w:tcPr>
            <w:tcW w:w="696" w:type="dxa"/>
          </w:tcPr>
          <w:p w14:paraId="44D970D5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739</w:t>
            </w:r>
          </w:p>
        </w:tc>
        <w:tc>
          <w:tcPr>
            <w:tcW w:w="742" w:type="dxa"/>
          </w:tcPr>
          <w:p w14:paraId="2ED35F06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380</w:t>
            </w:r>
          </w:p>
        </w:tc>
        <w:tc>
          <w:tcPr>
            <w:tcW w:w="819" w:type="dxa"/>
          </w:tcPr>
          <w:p w14:paraId="7A44A378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</w:t>
            </w:r>
          </w:p>
        </w:tc>
        <w:tc>
          <w:tcPr>
            <w:tcW w:w="485" w:type="dxa"/>
          </w:tcPr>
          <w:p w14:paraId="3AFEDD92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</w:t>
            </w:r>
          </w:p>
        </w:tc>
        <w:tc>
          <w:tcPr>
            <w:tcW w:w="714" w:type="dxa"/>
          </w:tcPr>
          <w:p w14:paraId="6F21607D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</w:t>
            </w:r>
          </w:p>
        </w:tc>
        <w:tc>
          <w:tcPr>
            <w:tcW w:w="714" w:type="dxa"/>
          </w:tcPr>
          <w:p w14:paraId="5148071C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</w:t>
            </w:r>
          </w:p>
        </w:tc>
        <w:tc>
          <w:tcPr>
            <w:tcW w:w="633" w:type="dxa"/>
          </w:tcPr>
          <w:p w14:paraId="543370BB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6</w:t>
            </w:r>
          </w:p>
        </w:tc>
        <w:tc>
          <w:tcPr>
            <w:tcW w:w="633" w:type="dxa"/>
          </w:tcPr>
          <w:p w14:paraId="504EFEAB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</w:t>
            </w:r>
          </w:p>
        </w:tc>
        <w:tc>
          <w:tcPr>
            <w:tcW w:w="615" w:type="dxa"/>
          </w:tcPr>
          <w:p w14:paraId="09F817BB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48</w:t>
            </w:r>
          </w:p>
        </w:tc>
        <w:tc>
          <w:tcPr>
            <w:tcW w:w="615" w:type="dxa"/>
          </w:tcPr>
          <w:p w14:paraId="451F60FA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34</w:t>
            </w:r>
          </w:p>
        </w:tc>
        <w:tc>
          <w:tcPr>
            <w:tcW w:w="691" w:type="dxa"/>
          </w:tcPr>
          <w:p w14:paraId="4809F263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50</w:t>
            </w:r>
          </w:p>
        </w:tc>
        <w:tc>
          <w:tcPr>
            <w:tcW w:w="691" w:type="dxa"/>
          </w:tcPr>
          <w:p w14:paraId="566F1780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13</w:t>
            </w:r>
          </w:p>
        </w:tc>
        <w:tc>
          <w:tcPr>
            <w:tcW w:w="683" w:type="dxa"/>
          </w:tcPr>
          <w:p w14:paraId="1AF7FFE0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</w:t>
            </w:r>
          </w:p>
        </w:tc>
        <w:tc>
          <w:tcPr>
            <w:tcW w:w="683" w:type="dxa"/>
          </w:tcPr>
          <w:p w14:paraId="11873821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</w:t>
            </w:r>
          </w:p>
        </w:tc>
        <w:tc>
          <w:tcPr>
            <w:tcW w:w="687" w:type="dxa"/>
          </w:tcPr>
          <w:p w14:paraId="368DE5D0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</w:t>
            </w:r>
          </w:p>
        </w:tc>
        <w:tc>
          <w:tcPr>
            <w:tcW w:w="688" w:type="dxa"/>
          </w:tcPr>
          <w:p w14:paraId="369804DC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</w:t>
            </w:r>
          </w:p>
        </w:tc>
      </w:tr>
      <w:tr w14:paraId="6876BD27">
        <w:tc>
          <w:tcPr>
            <w:tcW w:w="1431" w:type="dxa"/>
            <w:shd w:val="clear" w:color="auto" w:fill="FFFFFF"/>
          </w:tcPr>
          <w:p w14:paraId="10F7850D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diabe+hearte+stroke</w:t>
            </w:r>
          </w:p>
        </w:tc>
        <w:tc>
          <w:tcPr>
            <w:tcW w:w="651" w:type="dxa"/>
            <w:shd w:val="clear" w:color="auto" w:fill="FFFFFF"/>
          </w:tcPr>
          <w:p w14:paraId="5864A656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triad</w:t>
            </w:r>
          </w:p>
        </w:tc>
        <w:tc>
          <w:tcPr>
            <w:tcW w:w="607" w:type="dxa"/>
            <w:shd w:val="clear" w:color="auto" w:fill="FFFFFF"/>
          </w:tcPr>
          <w:p w14:paraId="602119C2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51</w:t>
            </w:r>
          </w:p>
        </w:tc>
        <w:tc>
          <w:tcPr>
            <w:tcW w:w="742" w:type="dxa"/>
            <w:shd w:val="clear" w:color="auto" w:fill="FFFFFF"/>
          </w:tcPr>
          <w:p w14:paraId="3E5310CC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23</w:t>
            </w:r>
          </w:p>
        </w:tc>
        <w:tc>
          <w:tcPr>
            <w:tcW w:w="696" w:type="dxa"/>
            <w:shd w:val="clear" w:color="auto" w:fill="FFFFFF"/>
          </w:tcPr>
          <w:p w14:paraId="286EFAF6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830</w:t>
            </w:r>
          </w:p>
        </w:tc>
        <w:tc>
          <w:tcPr>
            <w:tcW w:w="742" w:type="dxa"/>
            <w:shd w:val="clear" w:color="auto" w:fill="FFFFFF"/>
          </w:tcPr>
          <w:p w14:paraId="2F83154A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470</w:t>
            </w:r>
          </w:p>
        </w:tc>
        <w:tc>
          <w:tcPr>
            <w:tcW w:w="819" w:type="dxa"/>
            <w:shd w:val="clear" w:color="auto" w:fill="FFFFFF"/>
          </w:tcPr>
          <w:p w14:paraId="3586D173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</w:t>
            </w:r>
          </w:p>
        </w:tc>
        <w:tc>
          <w:tcPr>
            <w:tcW w:w="485" w:type="dxa"/>
            <w:shd w:val="clear" w:color="auto" w:fill="FFFFFF"/>
          </w:tcPr>
          <w:p w14:paraId="6B5C1BBD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</w:t>
            </w:r>
          </w:p>
        </w:tc>
        <w:tc>
          <w:tcPr>
            <w:tcW w:w="714" w:type="dxa"/>
            <w:shd w:val="clear" w:color="auto" w:fill="FFFFFF"/>
          </w:tcPr>
          <w:p w14:paraId="6CB7C590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</w:t>
            </w:r>
          </w:p>
        </w:tc>
        <w:tc>
          <w:tcPr>
            <w:tcW w:w="714" w:type="dxa"/>
            <w:shd w:val="clear" w:color="auto" w:fill="FFFFFF"/>
          </w:tcPr>
          <w:p w14:paraId="73444397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</w:t>
            </w:r>
          </w:p>
        </w:tc>
        <w:tc>
          <w:tcPr>
            <w:tcW w:w="633" w:type="dxa"/>
            <w:shd w:val="clear" w:color="auto" w:fill="FFFFFF"/>
          </w:tcPr>
          <w:p w14:paraId="5E0C612B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3</w:t>
            </w:r>
          </w:p>
        </w:tc>
        <w:tc>
          <w:tcPr>
            <w:tcW w:w="633" w:type="dxa"/>
            <w:shd w:val="clear" w:color="auto" w:fill="FFFFFF"/>
          </w:tcPr>
          <w:p w14:paraId="2435F451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</w:t>
            </w:r>
          </w:p>
        </w:tc>
        <w:tc>
          <w:tcPr>
            <w:tcW w:w="615" w:type="dxa"/>
            <w:shd w:val="clear" w:color="auto" w:fill="FFFFFF"/>
          </w:tcPr>
          <w:p w14:paraId="1BC1CB03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8</w:t>
            </w:r>
          </w:p>
        </w:tc>
        <w:tc>
          <w:tcPr>
            <w:tcW w:w="615" w:type="dxa"/>
            <w:shd w:val="clear" w:color="auto" w:fill="FFFFFF"/>
          </w:tcPr>
          <w:p w14:paraId="6D3E7059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5</w:t>
            </w:r>
          </w:p>
        </w:tc>
        <w:tc>
          <w:tcPr>
            <w:tcW w:w="691" w:type="dxa"/>
            <w:shd w:val="clear" w:color="auto" w:fill="FFFFFF"/>
          </w:tcPr>
          <w:p w14:paraId="28E18368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33</w:t>
            </w:r>
          </w:p>
        </w:tc>
        <w:tc>
          <w:tcPr>
            <w:tcW w:w="691" w:type="dxa"/>
            <w:shd w:val="clear" w:color="auto" w:fill="FFFFFF"/>
          </w:tcPr>
          <w:p w14:paraId="7C9806B4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14</w:t>
            </w:r>
          </w:p>
        </w:tc>
        <w:tc>
          <w:tcPr>
            <w:tcW w:w="683" w:type="dxa"/>
            <w:shd w:val="clear" w:color="auto" w:fill="FFFFFF"/>
          </w:tcPr>
          <w:p w14:paraId="35D8BA91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6</w:t>
            </w:r>
          </w:p>
        </w:tc>
        <w:tc>
          <w:tcPr>
            <w:tcW w:w="683" w:type="dxa"/>
            <w:shd w:val="clear" w:color="auto" w:fill="FFFFFF"/>
          </w:tcPr>
          <w:p w14:paraId="0170346E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4</w:t>
            </w:r>
          </w:p>
        </w:tc>
        <w:tc>
          <w:tcPr>
            <w:tcW w:w="687" w:type="dxa"/>
            <w:shd w:val="clear" w:color="auto" w:fill="FFFFFF"/>
          </w:tcPr>
          <w:p w14:paraId="2659120C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</w:t>
            </w:r>
          </w:p>
        </w:tc>
        <w:tc>
          <w:tcPr>
            <w:tcW w:w="688" w:type="dxa"/>
            <w:shd w:val="clear" w:color="auto" w:fill="FFFFFF"/>
          </w:tcPr>
          <w:p w14:paraId="7B27D00F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</w:t>
            </w:r>
          </w:p>
        </w:tc>
      </w:tr>
      <w:tr w14:paraId="6CF2C9E1">
        <w:tc>
          <w:tcPr>
            <w:tcW w:w="1431" w:type="dxa"/>
          </w:tcPr>
          <w:p w14:paraId="2553B274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diabe+hearte+lunge</w:t>
            </w:r>
          </w:p>
        </w:tc>
        <w:tc>
          <w:tcPr>
            <w:tcW w:w="651" w:type="dxa"/>
          </w:tcPr>
          <w:p w14:paraId="669D94B5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triad</w:t>
            </w:r>
          </w:p>
        </w:tc>
        <w:tc>
          <w:tcPr>
            <w:tcW w:w="607" w:type="dxa"/>
          </w:tcPr>
          <w:p w14:paraId="000128E1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61</w:t>
            </w:r>
          </w:p>
        </w:tc>
        <w:tc>
          <w:tcPr>
            <w:tcW w:w="742" w:type="dxa"/>
          </w:tcPr>
          <w:p w14:paraId="7F98C58A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22</w:t>
            </w:r>
          </w:p>
        </w:tc>
        <w:tc>
          <w:tcPr>
            <w:tcW w:w="696" w:type="dxa"/>
          </w:tcPr>
          <w:p w14:paraId="74BFF610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792</w:t>
            </w:r>
          </w:p>
        </w:tc>
        <w:tc>
          <w:tcPr>
            <w:tcW w:w="742" w:type="dxa"/>
          </w:tcPr>
          <w:p w14:paraId="0760832F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397</w:t>
            </w:r>
          </w:p>
        </w:tc>
        <w:tc>
          <w:tcPr>
            <w:tcW w:w="819" w:type="dxa"/>
          </w:tcPr>
          <w:p w14:paraId="0BDC9232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</w:t>
            </w:r>
          </w:p>
        </w:tc>
        <w:tc>
          <w:tcPr>
            <w:tcW w:w="485" w:type="dxa"/>
          </w:tcPr>
          <w:p w14:paraId="5B6B64D6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</w:t>
            </w:r>
          </w:p>
        </w:tc>
        <w:tc>
          <w:tcPr>
            <w:tcW w:w="714" w:type="dxa"/>
          </w:tcPr>
          <w:p w14:paraId="3B1E4D85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5</w:t>
            </w:r>
          </w:p>
        </w:tc>
        <w:tc>
          <w:tcPr>
            <w:tcW w:w="714" w:type="dxa"/>
          </w:tcPr>
          <w:p w14:paraId="1174B620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</w:t>
            </w:r>
          </w:p>
        </w:tc>
        <w:tc>
          <w:tcPr>
            <w:tcW w:w="633" w:type="dxa"/>
          </w:tcPr>
          <w:p w14:paraId="105A1440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</w:t>
            </w:r>
          </w:p>
        </w:tc>
        <w:tc>
          <w:tcPr>
            <w:tcW w:w="633" w:type="dxa"/>
          </w:tcPr>
          <w:p w14:paraId="0F696EC5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</w:t>
            </w:r>
          </w:p>
        </w:tc>
        <w:tc>
          <w:tcPr>
            <w:tcW w:w="615" w:type="dxa"/>
          </w:tcPr>
          <w:p w14:paraId="332BFED2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13</w:t>
            </w:r>
          </w:p>
        </w:tc>
        <w:tc>
          <w:tcPr>
            <w:tcW w:w="615" w:type="dxa"/>
          </w:tcPr>
          <w:p w14:paraId="1A17C2DD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7</w:t>
            </w:r>
          </w:p>
        </w:tc>
        <w:tc>
          <w:tcPr>
            <w:tcW w:w="691" w:type="dxa"/>
          </w:tcPr>
          <w:p w14:paraId="23F5A2E6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36</w:t>
            </w:r>
          </w:p>
        </w:tc>
        <w:tc>
          <w:tcPr>
            <w:tcW w:w="691" w:type="dxa"/>
          </w:tcPr>
          <w:p w14:paraId="3D49D393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13</w:t>
            </w:r>
          </w:p>
        </w:tc>
        <w:tc>
          <w:tcPr>
            <w:tcW w:w="683" w:type="dxa"/>
          </w:tcPr>
          <w:p w14:paraId="483ABA90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</w:t>
            </w:r>
          </w:p>
        </w:tc>
        <w:tc>
          <w:tcPr>
            <w:tcW w:w="683" w:type="dxa"/>
          </w:tcPr>
          <w:p w14:paraId="5C9B7347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</w:t>
            </w:r>
          </w:p>
        </w:tc>
        <w:tc>
          <w:tcPr>
            <w:tcW w:w="687" w:type="dxa"/>
          </w:tcPr>
          <w:p w14:paraId="6787DD8F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5</w:t>
            </w:r>
          </w:p>
        </w:tc>
        <w:tc>
          <w:tcPr>
            <w:tcW w:w="688" w:type="dxa"/>
          </w:tcPr>
          <w:p w14:paraId="63D52633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</w:t>
            </w:r>
          </w:p>
        </w:tc>
      </w:tr>
      <w:tr w14:paraId="2CDD2EC5">
        <w:tc>
          <w:tcPr>
            <w:tcW w:w="1431" w:type="dxa"/>
            <w:shd w:val="clear" w:color="auto" w:fill="FFFFFF"/>
          </w:tcPr>
          <w:p w14:paraId="32DEC86C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diabe+hearte+arthre</w:t>
            </w:r>
          </w:p>
        </w:tc>
        <w:tc>
          <w:tcPr>
            <w:tcW w:w="651" w:type="dxa"/>
            <w:shd w:val="clear" w:color="auto" w:fill="FFFFFF"/>
          </w:tcPr>
          <w:p w14:paraId="4E13361E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triad</w:t>
            </w:r>
          </w:p>
        </w:tc>
        <w:tc>
          <w:tcPr>
            <w:tcW w:w="607" w:type="dxa"/>
            <w:shd w:val="clear" w:color="auto" w:fill="FFFFFF"/>
          </w:tcPr>
          <w:p w14:paraId="07CA1F77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316</w:t>
            </w:r>
          </w:p>
        </w:tc>
        <w:tc>
          <w:tcPr>
            <w:tcW w:w="742" w:type="dxa"/>
            <w:shd w:val="clear" w:color="auto" w:fill="FFFFFF"/>
          </w:tcPr>
          <w:p w14:paraId="7C1BC3FC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134</w:t>
            </w:r>
          </w:p>
        </w:tc>
        <w:tc>
          <w:tcPr>
            <w:tcW w:w="696" w:type="dxa"/>
            <w:shd w:val="clear" w:color="auto" w:fill="FFFFFF"/>
          </w:tcPr>
          <w:p w14:paraId="4725C3AA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2405</w:t>
            </w:r>
          </w:p>
        </w:tc>
        <w:tc>
          <w:tcPr>
            <w:tcW w:w="742" w:type="dxa"/>
            <w:shd w:val="clear" w:color="auto" w:fill="FFFFFF"/>
          </w:tcPr>
          <w:p w14:paraId="3196EE11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1258</w:t>
            </w:r>
          </w:p>
        </w:tc>
        <w:tc>
          <w:tcPr>
            <w:tcW w:w="819" w:type="dxa"/>
            <w:shd w:val="clear" w:color="auto" w:fill="FFFFFF"/>
          </w:tcPr>
          <w:p w14:paraId="0CE7585A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4</w:t>
            </w:r>
          </w:p>
        </w:tc>
        <w:tc>
          <w:tcPr>
            <w:tcW w:w="485" w:type="dxa"/>
            <w:shd w:val="clear" w:color="auto" w:fill="FFFFFF"/>
          </w:tcPr>
          <w:p w14:paraId="3EEB3ED0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</w:t>
            </w:r>
          </w:p>
        </w:tc>
        <w:tc>
          <w:tcPr>
            <w:tcW w:w="714" w:type="dxa"/>
            <w:shd w:val="clear" w:color="auto" w:fill="FFFFFF"/>
          </w:tcPr>
          <w:p w14:paraId="48032FD8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30</w:t>
            </w:r>
          </w:p>
        </w:tc>
        <w:tc>
          <w:tcPr>
            <w:tcW w:w="714" w:type="dxa"/>
            <w:shd w:val="clear" w:color="auto" w:fill="FFFFFF"/>
          </w:tcPr>
          <w:p w14:paraId="5DC0AA02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3</w:t>
            </w:r>
          </w:p>
        </w:tc>
        <w:tc>
          <w:tcPr>
            <w:tcW w:w="633" w:type="dxa"/>
            <w:shd w:val="clear" w:color="auto" w:fill="FFFFFF"/>
          </w:tcPr>
          <w:p w14:paraId="0055B337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50</w:t>
            </w:r>
          </w:p>
        </w:tc>
        <w:tc>
          <w:tcPr>
            <w:tcW w:w="633" w:type="dxa"/>
            <w:shd w:val="clear" w:color="auto" w:fill="FFFFFF"/>
          </w:tcPr>
          <w:p w14:paraId="5CC5F051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8</w:t>
            </w:r>
          </w:p>
        </w:tc>
        <w:tc>
          <w:tcPr>
            <w:tcW w:w="615" w:type="dxa"/>
            <w:shd w:val="clear" w:color="auto" w:fill="FFFFFF"/>
          </w:tcPr>
          <w:p w14:paraId="74F1E35B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99</w:t>
            </w:r>
          </w:p>
        </w:tc>
        <w:tc>
          <w:tcPr>
            <w:tcW w:w="615" w:type="dxa"/>
            <w:shd w:val="clear" w:color="auto" w:fill="FFFFFF"/>
          </w:tcPr>
          <w:p w14:paraId="043B621E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70</w:t>
            </w:r>
          </w:p>
        </w:tc>
        <w:tc>
          <w:tcPr>
            <w:tcW w:w="691" w:type="dxa"/>
            <w:shd w:val="clear" w:color="auto" w:fill="FFFFFF"/>
          </w:tcPr>
          <w:p w14:paraId="2F69F122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128</w:t>
            </w:r>
          </w:p>
        </w:tc>
        <w:tc>
          <w:tcPr>
            <w:tcW w:w="691" w:type="dxa"/>
            <w:shd w:val="clear" w:color="auto" w:fill="FFFFFF"/>
          </w:tcPr>
          <w:p w14:paraId="3B56CC32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51</w:t>
            </w:r>
          </w:p>
        </w:tc>
        <w:tc>
          <w:tcPr>
            <w:tcW w:w="683" w:type="dxa"/>
            <w:shd w:val="clear" w:color="auto" w:fill="FFFFFF"/>
          </w:tcPr>
          <w:p w14:paraId="1858A798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8</w:t>
            </w:r>
          </w:p>
        </w:tc>
        <w:tc>
          <w:tcPr>
            <w:tcW w:w="683" w:type="dxa"/>
            <w:shd w:val="clear" w:color="auto" w:fill="FFFFFF"/>
          </w:tcPr>
          <w:p w14:paraId="458A80FB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</w:t>
            </w:r>
          </w:p>
        </w:tc>
        <w:tc>
          <w:tcPr>
            <w:tcW w:w="687" w:type="dxa"/>
            <w:shd w:val="clear" w:color="auto" w:fill="FFFFFF"/>
          </w:tcPr>
          <w:p w14:paraId="1F09ADB2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</w:t>
            </w:r>
          </w:p>
        </w:tc>
        <w:tc>
          <w:tcPr>
            <w:tcW w:w="688" w:type="dxa"/>
            <w:shd w:val="clear" w:color="auto" w:fill="FFFFFF"/>
          </w:tcPr>
          <w:p w14:paraId="227B5976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</w:t>
            </w:r>
          </w:p>
        </w:tc>
      </w:tr>
      <w:tr w14:paraId="1000655C">
        <w:tc>
          <w:tcPr>
            <w:tcW w:w="1431" w:type="dxa"/>
          </w:tcPr>
          <w:p w14:paraId="7537351D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diabe+stroke+lunge</w:t>
            </w:r>
          </w:p>
        </w:tc>
        <w:tc>
          <w:tcPr>
            <w:tcW w:w="651" w:type="dxa"/>
          </w:tcPr>
          <w:p w14:paraId="053CB401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triad</w:t>
            </w:r>
          </w:p>
        </w:tc>
        <w:tc>
          <w:tcPr>
            <w:tcW w:w="607" w:type="dxa"/>
          </w:tcPr>
          <w:p w14:paraId="7284D3E7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10</w:t>
            </w:r>
          </w:p>
        </w:tc>
        <w:tc>
          <w:tcPr>
            <w:tcW w:w="742" w:type="dxa"/>
          </w:tcPr>
          <w:p w14:paraId="5074776F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5</w:t>
            </w:r>
          </w:p>
        </w:tc>
        <w:tc>
          <w:tcPr>
            <w:tcW w:w="696" w:type="dxa"/>
          </w:tcPr>
          <w:p w14:paraId="25502C9E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270</w:t>
            </w:r>
          </w:p>
        </w:tc>
        <w:tc>
          <w:tcPr>
            <w:tcW w:w="742" w:type="dxa"/>
          </w:tcPr>
          <w:p w14:paraId="5E735F62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140</w:t>
            </w:r>
          </w:p>
        </w:tc>
        <w:tc>
          <w:tcPr>
            <w:tcW w:w="819" w:type="dxa"/>
          </w:tcPr>
          <w:p w14:paraId="66629E93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</w:t>
            </w:r>
          </w:p>
        </w:tc>
        <w:tc>
          <w:tcPr>
            <w:tcW w:w="485" w:type="dxa"/>
          </w:tcPr>
          <w:p w14:paraId="5B47F999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</w:t>
            </w:r>
          </w:p>
        </w:tc>
        <w:tc>
          <w:tcPr>
            <w:tcW w:w="714" w:type="dxa"/>
          </w:tcPr>
          <w:p w14:paraId="61F2F35B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</w:t>
            </w:r>
          </w:p>
        </w:tc>
        <w:tc>
          <w:tcPr>
            <w:tcW w:w="714" w:type="dxa"/>
          </w:tcPr>
          <w:p w14:paraId="26FF3543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</w:t>
            </w:r>
          </w:p>
        </w:tc>
        <w:tc>
          <w:tcPr>
            <w:tcW w:w="633" w:type="dxa"/>
          </w:tcPr>
          <w:p w14:paraId="3E3D9A84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</w:t>
            </w:r>
          </w:p>
        </w:tc>
        <w:tc>
          <w:tcPr>
            <w:tcW w:w="633" w:type="dxa"/>
          </w:tcPr>
          <w:p w14:paraId="740EFB1B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</w:t>
            </w:r>
          </w:p>
        </w:tc>
        <w:tc>
          <w:tcPr>
            <w:tcW w:w="615" w:type="dxa"/>
          </w:tcPr>
          <w:p w14:paraId="2F2D2C67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3</w:t>
            </w:r>
          </w:p>
        </w:tc>
        <w:tc>
          <w:tcPr>
            <w:tcW w:w="615" w:type="dxa"/>
          </w:tcPr>
          <w:p w14:paraId="3FC0104D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</w:t>
            </w:r>
          </w:p>
        </w:tc>
        <w:tc>
          <w:tcPr>
            <w:tcW w:w="691" w:type="dxa"/>
          </w:tcPr>
          <w:p w14:paraId="677718EF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5</w:t>
            </w:r>
          </w:p>
        </w:tc>
        <w:tc>
          <w:tcPr>
            <w:tcW w:w="691" w:type="dxa"/>
          </w:tcPr>
          <w:p w14:paraId="2BEF357D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3</w:t>
            </w:r>
          </w:p>
        </w:tc>
        <w:tc>
          <w:tcPr>
            <w:tcW w:w="683" w:type="dxa"/>
          </w:tcPr>
          <w:p w14:paraId="0A713241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</w:t>
            </w:r>
          </w:p>
        </w:tc>
        <w:tc>
          <w:tcPr>
            <w:tcW w:w="683" w:type="dxa"/>
          </w:tcPr>
          <w:p w14:paraId="651A5EB0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</w:t>
            </w:r>
          </w:p>
        </w:tc>
        <w:tc>
          <w:tcPr>
            <w:tcW w:w="687" w:type="dxa"/>
          </w:tcPr>
          <w:p w14:paraId="4A19D7E6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</w:t>
            </w:r>
          </w:p>
        </w:tc>
        <w:tc>
          <w:tcPr>
            <w:tcW w:w="688" w:type="dxa"/>
          </w:tcPr>
          <w:p w14:paraId="02327671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</w:t>
            </w:r>
          </w:p>
        </w:tc>
      </w:tr>
      <w:tr w14:paraId="3B66B53B">
        <w:tc>
          <w:tcPr>
            <w:tcW w:w="1431" w:type="dxa"/>
            <w:shd w:val="clear" w:color="auto" w:fill="FFFFFF"/>
          </w:tcPr>
          <w:p w14:paraId="5F15C978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diabe+stroke+arthre</w:t>
            </w:r>
          </w:p>
        </w:tc>
        <w:tc>
          <w:tcPr>
            <w:tcW w:w="651" w:type="dxa"/>
            <w:shd w:val="clear" w:color="auto" w:fill="FFFFFF"/>
          </w:tcPr>
          <w:p w14:paraId="3A2DC528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triad</w:t>
            </w:r>
          </w:p>
        </w:tc>
        <w:tc>
          <w:tcPr>
            <w:tcW w:w="607" w:type="dxa"/>
            <w:shd w:val="clear" w:color="auto" w:fill="FFFFFF"/>
          </w:tcPr>
          <w:p w14:paraId="79F3E805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60</w:t>
            </w:r>
          </w:p>
        </w:tc>
        <w:tc>
          <w:tcPr>
            <w:tcW w:w="742" w:type="dxa"/>
            <w:shd w:val="clear" w:color="auto" w:fill="FFFFFF"/>
          </w:tcPr>
          <w:p w14:paraId="774DE431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28</w:t>
            </w:r>
          </w:p>
        </w:tc>
        <w:tc>
          <w:tcPr>
            <w:tcW w:w="696" w:type="dxa"/>
            <w:shd w:val="clear" w:color="auto" w:fill="FFFFFF"/>
          </w:tcPr>
          <w:p w14:paraId="7BAEF718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830</w:t>
            </w:r>
          </w:p>
        </w:tc>
        <w:tc>
          <w:tcPr>
            <w:tcW w:w="742" w:type="dxa"/>
            <w:shd w:val="clear" w:color="auto" w:fill="FFFFFF"/>
          </w:tcPr>
          <w:p w14:paraId="380734F9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486</w:t>
            </w:r>
          </w:p>
        </w:tc>
        <w:tc>
          <w:tcPr>
            <w:tcW w:w="819" w:type="dxa"/>
            <w:shd w:val="clear" w:color="auto" w:fill="FFFFFF"/>
          </w:tcPr>
          <w:p w14:paraId="61613876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</w:t>
            </w:r>
          </w:p>
        </w:tc>
        <w:tc>
          <w:tcPr>
            <w:tcW w:w="485" w:type="dxa"/>
            <w:shd w:val="clear" w:color="auto" w:fill="FFFFFF"/>
          </w:tcPr>
          <w:p w14:paraId="6309593A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</w:t>
            </w:r>
          </w:p>
        </w:tc>
        <w:tc>
          <w:tcPr>
            <w:tcW w:w="714" w:type="dxa"/>
            <w:shd w:val="clear" w:color="auto" w:fill="FFFFFF"/>
          </w:tcPr>
          <w:p w14:paraId="1842C9C2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5</w:t>
            </w:r>
          </w:p>
        </w:tc>
        <w:tc>
          <w:tcPr>
            <w:tcW w:w="714" w:type="dxa"/>
            <w:shd w:val="clear" w:color="auto" w:fill="FFFFFF"/>
          </w:tcPr>
          <w:p w14:paraId="52B7901A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</w:t>
            </w:r>
          </w:p>
        </w:tc>
        <w:tc>
          <w:tcPr>
            <w:tcW w:w="633" w:type="dxa"/>
            <w:shd w:val="clear" w:color="auto" w:fill="FFFFFF"/>
          </w:tcPr>
          <w:p w14:paraId="2EF1701F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7</w:t>
            </w:r>
          </w:p>
        </w:tc>
        <w:tc>
          <w:tcPr>
            <w:tcW w:w="633" w:type="dxa"/>
            <w:shd w:val="clear" w:color="auto" w:fill="FFFFFF"/>
          </w:tcPr>
          <w:p w14:paraId="047B170D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</w:t>
            </w:r>
          </w:p>
        </w:tc>
        <w:tc>
          <w:tcPr>
            <w:tcW w:w="615" w:type="dxa"/>
            <w:shd w:val="clear" w:color="auto" w:fill="FFFFFF"/>
          </w:tcPr>
          <w:p w14:paraId="19E0E993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22</w:t>
            </w:r>
          </w:p>
        </w:tc>
        <w:tc>
          <w:tcPr>
            <w:tcW w:w="615" w:type="dxa"/>
            <w:shd w:val="clear" w:color="auto" w:fill="FFFFFF"/>
          </w:tcPr>
          <w:p w14:paraId="746A249D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16</w:t>
            </w:r>
          </w:p>
        </w:tc>
        <w:tc>
          <w:tcPr>
            <w:tcW w:w="691" w:type="dxa"/>
            <w:shd w:val="clear" w:color="auto" w:fill="FFFFFF"/>
          </w:tcPr>
          <w:p w14:paraId="5576D470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24</w:t>
            </w:r>
          </w:p>
        </w:tc>
        <w:tc>
          <w:tcPr>
            <w:tcW w:w="691" w:type="dxa"/>
            <w:shd w:val="clear" w:color="auto" w:fill="FFFFFF"/>
          </w:tcPr>
          <w:p w14:paraId="036EA5C8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9</w:t>
            </w:r>
          </w:p>
        </w:tc>
        <w:tc>
          <w:tcPr>
            <w:tcW w:w="683" w:type="dxa"/>
            <w:shd w:val="clear" w:color="auto" w:fill="FFFFFF"/>
          </w:tcPr>
          <w:p w14:paraId="2EE673AA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</w:t>
            </w:r>
          </w:p>
        </w:tc>
        <w:tc>
          <w:tcPr>
            <w:tcW w:w="683" w:type="dxa"/>
            <w:shd w:val="clear" w:color="auto" w:fill="FFFFFF"/>
          </w:tcPr>
          <w:p w14:paraId="0120F005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</w:t>
            </w:r>
          </w:p>
        </w:tc>
        <w:tc>
          <w:tcPr>
            <w:tcW w:w="687" w:type="dxa"/>
            <w:shd w:val="clear" w:color="auto" w:fill="FFFFFF"/>
          </w:tcPr>
          <w:p w14:paraId="5DDBAD25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</w:t>
            </w:r>
          </w:p>
        </w:tc>
        <w:tc>
          <w:tcPr>
            <w:tcW w:w="688" w:type="dxa"/>
            <w:shd w:val="clear" w:color="auto" w:fill="FFFFFF"/>
          </w:tcPr>
          <w:p w14:paraId="66A6885E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</w:t>
            </w:r>
          </w:p>
        </w:tc>
      </w:tr>
      <w:tr w14:paraId="4C1B0173">
        <w:tc>
          <w:tcPr>
            <w:tcW w:w="1431" w:type="dxa"/>
          </w:tcPr>
          <w:p w14:paraId="6618F448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diabe+lunge+arthre</w:t>
            </w:r>
          </w:p>
        </w:tc>
        <w:tc>
          <w:tcPr>
            <w:tcW w:w="651" w:type="dxa"/>
          </w:tcPr>
          <w:p w14:paraId="45C851DF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triad</w:t>
            </w:r>
          </w:p>
        </w:tc>
        <w:tc>
          <w:tcPr>
            <w:tcW w:w="607" w:type="dxa"/>
          </w:tcPr>
          <w:p w14:paraId="4829DBCA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120</w:t>
            </w:r>
          </w:p>
        </w:tc>
        <w:tc>
          <w:tcPr>
            <w:tcW w:w="742" w:type="dxa"/>
          </w:tcPr>
          <w:p w14:paraId="3F4F6342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48</w:t>
            </w:r>
          </w:p>
        </w:tc>
        <w:tc>
          <w:tcPr>
            <w:tcW w:w="696" w:type="dxa"/>
          </w:tcPr>
          <w:p w14:paraId="24D68050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989</w:t>
            </w:r>
          </w:p>
        </w:tc>
        <w:tc>
          <w:tcPr>
            <w:tcW w:w="742" w:type="dxa"/>
          </w:tcPr>
          <w:p w14:paraId="0713ED36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443</w:t>
            </w:r>
          </w:p>
        </w:tc>
        <w:tc>
          <w:tcPr>
            <w:tcW w:w="819" w:type="dxa"/>
          </w:tcPr>
          <w:p w14:paraId="5D5F57B1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3</w:t>
            </w:r>
          </w:p>
        </w:tc>
        <w:tc>
          <w:tcPr>
            <w:tcW w:w="485" w:type="dxa"/>
          </w:tcPr>
          <w:p w14:paraId="07E353AE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</w:t>
            </w:r>
          </w:p>
        </w:tc>
        <w:tc>
          <w:tcPr>
            <w:tcW w:w="714" w:type="dxa"/>
          </w:tcPr>
          <w:p w14:paraId="48895F89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16</w:t>
            </w:r>
          </w:p>
        </w:tc>
        <w:tc>
          <w:tcPr>
            <w:tcW w:w="714" w:type="dxa"/>
          </w:tcPr>
          <w:p w14:paraId="2468977E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4</w:t>
            </w:r>
          </w:p>
        </w:tc>
        <w:tc>
          <w:tcPr>
            <w:tcW w:w="633" w:type="dxa"/>
          </w:tcPr>
          <w:p w14:paraId="377D9D9B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9</w:t>
            </w:r>
          </w:p>
        </w:tc>
        <w:tc>
          <w:tcPr>
            <w:tcW w:w="633" w:type="dxa"/>
          </w:tcPr>
          <w:p w14:paraId="3926FC4E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</w:t>
            </w:r>
          </w:p>
        </w:tc>
        <w:tc>
          <w:tcPr>
            <w:tcW w:w="615" w:type="dxa"/>
          </w:tcPr>
          <w:p w14:paraId="0F19C207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32</w:t>
            </w:r>
          </w:p>
        </w:tc>
        <w:tc>
          <w:tcPr>
            <w:tcW w:w="615" w:type="dxa"/>
          </w:tcPr>
          <w:p w14:paraId="33B70D9F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21</w:t>
            </w:r>
          </w:p>
        </w:tc>
        <w:tc>
          <w:tcPr>
            <w:tcW w:w="691" w:type="dxa"/>
          </w:tcPr>
          <w:p w14:paraId="1CA2DB87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57</w:t>
            </w:r>
          </w:p>
        </w:tc>
        <w:tc>
          <w:tcPr>
            <w:tcW w:w="691" w:type="dxa"/>
          </w:tcPr>
          <w:p w14:paraId="4EB45691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21</w:t>
            </w:r>
          </w:p>
        </w:tc>
        <w:tc>
          <w:tcPr>
            <w:tcW w:w="683" w:type="dxa"/>
          </w:tcPr>
          <w:p w14:paraId="328EC3AB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3</w:t>
            </w:r>
          </w:p>
        </w:tc>
        <w:tc>
          <w:tcPr>
            <w:tcW w:w="683" w:type="dxa"/>
          </w:tcPr>
          <w:p w14:paraId="27B3C48E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</w:t>
            </w:r>
          </w:p>
        </w:tc>
        <w:tc>
          <w:tcPr>
            <w:tcW w:w="687" w:type="dxa"/>
          </w:tcPr>
          <w:p w14:paraId="66BD8F38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3</w:t>
            </w:r>
          </w:p>
        </w:tc>
        <w:tc>
          <w:tcPr>
            <w:tcW w:w="688" w:type="dxa"/>
          </w:tcPr>
          <w:p w14:paraId="360E46E3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</w:t>
            </w:r>
          </w:p>
        </w:tc>
      </w:tr>
      <w:tr w14:paraId="18743CAD">
        <w:tc>
          <w:tcPr>
            <w:tcW w:w="1431" w:type="dxa"/>
            <w:shd w:val="clear" w:color="auto" w:fill="FFFFFF"/>
          </w:tcPr>
          <w:p w14:paraId="5CE7B110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cancre+hearte+stroke</w:t>
            </w:r>
          </w:p>
        </w:tc>
        <w:tc>
          <w:tcPr>
            <w:tcW w:w="651" w:type="dxa"/>
            <w:shd w:val="clear" w:color="auto" w:fill="FFFFFF"/>
          </w:tcPr>
          <w:p w14:paraId="759C93C9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triad</w:t>
            </w:r>
          </w:p>
        </w:tc>
        <w:tc>
          <w:tcPr>
            <w:tcW w:w="607" w:type="dxa"/>
            <w:shd w:val="clear" w:color="auto" w:fill="FFFFFF"/>
          </w:tcPr>
          <w:p w14:paraId="538F1AC0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29</w:t>
            </w:r>
          </w:p>
        </w:tc>
        <w:tc>
          <w:tcPr>
            <w:tcW w:w="742" w:type="dxa"/>
            <w:shd w:val="clear" w:color="auto" w:fill="FFFFFF"/>
          </w:tcPr>
          <w:p w14:paraId="52C2D581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19</w:t>
            </w:r>
          </w:p>
        </w:tc>
        <w:tc>
          <w:tcPr>
            <w:tcW w:w="696" w:type="dxa"/>
            <w:shd w:val="clear" w:color="auto" w:fill="FFFFFF"/>
          </w:tcPr>
          <w:p w14:paraId="2605263E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343</w:t>
            </w:r>
          </w:p>
        </w:tc>
        <w:tc>
          <w:tcPr>
            <w:tcW w:w="742" w:type="dxa"/>
            <w:shd w:val="clear" w:color="auto" w:fill="FFFFFF"/>
          </w:tcPr>
          <w:p w14:paraId="42D5E8F0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212</w:t>
            </w:r>
          </w:p>
        </w:tc>
        <w:tc>
          <w:tcPr>
            <w:tcW w:w="819" w:type="dxa"/>
            <w:shd w:val="clear" w:color="auto" w:fill="FFFFFF"/>
          </w:tcPr>
          <w:p w14:paraId="4C48FDD5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</w:t>
            </w:r>
          </w:p>
        </w:tc>
        <w:tc>
          <w:tcPr>
            <w:tcW w:w="485" w:type="dxa"/>
            <w:shd w:val="clear" w:color="auto" w:fill="FFFFFF"/>
          </w:tcPr>
          <w:p w14:paraId="1C7E6903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</w:t>
            </w:r>
          </w:p>
        </w:tc>
        <w:tc>
          <w:tcPr>
            <w:tcW w:w="714" w:type="dxa"/>
            <w:shd w:val="clear" w:color="auto" w:fill="FFFFFF"/>
          </w:tcPr>
          <w:p w14:paraId="64A04660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</w:t>
            </w:r>
          </w:p>
        </w:tc>
        <w:tc>
          <w:tcPr>
            <w:tcW w:w="714" w:type="dxa"/>
            <w:shd w:val="clear" w:color="auto" w:fill="FFFFFF"/>
          </w:tcPr>
          <w:p w14:paraId="64B4CC08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</w:t>
            </w:r>
          </w:p>
        </w:tc>
        <w:tc>
          <w:tcPr>
            <w:tcW w:w="633" w:type="dxa"/>
            <w:shd w:val="clear" w:color="auto" w:fill="FFFFFF"/>
          </w:tcPr>
          <w:p w14:paraId="6073D90D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</w:t>
            </w:r>
          </w:p>
        </w:tc>
        <w:tc>
          <w:tcPr>
            <w:tcW w:w="633" w:type="dxa"/>
            <w:shd w:val="clear" w:color="auto" w:fill="FFFFFF"/>
          </w:tcPr>
          <w:p w14:paraId="50598805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</w:t>
            </w:r>
          </w:p>
        </w:tc>
        <w:tc>
          <w:tcPr>
            <w:tcW w:w="615" w:type="dxa"/>
            <w:shd w:val="clear" w:color="auto" w:fill="FFFFFF"/>
          </w:tcPr>
          <w:p w14:paraId="26FC2D52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8</w:t>
            </w:r>
          </w:p>
        </w:tc>
        <w:tc>
          <w:tcPr>
            <w:tcW w:w="615" w:type="dxa"/>
            <w:shd w:val="clear" w:color="auto" w:fill="FFFFFF"/>
          </w:tcPr>
          <w:p w14:paraId="0D18C99F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6</w:t>
            </w:r>
          </w:p>
        </w:tc>
        <w:tc>
          <w:tcPr>
            <w:tcW w:w="691" w:type="dxa"/>
            <w:shd w:val="clear" w:color="auto" w:fill="FFFFFF"/>
          </w:tcPr>
          <w:p w14:paraId="0659601F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20</w:t>
            </w:r>
          </w:p>
        </w:tc>
        <w:tc>
          <w:tcPr>
            <w:tcW w:w="691" w:type="dxa"/>
            <w:shd w:val="clear" w:color="auto" w:fill="FFFFFF"/>
          </w:tcPr>
          <w:p w14:paraId="13440494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13</w:t>
            </w:r>
          </w:p>
        </w:tc>
        <w:tc>
          <w:tcPr>
            <w:tcW w:w="683" w:type="dxa"/>
            <w:shd w:val="clear" w:color="auto" w:fill="FFFFFF"/>
          </w:tcPr>
          <w:p w14:paraId="4D98EA08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</w:t>
            </w:r>
          </w:p>
        </w:tc>
        <w:tc>
          <w:tcPr>
            <w:tcW w:w="683" w:type="dxa"/>
            <w:shd w:val="clear" w:color="auto" w:fill="FFFFFF"/>
          </w:tcPr>
          <w:p w14:paraId="17D5EB4C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</w:t>
            </w:r>
          </w:p>
        </w:tc>
        <w:tc>
          <w:tcPr>
            <w:tcW w:w="687" w:type="dxa"/>
            <w:shd w:val="clear" w:color="auto" w:fill="FFFFFF"/>
          </w:tcPr>
          <w:p w14:paraId="144A4340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</w:t>
            </w:r>
          </w:p>
        </w:tc>
        <w:tc>
          <w:tcPr>
            <w:tcW w:w="688" w:type="dxa"/>
            <w:shd w:val="clear" w:color="auto" w:fill="FFFFFF"/>
          </w:tcPr>
          <w:p w14:paraId="5616C851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</w:t>
            </w:r>
          </w:p>
        </w:tc>
      </w:tr>
      <w:tr w14:paraId="392F577E">
        <w:tc>
          <w:tcPr>
            <w:tcW w:w="1431" w:type="dxa"/>
          </w:tcPr>
          <w:p w14:paraId="6E174183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cancre+hearte+lunge</w:t>
            </w:r>
          </w:p>
        </w:tc>
        <w:tc>
          <w:tcPr>
            <w:tcW w:w="651" w:type="dxa"/>
          </w:tcPr>
          <w:p w14:paraId="5F4C7C4A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triad</w:t>
            </w:r>
          </w:p>
        </w:tc>
        <w:tc>
          <w:tcPr>
            <w:tcW w:w="607" w:type="dxa"/>
          </w:tcPr>
          <w:p w14:paraId="505D61F6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45</w:t>
            </w:r>
          </w:p>
        </w:tc>
        <w:tc>
          <w:tcPr>
            <w:tcW w:w="742" w:type="dxa"/>
          </w:tcPr>
          <w:p w14:paraId="04BAC149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25</w:t>
            </w:r>
          </w:p>
        </w:tc>
        <w:tc>
          <w:tcPr>
            <w:tcW w:w="696" w:type="dxa"/>
          </w:tcPr>
          <w:p w14:paraId="710FF7E7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401</w:t>
            </w:r>
          </w:p>
        </w:tc>
        <w:tc>
          <w:tcPr>
            <w:tcW w:w="742" w:type="dxa"/>
          </w:tcPr>
          <w:p w14:paraId="2C1F0F0B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219</w:t>
            </w:r>
          </w:p>
        </w:tc>
        <w:tc>
          <w:tcPr>
            <w:tcW w:w="819" w:type="dxa"/>
          </w:tcPr>
          <w:p w14:paraId="7075AA3B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</w:t>
            </w:r>
          </w:p>
        </w:tc>
        <w:tc>
          <w:tcPr>
            <w:tcW w:w="485" w:type="dxa"/>
          </w:tcPr>
          <w:p w14:paraId="5B8A0C7C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</w:t>
            </w:r>
          </w:p>
        </w:tc>
        <w:tc>
          <w:tcPr>
            <w:tcW w:w="714" w:type="dxa"/>
          </w:tcPr>
          <w:p w14:paraId="0E35C17E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</w:t>
            </w:r>
          </w:p>
        </w:tc>
        <w:tc>
          <w:tcPr>
            <w:tcW w:w="714" w:type="dxa"/>
          </w:tcPr>
          <w:p w14:paraId="1BF62922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</w:t>
            </w:r>
          </w:p>
        </w:tc>
        <w:tc>
          <w:tcPr>
            <w:tcW w:w="633" w:type="dxa"/>
          </w:tcPr>
          <w:p w14:paraId="12D7CAFF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3</w:t>
            </w:r>
          </w:p>
        </w:tc>
        <w:tc>
          <w:tcPr>
            <w:tcW w:w="633" w:type="dxa"/>
          </w:tcPr>
          <w:p w14:paraId="1207320B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</w:t>
            </w:r>
          </w:p>
        </w:tc>
        <w:tc>
          <w:tcPr>
            <w:tcW w:w="615" w:type="dxa"/>
          </w:tcPr>
          <w:p w14:paraId="14D8AF63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13</w:t>
            </w:r>
          </w:p>
        </w:tc>
        <w:tc>
          <w:tcPr>
            <w:tcW w:w="615" w:type="dxa"/>
          </w:tcPr>
          <w:p w14:paraId="6B74C47B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13</w:t>
            </w:r>
          </w:p>
        </w:tc>
        <w:tc>
          <w:tcPr>
            <w:tcW w:w="691" w:type="dxa"/>
          </w:tcPr>
          <w:p w14:paraId="33D001C2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29</w:t>
            </w:r>
          </w:p>
        </w:tc>
        <w:tc>
          <w:tcPr>
            <w:tcW w:w="691" w:type="dxa"/>
          </w:tcPr>
          <w:p w14:paraId="7E4D972F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11</w:t>
            </w:r>
          </w:p>
        </w:tc>
        <w:tc>
          <w:tcPr>
            <w:tcW w:w="683" w:type="dxa"/>
          </w:tcPr>
          <w:p w14:paraId="22B73397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</w:t>
            </w:r>
          </w:p>
        </w:tc>
        <w:tc>
          <w:tcPr>
            <w:tcW w:w="683" w:type="dxa"/>
          </w:tcPr>
          <w:p w14:paraId="63AD8F19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</w:t>
            </w:r>
          </w:p>
        </w:tc>
        <w:tc>
          <w:tcPr>
            <w:tcW w:w="687" w:type="dxa"/>
          </w:tcPr>
          <w:p w14:paraId="1AA666C0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</w:t>
            </w:r>
          </w:p>
        </w:tc>
        <w:tc>
          <w:tcPr>
            <w:tcW w:w="688" w:type="dxa"/>
          </w:tcPr>
          <w:p w14:paraId="05C9503B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</w:t>
            </w:r>
          </w:p>
        </w:tc>
      </w:tr>
      <w:tr w14:paraId="65EE4365">
        <w:tc>
          <w:tcPr>
            <w:tcW w:w="1431" w:type="dxa"/>
            <w:shd w:val="clear" w:color="auto" w:fill="FFFFFF"/>
          </w:tcPr>
          <w:p w14:paraId="1D360768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cancre+hearte+arthre</w:t>
            </w:r>
          </w:p>
        </w:tc>
        <w:tc>
          <w:tcPr>
            <w:tcW w:w="651" w:type="dxa"/>
            <w:shd w:val="clear" w:color="auto" w:fill="FFFFFF"/>
          </w:tcPr>
          <w:p w14:paraId="0727EADD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triad</w:t>
            </w:r>
          </w:p>
        </w:tc>
        <w:tc>
          <w:tcPr>
            <w:tcW w:w="607" w:type="dxa"/>
            <w:shd w:val="clear" w:color="auto" w:fill="FFFFFF"/>
          </w:tcPr>
          <w:p w14:paraId="30F306A3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213</w:t>
            </w:r>
          </w:p>
        </w:tc>
        <w:tc>
          <w:tcPr>
            <w:tcW w:w="742" w:type="dxa"/>
            <w:shd w:val="clear" w:color="auto" w:fill="FFFFFF"/>
          </w:tcPr>
          <w:p w14:paraId="20835864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107</w:t>
            </w:r>
          </w:p>
        </w:tc>
        <w:tc>
          <w:tcPr>
            <w:tcW w:w="696" w:type="dxa"/>
            <w:shd w:val="clear" w:color="auto" w:fill="FFFFFF"/>
          </w:tcPr>
          <w:p w14:paraId="7E63148C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1112</w:t>
            </w:r>
          </w:p>
        </w:tc>
        <w:tc>
          <w:tcPr>
            <w:tcW w:w="742" w:type="dxa"/>
            <w:shd w:val="clear" w:color="auto" w:fill="FFFFFF"/>
          </w:tcPr>
          <w:p w14:paraId="02C5AD91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617</w:t>
            </w:r>
          </w:p>
        </w:tc>
        <w:tc>
          <w:tcPr>
            <w:tcW w:w="819" w:type="dxa"/>
            <w:shd w:val="clear" w:color="auto" w:fill="FFFFFF"/>
          </w:tcPr>
          <w:p w14:paraId="0462D4E0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</w:t>
            </w:r>
          </w:p>
        </w:tc>
        <w:tc>
          <w:tcPr>
            <w:tcW w:w="485" w:type="dxa"/>
            <w:shd w:val="clear" w:color="auto" w:fill="FFFFFF"/>
          </w:tcPr>
          <w:p w14:paraId="04A4361D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</w:t>
            </w:r>
          </w:p>
        </w:tc>
        <w:tc>
          <w:tcPr>
            <w:tcW w:w="714" w:type="dxa"/>
            <w:shd w:val="clear" w:color="auto" w:fill="FFFFFF"/>
          </w:tcPr>
          <w:p w14:paraId="7D113EE3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7</w:t>
            </w:r>
          </w:p>
        </w:tc>
        <w:tc>
          <w:tcPr>
            <w:tcW w:w="714" w:type="dxa"/>
            <w:shd w:val="clear" w:color="auto" w:fill="FFFFFF"/>
          </w:tcPr>
          <w:p w14:paraId="2D73B148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</w:t>
            </w:r>
          </w:p>
        </w:tc>
        <w:tc>
          <w:tcPr>
            <w:tcW w:w="633" w:type="dxa"/>
            <w:shd w:val="clear" w:color="auto" w:fill="FFFFFF"/>
          </w:tcPr>
          <w:p w14:paraId="4512E9B9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26</w:t>
            </w:r>
          </w:p>
        </w:tc>
        <w:tc>
          <w:tcPr>
            <w:tcW w:w="633" w:type="dxa"/>
            <w:shd w:val="clear" w:color="auto" w:fill="FFFFFF"/>
          </w:tcPr>
          <w:p w14:paraId="2BE82448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</w:t>
            </w:r>
          </w:p>
        </w:tc>
        <w:tc>
          <w:tcPr>
            <w:tcW w:w="615" w:type="dxa"/>
            <w:shd w:val="clear" w:color="auto" w:fill="FFFFFF"/>
          </w:tcPr>
          <w:p w14:paraId="2BE57D8E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104</w:t>
            </w:r>
          </w:p>
        </w:tc>
        <w:tc>
          <w:tcPr>
            <w:tcW w:w="615" w:type="dxa"/>
            <w:shd w:val="clear" w:color="auto" w:fill="FFFFFF"/>
          </w:tcPr>
          <w:p w14:paraId="0487ECE4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82</w:t>
            </w:r>
          </w:p>
        </w:tc>
        <w:tc>
          <w:tcPr>
            <w:tcW w:w="691" w:type="dxa"/>
            <w:shd w:val="clear" w:color="auto" w:fill="FFFFFF"/>
          </w:tcPr>
          <w:p w14:paraId="7855F6AD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73</w:t>
            </w:r>
          </w:p>
        </w:tc>
        <w:tc>
          <w:tcPr>
            <w:tcW w:w="691" w:type="dxa"/>
            <w:shd w:val="clear" w:color="auto" w:fill="FFFFFF"/>
          </w:tcPr>
          <w:p w14:paraId="7AE3CF41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23</w:t>
            </w:r>
          </w:p>
        </w:tc>
        <w:tc>
          <w:tcPr>
            <w:tcW w:w="683" w:type="dxa"/>
            <w:shd w:val="clear" w:color="auto" w:fill="FFFFFF"/>
          </w:tcPr>
          <w:p w14:paraId="7CE23266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3</w:t>
            </w:r>
          </w:p>
        </w:tc>
        <w:tc>
          <w:tcPr>
            <w:tcW w:w="683" w:type="dxa"/>
            <w:shd w:val="clear" w:color="auto" w:fill="FFFFFF"/>
          </w:tcPr>
          <w:p w14:paraId="137CD6AF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</w:t>
            </w:r>
          </w:p>
        </w:tc>
        <w:tc>
          <w:tcPr>
            <w:tcW w:w="687" w:type="dxa"/>
            <w:shd w:val="clear" w:color="auto" w:fill="FFFFFF"/>
          </w:tcPr>
          <w:p w14:paraId="361114B0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</w:t>
            </w:r>
          </w:p>
        </w:tc>
        <w:tc>
          <w:tcPr>
            <w:tcW w:w="688" w:type="dxa"/>
            <w:shd w:val="clear" w:color="auto" w:fill="FFFFFF"/>
          </w:tcPr>
          <w:p w14:paraId="53628B00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</w:t>
            </w:r>
          </w:p>
        </w:tc>
      </w:tr>
      <w:tr w14:paraId="7CD5D9B7">
        <w:tc>
          <w:tcPr>
            <w:tcW w:w="1431" w:type="dxa"/>
          </w:tcPr>
          <w:p w14:paraId="7F424BFF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cancre+stroke+lunge</w:t>
            </w:r>
          </w:p>
        </w:tc>
        <w:tc>
          <w:tcPr>
            <w:tcW w:w="651" w:type="dxa"/>
          </w:tcPr>
          <w:p w14:paraId="4B0C90F8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triad</w:t>
            </w:r>
          </w:p>
        </w:tc>
        <w:tc>
          <w:tcPr>
            <w:tcW w:w="607" w:type="dxa"/>
          </w:tcPr>
          <w:p w14:paraId="3F4DAABF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11</w:t>
            </w:r>
          </w:p>
        </w:tc>
        <w:tc>
          <w:tcPr>
            <w:tcW w:w="742" w:type="dxa"/>
          </w:tcPr>
          <w:p w14:paraId="27A127BD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6</w:t>
            </w:r>
          </w:p>
        </w:tc>
        <w:tc>
          <w:tcPr>
            <w:tcW w:w="696" w:type="dxa"/>
          </w:tcPr>
          <w:p w14:paraId="02710385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156</w:t>
            </w:r>
          </w:p>
        </w:tc>
        <w:tc>
          <w:tcPr>
            <w:tcW w:w="742" w:type="dxa"/>
          </w:tcPr>
          <w:p w14:paraId="0B2C65F5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93</w:t>
            </w:r>
          </w:p>
        </w:tc>
        <w:tc>
          <w:tcPr>
            <w:tcW w:w="819" w:type="dxa"/>
          </w:tcPr>
          <w:p w14:paraId="4B6F1239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</w:t>
            </w:r>
          </w:p>
        </w:tc>
        <w:tc>
          <w:tcPr>
            <w:tcW w:w="485" w:type="dxa"/>
          </w:tcPr>
          <w:p w14:paraId="2CB53907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</w:t>
            </w:r>
          </w:p>
        </w:tc>
        <w:tc>
          <w:tcPr>
            <w:tcW w:w="714" w:type="dxa"/>
          </w:tcPr>
          <w:p w14:paraId="1CAE2978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</w:t>
            </w:r>
          </w:p>
        </w:tc>
        <w:tc>
          <w:tcPr>
            <w:tcW w:w="714" w:type="dxa"/>
          </w:tcPr>
          <w:p w14:paraId="75F374F3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</w:t>
            </w:r>
          </w:p>
        </w:tc>
        <w:tc>
          <w:tcPr>
            <w:tcW w:w="633" w:type="dxa"/>
          </w:tcPr>
          <w:p w14:paraId="179A07CC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</w:t>
            </w:r>
          </w:p>
        </w:tc>
        <w:tc>
          <w:tcPr>
            <w:tcW w:w="633" w:type="dxa"/>
          </w:tcPr>
          <w:p w14:paraId="5A021231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</w:t>
            </w:r>
          </w:p>
        </w:tc>
        <w:tc>
          <w:tcPr>
            <w:tcW w:w="615" w:type="dxa"/>
          </w:tcPr>
          <w:p w14:paraId="33CCFAB7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</w:t>
            </w:r>
          </w:p>
        </w:tc>
        <w:tc>
          <w:tcPr>
            <w:tcW w:w="615" w:type="dxa"/>
          </w:tcPr>
          <w:p w14:paraId="24929C61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</w:t>
            </w:r>
          </w:p>
        </w:tc>
        <w:tc>
          <w:tcPr>
            <w:tcW w:w="691" w:type="dxa"/>
          </w:tcPr>
          <w:p w14:paraId="4BC12F16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8</w:t>
            </w:r>
          </w:p>
        </w:tc>
        <w:tc>
          <w:tcPr>
            <w:tcW w:w="691" w:type="dxa"/>
          </w:tcPr>
          <w:p w14:paraId="74107EC3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3</w:t>
            </w:r>
          </w:p>
        </w:tc>
        <w:tc>
          <w:tcPr>
            <w:tcW w:w="683" w:type="dxa"/>
          </w:tcPr>
          <w:p w14:paraId="267B1884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</w:t>
            </w:r>
          </w:p>
        </w:tc>
        <w:tc>
          <w:tcPr>
            <w:tcW w:w="683" w:type="dxa"/>
          </w:tcPr>
          <w:p w14:paraId="514A4DAC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</w:t>
            </w:r>
          </w:p>
        </w:tc>
        <w:tc>
          <w:tcPr>
            <w:tcW w:w="687" w:type="dxa"/>
          </w:tcPr>
          <w:p w14:paraId="6CBAFD1D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</w:t>
            </w:r>
          </w:p>
        </w:tc>
        <w:tc>
          <w:tcPr>
            <w:tcW w:w="688" w:type="dxa"/>
          </w:tcPr>
          <w:p w14:paraId="3362ABE7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</w:t>
            </w:r>
          </w:p>
        </w:tc>
      </w:tr>
      <w:tr w14:paraId="691E17C7">
        <w:tc>
          <w:tcPr>
            <w:tcW w:w="1431" w:type="dxa"/>
            <w:shd w:val="clear" w:color="auto" w:fill="FFFFFF"/>
          </w:tcPr>
          <w:p w14:paraId="3E5E0518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cancre+stroke+arthre</w:t>
            </w:r>
          </w:p>
        </w:tc>
        <w:tc>
          <w:tcPr>
            <w:tcW w:w="651" w:type="dxa"/>
            <w:shd w:val="clear" w:color="auto" w:fill="FFFFFF"/>
          </w:tcPr>
          <w:p w14:paraId="2CFD3A66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triad</w:t>
            </w:r>
          </w:p>
        </w:tc>
        <w:tc>
          <w:tcPr>
            <w:tcW w:w="607" w:type="dxa"/>
            <w:shd w:val="clear" w:color="auto" w:fill="FFFFFF"/>
          </w:tcPr>
          <w:p w14:paraId="0F51890E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41</w:t>
            </w:r>
          </w:p>
        </w:tc>
        <w:tc>
          <w:tcPr>
            <w:tcW w:w="742" w:type="dxa"/>
            <w:shd w:val="clear" w:color="auto" w:fill="FFFFFF"/>
          </w:tcPr>
          <w:p w14:paraId="6B17D3FA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18</w:t>
            </w:r>
          </w:p>
        </w:tc>
        <w:tc>
          <w:tcPr>
            <w:tcW w:w="696" w:type="dxa"/>
            <w:shd w:val="clear" w:color="auto" w:fill="FFFFFF"/>
          </w:tcPr>
          <w:p w14:paraId="0BB4F9DD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405</w:t>
            </w:r>
          </w:p>
        </w:tc>
        <w:tc>
          <w:tcPr>
            <w:tcW w:w="742" w:type="dxa"/>
            <w:shd w:val="clear" w:color="auto" w:fill="FFFFFF"/>
          </w:tcPr>
          <w:p w14:paraId="6B5E216A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242</w:t>
            </w:r>
          </w:p>
        </w:tc>
        <w:tc>
          <w:tcPr>
            <w:tcW w:w="819" w:type="dxa"/>
            <w:shd w:val="clear" w:color="auto" w:fill="FFFFFF"/>
          </w:tcPr>
          <w:p w14:paraId="31D077D7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</w:t>
            </w:r>
          </w:p>
        </w:tc>
        <w:tc>
          <w:tcPr>
            <w:tcW w:w="485" w:type="dxa"/>
            <w:shd w:val="clear" w:color="auto" w:fill="FFFFFF"/>
          </w:tcPr>
          <w:p w14:paraId="074D45B1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</w:t>
            </w:r>
          </w:p>
        </w:tc>
        <w:tc>
          <w:tcPr>
            <w:tcW w:w="714" w:type="dxa"/>
            <w:shd w:val="clear" w:color="auto" w:fill="FFFFFF"/>
          </w:tcPr>
          <w:p w14:paraId="5FCA4519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</w:t>
            </w:r>
          </w:p>
        </w:tc>
        <w:tc>
          <w:tcPr>
            <w:tcW w:w="714" w:type="dxa"/>
            <w:shd w:val="clear" w:color="auto" w:fill="FFFFFF"/>
          </w:tcPr>
          <w:p w14:paraId="2C2710C7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</w:t>
            </w:r>
          </w:p>
        </w:tc>
        <w:tc>
          <w:tcPr>
            <w:tcW w:w="633" w:type="dxa"/>
            <w:shd w:val="clear" w:color="auto" w:fill="FFFFFF"/>
          </w:tcPr>
          <w:p w14:paraId="2807556A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4</w:t>
            </w:r>
          </w:p>
        </w:tc>
        <w:tc>
          <w:tcPr>
            <w:tcW w:w="633" w:type="dxa"/>
            <w:shd w:val="clear" w:color="auto" w:fill="FFFFFF"/>
          </w:tcPr>
          <w:p w14:paraId="312DA910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3</w:t>
            </w:r>
          </w:p>
        </w:tc>
        <w:tc>
          <w:tcPr>
            <w:tcW w:w="615" w:type="dxa"/>
            <w:shd w:val="clear" w:color="auto" w:fill="FFFFFF"/>
          </w:tcPr>
          <w:p w14:paraId="4C92DD98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15</w:t>
            </w:r>
          </w:p>
        </w:tc>
        <w:tc>
          <w:tcPr>
            <w:tcW w:w="615" w:type="dxa"/>
            <w:shd w:val="clear" w:color="auto" w:fill="FFFFFF"/>
          </w:tcPr>
          <w:p w14:paraId="64A9DBEC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11</w:t>
            </w:r>
          </w:p>
        </w:tc>
        <w:tc>
          <w:tcPr>
            <w:tcW w:w="691" w:type="dxa"/>
            <w:shd w:val="clear" w:color="auto" w:fill="FFFFFF"/>
          </w:tcPr>
          <w:p w14:paraId="57E132B5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22</w:t>
            </w:r>
          </w:p>
        </w:tc>
        <w:tc>
          <w:tcPr>
            <w:tcW w:w="691" w:type="dxa"/>
            <w:shd w:val="clear" w:color="auto" w:fill="FFFFFF"/>
          </w:tcPr>
          <w:p w14:paraId="7A2A8739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4</w:t>
            </w:r>
          </w:p>
        </w:tc>
        <w:tc>
          <w:tcPr>
            <w:tcW w:w="683" w:type="dxa"/>
            <w:shd w:val="clear" w:color="auto" w:fill="FFFFFF"/>
          </w:tcPr>
          <w:p w14:paraId="2C3AB46F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</w:t>
            </w:r>
          </w:p>
        </w:tc>
        <w:tc>
          <w:tcPr>
            <w:tcW w:w="683" w:type="dxa"/>
            <w:shd w:val="clear" w:color="auto" w:fill="FFFFFF"/>
          </w:tcPr>
          <w:p w14:paraId="1349DCC0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</w:t>
            </w:r>
          </w:p>
        </w:tc>
        <w:tc>
          <w:tcPr>
            <w:tcW w:w="687" w:type="dxa"/>
            <w:shd w:val="clear" w:color="auto" w:fill="FFFFFF"/>
          </w:tcPr>
          <w:p w14:paraId="7CE7DA04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</w:t>
            </w:r>
          </w:p>
        </w:tc>
        <w:tc>
          <w:tcPr>
            <w:tcW w:w="688" w:type="dxa"/>
            <w:shd w:val="clear" w:color="auto" w:fill="FFFFFF"/>
          </w:tcPr>
          <w:p w14:paraId="42ED59CD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</w:t>
            </w:r>
          </w:p>
        </w:tc>
      </w:tr>
      <w:tr w14:paraId="6ED94BD7">
        <w:tc>
          <w:tcPr>
            <w:tcW w:w="1431" w:type="dxa"/>
          </w:tcPr>
          <w:p w14:paraId="1BE2E30A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cancre+lunge+arthre</w:t>
            </w:r>
          </w:p>
        </w:tc>
        <w:tc>
          <w:tcPr>
            <w:tcW w:w="651" w:type="dxa"/>
          </w:tcPr>
          <w:p w14:paraId="460CAE7E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triad</w:t>
            </w:r>
          </w:p>
        </w:tc>
        <w:tc>
          <w:tcPr>
            <w:tcW w:w="607" w:type="dxa"/>
          </w:tcPr>
          <w:p w14:paraId="7AD8952E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128</w:t>
            </w:r>
          </w:p>
        </w:tc>
        <w:tc>
          <w:tcPr>
            <w:tcW w:w="742" w:type="dxa"/>
          </w:tcPr>
          <w:p w14:paraId="5DD5F287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58</w:t>
            </w:r>
          </w:p>
        </w:tc>
        <w:tc>
          <w:tcPr>
            <w:tcW w:w="696" w:type="dxa"/>
          </w:tcPr>
          <w:p w14:paraId="0606F49F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553</w:t>
            </w:r>
          </w:p>
        </w:tc>
        <w:tc>
          <w:tcPr>
            <w:tcW w:w="742" w:type="dxa"/>
          </w:tcPr>
          <w:p w14:paraId="52E3795E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274</w:t>
            </w:r>
          </w:p>
        </w:tc>
        <w:tc>
          <w:tcPr>
            <w:tcW w:w="819" w:type="dxa"/>
          </w:tcPr>
          <w:p w14:paraId="731DACD5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</w:t>
            </w:r>
          </w:p>
        </w:tc>
        <w:tc>
          <w:tcPr>
            <w:tcW w:w="485" w:type="dxa"/>
          </w:tcPr>
          <w:p w14:paraId="124A0C57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</w:t>
            </w:r>
          </w:p>
        </w:tc>
        <w:tc>
          <w:tcPr>
            <w:tcW w:w="714" w:type="dxa"/>
          </w:tcPr>
          <w:p w14:paraId="76EAF9B9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</w:t>
            </w:r>
          </w:p>
        </w:tc>
        <w:tc>
          <w:tcPr>
            <w:tcW w:w="714" w:type="dxa"/>
          </w:tcPr>
          <w:p w14:paraId="53A71100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</w:t>
            </w:r>
          </w:p>
        </w:tc>
        <w:tc>
          <w:tcPr>
            <w:tcW w:w="633" w:type="dxa"/>
          </w:tcPr>
          <w:p w14:paraId="7CF449EA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10</w:t>
            </w:r>
          </w:p>
        </w:tc>
        <w:tc>
          <w:tcPr>
            <w:tcW w:w="633" w:type="dxa"/>
          </w:tcPr>
          <w:p w14:paraId="320ED6D8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</w:t>
            </w:r>
          </w:p>
        </w:tc>
        <w:tc>
          <w:tcPr>
            <w:tcW w:w="615" w:type="dxa"/>
          </w:tcPr>
          <w:p w14:paraId="268974CB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51</w:t>
            </w:r>
          </w:p>
        </w:tc>
        <w:tc>
          <w:tcPr>
            <w:tcW w:w="615" w:type="dxa"/>
          </w:tcPr>
          <w:p w14:paraId="380AF133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37</w:t>
            </w:r>
          </w:p>
        </w:tc>
        <w:tc>
          <w:tcPr>
            <w:tcW w:w="691" w:type="dxa"/>
          </w:tcPr>
          <w:p w14:paraId="383F3A1D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64</w:t>
            </w:r>
          </w:p>
        </w:tc>
        <w:tc>
          <w:tcPr>
            <w:tcW w:w="691" w:type="dxa"/>
          </w:tcPr>
          <w:p w14:paraId="70F7C890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20</w:t>
            </w:r>
          </w:p>
        </w:tc>
        <w:tc>
          <w:tcPr>
            <w:tcW w:w="683" w:type="dxa"/>
          </w:tcPr>
          <w:p w14:paraId="51E4C581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</w:t>
            </w:r>
          </w:p>
        </w:tc>
        <w:tc>
          <w:tcPr>
            <w:tcW w:w="683" w:type="dxa"/>
          </w:tcPr>
          <w:p w14:paraId="45B21BF8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</w:t>
            </w:r>
          </w:p>
        </w:tc>
        <w:tc>
          <w:tcPr>
            <w:tcW w:w="687" w:type="dxa"/>
          </w:tcPr>
          <w:p w14:paraId="6B9BCAC4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</w:t>
            </w:r>
          </w:p>
        </w:tc>
        <w:tc>
          <w:tcPr>
            <w:tcW w:w="688" w:type="dxa"/>
          </w:tcPr>
          <w:p w14:paraId="17CBF766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</w:t>
            </w:r>
          </w:p>
        </w:tc>
      </w:tr>
      <w:tr w14:paraId="132E7283">
        <w:tc>
          <w:tcPr>
            <w:tcW w:w="1431" w:type="dxa"/>
            <w:shd w:val="clear" w:color="auto" w:fill="FFFFFF"/>
          </w:tcPr>
          <w:p w14:paraId="6E264F51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hearte+stroke+lunge</w:t>
            </w:r>
          </w:p>
        </w:tc>
        <w:tc>
          <w:tcPr>
            <w:tcW w:w="651" w:type="dxa"/>
            <w:shd w:val="clear" w:color="auto" w:fill="FFFFFF"/>
          </w:tcPr>
          <w:p w14:paraId="076CA3E4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triad</w:t>
            </w:r>
          </w:p>
        </w:tc>
        <w:tc>
          <w:tcPr>
            <w:tcW w:w="607" w:type="dxa"/>
            <w:shd w:val="clear" w:color="auto" w:fill="FFFFFF"/>
          </w:tcPr>
          <w:p w14:paraId="438D3EB6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39</w:t>
            </w:r>
          </w:p>
        </w:tc>
        <w:tc>
          <w:tcPr>
            <w:tcW w:w="742" w:type="dxa"/>
            <w:shd w:val="clear" w:color="auto" w:fill="FFFFFF"/>
          </w:tcPr>
          <w:p w14:paraId="3E1CC039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18</w:t>
            </w:r>
          </w:p>
        </w:tc>
        <w:tc>
          <w:tcPr>
            <w:tcW w:w="696" w:type="dxa"/>
            <w:shd w:val="clear" w:color="auto" w:fill="FFFFFF"/>
          </w:tcPr>
          <w:p w14:paraId="548C42C6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519</w:t>
            </w:r>
          </w:p>
        </w:tc>
        <w:tc>
          <w:tcPr>
            <w:tcW w:w="742" w:type="dxa"/>
            <w:shd w:val="clear" w:color="auto" w:fill="FFFFFF"/>
          </w:tcPr>
          <w:p w14:paraId="1F722466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289</w:t>
            </w:r>
          </w:p>
        </w:tc>
        <w:tc>
          <w:tcPr>
            <w:tcW w:w="819" w:type="dxa"/>
            <w:shd w:val="clear" w:color="auto" w:fill="FFFFFF"/>
          </w:tcPr>
          <w:p w14:paraId="4E93EC64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</w:t>
            </w:r>
          </w:p>
        </w:tc>
        <w:tc>
          <w:tcPr>
            <w:tcW w:w="485" w:type="dxa"/>
            <w:shd w:val="clear" w:color="auto" w:fill="FFFFFF"/>
          </w:tcPr>
          <w:p w14:paraId="6D679C9D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</w:t>
            </w:r>
          </w:p>
        </w:tc>
        <w:tc>
          <w:tcPr>
            <w:tcW w:w="714" w:type="dxa"/>
            <w:shd w:val="clear" w:color="auto" w:fill="FFFFFF"/>
          </w:tcPr>
          <w:p w14:paraId="313B29AB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</w:t>
            </w:r>
          </w:p>
        </w:tc>
        <w:tc>
          <w:tcPr>
            <w:tcW w:w="714" w:type="dxa"/>
            <w:shd w:val="clear" w:color="auto" w:fill="FFFFFF"/>
          </w:tcPr>
          <w:p w14:paraId="02A4D7E8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</w:t>
            </w:r>
          </w:p>
        </w:tc>
        <w:tc>
          <w:tcPr>
            <w:tcW w:w="633" w:type="dxa"/>
            <w:shd w:val="clear" w:color="auto" w:fill="FFFFFF"/>
          </w:tcPr>
          <w:p w14:paraId="6E21CD3D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</w:t>
            </w:r>
          </w:p>
        </w:tc>
        <w:tc>
          <w:tcPr>
            <w:tcW w:w="633" w:type="dxa"/>
            <w:shd w:val="clear" w:color="auto" w:fill="FFFFFF"/>
          </w:tcPr>
          <w:p w14:paraId="186A5A37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</w:t>
            </w:r>
          </w:p>
        </w:tc>
        <w:tc>
          <w:tcPr>
            <w:tcW w:w="615" w:type="dxa"/>
            <w:shd w:val="clear" w:color="auto" w:fill="FFFFFF"/>
          </w:tcPr>
          <w:p w14:paraId="6FB92D07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6</w:t>
            </w:r>
          </w:p>
        </w:tc>
        <w:tc>
          <w:tcPr>
            <w:tcW w:w="615" w:type="dxa"/>
            <w:shd w:val="clear" w:color="auto" w:fill="FFFFFF"/>
          </w:tcPr>
          <w:p w14:paraId="7ED81BF7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5</w:t>
            </w:r>
          </w:p>
        </w:tc>
        <w:tc>
          <w:tcPr>
            <w:tcW w:w="691" w:type="dxa"/>
            <w:shd w:val="clear" w:color="auto" w:fill="FFFFFF"/>
          </w:tcPr>
          <w:p w14:paraId="0FC10AD4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29</w:t>
            </w:r>
          </w:p>
        </w:tc>
        <w:tc>
          <w:tcPr>
            <w:tcW w:w="691" w:type="dxa"/>
            <w:shd w:val="clear" w:color="auto" w:fill="FFFFFF"/>
          </w:tcPr>
          <w:p w14:paraId="50B810E2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13</w:t>
            </w:r>
          </w:p>
        </w:tc>
        <w:tc>
          <w:tcPr>
            <w:tcW w:w="683" w:type="dxa"/>
            <w:shd w:val="clear" w:color="auto" w:fill="FFFFFF"/>
          </w:tcPr>
          <w:p w14:paraId="37AB0243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</w:t>
            </w:r>
          </w:p>
        </w:tc>
        <w:tc>
          <w:tcPr>
            <w:tcW w:w="683" w:type="dxa"/>
            <w:shd w:val="clear" w:color="auto" w:fill="FFFFFF"/>
          </w:tcPr>
          <w:p w14:paraId="43910058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</w:t>
            </w:r>
          </w:p>
        </w:tc>
        <w:tc>
          <w:tcPr>
            <w:tcW w:w="687" w:type="dxa"/>
            <w:shd w:val="clear" w:color="auto" w:fill="FFFFFF"/>
          </w:tcPr>
          <w:p w14:paraId="6FA000E4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</w:t>
            </w:r>
          </w:p>
        </w:tc>
        <w:tc>
          <w:tcPr>
            <w:tcW w:w="688" w:type="dxa"/>
            <w:shd w:val="clear" w:color="auto" w:fill="FFFFFF"/>
          </w:tcPr>
          <w:p w14:paraId="0075FCC3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</w:t>
            </w:r>
          </w:p>
        </w:tc>
      </w:tr>
      <w:tr w14:paraId="31AF353E">
        <w:tc>
          <w:tcPr>
            <w:tcW w:w="1431" w:type="dxa"/>
          </w:tcPr>
          <w:p w14:paraId="7B2BC563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hearte+stroke+arthre</w:t>
            </w:r>
          </w:p>
        </w:tc>
        <w:tc>
          <w:tcPr>
            <w:tcW w:w="651" w:type="dxa"/>
          </w:tcPr>
          <w:p w14:paraId="72AEF123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triad</w:t>
            </w:r>
          </w:p>
        </w:tc>
        <w:tc>
          <w:tcPr>
            <w:tcW w:w="607" w:type="dxa"/>
          </w:tcPr>
          <w:p w14:paraId="295391D6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185</w:t>
            </w:r>
          </w:p>
        </w:tc>
        <w:tc>
          <w:tcPr>
            <w:tcW w:w="742" w:type="dxa"/>
          </w:tcPr>
          <w:p w14:paraId="560EE9F2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104</w:t>
            </w:r>
          </w:p>
        </w:tc>
        <w:tc>
          <w:tcPr>
            <w:tcW w:w="696" w:type="dxa"/>
          </w:tcPr>
          <w:p w14:paraId="7BCBB183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1428</w:t>
            </w:r>
          </w:p>
        </w:tc>
        <w:tc>
          <w:tcPr>
            <w:tcW w:w="742" w:type="dxa"/>
          </w:tcPr>
          <w:p w14:paraId="7DCA8269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839</w:t>
            </w:r>
          </w:p>
        </w:tc>
        <w:tc>
          <w:tcPr>
            <w:tcW w:w="819" w:type="dxa"/>
          </w:tcPr>
          <w:p w14:paraId="686A8995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3</w:t>
            </w:r>
          </w:p>
        </w:tc>
        <w:tc>
          <w:tcPr>
            <w:tcW w:w="485" w:type="dxa"/>
          </w:tcPr>
          <w:p w14:paraId="3120CA13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</w:t>
            </w:r>
          </w:p>
        </w:tc>
        <w:tc>
          <w:tcPr>
            <w:tcW w:w="714" w:type="dxa"/>
          </w:tcPr>
          <w:p w14:paraId="504643DF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10</w:t>
            </w:r>
          </w:p>
        </w:tc>
        <w:tc>
          <w:tcPr>
            <w:tcW w:w="714" w:type="dxa"/>
          </w:tcPr>
          <w:p w14:paraId="18FC1C64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</w:t>
            </w:r>
          </w:p>
        </w:tc>
        <w:tc>
          <w:tcPr>
            <w:tcW w:w="633" w:type="dxa"/>
          </w:tcPr>
          <w:p w14:paraId="45B288D3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28</w:t>
            </w:r>
          </w:p>
        </w:tc>
        <w:tc>
          <w:tcPr>
            <w:tcW w:w="633" w:type="dxa"/>
          </w:tcPr>
          <w:p w14:paraId="7AAB944C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4</w:t>
            </w:r>
          </w:p>
        </w:tc>
        <w:tc>
          <w:tcPr>
            <w:tcW w:w="615" w:type="dxa"/>
          </w:tcPr>
          <w:p w14:paraId="3417C8CF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74</w:t>
            </w:r>
          </w:p>
        </w:tc>
        <w:tc>
          <w:tcPr>
            <w:tcW w:w="615" w:type="dxa"/>
          </w:tcPr>
          <w:p w14:paraId="4B5E180B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64</w:t>
            </w:r>
          </w:p>
        </w:tc>
        <w:tc>
          <w:tcPr>
            <w:tcW w:w="691" w:type="dxa"/>
          </w:tcPr>
          <w:p w14:paraId="0E11B4AD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71</w:t>
            </w:r>
          </w:p>
        </w:tc>
        <w:tc>
          <w:tcPr>
            <w:tcW w:w="691" w:type="dxa"/>
          </w:tcPr>
          <w:p w14:paraId="0DD59D88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34</w:t>
            </w:r>
          </w:p>
        </w:tc>
        <w:tc>
          <w:tcPr>
            <w:tcW w:w="683" w:type="dxa"/>
          </w:tcPr>
          <w:p w14:paraId="28FF48BA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</w:t>
            </w:r>
          </w:p>
        </w:tc>
        <w:tc>
          <w:tcPr>
            <w:tcW w:w="683" w:type="dxa"/>
          </w:tcPr>
          <w:p w14:paraId="50A3141B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</w:t>
            </w:r>
          </w:p>
        </w:tc>
        <w:tc>
          <w:tcPr>
            <w:tcW w:w="687" w:type="dxa"/>
          </w:tcPr>
          <w:p w14:paraId="65898B5B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</w:t>
            </w:r>
          </w:p>
        </w:tc>
        <w:tc>
          <w:tcPr>
            <w:tcW w:w="688" w:type="dxa"/>
          </w:tcPr>
          <w:p w14:paraId="2321E3B9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</w:t>
            </w:r>
          </w:p>
        </w:tc>
      </w:tr>
      <w:tr w14:paraId="53FB7854">
        <w:tc>
          <w:tcPr>
            <w:tcW w:w="1431" w:type="dxa"/>
            <w:shd w:val="clear" w:color="auto" w:fill="FFFFFF"/>
          </w:tcPr>
          <w:p w14:paraId="07E768DA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hearte+lunge+arthre</w:t>
            </w:r>
          </w:p>
        </w:tc>
        <w:tc>
          <w:tcPr>
            <w:tcW w:w="651" w:type="dxa"/>
            <w:shd w:val="clear" w:color="auto" w:fill="FFFFFF"/>
          </w:tcPr>
          <w:p w14:paraId="781F7CA3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triad</w:t>
            </w:r>
          </w:p>
        </w:tc>
        <w:tc>
          <w:tcPr>
            <w:tcW w:w="607" w:type="dxa"/>
            <w:shd w:val="clear" w:color="auto" w:fill="FFFFFF"/>
          </w:tcPr>
          <w:p w14:paraId="5507B7CB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351</w:t>
            </w:r>
          </w:p>
        </w:tc>
        <w:tc>
          <w:tcPr>
            <w:tcW w:w="742" w:type="dxa"/>
            <w:shd w:val="clear" w:color="auto" w:fill="FFFFFF"/>
          </w:tcPr>
          <w:p w14:paraId="7A089492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159</w:t>
            </w:r>
          </w:p>
        </w:tc>
        <w:tc>
          <w:tcPr>
            <w:tcW w:w="696" w:type="dxa"/>
            <w:shd w:val="clear" w:color="auto" w:fill="FFFFFF"/>
          </w:tcPr>
          <w:p w14:paraId="302345C4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1780</w:t>
            </w:r>
          </w:p>
        </w:tc>
        <w:tc>
          <w:tcPr>
            <w:tcW w:w="742" w:type="dxa"/>
            <w:shd w:val="clear" w:color="auto" w:fill="FFFFFF"/>
          </w:tcPr>
          <w:p w14:paraId="4496407C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883</w:t>
            </w:r>
          </w:p>
        </w:tc>
        <w:tc>
          <w:tcPr>
            <w:tcW w:w="819" w:type="dxa"/>
            <w:shd w:val="clear" w:color="auto" w:fill="FFFFFF"/>
          </w:tcPr>
          <w:p w14:paraId="397E7436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4</w:t>
            </w:r>
          </w:p>
        </w:tc>
        <w:tc>
          <w:tcPr>
            <w:tcW w:w="485" w:type="dxa"/>
            <w:shd w:val="clear" w:color="auto" w:fill="FFFFFF"/>
          </w:tcPr>
          <w:p w14:paraId="6A6087B3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</w:t>
            </w:r>
          </w:p>
        </w:tc>
        <w:tc>
          <w:tcPr>
            <w:tcW w:w="714" w:type="dxa"/>
            <w:shd w:val="clear" w:color="auto" w:fill="FFFFFF"/>
          </w:tcPr>
          <w:p w14:paraId="52EBA29B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95</w:t>
            </w:r>
          </w:p>
        </w:tc>
        <w:tc>
          <w:tcPr>
            <w:tcW w:w="714" w:type="dxa"/>
            <w:shd w:val="clear" w:color="auto" w:fill="FFFFFF"/>
          </w:tcPr>
          <w:p w14:paraId="6A1CA124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22</w:t>
            </w:r>
          </w:p>
        </w:tc>
        <w:tc>
          <w:tcPr>
            <w:tcW w:w="633" w:type="dxa"/>
            <w:shd w:val="clear" w:color="auto" w:fill="FFFFFF"/>
          </w:tcPr>
          <w:p w14:paraId="5140ACFC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34</w:t>
            </w:r>
          </w:p>
        </w:tc>
        <w:tc>
          <w:tcPr>
            <w:tcW w:w="633" w:type="dxa"/>
            <w:shd w:val="clear" w:color="auto" w:fill="FFFFFF"/>
          </w:tcPr>
          <w:p w14:paraId="6DAB64F0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5</w:t>
            </w:r>
          </w:p>
        </w:tc>
        <w:tc>
          <w:tcPr>
            <w:tcW w:w="615" w:type="dxa"/>
            <w:shd w:val="clear" w:color="auto" w:fill="FFFFFF"/>
          </w:tcPr>
          <w:p w14:paraId="70379D9A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104</w:t>
            </w:r>
          </w:p>
        </w:tc>
        <w:tc>
          <w:tcPr>
            <w:tcW w:w="615" w:type="dxa"/>
            <w:shd w:val="clear" w:color="auto" w:fill="FFFFFF"/>
          </w:tcPr>
          <w:p w14:paraId="78847076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83</w:t>
            </w:r>
          </w:p>
        </w:tc>
        <w:tc>
          <w:tcPr>
            <w:tcW w:w="691" w:type="dxa"/>
            <w:shd w:val="clear" w:color="auto" w:fill="FFFFFF"/>
          </w:tcPr>
          <w:p w14:paraId="2DDE2DC7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115</w:t>
            </w:r>
          </w:p>
        </w:tc>
        <w:tc>
          <w:tcPr>
            <w:tcW w:w="691" w:type="dxa"/>
            <w:shd w:val="clear" w:color="auto" w:fill="FFFFFF"/>
          </w:tcPr>
          <w:p w14:paraId="6ABCFF97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49</w:t>
            </w:r>
          </w:p>
        </w:tc>
        <w:tc>
          <w:tcPr>
            <w:tcW w:w="683" w:type="dxa"/>
            <w:shd w:val="clear" w:color="auto" w:fill="FFFFFF"/>
          </w:tcPr>
          <w:p w14:paraId="47FA20F4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</w:t>
            </w:r>
          </w:p>
        </w:tc>
        <w:tc>
          <w:tcPr>
            <w:tcW w:w="683" w:type="dxa"/>
            <w:shd w:val="clear" w:color="auto" w:fill="FFFFFF"/>
          </w:tcPr>
          <w:p w14:paraId="42B983EC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</w:t>
            </w:r>
          </w:p>
        </w:tc>
        <w:tc>
          <w:tcPr>
            <w:tcW w:w="687" w:type="dxa"/>
            <w:shd w:val="clear" w:color="auto" w:fill="FFFFFF"/>
          </w:tcPr>
          <w:p w14:paraId="7F1026AE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</w:t>
            </w:r>
          </w:p>
        </w:tc>
        <w:tc>
          <w:tcPr>
            <w:tcW w:w="688" w:type="dxa"/>
            <w:shd w:val="clear" w:color="auto" w:fill="FFFFFF"/>
          </w:tcPr>
          <w:p w14:paraId="6F10B6EA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</w:t>
            </w:r>
          </w:p>
        </w:tc>
      </w:tr>
      <w:tr w14:paraId="5B26AA82">
        <w:tc>
          <w:tcPr>
            <w:tcW w:w="1431" w:type="dxa"/>
          </w:tcPr>
          <w:p w14:paraId="03BFD39B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stroke+lunge+arthre</w:t>
            </w:r>
          </w:p>
        </w:tc>
        <w:tc>
          <w:tcPr>
            <w:tcW w:w="651" w:type="dxa"/>
          </w:tcPr>
          <w:p w14:paraId="221FB942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triad</w:t>
            </w:r>
          </w:p>
        </w:tc>
        <w:tc>
          <w:tcPr>
            <w:tcW w:w="607" w:type="dxa"/>
          </w:tcPr>
          <w:p w14:paraId="10CF36D2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52</w:t>
            </w:r>
          </w:p>
        </w:tc>
        <w:tc>
          <w:tcPr>
            <w:tcW w:w="742" w:type="dxa"/>
          </w:tcPr>
          <w:p w14:paraId="5FEECABB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26</w:t>
            </w:r>
          </w:p>
        </w:tc>
        <w:tc>
          <w:tcPr>
            <w:tcW w:w="696" w:type="dxa"/>
          </w:tcPr>
          <w:p w14:paraId="108CD277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562</w:t>
            </w:r>
          </w:p>
        </w:tc>
        <w:tc>
          <w:tcPr>
            <w:tcW w:w="742" w:type="dxa"/>
          </w:tcPr>
          <w:p w14:paraId="64A4D98F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315</w:t>
            </w:r>
          </w:p>
        </w:tc>
        <w:tc>
          <w:tcPr>
            <w:tcW w:w="819" w:type="dxa"/>
          </w:tcPr>
          <w:p w14:paraId="1EAE547C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</w:t>
            </w:r>
          </w:p>
        </w:tc>
        <w:tc>
          <w:tcPr>
            <w:tcW w:w="485" w:type="dxa"/>
          </w:tcPr>
          <w:p w14:paraId="1208449C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</w:t>
            </w:r>
          </w:p>
        </w:tc>
        <w:tc>
          <w:tcPr>
            <w:tcW w:w="714" w:type="dxa"/>
          </w:tcPr>
          <w:p w14:paraId="66826FC7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8</w:t>
            </w:r>
          </w:p>
        </w:tc>
        <w:tc>
          <w:tcPr>
            <w:tcW w:w="714" w:type="dxa"/>
          </w:tcPr>
          <w:p w14:paraId="346C954D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</w:t>
            </w:r>
          </w:p>
        </w:tc>
        <w:tc>
          <w:tcPr>
            <w:tcW w:w="633" w:type="dxa"/>
          </w:tcPr>
          <w:p w14:paraId="321B32D7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3</w:t>
            </w:r>
          </w:p>
        </w:tc>
        <w:tc>
          <w:tcPr>
            <w:tcW w:w="633" w:type="dxa"/>
          </w:tcPr>
          <w:p w14:paraId="774D712A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</w:t>
            </w:r>
          </w:p>
        </w:tc>
        <w:tc>
          <w:tcPr>
            <w:tcW w:w="615" w:type="dxa"/>
          </w:tcPr>
          <w:p w14:paraId="44FE872A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17</w:t>
            </w:r>
          </w:p>
        </w:tc>
        <w:tc>
          <w:tcPr>
            <w:tcW w:w="615" w:type="dxa"/>
          </w:tcPr>
          <w:p w14:paraId="4D10BD8B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13</w:t>
            </w:r>
          </w:p>
        </w:tc>
        <w:tc>
          <w:tcPr>
            <w:tcW w:w="691" w:type="dxa"/>
          </w:tcPr>
          <w:p w14:paraId="2BEA5E6A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23</w:t>
            </w:r>
          </w:p>
        </w:tc>
        <w:tc>
          <w:tcPr>
            <w:tcW w:w="691" w:type="dxa"/>
          </w:tcPr>
          <w:p w14:paraId="18E11E01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12</w:t>
            </w:r>
          </w:p>
        </w:tc>
        <w:tc>
          <w:tcPr>
            <w:tcW w:w="683" w:type="dxa"/>
          </w:tcPr>
          <w:p w14:paraId="063CD158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</w:t>
            </w:r>
          </w:p>
        </w:tc>
        <w:tc>
          <w:tcPr>
            <w:tcW w:w="683" w:type="dxa"/>
          </w:tcPr>
          <w:p w14:paraId="30575FA1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</w:t>
            </w:r>
          </w:p>
        </w:tc>
        <w:tc>
          <w:tcPr>
            <w:tcW w:w="687" w:type="dxa"/>
          </w:tcPr>
          <w:p w14:paraId="416B92C8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</w:t>
            </w:r>
          </w:p>
        </w:tc>
        <w:tc>
          <w:tcPr>
            <w:tcW w:w="688" w:type="dxa"/>
          </w:tcPr>
          <w:p w14:paraId="65310E13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</w:t>
            </w:r>
          </w:p>
        </w:tc>
      </w:tr>
    </w:tbl>
    <w:p w14:paraId="2DF86BA8">
      <w:pPr>
        <w:spacing w:before="80" w:after="160"/>
        <w:sectPr>
          <w:footerReference r:id="rId5" w:type="default"/>
          <w:pgSz w:w="16838" w:h="11906" w:orient="landscape"/>
          <w:pgMar w:top="1417" w:right="1417" w:bottom="1417" w:left="1417" w:header="720" w:footer="720" w:gutter="0"/>
          <w:cols w:space="720" w:num="1"/>
        </w:sectPr>
      </w:pPr>
      <w:r>
        <w:rPr>
          <w:rFonts w:ascii="Times New Roman" w:hAnsi="Times New Roman"/>
          <w:i/>
          <w:sz w:val="18"/>
        </w:rPr>
        <w:t>Pooled sample sizes and deaths for all 36 pure exposure groups, with inclusion status. Combinations excluded due to insufficient sample size (pooled N &lt; 50) are noted. k = number of cohorts contributing.</w:t>
      </w:r>
    </w:p>
    <w:tbl>
      <w:tblPr>
        <w:tblStyle w:val="33"/>
        <w:tblpPr w:leftFromText="180" w:rightFromText="180" w:vertAnchor="text" w:horzAnchor="page" w:tblpX="1312" w:tblpY="730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3"/>
        <w:gridCol w:w="651"/>
        <w:gridCol w:w="572"/>
        <w:gridCol w:w="882"/>
        <w:gridCol w:w="984"/>
        <w:gridCol w:w="480"/>
        <w:gridCol w:w="494"/>
        <w:gridCol w:w="780"/>
        <w:gridCol w:w="447"/>
        <w:gridCol w:w="447"/>
        <w:gridCol w:w="974"/>
        <w:gridCol w:w="893"/>
        <w:gridCol w:w="893"/>
        <w:gridCol w:w="893"/>
        <w:gridCol w:w="928"/>
        <w:gridCol w:w="896"/>
        <w:gridCol w:w="1044"/>
        <w:gridCol w:w="1339"/>
      </w:tblGrid>
      <w:tr w14:paraId="3A81925C">
        <w:tc>
          <w:tcPr>
            <w:tcW w:w="623" w:type="dxa"/>
            <w:shd w:val="clear" w:color="auto" w:fill="FFFFFF"/>
          </w:tcPr>
          <w:p w14:paraId="5887B809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14"/>
              </w:rPr>
              <w:t>count_class</w:t>
            </w:r>
          </w:p>
        </w:tc>
        <w:tc>
          <w:tcPr>
            <w:tcW w:w="651" w:type="dxa"/>
            <w:shd w:val="clear" w:color="auto" w:fill="FFFFFF"/>
          </w:tcPr>
          <w:p w14:paraId="1E716802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14"/>
              </w:rPr>
              <w:t>count_name</w:t>
            </w:r>
          </w:p>
        </w:tc>
        <w:tc>
          <w:tcPr>
            <w:tcW w:w="572" w:type="dxa"/>
            <w:shd w:val="clear" w:color="auto" w:fill="FFFFFF"/>
          </w:tcPr>
          <w:p w14:paraId="30152DA3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14"/>
              </w:rPr>
              <w:t>n_combos</w:t>
            </w:r>
          </w:p>
        </w:tc>
        <w:tc>
          <w:tcPr>
            <w:tcW w:w="882" w:type="dxa"/>
            <w:shd w:val="clear" w:color="auto" w:fill="FFFFFF"/>
          </w:tcPr>
          <w:p w14:paraId="67E56E98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14"/>
              </w:rPr>
              <w:t>hr_count_gradient</w:t>
            </w:r>
          </w:p>
        </w:tc>
        <w:tc>
          <w:tcPr>
            <w:tcW w:w="984" w:type="dxa"/>
            <w:shd w:val="clear" w:color="auto" w:fill="FFFFFF"/>
          </w:tcPr>
          <w:p w14:paraId="482DB70D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14"/>
              </w:rPr>
              <w:t>hr_count_gradient_ci</w:t>
            </w:r>
          </w:p>
        </w:tc>
        <w:tc>
          <w:tcPr>
            <w:tcW w:w="480" w:type="dxa"/>
            <w:shd w:val="clear" w:color="auto" w:fill="FFFFFF"/>
          </w:tcPr>
          <w:p w14:paraId="2BC246DD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14"/>
              </w:rPr>
              <w:t>hr_min</w:t>
            </w:r>
          </w:p>
        </w:tc>
        <w:tc>
          <w:tcPr>
            <w:tcW w:w="494" w:type="dxa"/>
            <w:shd w:val="clear" w:color="auto" w:fill="FFFFFF"/>
          </w:tcPr>
          <w:p w14:paraId="1AE04FD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14"/>
              </w:rPr>
              <w:t>hr_max</w:t>
            </w:r>
          </w:p>
        </w:tc>
        <w:tc>
          <w:tcPr>
            <w:tcW w:w="780" w:type="dxa"/>
            <w:shd w:val="clear" w:color="auto" w:fill="FFFFFF"/>
          </w:tcPr>
          <w:p w14:paraId="4DC80DE9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14"/>
              </w:rPr>
              <w:t>hr_gradient_L1</w:t>
            </w:r>
          </w:p>
        </w:tc>
        <w:tc>
          <w:tcPr>
            <w:tcW w:w="447" w:type="dxa"/>
            <w:shd w:val="clear" w:color="auto" w:fill="FFFFFF"/>
          </w:tcPr>
          <w:p w14:paraId="454D7542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14"/>
              </w:rPr>
              <w:t>hr_Q1</w:t>
            </w:r>
          </w:p>
        </w:tc>
        <w:tc>
          <w:tcPr>
            <w:tcW w:w="447" w:type="dxa"/>
            <w:shd w:val="clear" w:color="auto" w:fill="FFFFFF"/>
          </w:tcPr>
          <w:p w14:paraId="17D90EB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14"/>
              </w:rPr>
              <w:t>hr_Q3</w:t>
            </w:r>
          </w:p>
        </w:tc>
        <w:tc>
          <w:tcPr>
            <w:tcW w:w="974" w:type="dxa"/>
            <w:shd w:val="clear" w:color="auto" w:fill="FFFFFF"/>
          </w:tcPr>
          <w:p w14:paraId="22AB1F6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14"/>
              </w:rPr>
              <w:t>fold_range_max_min</w:t>
            </w:r>
          </w:p>
        </w:tc>
        <w:tc>
          <w:tcPr>
            <w:tcW w:w="893" w:type="dxa"/>
            <w:shd w:val="clear" w:color="auto" w:fill="FFFFFF"/>
          </w:tcPr>
          <w:p w14:paraId="5F5CA18E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14"/>
              </w:rPr>
              <w:t>n_above1.2x_mean</w:t>
            </w:r>
          </w:p>
        </w:tc>
        <w:tc>
          <w:tcPr>
            <w:tcW w:w="893" w:type="dxa"/>
            <w:shd w:val="clear" w:color="auto" w:fill="FFFFFF"/>
          </w:tcPr>
          <w:p w14:paraId="25E0407E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14"/>
              </w:rPr>
              <w:t>n_above1.5x_mean</w:t>
            </w:r>
          </w:p>
        </w:tc>
        <w:tc>
          <w:tcPr>
            <w:tcW w:w="893" w:type="dxa"/>
            <w:shd w:val="clear" w:color="auto" w:fill="FFFFFF"/>
          </w:tcPr>
          <w:p w14:paraId="114DF90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14"/>
              </w:rPr>
              <w:t>n_below0.8x_mean</w:t>
            </w:r>
          </w:p>
        </w:tc>
        <w:tc>
          <w:tcPr>
            <w:tcW w:w="928" w:type="dxa"/>
            <w:shd w:val="clear" w:color="auto" w:fill="FFFFFF"/>
          </w:tcPr>
          <w:p w14:paraId="07EF8549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14"/>
              </w:rPr>
              <w:t>highest_risk_combo</w:t>
            </w:r>
          </w:p>
        </w:tc>
        <w:tc>
          <w:tcPr>
            <w:tcW w:w="896" w:type="dxa"/>
            <w:shd w:val="clear" w:color="auto" w:fill="FFFFFF"/>
          </w:tcPr>
          <w:p w14:paraId="3DBD383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14"/>
              </w:rPr>
              <w:t>lowest_risk_combo</w:t>
            </w:r>
          </w:p>
        </w:tc>
        <w:tc>
          <w:tcPr>
            <w:tcW w:w="1044" w:type="dxa"/>
            <w:shd w:val="clear" w:color="auto" w:fill="FFFFFF"/>
          </w:tcPr>
          <w:p w14:paraId="30A6D5A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14"/>
              </w:rPr>
              <w:t>most_prevalent_combo</w:t>
            </w:r>
          </w:p>
        </w:tc>
        <w:tc>
          <w:tcPr>
            <w:tcW w:w="1339" w:type="dxa"/>
            <w:shd w:val="clear" w:color="auto" w:fill="FFFFFF"/>
          </w:tcPr>
          <w:p w14:paraId="6F590EC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14"/>
              </w:rPr>
              <w:t>most_prevalent_is_highest_risk</w:t>
            </w:r>
          </w:p>
        </w:tc>
      </w:tr>
      <w:tr w14:paraId="5575EFBE">
        <w:tc>
          <w:tcPr>
            <w:tcW w:w="623" w:type="dxa"/>
          </w:tcPr>
          <w:p w14:paraId="7F849AA2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</w:t>
            </w:r>
          </w:p>
        </w:tc>
        <w:tc>
          <w:tcPr>
            <w:tcW w:w="651" w:type="dxa"/>
          </w:tcPr>
          <w:p w14:paraId="6F343DAC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Single condition</w:t>
            </w:r>
          </w:p>
        </w:tc>
        <w:tc>
          <w:tcPr>
            <w:tcW w:w="572" w:type="dxa"/>
          </w:tcPr>
          <w:p w14:paraId="4D327D8A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7</w:t>
            </w:r>
          </w:p>
        </w:tc>
        <w:tc>
          <w:tcPr>
            <w:tcW w:w="882" w:type="dxa"/>
          </w:tcPr>
          <w:p w14:paraId="1D981818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1.28</w:t>
            </w:r>
          </w:p>
        </w:tc>
        <w:tc>
          <w:tcPr>
            <w:tcW w:w="984" w:type="dxa"/>
          </w:tcPr>
          <w:p w14:paraId="0CF0D046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1.180–1.388</w:t>
            </w:r>
          </w:p>
        </w:tc>
        <w:tc>
          <w:tcPr>
            <w:tcW w:w="480" w:type="dxa"/>
          </w:tcPr>
          <w:p w14:paraId="72D9E21C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1.088</w:t>
            </w:r>
          </w:p>
        </w:tc>
        <w:tc>
          <w:tcPr>
            <w:tcW w:w="494" w:type="dxa"/>
          </w:tcPr>
          <w:p w14:paraId="5DECD4D0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1.893</w:t>
            </w:r>
          </w:p>
        </w:tc>
        <w:tc>
          <w:tcPr>
            <w:tcW w:w="780" w:type="dxa"/>
          </w:tcPr>
          <w:p w14:paraId="33C0BDF6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1.555</w:t>
            </w:r>
          </w:p>
        </w:tc>
        <w:tc>
          <w:tcPr>
            <w:tcW w:w="447" w:type="dxa"/>
          </w:tcPr>
          <w:p w14:paraId="7A27F1C3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1.324</w:t>
            </w:r>
          </w:p>
        </w:tc>
        <w:tc>
          <w:tcPr>
            <w:tcW w:w="447" w:type="dxa"/>
          </w:tcPr>
          <w:p w14:paraId="327102C8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1.816</w:t>
            </w:r>
          </w:p>
        </w:tc>
        <w:tc>
          <w:tcPr>
            <w:tcW w:w="974" w:type="dxa"/>
          </w:tcPr>
          <w:p w14:paraId="4E5B8B83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1.74</w:t>
            </w:r>
          </w:p>
        </w:tc>
        <w:tc>
          <w:tcPr>
            <w:tcW w:w="893" w:type="dxa"/>
          </w:tcPr>
          <w:p w14:paraId="33E842A7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4</w:t>
            </w:r>
          </w:p>
        </w:tc>
        <w:tc>
          <w:tcPr>
            <w:tcW w:w="893" w:type="dxa"/>
          </w:tcPr>
          <w:p w14:paraId="31DE00D6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</w:t>
            </w:r>
          </w:p>
        </w:tc>
        <w:tc>
          <w:tcPr>
            <w:tcW w:w="893" w:type="dxa"/>
          </w:tcPr>
          <w:p w14:paraId="379005A9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</w:t>
            </w:r>
          </w:p>
        </w:tc>
        <w:tc>
          <w:tcPr>
            <w:tcW w:w="928" w:type="dxa"/>
          </w:tcPr>
          <w:p w14:paraId="61637DF1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Lung</w:t>
            </w:r>
          </w:p>
        </w:tc>
        <w:tc>
          <w:tcPr>
            <w:tcW w:w="896" w:type="dxa"/>
          </w:tcPr>
          <w:p w14:paraId="7E030DFB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Arthritis</w:t>
            </w:r>
          </w:p>
        </w:tc>
        <w:tc>
          <w:tcPr>
            <w:tcW w:w="1044" w:type="dxa"/>
          </w:tcPr>
          <w:p w14:paraId="696C4C6C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HTN</w:t>
            </w:r>
          </w:p>
        </w:tc>
        <w:tc>
          <w:tcPr>
            <w:tcW w:w="1339" w:type="dxa"/>
          </w:tcPr>
          <w:p w14:paraId="0E54A01F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False</w:t>
            </w:r>
          </w:p>
        </w:tc>
      </w:tr>
      <w:tr w14:paraId="0668B6C2">
        <w:tc>
          <w:tcPr>
            <w:tcW w:w="623" w:type="dxa"/>
            <w:shd w:val="clear" w:color="auto" w:fill="FFFFFF"/>
          </w:tcPr>
          <w:p w14:paraId="119B174B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</w:t>
            </w:r>
          </w:p>
        </w:tc>
        <w:tc>
          <w:tcPr>
            <w:tcW w:w="651" w:type="dxa"/>
            <w:shd w:val="clear" w:color="auto" w:fill="FFFFFF"/>
          </w:tcPr>
          <w:p w14:paraId="604FFD05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Dyad</w:t>
            </w:r>
          </w:p>
        </w:tc>
        <w:tc>
          <w:tcPr>
            <w:tcW w:w="572" w:type="dxa"/>
            <w:shd w:val="clear" w:color="auto" w:fill="FFFFFF"/>
          </w:tcPr>
          <w:p w14:paraId="29EE40DE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13</w:t>
            </w:r>
          </w:p>
        </w:tc>
        <w:tc>
          <w:tcPr>
            <w:tcW w:w="882" w:type="dxa"/>
            <w:shd w:val="clear" w:color="auto" w:fill="FFFFFF"/>
          </w:tcPr>
          <w:p w14:paraId="51BAFF22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1.716</w:t>
            </w:r>
          </w:p>
        </w:tc>
        <w:tc>
          <w:tcPr>
            <w:tcW w:w="984" w:type="dxa"/>
            <w:shd w:val="clear" w:color="auto" w:fill="FFFFFF"/>
          </w:tcPr>
          <w:p w14:paraId="7C50A2BC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1.510–1.949</w:t>
            </w:r>
          </w:p>
        </w:tc>
        <w:tc>
          <w:tcPr>
            <w:tcW w:w="480" w:type="dxa"/>
            <w:shd w:val="clear" w:color="auto" w:fill="FFFFFF"/>
          </w:tcPr>
          <w:p w14:paraId="27B52738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1.259</w:t>
            </w:r>
          </w:p>
        </w:tc>
        <w:tc>
          <w:tcPr>
            <w:tcW w:w="494" w:type="dxa"/>
            <w:shd w:val="clear" w:color="auto" w:fill="FFFFFF"/>
          </w:tcPr>
          <w:p w14:paraId="4A92536F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5.102</w:t>
            </w:r>
          </w:p>
        </w:tc>
        <w:tc>
          <w:tcPr>
            <w:tcW w:w="780" w:type="dxa"/>
            <w:shd w:val="clear" w:color="auto" w:fill="FFFFFF"/>
          </w:tcPr>
          <w:p w14:paraId="47D54236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1.923</w:t>
            </w:r>
          </w:p>
        </w:tc>
        <w:tc>
          <w:tcPr>
            <w:tcW w:w="447" w:type="dxa"/>
            <w:shd w:val="clear" w:color="auto" w:fill="FFFFFF"/>
          </w:tcPr>
          <w:p w14:paraId="22FE068E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1.649</w:t>
            </w:r>
          </w:p>
        </w:tc>
        <w:tc>
          <w:tcPr>
            <w:tcW w:w="447" w:type="dxa"/>
            <w:shd w:val="clear" w:color="auto" w:fill="FFFFFF"/>
          </w:tcPr>
          <w:p w14:paraId="363FA677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2.028</w:t>
            </w:r>
          </w:p>
        </w:tc>
        <w:tc>
          <w:tcPr>
            <w:tcW w:w="974" w:type="dxa"/>
            <w:shd w:val="clear" w:color="auto" w:fill="FFFFFF"/>
          </w:tcPr>
          <w:p w14:paraId="1B19C3B8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4.05</w:t>
            </w:r>
          </w:p>
        </w:tc>
        <w:tc>
          <w:tcPr>
            <w:tcW w:w="893" w:type="dxa"/>
            <w:shd w:val="clear" w:color="auto" w:fill="FFFFFF"/>
          </w:tcPr>
          <w:p w14:paraId="66343FDD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</w:t>
            </w:r>
          </w:p>
        </w:tc>
        <w:tc>
          <w:tcPr>
            <w:tcW w:w="893" w:type="dxa"/>
            <w:shd w:val="clear" w:color="auto" w:fill="FFFFFF"/>
          </w:tcPr>
          <w:p w14:paraId="2785280D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</w:t>
            </w:r>
          </w:p>
        </w:tc>
        <w:tc>
          <w:tcPr>
            <w:tcW w:w="893" w:type="dxa"/>
            <w:shd w:val="clear" w:color="auto" w:fill="FFFFFF"/>
          </w:tcPr>
          <w:p w14:paraId="0A3D9A72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</w:t>
            </w:r>
          </w:p>
        </w:tc>
        <w:tc>
          <w:tcPr>
            <w:tcW w:w="928" w:type="dxa"/>
            <w:shd w:val="clear" w:color="auto" w:fill="FFFFFF"/>
          </w:tcPr>
          <w:p w14:paraId="4D563E72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Heart + Lung</w:t>
            </w:r>
          </w:p>
        </w:tc>
        <w:tc>
          <w:tcPr>
            <w:tcW w:w="896" w:type="dxa"/>
            <w:shd w:val="clear" w:color="auto" w:fill="FFFFFF"/>
          </w:tcPr>
          <w:p w14:paraId="6C37988B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HTN + Arthritis</w:t>
            </w:r>
          </w:p>
        </w:tc>
        <w:tc>
          <w:tcPr>
            <w:tcW w:w="1044" w:type="dxa"/>
            <w:shd w:val="clear" w:color="auto" w:fill="FFFFFF"/>
          </w:tcPr>
          <w:p w14:paraId="53F90D03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HTN + Arthritis</w:t>
            </w:r>
          </w:p>
        </w:tc>
        <w:tc>
          <w:tcPr>
            <w:tcW w:w="1339" w:type="dxa"/>
            <w:shd w:val="clear" w:color="auto" w:fill="FFFFFF"/>
          </w:tcPr>
          <w:p w14:paraId="510C7069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False</w:t>
            </w:r>
          </w:p>
        </w:tc>
      </w:tr>
      <w:tr w14:paraId="63AFBF0E">
        <w:tc>
          <w:tcPr>
            <w:tcW w:w="623" w:type="dxa"/>
          </w:tcPr>
          <w:p w14:paraId="11834E4A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3</w:t>
            </w:r>
          </w:p>
        </w:tc>
        <w:tc>
          <w:tcPr>
            <w:tcW w:w="651" w:type="dxa"/>
          </w:tcPr>
          <w:p w14:paraId="5250F81A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Triad</w:t>
            </w:r>
          </w:p>
        </w:tc>
        <w:tc>
          <w:tcPr>
            <w:tcW w:w="572" w:type="dxa"/>
          </w:tcPr>
          <w:p w14:paraId="5B339967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15</w:t>
            </w:r>
          </w:p>
        </w:tc>
        <w:tc>
          <w:tcPr>
            <w:tcW w:w="882" w:type="dxa"/>
          </w:tcPr>
          <w:p w14:paraId="75E1B488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2.285</w:t>
            </w:r>
          </w:p>
        </w:tc>
        <w:tc>
          <w:tcPr>
            <w:tcW w:w="984" w:type="dxa"/>
          </w:tcPr>
          <w:p w14:paraId="1AC9EA8C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1.812–2.883</w:t>
            </w:r>
          </w:p>
        </w:tc>
        <w:tc>
          <w:tcPr>
            <w:tcW w:w="480" w:type="dxa"/>
          </w:tcPr>
          <w:p w14:paraId="48FD7353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1.625</w:t>
            </w:r>
          </w:p>
        </w:tc>
        <w:tc>
          <w:tcPr>
            <w:tcW w:w="494" w:type="dxa"/>
          </w:tcPr>
          <w:p w14:paraId="16CFE3B4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3.22</w:t>
            </w:r>
          </w:p>
        </w:tc>
        <w:tc>
          <w:tcPr>
            <w:tcW w:w="780" w:type="dxa"/>
          </w:tcPr>
          <w:p w14:paraId="7A088AA2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2.273</w:t>
            </w:r>
          </w:p>
        </w:tc>
        <w:tc>
          <w:tcPr>
            <w:tcW w:w="447" w:type="dxa"/>
          </w:tcPr>
          <w:p w14:paraId="5645BC90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1.944</w:t>
            </w:r>
          </w:p>
        </w:tc>
        <w:tc>
          <w:tcPr>
            <w:tcW w:w="447" w:type="dxa"/>
          </w:tcPr>
          <w:p w14:paraId="748A97A7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2.617</w:t>
            </w:r>
          </w:p>
        </w:tc>
        <w:tc>
          <w:tcPr>
            <w:tcW w:w="974" w:type="dxa"/>
          </w:tcPr>
          <w:p w14:paraId="215E1738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1.98</w:t>
            </w:r>
          </w:p>
        </w:tc>
        <w:tc>
          <w:tcPr>
            <w:tcW w:w="893" w:type="dxa"/>
          </w:tcPr>
          <w:p w14:paraId="0E177DBA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3</w:t>
            </w:r>
          </w:p>
        </w:tc>
        <w:tc>
          <w:tcPr>
            <w:tcW w:w="893" w:type="dxa"/>
          </w:tcPr>
          <w:p w14:paraId="4724FC76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</w:t>
            </w:r>
          </w:p>
        </w:tc>
        <w:tc>
          <w:tcPr>
            <w:tcW w:w="893" w:type="dxa"/>
          </w:tcPr>
          <w:p w14:paraId="1F001E68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4</w:t>
            </w:r>
          </w:p>
        </w:tc>
        <w:tc>
          <w:tcPr>
            <w:tcW w:w="928" w:type="dxa"/>
          </w:tcPr>
          <w:p w14:paraId="321E6E96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HTN + DM + Lung</w:t>
            </w:r>
          </w:p>
        </w:tc>
        <w:tc>
          <w:tcPr>
            <w:tcW w:w="896" w:type="dxa"/>
          </w:tcPr>
          <w:p w14:paraId="33687292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Heart + Stroke + Arthritis</w:t>
            </w:r>
          </w:p>
        </w:tc>
        <w:tc>
          <w:tcPr>
            <w:tcW w:w="1044" w:type="dxa"/>
          </w:tcPr>
          <w:p w14:paraId="6D6572AE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HTN + Heart + Arthritis</w:t>
            </w:r>
          </w:p>
        </w:tc>
        <w:tc>
          <w:tcPr>
            <w:tcW w:w="1339" w:type="dxa"/>
          </w:tcPr>
          <w:p w14:paraId="220857F6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False</w:t>
            </w:r>
          </w:p>
        </w:tc>
      </w:tr>
    </w:tbl>
    <w:p w14:paraId="6509034E">
      <w:pPr>
        <w:spacing w:after="60"/>
        <w:rPr>
          <w:rFonts w:ascii="Times New Roman" w:hAnsi="Times New Roman"/>
          <w:b/>
          <w:sz w:val="22"/>
        </w:rPr>
      </w:pPr>
      <w:r>
        <w:rPr>
          <w:rFonts w:ascii="Times New Roman" w:hAnsi="Times New Roman"/>
          <w:b/>
          <w:sz w:val="22"/>
        </w:rPr>
        <w:t>Table S3: Within-count heterogeneity summary statistics.</w:t>
      </w:r>
    </w:p>
    <w:p w14:paraId="043A650F">
      <w:pPr>
        <w:spacing w:after="60"/>
        <w:rPr>
          <w:rFonts w:ascii="Times New Roman" w:hAnsi="Times New Roman"/>
          <w:b/>
          <w:sz w:val="22"/>
        </w:rPr>
      </w:pPr>
    </w:p>
    <w:p w14:paraId="1BA69016">
      <w:pPr>
        <w:spacing w:before="80" w:after="160"/>
        <w:rPr>
          <w:rFonts w:ascii="Times New Roman" w:hAnsi="Times New Roman"/>
          <w:i/>
          <w:sz w:val="18"/>
        </w:rPr>
      </w:pPr>
      <w:r>
        <w:rPr>
          <w:rFonts w:ascii="Times New Roman" w:hAnsi="Times New Roman"/>
          <w:i/>
          <w:sz w:val="18"/>
        </w:rPr>
        <w:t>For each disease-count class (dyads and triads separately): HR range, fold-range (highest/lowest HR within class), count-class median HR, Cochran Q statistic, and I². ARD = absolute risk difference.</w:t>
      </w:r>
    </w:p>
    <w:p w14:paraId="4CACF403">
      <w:pPr>
        <w:spacing w:before="80" w:after="160"/>
        <w:rPr>
          <w:rFonts w:ascii="Times New Roman" w:hAnsi="Times New Roman"/>
          <w:i/>
          <w:sz w:val="18"/>
        </w:rPr>
      </w:pPr>
    </w:p>
    <w:p w14:paraId="70F9D66B">
      <w:pPr>
        <w:rPr>
          <w:rFonts w:ascii="Times New Roman" w:hAnsi="Times New Roman"/>
          <w:b/>
          <w:sz w:val="22"/>
        </w:rPr>
      </w:pPr>
    </w:p>
    <w:p w14:paraId="006ACDA4">
      <w:pPr>
        <w:rPr>
          <w:rFonts w:ascii="Times New Roman" w:hAnsi="Times New Roman"/>
          <w:b/>
          <w:sz w:val="22"/>
        </w:rPr>
      </w:pPr>
    </w:p>
    <w:p w14:paraId="46525C20">
      <w:pPr>
        <w:rPr>
          <w:rFonts w:ascii="Times New Roman" w:hAnsi="Times New Roman"/>
          <w:b/>
          <w:sz w:val="22"/>
        </w:rPr>
      </w:pPr>
    </w:p>
    <w:p w14:paraId="1CA3192A">
      <w:pPr>
        <w:rPr>
          <w:rFonts w:ascii="Times New Roman" w:hAnsi="Times New Roman"/>
          <w:b/>
          <w:sz w:val="22"/>
        </w:rPr>
      </w:pPr>
    </w:p>
    <w:p w14:paraId="182536C4">
      <w:pPr>
        <w:rPr>
          <w:rFonts w:ascii="Times New Roman" w:hAnsi="Times New Roman"/>
          <w:b/>
          <w:sz w:val="22"/>
        </w:rPr>
      </w:pPr>
    </w:p>
    <w:p w14:paraId="3163BA7D">
      <w:pPr>
        <w:rPr>
          <w:rFonts w:ascii="Times New Roman" w:hAnsi="Times New Roman"/>
          <w:b/>
          <w:sz w:val="22"/>
        </w:rPr>
      </w:pPr>
    </w:p>
    <w:p w14:paraId="79F28DB6">
      <w:pPr>
        <w:rPr>
          <w:rFonts w:ascii="Times New Roman" w:hAnsi="Times New Roman"/>
          <w:b/>
          <w:sz w:val="22"/>
        </w:rPr>
      </w:pPr>
    </w:p>
    <w:p w14:paraId="777E437A">
      <w:pPr>
        <w:rPr>
          <w:rFonts w:ascii="Times New Roman" w:hAnsi="Times New Roman"/>
          <w:b/>
          <w:sz w:val="22"/>
        </w:rPr>
      </w:pPr>
    </w:p>
    <w:p w14:paraId="0926DE51">
      <w:pPr>
        <w:rPr>
          <w:rFonts w:ascii="Times New Roman" w:hAnsi="Times New Roman"/>
          <w:b/>
          <w:sz w:val="22"/>
        </w:rPr>
      </w:pPr>
    </w:p>
    <w:p w14:paraId="62698B42">
      <w:pPr>
        <w:rPr>
          <w:rFonts w:ascii="Times New Roman" w:hAnsi="Times New Roman"/>
          <w:b/>
          <w:sz w:val="22"/>
        </w:rPr>
      </w:pPr>
    </w:p>
    <w:p w14:paraId="1D3F8A0A">
      <w:pPr>
        <w:rPr>
          <w:rFonts w:ascii="Times New Roman" w:hAnsi="Times New Roman"/>
          <w:b/>
          <w:sz w:val="22"/>
        </w:rPr>
      </w:pPr>
    </w:p>
    <w:p w14:paraId="33BD1F22">
      <w:pPr>
        <w:rPr>
          <w:rFonts w:ascii="Times New Roman" w:hAnsi="Times New Roman"/>
          <w:b/>
          <w:sz w:val="22"/>
        </w:rPr>
      </w:pPr>
      <w:r>
        <w:rPr>
          <w:rFonts w:ascii="Times New Roman" w:hAnsi="Times New Roman"/>
          <w:b/>
          <w:sz w:val="22"/>
        </w:rPr>
        <w:t>Table S4: Combination-level deviation ratios from count-class backgr</w:t>
      </w:r>
      <w:r>
        <w:rPr>
          <w:rFonts w:hint="eastAsia" w:eastAsia="宋体"/>
          <w:b/>
          <w:sz w:val="22"/>
          <w:lang w:val="en-US" w:eastAsia="zh-CN"/>
        </w:rPr>
        <w:t>o</w:t>
      </w:r>
    </w:p>
    <w:tbl>
      <w:tblPr>
        <w:tblStyle w:val="33"/>
        <w:tblpPr w:leftFromText="180" w:rightFromText="180" w:vertAnchor="text" w:horzAnchor="page" w:tblpX="1632" w:tblpY="337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99"/>
        <w:gridCol w:w="1805"/>
        <w:gridCol w:w="859"/>
        <w:gridCol w:w="1141"/>
        <w:gridCol w:w="661"/>
        <w:gridCol w:w="810"/>
        <w:gridCol w:w="595"/>
        <w:gridCol w:w="611"/>
        <w:gridCol w:w="980"/>
        <w:gridCol w:w="771"/>
        <w:gridCol w:w="1121"/>
        <w:gridCol w:w="697"/>
        <w:gridCol w:w="1021"/>
        <w:gridCol w:w="1203"/>
      </w:tblGrid>
      <w:tr w14:paraId="646EBFA4">
        <w:trPr>
          <w:trHeight w:val="147" w:hRule="atLeast"/>
        </w:trPr>
        <w:tc>
          <w:tcPr>
            <w:tcW w:w="1499" w:type="dxa"/>
            <w:shd w:val="clear" w:color="auto" w:fill="FFFFFF"/>
          </w:tcPr>
          <w:p w14:paraId="10BD093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14"/>
              </w:rPr>
              <w:t>combo</w:t>
            </w:r>
          </w:p>
        </w:tc>
        <w:tc>
          <w:tcPr>
            <w:tcW w:w="1805" w:type="dxa"/>
            <w:shd w:val="clear" w:color="auto" w:fill="FFFFFF"/>
          </w:tcPr>
          <w:p w14:paraId="29C597C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14"/>
              </w:rPr>
              <w:t>label</w:t>
            </w:r>
          </w:p>
        </w:tc>
        <w:tc>
          <w:tcPr>
            <w:tcW w:w="859" w:type="dxa"/>
            <w:shd w:val="clear" w:color="auto" w:fill="FFFFFF"/>
          </w:tcPr>
          <w:p w14:paraId="40870493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14"/>
              </w:rPr>
              <w:t>type</w:t>
            </w:r>
          </w:p>
        </w:tc>
        <w:tc>
          <w:tcPr>
            <w:tcW w:w="1141" w:type="dxa"/>
            <w:shd w:val="clear" w:color="auto" w:fill="FFFFFF"/>
          </w:tcPr>
          <w:p w14:paraId="4B92B902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14"/>
              </w:rPr>
              <w:t>count_class</w:t>
            </w:r>
          </w:p>
        </w:tc>
        <w:tc>
          <w:tcPr>
            <w:tcW w:w="661" w:type="dxa"/>
            <w:shd w:val="clear" w:color="auto" w:fill="FFFFFF"/>
          </w:tcPr>
          <w:p w14:paraId="6B3BA85E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14"/>
              </w:rPr>
              <w:t>hr</w:t>
            </w:r>
          </w:p>
        </w:tc>
        <w:tc>
          <w:tcPr>
            <w:tcW w:w="810" w:type="dxa"/>
            <w:shd w:val="clear" w:color="auto" w:fill="FFFFFF"/>
          </w:tcPr>
          <w:p w14:paraId="3153DDA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14"/>
              </w:rPr>
              <w:t>ci_l</w:t>
            </w:r>
          </w:p>
        </w:tc>
        <w:tc>
          <w:tcPr>
            <w:tcW w:w="595" w:type="dxa"/>
            <w:shd w:val="clear" w:color="auto" w:fill="FFFFFF"/>
          </w:tcPr>
          <w:p w14:paraId="57D35AE9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14"/>
              </w:rPr>
              <w:t>ci_u</w:t>
            </w:r>
          </w:p>
        </w:tc>
        <w:tc>
          <w:tcPr>
            <w:tcW w:w="611" w:type="dxa"/>
            <w:shd w:val="clear" w:color="auto" w:fill="FFFFFF"/>
          </w:tcPr>
          <w:p w14:paraId="7F458522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14"/>
              </w:rPr>
              <w:t>I2</w:t>
            </w:r>
          </w:p>
        </w:tc>
        <w:tc>
          <w:tcPr>
            <w:tcW w:w="980" w:type="dxa"/>
            <w:shd w:val="clear" w:color="auto" w:fill="FFFFFF"/>
          </w:tcPr>
          <w:p w14:paraId="01531A5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14"/>
              </w:rPr>
              <w:t>mean_hr_of_count_class</w:t>
            </w:r>
          </w:p>
        </w:tc>
        <w:tc>
          <w:tcPr>
            <w:tcW w:w="771" w:type="dxa"/>
            <w:shd w:val="clear" w:color="auto" w:fill="FFFFFF"/>
          </w:tcPr>
          <w:p w14:paraId="6DFA4B75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14"/>
              </w:rPr>
              <w:t>deviation_ratio</w:t>
            </w:r>
          </w:p>
        </w:tc>
        <w:tc>
          <w:tcPr>
            <w:tcW w:w="1121" w:type="dxa"/>
            <w:shd w:val="clear" w:color="auto" w:fill="FFFFFF"/>
          </w:tcPr>
          <w:p w14:paraId="208D2C42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14"/>
              </w:rPr>
              <w:t>deviation_abs</w:t>
            </w:r>
          </w:p>
        </w:tc>
        <w:tc>
          <w:tcPr>
            <w:tcW w:w="697" w:type="dxa"/>
            <w:shd w:val="clear" w:color="auto" w:fill="FFFFFF"/>
          </w:tcPr>
          <w:p w14:paraId="438EBB5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14"/>
              </w:rPr>
              <w:t>total_n</w:t>
            </w:r>
          </w:p>
        </w:tc>
        <w:tc>
          <w:tcPr>
            <w:tcW w:w="1021" w:type="dxa"/>
            <w:shd w:val="clear" w:color="auto" w:fill="FFFFFF"/>
          </w:tcPr>
          <w:p w14:paraId="781D570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14"/>
              </w:rPr>
              <w:t>total_deaths</w:t>
            </w:r>
          </w:p>
        </w:tc>
        <w:tc>
          <w:tcPr>
            <w:tcW w:w="1203" w:type="dxa"/>
            <w:shd w:val="clear" w:color="auto" w:fill="FFFFFF"/>
          </w:tcPr>
          <w:p w14:paraId="1071733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14"/>
              </w:rPr>
              <w:t>prevalence_pct</w:t>
            </w:r>
          </w:p>
        </w:tc>
      </w:tr>
      <w:tr w14:paraId="65100F18">
        <w:trPr>
          <w:trHeight w:val="147" w:hRule="atLeast"/>
        </w:trPr>
        <w:tc>
          <w:tcPr>
            <w:tcW w:w="1499" w:type="dxa"/>
          </w:tcPr>
          <w:p w14:paraId="6CF959FB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lunge</w:t>
            </w:r>
          </w:p>
        </w:tc>
        <w:tc>
          <w:tcPr>
            <w:tcW w:w="1805" w:type="dxa"/>
          </w:tcPr>
          <w:p w14:paraId="7DDA9A0E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Lung</w:t>
            </w:r>
          </w:p>
        </w:tc>
        <w:tc>
          <w:tcPr>
            <w:tcW w:w="859" w:type="dxa"/>
          </w:tcPr>
          <w:p w14:paraId="4C11DB1D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single</w:t>
            </w:r>
          </w:p>
        </w:tc>
        <w:tc>
          <w:tcPr>
            <w:tcW w:w="1141" w:type="dxa"/>
          </w:tcPr>
          <w:p w14:paraId="14A0F911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</w:t>
            </w:r>
          </w:p>
        </w:tc>
        <w:tc>
          <w:tcPr>
            <w:tcW w:w="661" w:type="dxa"/>
          </w:tcPr>
          <w:p w14:paraId="1D147354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1.893</w:t>
            </w:r>
          </w:p>
        </w:tc>
        <w:tc>
          <w:tcPr>
            <w:tcW w:w="810" w:type="dxa"/>
          </w:tcPr>
          <w:p w14:paraId="75AE8B7A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1.49</w:t>
            </w:r>
          </w:p>
        </w:tc>
        <w:tc>
          <w:tcPr>
            <w:tcW w:w="595" w:type="dxa"/>
          </w:tcPr>
          <w:p w14:paraId="50EAAB48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2.405</w:t>
            </w:r>
          </w:p>
        </w:tc>
        <w:tc>
          <w:tcPr>
            <w:tcW w:w="611" w:type="dxa"/>
          </w:tcPr>
          <w:p w14:paraId="4C3D3166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79.0</w:t>
            </w:r>
          </w:p>
        </w:tc>
        <w:tc>
          <w:tcPr>
            <w:tcW w:w="980" w:type="dxa"/>
          </w:tcPr>
          <w:p w14:paraId="279BA112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1.28</w:t>
            </w:r>
          </w:p>
        </w:tc>
        <w:tc>
          <w:tcPr>
            <w:tcW w:w="771" w:type="dxa"/>
          </w:tcPr>
          <w:p w14:paraId="27AAAD8B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1.479</w:t>
            </w:r>
          </w:p>
        </w:tc>
        <w:tc>
          <w:tcPr>
            <w:tcW w:w="1121" w:type="dxa"/>
          </w:tcPr>
          <w:p w14:paraId="3215C078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0.613</w:t>
            </w:r>
          </w:p>
        </w:tc>
        <w:tc>
          <w:tcPr>
            <w:tcW w:w="697" w:type="dxa"/>
          </w:tcPr>
          <w:p w14:paraId="259098C6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2327</w:t>
            </w:r>
          </w:p>
        </w:tc>
        <w:tc>
          <w:tcPr>
            <w:tcW w:w="1021" w:type="dxa"/>
          </w:tcPr>
          <w:p w14:paraId="787573A3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546</w:t>
            </w:r>
          </w:p>
        </w:tc>
        <w:tc>
          <w:tcPr>
            <w:tcW w:w="1203" w:type="dxa"/>
          </w:tcPr>
          <w:p w14:paraId="1CA392C9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1.38</w:t>
            </w:r>
          </w:p>
        </w:tc>
      </w:tr>
      <w:tr w14:paraId="52379EA2">
        <w:trPr>
          <w:trHeight w:val="158" w:hRule="atLeast"/>
        </w:trPr>
        <w:tc>
          <w:tcPr>
            <w:tcW w:w="1499" w:type="dxa"/>
            <w:shd w:val="clear" w:color="auto" w:fill="FFFFFF"/>
          </w:tcPr>
          <w:p w14:paraId="46E19DAB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cancre</w:t>
            </w:r>
          </w:p>
        </w:tc>
        <w:tc>
          <w:tcPr>
            <w:tcW w:w="1805" w:type="dxa"/>
            <w:shd w:val="clear" w:color="auto" w:fill="FFFFFF"/>
          </w:tcPr>
          <w:p w14:paraId="710B5DC5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Cancer</w:t>
            </w:r>
          </w:p>
        </w:tc>
        <w:tc>
          <w:tcPr>
            <w:tcW w:w="859" w:type="dxa"/>
            <w:shd w:val="clear" w:color="auto" w:fill="FFFFFF"/>
          </w:tcPr>
          <w:p w14:paraId="2DE0F44F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single</w:t>
            </w:r>
          </w:p>
        </w:tc>
        <w:tc>
          <w:tcPr>
            <w:tcW w:w="1141" w:type="dxa"/>
            <w:shd w:val="clear" w:color="auto" w:fill="FFFFFF"/>
          </w:tcPr>
          <w:p w14:paraId="357AC24F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</w:t>
            </w:r>
          </w:p>
        </w:tc>
        <w:tc>
          <w:tcPr>
            <w:tcW w:w="661" w:type="dxa"/>
            <w:shd w:val="clear" w:color="auto" w:fill="FFFFFF"/>
          </w:tcPr>
          <w:p w14:paraId="2E6C6495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1.828</w:t>
            </w:r>
          </w:p>
        </w:tc>
        <w:tc>
          <w:tcPr>
            <w:tcW w:w="810" w:type="dxa"/>
            <w:shd w:val="clear" w:color="auto" w:fill="FFFFFF"/>
          </w:tcPr>
          <w:p w14:paraId="6F4AE298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1.516</w:t>
            </w:r>
          </w:p>
        </w:tc>
        <w:tc>
          <w:tcPr>
            <w:tcW w:w="595" w:type="dxa"/>
            <w:shd w:val="clear" w:color="auto" w:fill="FFFFFF"/>
          </w:tcPr>
          <w:p w14:paraId="049840B5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2.204</w:t>
            </w:r>
          </w:p>
        </w:tc>
        <w:tc>
          <w:tcPr>
            <w:tcW w:w="611" w:type="dxa"/>
            <w:shd w:val="clear" w:color="auto" w:fill="FFFFFF"/>
          </w:tcPr>
          <w:p w14:paraId="384702F6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65.0</w:t>
            </w:r>
          </w:p>
        </w:tc>
        <w:tc>
          <w:tcPr>
            <w:tcW w:w="980" w:type="dxa"/>
            <w:shd w:val="clear" w:color="auto" w:fill="FFFFFF"/>
          </w:tcPr>
          <w:p w14:paraId="21E35D1A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1.28</w:t>
            </w:r>
          </w:p>
        </w:tc>
        <w:tc>
          <w:tcPr>
            <w:tcW w:w="771" w:type="dxa"/>
            <w:shd w:val="clear" w:color="auto" w:fill="FFFFFF"/>
          </w:tcPr>
          <w:p w14:paraId="7DB11DC6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1.428</w:t>
            </w:r>
          </w:p>
        </w:tc>
        <w:tc>
          <w:tcPr>
            <w:tcW w:w="1121" w:type="dxa"/>
            <w:shd w:val="clear" w:color="auto" w:fill="FFFFFF"/>
          </w:tcPr>
          <w:p w14:paraId="6B319D5B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0.548</w:t>
            </w:r>
          </w:p>
        </w:tc>
        <w:tc>
          <w:tcPr>
            <w:tcW w:w="697" w:type="dxa"/>
            <w:shd w:val="clear" w:color="auto" w:fill="FFFFFF"/>
          </w:tcPr>
          <w:p w14:paraId="2F261D76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2887</w:t>
            </w:r>
          </w:p>
        </w:tc>
        <w:tc>
          <w:tcPr>
            <w:tcW w:w="1021" w:type="dxa"/>
            <w:shd w:val="clear" w:color="auto" w:fill="FFFFFF"/>
          </w:tcPr>
          <w:p w14:paraId="60914007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727</w:t>
            </w:r>
          </w:p>
        </w:tc>
        <w:tc>
          <w:tcPr>
            <w:tcW w:w="1203" w:type="dxa"/>
            <w:shd w:val="clear" w:color="auto" w:fill="FFFFFF"/>
          </w:tcPr>
          <w:p w14:paraId="6D5994E0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1.71</w:t>
            </w:r>
          </w:p>
        </w:tc>
      </w:tr>
      <w:tr w14:paraId="3E7D5A45">
        <w:trPr>
          <w:trHeight w:val="147" w:hRule="atLeast"/>
        </w:trPr>
        <w:tc>
          <w:tcPr>
            <w:tcW w:w="1499" w:type="dxa"/>
          </w:tcPr>
          <w:p w14:paraId="4E055521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stroke</w:t>
            </w:r>
          </w:p>
        </w:tc>
        <w:tc>
          <w:tcPr>
            <w:tcW w:w="1805" w:type="dxa"/>
          </w:tcPr>
          <w:p w14:paraId="67EDC16B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Stroke</w:t>
            </w:r>
          </w:p>
        </w:tc>
        <w:tc>
          <w:tcPr>
            <w:tcW w:w="859" w:type="dxa"/>
          </w:tcPr>
          <w:p w14:paraId="177151F8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single</w:t>
            </w:r>
          </w:p>
        </w:tc>
        <w:tc>
          <w:tcPr>
            <w:tcW w:w="1141" w:type="dxa"/>
          </w:tcPr>
          <w:p w14:paraId="5270A05D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</w:t>
            </w:r>
          </w:p>
        </w:tc>
        <w:tc>
          <w:tcPr>
            <w:tcW w:w="661" w:type="dxa"/>
          </w:tcPr>
          <w:p w14:paraId="03CA2BC9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1.803</w:t>
            </w:r>
          </w:p>
        </w:tc>
        <w:tc>
          <w:tcPr>
            <w:tcW w:w="810" w:type="dxa"/>
          </w:tcPr>
          <w:p w14:paraId="14D64036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1.614</w:t>
            </w:r>
          </w:p>
        </w:tc>
        <w:tc>
          <w:tcPr>
            <w:tcW w:w="595" w:type="dxa"/>
          </w:tcPr>
          <w:p w14:paraId="52AF7FB3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2.015</w:t>
            </w:r>
          </w:p>
        </w:tc>
        <w:tc>
          <w:tcPr>
            <w:tcW w:w="611" w:type="dxa"/>
          </w:tcPr>
          <w:p w14:paraId="04CFF7FE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0.0</w:t>
            </w:r>
          </w:p>
        </w:tc>
        <w:tc>
          <w:tcPr>
            <w:tcW w:w="980" w:type="dxa"/>
          </w:tcPr>
          <w:p w14:paraId="265994A3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1.28</w:t>
            </w:r>
          </w:p>
        </w:tc>
        <w:tc>
          <w:tcPr>
            <w:tcW w:w="771" w:type="dxa"/>
          </w:tcPr>
          <w:p w14:paraId="14354D8C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1.409</w:t>
            </w:r>
          </w:p>
        </w:tc>
        <w:tc>
          <w:tcPr>
            <w:tcW w:w="1121" w:type="dxa"/>
          </w:tcPr>
          <w:p w14:paraId="34208526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0.523</w:t>
            </w:r>
          </w:p>
        </w:tc>
        <w:tc>
          <w:tcPr>
            <w:tcW w:w="697" w:type="dxa"/>
          </w:tcPr>
          <w:p w14:paraId="743E90ED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977</w:t>
            </w:r>
          </w:p>
        </w:tc>
        <w:tc>
          <w:tcPr>
            <w:tcW w:w="1021" w:type="dxa"/>
          </w:tcPr>
          <w:p w14:paraId="0E29EF9E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329</w:t>
            </w:r>
          </w:p>
        </w:tc>
        <w:tc>
          <w:tcPr>
            <w:tcW w:w="1203" w:type="dxa"/>
          </w:tcPr>
          <w:p w14:paraId="50C63D0D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0.58</w:t>
            </w:r>
          </w:p>
        </w:tc>
      </w:tr>
      <w:tr w14:paraId="581B00A5">
        <w:trPr>
          <w:trHeight w:val="147" w:hRule="atLeast"/>
        </w:trPr>
        <w:tc>
          <w:tcPr>
            <w:tcW w:w="1499" w:type="dxa"/>
            <w:shd w:val="clear" w:color="auto" w:fill="FFFFFF"/>
          </w:tcPr>
          <w:p w14:paraId="15607757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diabe</w:t>
            </w:r>
          </w:p>
        </w:tc>
        <w:tc>
          <w:tcPr>
            <w:tcW w:w="1805" w:type="dxa"/>
            <w:shd w:val="clear" w:color="auto" w:fill="FFFFFF"/>
          </w:tcPr>
          <w:p w14:paraId="66383890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DM</w:t>
            </w:r>
          </w:p>
        </w:tc>
        <w:tc>
          <w:tcPr>
            <w:tcW w:w="859" w:type="dxa"/>
            <w:shd w:val="clear" w:color="auto" w:fill="FFFFFF"/>
          </w:tcPr>
          <w:p w14:paraId="098E48E0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single</w:t>
            </w:r>
          </w:p>
        </w:tc>
        <w:tc>
          <w:tcPr>
            <w:tcW w:w="1141" w:type="dxa"/>
            <w:shd w:val="clear" w:color="auto" w:fill="FFFFFF"/>
          </w:tcPr>
          <w:p w14:paraId="0AC105EC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</w:t>
            </w:r>
          </w:p>
        </w:tc>
        <w:tc>
          <w:tcPr>
            <w:tcW w:w="661" w:type="dxa"/>
            <w:shd w:val="clear" w:color="auto" w:fill="FFFFFF"/>
          </w:tcPr>
          <w:p w14:paraId="07A0F7A3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1.555</w:t>
            </w:r>
          </w:p>
        </w:tc>
        <w:tc>
          <w:tcPr>
            <w:tcW w:w="810" w:type="dxa"/>
            <w:shd w:val="clear" w:color="auto" w:fill="FFFFFF"/>
          </w:tcPr>
          <w:p w14:paraId="219304AF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1.271</w:t>
            </w:r>
          </w:p>
        </w:tc>
        <w:tc>
          <w:tcPr>
            <w:tcW w:w="595" w:type="dxa"/>
            <w:shd w:val="clear" w:color="auto" w:fill="FFFFFF"/>
          </w:tcPr>
          <w:p w14:paraId="39BC71E4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1.903</w:t>
            </w:r>
          </w:p>
        </w:tc>
        <w:tc>
          <w:tcPr>
            <w:tcW w:w="611" w:type="dxa"/>
            <w:shd w:val="clear" w:color="auto" w:fill="FFFFFF"/>
          </w:tcPr>
          <w:p w14:paraId="4B4C7699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77.0</w:t>
            </w:r>
          </w:p>
        </w:tc>
        <w:tc>
          <w:tcPr>
            <w:tcW w:w="980" w:type="dxa"/>
            <w:shd w:val="clear" w:color="auto" w:fill="FFFFFF"/>
          </w:tcPr>
          <w:p w14:paraId="15824F4A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1.28</w:t>
            </w:r>
          </w:p>
        </w:tc>
        <w:tc>
          <w:tcPr>
            <w:tcW w:w="771" w:type="dxa"/>
            <w:shd w:val="clear" w:color="auto" w:fill="FFFFFF"/>
          </w:tcPr>
          <w:p w14:paraId="21618454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1.215</w:t>
            </w:r>
          </w:p>
        </w:tc>
        <w:tc>
          <w:tcPr>
            <w:tcW w:w="1121" w:type="dxa"/>
            <w:shd w:val="clear" w:color="auto" w:fill="FFFFFF"/>
          </w:tcPr>
          <w:p w14:paraId="1FD23885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0.275</w:t>
            </w:r>
          </w:p>
        </w:tc>
        <w:tc>
          <w:tcPr>
            <w:tcW w:w="697" w:type="dxa"/>
            <w:shd w:val="clear" w:color="auto" w:fill="FFFFFF"/>
          </w:tcPr>
          <w:p w14:paraId="06F4BC19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4092</w:t>
            </w:r>
          </w:p>
        </w:tc>
        <w:tc>
          <w:tcPr>
            <w:tcW w:w="1021" w:type="dxa"/>
            <w:shd w:val="clear" w:color="auto" w:fill="FFFFFF"/>
          </w:tcPr>
          <w:p w14:paraId="3C2A9310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769</w:t>
            </w:r>
          </w:p>
        </w:tc>
        <w:tc>
          <w:tcPr>
            <w:tcW w:w="1203" w:type="dxa"/>
            <w:shd w:val="clear" w:color="auto" w:fill="FFFFFF"/>
          </w:tcPr>
          <w:p w14:paraId="1B71FAD3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2.42</w:t>
            </w:r>
          </w:p>
        </w:tc>
      </w:tr>
      <w:tr w14:paraId="28C12EAC">
        <w:trPr>
          <w:trHeight w:val="147" w:hRule="atLeast"/>
        </w:trPr>
        <w:tc>
          <w:tcPr>
            <w:tcW w:w="1499" w:type="dxa"/>
          </w:tcPr>
          <w:p w14:paraId="6FCE2A27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hearte</w:t>
            </w:r>
          </w:p>
        </w:tc>
        <w:tc>
          <w:tcPr>
            <w:tcW w:w="1805" w:type="dxa"/>
          </w:tcPr>
          <w:p w14:paraId="2FFBA50C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Heart</w:t>
            </w:r>
          </w:p>
        </w:tc>
        <w:tc>
          <w:tcPr>
            <w:tcW w:w="859" w:type="dxa"/>
          </w:tcPr>
          <w:p w14:paraId="2A8287CD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single</w:t>
            </w:r>
          </w:p>
        </w:tc>
        <w:tc>
          <w:tcPr>
            <w:tcW w:w="1141" w:type="dxa"/>
          </w:tcPr>
          <w:p w14:paraId="55E73999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</w:t>
            </w:r>
          </w:p>
        </w:tc>
        <w:tc>
          <w:tcPr>
            <w:tcW w:w="661" w:type="dxa"/>
          </w:tcPr>
          <w:p w14:paraId="51B10812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1.433</w:t>
            </w:r>
          </w:p>
        </w:tc>
        <w:tc>
          <w:tcPr>
            <w:tcW w:w="810" w:type="dxa"/>
          </w:tcPr>
          <w:p w14:paraId="4F597EDA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1.245</w:t>
            </w:r>
          </w:p>
        </w:tc>
        <w:tc>
          <w:tcPr>
            <w:tcW w:w="595" w:type="dxa"/>
          </w:tcPr>
          <w:p w14:paraId="35195D91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1.65</w:t>
            </w:r>
          </w:p>
        </w:tc>
        <w:tc>
          <w:tcPr>
            <w:tcW w:w="611" w:type="dxa"/>
          </w:tcPr>
          <w:p w14:paraId="1B8835E5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58.0</w:t>
            </w:r>
          </w:p>
        </w:tc>
        <w:tc>
          <w:tcPr>
            <w:tcW w:w="980" w:type="dxa"/>
          </w:tcPr>
          <w:p w14:paraId="1CCDD6B4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1.28</w:t>
            </w:r>
          </w:p>
        </w:tc>
        <w:tc>
          <w:tcPr>
            <w:tcW w:w="771" w:type="dxa"/>
          </w:tcPr>
          <w:p w14:paraId="7177965D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1.12</w:t>
            </w:r>
          </w:p>
        </w:tc>
        <w:tc>
          <w:tcPr>
            <w:tcW w:w="1121" w:type="dxa"/>
          </w:tcPr>
          <w:p w14:paraId="473D7A32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0.153</w:t>
            </w:r>
          </w:p>
        </w:tc>
        <w:tc>
          <w:tcPr>
            <w:tcW w:w="697" w:type="dxa"/>
          </w:tcPr>
          <w:p w14:paraId="4926DC8A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4122</w:t>
            </w:r>
          </w:p>
        </w:tc>
        <w:tc>
          <w:tcPr>
            <w:tcW w:w="1021" w:type="dxa"/>
          </w:tcPr>
          <w:p w14:paraId="0E2AFA43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1123</w:t>
            </w:r>
          </w:p>
        </w:tc>
        <w:tc>
          <w:tcPr>
            <w:tcW w:w="1203" w:type="dxa"/>
          </w:tcPr>
          <w:p w14:paraId="5A112DDF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2.44</w:t>
            </w:r>
          </w:p>
        </w:tc>
      </w:tr>
      <w:tr w14:paraId="3C2D776E">
        <w:trPr>
          <w:trHeight w:val="147" w:hRule="atLeast"/>
        </w:trPr>
        <w:tc>
          <w:tcPr>
            <w:tcW w:w="1499" w:type="dxa"/>
            <w:shd w:val="clear" w:color="auto" w:fill="FFFFFF"/>
          </w:tcPr>
          <w:p w14:paraId="5696EAD4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hibpe</w:t>
            </w:r>
          </w:p>
        </w:tc>
        <w:tc>
          <w:tcPr>
            <w:tcW w:w="1805" w:type="dxa"/>
            <w:shd w:val="clear" w:color="auto" w:fill="FFFFFF"/>
          </w:tcPr>
          <w:p w14:paraId="587EE65D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HTN</w:t>
            </w:r>
          </w:p>
        </w:tc>
        <w:tc>
          <w:tcPr>
            <w:tcW w:w="859" w:type="dxa"/>
            <w:shd w:val="clear" w:color="auto" w:fill="FFFFFF"/>
          </w:tcPr>
          <w:p w14:paraId="169484F7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single</w:t>
            </w:r>
          </w:p>
        </w:tc>
        <w:tc>
          <w:tcPr>
            <w:tcW w:w="1141" w:type="dxa"/>
            <w:shd w:val="clear" w:color="auto" w:fill="FFFFFF"/>
          </w:tcPr>
          <w:p w14:paraId="111CA3B3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</w:t>
            </w:r>
          </w:p>
        </w:tc>
        <w:tc>
          <w:tcPr>
            <w:tcW w:w="661" w:type="dxa"/>
            <w:shd w:val="clear" w:color="auto" w:fill="FFFFFF"/>
          </w:tcPr>
          <w:p w14:paraId="729F86E1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1.214</w:t>
            </w:r>
          </w:p>
        </w:tc>
        <w:tc>
          <w:tcPr>
            <w:tcW w:w="810" w:type="dxa"/>
            <w:shd w:val="clear" w:color="auto" w:fill="FFFFFF"/>
          </w:tcPr>
          <w:p w14:paraId="5ECD5210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1.074</w:t>
            </w:r>
          </w:p>
        </w:tc>
        <w:tc>
          <w:tcPr>
            <w:tcW w:w="595" w:type="dxa"/>
            <w:shd w:val="clear" w:color="auto" w:fill="FFFFFF"/>
          </w:tcPr>
          <w:p w14:paraId="662E45E9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1.372</w:t>
            </w:r>
          </w:p>
        </w:tc>
        <w:tc>
          <w:tcPr>
            <w:tcW w:w="611" w:type="dxa"/>
            <w:shd w:val="clear" w:color="auto" w:fill="FFFFFF"/>
          </w:tcPr>
          <w:p w14:paraId="2A9A14C0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83.1</w:t>
            </w:r>
          </w:p>
        </w:tc>
        <w:tc>
          <w:tcPr>
            <w:tcW w:w="980" w:type="dxa"/>
            <w:shd w:val="clear" w:color="auto" w:fill="FFFFFF"/>
          </w:tcPr>
          <w:p w14:paraId="57DF841F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1.28</w:t>
            </w:r>
          </w:p>
        </w:tc>
        <w:tc>
          <w:tcPr>
            <w:tcW w:w="771" w:type="dxa"/>
            <w:shd w:val="clear" w:color="auto" w:fill="FFFFFF"/>
          </w:tcPr>
          <w:p w14:paraId="2F2283FB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0.948</w:t>
            </w:r>
          </w:p>
        </w:tc>
        <w:tc>
          <w:tcPr>
            <w:tcW w:w="1121" w:type="dxa"/>
            <w:shd w:val="clear" w:color="auto" w:fill="FFFFFF"/>
          </w:tcPr>
          <w:p w14:paraId="50F51BED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-0.066</w:t>
            </w:r>
          </w:p>
        </w:tc>
        <w:tc>
          <w:tcPr>
            <w:tcW w:w="697" w:type="dxa"/>
            <w:shd w:val="clear" w:color="auto" w:fill="FFFFFF"/>
          </w:tcPr>
          <w:p w14:paraId="0D960263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23992</w:t>
            </w:r>
          </w:p>
        </w:tc>
        <w:tc>
          <w:tcPr>
            <w:tcW w:w="1021" w:type="dxa"/>
            <w:shd w:val="clear" w:color="auto" w:fill="FFFFFF"/>
          </w:tcPr>
          <w:p w14:paraId="58C2EB85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3998</w:t>
            </w:r>
          </w:p>
        </w:tc>
        <w:tc>
          <w:tcPr>
            <w:tcW w:w="1203" w:type="dxa"/>
            <w:shd w:val="clear" w:color="auto" w:fill="FFFFFF"/>
          </w:tcPr>
          <w:p w14:paraId="457F6002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14.2</w:t>
            </w:r>
          </w:p>
        </w:tc>
      </w:tr>
      <w:tr w14:paraId="601F40B7">
        <w:trPr>
          <w:trHeight w:val="147" w:hRule="atLeast"/>
        </w:trPr>
        <w:tc>
          <w:tcPr>
            <w:tcW w:w="1499" w:type="dxa"/>
          </w:tcPr>
          <w:p w14:paraId="1847AEDC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arthre</w:t>
            </w:r>
          </w:p>
        </w:tc>
        <w:tc>
          <w:tcPr>
            <w:tcW w:w="1805" w:type="dxa"/>
          </w:tcPr>
          <w:p w14:paraId="4D5FDDB8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Arthritis</w:t>
            </w:r>
          </w:p>
        </w:tc>
        <w:tc>
          <w:tcPr>
            <w:tcW w:w="859" w:type="dxa"/>
          </w:tcPr>
          <w:p w14:paraId="32D5C455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single</w:t>
            </w:r>
          </w:p>
        </w:tc>
        <w:tc>
          <w:tcPr>
            <w:tcW w:w="1141" w:type="dxa"/>
          </w:tcPr>
          <w:p w14:paraId="14706D42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</w:t>
            </w:r>
          </w:p>
        </w:tc>
        <w:tc>
          <w:tcPr>
            <w:tcW w:w="661" w:type="dxa"/>
          </w:tcPr>
          <w:p w14:paraId="35FED233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1.088</w:t>
            </w:r>
          </w:p>
        </w:tc>
        <w:tc>
          <w:tcPr>
            <w:tcW w:w="810" w:type="dxa"/>
          </w:tcPr>
          <w:p w14:paraId="59B2F8D5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1.022</w:t>
            </w:r>
          </w:p>
        </w:tc>
        <w:tc>
          <w:tcPr>
            <w:tcW w:w="595" w:type="dxa"/>
          </w:tcPr>
          <w:p w14:paraId="0B9EC418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1.157</w:t>
            </w:r>
          </w:p>
        </w:tc>
        <w:tc>
          <w:tcPr>
            <w:tcW w:w="611" w:type="dxa"/>
          </w:tcPr>
          <w:p w14:paraId="1A4C884E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29.4</w:t>
            </w:r>
          </w:p>
        </w:tc>
        <w:tc>
          <w:tcPr>
            <w:tcW w:w="980" w:type="dxa"/>
          </w:tcPr>
          <w:p w14:paraId="07D5273D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1.28</w:t>
            </w:r>
          </w:p>
        </w:tc>
        <w:tc>
          <w:tcPr>
            <w:tcW w:w="771" w:type="dxa"/>
          </w:tcPr>
          <w:p w14:paraId="4FCFF81F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0.85</w:t>
            </w:r>
          </w:p>
        </w:tc>
        <w:tc>
          <w:tcPr>
            <w:tcW w:w="1121" w:type="dxa"/>
          </w:tcPr>
          <w:p w14:paraId="08E39A7C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-0.192</w:t>
            </w:r>
          </w:p>
        </w:tc>
        <w:tc>
          <w:tcPr>
            <w:tcW w:w="697" w:type="dxa"/>
          </w:tcPr>
          <w:p w14:paraId="7A989091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15636</w:t>
            </w:r>
          </w:p>
        </w:tc>
        <w:tc>
          <w:tcPr>
            <w:tcW w:w="1021" w:type="dxa"/>
          </w:tcPr>
          <w:p w14:paraId="28C253DB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3060</w:t>
            </w:r>
          </w:p>
        </w:tc>
        <w:tc>
          <w:tcPr>
            <w:tcW w:w="1203" w:type="dxa"/>
          </w:tcPr>
          <w:p w14:paraId="7C5A11D8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9.25</w:t>
            </w:r>
          </w:p>
        </w:tc>
      </w:tr>
      <w:tr w14:paraId="18E3CEB8">
        <w:trPr>
          <w:trHeight w:val="279" w:hRule="atLeast"/>
        </w:trPr>
        <w:tc>
          <w:tcPr>
            <w:tcW w:w="1499" w:type="dxa"/>
            <w:shd w:val="clear" w:color="auto" w:fill="FFFFFF"/>
          </w:tcPr>
          <w:p w14:paraId="5C7D36C1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hearte+lunge</w:t>
            </w:r>
          </w:p>
        </w:tc>
        <w:tc>
          <w:tcPr>
            <w:tcW w:w="1805" w:type="dxa"/>
            <w:shd w:val="clear" w:color="auto" w:fill="FFFFFF"/>
          </w:tcPr>
          <w:p w14:paraId="08115A9B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Heart + Lung</w:t>
            </w:r>
          </w:p>
        </w:tc>
        <w:tc>
          <w:tcPr>
            <w:tcW w:w="859" w:type="dxa"/>
            <w:shd w:val="clear" w:color="auto" w:fill="FFFFFF"/>
          </w:tcPr>
          <w:p w14:paraId="029EFF5C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dyad</w:t>
            </w:r>
          </w:p>
        </w:tc>
        <w:tc>
          <w:tcPr>
            <w:tcW w:w="1141" w:type="dxa"/>
            <w:shd w:val="clear" w:color="auto" w:fill="FFFFFF"/>
          </w:tcPr>
          <w:p w14:paraId="0677D021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</w:t>
            </w:r>
          </w:p>
        </w:tc>
        <w:tc>
          <w:tcPr>
            <w:tcW w:w="661" w:type="dxa"/>
            <w:shd w:val="clear" w:color="auto" w:fill="FFFFFF"/>
          </w:tcPr>
          <w:p w14:paraId="5ACE3323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5.102</w:t>
            </w:r>
          </w:p>
        </w:tc>
        <w:tc>
          <w:tcPr>
            <w:tcW w:w="810" w:type="dxa"/>
            <w:shd w:val="clear" w:color="auto" w:fill="FFFFFF"/>
          </w:tcPr>
          <w:p w14:paraId="3F12FC5B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2.546</w:t>
            </w:r>
          </w:p>
        </w:tc>
        <w:tc>
          <w:tcPr>
            <w:tcW w:w="595" w:type="dxa"/>
            <w:shd w:val="clear" w:color="auto" w:fill="FFFFFF"/>
          </w:tcPr>
          <w:p w14:paraId="00CDAA17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10.225</w:t>
            </w:r>
          </w:p>
        </w:tc>
        <w:tc>
          <w:tcPr>
            <w:tcW w:w="611" w:type="dxa"/>
            <w:shd w:val="clear" w:color="auto" w:fill="FFFFFF"/>
          </w:tcPr>
          <w:p w14:paraId="60A71390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92.0</w:t>
            </w:r>
          </w:p>
        </w:tc>
        <w:tc>
          <w:tcPr>
            <w:tcW w:w="980" w:type="dxa"/>
            <w:shd w:val="clear" w:color="auto" w:fill="FFFFFF"/>
          </w:tcPr>
          <w:p w14:paraId="617D2E6E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1.716</w:t>
            </w:r>
          </w:p>
        </w:tc>
        <w:tc>
          <w:tcPr>
            <w:tcW w:w="771" w:type="dxa"/>
            <w:shd w:val="clear" w:color="auto" w:fill="FFFFFF"/>
          </w:tcPr>
          <w:p w14:paraId="75D649B6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2.973</w:t>
            </w:r>
          </w:p>
        </w:tc>
        <w:tc>
          <w:tcPr>
            <w:tcW w:w="1121" w:type="dxa"/>
            <w:shd w:val="clear" w:color="auto" w:fill="FFFFFF"/>
          </w:tcPr>
          <w:p w14:paraId="64B603C3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3.386</w:t>
            </w:r>
          </w:p>
        </w:tc>
        <w:tc>
          <w:tcPr>
            <w:tcW w:w="697" w:type="dxa"/>
            <w:shd w:val="clear" w:color="auto" w:fill="FFFFFF"/>
          </w:tcPr>
          <w:p w14:paraId="12539877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380</w:t>
            </w:r>
          </w:p>
        </w:tc>
        <w:tc>
          <w:tcPr>
            <w:tcW w:w="1021" w:type="dxa"/>
            <w:shd w:val="clear" w:color="auto" w:fill="FFFFFF"/>
          </w:tcPr>
          <w:p w14:paraId="5C0C340A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159</w:t>
            </w:r>
          </w:p>
        </w:tc>
        <w:tc>
          <w:tcPr>
            <w:tcW w:w="1203" w:type="dxa"/>
            <w:shd w:val="clear" w:color="auto" w:fill="FFFFFF"/>
          </w:tcPr>
          <w:p w14:paraId="142F25A8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0.22</w:t>
            </w:r>
          </w:p>
        </w:tc>
      </w:tr>
      <w:tr w14:paraId="06AFADC8">
        <w:trPr>
          <w:trHeight w:val="279" w:hRule="atLeast"/>
        </w:trPr>
        <w:tc>
          <w:tcPr>
            <w:tcW w:w="1499" w:type="dxa"/>
          </w:tcPr>
          <w:p w14:paraId="12DAB4D8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diabe+hearte</w:t>
            </w:r>
          </w:p>
        </w:tc>
        <w:tc>
          <w:tcPr>
            <w:tcW w:w="1805" w:type="dxa"/>
          </w:tcPr>
          <w:p w14:paraId="547E12A3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DM + Heart</w:t>
            </w:r>
          </w:p>
        </w:tc>
        <w:tc>
          <w:tcPr>
            <w:tcW w:w="859" w:type="dxa"/>
          </w:tcPr>
          <w:p w14:paraId="0FE2DF91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dyad</w:t>
            </w:r>
          </w:p>
        </w:tc>
        <w:tc>
          <w:tcPr>
            <w:tcW w:w="1141" w:type="dxa"/>
          </w:tcPr>
          <w:p w14:paraId="7B7FFEB1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</w:t>
            </w:r>
          </w:p>
        </w:tc>
        <w:tc>
          <w:tcPr>
            <w:tcW w:w="661" w:type="dxa"/>
          </w:tcPr>
          <w:p w14:paraId="6FCE8591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2.503</w:t>
            </w:r>
          </w:p>
        </w:tc>
        <w:tc>
          <w:tcPr>
            <w:tcW w:w="810" w:type="dxa"/>
          </w:tcPr>
          <w:p w14:paraId="44CB5DC8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1.57</w:t>
            </w:r>
          </w:p>
        </w:tc>
        <w:tc>
          <w:tcPr>
            <w:tcW w:w="595" w:type="dxa"/>
          </w:tcPr>
          <w:p w14:paraId="53E59AC2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3.99</w:t>
            </w:r>
          </w:p>
        </w:tc>
        <w:tc>
          <w:tcPr>
            <w:tcW w:w="611" w:type="dxa"/>
          </w:tcPr>
          <w:p w14:paraId="28163320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81.0</w:t>
            </w:r>
          </w:p>
        </w:tc>
        <w:tc>
          <w:tcPr>
            <w:tcW w:w="980" w:type="dxa"/>
          </w:tcPr>
          <w:p w14:paraId="1B4754DD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1.716</w:t>
            </w:r>
          </w:p>
        </w:tc>
        <w:tc>
          <w:tcPr>
            <w:tcW w:w="771" w:type="dxa"/>
          </w:tcPr>
          <w:p w14:paraId="1406AAE3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1.459</w:t>
            </w:r>
          </w:p>
        </w:tc>
        <w:tc>
          <w:tcPr>
            <w:tcW w:w="1121" w:type="dxa"/>
          </w:tcPr>
          <w:p w14:paraId="449C5C7C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0.787</w:t>
            </w:r>
          </w:p>
        </w:tc>
        <w:tc>
          <w:tcPr>
            <w:tcW w:w="697" w:type="dxa"/>
          </w:tcPr>
          <w:p w14:paraId="73FA723A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559</w:t>
            </w:r>
          </w:p>
        </w:tc>
        <w:tc>
          <w:tcPr>
            <w:tcW w:w="1021" w:type="dxa"/>
          </w:tcPr>
          <w:p w14:paraId="02755334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218</w:t>
            </w:r>
          </w:p>
        </w:tc>
        <w:tc>
          <w:tcPr>
            <w:tcW w:w="1203" w:type="dxa"/>
          </w:tcPr>
          <w:p w14:paraId="63585EF6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0.33</w:t>
            </w:r>
          </w:p>
        </w:tc>
      </w:tr>
      <w:tr w14:paraId="56EE5BBE">
        <w:trPr>
          <w:trHeight w:val="279" w:hRule="atLeast"/>
        </w:trPr>
        <w:tc>
          <w:tcPr>
            <w:tcW w:w="1499" w:type="dxa"/>
            <w:shd w:val="clear" w:color="auto" w:fill="FFFFFF"/>
          </w:tcPr>
          <w:p w14:paraId="28D88AF1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hibpe+cancre</w:t>
            </w:r>
          </w:p>
        </w:tc>
        <w:tc>
          <w:tcPr>
            <w:tcW w:w="1805" w:type="dxa"/>
            <w:shd w:val="clear" w:color="auto" w:fill="FFFFFF"/>
          </w:tcPr>
          <w:p w14:paraId="4FE1E3D1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HTN + Cancer</w:t>
            </w:r>
          </w:p>
        </w:tc>
        <w:tc>
          <w:tcPr>
            <w:tcW w:w="859" w:type="dxa"/>
            <w:shd w:val="clear" w:color="auto" w:fill="FFFFFF"/>
          </w:tcPr>
          <w:p w14:paraId="766A073B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dyad</w:t>
            </w:r>
          </w:p>
        </w:tc>
        <w:tc>
          <w:tcPr>
            <w:tcW w:w="1141" w:type="dxa"/>
            <w:shd w:val="clear" w:color="auto" w:fill="FFFFFF"/>
          </w:tcPr>
          <w:p w14:paraId="118D3C30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</w:t>
            </w:r>
          </w:p>
        </w:tc>
        <w:tc>
          <w:tcPr>
            <w:tcW w:w="661" w:type="dxa"/>
            <w:shd w:val="clear" w:color="auto" w:fill="FFFFFF"/>
          </w:tcPr>
          <w:p w14:paraId="4199457D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2.028</w:t>
            </w:r>
          </w:p>
        </w:tc>
        <w:tc>
          <w:tcPr>
            <w:tcW w:w="810" w:type="dxa"/>
            <w:shd w:val="clear" w:color="auto" w:fill="FFFFFF"/>
          </w:tcPr>
          <w:p w14:paraId="0C684342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1.557</w:t>
            </w:r>
          </w:p>
        </w:tc>
        <w:tc>
          <w:tcPr>
            <w:tcW w:w="595" w:type="dxa"/>
            <w:shd w:val="clear" w:color="auto" w:fill="FFFFFF"/>
          </w:tcPr>
          <w:p w14:paraId="0D7D6B66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2.642</w:t>
            </w:r>
          </w:p>
        </w:tc>
        <w:tc>
          <w:tcPr>
            <w:tcW w:w="611" w:type="dxa"/>
            <w:shd w:val="clear" w:color="auto" w:fill="FFFFFF"/>
          </w:tcPr>
          <w:p w14:paraId="7A338BD3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68.3</w:t>
            </w:r>
          </w:p>
        </w:tc>
        <w:tc>
          <w:tcPr>
            <w:tcW w:w="980" w:type="dxa"/>
            <w:shd w:val="clear" w:color="auto" w:fill="FFFFFF"/>
          </w:tcPr>
          <w:p w14:paraId="61BF1EA8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1.716</w:t>
            </w:r>
          </w:p>
        </w:tc>
        <w:tc>
          <w:tcPr>
            <w:tcW w:w="771" w:type="dxa"/>
            <w:shd w:val="clear" w:color="auto" w:fill="FFFFFF"/>
          </w:tcPr>
          <w:p w14:paraId="592EDCB5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1.182</w:t>
            </w:r>
          </w:p>
        </w:tc>
        <w:tc>
          <w:tcPr>
            <w:tcW w:w="1121" w:type="dxa"/>
            <w:shd w:val="clear" w:color="auto" w:fill="FFFFFF"/>
          </w:tcPr>
          <w:p w14:paraId="4F8F5024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0.312</w:t>
            </w:r>
          </w:p>
        </w:tc>
        <w:tc>
          <w:tcPr>
            <w:tcW w:w="697" w:type="dxa"/>
            <w:shd w:val="clear" w:color="auto" w:fill="FFFFFF"/>
          </w:tcPr>
          <w:p w14:paraId="5384B68D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1330</w:t>
            </w:r>
          </w:p>
        </w:tc>
        <w:tc>
          <w:tcPr>
            <w:tcW w:w="1021" w:type="dxa"/>
            <w:shd w:val="clear" w:color="auto" w:fill="FFFFFF"/>
          </w:tcPr>
          <w:p w14:paraId="0E8D0DA2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404</w:t>
            </w:r>
          </w:p>
        </w:tc>
        <w:tc>
          <w:tcPr>
            <w:tcW w:w="1203" w:type="dxa"/>
            <w:shd w:val="clear" w:color="auto" w:fill="FFFFFF"/>
          </w:tcPr>
          <w:p w14:paraId="19A01A96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0.79</w:t>
            </w:r>
          </w:p>
        </w:tc>
      </w:tr>
      <w:tr w14:paraId="72037016">
        <w:trPr>
          <w:trHeight w:val="279" w:hRule="atLeast"/>
        </w:trPr>
        <w:tc>
          <w:tcPr>
            <w:tcW w:w="1499" w:type="dxa"/>
          </w:tcPr>
          <w:p w14:paraId="28ED6A68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hibpe+lunge</w:t>
            </w:r>
          </w:p>
        </w:tc>
        <w:tc>
          <w:tcPr>
            <w:tcW w:w="1805" w:type="dxa"/>
          </w:tcPr>
          <w:p w14:paraId="04986D0C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HTN + Lung</w:t>
            </w:r>
          </w:p>
        </w:tc>
        <w:tc>
          <w:tcPr>
            <w:tcW w:w="859" w:type="dxa"/>
          </w:tcPr>
          <w:p w14:paraId="79F11406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dyad</w:t>
            </w:r>
          </w:p>
        </w:tc>
        <w:tc>
          <w:tcPr>
            <w:tcW w:w="1141" w:type="dxa"/>
          </w:tcPr>
          <w:p w14:paraId="2F5D518F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</w:t>
            </w:r>
          </w:p>
        </w:tc>
        <w:tc>
          <w:tcPr>
            <w:tcW w:w="661" w:type="dxa"/>
          </w:tcPr>
          <w:p w14:paraId="5B13C740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2.028</w:t>
            </w:r>
          </w:p>
        </w:tc>
        <w:tc>
          <w:tcPr>
            <w:tcW w:w="810" w:type="dxa"/>
          </w:tcPr>
          <w:p w14:paraId="2CF7F49D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1.403</w:t>
            </w:r>
          </w:p>
        </w:tc>
        <w:tc>
          <w:tcPr>
            <w:tcW w:w="595" w:type="dxa"/>
          </w:tcPr>
          <w:p w14:paraId="642E95E7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2.931</w:t>
            </w:r>
          </w:p>
        </w:tc>
        <w:tc>
          <w:tcPr>
            <w:tcW w:w="611" w:type="dxa"/>
          </w:tcPr>
          <w:p w14:paraId="62A9792B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83.0</w:t>
            </w:r>
          </w:p>
        </w:tc>
        <w:tc>
          <w:tcPr>
            <w:tcW w:w="980" w:type="dxa"/>
          </w:tcPr>
          <w:p w14:paraId="13DCB9CC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1.716</w:t>
            </w:r>
          </w:p>
        </w:tc>
        <w:tc>
          <w:tcPr>
            <w:tcW w:w="771" w:type="dxa"/>
          </w:tcPr>
          <w:p w14:paraId="12809655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1.182</w:t>
            </w:r>
          </w:p>
        </w:tc>
        <w:tc>
          <w:tcPr>
            <w:tcW w:w="1121" w:type="dxa"/>
          </w:tcPr>
          <w:p w14:paraId="6266DB2B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0.312</w:t>
            </w:r>
          </w:p>
        </w:tc>
        <w:tc>
          <w:tcPr>
            <w:tcW w:w="697" w:type="dxa"/>
          </w:tcPr>
          <w:p w14:paraId="6B0671AD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1072</w:t>
            </w:r>
          </w:p>
        </w:tc>
        <w:tc>
          <w:tcPr>
            <w:tcW w:w="1021" w:type="dxa"/>
          </w:tcPr>
          <w:p w14:paraId="1A389DB8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276</w:t>
            </w:r>
          </w:p>
        </w:tc>
        <w:tc>
          <w:tcPr>
            <w:tcW w:w="1203" w:type="dxa"/>
          </w:tcPr>
          <w:p w14:paraId="4981BFDB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0.63</w:t>
            </w:r>
          </w:p>
        </w:tc>
      </w:tr>
      <w:tr w14:paraId="6B64CCA9">
        <w:trPr>
          <w:trHeight w:val="279" w:hRule="atLeast"/>
        </w:trPr>
        <w:tc>
          <w:tcPr>
            <w:tcW w:w="1499" w:type="dxa"/>
            <w:shd w:val="clear" w:color="auto" w:fill="FFFFFF"/>
          </w:tcPr>
          <w:p w14:paraId="473DFA79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hibpe+stroke</w:t>
            </w:r>
          </w:p>
        </w:tc>
        <w:tc>
          <w:tcPr>
            <w:tcW w:w="1805" w:type="dxa"/>
            <w:shd w:val="clear" w:color="auto" w:fill="FFFFFF"/>
          </w:tcPr>
          <w:p w14:paraId="07654EAD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HTN + Stroke</w:t>
            </w:r>
          </w:p>
        </w:tc>
        <w:tc>
          <w:tcPr>
            <w:tcW w:w="859" w:type="dxa"/>
            <w:shd w:val="clear" w:color="auto" w:fill="FFFFFF"/>
          </w:tcPr>
          <w:p w14:paraId="5BD63A81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dyad</w:t>
            </w:r>
          </w:p>
        </w:tc>
        <w:tc>
          <w:tcPr>
            <w:tcW w:w="1141" w:type="dxa"/>
            <w:shd w:val="clear" w:color="auto" w:fill="FFFFFF"/>
          </w:tcPr>
          <w:p w14:paraId="07DFEAD6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</w:t>
            </w:r>
          </w:p>
        </w:tc>
        <w:tc>
          <w:tcPr>
            <w:tcW w:w="661" w:type="dxa"/>
            <w:shd w:val="clear" w:color="auto" w:fill="FFFFFF"/>
          </w:tcPr>
          <w:p w14:paraId="7A2D32F6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1.972</w:t>
            </w:r>
          </w:p>
        </w:tc>
        <w:tc>
          <w:tcPr>
            <w:tcW w:w="810" w:type="dxa"/>
            <w:shd w:val="clear" w:color="auto" w:fill="FFFFFF"/>
          </w:tcPr>
          <w:p w14:paraId="380953A7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1.583</w:t>
            </w:r>
          </w:p>
        </w:tc>
        <w:tc>
          <w:tcPr>
            <w:tcW w:w="595" w:type="dxa"/>
            <w:shd w:val="clear" w:color="auto" w:fill="FFFFFF"/>
          </w:tcPr>
          <w:p w14:paraId="04201FD1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2.456</w:t>
            </w:r>
          </w:p>
        </w:tc>
        <w:tc>
          <w:tcPr>
            <w:tcW w:w="611" w:type="dxa"/>
            <w:shd w:val="clear" w:color="auto" w:fill="FFFFFF"/>
          </w:tcPr>
          <w:p w14:paraId="33590059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62.6</w:t>
            </w:r>
          </w:p>
        </w:tc>
        <w:tc>
          <w:tcPr>
            <w:tcW w:w="980" w:type="dxa"/>
            <w:shd w:val="clear" w:color="auto" w:fill="FFFFFF"/>
          </w:tcPr>
          <w:p w14:paraId="2D561980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1.716</w:t>
            </w:r>
          </w:p>
        </w:tc>
        <w:tc>
          <w:tcPr>
            <w:tcW w:w="771" w:type="dxa"/>
            <w:shd w:val="clear" w:color="auto" w:fill="FFFFFF"/>
          </w:tcPr>
          <w:p w14:paraId="4096F342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1.149</w:t>
            </w:r>
          </w:p>
        </w:tc>
        <w:tc>
          <w:tcPr>
            <w:tcW w:w="1121" w:type="dxa"/>
            <w:shd w:val="clear" w:color="auto" w:fill="FFFFFF"/>
          </w:tcPr>
          <w:p w14:paraId="694FE16C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0.256</w:t>
            </w:r>
          </w:p>
        </w:tc>
        <w:tc>
          <w:tcPr>
            <w:tcW w:w="697" w:type="dxa"/>
            <w:shd w:val="clear" w:color="auto" w:fill="FFFFFF"/>
          </w:tcPr>
          <w:p w14:paraId="60CD2753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1145</w:t>
            </w:r>
          </w:p>
        </w:tc>
        <w:tc>
          <w:tcPr>
            <w:tcW w:w="1021" w:type="dxa"/>
            <w:shd w:val="clear" w:color="auto" w:fill="FFFFFF"/>
          </w:tcPr>
          <w:p w14:paraId="78B96D11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360</w:t>
            </w:r>
          </w:p>
        </w:tc>
        <w:tc>
          <w:tcPr>
            <w:tcW w:w="1203" w:type="dxa"/>
            <w:shd w:val="clear" w:color="auto" w:fill="FFFFFF"/>
          </w:tcPr>
          <w:p w14:paraId="236EED08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0.68</w:t>
            </w:r>
          </w:p>
        </w:tc>
      </w:tr>
      <w:tr w14:paraId="2225B88C">
        <w:trPr>
          <w:trHeight w:val="411" w:hRule="atLeast"/>
        </w:trPr>
        <w:tc>
          <w:tcPr>
            <w:tcW w:w="1499" w:type="dxa"/>
          </w:tcPr>
          <w:p w14:paraId="716C18AD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stroke+arthre</w:t>
            </w:r>
          </w:p>
        </w:tc>
        <w:tc>
          <w:tcPr>
            <w:tcW w:w="1805" w:type="dxa"/>
          </w:tcPr>
          <w:p w14:paraId="4B0F1D62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Stroke + Arthritis</w:t>
            </w:r>
          </w:p>
        </w:tc>
        <w:tc>
          <w:tcPr>
            <w:tcW w:w="859" w:type="dxa"/>
          </w:tcPr>
          <w:p w14:paraId="4FA6D8A0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dyad</w:t>
            </w:r>
          </w:p>
        </w:tc>
        <w:tc>
          <w:tcPr>
            <w:tcW w:w="1141" w:type="dxa"/>
          </w:tcPr>
          <w:p w14:paraId="70EB7512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</w:t>
            </w:r>
          </w:p>
        </w:tc>
        <w:tc>
          <w:tcPr>
            <w:tcW w:w="661" w:type="dxa"/>
          </w:tcPr>
          <w:p w14:paraId="785D5A44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1.927</w:t>
            </w:r>
          </w:p>
        </w:tc>
        <w:tc>
          <w:tcPr>
            <w:tcW w:w="810" w:type="dxa"/>
          </w:tcPr>
          <w:p w14:paraId="1DDEAC2C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1.582</w:t>
            </w:r>
          </w:p>
        </w:tc>
        <w:tc>
          <w:tcPr>
            <w:tcW w:w="595" w:type="dxa"/>
          </w:tcPr>
          <w:p w14:paraId="073A0B96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2.346</w:t>
            </w:r>
          </w:p>
        </w:tc>
        <w:tc>
          <w:tcPr>
            <w:tcW w:w="611" w:type="dxa"/>
          </w:tcPr>
          <w:p w14:paraId="33CA15F3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20.6</w:t>
            </w:r>
          </w:p>
        </w:tc>
        <w:tc>
          <w:tcPr>
            <w:tcW w:w="980" w:type="dxa"/>
          </w:tcPr>
          <w:p w14:paraId="57B1EA15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1.716</w:t>
            </w:r>
          </w:p>
        </w:tc>
        <w:tc>
          <w:tcPr>
            <w:tcW w:w="771" w:type="dxa"/>
          </w:tcPr>
          <w:p w14:paraId="54498B82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1.123</w:t>
            </w:r>
          </w:p>
        </w:tc>
        <w:tc>
          <w:tcPr>
            <w:tcW w:w="1121" w:type="dxa"/>
          </w:tcPr>
          <w:p w14:paraId="078489EF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0.211</w:t>
            </w:r>
          </w:p>
        </w:tc>
        <w:tc>
          <w:tcPr>
            <w:tcW w:w="697" w:type="dxa"/>
          </w:tcPr>
          <w:p w14:paraId="10B27CA1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415</w:t>
            </w:r>
          </w:p>
        </w:tc>
        <w:tc>
          <w:tcPr>
            <w:tcW w:w="1021" w:type="dxa"/>
          </w:tcPr>
          <w:p w14:paraId="412A086A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176</w:t>
            </w:r>
          </w:p>
        </w:tc>
        <w:tc>
          <w:tcPr>
            <w:tcW w:w="1203" w:type="dxa"/>
          </w:tcPr>
          <w:p w14:paraId="52E2A72F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0.25</w:t>
            </w:r>
          </w:p>
        </w:tc>
      </w:tr>
      <w:tr w14:paraId="3FA04BA8">
        <w:trPr>
          <w:trHeight w:val="279" w:hRule="atLeast"/>
        </w:trPr>
        <w:tc>
          <w:tcPr>
            <w:tcW w:w="1499" w:type="dxa"/>
            <w:shd w:val="clear" w:color="auto" w:fill="FFFFFF"/>
          </w:tcPr>
          <w:p w14:paraId="459F9BEE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lunge+arthre</w:t>
            </w:r>
          </w:p>
        </w:tc>
        <w:tc>
          <w:tcPr>
            <w:tcW w:w="1805" w:type="dxa"/>
            <w:shd w:val="clear" w:color="auto" w:fill="FFFFFF"/>
          </w:tcPr>
          <w:p w14:paraId="6D27A4C4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Lung + Arthritis</w:t>
            </w:r>
          </w:p>
        </w:tc>
        <w:tc>
          <w:tcPr>
            <w:tcW w:w="859" w:type="dxa"/>
            <w:shd w:val="clear" w:color="auto" w:fill="FFFFFF"/>
          </w:tcPr>
          <w:p w14:paraId="2F32EB22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dyad</w:t>
            </w:r>
          </w:p>
        </w:tc>
        <w:tc>
          <w:tcPr>
            <w:tcW w:w="1141" w:type="dxa"/>
            <w:shd w:val="clear" w:color="auto" w:fill="FFFFFF"/>
          </w:tcPr>
          <w:p w14:paraId="50826B69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</w:t>
            </w:r>
          </w:p>
        </w:tc>
        <w:tc>
          <w:tcPr>
            <w:tcW w:w="661" w:type="dxa"/>
            <w:shd w:val="clear" w:color="auto" w:fill="FFFFFF"/>
          </w:tcPr>
          <w:p w14:paraId="51647221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1.923</w:t>
            </w:r>
          </w:p>
        </w:tc>
        <w:tc>
          <w:tcPr>
            <w:tcW w:w="810" w:type="dxa"/>
            <w:shd w:val="clear" w:color="auto" w:fill="FFFFFF"/>
          </w:tcPr>
          <w:p w14:paraId="6386757A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1.527</w:t>
            </w:r>
          </w:p>
        </w:tc>
        <w:tc>
          <w:tcPr>
            <w:tcW w:w="595" w:type="dxa"/>
            <w:shd w:val="clear" w:color="auto" w:fill="FFFFFF"/>
          </w:tcPr>
          <w:p w14:paraId="44E246CC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2.421</w:t>
            </w:r>
          </w:p>
        </w:tc>
        <w:tc>
          <w:tcPr>
            <w:tcW w:w="611" w:type="dxa"/>
            <w:shd w:val="clear" w:color="auto" w:fill="FFFFFF"/>
          </w:tcPr>
          <w:p w14:paraId="2A92953F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66.6</w:t>
            </w:r>
          </w:p>
        </w:tc>
        <w:tc>
          <w:tcPr>
            <w:tcW w:w="980" w:type="dxa"/>
            <w:shd w:val="clear" w:color="auto" w:fill="FFFFFF"/>
          </w:tcPr>
          <w:p w14:paraId="0FA14BF5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1.716</w:t>
            </w:r>
          </w:p>
        </w:tc>
        <w:tc>
          <w:tcPr>
            <w:tcW w:w="771" w:type="dxa"/>
            <w:shd w:val="clear" w:color="auto" w:fill="FFFFFF"/>
          </w:tcPr>
          <w:p w14:paraId="217B7A23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1.12</w:t>
            </w:r>
          </w:p>
        </w:tc>
        <w:tc>
          <w:tcPr>
            <w:tcW w:w="1121" w:type="dxa"/>
            <w:shd w:val="clear" w:color="auto" w:fill="FFFFFF"/>
          </w:tcPr>
          <w:p w14:paraId="777FFB5F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0.207</w:t>
            </w:r>
          </w:p>
        </w:tc>
        <w:tc>
          <w:tcPr>
            <w:tcW w:w="697" w:type="dxa"/>
            <w:shd w:val="clear" w:color="auto" w:fill="FFFFFF"/>
          </w:tcPr>
          <w:p w14:paraId="656E53CB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1281</w:t>
            </w:r>
          </w:p>
        </w:tc>
        <w:tc>
          <w:tcPr>
            <w:tcW w:w="1021" w:type="dxa"/>
            <w:shd w:val="clear" w:color="auto" w:fill="FFFFFF"/>
          </w:tcPr>
          <w:p w14:paraId="5AA664F6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381</w:t>
            </w:r>
          </w:p>
        </w:tc>
        <w:tc>
          <w:tcPr>
            <w:tcW w:w="1203" w:type="dxa"/>
            <w:shd w:val="clear" w:color="auto" w:fill="FFFFFF"/>
          </w:tcPr>
          <w:p w14:paraId="75703656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0.76</w:t>
            </w:r>
          </w:p>
        </w:tc>
      </w:tr>
      <w:tr w14:paraId="7796D433">
        <w:trPr>
          <w:trHeight w:val="279" w:hRule="atLeast"/>
        </w:trPr>
        <w:tc>
          <w:tcPr>
            <w:tcW w:w="1499" w:type="dxa"/>
          </w:tcPr>
          <w:p w14:paraId="4C81D150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hibpe+diabe</w:t>
            </w:r>
          </w:p>
        </w:tc>
        <w:tc>
          <w:tcPr>
            <w:tcW w:w="1805" w:type="dxa"/>
          </w:tcPr>
          <w:p w14:paraId="3928A747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HTN + DM</w:t>
            </w:r>
          </w:p>
        </w:tc>
        <w:tc>
          <w:tcPr>
            <w:tcW w:w="859" w:type="dxa"/>
          </w:tcPr>
          <w:p w14:paraId="423E5DC5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dyad</w:t>
            </w:r>
          </w:p>
        </w:tc>
        <w:tc>
          <w:tcPr>
            <w:tcW w:w="1141" w:type="dxa"/>
          </w:tcPr>
          <w:p w14:paraId="07A4F9C3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</w:t>
            </w:r>
          </w:p>
        </w:tc>
        <w:tc>
          <w:tcPr>
            <w:tcW w:w="661" w:type="dxa"/>
          </w:tcPr>
          <w:p w14:paraId="1677360A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1.889</w:t>
            </w:r>
          </w:p>
        </w:tc>
        <w:tc>
          <w:tcPr>
            <w:tcW w:w="810" w:type="dxa"/>
          </w:tcPr>
          <w:p w14:paraId="4856832F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1.548</w:t>
            </w:r>
          </w:p>
        </w:tc>
        <w:tc>
          <w:tcPr>
            <w:tcW w:w="595" w:type="dxa"/>
          </w:tcPr>
          <w:p w14:paraId="6D11AF09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2.306</w:t>
            </w:r>
          </w:p>
        </w:tc>
        <w:tc>
          <w:tcPr>
            <w:tcW w:w="611" w:type="dxa"/>
          </w:tcPr>
          <w:p w14:paraId="54F8F2D3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82.4</w:t>
            </w:r>
          </w:p>
        </w:tc>
        <w:tc>
          <w:tcPr>
            <w:tcW w:w="980" w:type="dxa"/>
          </w:tcPr>
          <w:p w14:paraId="4F200422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1.716</w:t>
            </w:r>
          </w:p>
        </w:tc>
        <w:tc>
          <w:tcPr>
            <w:tcW w:w="771" w:type="dxa"/>
          </w:tcPr>
          <w:p w14:paraId="6CFB7B24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1.101</w:t>
            </w:r>
          </w:p>
        </w:tc>
        <w:tc>
          <w:tcPr>
            <w:tcW w:w="1121" w:type="dxa"/>
          </w:tcPr>
          <w:p w14:paraId="67C49100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0.173</w:t>
            </w:r>
          </w:p>
        </w:tc>
        <w:tc>
          <w:tcPr>
            <w:tcW w:w="697" w:type="dxa"/>
          </w:tcPr>
          <w:p w14:paraId="375B9B5F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5018</w:t>
            </w:r>
          </w:p>
        </w:tc>
        <w:tc>
          <w:tcPr>
            <w:tcW w:w="1021" w:type="dxa"/>
          </w:tcPr>
          <w:p w14:paraId="44AAEC69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1136</w:t>
            </w:r>
          </w:p>
        </w:tc>
        <w:tc>
          <w:tcPr>
            <w:tcW w:w="1203" w:type="dxa"/>
          </w:tcPr>
          <w:p w14:paraId="75911640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2.97</w:t>
            </w:r>
          </w:p>
        </w:tc>
      </w:tr>
      <w:tr w14:paraId="6D79B932">
        <w:trPr>
          <w:trHeight w:val="279" w:hRule="atLeast"/>
        </w:trPr>
        <w:tc>
          <w:tcPr>
            <w:tcW w:w="1499" w:type="dxa"/>
            <w:shd w:val="clear" w:color="auto" w:fill="FFFFFF"/>
          </w:tcPr>
          <w:p w14:paraId="21DC7247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diabe+arthre</w:t>
            </w:r>
          </w:p>
        </w:tc>
        <w:tc>
          <w:tcPr>
            <w:tcW w:w="1805" w:type="dxa"/>
            <w:shd w:val="clear" w:color="auto" w:fill="FFFFFF"/>
          </w:tcPr>
          <w:p w14:paraId="2934EFB3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DM + Arthritis</w:t>
            </w:r>
          </w:p>
        </w:tc>
        <w:tc>
          <w:tcPr>
            <w:tcW w:w="859" w:type="dxa"/>
            <w:shd w:val="clear" w:color="auto" w:fill="FFFFFF"/>
          </w:tcPr>
          <w:p w14:paraId="1B2B8BB4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dyad</w:t>
            </w:r>
          </w:p>
        </w:tc>
        <w:tc>
          <w:tcPr>
            <w:tcW w:w="1141" w:type="dxa"/>
            <w:shd w:val="clear" w:color="auto" w:fill="FFFFFF"/>
          </w:tcPr>
          <w:p w14:paraId="3090A385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</w:t>
            </w:r>
          </w:p>
        </w:tc>
        <w:tc>
          <w:tcPr>
            <w:tcW w:w="661" w:type="dxa"/>
            <w:shd w:val="clear" w:color="auto" w:fill="FFFFFF"/>
          </w:tcPr>
          <w:p w14:paraId="596B08ED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1.752</w:t>
            </w:r>
          </w:p>
        </w:tc>
        <w:tc>
          <w:tcPr>
            <w:tcW w:w="810" w:type="dxa"/>
            <w:shd w:val="clear" w:color="auto" w:fill="FFFFFF"/>
          </w:tcPr>
          <w:p w14:paraId="3D2995ED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1.409</w:t>
            </w:r>
          </w:p>
        </w:tc>
        <w:tc>
          <w:tcPr>
            <w:tcW w:w="595" w:type="dxa"/>
            <w:shd w:val="clear" w:color="auto" w:fill="FFFFFF"/>
          </w:tcPr>
          <w:p w14:paraId="30854CBD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2.179</w:t>
            </w:r>
          </w:p>
        </w:tc>
        <w:tc>
          <w:tcPr>
            <w:tcW w:w="611" w:type="dxa"/>
            <w:shd w:val="clear" w:color="auto" w:fill="FFFFFF"/>
          </w:tcPr>
          <w:p w14:paraId="7EBF3620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55.4</w:t>
            </w:r>
          </w:p>
        </w:tc>
        <w:tc>
          <w:tcPr>
            <w:tcW w:w="980" w:type="dxa"/>
            <w:shd w:val="clear" w:color="auto" w:fill="FFFFFF"/>
          </w:tcPr>
          <w:p w14:paraId="3255CB8F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1.716</w:t>
            </w:r>
          </w:p>
        </w:tc>
        <w:tc>
          <w:tcPr>
            <w:tcW w:w="771" w:type="dxa"/>
            <w:shd w:val="clear" w:color="auto" w:fill="FFFFFF"/>
          </w:tcPr>
          <w:p w14:paraId="77212494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1.021</w:t>
            </w:r>
          </w:p>
        </w:tc>
        <w:tc>
          <w:tcPr>
            <w:tcW w:w="1121" w:type="dxa"/>
            <w:shd w:val="clear" w:color="auto" w:fill="FFFFFF"/>
          </w:tcPr>
          <w:p w14:paraId="178616E8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0.036</w:t>
            </w:r>
          </w:p>
        </w:tc>
        <w:tc>
          <w:tcPr>
            <w:tcW w:w="697" w:type="dxa"/>
            <w:shd w:val="clear" w:color="auto" w:fill="FFFFFF"/>
          </w:tcPr>
          <w:p w14:paraId="3331E2FF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1207</w:t>
            </w:r>
          </w:p>
        </w:tc>
        <w:tc>
          <w:tcPr>
            <w:tcW w:w="1021" w:type="dxa"/>
            <w:shd w:val="clear" w:color="auto" w:fill="FFFFFF"/>
          </w:tcPr>
          <w:p w14:paraId="35BD393C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366</w:t>
            </w:r>
          </w:p>
        </w:tc>
        <w:tc>
          <w:tcPr>
            <w:tcW w:w="1203" w:type="dxa"/>
            <w:shd w:val="clear" w:color="auto" w:fill="FFFFFF"/>
          </w:tcPr>
          <w:p w14:paraId="4CDF4162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0.71</w:t>
            </w:r>
          </w:p>
        </w:tc>
      </w:tr>
      <w:tr w14:paraId="58531B3D">
        <w:trPr>
          <w:trHeight w:val="411" w:hRule="atLeast"/>
        </w:trPr>
        <w:tc>
          <w:tcPr>
            <w:tcW w:w="1499" w:type="dxa"/>
          </w:tcPr>
          <w:p w14:paraId="114C0512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cancre+arthre</w:t>
            </w:r>
          </w:p>
        </w:tc>
        <w:tc>
          <w:tcPr>
            <w:tcW w:w="1805" w:type="dxa"/>
          </w:tcPr>
          <w:p w14:paraId="2A10AC70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Cancer + Arthritis</w:t>
            </w:r>
          </w:p>
        </w:tc>
        <w:tc>
          <w:tcPr>
            <w:tcW w:w="859" w:type="dxa"/>
          </w:tcPr>
          <w:p w14:paraId="2A54AD36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dyad</w:t>
            </w:r>
          </w:p>
        </w:tc>
        <w:tc>
          <w:tcPr>
            <w:tcW w:w="1141" w:type="dxa"/>
          </w:tcPr>
          <w:p w14:paraId="634C23FF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</w:t>
            </w:r>
          </w:p>
        </w:tc>
        <w:tc>
          <w:tcPr>
            <w:tcW w:w="661" w:type="dxa"/>
          </w:tcPr>
          <w:p w14:paraId="45745971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1.649</w:t>
            </w:r>
          </w:p>
        </w:tc>
        <w:tc>
          <w:tcPr>
            <w:tcW w:w="810" w:type="dxa"/>
          </w:tcPr>
          <w:p w14:paraId="7EBAC145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1.307</w:t>
            </w:r>
          </w:p>
        </w:tc>
        <w:tc>
          <w:tcPr>
            <w:tcW w:w="595" w:type="dxa"/>
          </w:tcPr>
          <w:p w14:paraId="4AB7169A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2.08</w:t>
            </w:r>
          </w:p>
        </w:tc>
        <w:tc>
          <w:tcPr>
            <w:tcW w:w="611" w:type="dxa"/>
          </w:tcPr>
          <w:p w14:paraId="51E4152D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50.9</w:t>
            </w:r>
          </w:p>
        </w:tc>
        <w:tc>
          <w:tcPr>
            <w:tcW w:w="980" w:type="dxa"/>
          </w:tcPr>
          <w:p w14:paraId="47492385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1.716</w:t>
            </w:r>
          </w:p>
        </w:tc>
        <w:tc>
          <w:tcPr>
            <w:tcW w:w="771" w:type="dxa"/>
          </w:tcPr>
          <w:p w14:paraId="5BF03B6C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0.961</w:t>
            </w:r>
          </w:p>
        </w:tc>
        <w:tc>
          <w:tcPr>
            <w:tcW w:w="1121" w:type="dxa"/>
          </w:tcPr>
          <w:p w14:paraId="20A79C3D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-0.067</w:t>
            </w:r>
          </w:p>
        </w:tc>
        <w:tc>
          <w:tcPr>
            <w:tcW w:w="697" w:type="dxa"/>
          </w:tcPr>
          <w:p w14:paraId="6725BF4B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1126</w:t>
            </w:r>
          </w:p>
        </w:tc>
        <w:tc>
          <w:tcPr>
            <w:tcW w:w="1021" w:type="dxa"/>
          </w:tcPr>
          <w:p w14:paraId="5B6E8617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375</w:t>
            </w:r>
          </w:p>
        </w:tc>
        <w:tc>
          <w:tcPr>
            <w:tcW w:w="1203" w:type="dxa"/>
          </w:tcPr>
          <w:p w14:paraId="31DA5A9D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0.67</w:t>
            </w:r>
          </w:p>
        </w:tc>
      </w:tr>
      <w:tr w14:paraId="2F44CD13">
        <w:trPr>
          <w:trHeight w:val="279" w:hRule="atLeast"/>
        </w:trPr>
        <w:tc>
          <w:tcPr>
            <w:tcW w:w="1499" w:type="dxa"/>
            <w:shd w:val="clear" w:color="auto" w:fill="FFFFFF"/>
          </w:tcPr>
          <w:p w14:paraId="597DEF94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hibpe+hearte</w:t>
            </w:r>
          </w:p>
        </w:tc>
        <w:tc>
          <w:tcPr>
            <w:tcW w:w="1805" w:type="dxa"/>
            <w:shd w:val="clear" w:color="auto" w:fill="FFFFFF"/>
          </w:tcPr>
          <w:p w14:paraId="0FF54598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HTN + Heart</w:t>
            </w:r>
          </w:p>
        </w:tc>
        <w:tc>
          <w:tcPr>
            <w:tcW w:w="859" w:type="dxa"/>
            <w:shd w:val="clear" w:color="auto" w:fill="FFFFFF"/>
          </w:tcPr>
          <w:p w14:paraId="1F16616C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dyad</w:t>
            </w:r>
          </w:p>
        </w:tc>
        <w:tc>
          <w:tcPr>
            <w:tcW w:w="1141" w:type="dxa"/>
            <w:shd w:val="clear" w:color="auto" w:fill="FFFFFF"/>
          </w:tcPr>
          <w:p w14:paraId="48C907D0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</w:t>
            </w:r>
          </w:p>
        </w:tc>
        <w:tc>
          <w:tcPr>
            <w:tcW w:w="661" w:type="dxa"/>
            <w:shd w:val="clear" w:color="auto" w:fill="FFFFFF"/>
          </w:tcPr>
          <w:p w14:paraId="49FCD6F8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1.632</w:t>
            </w:r>
          </w:p>
        </w:tc>
        <w:tc>
          <w:tcPr>
            <w:tcW w:w="810" w:type="dxa"/>
            <w:shd w:val="clear" w:color="auto" w:fill="FFFFFF"/>
          </w:tcPr>
          <w:p w14:paraId="2D6FF0C5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1.338</w:t>
            </w:r>
          </w:p>
        </w:tc>
        <w:tc>
          <w:tcPr>
            <w:tcW w:w="595" w:type="dxa"/>
            <w:shd w:val="clear" w:color="auto" w:fill="FFFFFF"/>
          </w:tcPr>
          <w:p w14:paraId="4FAD5B70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1.991</w:t>
            </w:r>
          </w:p>
        </w:tc>
        <w:tc>
          <w:tcPr>
            <w:tcW w:w="611" w:type="dxa"/>
            <w:shd w:val="clear" w:color="auto" w:fill="FFFFFF"/>
          </w:tcPr>
          <w:p w14:paraId="73E50F85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77.8</w:t>
            </w:r>
          </w:p>
        </w:tc>
        <w:tc>
          <w:tcPr>
            <w:tcW w:w="980" w:type="dxa"/>
            <w:shd w:val="clear" w:color="auto" w:fill="FFFFFF"/>
          </w:tcPr>
          <w:p w14:paraId="6177D88D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1.716</w:t>
            </w:r>
          </w:p>
        </w:tc>
        <w:tc>
          <w:tcPr>
            <w:tcW w:w="771" w:type="dxa"/>
            <w:shd w:val="clear" w:color="auto" w:fill="FFFFFF"/>
          </w:tcPr>
          <w:p w14:paraId="18B8AC60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0.951</w:t>
            </w:r>
          </w:p>
        </w:tc>
        <w:tc>
          <w:tcPr>
            <w:tcW w:w="1121" w:type="dxa"/>
            <w:shd w:val="clear" w:color="auto" w:fill="FFFFFF"/>
          </w:tcPr>
          <w:p w14:paraId="21430249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-0.084</w:t>
            </w:r>
          </w:p>
        </w:tc>
        <w:tc>
          <w:tcPr>
            <w:tcW w:w="697" w:type="dxa"/>
            <w:shd w:val="clear" w:color="auto" w:fill="FFFFFF"/>
          </w:tcPr>
          <w:p w14:paraId="35C38D7A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3708</w:t>
            </w:r>
          </w:p>
        </w:tc>
        <w:tc>
          <w:tcPr>
            <w:tcW w:w="1021" w:type="dxa"/>
            <w:shd w:val="clear" w:color="auto" w:fill="FFFFFF"/>
          </w:tcPr>
          <w:p w14:paraId="7FD5C7AB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1086</w:t>
            </w:r>
          </w:p>
        </w:tc>
        <w:tc>
          <w:tcPr>
            <w:tcW w:w="1203" w:type="dxa"/>
            <w:shd w:val="clear" w:color="auto" w:fill="FFFFFF"/>
          </w:tcPr>
          <w:p w14:paraId="28BD58FF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2.19</w:t>
            </w:r>
          </w:p>
        </w:tc>
      </w:tr>
      <w:tr w14:paraId="3293C1AB">
        <w:trPr>
          <w:trHeight w:val="279" w:hRule="atLeast"/>
        </w:trPr>
        <w:tc>
          <w:tcPr>
            <w:tcW w:w="1499" w:type="dxa"/>
          </w:tcPr>
          <w:p w14:paraId="6884599D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hearte+arthre</w:t>
            </w:r>
          </w:p>
        </w:tc>
        <w:tc>
          <w:tcPr>
            <w:tcW w:w="1805" w:type="dxa"/>
          </w:tcPr>
          <w:p w14:paraId="47EE34DB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Heart + Arthritis</w:t>
            </w:r>
          </w:p>
        </w:tc>
        <w:tc>
          <w:tcPr>
            <w:tcW w:w="859" w:type="dxa"/>
          </w:tcPr>
          <w:p w14:paraId="37F96E8F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dyad</w:t>
            </w:r>
          </w:p>
        </w:tc>
        <w:tc>
          <w:tcPr>
            <w:tcW w:w="1141" w:type="dxa"/>
          </w:tcPr>
          <w:p w14:paraId="44D75BA3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</w:t>
            </w:r>
          </w:p>
        </w:tc>
        <w:tc>
          <w:tcPr>
            <w:tcW w:w="661" w:type="dxa"/>
          </w:tcPr>
          <w:p w14:paraId="39450DC7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1.359</w:t>
            </w:r>
          </w:p>
        </w:tc>
        <w:tc>
          <w:tcPr>
            <w:tcW w:w="810" w:type="dxa"/>
          </w:tcPr>
          <w:p w14:paraId="79753534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1.15</w:t>
            </w:r>
          </w:p>
        </w:tc>
        <w:tc>
          <w:tcPr>
            <w:tcW w:w="595" w:type="dxa"/>
          </w:tcPr>
          <w:p w14:paraId="3121F200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1.607</w:t>
            </w:r>
          </w:p>
        </w:tc>
        <w:tc>
          <w:tcPr>
            <w:tcW w:w="611" w:type="dxa"/>
          </w:tcPr>
          <w:p w14:paraId="0B2FFA6A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52.1</w:t>
            </w:r>
          </w:p>
        </w:tc>
        <w:tc>
          <w:tcPr>
            <w:tcW w:w="980" w:type="dxa"/>
          </w:tcPr>
          <w:p w14:paraId="5BE556A5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1.716</w:t>
            </w:r>
          </w:p>
        </w:tc>
        <w:tc>
          <w:tcPr>
            <w:tcW w:w="771" w:type="dxa"/>
          </w:tcPr>
          <w:p w14:paraId="5F9D8311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0.792</w:t>
            </w:r>
          </w:p>
        </w:tc>
        <w:tc>
          <w:tcPr>
            <w:tcW w:w="1121" w:type="dxa"/>
          </w:tcPr>
          <w:p w14:paraId="1B097BF5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-0.357</w:t>
            </w:r>
          </w:p>
        </w:tc>
        <w:tc>
          <w:tcPr>
            <w:tcW w:w="697" w:type="dxa"/>
          </w:tcPr>
          <w:p w14:paraId="737B4458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1948</w:t>
            </w:r>
          </w:p>
        </w:tc>
        <w:tc>
          <w:tcPr>
            <w:tcW w:w="1021" w:type="dxa"/>
          </w:tcPr>
          <w:p w14:paraId="45C769F2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686</w:t>
            </w:r>
          </w:p>
        </w:tc>
        <w:tc>
          <w:tcPr>
            <w:tcW w:w="1203" w:type="dxa"/>
          </w:tcPr>
          <w:p w14:paraId="3F13E6AF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1.15</w:t>
            </w:r>
          </w:p>
        </w:tc>
      </w:tr>
      <w:tr w14:paraId="03C3FA92">
        <w:trPr>
          <w:trHeight w:val="279" w:hRule="atLeast"/>
        </w:trPr>
        <w:tc>
          <w:tcPr>
            <w:tcW w:w="1499" w:type="dxa"/>
            <w:shd w:val="clear" w:color="auto" w:fill="FFFFFF"/>
          </w:tcPr>
          <w:p w14:paraId="133C242B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hibpe+arthre</w:t>
            </w:r>
          </w:p>
        </w:tc>
        <w:tc>
          <w:tcPr>
            <w:tcW w:w="1805" w:type="dxa"/>
            <w:shd w:val="clear" w:color="auto" w:fill="FFFFFF"/>
          </w:tcPr>
          <w:p w14:paraId="1459BD2D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HTN + Arthritis</w:t>
            </w:r>
          </w:p>
        </w:tc>
        <w:tc>
          <w:tcPr>
            <w:tcW w:w="859" w:type="dxa"/>
            <w:shd w:val="clear" w:color="auto" w:fill="FFFFFF"/>
          </w:tcPr>
          <w:p w14:paraId="6B3B92DD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dyad</w:t>
            </w:r>
          </w:p>
        </w:tc>
        <w:tc>
          <w:tcPr>
            <w:tcW w:w="1141" w:type="dxa"/>
            <w:shd w:val="clear" w:color="auto" w:fill="FFFFFF"/>
          </w:tcPr>
          <w:p w14:paraId="3DC79D86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</w:t>
            </w:r>
          </w:p>
        </w:tc>
        <w:tc>
          <w:tcPr>
            <w:tcW w:w="661" w:type="dxa"/>
            <w:shd w:val="clear" w:color="auto" w:fill="FFFFFF"/>
          </w:tcPr>
          <w:p w14:paraId="7C58DFF1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1.259</w:t>
            </w:r>
          </w:p>
        </w:tc>
        <w:tc>
          <w:tcPr>
            <w:tcW w:w="810" w:type="dxa"/>
            <w:shd w:val="clear" w:color="auto" w:fill="FFFFFF"/>
          </w:tcPr>
          <w:p w14:paraId="51EABA49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1.136</w:t>
            </w:r>
          </w:p>
        </w:tc>
        <w:tc>
          <w:tcPr>
            <w:tcW w:w="595" w:type="dxa"/>
            <w:shd w:val="clear" w:color="auto" w:fill="FFFFFF"/>
          </w:tcPr>
          <w:p w14:paraId="3C411F44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1.395</w:t>
            </w:r>
          </w:p>
        </w:tc>
        <w:tc>
          <w:tcPr>
            <w:tcW w:w="611" w:type="dxa"/>
            <w:shd w:val="clear" w:color="auto" w:fill="FFFFFF"/>
          </w:tcPr>
          <w:p w14:paraId="33F305FD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60.7</w:t>
            </w:r>
          </w:p>
        </w:tc>
        <w:tc>
          <w:tcPr>
            <w:tcW w:w="980" w:type="dxa"/>
            <w:shd w:val="clear" w:color="auto" w:fill="FFFFFF"/>
          </w:tcPr>
          <w:p w14:paraId="5EF423A6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1.716</w:t>
            </w:r>
          </w:p>
        </w:tc>
        <w:tc>
          <w:tcPr>
            <w:tcW w:w="771" w:type="dxa"/>
            <w:shd w:val="clear" w:color="auto" w:fill="FFFFFF"/>
          </w:tcPr>
          <w:p w14:paraId="7717DA8D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0.734</w:t>
            </w:r>
          </w:p>
        </w:tc>
        <w:tc>
          <w:tcPr>
            <w:tcW w:w="1121" w:type="dxa"/>
            <w:shd w:val="clear" w:color="auto" w:fill="FFFFFF"/>
          </w:tcPr>
          <w:p w14:paraId="7141A319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-0.457</w:t>
            </w:r>
          </w:p>
        </w:tc>
        <w:tc>
          <w:tcPr>
            <w:tcW w:w="697" w:type="dxa"/>
            <w:shd w:val="clear" w:color="auto" w:fill="FFFFFF"/>
          </w:tcPr>
          <w:p w14:paraId="23B120F0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10102</w:t>
            </w:r>
          </w:p>
        </w:tc>
        <w:tc>
          <w:tcPr>
            <w:tcW w:w="1021" w:type="dxa"/>
            <w:shd w:val="clear" w:color="auto" w:fill="FFFFFF"/>
          </w:tcPr>
          <w:p w14:paraId="7F511AC4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2593</w:t>
            </w:r>
          </w:p>
        </w:tc>
        <w:tc>
          <w:tcPr>
            <w:tcW w:w="1203" w:type="dxa"/>
            <w:shd w:val="clear" w:color="auto" w:fill="FFFFFF"/>
          </w:tcPr>
          <w:p w14:paraId="6E8D51E2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5.98</w:t>
            </w:r>
          </w:p>
        </w:tc>
      </w:tr>
      <w:tr w14:paraId="69E99F42">
        <w:trPr>
          <w:trHeight w:val="411" w:hRule="atLeast"/>
        </w:trPr>
        <w:tc>
          <w:tcPr>
            <w:tcW w:w="1499" w:type="dxa"/>
          </w:tcPr>
          <w:p w14:paraId="1E1F4265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hibpe+diabe+lunge</w:t>
            </w:r>
          </w:p>
        </w:tc>
        <w:tc>
          <w:tcPr>
            <w:tcW w:w="1805" w:type="dxa"/>
          </w:tcPr>
          <w:p w14:paraId="2BDF03D4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HTN + DM + Lung</w:t>
            </w:r>
          </w:p>
        </w:tc>
        <w:tc>
          <w:tcPr>
            <w:tcW w:w="859" w:type="dxa"/>
          </w:tcPr>
          <w:p w14:paraId="5E3AFC27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triad</w:t>
            </w:r>
          </w:p>
        </w:tc>
        <w:tc>
          <w:tcPr>
            <w:tcW w:w="1141" w:type="dxa"/>
          </w:tcPr>
          <w:p w14:paraId="21D14923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3</w:t>
            </w:r>
          </w:p>
        </w:tc>
        <w:tc>
          <w:tcPr>
            <w:tcW w:w="661" w:type="dxa"/>
          </w:tcPr>
          <w:p w14:paraId="1ED0BF35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3.22</w:t>
            </w:r>
          </w:p>
        </w:tc>
        <w:tc>
          <w:tcPr>
            <w:tcW w:w="810" w:type="dxa"/>
          </w:tcPr>
          <w:p w14:paraId="119A6925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1.663</w:t>
            </w:r>
          </w:p>
        </w:tc>
        <w:tc>
          <w:tcPr>
            <w:tcW w:w="595" w:type="dxa"/>
          </w:tcPr>
          <w:p w14:paraId="6279D1C2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6.233</w:t>
            </w:r>
          </w:p>
        </w:tc>
        <w:tc>
          <w:tcPr>
            <w:tcW w:w="611" w:type="dxa"/>
          </w:tcPr>
          <w:p w14:paraId="0F679717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78.8</w:t>
            </w:r>
          </w:p>
        </w:tc>
        <w:tc>
          <w:tcPr>
            <w:tcW w:w="980" w:type="dxa"/>
          </w:tcPr>
          <w:p w14:paraId="1DFD6677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2.285</w:t>
            </w:r>
          </w:p>
        </w:tc>
        <w:tc>
          <w:tcPr>
            <w:tcW w:w="771" w:type="dxa"/>
          </w:tcPr>
          <w:p w14:paraId="63CBABC6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1.409</w:t>
            </w:r>
          </w:p>
        </w:tc>
        <w:tc>
          <w:tcPr>
            <w:tcW w:w="1121" w:type="dxa"/>
          </w:tcPr>
          <w:p w14:paraId="427CAA1D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0.935</w:t>
            </w:r>
          </w:p>
        </w:tc>
        <w:tc>
          <w:tcPr>
            <w:tcW w:w="697" w:type="dxa"/>
          </w:tcPr>
          <w:p w14:paraId="52E1584C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264</w:t>
            </w:r>
          </w:p>
        </w:tc>
        <w:tc>
          <w:tcPr>
            <w:tcW w:w="1021" w:type="dxa"/>
          </w:tcPr>
          <w:p w14:paraId="08299A58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85</w:t>
            </w:r>
          </w:p>
        </w:tc>
        <w:tc>
          <w:tcPr>
            <w:tcW w:w="1203" w:type="dxa"/>
          </w:tcPr>
          <w:p w14:paraId="60B7424D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0.16</w:t>
            </w:r>
          </w:p>
        </w:tc>
      </w:tr>
      <w:tr w14:paraId="15CAAB01">
        <w:trPr>
          <w:trHeight w:val="411" w:hRule="atLeast"/>
        </w:trPr>
        <w:tc>
          <w:tcPr>
            <w:tcW w:w="1499" w:type="dxa"/>
            <w:shd w:val="clear" w:color="auto" w:fill="FFFFFF"/>
          </w:tcPr>
          <w:p w14:paraId="0C87748E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hibpe+diabe+stroke</w:t>
            </w:r>
          </w:p>
        </w:tc>
        <w:tc>
          <w:tcPr>
            <w:tcW w:w="1805" w:type="dxa"/>
            <w:shd w:val="clear" w:color="auto" w:fill="FFFFFF"/>
          </w:tcPr>
          <w:p w14:paraId="6ED8F4B6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HTN + DM + Stroke</w:t>
            </w:r>
          </w:p>
        </w:tc>
        <w:tc>
          <w:tcPr>
            <w:tcW w:w="859" w:type="dxa"/>
            <w:shd w:val="clear" w:color="auto" w:fill="FFFFFF"/>
          </w:tcPr>
          <w:p w14:paraId="4044DADE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triad</w:t>
            </w:r>
          </w:p>
        </w:tc>
        <w:tc>
          <w:tcPr>
            <w:tcW w:w="1141" w:type="dxa"/>
            <w:shd w:val="clear" w:color="auto" w:fill="FFFFFF"/>
          </w:tcPr>
          <w:p w14:paraId="197FD362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3</w:t>
            </w:r>
          </w:p>
        </w:tc>
        <w:tc>
          <w:tcPr>
            <w:tcW w:w="661" w:type="dxa"/>
            <w:shd w:val="clear" w:color="auto" w:fill="FFFFFF"/>
          </w:tcPr>
          <w:p w14:paraId="32D30528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3.102</w:t>
            </w:r>
          </w:p>
        </w:tc>
        <w:tc>
          <w:tcPr>
            <w:tcW w:w="810" w:type="dxa"/>
            <w:shd w:val="clear" w:color="auto" w:fill="FFFFFF"/>
          </w:tcPr>
          <w:p w14:paraId="136D9F09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2.297</w:t>
            </w:r>
          </w:p>
        </w:tc>
        <w:tc>
          <w:tcPr>
            <w:tcW w:w="595" w:type="dxa"/>
            <w:shd w:val="clear" w:color="auto" w:fill="FFFFFF"/>
          </w:tcPr>
          <w:p w14:paraId="14C01EBD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4.188</w:t>
            </w:r>
          </w:p>
        </w:tc>
        <w:tc>
          <w:tcPr>
            <w:tcW w:w="611" w:type="dxa"/>
            <w:shd w:val="clear" w:color="auto" w:fill="FFFFFF"/>
          </w:tcPr>
          <w:p w14:paraId="637F51FC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52.2</w:t>
            </w:r>
          </w:p>
        </w:tc>
        <w:tc>
          <w:tcPr>
            <w:tcW w:w="980" w:type="dxa"/>
            <w:shd w:val="clear" w:color="auto" w:fill="FFFFFF"/>
          </w:tcPr>
          <w:p w14:paraId="59E8AB38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2.285</w:t>
            </w:r>
          </w:p>
        </w:tc>
        <w:tc>
          <w:tcPr>
            <w:tcW w:w="771" w:type="dxa"/>
            <w:shd w:val="clear" w:color="auto" w:fill="FFFFFF"/>
          </w:tcPr>
          <w:p w14:paraId="44606A04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1.357</w:t>
            </w:r>
          </w:p>
        </w:tc>
        <w:tc>
          <w:tcPr>
            <w:tcW w:w="1121" w:type="dxa"/>
            <w:shd w:val="clear" w:color="auto" w:fill="FFFFFF"/>
          </w:tcPr>
          <w:p w14:paraId="58B805B9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0.817</w:t>
            </w:r>
          </w:p>
        </w:tc>
        <w:tc>
          <w:tcPr>
            <w:tcW w:w="697" w:type="dxa"/>
            <w:shd w:val="clear" w:color="auto" w:fill="FFFFFF"/>
          </w:tcPr>
          <w:p w14:paraId="41F52BD3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383</w:t>
            </w:r>
          </w:p>
        </w:tc>
        <w:tc>
          <w:tcPr>
            <w:tcW w:w="1021" w:type="dxa"/>
            <w:shd w:val="clear" w:color="auto" w:fill="FFFFFF"/>
          </w:tcPr>
          <w:p w14:paraId="17011F55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159</w:t>
            </w:r>
          </w:p>
        </w:tc>
        <w:tc>
          <w:tcPr>
            <w:tcW w:w="1203" w:type="dxa"/>
            <w:shd w:val="clear" w:color="auto" w:fill="FFFFFF"/>
          </w:tcPr>
          <w:p w14:paraId="087BB2A1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0.23</w:t>
            </w:r>
          </w:p>
        </w:tc>
      </w:tr>
      <w:tr w14:paraId="46EC71A7">
        <w:trPr>
          <w:trHeight w:val="411" w:hRule="atLeast"/>
        </w:trPr>
        <w:tc>
          <w:tcPr>
            <w:tcW w:w="1499" w:type="dxa"/>
          </w:tcPr>
          <w:p w14:paraId="545F91EA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hibpe+hearte+lunge</w:t>
            </w:r>
          </w:p>
        </w:tc>
        <w:tc>
          <w:tcPr>
            <w:tcW w:w="1805" w:type="dxa"/>
          </w:tcPr>
          <w:p w14:paraId="5301742A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HTN + Heart + Lung</w:t>
            </w:r>
          </w:p>
        </w:tc>
        <w:tc>
          <w:tcPr>
            <w:tcW w:w="859" w:type="dxa"/>
          </w:tcPr>
          <w:p w14:paraId="0058137D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triad</w:t>
            </w:r>
          </w:p>
        </w:tc>
        <w:tc>
          <w:tcPr>
            <w:tcW w:w="1141" w:type="dxa"/>
          </w:tcPr>
          <w:p w14:paraId="10226411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3</w:t>
            </w:r>
          </w:p>
        </w:tc>
        <w:tc>
          <w:tcPr>
            <w:tcW w:w="661" w:type="dxa"/>
          </w:tcPr>
          <w:p w14:paraId="75D63F6D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2.829</w:t>
            </w:r>
          </w:p>
        </w:tc>
        <w:tc>
          <w:tcPr>
            <w:tcW w:w="810" w:type="dxa"/>
          </w:tcPr>
          <w:p w14:paraId="23B68021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1.943</w:t>
            </w:r>
          </w:p>
        </w:tc>
        <w:tc>
          <w:tcPr>
            <w:tcW w:w="595" w:type="dxa"/>
          </w:tcPr>
          <w:p w14:paraId="6E1F3C4D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4.12</w:t>
            </w:r>
          </w:p>
        </w:tc>
        <w:tc>
          <w:tcPr>
            <w:tcW w:w="611" w:type="dxa"/>
          </w:tcPr>
          <w:p w14:paraId="79E315C4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66.5</w:t>
            </w:r>
          </w:p>
        </w:tc>
        <w:tc>
          <w:tcPr>
            <w:tcW w:w="980" w:type="dxa"/>
          </w:tcPr>
          <w:p w14:paraId="6D3A822E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2.285</w:t>
            </w:r>
          </w:p>
        </w:tc>
        <w:tc>
          <w:tcPr>
            <w:tcW w:w="771" w:type="dxa"/>
          </w:tcPr>
          <w:p w14:paraId="15237B29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1.238</w:t>
            </w:r>
          </w:p>
        </w:tc>
        <w:tc>
          <w:tcPr>
            <w:tcW w:w="1121" w:type="dxa"/>
          </w:tcPr>
          <w:p w14:paraId="2460714B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0.544</w:t>
            </w:r>
          </w:p>
        </w:tc>
        <w:tc>
          <w:tcPr>
            <w:tcW w:w="697" w:type="dxa"/>
          </w:tcPr>
          <w:p w14:paraId="3F80704C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374</w:t>
            </w:r>
          </w:p>
        </w:tc>
        <w:tc>
          <w:tcPr>
            <w:tcW w:w="1021" w:type="dxa"/>
          </w:tcPr>
          <w:p w14:paraId="3D265185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156</w:t>
            </w:r>
          </w:p>
        </w:tc>
        <w:tc>
          <w:tcPr>
            <w:tcW w:w="1203" w:type="dxa"/>
          </w:tcPr>
          <w:p w14:paraId="35AD6A74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0.22</w:t>
            </w:r>
          </w:p>
        </w:tc>
      </w:tr>
      <w:tr w14:paraId="24E8A56A">
        <w:trPr>
          <w:trHeight w:val="411" w:hRule="atLeast"/>
        </w:trPr>
        <w:tc>
          <w:tcPr>
            <w:tcW w:w="1499" w:type="dxa"/>
            <w:shd w:val="clear" w:color="auto" w:fill="FFFFFF"/>
          </w:tcPr>
          <w:p w14:paraId="06E1C77F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hibpe+hearte+stroke</w:t>
            </w:r>
          </w:p>
        </w:tc>
        <w:tc>
          <w:tcPr>
            <w:tcW w:w="1805" w:type="dxa"/>
            <w:shd w:val="clear" w:color="auto" w:fill="FFFFFF"/>
          </w:tcPr>
          <w:p w14:paraId="1726574B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HTN + Heart + Stroke</w:t>
            </w:r>
          </w:p>
        </w:tc>
        <w:tc>
          <w:tcPr>
            <w:tcW w:w="859" w:type="dxa"/>
            <w:shd w:val="clear" w:color="auto" w:fill="FFFFFF"/>
          </w:tcPr>
          <w:p w14:paraId="4DAA2941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triad</w:t>
            </w:r>
          </w:p>
        </w:tc>
        <w:tc>
          <w:tcPr>
            <w:tcW w:w="1141" w:type="dxa"/>
            <w:shd w:val="clear" w:color="auto" w:fill="FFFFFF"/>
          </w:tcPr>
          <w:p w14:paraId="22EB884E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3</w:t>
            </w:r>
          </w:p>
        </w:tc>
        <w:tc>
          <w:tcPr>
            <w:tcW w:w="661" w:type="dxa"/>
            <w:shd w:val="clear" w:color="auto" w:fill="FFFFFF"/>
          </w:tcPr>
          <w:p w14:paraId="2CC940D9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2.671</w:t>
            </w:r>
          </w:p>
        </w:tc>
        <w:tc>
          <w:tcPr>
            <w:tcW w:w="810" w:type="dxa"/>
            <w:shd w:val="clear" w:color="auto" w:fill="FFFFFF"/>
          </w:tcPr>
          <w:p w14:paraId="16E9135C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1.712</w:t>
            </w:r>
          </w:p>
        </w:tc>
        <w:tc>
          <w:tcPr>
            <w:tcW w:w="595" w:type="dxa"/>
            <w:shd w:val="clear" w:color="auto" w:fill="FFFFFF"/>
          </w:tcPr>
          <w:p w14:paraId="19C12A70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4.165</w:t>
            </w:r>
          </w:p>
        </w:tc>
        <w:tc>
          <w:tcPr>
            <w:tcW w:w="611" w:type="dxa"/>
            <w:shd w:val="clear" w:color="auto" w:fill="FFFFFF"/>
          </w:tcPr>
          <w:p w14:paraId="2E1CF677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79.1</w:t>
            </w:r>
          </w:p>
        </w:tc>
        <w:tc>
          <w:tcPr>
            <w:tcW w:w="980" w:type="dxa"/>
            <w:shd w:val="clear" w:color="auto" w:fill="FFFFFF"/>
          </w:tcPr>
          <w:p w14:paraId="67350D83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2.285</w:t>
            </w:r>
          </w:p>
        </w:tc>
        <w:tc>
          <w:tcPr>
            <w:tcW w:w="771" w:type="dxa"/>
            <w:shd w:val="clear" w:color="auto" w:fill="FFFFFF"/>
          </w:tcPr>
          <w:p w14:paraId="00F4AEA6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1.169</w:t>
            </w:r>
          </w:p>
        </w:tc>
        <w:tc>
          <w:tcPr>
            <w:tcW w:w="1121" w:type="dxa"/>
            <w:shd w:val="clear" w:color="auto" w:fill="FFFFFF"/>
          </w:tcPr>
          <w:p w14:paraId="63A69E38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0.385</w:t>
            </w:r>
          </w:p>
        </w:tc>
        <w:tc>
          <w:tcPr>
            <w:tcW w:w="697" w:type="dxa"/>
            <w:shd w:val="clear" w:color="auto" w:fill="FFFFFF"/>
          </w:tcPr>
          <w:p w14:paraId="37AFD812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466</w:t>
            </w:r>
          </w:p>
        </w:tc>
        <w:tc>
          <w:tcPr>
            <w:tcW w:w="1021" w:type="dxa"/>
            <w:shd w:val="clear" w:color="auto" w:fill="FFFFFF"/>
          </w:tcPr>
          <w:p w14:paraId="18C161F8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213</w:t>
            </w:r>
          </w:p>
        </w:tc>
        <w:tc>
          <w:tcPr>
            <w:tcW w:w="1203" w:type="dxa"/>
            <w:shd w:val="clear" w:color="auto" w:fill="FFFFFF"/>
          </w:tcPr>
          <w:p w14:paraId="2AA20B41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0.28</w:t>
            </w:r>
          </w:p>
        </w:tc>
      </w:tr>
      <w:tr w14:paraId="2FE00563">
        <w:trPr>
          <w:trHeight w:val="411" w:hRule="atLeast"/>
        </w:trPr>
        <w:tc>
          <w:tcPr>
            <w:tcW w:w="1499" w:type="dxa"/>
          </w:tcPr>
          <w:p w14:paraId="742848B5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hibpe+cancre+hearte</w:t>
            </w:r>
          </w:p>
        </w:tc>
        <w:tc>
          <w:tcPr>
            <w:tcW w:w="1805" w:type="dxa"/>
          </w:tcPr>
          <w:p w14:paraId="66FB82FE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HTN + Cancer + Heart</w:t>
            </w:r>
          </w:p>
        </w:tc>
        <w:tc>
          <w:tcPr>
            <w:tcW w:w="859" w:type="dxa"/>
          </w:tcPr>
          <w:p w14:paraId="5B83CA98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triad</w:t>
            </w:r>
          </w:p>
        </w:tc>
        <w:tc>
          <w:tcPr>
            <w:tcW w:w="1141" w:type="dxa"/>
          </w:tcPr>
          <w:p w14:paraId="418A0899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3</w:t>
            </w:r>
          </w:p>
        </w:tc>
        <w:tc>
          <w:tcPr>
            <w:tcW w:w="661" w:type="dxa"/>
          </w:tcPr>
          <w:p w14:paraId="7D91CF3D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2.564</w:t>
            </w:r>
          </w:p>
        </w:tc>
        <w:tc>
          <w:tcPr>
            <w:tcW w:w="810" w:type="dxa"/>
          </w:tcPr>
          <w:p w14:paraId="424F7B6B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1.703</w:t>
            </w:r>
          </w:p>
        </w:tc>
        <w:tc>
          <w:tcPr>
            <w:tcW w:w="595" w:type="dxa"/>
          </w:tcPr>
          <w:p w14:paraId="085ECF83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3.86</w:t>
            </w:r>
          </w:p>
        </w:tc>
        <w:tc>
          <w:tcPr>
            <w:tcW w:w="611" w:type="dxa"/>
          </w:tcPr>
          <w:p w14:paraId="30EA001C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59.4</w:t>
            </w:r>
          </w:p>
        </w:tc>
        <w:tc>
          <w:tcPr>
            <w:tcW w:w="980" w:type="dxa"/>
          </w:tcPr>
          <w:p w14:paraId="7F588EC2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2.285</w:t>
            </w:r>
          </w:p>
        </w:tc>
        <w:tc>
          <w:tcPr>
            <w:tcW w:w="771" w:type="dxa"/>
          </w:tcPr>
          <w:p w14:paraId="18EE3F23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1.122</w:t>
            </w:r>
          </w:p>
        </w:tc>
        <w:tc>
          <w:tcPr>
            <w:tcW w:w="1121" w:type="dxa"/>
          </w:tcPr>
          <w:p w14:paraId="0E5AC5C3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0.279</w:t>
            </w:r>
          </w:p>
        </w:tc>
        <w:tc>
          <w:tcPr>
            <w:tcW w:w="697" w:type="dxa"/>
          </w:tcPr>
          <w:p w14:paraId="7FEE1C3A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281</w:t>
            </w:r>
          </w:p>
        </w:tc>
        <w:tc>
          <w:tcPr>
            <w:tcW w:w="1021" w:type="dxa"/>
          </w:tcPr>
          <w:p w14:paraId="52C8DD0D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117</w:t>
            </w:r>
          </w:p>
        </w:tc>
        <w:tc>
          <w:tcPr>
            <w:tcW w:w="1203" w:type="dxa"/>
          </w:tcPr>
          <w:p w14:paraId="10A68558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0.17</w:t>
            </w:r>
          </w:p>
        </w:tc>
      </w:tr>
      <w:tr w14:paraId="7B9AFCA7">
        <w:trPr>
          <w:trHeight w:val="411" w:hRule="atLeast"/>
        </w:trPr>
        <w:tc>
          <w:tcPr>
            <w:tcW w:w="1499" w:type="dxa"/>
            <w:shd w:val="clear" w:color="auto" w:fill="FFFFFF"/>
          </w:tcPr>
          <w:p w14:paraId="222C9EF2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hibpe+diabe+cancre</w:t>
            </w:r>
          </w:p>
        </w:tc>
        <w:tc>
          <w:tcPr>
            <w:tcW w:w="1805" w:type="dxa"/>
            <w:shd w:val="clear" w:color="auto" w:fill="FFFFFF"/>
          </w:tcPr>
          <w:p w14:paraId="73F26E5F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HTN + DM + Cancer</w:t>
            </w:r>
          </w:p>
        </w:tc>
        <w:tc>
          <w:tcPr>
            <w:tcW w:w="859" w:type="dxa"/>
            <w:shd w:val="clear" w:color="auto" w:fill="FFFFFF"/>
          </w:tcPr>
          <w:p w14:paraId="2BA789A9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triad</w:t>
            </w:r>
          </w:p>
        </w:tc>
        <w:tc>
          <w:tcPr>
            <w:tcW w:w="1141" w:type="dxa"/>
            <w:shd w:val="clear" w:color="auto" w:fill="FFFFFF"/>
          </w:tcPr>
          <w:p w14:paraId="3D2EA901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3</w:t>
            </w:r>
          </w:p>
        </w:tc>
        <w:tc>
          <w:tcPr>
            <w:tcW w:w="661" w:type="dxa"/>
            <w:shd w:val="clear" w:color="auto" w:fill="FFFFFF"/>
          </w:tcPr>
          <w:p w14:paraId="55E080DB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2.557</w:t>
            </w:r>
          </w:p>
        </w:tc>
        <w:tc>
          <w:tcPr>
            <w:tcW w:w="810" w:type="dxa"/>
            <w:shd w:val="clear" w:color="auto" w:fill="FFFFFF"/>
          </w:tcPr>
          <w:p w14:paraId="2E99F853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2.125</w:t>
            </w:r>
          </w:p>
        </w:tc>
        <w:tc>
          <w:tcPr>
            <w:tcW w:w="595" w:type="dxa"/>
            <w:shd w:val="clear" w:color="auto" w:fill="FFFFFF"/>
          </w:tcPr>
          <w:p w14:paraId="5D477FB9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3.077</w:t>
            </w:r>
          </w:p>
        </w:tc>
        <w:tc>
          <w:tcPr>
            <w:tcW w:w="611" w:type="dxa"/>
            <w:shd w:val="clear" w:color="auto" w:fill="FFFFFF"/>
          </w:tcPr>
          <w:p w14:paraId="495608C1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0.0</w:t>
            </w:r>
          </w:p>
        </w:tc>
        <w:tc>
          <w:tcPr>
            <w:tcW w:w="980" w:type="dxa"/>
            <w:shd w:val="clear" w:color="auto" w:fill="FFFFFF"/>
          </w:tcPr>
          <w:p w14:paraId="03935713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2.285</w:t>
            </w:r>
          </w:p>
        </w:tc>
        <w:tc>
          <w:tcPr>
            <w:tcW w:w="771" w:type="dxa"/>
            <w:shd w:val="clear" w:color="auto" w:fill="FFFFFF"/>
          </w:tcPr>
          <w:p w14:paraId="57CD8637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1.119</w:t>
            </w:r>
          </w:p>
        </w:tc>
        <w:tc>
          <w:tcPr>
            <w:tcW w:w="1121" w:type="dxa"/>
            <w:shd w:val="clear" w:color="auto" w:fill="FFFFFF"/>
          </w:tcPr>
          <w:p w14:paraId="5C0A5203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0.272</w:t>
            </w:r>
          </w:p>
        </w:tc>
        <w:tc>
          <w:tcPr>
            <w:tcW w:w="697" w:type="dxa"/>
            <w:shd w:val="clear" w:color="auto" w:fill="FFFFFF"/>
          </w:tcPr>
          <w:p w14:paraId="084D9FDD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326</w:t>
            </w:r>
          </w:p>
        </w:tc>
        <w:tc>
          <w:tcPr>
            <w:tcW w:w="1021" w:type="dxa"/>
            <w:shd w:val="clear" w:color="auto" w:fill="FFFFFF"/>
          </w:tcPr>
          <w:p w14:paraId="3A686668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117</w:t>
            </w:r>
          </w:p>
        </w:tc>
        <w:tc>
          <w:tcPr>
            <w:tcW w:w="1203" w:type="dxa"/>
            <w:shd w:val="clear" w:color="auto" w:fill="FFFFFF"/>
          </w:tcPr>
          <w:p w14:paraId="6C8465D8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0.19</w:t>
            </w:r>
          </w:p>
        </w:tc>
      </w:tr>
      <w:tr w14:paraId="7E969BB3">
        <w:trPr>
          <w:trHeight w:val="385" w:hRule="atLeast"/>
        </w:trPr>
        <w:tc>
          <w:tcPr>
            <w:tcW w:w="1499" w:type="dxa"/>
          </w:tcPr>
          <w:p w14:paraId="3F731949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hibpe+diabe+hearte</w:t>
            </w:r>
          </w:p>
        </w:tc>
        <w:tc>
          <w:tcPr>
            <w:tcW w:w="1805" w:type="dxa"/>
          </w:tcPr>
          <w:p w14:paraId="371AF342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HTN + DM + Heart</w:t>
            </w:r>
          </w:p>
        </w:tc>
        <w:tc>
          <w:tcPr>
            <w:tcW w:w="859" w:type="dxa"/>
          </w:tcPr>
          <w:p w14:paraId="0D7DC526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triad</w:t>
            </w:r>
          </w:p>
        </w:tc>
        <w:tc>
          <w:tcPr>
            <w:tcW w:w="1141" w:type="dxa"/>
          </w:tcPr>
          <w:p w14:paraId="620C8753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3</w:t>
            </w:r>
          </w:p>
        </w:tc>
        <w:tc>
          <w:tcPr>
            <w:tcW w:w="661" w:type="dxa"/>
          </w:tcPr>
          <w:p w14:paraId="04E136C3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2.362</w:t>
            </w:r>
          </w:p>
        </w:tc>
        <w:tc>
          <w:tcPr>
            <w:tcW w:w="810" w:type="dxa"/>
          </w:tcPr>
          <w:p w14:paraId="3779928E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1.567</w:t>
            </w:r>
          </w:p>
        </w:tc>
        <w:tc>
          <w:tcPr>
            <w:tcW w:w="595" w:type="dxa"/>
          </w:tcPr>
          <w:p w14:paraId="369A440D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3.561</w:t>
            </w:r>
          </w:p>
        </w:tc>
        <w:tc>
          <w:tcPr>
            <w:tcW w:w="611" w:type="dxa"/>
          </w:tcPr>
          <w:p w14:paraId="3E6A05C4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87.3</w:t>
            </w:r>
          </w:p>
        </w:tc>
        <w:tc>
          <w:tcPr>
            <w:tcW w:w="980" w:type="dxa"/>
          </w:tcPr>
          <w:p w14:paraId="669B8170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2.285</w:t>
            </w:r>
          </w:p>
        </w:tc>
        <w:tc>
          <w:tcPr>
            <w:tcW w:w="771" w:type="dxa"/>
          </w:tcPr>
          <w:p w14:paraId="7CBD42EE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1.034</w:t>
            </w:r>
          </w:p>
        </w:tc>
        <w:tc>
          <w:tcPr>
            <w:tcW w:w="1121" w:type="dxa"/>
          </w:tcPr>
          <w:p w14:paraId="6785B362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0.077</w:t>
            </w:r>
          </w:p>
        </w:tc>
        <w:tc>
          <w:tcPr>
            <w:tcW w:w="697" w:type="dxa"/>
          </w:tcPr>
          <w:p w14:paraId="5B630991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1169</w:t>
            </w:r>
          </w:p>
        </w:tc>
        <w:tc>
          <w:tcPr>
            <w:tcW w:w="1021" w:type="dxa"/>
          </w:tcPr>
          <w:p w14:paraId="34ED7C86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416</w:t>
            </w:r>
          </w:p>
        </w:tc>
        <w:tc>
          <w:tcPr>
            <w:tcW w:w="1203" w:type="dxa"/>
          </w:tcPr>
          <w:p w14:paraId="2A867609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0.69</w:t>
            </w:r>
          </w:p>
        </w:tc>
      </w:tr>
      <w:tr w14:paraId="42E063CD">
        <w:trPr>
          <w:trHeight w:val="411" w:hRule="atLeast"/>
        </w:trPr>
        <w:tc>
          <w:tcPr>
            <w:tcW w:w="1499" w:type="dxa"/>
            <w:shd w:val="clear" w:color="auto" w:fill="FFFFFF"/>
          </w:tcPr>
          <w:p w14:paraId="0EEE66E6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diabe+lunge+arthre</w:t>
            </w:r>
          </w:p>
        </w:tc>
        <w:tc>
          <w:tcPr>
            <w:tcW w:w="1805" w:type="dxa"/>
            <w:shd w:val="clear" w:color="auto" w:fill="FFFFFF"/>
          </w:tcPr>
          <w:p w14:paraId="4D0F2EBC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DM + Lung + Arthritis</w:t>
            </w:r>
          </w:p>
        </w:tc>
        <w:tc>
          <w:tcPr>
            <w:tcW w:w="859" w:type="dxa"/>
            <w:shd w:val="clear" w:color="auto" w:fill="FFFFFF"/>
          </w:tcPr>
          <w:p w14:paraId="08772B81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triad</w:t>
            </w:r>
          </w:p>
        </w:tc>
        <w:tc>
          <w:tcPr>
            <w:tcW w:w="1141" w:type="dxa"/>
            <w:shd w:val="clear" w:color="auto" w:fill="FFFFFF"/>
          </w:tcPr>
          <w:p w14:paraId="512B1D73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3</w:t>
            </w:r>
          </w:p>
        </w:tc>
        <w:tc>
          <w:tcPr>
            <w:tcW w:w="661" w:type="dxa"/>
            <w:shd w:val="clear" w:color="auto" w:fill="FFFFFF"/>
          </w:tcPr>
          <w:p w14:paraId="1ACBF3C5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2.273</w:t>
            </w:r>
          </w:p>
        </w:tc>
        <w:tc>
          <w:tcPr>
            <w:tcW w:w="810" w:type="dxa"/>
            <w:shd w:val="clear" w:color="auto" w:fill="FFFFFF"/>
          </w:tcPr>
          <w:p w14:paraId="6660288C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1.086</w:t>
            </w:r>
          </w:p>
        </w:tc>
        <w:tc>
          <w:tcPr>
            <w:tcW w:w="595" w:type="dxa"/>
            <w:shd w:val="clear" w:color="auto" w:fill="FFFFFF"/>
          </w:tcPr>
          <w:p w14:paraId="0A8CCC45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4.76</w:t>
            </w:r>
          </w:p>
        </w:tc>
        <w:tc>
          <w:tcPr>
            <w:tcW w:w="611" w:type="dxa"/>
            <w:shd w:val="clear" w:color="auto" w:fill="FFFFFF"/>
          </w:tcPr>
          <w:p w14:paraId="188CF73A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73.2</w:t>
            </w:r>
          </w:p>
        </w:tc>
        <w:tc>
          <w:tcPr>
            <w:tcW w:w="980" w:type="dxa"/>
            <w:shd w:val="clear" w:color="auto" w:fill="FFFFFF"/>
          </w:tcPr>
          <w:p w14:paraId="663AD358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2.285</w:t>
            </w:r>
          </w:p>
        </w:tc>
        <w:tc>
          <w:tcPr>
            <w:tcW w:w="771" w:type="dxa"/>
            <w:shd w:val="clear" w:color="auto" w:fill="FFFFFF"/>
          </w:tcPr>
          <w:p w14:paraId="1996C539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0.995</w:t>
            </w:r>
          </w:p>
        </w:tc>
        <w:tc>
          <w:tcPr>
            <w:tcW w:w="1121" w:type="dxa"/>
            <w:shd w:val="clear" w:color="auto" w:fill="FFFFFF"/>
          </w:tcPr>
          <w:p w14:paraId="44D1D7B8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-0.012</w:t>
            </w:r>
          </w:p>
        </w:tc>
        <w:tc>
          <w:tcPr>
            <w:tcW w:w="697" w:type="dxa"/>
            <w:shd w:val="clear" w:color="auto" w:fill="FFFFFF"/>
          </w:tcPr>
          <w:p w14:paraId="0674042A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105</w:t>
            </w:r>
          </w:p>
        </w:tc>
        <w:tc>
          <w:tcPr>
            <w:tcW w:w="1021" w:type="dxa"/>
            <w:shd w:val="clear" w:color="auto" w:fill="FFFFFF"/>
          </w:tcPr>
          <w:p w14:paraId="3E5267F1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43</w:t>
            </w:r>
          </w:p>
        </w:tc>
        <w:tc>
          <w:tcPr>
            <w:tcW w:w="1203" w:type="dxa"/>
            <w:shd w:val="clear" w:color="auto" w:fill="FFFFFF"/>
          </w:tcPr>
          <w:p w14:paraId="3E89641B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0.06</w:t>
            </w:r>
          </w:p>
        </w:tc>
      </w:tr>
      <w:tr w14:paraId="0DBD3665">
        <w:trPr>
          <w:trHeight w:val="411" w:hRule="atLeast"/>
        </w:trPr>
        <w:tc>
          <w:tcPr>
            <w:tcW w:w="1499" w:type="dxa"/>
          </w:tcPr>
          <w:p w14:paraId="5E4250DE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hearte+lunge+arthre</w:t>
            </w:r>
          </w:p>
        </w:tc>
        <w:tc>
          <w:tcPr>
            <w:tcW w:w="1805" w:type="dxa"/>
          </w:tcPr>
          <w:p w14:paraId="72C20257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Heart + Lung + Arthritis</w:t>
            </w:r>
          </w:p>
        </w:tc>
        <w:tc>
          <w:tcPr>
            <w:tcW w:w="859" w:type="dxa"/>
          </w:tcPr>
          <w:p w14:paraId="2ED244B6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triad</w:t>
            </w:r>
          </w:p>
        </w:tc>
        <w:tc>
          <w:tcPr>
            <w:tcW w:w="1141" w:type="dxa"/>
          </w:tcPr>
          <w:p w14:paraId="645E6772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3</w:t>
            </w:r>
          </w:p>
        </w:tc>
        <w:tc>
          <w:tcPr>
            <w:tcW w:w="661" w:type="dxa"/>
          </w:tcPr>
          <w:p w14:paraId="39A3C204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2.251</w:t>
            </w:r>
          </w:p>
        </w:tc>
        <w:tc>
          <w:tcPr>
            <w:tcW w:w="810" w:type="dxa"/>
          </w:tcPr>
          <w:p w14:paraId="268A755A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1.603</w:t>
            </w:r>
          </w:p>
        </w:tc>
        <w:tc>
          <w:tcPr>
            <w:tcW w:w="595" w:type="dxa"/>
          </w:tcPr>
          <w:p w14:paraId="35608830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3.16</w:t>
            </w:r>
          </w:p>
        </w:tc>
        <w:tc>
          <w:tcPr>
            <w:tcW w:w="611" w:type="dxa"/>
          </w:tcPr>
          <w:p w14:paraId="061C7161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66.8</w:t>
            </w:r>
          </w:p>
        </w:tc>
        <w:tc>
          <w:tcPr>
            <w:tcW w:w="980" w:type="dxa"/>
          </w:tcPr>
          <w:p w14:paraId="67C180C2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2.285</w:t>
            </w:r>
          </w:p>
        </w:tc>
        <w:tc>
          <w:tcPr>
            <w:tcW w:w="771" w:type="dxa"/>
          </w:tcPr>
          <w:p w14:paraId="231D04CF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0.985</w:t>
            </w:r>
          </w:p>
        </w:tc>
        <w:tc>
          <w:tcPr>
            <w:tcW w:w="1121" w:type="dxa"/>
          </w:tcPr>
          <w:p w14:paraId="6588F275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-0.034</w:t>
            </w:r>
          </w:p>
        </w:tc>
        <w:tc>
          <w:tcPr>
            <w:tcW w:w="697" w:type="dxa"/>
          </w:tcPr>
          <w:p w14:paraId="30DBA832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315</w:t>
            </w:r>
          </w:p>
        </w:tc>
        <w:tc>
          <w:tcPr>
            <w:tcW w:w="1021" w:type="dxa"/>
          </w:tcPr>
          <w:p w14:paraId="7D04CEA0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150</w:t>
            </w:r>
          </w:p>
        </w:tc>
        <w:tc>
          <w:tcPr>
            <w:tcW w:w="1203" w:type="dxa"/>
          </w:tcPr>
          <w:p w14:paraId="5B1C27B8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0.19</w:t>
            </w:r>
          </w:p>
        </w:tc>
      </w:tr>
      <w:tr w14:paraId="4CA6A069">
        <w:trPr>
          <w:trHeight w:val="411" w:hRule="atLeast"/>
        </w:trPr>
        <w:tc>
          <w:tcPr>
            <w:tcW w:w="1499" w:type="dxa"/>
            <w:shd w:val="clear" w:color="auto" w:fill="FFFFFF"/>
          </w:tcPr>
          <w:p w14:paraId="15C3396F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diabe+hearte+arthre</w:t>
            </w:r>
          </w:p>
        </w:tc>
        <w:tc>
          <w:tcPr>
            <w:tcW w:w="1805" w:type="dxa"/>
            <w:shd w:val="clear" w:color="auto" w:fill="FFFFFF"/>
          </w:tcPr>
          <w:p w14:paraId="15D8F641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DM + Heart + Arthritis</w:t>
            </w:r>
          </w:p>
        </w:tc>
        <w:tc>
          <w:tcPr>
            <w:tcW w:w="859" w:type="dxa"/>
            <w:shd w:val="clear" w:color="auto" w:fill="FFFFFF"/>
          </w:tcPr>
          <w:p w14:paraId="58C8A099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triad</w:t>
            </w:r>
          </w:p>
        </w:tc>
        <w:tc>
          <w:tcPr>
            <w:tcW w:w="1141" w:type="dxa"/>
            <w:shd w:val="clear" w:color="auto" w:fill="FFFFFF"/>
          </w:tcPr>
          <w:p w14:paraId="731D6F7C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3</w:t>
            </w:r>
          </w:p>
        </w:tc>
        <w:tc>
          <w:tcPr>
            <w:tcW w:w="661" w:type="dxa"/>
            <w:shd w:val="clear" w:color="auto" w:fill="FFFFFF"/>
          </w:tcPr>
          <w:p w14:paraId="0D58D289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2.012</w:t>
            </w:r>
          </w:p>
        </w:tc>
        <w:tc>
          <w:tcPr>
            <w:tcW w:w="810" w:type="dxa"/>
            <w:shd w:val="clear" w:color="auto" w:fill="FFFFFF"/>
          </w:tcPr>
          <w:p w14:paraId="6B95E63F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1.075</w:t>
            </w:r>
          </w:p>
        </w:tc>
        <w:tc>
          <w:tcPr>
            <w:tcW w:w="595" w:type="dxa"/>
            <w:shd w:val="clear" w:color="auto" w:fill="FFFFFF"/>
          </w:tcPr>
          <w:p w14:paraId="5DEBA1B4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3.764</w:t>
            </w:r>
          </w:p>
        </w:tc>
        <w:tc>
          <w:tcPr>
            <w:tcW w:w="611" w:type="dxa"/>
            <w:shd w:val="clear" w:color="auto" w:fill="FFFFFF"/>
          </w:tcPr>
          <w:p w14:paraId="215F56D5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85.4</w:t>
            </w:r>
          </w:p>
        </w:tc>
        <w:tc>
          <w:tcPr>
            <w:tcW w:w="980" w:type="dxa"/>
            <w:shd w:val="clear" w:color="auto" w:fill="FFFFFF"/>
          </w:tcPr>
          <w:p w14:paraId="1893F589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2.285</w:t>
            </w:r>
          </w:p>
        </w:tc>
        <w:tc>
          <w:tcPr>
            <w:tcW w:w="771" w:type="dxa"/>
            <w:shd w:val="clear" w:color="auto" w:fill="FFFFFF"/>
          </w:tcPr>
          <w:p w14:paraId="4730501C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0.88</w:t>
            </w:r>
          </w:p>
        </w:tc>
        <w:tc>
          <w:tcPr>
            <w:tcW w:w="1121" w:type="dxa"/>
            <w:shd w:val="clear" w:color="auto" w:fill="FFFFFF"/>
          </w:tcPr>
          <w:p w14:paraId="124452CD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-0.273</w:t>
            </w:r>
          </w:p>
        </w:tc>
        <w:tc>
          <w:tcPr>
            <w:tcW w:w="697" w:type="dxa"/>
            <w:shd w:val="clear" w:color="auto" w:fill="FFFFFF"/>
          </w:tcPr>
          <w:p w14:paraId="265BD71D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293</w:t>
            </w:r>
          </w:p>
        </w:tc>
        <w:tc>
          <w:tcPr>
            <w:tcW w:w="1021" w:type="dxa"/>
            <w:shd w:val="clear" w:color="auto" w:fill="FFFFFF"/>
          </w:tcPr>
          <w:p w14:paraId="6C05BB27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128</w:t>
            </w:r>
          </w:p>
        </w:tc>
        <w:tc>
          <w:tcPr>
            <w:tcW w:w="1203" w:type="dxa"/>
            <w:shd w:val="clear" w:color="auto" w:fill="FFFFFF"/>
          </w:tcPr>
          <w:p w14:paraId="175E7F72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0.17</w:t>
            </w:r>
          </w:p>
        </w:tc>
      </w:tr>
      <w:tr w14:paraId="5C1BB37B">
        <w:trPr>
          <w:trHeight w:val="542" w:hRule="atLeast"/>
        </w:trPr>
        <w:tc>
          <w:tcPr>
            <w:tcW w:w="1499" w:type="dxa"/>
          </w:tcPr>
          <w:p w14:paraId="37774860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hibpe+stroke+arthre</w:t>
            </w:r>
          </w:p>
        </w:tc>
        <w:tc>
          <w:tcPr>
            <w:tcW w:w="1805" w:type="dxa"/>
          </w:tcPr>
          <w:p w14:paraId="00B5BEB8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HTN + Stroke + Arthritis</w:t>
            </w:r>
          </w:p>
        </w:tc>
        <w:tc>
          <w:tcPr>
            <w:tcW w:w="859" w:type="dxa"/>
          </w:tcPr>
          <w:p w14:paraId="6C440372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triad</w:t>
            </w:r>
          </w:p>
        </w:tc>
        <w:tc>
          <w:tcPr>
            <w:tcW w:w="1141" w:type="dxa"/>
          </w:tcPr>
          <w:p w14:paraId="317FD6EE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3</w:t>
            </w:r>
          </w:p>
        </w:tc>
        <w:tc>
          <w:tcPr>
            <w:tcW w:w="661" w:type="dxa"/>
          </w:tcPr>
          <w:p w14:paraId="248F1A1A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1.959</w:t>
            </w:r>
          </w:p>
        </w:tc>
        <w:tc>
          <w:tcPr>
            <w:tcW w:w="810" w:type="dxa"/>
          </w:tcPr>
          <w:p w14:paraId="6CAD5FCB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1.547</w:t>
            </w:r>
          </w:p>
        </w:tc>
        <w:tc>
          <w:tcPr>
            <w:tcW w:w="595" w:type="dxa"/>
          </w:tcPr>
          <w:p w14:paraId="501838DE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2.48</w:t>
            </w:r>
          </w:p>
        </w:tc>
        <w:tc>
          <w:tcPr>
            <w:tcW w:w="611" w:type="dxa"/>
          </w:tcPr>
          <w:p w14:paraId="4079D920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49.0</w:t>
            </w:r>
          </w:p>
        </w:tc>
        <w:tc>
          <w:tcPr>
            <w:tcW w:w="980" w:type="dxa"/>
          </w:tcPr>
          <w:p w14:paraId="36A88E77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2.285</w:t>
            </w:r>
          </w:p>
        </w:tc>
        <w:tc>
          <w:tcPr>
            <w:tcW w:w="771" w:type="dxa"/>
          </w:tcPr>
          <w:p w14:paraId="15F6C223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0.857</w:t>
            </w:r>
          </w:p>
        </w:tc>
        <w:tc>
          <w:tcPr>
            <w:tcW w:w="1121" w:type="dxa"/>
          </w:tcPr>
          <w:p w14:paraId="6AC11A60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-0.326</w:t>
            </w:r>
          </w:p>
        </w:tc>
        <w:tc>
          <w:tcPr>
            <w:tcW w:w="697" w:type="dxa"/>
          </w:tcPr>
          <w:p w14:paraId="389B0090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652</w:t>
            </w:r>
          </w:p>
        </w:tc>
        <w:tc>
          <w:tcPr>
            <w:tcW w:w="1021" w:type="dxa"/>
          </w:tcPr>
          <w:p w14:paraId="0D34387D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286</w:t>
            </w:r>
          </w:p>
        </w:tc>
        <w:tc>
          <w:tcPr>
            <w:tcW w:w="1203" w:type="dxa"/>
          </w:tcPr>
          <w:p w14:paraId="23660B5A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0.39</w:t>
            </w:r>
          </w:p>
        </w:tc>
      </w:tr>
      <w:tr w14:paraId="4AE05476">
        <w:trPr>
          <w:trHeight w:val="411" w:hRule="atLeast"/>
        </w:trPr>
        <w:tc>
          <w:tcPr>
            <w:tcW w:w="1499" w:type="dxa"/>
            <w:shd w:val="clear" w:color="auto" w:fill="FFFFFF"/>
          </w:tcPr>
          <w:p w14:paraId="10D8C90C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hibpe+lunge+arthre</w:t>
            </w:r>
          </w:p>
        </w:tc>
        <w:tc>
          <w:tcPr>
            <w:tcW w:w="1805" w:type="dxa"/>
            <w:shd w:val="clear" w:color="auto" w:fill="FFFFFF"/>
          </w:tcPr>
          <w:p w14:paraId="4221CD2B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HTN + Lung + Arthritis</w:t>
            </w:r>
          </w:p>
        </w:tc>
        <w:tc>
          <w:tcPr>
            <w:tcW w:w="859" w:type="dxa"/>
            <w:shd w:val="clear" w:color="auto" w:fill="FFFFFF"/>
          </w:tcPr>
          <w:p w14:paraId="64FB9A2C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triad</w:t>
            </w:r>
          </w:p>
        </w:tc>
        <w:tc>
          <w:tcPr>
            <w:tcW w:w="1141" w:type="dxa"/>
            <w:shd w:val="clear" w:color="auto" w:fill="FFFFFF"/>
          </w:tcPr>
          <w:p w14:paraId="32C48E97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3</w:t>
            </w:r>
          </w:p>
        </w:tc>
        <w:tc>
          <w:tcPr>
            <w:tcW w:w="661" w:type="dxa"/>
            <w:shd w:val="clear" w:color="auto" w:fill="FFFFFF"/>
          </w:tcPr>
          <w:p w14:paraId="741A9218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1.929</w:t>
            </w:r>
          </w:p>
        </w:tc>
        <w:tc>
          <w:tcPr>
            <w:tcW w:w="810" w:type="dxa"/>
            <w:shd w:val="clear" w:color="auto" w:fill="FFFFFF"/>
          </w:tcPr>
          <w:p w14:paraId="261D8707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1.345</w:t>
            </w:r>
          </w:p>
        </w:tc>
        <w:tc>
          <w:tcPr>
            <w:tcW w:w="595" w:type="dxa"/>
            <w:shd w:val="clear" w:color="auto" w:fill="FFFFFF"/>
          </w:tcPr>
          <w:p w14:paraId="306A38FE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2.767</w:t>
            </w:r>
          </w:p>
        </w:tc>
        <w:tc>
          <w:tcPr>
            <w:tcW w:w="611" w:type="dxa"/>
            <w:shd w:val="clear" w:color="auto" w:fill="FFFFFF"/>
          </w:tcPr>
          <w:p w14:paraId="0B30F441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81.3</w:t>
            </w:r>
          </w:p>
        </w:tc>
        <w:tc>
          <w:tcPr>
            <w:tcW w:w="980" w:type="dxa"/>
            <w:shd w:val="clear" w:color="auto" w:fill="FFFFFF"/>
          </w:tcPr>
          <w:p w14:paraId="63EDD938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2.285</w:t>
            </w:r>
          </w:p>
        </w:tc>
        <w:tc>
          <w:tcPr>
            <w:tcW w:w="771" w:type="dxa"/>
            <w:shd w:val="clear" w:color="auto" w:fill="FFFFFF"/>
          </w:tcPr>
          <w:p w14:paraId="1AA6A7DA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0.844</w:t>
            </w:r>
          </w:p>
        </w:tc>
        <w:tc>
          <w:tcPr>
            <w:tcW w:w="1121" w:type="dxa"/>
            <w:shd w:val="clear" w:color="auto" w:fill="FFFFFF"/>
          </w:tcPr>
          <w:p w14:paraId="0592D31B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-0.356</w:t>
            </w:r>
          </w:p>
        </w:tc>
        <w:tc>
          <w:tcPr>
            <w:tcW w:w="697" w:type="dxa"/>
            <w:shd w:val="clear" w:color="auto" w:fill="FFFFFF"/>
          </w:tcPr>
          <w:p w14:paraId="32632CC6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950</w:t>
            </w:r>
          </w:p>
        </w:tc>
        <w:tc>
          <w:tcPr>
            <w:tcW w:w="1021" w:type="dxa"/>
            <w:shd w:val="clear" w:color="auto" w:fill="FFFFFF"/>
          </w:tcPr>
          <w:p w14:paraId="51791C1D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321</w:t>
            </w:r>
          </w:p>
        </w:tc>
        <w:tc>
          <w:tcPr>
            <w:tcW w:w="1203" w:type="dxa"/>
            <w:shd w:val="clear" w:color="auto" w:fill="FFFFFF"/>
          </w:tcPr>
          <w:p w14:paraId="03D2098E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0.56</w:t>
            </w:r>
          </w:p>
        </w:tc>
      </w:tr>
      <w:tr w14:paraId="4E29216F">
        <w:trPr>
          <w:trHeight w:val="411" w:hRule="atLeast"/>
        </w:trPr>
        <w:tc>
          <w:tcPr>
            <w:tcW w:w="1499" w:type="dxa"/>
          </w:tcPr>
          <w:p w14:paraId="0D58BFF8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hibpe+hearte+arthre</w:t>
            </w:r>
          </w:p>
        </w:tc>
        <w:tc>
          <w:tcPr>
            <w:tcW w:w="1805" w:type="dxa"/>
          </w:tcPr>
          <w:p w14:paraId="15104638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HTN + Heart + Arthritis</w:t>
            </w:r>
          </w:p>
        </w:tc>
        <w:tc>
          <w:tcPr>
            <w:tcW w:w="859" w:type="dxa"/>
          </w:tcPr>
          <w:p w14:paraId="644D7F12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triad</w:t>
            </w:r>
          </w:p>
        </w:tc>
        <w:tc>
          <w:tcPr>
            <w:tcW w:w="1141" w:type="dxa"/>
          </w:tcPr>
          <w:p w14:paraId="4FFC10F2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3</w:t>
            </w:r>
          </w:p>
        </w:tc>
        <w:tc>
          <w:tcPr>
            <w:tcW w:w="661" w:type="dxa"/>
          </w:tcPr>
          <w:p w14:paraId="4FB1F02B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1.825</w:t>
            </w:r>
          </w:p>
        </w:tc>
        <w:tc>
          <w:tcPr>
            <w:tcW w:w="810" w:type="dxa"/>
          </w:tcPr>
          <w:p w14:paraId="7D65DC60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1.414</w:t>
            </w:r>
          </w:p>
        </w:tc>
        <w:tc>
          <w:tcPr>
            <w:tcW w:w="595" w:type="dxa"/>
          </w:tcPr>
          <w:p w14:paraId="7F5AF94D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2.353</w:t>
            </w:r>
          </w:p>
        </w:tc>
        <w:tc>
          <w:tcPr>
            <w:tcW w:w="611" w:type="dxa"/>
          </w:tcPr>
          <w:p w14:paraId="485D5C17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85.5</w:t>
            </w:r>
          </w:p>
        </w:tc>
        <w:tc>
          <w:tcPr>
            <w:tcW w:w="980" w:type="dxa"/>
          </w:tcPr>
          <w:p w14:paraId="474FA650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2.285</w:t>
            </w:r>
          </w:p>
        </w:tc>
        <w:tc>
          <w:tcPr>
            <w:tcW w:w="771" w:type="dxa"/>
          </w:tcPr>
          <w:p w14:paraId="3F1353E3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0.798</w:t>
            </w:r>
          </w:p>
        </w:tc>
        <w:tc>
          <w:tcPr>
            <w:tcW w:w="1121" w:type="dxa"/>
          </w:tcPr>
          <w:p w14:paraId="3FD36DE1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-0.461</w:t>
            </w:r>
          </w:p>
        </w:tc>
        <w:tc>
          <w:tcPr>
            <w:tcW w:w="697" w:type="dxa"/>
          </w:tcPr>
          <w:p w14:paraId="7B12DBB9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2697</w:t>
            </w:r>
          </w:p>
        </w:tc>
        <w:tc>
          <w:tcPr>
            <w:tcW w:w="1021" w:type="dxa"/>
          </w:tcPr>
          <w:p w14:paraId="10D762BC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1079</w:t>
            </w:r>
          </w:p>
        </w:tc>
        <w:tc>
          <w:tcPr>
            <w:tcW w:w="1203" w:type="dxa"/>
          </w:tcPr>
          <w:p w14:paraId="68E98C8F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1.6</w:t>
            </w:r>
          </w:p>
        </w:tc>
      </w:tr>
      <w:tr w14:paraId="5B7DB1AC">
        <w:trPr>
          <w:trHeight w:val="411" w:hRule="atLeast"/>
        </w:trPr>
        <w:tc>
          <w:tcPr>
            <w:tcW w:w="1499" w:type="dxa"/>
            <w:shd w:val="clear" w:color="auto" w:fill="FFFFFF"/>
          </w:tcPr>
          <w:p w14:paraId="77238356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hibpe+diabe+arthre</w:t>
            </w:r>
          </w:p>
        </w:tc>
        <w:tc>
          <w:tcPr>
            <w:tcW w:w="1805" w:type="dxa"/>
            <w:shd w:val="clear" w:color="auto" w:fill="FFFFFF"/>
          </w:tcPr>
          <w:p w14:paraId="344F0519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HTN + DM + Arthritis</w:t>
            </w:r>
          </w:p>
        </w:tc>
        <w:tc>
          <w:tcPr>
            <w:tcW w:w="859" w:type="dxa"/>
            <w:shd w:val="clear" w:color="auto" w:fill="FFFFFF"/>
          </w:tcPr>
          <w:p w14:paraId="4C820C58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triad</w:t>
            </w:r>
          </w:p>
        </w:tc>
        <w:tc>
          <w:tcPr>
            <w:tcW w:w="1141" w:type="dxa"/>
            <w:shd w:val="clear" w:color="auto" w:fill="FFFFFF"/>
          </w:tcPr>
          <w:p w14:paraId="5F2BF16A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3</w:t>
            </w:r>
          </w:p>
        </w:tc>
        <w:tc>
          <w:tcPr>
            <w:tcW w:w="661" w:type="dxa"/>
            <w:shd w:val="clear" w:color="auto" w:fill="FFFFFF"/>
          </w:tcPr>
          <w:p w14:paraId="076041FB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1.806</w:t>
            </w:r>
          </w:p>
        </w:tc>
        <w:tc>
          <w:tcPr>
            <w:tcW w:w="810" w:type="dxa"/>
            <w:shd w:val="clear" w:color="auto" w:fill="FFFFFF"/>
          </w:tcPr>
          <w:p w14:paraId="027D7CE2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1.301</w:t>
            </w:r>
          </w:p>
        </w:tc>
        <w:tc>
          <w:tcPr>
            <w:tcW w:w="595" w:type="dxa"/>
            <w:shd w:val="clear" w:color="auto" w:fill="FFFFFF"/>
          </w:tcPr>
          <w:p w14:paraId="3C31B8BF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2.507</w:t>
            </w:r>
          </w:p>
        </w:tc>
        <w:tc>
          <w:tcPr>
            <w:tcW w:w="611" w:type="dxa"/>
            <w:shd w:val="clear" w:color="auto" w:fill="FFFFFF"/>
          </w:tcPr>
          <w:p w14:paraId="482C3022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89.8</w:t>
            </w:r>
          </w:p>
        </w:tc>
        <w:tc>
          <w:tcPr>
            <w:tcW w:w="980" w:type="dxa"/>
            <w:shd w:val="clear" w:color="auto" w:fill="FFFFFF"/>
          </w:tcPr>
          <w:p w14:paraId="63119F58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2.285</w:t>
            </w:r>
          </w:p>
        </w:tc>
        <w:tc>
          <w:tcPr>
            <w:tcW w:w="771" w:type="dxa"/>
            <w:shd w:val="clear" w:color="auto" w:fill="FFFFFF"/>
          </w:tcPr>
          <w:p w14:paraId="10E85C2F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0.79</w:t>
            </w:r>
          </w:p>
        </w:tc>
        <w:tc>
          <w:tcPr>
            <w:tcW w:w="1121" w:type="dxa"/>
            <w:shd w:val="clear" w:color="auto" w:fill="FFFFFF"/>
          </w:tcPr>
          <w:p w14:paraId="3BB12A51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-0.479</w:t>
            </w:r>
          </w:p>
        </w:tc>
        <w:tc>
          <w:tcPr>
            <w:tcW w:w="697" w:type="dxa"/>
            <w:shd w:val="clear" w:color="auto" w:fill="FFFFFF"/>
          </w:tcPr>
          <w:p w14:paraId="0912B186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2583</w:t>
            </w:r>
          </w:p>
        </w:tc>
        <w:tc>
          <w:tcPr>
            <w:tcW w:w="1021" w:type="dxa"/>
            <w:shd w:val="clear" w:color="auto" w:fill="FFFFFF"/>
          </w:tcPr>
          <w:p w14:paraId="5C69A8E0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845</w:t>
            </w:r>
          </w:p>
        </w:tc>
        <w:tc>
          <w:tcPr>
            <w:tcW w:w="1203" w:type="dxa"/>
            <w:shd w:val="clear" w:color="auto" w:fill="FFFFFF"/>
          </w:tcPr>
          <w:p w14:paraId="7B5D7636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1.53</w:t>
            </w:r>
          </w:p>
        </w:tc>
      </w:tr>
      <w:tr w14:paraId="40ECAF54">
        <w:trPr>
          <w:trHeight w:val="542" w:hRule="atLeast"/>
        </w:trPr>
        <w:tc>
          <w:tcPr>
            <w:tcW w:w="1499" w:type="dxa"/>
          </w:tcPr>
          <w:p w14:paraId="2D772A14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hibpe+cancre+arthre</w:t>
            </w:r>
          </w:p>
        </w:tc>
        <w:tc>
          <w:tcPr>
            <w:tcW w:w="1805" w:type="dxa"/>
          </w:tcPr>
          <w:p w14:paraId="53D57C27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HTN + Cancer + Arthritis</w:t>
            </w:r>
          </w:p>
        </w:tc>
        <w:tc>
          <w:tcPr>
            <w:tcW w:w="859" w:type="dxa"/>
          </w:tcPr>
          <w:p w14:paraId="33A3E821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triad</w:t>
            </w:r>
          </w:p>
        </w:tc>
        <w:tc>
          <w:tcPr>
            <w:tcW w:w="1141" w:type="dxa"/>
          </w:tcPr>
          <w:p w14:paraId="088F5A60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3</w:t>
            </w:r>
          </w:p>
        </w:tc>
        <w:tc>
          <w:tcPr>
            <w:tcW w:w="661" w:type="dxa"/>
          </w:tcPr>
          <w:p w14:paraId="5F3B4C62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1.625</w:t>
            </w:r>
          </w:p>
        </w:tc>
        <w:tc>
          <w:tcPr>
            <w:tcW w:w="810" w:type="dxa"/>
          </w:tcPr>
          <w:p w14:paraId="6E382EF0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1.288</w:t>
            </w:r>
          </w:p>
        </w:tc>
        <w:tc>
          <w:tcPr>
            <w:tcW w:w="595" w:type="dxa"/>
          </w:tcPr>
          <w:p w14:paraId="175CE610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2.051</w:t>
            </w:r>
          </w:p>
        </w:tc>
        <w:tc>
          <w:tcPr>
            <w:tcW w:w="611" w:type="dxa"/>
          </w:tcPr>
          <w:p w14:paraId="65F95AA6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38.9</w:t>
            </w:r>
          </w:p>
        </w:tc>
        <w:tc>
          <w:tcPr>
            <w:tcW w:w="980" w:type="dxa"/>
          </w:tcPr>
          <w:p w14:paraId="34B65971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2.285</w:t>
            </w:r>
          </w:p>
        </w:tc>
        <w:tc>
          <w:tcPr>
            <w:tcW w:w="771" w:type="dxa"/>
          </w:tcPr>
          <w:p w14:paraId="2E9E2D88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0.711</w:t>
            </w:r>
          </w:p>
        </w:tc>
        <w:tc>
          <w:tcPr>
            <w:tcW w:w="1121" w:type="dxa"/>
          </w:tcPr>
          <w:p w14:paraId="2822A5D4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-0.66</w:t>
            </w:r>
          </w:p>
        </w:tc>
        <w:tc>
          <w:tcPr>
            <w:tcW w:w="697" w:type="dxa"/>
          </w:tcPr>
          <w:p w14:paraId="0FA716DA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838</w:t>
            </w:r>
          </w:p>
        </w:tc>
        <w:tc>
          <w:tcPr>
            <w:tcW w:w="1021" w:type="dxa"/>
          </w:tcPr>
          <w:p w14:paraId="5ABA3F8C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341</w:t>
            </w:r>
          </w:p>
        </w:tc>
        <w:tc>
          <w:tcPr>
            <w:tcW w:w="1203" w:type="dxa"/>
          </w:tcPr>
          <w:p w14:paraId="219ABB34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0.5</w:t>
            </w:r>
          </w:p>
        </w:tc>
      </w:tr>
      <w:tr w14:paraId="2835BC02">
        <w:trPr>
          <w:trHeight w:val="558" w:hRule="atLeast"/>
        </w:trPr>
        <w:tc>
          <w:tcPr>
            <w:tcW w:w="1499" w:type="dxa"/>
            <w:shd w:val="clear" w:color="auto" w:fill="FFFFFF"/>
          </w:tcPr>
          <w:p w14:paraId="1C63430C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hearte+stroke+arthre</w:t>
            </w:r>
          </w:p>
        </w:tc>
        <w:tc>
          <w:tcPr>
            <w:tcW w:w="1805" w:type="dxa"/>
            <w:shd w:val="clear" w:color="auto" w:fill="FFFFFF"/>
          </w:tcPr>
          <w:p w14:paraId="19C5FDEF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Heart + Stroke + Arthritis</w:t>
            </w:r>
          </w:p>
        </w:tc>
        <w:tc>
          <w:tcPr>
            <w:tcW w:w="859" w:type="dxa"/>
            <w:shd w:val="clear" w:color="auto" w:fill="FFFFFF"/>
          </w:tcPr>
          <w:p w14:paraId="69BD3949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triad</w:t>
            </w:r>
          </w:p>
        </w:tc>
        <w:tc>
          <w:tcPr>
            <w:tcW w:w="1141" w:type="dxa"/>
            <w:shd w:val="clear" w:color="auto" w:fill="FFFFFF"/>
          </w:tcPr>
          <w:p w14:paraId="7ED2F60E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3</w:t>
            </w:r>
          </w:p>
        </w:tc>
        <w:tc>
          <w:tcPr>
            <w:tcW w:w="661" w:type="dxa"/>
            <w:shd w:val="clear" w:color="auto" w:fill="FFFFFF"/>
          </w:tcPr>
          <w:p w14:paraId="6C555481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NC</w:t>
            </w:r>
          </w:p>
        </w:tc>
        <w:tc>
          <w:tcPr>
            <w:tcW w:w="810" w:type="dxa"/>
            <w:shd w:val="clear" w:color="auto" w:fill="FFFFFF"/>
          </w:tcPr>
          <w:p w14:paraId="4C6394D5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NC</w:t>
            </w:r>
          </w:p>
        </w:tc>
        <w:tc>
          <w:tcPr>
            <w:tcW w:w="595" w:type="dxa"/>
            <w:shd w:val="clear" w:color="auto" w:fill="FFFFFF"/>
          </w:tcPr>
          <w:p w14:paraId="0CF76942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NC</w:t>
            </w:r>
          </w:p>
        </w:tc>
        <w:tc>
          <w:tcPr>
            <w:tcW w:w="611" w:type="dxa"/>
            <w:shd w:val="clear" w:color="auto" w:fill="FFFFFF"/>
          </w:tcPr>
          <w:p w14:paraId="41BBF7CA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100.0</w:t>
            </w:r>
          </w:p>
        </w:tc>
        <w:tc>
          <w:tcPr>
            <w:tcW w:w="980" w:type="dxa"/>
            <w:shd w:val="clear" w:color="auto" w:fill="FFFFFF"/>
          </w:tcPr>
          <w:p w14:paraId="69FE6A47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2.285</w:t>
            </w:r>
          </w:p>
        </w:tc>
        <w:tc>
          <w:tcPr>
            <w:tcW w:w="771" w:type="dxa"/>
            <w:shd w:val="clear" w:color="auto" w:fill="FFFFFF"/>
          </w:tcPr>
          <w:p w14:paraId="77E7E075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0.0</w:t>
            </w:r>
          </w:p>
        </w:tc>
        <w:tc>
          <w:tcPr>
            <w:tcW w:w="1121" w:type="dxa"/>
            <w:shd w:val="clear" w:color="auto" w:fill="FFFFFF"/>
          </w:tcPr>
          <w:p w14:paraId="6CCAA32A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-2.285</w:t>
            </w:r>
          </w:p>
        </w:tc>
        <w:tc>
          <w:tcPr>
            <w:tcW w:w="697" w:type="dxa"/>
            <w:shd w:val="clear" w:color="auto" w:fill="FFFFFF"/>
          </w:tcPr>
          <w:p w14:paraId="3DDFB1B0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160</w:t>
            </w:r>
          </w:p>
        </w:tc>
        <w:tc>
          <w:tcPr>
            <w:tcW w:w="1021" w:type="dxa"/>
            <w:shd w:val="clear" w:color="auto" w:fill="FFFFFF"/>
          </w:tcPr>
          <w:p w14:paraId="129DC694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97</w:t>
            </w:r>
          </w:p>
        </w:tc>
        <w:tc>
          <w:tcPr>
            <w:tcW w:w="1203" w:type="dxa"/>
            <w:shd w:val="clear" w:color="auto" w:fill="FFFFFF"/>
          </w:tcPr>
          <w:p w14:paraId="7D2ACFB1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0.09</w:t>
            </w:r>
          </w:p>
        </w:tc>
      </w:tr>
    </w:tbl>
    <w:p w14:paraId="26E1B17F">
      <w:pPr>
        <w:spacing w:before="80" w:after="160"/>
      </w:pPr>
      <w:r>
        <w:rPr>
          <w:rFonts w:ascii="Times New Roman" w:hAnsi="Times New Roman"/>
          <w:i/>
          <w:sz w:val="18"/>
        </w:rPr>
        <w:t>Deviation ratio = combination pooled HR divided by count-class gradient pooled HR (the pooled HR for all combinations at that disease count, as estimated in Layer 1). Values &gt;1 indicate the combination exceeds count-class background risk. z-test p-value tests deviation from background. NC = non-convergent (meta-analysis did not converge owing to extreme between-cohort heterogeneity, τ² = 2795).</w:t>
      </w:r>
    </w:p>
    <w:p w14:paraId="7005ABC9">
      <w:pPr>
        <w:rPr>
          <w:rFonts w:ascii="Times New Roman" w:hAnsi="Times New Roman"/>
          <w:b/>
          <w:sz w:val="22"/>
        </w:rPr>
      </w:pPr>
    </w:p>
    <w:p w14:paraId="19F95FA0">
      <w:pPr>
        <w:rPr>
          <w:rFonts w:ascii="Times New Roman" w:hAnsi="Times New Roman"/>
          <w:b/>
          <w:sz w:val="22"/>
        </w:rPr>
      </w:pPr>
    </w:p>
    <w:p w14:paraId="59479226"/>
    <w:p w14:paraId="05C3C0C3"/>
    <w:p w14:paraId="7EE3BB55"/>
    <w:p w14:paraId="01351D1A"/>
    <w:p w14:paraId="48B81718"/>
    <w:p w14:paraId="744C4D2A">
      <w:pPr>
        <w:rPr>
          <w:rFonts w:hint="eastAsia" w:eastAsia="宋体"/>
          <w:lang w:eastAsia="zh-CN"/>
        </w:rPr>
      </w:pPr>
      <w:r>
        <w:rPr>
          <w:rFonts w:hint="eastAsia" w:eastAsia="宋体"/>
          <w:b/>
          <w:sz w:val="22"/>
          <w:lang w:val="en-US" w:eastAsia="zh-CN"/>
        </w:rPr>
        <w:t>T</w:t>
      </w:r>
      <w:r>
        <w:rPr>
          <w:rFonts w:ascii="Times New Roman" w:hAnsi="Times New Roman"/>
          <w:b/>
          <w:sz w:val="22"/>
        </w:rPr>
        <w:t>able S5: Comparison of combination HR versus count-gradient backgro</w:t>
      </w:r>
      <w:r>
        <w:rPr>
          <w:rFonts w:hint="eastAsia" w:eastAsia="宋体"/>
          <w:b/>
          <w:sz w:val="22"/>
          <w:lang w:val="en-US" w:eastAsia="zh-CN"/>
        </w:rPr>
        <w:t>und</w:t>
      </w:r>
    </w:p>
    <w:tbl>
      <w:tblPr>
        <w:tblStyle w:val="33"/>
        <w:tblpPr w:leftFromText="180" w:rightFromText="180" w:vertAnchor="text" w:horzAnchor="page" w:tblpX="1325" w:tblpY="93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5"/>
        <w:gridCol w:w="1859"/>
        <w:gridCol w:w="711"/>
        <w:gridCol w:w="593"/>
        <w:gridCol w:w="696"/>
        <w:gridCol w:w="1111"/>
        <w:gridCol w:w="890"/>
        <w:gridCol w:w="1170"/>
        <w:gridCol w:w="1156"/>
        <w:gridCol w:w="904"/>
        <w:gridCol w:w="874"/>
        <w:gridCol w:w="944"/>
        <w:gridCol w:w="449"/>
        <w:gridCol w:w="615"/>
        <w:gridCol w:w="913"/>
      </w:tblGrid>
      <w:tr w14:paraId="75179BCA">
        <w:tc>
          <w:tcPr>
            <w:tcW w:w="1335" w:type="dxa"/>
            <w:shd w:val="clear" w:color="auto" w:fill="FFFFFF"/>
          </w:tcPr>
          <w:p w14:paraId="3056581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14"/>
              </w:rPr>
              <w:t>combo</w:t>
            </w:r>
          </w:p>
        </w:tc>
        <w:tc>
          <w:tcPr>
            <w:tcW w:w="1859" w:type="dxa"/>
            <w:shd w:val="clear" w:color="auto" w:fill="FFFFFF"/>
          </w:tcPr>
          <w:p w14:paraId="00FFB6D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14"/>
              </w:rPr>
              <w:t>label</w:t>
            </w:r>
          </w:p>
        </w:tc>
        <w:tc>
          <w:tcPr>
            <w:tcW w:w="711" w:type="dxa"/>
            <w:shd w:val="clear" w:color="auto" w:fill="FFFFFF"/>
          </w:tcPr>
          <w:p w14:paraId="104C4B0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14"/>
              </w:rPr>
              <w:t>type</w:t>
            </w:r>
          </w:p>
        </w:tc>
        <w:tc>
          <w:tcPr>
            <w:tcW w:w="593" w:type="dxa"/>
            <w:shd w:val="clear" w:color="auto" w:fill="FFFFFF"/>
          </w:tcPr>
          <w:p w14:paraId="4244940D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14"/>
              </w:rPr>
              <w:t>count_class</w:t>
            </w:r>
          </w:p>
        </w:tc>
        <w:tc>
          <w:tcPr>
            <w:tcW w:w="696" w:type="dxa"/>
            <w:shd w:val="clear" w:color="auto" w:fill="FFFFFF"/>
          </w:tcPr>
          <w:p w14:paraId="1BE75AD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14"/>
              </w:rPr>
              <w:t>combo_hr</w:t>
            </w:r>
          </w:p>
        </w:tc>
        <w:tc>
          <w:tcPr>
            <w:tcW w:w="1111" w:type="dxa"/>
            <w:shd w:val="clear" w:color="auto" w:fill="FFFFFF"/>
          </w:tcPr>
          <w:p w14:paraId="63BBE20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14"/>
              </w:rPr>
              <w:t>combo_ci</w:t>
            </w:r>
          </w:p>
        </w:tc>
        <w:tc>
          <w:tcPr>
            <w:tcW w:w="890" w:type="dxa"/>
            <w:shd w:val="clear" w:color="auto" w:fill="FFFFFF"/>
          </w:tcPr>
          <w:p w14:paraId="73049FA9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14"/>
              </w:rPr>
              <w:t>count_gradient_hr</w:t>
            </w:r>
          </w:p>
        </w:tc>
        <w:tc>
          <w:tcPr>
            <w:tcW w:w="1170" w:type="dxa"/>
            <w:shd w:val="clear" w:color="auto" w:fill="FFFFFF"/>
          </w:tcPr>
          <w:p w14:paraId="2EC7BA3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14"/>
              </w:rPr>
              <w:t>deviation_ratio</w:t>
            </w:r>
          </w:p>
        </w:tc>
        <w:tc>
          <w:tcPr>
            <w:tcW w:w="1156" w:type="dxa"/>
            <w:shd w:val="clear" w:color="auto" w:fill="FFFFFF"/>
          </w:tcPr>
          <w:p w14:paraId="4D5B777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14"/>
              </w:rPr>
              <w:t>deviation_log</w:t>
            </w:r>
          </w:p>
        </w:tc>
        <w:tc>
          <w:tcPr>
            <w:tcW w:w="904" w:type="dxa"/>
            <w:shd w:val="clear" w:color="auto" w:fill="FFFFFF"/>
          </w:tcPr>
          <w:p w14:paraId="79B804B5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14"/>
              </w:rPr>
              <w:t>z_vs_background</w:t>
            </w:r>
          </w:p>
        </w:tc>
        <w:tc>
          <w:tcPr>
            <w:tcW w:w="874" w:type="dxa"/>
            <w:shd w:val="clear" w:color="auto" w:fill="FFFFFF"/>
          </w:tcPr>
          <w:p w14:paraId="621C8CC9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14"/>
              </w:rPr>
              <w:t>p_vs_background</w:t>
            </w:r>
          </w:p>
        </w:tc>
        <w:tc>
          <w:tcPr>
            <w:tcW w:w="944" w:type="dxa"/>
            <w:shd w:val="clear" w:color="auto" w:fill="FFFFFF"/>
          </w:tcPr>
          <w:p w14:paraId="1468BB2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14"/>
              </w:rPr>
              <w:t>sig_vs_background</w:t>
            </w:r>
          </w:p>
        </w:tc>
        <w:tc>
          <w:tcPr>
            <w:tcW w:w="449" w:type="dxa"/>
            <w:shd w:val="clear" w:color="auto" w:fill="FFFFFF"/>
          </w:tcPr>
          <w:p w14:paraId="7DA15E0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14"/>
              </w:rPr>
              <w:t>I2</w:t>
            </w:r>
          </w:p>
        </w:tc>
        <w:tc>
          <w:tcPr>
            <w:tcW w:w="615" w:type="dxa"/>
            <w:shd w:val="clear" w:color="auto" w:fill="FFFFFF"/>
          </w:tcPr>
          <w:p w14:paraId="1BFB331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14"/>
              </w:rPr>
              <w:t>total_n</w:t>
            </w:r>
          </w:p>
        </w:tc>
        <w:tc>
          <w:tcPr>
            <w:tcW w:w="913" w:type="dxa"/>
            <w:shd w:val="clear" w:color="auto" w:fill="FFFFFF"/>
          </w:tcPr>
          <w:p w14:paraId="2FF317D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14"/>
              </w:rPr>
              <w:t>total_deaths</w:t>
            </w:r>
          </w:p>
        </w:tc>
      </w:tr>
      <w:tr w14:paraId="23B3477C">
        <w:tc>
          <w:tcPr>
            <w:tcW w:w="1335" w:type="dxa"/>
          </w:tcPr>
          <w:p w14:paraId="1FCF34FB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lunge</w:t>
            </w:r>
          </w:p>
        </w:tc>
        <w:tc>
          <w:tcPr>
            <w:tcW w:w="1859" w:type="dxa"/>
          </w:tcPr>
          <w:p w14:paraId="2E669D8F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Lung</w:t>
            </w:r>
          </w:p>
        </w:tc>
        <w:tc>
          <w:tcPr>
            <w:tcW w:w="711" w:type="dxa"/>
          </w:tcPr>
          <w:p w14:paraId="43F88C57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single</w:t>
            </w:r>
          </w:p>
        </w:tc>
        <w:tc>
          <w:tcPr>
            <w:tcW w:w="593" w:type="dxa"/>
          </w:tcPr>
          <w:p w14:paraId="368F7073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</w:t>
            </w:r>
          </w:p>
        </w:tc>
        <w:tc>
          <w:tcPr>
            <w:tcW w:w="696" w:type="dxa"/>
          </w:tcPr>
          <w:p w14:paraId="013E7E9F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1.893</w:t>
            </w:r>
          </w:p>
        </w:tc>
        <w:tc>
          <w:tcPr>
            <w:tcW w:w="1111" w:type="dxa"/>
          </w:tcPr>
          <w:p w14:paraId="42147885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1.490–2.405</w:t>
            </w:r>
          </w:p>
        </w:tc>
        <w:tc>
          <w:tcPr>
            <w:tcW w:w="890" w:type="dxa"/>
          </w:tcPr>
          <w:p w14:paraId="60E64956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1.28</w:t>
            </w:r>
          </w:p>
        </w:tc>
        <w:tc>
          <w:tcPr>
            <w:tcW w:w="1170" w:type="dxa"/>
          </w:tcPr>
          <w:p w14:paraId="38EC6B43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1.479</w:t>
            </w:r>
          </w:p>
        </w:tc>
        <w:tc>
          <w:tcPr>
            <w:tcW w:w="1156" w:type="dxa"/>
          </w:tcPr>
          <w:p w14:paraId="69C14728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0.391</w:t>
            </w:r>
          </w:p>
        </w:tc>
        <w:tc>
          <w:tcPr>
            <w:tcW w:w="904" w:type="dxa"/>
          </w:tcPr>
          <w:p w14:paraId="3BAD2A31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3.033</w:t>
            </w:r>
          </w:p>
        </w:tc>
        <w:tc>
          <w:tcPr>
            <w:tcW w:w="874" w:type="dxa"/>
          </w:tcPr>
          <w:p w14:paraId="699A289B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0.0024</w:t>
            </w:r>
          </w:p>
        </w:tc>
        <w:tc>
          <w:tcPr>
            <w:tcW w:w="944" w:type="dxa"/>
          </w:tcPr>
          <w:p w14:paraId="50325E06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**</w:t>
            </w:r>
          </w:p>
        </w:tc>
        <w:tc>
          <w:tcPr>
            <w:tcW w:w="449" w:type="dxa"/>
          </w:tcPr>
          <w:p w14:paraId="459DF2E5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79.0</w:t>
            </w:r>
          </w:p>
        </w:tc>
        <w:tc>
          <w:tcPr>
            <w:tcW w:w="615" w:type="dxa"/>
          </w:tcPr>
          <w:p w14:paraId="6544574B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2327</w:t>
            </w:r>
          </w:p>
        </w:tc>
        <w:tc>
          <w:tcPr>
            <w:tcW w:w="913" w:type="dxa"/>
          </w:tcPr>
          <w:p w14:paraId="17DC2A08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546</w:t>
            </w:r>
          </w:p>
        </w:tc>
      </w:tr>
      <w:tr w14:paraId="67A8BDA7">
        <w:tc>
          <w:tcPr>
            <w:tcW w:w="1335" w:type="dxa"/>
            <w:shd w:val="clear" w:color="auto" w:fill="FFFFFF"/>
          </w:tcPr>
          <w:p w14:paraId="675DDA63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cancre</w:t>
            </w:r>
          </w:p>
        </w:tc>
        <w:tc>
          <w:tcPr>
            <w:tcW w:w="1859" w:type="dxa"/>
            <w:shd w:val="clear" w:color="auto" w:fill="FFFFFF"/>
          </w:tcPr>
          <w:p w14:paraId="4986B2A0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Cancer</w:t>
            </w:r>
          </w:p>
        </w:tc>
        <w:tc>
          <w:tcPr>
            <w:tcW w:w="711" w:type="dxa"/>
            <w:shd w:val="clear" w:color="auto" w:fill="FFFFFF"/>
          </w:tcPr>
          <w:p w14:paraId="31A791F5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single</w:t>
            </w:r>
          </w:p>
        </w:tc>
        <w:tc>
          <w:tcPr>
            <w:tcW w:w="593" w:type="dxa"/>
            <w:shd w:val="clear" w:color="auto" w:fill="FFFFFF"/>
          </w:tcPr>
          <w:p w14:paraId="25EA84D6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</w:t>
            </w:r>
          </w:p>
        </w:tc>
        <w:tc>
          <w:tcPr>
            <w:tcW w:w="696" w:type="dxa"/>
            <w:shd w:val="clear" w:color="auto" w:fill="FFFFFF"/>
          </w:tcPr>
          <w:p w14:paraId="1B72CA97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1.828</w:t>
            </w:r>
          </w:p>
        </w:tc>
        <w:tc>
          <w:tcPr>
            <w:tcW w:w="1111" w:type="dxa"/>
            <w:shd w:val="clear" w:color="auto" w:fill="FFFFFF"/>
          </w:tcPr>
          <w:p w14:paraId="69F4D20B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1.516–2.204</w:t>
            </w:r>
          </w:p>
        </w:tc>
        <w:tc>
          <w:tcPr>
            <w:tcW w:w="890" w:type="dxa"/>
            <w:shd w:val="clear" w:color="auto" w:fill="FFFFFF"/>
          </w:tcPr>
          <w:p w14:paraId="6E16F03F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1.28</w:t>
            </w:r>
          </w:p>
        </w:tc>
        <w:tc>
          <w:tcPr>
            <w:tcW w:w="1170" w:type="dxa"/>
            <w:shd w:val="clear" w:color="auto" w:fill="FFFFFF"/>
          </w:tcPr>
          <w:p w14:paraId="084CB8BC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1.428</w:t>
            </w:r>
          </w:p>
        </w:tc>
        <w:tc>
          <w:tcPr>
            <w:tcW w:w="1156" w:type="dxa"/>
            <w:shd w:val="clear" w:color="auto" w:fill="FFFFFF"/>
          </w:tcPr>
          <w:p w14:paraId="45047DC6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0.356</w:t>
            </w:r>
          </w:p>
        </w:tc>
        <w:tc>
          <w:tcPr>
            <w:tcW w:w="904" w:type="dxa"/>
            <w:shd w:val="clear" w:color="auto" w:fill="FFFFFF"/>
          </w:tcPr>
          <w:p w14:paraId="04DB8240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3.421</w:t>
            </w:r>
          </w:p>
        </w:tc>
        <w:tc>
          <w:tcPr>
            <w:tcW w:w="874" w:type="dxa"/>
            <w:shd w:val="clear" w:color="auto" w:fill="FFFFFF"/>
          </w:tcPr>
          <w:p w14:paraId="5C672627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0.0006</w:t>
            </w:r>
          </w:p>
        </w:tc>
        <w:tc>
          <w:tcPr>
            <w:tcW w:w="944" w:type="dxa"/>
            <w:shd w:val="clear" w:color="auto" w:fill="FFFFFF"/>
          </w:tcPr>
          <w:p w14:paraId="4D2C38B2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***</w:t>
            </w:r>
          </w:p>
        </w:tc>
        <w:tc>
          <w:tcPr>
            <w:tcW w:w="449" w:type="dxa"/>
            <w:shd w:val="clear" w:color="auto" w:fill="FFFFFF"/>
          </w:tcPr>
          <w:p w14:paraId="4DA189DA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65.0</w:t>
            </w:r>
          </w:p>
        </w:tc>
        <w:tc>
          <w:tcPr>
            <w:tcW w:w="615" w:type="dxa"/>
            <w:shd w:val="clear" w:color="auto" w:fill="FFFFFF"/>
          </w:tcPr>
          <w:p w14:paraId="34B1BE75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2887</w:t>
            </w:r>
          </w:p>
        </w:tc>
        <w:tc>
          <w:tcPr>
            <w:tcW w:w="913" w:type="dxa"/>
            <w:shd w:val="clear" w:color="auto" w:fill="FFFFFF"/>
          </w:tcPr>
          <w:p w14:paraId="76AA35B5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727</w:t>
            </w:r>
          </w:p>
        </w:tc>
      </w:tr>
      <w:tr w14:paraId="40DEA0B9">
        <w:tc>
          <w:tcPr>
            <w:tcW w:w="1335" w:type="dxa"/>
          </w:tcPr>
          <w:p w14:paraId="3B2F84EB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stroke</w:t>
            </w:r>
          </w:p>
        </w:tc>
        <w:tc>
          <w:tcPr>
            <w:tcW w:w="1859" w:type="dxa"/>
          </w:tcPr>
          <w:p w14:paraId="7968B4D9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Stroke</w:t>
            </w:r>
          </w:p>
        </w:tc>
        <w:tc>
          <w:tcPr>
            <w:tcW w:w="711" w:type="dxa"/>
          </w:tcPr>
          <w:p w14:paraId="6369018A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single</w:t>
            </w:r>
          </w:p>
        </w:tc>
        <w:tc>
          <w:tcPr>
            <w:tcW w:w="593" w:type="dxa"/>
          </w:tcPr>
          <w:p w14:paraId="31AB115F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</w:t>
            </w:r>
          </w:p>
        </w:tc>
        <w:tc>
          <w:tcPr>
            <w:tcW w:w="696" w:type="dxa"/>
          </w:tcPr>
          <w:p w14:paraId="283402DE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1.803</w:t>
            </w:r>
          </w:p>
        </w:tc>
        <w:tc>
          <w:tcPr>
            <w:tcW w:w="1111" w:type="dxa"/>
          </w:tcPr>
          <w:p w14:paraId="00391D67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1.614–2.015</w:t>
            </w:r>
          </w:p>
        </w:tc>
        <w:tc>
          <w:tcPr>
            <w:tcW w:w="890" w:type="dxa"/>
          </w:tcPr>
          <w:p w14:paraId="6A6BED96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1.28</w:t>
            </w:r>
          </w:p>
        </w:tc>
        <w:tc>
          <w:tcPr>
            <w:tcW w:w="1170" w:type="dxa"/>
          </w:tcPr>
          <w:p w14:paraId="320186F8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1.409</w:t>
            </w:r>
          </w:p>
        </w:tc>
        <w:tc>
          <w:tcPr>
            <w:tcW w:w="1156" w:type="dxa"/>
          </w:tcPr>
          <w:p w14:paraId="3D850798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0.343</w:t>
            </w:r>
          </w:p>
        </w:tc>
        <w:tc>
          <w:tcPr>
            <w:tcW w:w="904" w:type="dxa"/>
          </w:tcPr>
          <w:p w14:paraId="4FF1DB89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4.883</w:t>
            </w:r>
          </w:p>
        </w:tc>
        <w:tc>
          <w:tcPr>
            <w:tcW w:w="874" w:type="dxa"/>
          </w:tcPr>
          <w:p w14:paraId="5B001132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0.0</w:t>
            </w:r>
          </w:p>
        </w:tc>
        <w:tc>
          <w:tcPr>
            <w:tcW w:w="944" w:type="dxa"/>
          </w:tcPr>
          <w:p w14:paraId="660935BC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***</w:t>
            </w:r>
          </w:p>
        </w:tc>
        <w:tc>
          <w:tcPr>
            <w:tcW w:w="449" w:type="dxa"/>
          </w:tcPr>
          <w:p w14:paraId="70ECD73B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0.0</w:t>
            </w:r>
          </w:p>
        </w:tc>
        <w:tc>
          <w:tcPr>
            <w:tcW w:w="615" w:type="dxa"/>
          </w:tcPr>
          <w:p w14:paraId="05BBEE7C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977</w:t>
            </w:r>
          </w:p>
        </w:tc>
        <w:tc>
          <w:tcPr>
            <w:tcW w:w="913" w:type="dxa"/>
          </w:tcPr>
          <w:p w14:paraId="57620AC8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329</w:t>
            </w:r>
          </w:p>
        </w:tc>
      </w:tr>
      <w:tr w14:paraId="45586108">
        <w:tc>
          <w:tcPr>
            <w:tcW w:w="1335" w:type="dxa"/>
            <w:shd w:val="clear" w:color="auto" w:fill="FFFFFF"/>
          </w:tcPr>
          <w:p w14:paraId="48F07D5B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diabe</w:t>
            </w:r>
          </w:p>
        </w:tc>
        <w:tc>
          <w:tcPr>
            <w:tcW w:w="1859" w:type="dxa"/>
            <w:shd w:val="clear" w:color="auto" w:fill="FFFFFF"/>
          </w:tcPr>
          <w:p w14:paraId="15ECC73E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DM</w:t>
            </w:r>
          </w:p>
        </w:tc>
        <w:tc>
          <w:tcPr>
            <w:tcW w:w="711" w:type="dxa"/>
            <w:shd w:val="clear" w:color="auto" w:fill="FFFFFF"/>
          </w:tcPr>
          <w:p w14:paraId="4FCB98A3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single</w:t>
            </w:r>
          </w:p>
        </w:tc>
        <w:tc>
          <w:tcPr>
            <w:tcW w:w="593" w:type="dxa"/>
            <w:shd w:val="clear" w:color="auto" w:fill="FFFFFF"/>
          </w:tcPr>
          <w:p w14:paraId="13A64C1F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</w:t>
            </w:r>
          </w:p>
        </w:tc>
        <w:tc>
          <w:tcPr>
            <w:tcW w:w="696" w:type="dxa"/>
            <w:shd w:val="clear" w:color="auto" w:fill="FFFFFF"/>
          </w:tcPr>
          <w:p w14:paraId="223E1B87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1.555</w:t>
            </w:r>
          </w:p>
        </w:tc>
        <w:tc>
          <w:tcPr>
            <w:tcW w:w="1111" w:type="dxa"/>
            <w:shd w:val="clear" w:color="auto" w:fill="FFFFFF"/>
          </w:tcPr>
          <w:p w14:paraId="42D80336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1.271–1.903</w:t>
            </w:r>
          </w:p>
        </w:tc>
        <w:tc>
          <w:tcPr>
            <w:tcW w:w="890" w:type="dxa"/>
            <w:shd w:val="clear" w:color="auto" w:fill="FFFFFF"/>
          </w:tcPr>
          <w:p w14:paraId="36A0EC27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1.28</w:t>
            </w:r>
          </w:p>
        </w:tc>
        <w:tc>
          <w:tcPr>
            <w:tcW w:w="1170" w:type="dxa"/>
            <w:shd w:val="clear" w:color="auto" w:fill="FFFFFF"/>
          </w:tcPr>
          <w:p w14:paraId="64DF90C6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1.215</w:t>
            </w:r>
          </w:p>
        </w:tc>
        <w:tc>
          <w:tcPr>
            <w:tcW w:w="1156" w:type="dxa"/>
            <w:shd w:val="clear" w:color="auto" w:fill="FFFFFF"/>
          </w:tcPr>
          <w:p w14:paraId="4EFC761D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0.195</w:t>
            </w:r>
          </w:p>
        </w:tc>
        <w:tc>
          <w:tcPr>
            <w:tcW w:w="904" w:type="dxa"/>
            <w:shd w:val="clear" w:color="auto" w:fill="FFFFFF"/>
          </w:tcPr>
          <w:p w14:paraId="2AB0E044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1.756</w:t>
            </w:r>
          </w:p>
        </w:tc>
        <w:tc>
          <w:tcPr>
            <w:tcW w:w="874" w:type="dxa"/>
            <w:shd w:val="clear" w:color="auto" w:fill="FFFFFF"/>
          </w:tcPr>
          <w:p w14:paraId="55DB9022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0.079</w:t>
            </w:r>
          </w:p>
        </w:tc>
        <w:tc>
          <w:tcPr>
            <w:tcW w:w="944" w:type="dxa"/>
            <w:shd w:val="clear" w:color="auto" w:fill="FFFFFF"/>
          </w:tcPr>
          <w:p w14:paraId="66653D45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ns</w:t>
            </w:r>
          </w:p>
        </w:tc>
        <w:tc>
          <w:tcPr>
            <w:tcW w:w="449" w:type="dxa"/>
            <w:shd w:val="clear" w:color="auto" w:fill="FFFFFF"/>
          </w:tcPr>
          <w:p w14:paraId="301DD63B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77.0</w:t>
            </w:r>
          </w:p>
        </w:tc>
        <w:tc>
          <w:tcPr>
            <w:tcW w:w="615" w:type="dxa"/>
            <w:shd w:val="clear" w:color="auto" w:fill="FFFFFF"/>
          </w:tcPr>
          <w:p w14:paraId="1CFBEA5E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4092</w:t>
            </w:r>
          </w:p>
        </w:tc>
        <w:tc>
          <w:tcPr>
            <w:tcW w:w="913" w:type="dxa"/>
            <w:shd w:val="clear" w:color="auto" w:fill="FFFFFF"/>
          </w:tcPr>
          <w:p w14:paraId="56AF0C09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769</w:t>
            </w:r>
          </w:p>
        </w:tc>
      </w:tr>
      <w:tr w14:paraId="7950FC96">
        <w:tc>
          <w:tcPr>
            <w:tcW w:w="1335" w:type="dxa"/>
          </w:tcPr>
          <w:p w14:paraId="24491088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hearte</w:t>
            </w:r>
          </w:p>
        </w:tc>
        <w:tc>
          <w:tcPr>
            <w:tcW w:w="1859" w:type="dxa"/>
          </w:tcPr>
          <w:p w14:paraId="6D057E1E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Heart</w:t>
            </w:r>
          </w:p>
        </w:tc>
        <w:tc>
          <w:tcPr>
            <w:tcW w:w="711" w:type="dxa"/>
          </w:tcPr>
          <w:p w14:paraId="4706DC40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single</w:t>
            </w:r>
          </w:p>
        </w:tc>
        <w:tc>
          <w:tcPr>
            <w:tcW w:w="593" w:type="dxa"/>
          </w:tcPr>
          <w:p w14:paraId="1096FA8E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</w:t>
            </w:r>
          </w:p>
        </w:tc>
        <w:tc>
          <w:tcPr>
            <w:tcW w:w="696" w:type="dxa"/>
          </w:tcPr>
          <w:p w14:paraId="70AC2930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1.433</w:t>
            </w:r>
          </w:p>
        </w:tc>
        <w:tc>
          <w:tcPr>
            <w:tcW w:w="1111" w:type="dxa"/>
          </w:tcPr>
          <w:p w14:paraId="00AF01AA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1.245–1.650</w:t>
            </w:r>
          </w:p>
        </w:tc>
        <w:tc>
          <w:tcPr>
            <w:tcW w:w="890" w:type="dxa"/>
          </w:tcPr>
          <w:p w14:paraId="6A8124CD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1.28</w:t>
            </w:r>
          </w:p>
        </w:tc>
        <w:tc>
          <w:tcPr>
            <w:tcW w:w="1170" w:type="dxa"/>
          </w:tcPr>
          <w:p w14:paraId="2316A477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1.12</w:t>
            </w:r>
          </w:p>
        </w:tc>
        <w:tc>
          <w:tcPr>
            <w:tcW w:w="1156" w:type="dxa"/>
          </w:tcPr>
          <w:p w14:paraId="156596CC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0.113</w:t>
            </w:r>
          </w:p>
        </w:tc>
        <w:tc>
          <w:tcPr>
            <w:tcW w:w="904" w:type="dxa"/>
          </w:tcPr>
          <w:p w14:paraId="591EB017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1.362</w:t>
            </w:r>
          </w:p>
        </w:tc>
        <w:tc>
          <w:tcPr>
            <w:tcW w:w="874" w:type="dxa"/>
          </w:tcPr>
          <w:p w14:paraId="567F4548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0.1731</w:t>
            </w:r>
          </w:p>
        </w:tc>
        <w:tc>
          <w:tcPr>
            <w:tcW w:w="944" w:type="dxa"/>
          </w:tcPr>
          <w:p w14:paraId="33C802EB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ns</w:t>
            </w:r>
          </w:p>
        </w:tc>
        <w:tc>
          <w:tcPr>
            <w:tcW w:w="449" w:type="dxa"/>
          </w:tcPr>
          <w:p w14:paraId="55A247F0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58.0</w:t>
            </w:r>
          </w:p>
        </w:tc>
        <w:tc>
          <w:tcPr>
            <w:tcW w:w="615" w:type="dxa"/>
          </w:tcPr>
          <w:p w14:paraId="054F3A84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4122</w:t>
            </w:r>
          </w:p>
        </w:tc>
        <w:tc>
          <w:tcPr>
            <w:tcW w:w="913" w:type="dxa"/>
          </w:tcPr>
          <w:p w14:paraId="1956F64F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1123</w:t>
            </w:r>
          </w:p>
        </w:tc>
      </w:tr>
      <w:tr w14:paraId="6A36C992">
        <w:tc>
          <w:tcPr>
            <w:tcW w:w="1335" w:type="dxa"/>
            <w:shd w:val="clear" w:color="auto" w:fill="FFFFFF"/>
          </w:tcPr>
          <w:p w14:paraId="472A228E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hibpe</w:t>
            </w:r>
          </w:p>
        </w:tc>
        <w:tc>
          <w:tcPr>
            <w:tcW w:w="1859" w:type="dxa"/>
            <w:shd w:val="clear" w:color="auto" w:fill="FFFFFF"/>
          </w:tcPr>
          <w:p w14:paraId="1E942475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HTN</w:t>
            </w:r>
          </w:p>
        </w:tc>
        <w:tc>
          <w:tcPr>
            <w:tcW w:w="711" w:type="dxa"/>
            <w:shd w:val="clear" w:color="auto" w:fill="FFFFFF"/>
          </w:tcPr>
          <w:p w14:paraId="210F47EB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single</w:t>
            </w:r>
          </w:p>
        </w:tc>
        <w:tc>
          <w:tcPr>
            <w:tcW w:w="593" w:type="dxa"/>
            <w:shd w:val="clear" w:color="auto" w:fill="FFFFFF"/>
          </w:tcPr>
          <w:p w14:paraId="45E3F42F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</w:t>
            </w:r>
          </w:p>
        </w:tc>
        <w:tc>
          <w:tcPr>
            <w:tcW w:w="696" w:type="dxa"/>
            <w:shd w:val="clear" w:color="auto" w:fill="FFFFFF"/>
          </w:tcPr>
          <w:p w14:paraId="500A865F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1.214</w:t>
            </w:r>
          </w:p>
        </w:tc>
        <w:tc>
          <w:tcPr>
            <w:tcW w:w="1111" w:type="dxa"/>
            <w:shd w:val="clear" w:color="auto" w:fill="FFFFFF"/>
          </w:tcPr>
          <w:p w14:paraId="6463EB92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1.074–1.372</w:t>
            </w:r>
          </w:p>
        </w:tc>
        <w:tc>
          <w:tcPr>
            <w:tcW w:w="890" w:type="dxa"/>
            <w:shd w:val="clear" w:color="auto" w:fill="FFFFFF"/>
          </w:tcPr>
          <w:p w14:paraId="04E73A83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1.28</w:t>
            </w:r>
          </w:p>
        </w:tc>
        <w:tc>
          <w:tcPr>
            <w:tcW w:w="1170" w:type="dxa"/>
            <w:shd w:val="clear" w:color="auto" w:fill="FFFFFF"/>
          </w:tcPr>
          <w:p w14:paraId="1CD88E2A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0.948</w:t>
            </w:r>
          </w:p>
        </w:tc>
        <w:tc>
          <w:tcPr>
            <w:tcW w:w="1156" w:type="dxa"/>
            <w:shd w:val="clear" w:color="auto" w:fill="FFFFFF"/>
          </w:tcPr>
          <w:p w14:paraId="33FACFD8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-0.053</w:t>
            </w:r>
          </w:p>
        </w:tc>
        <w:tc>
          <w:tcPr>
            <w:tcW w:w="904" w:type="dxa"/>
            <w:shd w:val="clear" w:color="auto" w:fill="FFFFFF"/>
          </w:tcPr>
          <w:p w14:paraId="28F2E6A9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-0.708</w:t>
            </w:r>
          </w:p>
        </w:tc>
        <w:tc>
          <w:tcPr>
            <w:tcW w:w="874" w:type="dxa"/>
            <w:shd w:val="clear" w:color="auto" w:fill="FFFFFF"/>
          </w:tcPr>
          <w:p w14:paraId="1676BBB6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0.4791</w:t>
            </w:r>
          </w:p>
        </w:tc>
        <w:tc>
          <w:tcPr>
            <w:tcW w:w="944" w:type="dxa"/>
            <w:shd w:val="clear" w:color="auto" w:fill="FFFFFF"/>
          </w:tcPr>
          <w:p w14:paraId="768684FF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ns</w:t>
            </w:r>
          </w:p>
        </w:tc>
        <w:tc>
          <w:tcPr>
            <w:tcW w:w="449" w:type="dxa"/>
            <w:shd w:val="clear" w:color="auto" w:fill="FFFFFF"/>
          </w:tcPr>
          <w:p w14:paraId="10EE1BB8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83.1</w:t>
            </w:r>
          </w:p>
        </w:tc>
        <w:tc>
          <w:tcPr>
            <w:tcW w:w="615" w:type="dxa"/>
            <w:shd w:val="clear" w:color="auto" w:fill="FFFFFF"/>
          </w:tcPr>
          <w:p w14:paraId="78140053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23992</w:t>
            </w:r>
          </w:p>
        </w:tc>
        <w:tc>
          <w:tcPr>
            <w:tcW w:w="913" w:type="dxa"/>
            <w:shd w:val="clear" w:color="auto" w:fill="FFFFFF"/>
          </w:tcPr>
          <w:p w14:paraId="08A4BFF5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3998</w:t>
            </w:r>
          </w:p>
        </w:tc>
      </w:tr>
      <w:tr w14:paraId="1CC79EC5">
        <w:tc>
          <w:tcPr>
            <w:tcW w:w="1335" w:type="dxa"/>
          </w:tcPr>
          <w:p w14:paraId="54071235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arthre</w:t>
            </w:r>
          </w:p>
        </w:tc>
        <w:tc>
          <w:tcPr>
            <w:tcW w:w="1859" w:type="dxa"/>
          </w:tcPr>
          <w:p w14:paraId="1F3C19E9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Arthritis</w:t>
            </w:r>
          </w:p>
        </w:tc>
        <w:tc>
          <w:tcPr>
            <w:tcW w:w="711" w:type="dxa"/>
          </w:tcPr>
          <w:p w14:paraId="3144C8D5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single</w:t>
            </w:r>
          </w:p>
        </w:tc>
        <w:tc>
          <w:tcPr>
            <w:tcW w:w="593" w:type="dxa"/>
          </w:tcPr>
          <w:p w14:paraId="5B8EB6A0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</w:t>
            </w:r>
          </w:p>
        </w:tc>
        <w:tc>
          <w:tcPr>
            <w:tcW w:w="696" w:type="dxa"/>
          </w:tcPr>
          <w:p w14:paraId="54F7B95D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1.088</w:t>
            </w:r>
          </w:p>
        </w:tc>
        <w:tc>
          <w:tcPr>
            <w:tcW w:w="1111" w:type="dxa"/>
          </w:tcPr>
          <w:p w14:paraId="2D2698E5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1.022–1.157</w:t>
            </w:r>
          </w:p>
        </w:tc>
        <w:tc>
          <w:tcPr>
            <w:tcW w:w="890" w:type="dxa"/>
          </w:tcPr>
          <w:p w14:paraId="5118EE39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1.28</w:t>
            </w:r>
          </w:p>
        </w:tc>
        <w:tc>
          <w:tcPr>
            <w:tcW w:w="1170" w:type="dxa"/>
          </w:tcPr>
          <w:p w14:paraId="39712FA1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0.85</w:t>
            </w:r>
          </w:p>
        </w:tc>
        <w:tc>
          <w:tcPr>
            <w:tcW w:w="1156" w:type="dxa"/>
          </w:tcPr>
          <w:p w14:paraId="2FC7DA0C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-0.163</w:t>
            </w:r>
          </w:p>
        </w:tc>
        <w:tc>
          <w:tcPr>
            <w:tcW w:w="904" w:type="dxa"/>
          </w:tcPr>
          <w:p w14:paraId="14B2925D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-3.123</w:t>
            </w:r>
          </w:p>
        </w:tc>
        <w:tc>
          <w:tcPr>
            <w:tcW w:w="874" w:type="dxa"/>
          </w:tcPr>
          <w:p w14:paraId="01B1E880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0.0018</w:t>
            </w:r>
          </w:p>
        </w:tc>
        <w:tc>
          <w:tcPr>
            <w:tcW w:w="944" w:type="dxa"/>
          </w:tcPr>
          <w:p w14:paraId="76FF60C7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**</w:t>
            </w:r>
          </w:p>
        </w:tc>
        <w:tc>
          <w:tcPr>
            <w:tcW w:w="449" w:type="dxa"/>
          </w:tcPr>
          <w:p w14:paraId="4892930B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29.4</w:t>
            </w:r>
          </w:p>
        </w:tc>
        <w:tc>
          <w:tcPr>
            <w:tcW w:w="615" w:type="dxa"/>
          </w:tcPr>
          <w:p w14:paraId="7038A5E2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15636</w:t>
            </w:r>
          </w:p>
        </w:tc>
        <w:tc>
          <w:tcPr>
            <w:tcW w:w="913" w:type="dxa"/>
          </w:tcPr>
          <w:p w14:paraId="35D67AF7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3060</w:t>
            </w:r>
          </w:p>
        </w:tc>
      </w:tr>
      <w:tr w14:paraId="077D4086">
        <w:tc>
          <w:tcPr>
            <w:tcW w:w="1335" w:type="dxa"/>
            <w:shd w:val="clear" w:color="auto" w:fill="FFFFFF"/>
          </w:tcPr>
          <w:p w14:paraId="064B36D9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hearte+lunge</w:t>
            </w:r>
          </w:p>
        </w:tc>
        <w:tc>
          <w:tcPr>
            <w:tcW w:w="1859" w:type="dxa"/>
            <w:shd w:val="clear" w:color="auto" w:fill="FFFFFF"/>
          </w:tcPr>
          <w:p w14:paraId="401EA29F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Heart + Lung</w:t>
            </w:r>
          </w:p>
        </w:tc>
        <w:tc>
          <w:tcPr>
            <w:tcW w:w="711" w:type="dxa"/>
            <w:shd w:val="clear" w:color="auto" w:fill="FFFFFF"/>
          </w:tcPr>
          <w:p w14:paraId="317FBDEC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dyad</w:t>
            </w:r>
          </w:p>
        </w:tc>
        <w:tc>
          <w:tcPr>
            <w:tcW w:w="593" w:type="dxa"/>
            <w:shd w:val="clear" w:color="auto" w:fill="FFFFFF"/>
          </w:tcPr>
          <w:p w14:paraId="25B28E9D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</w:t>
            </w:r>
          </w:p>
        </w:tc>
        <w:tc>
          <w:tcPr>
            <w:tcW w:w="696" w:type="dxa"/>
            <w:shd w:val="clear" w:color="auto" w:fill="FFFFFF"/>
          </w:tcPr>
          <w:p w14:paraId="2D7B800D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5.102</w:t>
            </w:r>
          </w:p>
        </w:tc>
        <w:tc>
          <w:tcPr>
            <w:tcW w:w="1111" w:type="dxa"/>
            <w:shd w:val="clear" w:color="auto" w:fill="FFFFFF"/>
          </w:tcPr>
          <w:p w14:paraId="73B6C2A4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2.546–10.225</w:t>
            </w:r>
          </w:p>
        </w:tc>
        <w:tc>
          <w:tcPr>
            <w:tcW w:w="890" w:type="dxa"/>
            <w:shd w:val="clear" w:color="auto" w:fill="FFFFFF"/>
          </w:tcPr>
          <w:p w14:paraId="2393C7B1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1.716</w:t>
            </w:r>
          </w:p>
        </w:tc>
        <w:tc>
          <w:tcPr>
            <w:tcW w:w="1170" w:type="dxa"/>
            <w:shd w:val="clear" w:color="auto" w:fill="FFFFFF"/>
          </w:tcPr>
          <w:p w14:paraId="1B633E0B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2.973</w:t>
            </w:r>
          </w:p>
        </w:tc>
        <w:tc>
          <w:tcPr>
            <w:tcW w:w="1156" w:type="dxa"/>
            <w:shd w:val="clear" w:color="auto" w:fill="FFFFFF"/>
          </w:tcPr>
          <w:p w14:paraId="48935EA9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1.09</w:t>
            </w:r>
          </w:p>
        </w:tc>
        <w:tc>
          <w:tcPr>
            <w:tcW w:w="904" w:type="dxa"/>
            <w:shd w:val="clear" w:color="auto" w:fill="FFFFFF"/>
          </w:tcPr>
          <w:p w14:paraId="1A78C2AF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3.022</w:t>
            </w:r>
          </w:p>
        </w:tc>
        <w:tc>
          <w:tcPr>
            <w:tcW w:w="874" w:type="dxa"/>
            <w:shd w:val="clear" w:color="auto" w:fill="FFFFFF"/>
          </w:tcPr>
          <w:p w14:paraId="3CB36A3E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0.0025</w:t>
            </w:r>
          </w:p>
        </w:tc>
        <w:tc>
          <w:tcPr>
            <w:tcW w:w="944" w:type="dxa"/>
            <w:shd w:val="clear" w:color="auto" w:fill="FFFFFF"/>
          </w:tcPr>
          <w:p w14:paraId="0291D163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**</w:t>
            </w:r>
          </w:p>
        </w:tc>
        <w:tc>
          <w:tcPr>
            <w:tcW w:w="449" w:type="dxa"/>
            <w:shd w:val="clear" w:color="auto" w:fill="FFFFFF"/>
          </w:tcPr>
          <w:p w14:paraId="7928E7A6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92.0</w:t>
            </w:r>
          </w:p>
        </w:tc>
        <w:tc>
          <w:tcPr>
            <w:tcW w:w="615" w:type="dxa"/>
            <w:shd w:val="clear" w:color="auto" w:fill="FFFFFF"/>
          </w:tcPr>
          <w:p w14:paraId="4B2599CF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380</w:t>
            </w:r>
          </w:p>
        </w:tc>
        <w:tc>
          <w:tcPr>
            <w:tcW w:w="913" w:type="dxa"/>
            <w:shd w:val="clear" w:color="auto" w:fill="FFFFFF"/>
          </w:tcPr>
          <w:p w14:paraId="0DA58859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159</w:t>
            </w:r>
          </w:p>
        </w:tc>
      </w:tr>
      <w:tr w14:paraId="470732F0">
        <w:tc>
          <w:tcPr>
            <w:tcW w:w="1335" w:type="dxa"/>
          </w:tcPr>
          <w:p w14:paraId="60463DDC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diabe+hearte</w:t>
            </w:r>
          </w:p>
        </w:tc>
        <w:tc>
          <w:tcPr>
            <w:tcW w:w="1859" w:type="dxa"/>
          </w:tcPr>
          <w:p w14:paraId="7A480750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DM + Heart</w:t>
            </w:r>
          </w:p>
        </w:tc>
        <w:tc>
          <w:tcPr>
            <w:tcW w:w="711" w:type="dxa"/>
          </w:tcPr>
          <w:p w14:paraId="3BC164B9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dyad</w:t>
            </w:r>
          </w:p>
        </w:tc>
        <w:tc>
          <w:tcPr>
            <w:tcW w:w="593" w:type="dxa"/>
          </w:tcPr>
          <w:p w14:paraId="5D492E2F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</w:t>
            </w:r>
          </w:p>
        </w:tc>
        <w:tc>
          <w:tcPr>
            <w:tcW w:w="696" w:type="dxa"/>
          </w:tcPr>
          <w:p w14:paraId="366EBCE2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2.503</w:t>
            </w:r>
          </w:p>
        </w:tc>
        <w:tc>
          <w:tcPr>
            <w:tcW w:w="1111" w:type="dxa"/>
          </w:tcPr>
          <w:p w14:paraId="6E8F9522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1.570–3.990</w:t>
            </w:r>
          </w:p>
        </w:tc>
        <w:tc>
          <w:tcPr>
            <w:tcW w:w="890" w:type="dxa"/>
          </w:tcPr>
          <w:p w14:paraId="4737E3ED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1.716</w:t>
            </w:r>
          </w:p>
        </w:tc>
        <w:tc>
          <w:tcPr>
            <w:tcW w:w="1170" w:type="dxa"/>
          </w:tcPr>
          <w:p w14:paraId="3D260361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1.459</w:t>
            </w:r>
          </w:p>
        </w:tc>
        <w:tc>
          <w:tcPr>
            <w:tcW w:w="1156" w:type="dxa"/>
          </w:tcPr>
          <w:p w14:paraId="135AC49D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0.377</w:t>
            </w:r>
          </w:p>
        </w:tc>
        <w:tc>
          <w:tcPr>
            <w:tcW w:w="904" w:type="dxa"/>
          </w:tcPr>
          <w:p w14:paraId="521AE4F9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1.531</w:t>
            </w:r>
          </w:p>
        </w:tc>
        <w:tc>
          <w:tcPr>
            <w:tcW w:w="874" w:type="dxa"/>
          </w:tcPr>
          <w:p w14:paraId="0681022B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0.1259</w:t>
            </w:r>
          </w:p>
        </w:tc>
        <w:tc>
          <w:tcPr>
            <w:tcW w:w="944" w:type="dxa"/>
          </w:tcPr>
          <w:p w14:paraId="52E76F78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ns</w:t>
            </w:r>
          </w:p>
        </w:tc>
        <w:tc>
          <w:tcPr>
            <w:tcW w:w="449" w:type="dxa"/>
          </w:tcPr>
          <w:p w14:paraId="01ED677A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81.0</w:t>
            </w:r>
          </w:p>
        </w:tc>
        <w:tc>
          <w:tcPr>
            <w:tcW w:w="615" w:type="dxa"/>
          </w:tcPr>
          <w:p w14:paraId="0B3B6053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559</w:t>
            </w:r>
          </w:p>
        </w:tc>
        <w:tc>
          <w:tcPr>
            <w:tcW w:w="913" w:type="dxa"/>
          </w:tcPr>
          <w:p w14:paraId="34CC1BA9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218</w:t>
            </w:r>
          </w:p>
        </w:tc>
      </w:tr>
      <w:tr w14:paraId="1DE3A4DF">
        <w:tc>
          <w:tcPr>
            <w:tcW w:w="1335" w:type="dxa"/>
            <w:shd w:val="clear" w:color="auto" w:fill="FFFFFF"/>
          </w:tcPr>
          <w:p w14:paraId="304D3B3C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hibpe+cancre</w:t>
            </w:r>
          </w:p>
        </w:tc>
        <w:tc>
          <w:tcPr>
            <w:tcW w:w="1859" w:type="dxa"/>
            <w:shd w:val="clear" w:color="auto" w:fill="FFFFFF"/>
          </w:tcPr>
          <w:p w14:paraId="6FBED79F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HTN + Cancer</w:t>
            </w:r>
          </w:p>
        </w:tc>
        <w:tc>
          <w:tcPr>
            <w:tcW w:w="711" w:type="dxa"/>
            <w:shd w:val="clear" w:color="auto" w:fill="FFFFFF"/>
          </w:tcPr>
          <w:p w14:paraId="46E64BFE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dyad</w:t>
            </w:r>
          </w:p>
        </w:tc>
        <w:tc>
          <w:tcPr>
            <w:tcW w:w="593" w:type="dxa"/>
            <w:shd w:val="clear" w:color="auto" w:fill="FFFFFF"/>
          </w:tcPr>
          <w:p w14:paraId="5D9BA22C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</w:t>
            </w:r>
          </w:p>
        </w:tc>
        <w:tc>
          <w:tcPr>
            <w:tcW w:w="696" w:type="dxa"/>
            <w:shd w:val="clear" w:color="auto" w:fill="FFFFFF"/>
          </w:tcPr>
          <w:p w14:paraId="23227D28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2.028</w:t>
            </w:r>
          </w:p>
        </w:tc>
        <w:tc>
          <w:tcPr>
            <w:tcW w:w="1111" w:type="dxa"/>
            <w:shd w:val="clear" w:color="auto" w:fill="FFFFFF"/>
          </w:tcPr>
          <w:p w14:paraId="026833FC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1.557–2.642</w:t>
            </w:r>
          </w:p>
        </w:tc>
        <w:tc>
          <w:tcPr>
            <w:tcW w:w="890" w:type="dxa"/>
            <w:shd w:val="clear" w:color="auto" w:fill="FFFFFF"/>
          </w:tcPr>
          <w:p w14:paraId="6D694D1D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1.716</w:t>
            </w:r>
          </w:p>
        </w:tc>
        <w:tc>
          <w:tcPr>
            <w:tcW w:w="1170" w:type="dxa"/>
            <w:shd w:val="clear" w:color="auto" w:fill="FFFFFF"/>
          </w:tcPr>
          <w:p w14:paraId="755D2BDA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1.182</w:t>
            </w:r>
          </w:p>
        </w:tc>
        <w:tc>
          <w:tcPr>
            <w:tcW w:w="1156" w:type="dxa"/>
            <w:shd w:val="clear" w:color="auto" w:fill="FFFFFF"/>
          </w:tcPr>
          <w:p w14:paraId="4E66ED30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0.167</w:t>
            </w:r>
          </w:p>
        </w:tc>
        <w:tc>
          <w:tcPr>
            <w:tcW w:w="904" w:type="dxa"/>
            <w:shd w:val="clear" w:color="auto" w:fill="FFFFFF"/>
          </w:tcPr>
          <w:p w14:paraId="5E7F2AB7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1.116</w:t>
            </w:r>
          </w:p>
        </w:tc>
        <w:tc>
          <w:tcPr>
            <w:tcW w:w="874" w:type="dxa"/>
            <w:shd w:val="clear" w:color="auto" w:fill="FFFFFF"/>
          </w:tcPr>
          <w:p w14:paraId="5A44F6BD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0.2642</w:t>
            </w:r>
          </w:p>
        </w:tc>
        <w:tc>
          <w:tcPr>
            <w:tcW w:w="944" w:type="dxa"/>
            <w:shd w:val="clear" w:color="auto" w:fill="FFFFFF"/>
          </w:tcPr>
          <w:p w14:paraId="74419DC1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ns</w:t>
            </w:r>
          </w:p>
        </w:tc>
        <w:tc>
          <w:tcPr>
            <w:tcW w:w="449" w:type="dxa"/>
            <w:shd w:val="clear" w:color="auto" w:fill="FFFFFF"/>
          </w:tcPr>
          <w:p w14:paraId="68AE86C3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68.3</w:t>
            </w:r>
          </w:p>
        </w:tc>
        <w:tc>
          <w:tcPr>
            <w:tcW w:w="615" w:type="dxa"/>
            <w:shd w:val="clear" w:color="auto" w:fill="FFFFFF"/>
          </w:tcPr>
          <w:p w14:paraId="2B0C4FBE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1330</w:t>
            </w:r>
          </w:p>
        </w:tc>
        <w:tc>
          <w:tcPr>
            <w:tcW w:w="913" w:type="dxa"/>
            <w:shd w:val="clear" w:color="auto" w:fill="FFFFFF"/>
          </w:tcPr>
          <w:p w14:paraId="33868533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404</w:t>
            </w:r>
          </w:p>
        </w:tc>
      </w:tr>
      <w:tr w14:paraId="1512BFAC">
        <w:tc>
          <w:tcPr>
            <w:tcW w:w="1335" w:type="dxa"/>
          </w:tcPr>
          <w:p w14:paraId="79A1549C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hibpe+lunge</w:t>
            </w:r>
          </w:p>
        </w:tc>
        <w:tc>
          <w:tcPr>
            <w:tcW w:w="1859" w:type="dxa"/>
          </w:tcPr>
          <w:p w14:paraId="6A976610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HTN + Lung</w:t>
            </w:r>
          </w:p>
        </w:tc>
        <w:tc>
          <w:tcPr>
            <w:tcW w:w="711" w:type="dxa"/>
          </w:tcPr>
          <w:p w14:paraId="46D295EE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dyad</w:t>
            </w:r>
          </w:p>
        </w:tc>
        <w:tc>
          <w:tcPr>
            <w:tcW w:w="593" w:type="dxa"/>
          </w:tcPr>
          <w:p w14:paraId="3FFABAB3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</w:t>
            </w:r>
          </w:p>
        </w:tc>
        <w:tc>
          <w:tcPr>
            <w:tcW w:w="696" w:type="dxa"/>
          </w:tcPr>
          <w:p w14:paraId="4A9AC3D5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2.028</w:t>
            </w:r>
          </w:p>
        </w:tc>
        <w:tc>
          <w:tcPr>
            <w:tcW w:w="1111" w:type="dxa"/>
          </w:tcPr>
          <w:p w14:paraId="7E032BB1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1.403–2.931</w:t>
            </w:r>
          </w:p>
        </w:tc>
        <w:tc>
          <w:tcPr>
            <w:tcW w:w="890" w:type="dxa"/>
          </w:tcPr>
          <w:p w14:paraId="63BAF546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1.716</w:t>
            </w:r>
          </w:p>
        </w:tc>
        <w:tc>
          <w:tcPr>
            <w:tcW w:w="1170" w:type="dxa"/>
          </w:tcPr>
          <w:p w14:paraId="62F205B1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1.182</w:t>
            </w:r>
          </w:p>
        </w:tc>
        <w:tc>
          <w:tcPr>
            <w:tcW w:w="1156" w:type="dxa"/>
          </w:tcPr>
          <w:p w14:paraId="6C72FAA6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0.167</w:t>
            </w:r>
          </w:p>
        </w:tc>
        <w:tc>
          <w:tcPr>
            <w:tcW w:w="904" w:type="dxa"/>
          </w:tcPr>
          <w:p w14:paraId="2DEACA52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0.84</w:t>
            </w:r>
          </w:p>
        </w:tc>
        <w:tc>
          <w:tcPr>
            <w:tcW w:w="874" w:type="dxa"/>
          </w:tcPr>
          <w:p w14:paraId="15FEAB75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0.4009</w:t>
            </w:r>
          </w:p>
        </w:tc>
        <w:tc>
          <w:tcPr>
            <w:tcW w:w="944" w:type="dxa"/>
          </w:tcPr>
          <w:p w14:paraId="1789DE86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ns</w:t>
            </w:r>
          </w:p>
        </w:tc>
        <w:tc>
          <w:tcPr>
            <w:tcW w:w="449" w:type="dxa"/>
          </w:tcPr>
          <w:p w14:paraId="40CBE7EB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83.0</w:t>
            </w:r>
          </w:p>
        </w:tc>
        <w:tc>
          <w:tcPr>
            <w:tcW w:w="615" w:type="dxa"/>
          </w:tcPr>
          <w:p w14:paraId="51520FAD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1072</w:t>
            </w:r>
          </w:p>
        </w:tc>
        <w:tc>
          <w:tcPr>
            <w:tcW w:w="913" w:type="dxa"/>
          </w:tcPr>
          <w:p w14:paraId="632C5D45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276</w:t>
            </w:r>
          </w:p>
        </w:tc>
      </w:tr>
      <w:tr w14:paraId="5454A4F6">
        <w:tc>
          <w:tcPr>
            <w:tcW w:w="1335" w:type="dxa"/>
            <w:shd w:val="clear" w:color="auto" w:fill="FFFFFF"/>
          </w:tcPr>
          <w:p w14:paraId="3DEE952B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hibpe+stroke</w:t>
            </w:r>
          </w:p>
        </w:tc>
        <w:tc>
          <w:tcPr>
            <w:tcW w:w="1859" w:type="dxa"/>
            <w:shd w:val="clear" w:color="auto" w:fill="FFFFFF"/>
          </w:tcPr>
          <w:p w14:paraId="4650221A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HTN + Stroke</w:t>
            </w:r>
          </w:p>
        </w:tc>
        <w:tc>
          <w:tcPr>
            <w:tcW w:w="711" w:type="dxa"/>
            <w:shd w:val="clear" w:color="auto" w:fill="FFFFFF"/>
          </w:tcPr>
          <w:p w14:paraId="073CB674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dyad</w:t>
            </w:r>
          </w:p>
        </w:tc>
        <w:tc>
          <w:tcPr>
            <w:tcW w:w="593" w:type="dxa"/>
            <w:shd w:val="clear" w:color="auto" w:fill="FFFFFF"/>
          </w:tcPr>
          <w:p w14:paraId="4355C8F7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</w:t>
            </w:r>
          </w:p>
        </w:tc>
        <w:tc>
          <w:tcPr>
            <w:tcW w:w="696" w:type="dxa"/>
            <w:shd w:val="clear" w:color="auto" w:fill="FFFFFF"/>
          </w:tcPr>
          <w:p w14:paraId="67381A76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1.972</w:t>
            </w:r>
          </w:p>
        </w:tc>
        <w:tc>
          <w:tcPr>
            <w:tcW w:w="1111" w:type="dxa"/>
            <w:shd w:val="clear" w:color="auto" w:fill="FFFFFF"/>
          </w:tcPr>
          <w:p w14:paraId="14C69986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1.583–2.456</w:t>
            </w:r>
          </w:p>
        </w:tc>
        <w:tc>
          <w:tcPr>
            <w:tcW w:w="890" w:type="dxa"/>
            <w:shd w:val="clear" w:color="auto" w:fill="FFFFFF"/>
          </w:tcPr>
          <w:p w14:paraId="199E364C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1.716</w:t>
            </w:r>
          </w:p>
        </w:tc>
        <w:tc>
          <w:tcPr>
            <w:tcW w:w="1170" w:type="dxa"/>
            <w:shd w:val="clear" w:color="auto" w:fill="FFFFFF"/>
          </w:tcPr>
          <w:p w14:paraId="71603D11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1.149</w:t>
            </w:r>
          </w:p>
        </w:tc>
        <w:tc>
          <w:tcPr>
            <w:tcW w:w="1156" w:type="dxa"/>
            <w:shd w:val="clear" w:color="auto" w:fill="FFFFFF"/>
          </w:tcPr>
          <w:p w14:paraId="603BF849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0.139</w:t>
            </w:r>
          </w:p>
        </w:tc>
        <w:tc>
          <w:tcPr>
            <w:tcW w:w="904" w:type="dxa"/>
            <w:shd w:val="clear" w:color="auto" w:fill="FFFFFF"/>
          </w:tcPr>
          <w:p w14:paraId="0A8B6487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1.071</w:t>
            </w:r>
          </w:p>
        </w:tc>
        <w:tc>
          <w:tcPr>
            <w:tcW w:w="874" w:type="dxa"/>
            <w:shd w:val="clear" w:color="auto" w:fill="FFFFFF"/>
          </w:tcPr>
          <w:p w14:paraId="3C76B140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0.2843</w:t>
            </w:r>
          </w:p>
        </w:tc>
        <w:tc>
          <w:tcPr>
            <w:tcW w:w="944" w:type="dxa"/>
            <w:shd w:val="clear" w:color="auto" w:fill="FFFFFF"/>
          </w:tcPr>
          <w:p w14:paraId="34C2E3EB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ns</w:t>
            </w:r>
          </w:p>
        </w:tc>
        <w:tc>
          <w:tcPr>
            <w:tcW w:w="449" w:type="dxa"/>
            <w:shd w:val="clear" w:color="auto" w:fill="FFFFFF"/>
          </w:tcPr>
          <w:p w14:paraId="5476C052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62.6</w:t>
            </w:r>
          </w:p>
        </w:tc>
        <w:tc>
          <w:tcPr>
            <w:tcW w:w="615" w:type="dxa"/>
            <w:shd w:val="clear" w:color="auto" w:fill="FFFFFF"/>
          </w:tcPr>
          <w:p w14:paraId="1A6B0291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1145</w:t>
            </w:r>
          </w:p>
        </w:tc>
        <w:tc>
          <w:tcPr>
            <w:tcW w:w="913" w:type="dxa"/>
            <w:shd w:val="clear" w:color="auto" w:fill="FFFFFF"/>
          </w:tcPr>
          <w:p w14:paraId="7D2C8EFE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360</w:t>
            </w:r>
          </w:p>
        </w:tc>
      </w:tr>
      <w:tr w14:paraId="1B4084D5">
        <w:tc>
          <w:tcPr>
            <w:tcW w:w="1335" w:type="dxa"/>
          </w:tcPr>
          <w:p w14:paraId="172EE3EF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stroke+arthre</w:t>
            </w:r>
          </w:p>
        </w:tc>
        <w:tc>
          <w:tcPr>
            <w:tcW w:w="1859" w:type="dxa"/>
          </w:tcPr>
          <w:p w14:paraId="22563932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Stroke + Arthritis</w:t>
            </w:r>
          </w:p>
        </w:tc>
        <w:tc>
          <w:tcPr>
            <w:tcW w:w="711" w:type="dxa"/>
          </w:tcPr>
          <w:p w14:paraId="57C6C922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dyad</w:t>
            </w:r>
          </w:p>
        </w:tc>
        <w:tc>
          <w:tcPr>
            <w:tcW w:w="593" w:type="dxa"/>
          </w:tcPr>
          <w:p w14:paraId="65049C62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</w:t>
            </w:r>
          </w:p>
        </w:tc>
        <w:tc>
          <w:tcPr>
            <w:tcW w:w="696" w:type="dxa"/>
          </w:tcPr>
          <w:p w14:paraId="7C721CE2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1.927</w:t>
            </w:r>
          </w:p>
        </w:tc>
        <w:tc>
          <w:tcPr>
            <w:tcW w:w="1111" w:type="dxa"/>
          </w:tcPr>
          <w:p w14:paraId="5DF2F9DA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1.582–2.346</w:t>
            </w:r>
          </w:p>
        </w:tc>
        <w:tc>
          <w:tcPr>
            <w:tcW w:w="890" w:type="dxa"/>
          </w:tcPr>
          <w:p w14:paraId="49F7540C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1.716</w:t>
            </w:r>
          </w:p>
        </w:tc>
        <w:tc>
          <w:tcPr>
            <w:tcW w:w="1170" w:type="dxa"/>
          </w:tcPr>
          <w:p w14:paraId="2CBE8CC7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1.123</w:t>
            </w:r>
          </w:p>
        </w:tc>
        <w:tc>
          <w:tcPr>
            <w:tcW w:w="1156" w:type="dxa"/>
          </w:tcPr>
          <w:p w14:paraId="6EECC11D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0.116</w:t>
            </w:r>
          </w:p>
        </w:tc>
        <w:tc>
          <w:tcPr>
            <w:tcW w:w="904" w:type="dxa"/>
          </w:tcPr>
          <w:p w14:paraId="0BDA23F9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0.967</w:t>
            </w:r>
          </w:p>
        </w:tc>
        <w:tc>
          <w:tcPr>
            <w:tcW w:w="874" w:type="dxa"/>
          </w:tcPr>
          <w:p w14:paraId="6A17B2B4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0.3336</w:t>
            </w:r>
          </w:p>
        </w:tc>
        <w:tc>
          <w:tcPr>
            <w:tcW w:w="944" w:type="dxa"/>
          </w:tcPr>
          <w:p w14:paraId="1DB4F128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ns</w:t>
            </w:r>
          </w:p>
        </w:tc>
        <w:tc>
          <w:tcPr>
            <w:tcW w:w="449" w:type="dxa"/>
          </w:tcPr>
          <w:p w14:paraId="4DBD26A5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20.6</w:t>
            </w:r>
          </w:p>
        </w:tc>
        <w:tc>
          <w:tcPr>
            <w:tcW w:w="615" w:type="dxa"/>
          </w:tcPr>
          <w:p w14:paraId="37ED0660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415</w:t>
            </w:r>
          </w:p>
        </w:tc>
        <w:tc>
          <w:tcPr>
            <w:tcW w:w="913" w:type="dxa"/>
          </w:tcPr>
          <w:p w14:paraId="3C343EF1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176</w:t>
            </w:r>
          </w:p>
        </w:tc>
      </w:tr>
      <w:tr w14:paraId="044C026E">
        <w:tc>
          <w:tcPr>
            <w:tcW w:w="1335" w:type="dxa"/>
            <w:shd w:val="clear" w:color="auto" w:fill="FFFFFF"/>
          </w:tcPr>
          <w:p w14:paraId="09907ADB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lunge+arthre</w:t>
            </w:r>
          </w:p>
        </w:tc>
        <w:tc>
          <w:tcPr>
            <w:tcW w:w="1859" w:type="dxa"/>
            <w:shd w:val="clear" w:color="auto" w:fill="FFFFFF"/>
          </w:tcPr>
          <w:p w14:paraId="147F1981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Lung + Arthritis</w:t>
            </w:r>
          </w:p>
        </w:tc>
        <w:tc>
          <w:tcPr>
            <w:tcW w:w="711" w:type="dxa"/>
            <w:shd w:val="clear" w:color="auto" w:fill="FFFFFF"/>
          </w:tcPr>
          <w:p w14:paraId="3A52BD61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dyad</w:t>
            </w:r>
          </w:p>
        </w:tc>
        <w:tc>
          <w:tcPr>
            <w:tcW w:w="593" w:type="dxa"/>
            <w:shd w:val="clear" w:color="auto" w:fill="FFFFFF"/>
          </w:tcPr>
          <w:p w14:paraId="4E228003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</w:t>
            </w:r>
          </w:p>
        </w:tc>
        <w:tc>
          <w:tcPr>
            <w:tcW w:w="696" w:type="dxa"/>
            <w:shd w:val="clear" w:color="auto" w:fill="FFFFFF"/>
          </w:tcPr>
          <w:p w14:paraId="07609374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1.923</w:t>
            </w:r>
          </w:p>
        </w:tc>
        <w:tc>
          <w:tcPr>
            <w:tcW w:w="1111" w:type="dxa"/>
            <w:shd w:val="clear" w:color="auto" w:fill="FFFFFF"/>
          </w:tcPr>
          <w:p w14:paraId="630294FE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1.527–2.421</w:t>
            </w:r>
          </w:p>
        </w:tc>
        <w:tc>
          <w:tcPr>
            <w:tcW w:w="890" w:type="dxa"/>
            <w:shd w:val="clear" w:color="auto" w:fill="FFFFFF"/>
          </w:tcPr>
          <w:p w14:paraId="23687E6E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1.716</w:t>
            </w:r>
          </w:p>
        </w:tc>
        <w:tc>
          <w:tcPr>
            <w:tcW w:w="1170" w:type="dxa"/>
            <w:shd w:val="clear" w:color="auto" w:fill="FFFFFF"/>
          </w:tcPr>
          <w:p w14:paraId="3FC911E1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1.12</w:t>
            </w:r>
          </w:p>
        </w:tc>
        <w:tc>
          <w:tcPr>
            <w:tcW w:w="1156" w:type="dxa"/>
            <w:shd w:val="clear" w:color="auto" w:fill="FFFFFF"/>
          </w:tcPr>
          <w:p w14:paraId="6F64195A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0.114</w:t>
            </w:r>
          </w:p>
        </w:tc>
        <w:tc>
          <w:tcPr>
            <w:tcW w:w="904" w:type="dxa"/>
            <w:shd w:val="clear" w:color="auto" w:fill="FFFFFF"/>
          </w:tcPr>
          <w:p w14:paraId="07A523A8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0.846</w:t>
            </w:r>
          </w:p>
        </w:tc>
        <w:tc>
          <w:tcPr>
            <w:tcW w:w="874" w:type="dxa"/>
            <w:shd w:val="clear" w:color="auto" w:fill="FFFFFF"/>
          </w:tcPr>
          <w:p w14:paraId="69764F51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0.3977</w:t>
            </w:r>
          </w:p>
        </w:tc>
        <w:tc>
          <w:tcPr>
            <w:tcW w:w="944" w:type="dxa"/>
            <w:shd w:val="clear" w:color="auto" w:fill="FFFFFF"/>
          </w:tcPr>
          <w:p w14:paraId="4760E6D7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ns</w:t>
            </w:r>
          </w:p>
        </w:tc>
        <w:tc>
          <w:tcPr>
            <w:tcW w:w="449" w:type="dxa"/>
            <w:shd w:val="clear" w:color="auto" w:fill="FFFFFF"/>
          </w:tcPr>
          <w:p w14:paraId="409221FD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66.6</w:t>
            </w:r>
          </w:p>
        </w:tc>
        <w:tc>
          <w:tcPr>
            <w:tcW w:w="615" w:type="dxa"/>
            <w:shd w:val="clear" w:color="auto" w:fill="FFFFFF"/>
          </w:tcPr>
          <w:p w14:paraId="2DD768B5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1281</w:t>
            </w:r>
          </w:p>
        </w:tc>
        <w:tc>
          <w:tcPr>
            <w:tcW w:w="913" w:type="dxa"/>
            <w:shd w:val="clear" w:color="auto" w:fill="FFFFFF"/>
          </w:tcPr>
          <w:p w14:paraId="500FB4C4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381</w:t>
            </w:r>
          </w:p>
        </w:tc>
      </w:tr>
      <w:tr w14:paraId="09B93452">
        <w:tc>
          <w:tcPr>
            <w:tcW w:w="1335" w:type="dxa"/>
          </w:tcPr>
          <w:p w14:paraId="0D4900B3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hibpe+diabe</w:t>
            </w:r>
          </w:p>
        </w:tc>
        <w:tc>
          <w:tcPr>
            <w:tcW w:w="1859" w:type="dxa"/>
          </w:tcPr>
          <w:p w14:paraId="73901A7C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HTN + DM</w:t>
            </w:r>
          </w:p>
        </w:tc>
        <w:tc>
          <w:tcPr>
            <w:tcW w:w="711" w:type="dxa"/>
          </w:tcPr>
          <w:p w14:paraId="1FA81598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dyad</w:t>
            </w:r>
          </w:p>
        </w:tc>
        <w:tc>
          <w:tcPr>
            <w:tcW w:w="593" w:type="dxa"/>
          </w:tcPr>
          <w:p w14:paraId="160E7F13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</w:t>
            </w:r>
          </w:p>
        </w:tc>
        <w:tc>
          <w:tcPr>
            <w:tcW w:w="696" w:type="dxa"/>
          </w:tcPr>
          <w:p w14:paraId="0405F43F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1.889</w:t>
            </w:r>
          </w:p>
        </w:tc>
        <w:tc>
          <w:tcPr>
            <w:tcW w:w="1111" w:type="dxa"/>
          </w:tcPr>
          <w:p w14:paraId="7A7E684E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1.548–2.306</w:t>
            </w:r>
          </w:p>
        </w:tc>
        <w:tc>
          <w:tcPr>
            <w:tcW w:w="890" w:type="dxa"/>
          </w:tcPr>
          <w:p w14:paraId="1DB9B8B0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1.716</w:t>
            </w:r>
          </w:p>
        </w:tc>
        <w:tc>
          <w:tcPr>
            <w:tcW w:w="1170" w:type="dxa"/>
          </w:tcPr>
          <w:p w14:paraId="60720836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1.101</w:t>
            </w:r>
          </w:p>
        </w:tc>
        <w:tc>
          <w:tcPr>
            <w:tcW w:w="1156" w:type="dxa"/>
          </w:tcPr>
          <w:p w14:paraId="59EC59F2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0.096</w:t>
            </w:r>
          </w:p>
        </w:tc>
        <w:tc>
          <w:tcPr>
            <w:tcW w:w="904" w:type="dxa"/>
          </w:tcPr>
          <w:p w14:paraId="1A9D702E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0.795</w:t>
            </w:r>
          </w:p>
        </w:tc>
        <w:tc>
          <w:tcPr>
            <w:tcW w:w="874" w:type="dxa"/>
          </w:tcPr>
          <w:p w14:paraId="2A4AF5D8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0.4264</w:t>
            </w:r>
          </w:p>
        </w:tc>
        <w:tc>
          <w:tcPr>
            <w:tcW w:w="944" w:type="dxa"/>
          </w:tcPr>
          <w:p w14:paraId="49145F0F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ns</w:t>
            </w:r>
          </w:p>
        </w:tc>
        <w:tc>
          <w:tcPr>
            <w:tcW w:w="449" w:type="dxa"/>
          </w:tcPr>
          <w:p w14:paraId="27E16524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82.4</w:t>
            </w:r>
          </w:p>
        </w:tc>
        <w:tc>
          <w:tcPr>
            <w:tcW w:w="615" w:type="dxa"/>
          </w:tcPr>
          <w:p w14:paraId="383BC7F5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5018</w:t>
            </w:r>
          </w:p>
        </w:tc>
        <w:tc>
          <w:tcPr>
            <w:tcW w:w="913" w:type="dxa"/>
          </w:tcPr>
          <w:p w14:paraId="155572FB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1136</w:t>
            </w:r>
          </w:p>
        </w:tc>
      </w:tr>
      <w:tr w14:paraId="221750F9">
        <w:tc>
          <w:tcPr>
            <w:tcW w:w="1335" w:type="dxa"/>
            <w:shd w:val="clear" w:color="auto" w:fill="FFFFFF"/>
          </w:tcPr>
          <w:p w14:paraId="11D0A559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diabe+arthre</w:t>
            </w:r>
          </w:p>
        </w:tc>
        <w:tc>
          <w:tcPr>
            <w:tcW w:w="1859" w:type="dxa"/>
            <w:shd w:val="clear" w:color="auto" w:fill="FFFFFF"/>
          </w:tcPr>
          <w:p w14:paraId="3FD9D0E2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DM + Arthritis</w:t>
            </w:r>
          </w:p>
        </w:tc>
        <w:tc>
          <w:tcPr>
            <w:tcW w:w="711" w:type="dxa"/>
            <w:shd w:val="clear" w:color="auto" w:fill="FFFFFF"/>
          </w:tcPr>
          <w:p w14:paraId="1B78F771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dyad</w:t>
            </w:r>
          </w:p>
        </w:tc>
        <w:tc>
          <w:tcPr>
            <w:tcW w:w="593" w:type="dxa"/>
            <w:shd w:val="clear" w:color="auto" w:fill="FFFFFF"/>
          </w:tcPr>
          <w:p w14:paraId="16D7E932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</w:t>
            </w:r>
          </w:p>
        </w:tc>
        <w:tc>
          <w:tcPr>
            <w:tcW w:w="696" w:type="dxa"/>
            <w:shd w:val="clear" w:color="auto" w:fill="FFFFFF"/>
          </w:tcPr>
          <w:p w14:paraId="64C86C5B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1.752</w:t>
            </w:r>
          </w:p>
        </w:tc>
        <w:tc>
          <w:tcPr>
            <w:tcW w:w="1111" w:type="dxa"/>
            <w:shd w:val="clear" w:color="auto" w:fill="FFFFFF"/>
          </w:tcPr>
          <w:p w14:paraId="50557782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1.409–2.179</w:t>
            </w:r>
          </w:p>
        </w:tc>
        <w:tc>
          <w:tcPr>
            <w:tcW w:w="890" w:type="dxa"/>
            <w:shd w:val="clear" w:color="auto" w:fill="FFFFFF"/>
          </w:tcPr>
          <w:p w14:paraId="1E8A83D1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1.716</w:t>
            </w:r>
          </w:p>
        </w:tc>
        <w:tc>
          <w:tcPr>
            <w:tcW w:w="1170" w:type="dxa"/>
            <w:shd w:val="clear" w:color="auto" w:fill="FFFFFF"/>
          </w:tcPr>
          <w:p w14:paraId="7FE9F7FE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1.021</w:t>
            </w:r>
          </w:p>
        </w:tc>
        <w:tc>
          <w:tcPr>
            <w:tcW w:w="1156" w:type="dxa"/>
            <w:shd w:val="clear" w:color="auto" w:fill="FFFFFF"/>
          </w:tcPr>
          <w:p w14:paraId="6482374C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0.021</w:t>
            </w:r>
          </w:p>
        </w:tc>
        <w:tc>
          <w:tcPr>
            <w:tcW w:w="904" w:type="dxa"/>
            <w:shd w:val="clear" w:color="auto" w:fill="FFFFFF"/>
          </w:tcPr>
          <w:p w14:paraId="0461C6AD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0.163</w:t>
            </w:r>
          </w:p>
        </w:tc>
        <w:tc>
          <w:tcPr>
            <w:tcW w:w="874" w:type="dxa"/>
            <w:shd w:val="clear" w:color="auto" w:fill="FFFFFF"/>
          </w:tcPr>
          <w:p w14:paraId="6FBD1BBB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0.8707</w:t>
            </w:r>
          </w:p>
        </w:tc>
        <w:tc>
          <w:tcPr>
            <w:tcW w:w="944" w:type="dxa"/>
            <w:shd w:val="clear" w:color="auto" w:fill="FFFFFF"/>
          </w:tcPr>
          <w:p w14:paraId="62B29B76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ns</w:t>
            </w:r>
          </w:p>
        </w:tc>
        <w:tc>
          <w:tcPr>
            <w:tcW w:w="449" w:type="dxa"/>
            <w:shd w:val="clear" w:color="auto" w:fill="FFFFFF"/>
          </w:tcPr>
          <w:p w14:paraId="188338AB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55.4</w:t>
            </w:r>
          </w:p>
        </w:tc>
        <w:tc>
          <w:tcPr>
            <w:tcW w:w="615" w:type="dxa"/>
            <w:shd w:val="clear" w:color="auto" w:fill="FFFFFF"/>
          </w:tcPr>
          <w:p w14:paraId="490A8661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1207</w:t>
            </w:r>
          </w:p>
        </w:tc>
        <w:tc>
          <w:tcPr>
            <w:tcW w:w="913" w:type="dxa"/>
            <w:shd w:val="clear" w:color="auto" w:fill="FFFFFF"/>
          </w:tcPr>
          <w:p w14:paraId="12355A58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366</w:t>
            </w:r>
          </w:p>
        </w:tc>
      </w:tr>
      <w:tr w14:paraId="47B738DA">
        <w:tc>
          <w:tcPr>
            <w:tcW w:w="1335" w:type="dxa"/>
          </w:tcPr>
          <w:p w14:paraId="3E794616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cancre+arthre</w:t>
            </w:r>
          </w:p>
        </w:tc>
        <w:tc>
          <w:tcPr>
            <w:tcW w:w="1859" w:type="dxa"/>
          </w:tcPr>
          <w:p w14:paraId="4DBCA344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Cancer + Arthritis</w:t>
            </w:r>
          </w:p>
        </w:tc>
        <w:tc>
          <w:tcPr>
            <w:tcW w:w="711" w:type="dxa"/>
          </w:tcPr>
          <w:p w14:paraId="64F4700A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dyad</w:t>
            </w:r>
          </w:p>
        </w:tc>
        <w:tc>
          <w:tcPr>
            <w:tcW w:w="593" w:type="dxa"/>
          </w:tcPr>
          <w:p w14:paraId="4EDD1E77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</w:t>
            </w:r>
          </w:p>
        </w:tc>
        <w:tc>
          <w:tcPr>
            <w:tcW w:w="696" w:type="dxa"/>
          </w:tcPr>
          <w:p w14:paraId="400FB96C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1.649</w:t>
            </w:r>
          </w:p>
        </w:tc>
        <w:tc>
          <w:tcPr>
            <w:tcW w:w="1111" w:type="dxa"/>
          </w:tcPr>
          <w:p w14:paraId="569344BA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1.307–2.080</w:t>
            </w:r>
          </w:p>
        </w:tc>
        <w:tc>
          <w:tcPr>
            <w:tcW w:w="890" w:type="dxa"/>
          </w:tcPr>
          <w:p w14:paraId="16EE1064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1.716</w:t>
            </w:r>
          </w:p>
        </w:tc>
        <w:tc>
          <w:tcPr>
            <w:tcW w:w="1170" w:type="dxa"/>
          </w:tcPr>
          <w:p w14:paraId="7BD5218C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0.961</w:t>
            </w:r>
          </w:p>
        </w:tc>
        <w:tc>
          <w:tcPr>
            <w:tcW w:w="1156" w:type="dxa"/>
          </w:tcPr>
          <w:p w14:paraId="18CE8720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-0.04</w:t>
            </w:r>
          </w:p>
        </w:tc>
        <w:tc>
          <w:tcPr>
            <w:tcW w:w="904" w:type="dxa"/>
          </w:tcPr>
          <w:p w14:paraId="37943C0E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-0.295</w:t>
            </w:r>
          </w:p>
        </w:tc>
        <w:tc>
          <w:tcPr>
            <w:tcW w:w="874" w:type="dxa"/>
          </w:tcPr>
          <w:p w14:paraId="743E3066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0.7678</w:t>
            </w:r>
          </w:p>
        </w:tc>
        <w:tc>
          <w:tcPr>
            <w:tcW w:w="944" w:type="dxa"/>
          </w:tcPr>
          <w:p w14:paraId="3924AB73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ns</w:t>
            </w:r>
          </w:p>
        </w:tc>
        <w:tc>
          <w:tcPr>
            <w:tcW w:w="449" w:type="dxa"/>
          </w:tcPr>
          <w:p w14:paraId="38EFB429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50.9</w:t>
            </w:r>
          </w:p>
        </w:tc>
        <w:tc>
          <w:tcPr>
            <w:tcW w:w="615" w:type="dxa"/>
          </w:tcPr>
          <w:p w14:paraId="4BFC5BA2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1126</w:t>
            </w:r>
          </w:p>
        </w:tc>
        <w:tc>
          <w:tcPr>
            <w:tcW w:w="913" w:type="dxa"/>
          </w:tcPr>
          <w:p w14:paraId="6532B71D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375</w:t>
            </w:r>
          </w:p>
        </w:tc>
      </w:tr>
      <w:tr w14:paraId="2079EE85">
        <w:tc>
          <w:tcPr>
            <w:tcW w:w="1335" w:type="dxa"/>
            <w:shd w:val="clear" w:color="auto" w:fill="FFFFFF"/>
          </w:tcPr>
          <w:p w14:paraId="1D26B9F8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hibpe+hearte</w:t>
            </w:r>
          </w:p>
        </w:tc>
        <w:tc>
          <w:tcPr>
            <w:tcW w:w="1859" w:type="dxa"/>
            <w:shd w:val="clear" w:color="auto" w:fill="FFFFFF"/>
          </w:tcPr>
          <w:p w14:paraId="4DC3826D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HTN + Heart</w:t>
            </w:r>
          </w:p>
        </w:tc>
        <w:tc>
          <w:tcPr>
            <w:tcW w:w="711" w:type="dxa"/>
            <w:shd w:val="clear" w:color="auto" w:fill="FFFFFF"/>
          </w:tcPr>
          <w:p w14:paraId="6DA69248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dyad</w:t>
            </w:r>
          </w:p>
        </w:tc>
        <w:tc>
          <w:tcPr>
            <w:tcW w:w="593" w:type="dxa"/>
            <w:shd w:val="clear" w:color="auto" w:fill="FFFFFF"/>
          </w:tcPr>
          <w:p w14:paraId="5B8F46F3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</w:t>
            </w:r>
          </w:p>
        </w:tc>
        <w:tc>
          <w:tcPr>
            <w:tcW w:w="696" w:type="dxa"/>
            <w:shd w:val="clear" w:color="auto" w:fill="FFFFFF"/>
          </w:tcPr>
          <w:p w14:paraId="55970562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1.632</w:t>
            </w:r>
          </w:p>
        </w:tc>
        <w:tc>
          <w:tcPr>
            <w:tcW w:w="1111" w:type="dxa"/>
            <w:shd w:val="clear" w:color="auto" w:fill="FFFFFF"/>
          </w:tcPr>
          <w:p w14:paraId="1FF08BFA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1.338–1.991</w:t>
            </w:r>
          </w:p>
        </w:tc>
        <w:tc>
          <w:tcPr>
            <w:tcW w:w="890" w:type="dxa"/>
            <w:shd w:val="clear" w:color="auto" w:fill="FFFFFF"/>
          </w:tcPr>
          <w:p w14:paraId="74E1D562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1.716</w:t>
            </w:r>
          </w:p>
        </w:tc>
        <w:tc>
          <w:tcPr>
            <w:tcW w:w="1170" w:type="dxa"/>
            <w:shd w:val="clear" w:color="auto" w:fill="FFFFFF"/>
          </w:tcPr>
          <w:p w14:paraId="7CA70A7B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0.951</w:t>
            </w:r>
          </w:p>
        </w:tc>
        <w:tc>
          <w:tcPr>
            <w:tcW w:w="1156" w:type="dxa"/>
            <w:shd w:val="clear" w:color="auto" w:fill="FFFFFF"/>
          </w:tcPr>
          <w:p w14:paraId="4427799A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-0.05</w:t>
            </w:r>
          </w:p>
        </w:tc>
        <w:tc>
          <w:tcPr>
            <w:tcW w:w="904" w:type="dxa"/>
            <w:shd w:val="clear" w:color="auto" w:fill="FFFFFF"/>
          </w:tcPr>
          <w:p w14:paraId="7120F403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-0.417</w:t>
            </w:r>
          </w:p>
        </w:tc>
        <w:tc>
          <w:tcPr>
            <w:tcW w:w="874" w:type="dxa"/>
            <w:shd w:val="clear" w:color="auto" w:fill="FFFFFF"/>
          </w:tcPr>
          <w:p w14:paraId="2FE37A0C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0.6767</w:t>
            </w:r>
          </w:p>
        </w:tc>
        <w:tc>
          <w:tcPr>
            <w:tcW w:w="944" w:type="dxa"/>
            <w:shd w:val="clear" w:color="auto" w:fill="FFFFFF"/>
          </w:tcPr>
          <w:p w14:paraId="2A5FC805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ns</w:t>
            </w:r>
          </w:p>
        </w:tc>
        <w:tc>
          <w:tcPr>
            <w:tcW w:w="449" w:type="dxa"/>
            <w:shd w:val="clear" w:color="auto" w:fill="FFFFFF"/>
          </w:tcPr>
          <w:p w14:paraId="5E8CEE02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77.8</w:t>
            </w:r>
          </w:p>
        </w:tc>
        <w:tc>
          <w:tcPr>
            <w:tcW w:w="615" w:type="dxa"/>
            <w:shd w:val="clear" w:color="auto" w:fill="FFFFFF"/>
          </w:tcPr>
          <w:p w14:paraId="452B21BF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3708</w:t>
            </w:r>
          </w:p>
        </w:tc>
        <w:tc>
          <w:tcPr>
            <w:tcW w:w="913" w:type="dxa"/>
            <w:shd w:val="clear" w:color="auto" w:fill="FFFFFF"/>
          </w:tcPr>
          <w:p w14:paraId="55DBE9FA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1086</w:t>
            </w:r>
          </w:p>
        </w:tc>
      </w:tr>
      <w:tr w14:paraId="0B217B6A">
        <w:tc>
          <w:tcPr>
            <w:tcW w:w="1335" w:type="dxa"/>
          </w:tcPr>
          <w:p w14:paraId="4AFC973F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hearte+arthre</w:t>
            </w:r>
          </w:p>
        </w:tc>
        <w:tc>
          <w:tcPr>
            <w:tcW w:w="1859" w:type="dxa"/>
          </w:tcPr>
          <w:p w14:paraId="7B2D4489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Heart + Arthritis</w:t>
            </w:r>
          </w:p>
        </w:tc>
        <w:tc>
          <w:tcPr>
            <w:tcW w:w="711" w:type="dxa"/>
          </w:tcPr>
          <w:p w14:paraId="34EAEEA0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dyad</w:t>
            </w:r>
          </w:p>
        </w:tc>
        <w:tc>
          <w:tcPr>
            <w:tcW w:w="593" w:type="dxa"/>
          </w:tcPr>
          <w:p w14:paraId="795D099C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</w:t>
            </w:r>
          </w:p>
        </w:tc>
        <w:tc>
          <w:tcPr>
            <w:tcW w:w="696" w:type="dxa"/>
          </w:tcPr>
          <w:p w14:paraId="692EB82A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1.359</w:t>
            </w:r>
          </w:p>
        </w:tc>
        <w:tc>
          <w:tcPr>
            <w:tcW w:w="1111" w:type="dxa"/>
          </w:tcPr>
          <w:p w14:paraId="2EA30E8E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1.150–1.607</w:t>
            </w:r>
          </w:p>
        </w:tc>
        <w:tc>
          <w:tcPr>
            <w:tcW w:w="890" w:type="dxa"/>
          </w:tcPr>
          <w:p w14:paraId="1F8DCB99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1.716</w:t>
            </w:r>
          </w:p>
        </w:tc>
        <w:tc>
          <w:tcPr>
            <w:tcW w:w="1170" w:type="dxa"/>
          </w:tcPr>
          <w:p w14:paraId="787F8B18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0.792</w:t>
            </w:r>
          </w:p>
        </w:tc>
        <w:tc>
          <w:tcPr>
            <w:tcW w:w="1156" w:type="dxa"/>
          </w:tcPr>
          <w:p w14:paraId="48B00B58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-0.233</w:t>
            </w:r>
          </w:p>
        </w:tc>
        <w:tc>
          <w:tcPr>
            <w:tcW w:w="904" w:type="dxa"/>
          </w:tcPr>
          <w:p w14:paraId="5AD2912E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-2.173</w:t>
            </w:r>
          </w:p>
        </w:tc>
        <w:tc>
          <w:tcPr>
            <w:tcW w:w="874" w:type="dxa"/>
          </w:tcPr>
          <w:p w14:paraId="68EF55C2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0.0298</w:t>
            </w:r>
          </w:p>
        </w:tc>
        <w:tc>
          <w:tcPr>
            <w:tcW w:w="944" w:type="dxa"/>
          </w:tcPr>
          <w:p w14:paraId="72BA21D4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*</w:t>
            </w:r>
          </w:p>
        </w:tc>
        <w:tc>
          <w:tcPr>
            <w:tcW w:w="449" w:type="dxa"/>
          </w:tcPr>
          <w:p w14:paraId="1E274074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52.1</w:t>
            </w:r>
          </w:p>
        </w:tc>
        <w:tc>
          <w:tcPr>
            <w:tcW w:w="615" w:type="dxa"/>
          </w:tcPr>
          <w:p w14:paraId="369D4B22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1948</w:t>
            </w:r>
          </w:p>
        </w:tc>
        <w:tc>
          <w:tcPr>
            <w:tcW w:w="913" w:type="dxa"/>
          </w:tcPr>
          <w:p w14:paraId="5281670C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686</w:t>
            </w:r>
          </w:p>
        </w:tc>
      </w:tr>
      <w:tr w14:paraId="2F720DA0">
        <w:tc>
          <w:tcPr>
            <w:tcW w:w="1335" w:type="dxa"/>
            <w:shd w:val="clear" w:color="auto" w:fill="FFFFFF"/>
          </w:tcPr>
          <w:p w14:paraId="14DE749A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hibpe+arthre</w:t>
            </w:r>
          </w:p>
        </w:tc>
        <w:tc>
          <w:tcPr>
            <w:tcW w:w="1859" w:type="dxa"/>
            <w:shd w:val="clear" w:color="auto" w:fill="FFFFFF"/>
          </w:tcPr>
          <w:p w14:paraId="75683711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HTN + Arthritis</w:t>
            </w:r>
          </w:p>
        </w:tc>
        <w:tc>
          <w:tcPr>
            <w:tcW w:w="711" w:type="dxa"/>
            <w:shd w:val="clear" w:color="auto" w:fill="FFFFFF"/>
          </w:tcPr>
          <w:p w14:paraId="77DBBF0C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dyad</w:t>
            </w:r>
          </w:p>
        </w:tc>
        <w:tc>
          <w:tcPr>
            <w:tcW w:w="593" w:type="dxa"/>
            <w:shd w:val="clear" w:color="auto" w:fill="FFFFFF"/>
          </w:tcPr>
          <w:p w14:paraId="434C3096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</w:t>
            </w:r>
          </w:p>
        </w:tc>
        <w:tc>
          <w:tcPr>
            <w:tcW w:w="696" w:type="dxa"/>
            <w:shd w:val="clear" w:color="auto" w:fill="FFFFFF"/>
          </w:tcPr>
          <w:p w14:paraId="21483055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1.259</w:t>
            </w:r>
          </w:p>
        </w:tc>
        <w:tc>
          <w:tcPr>
            <w:tcW w:w="1111" w:type="dxa"/>
            <w:shd w:val="clear" w:color="auto" w:fill="FFFFFF"/>
          </w:tcPr>
          <w:p w14:paraId="56869089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1.136–1.395</w:t>
            </w:r>
          </w:p>
        </w:tc>
        <w:tc>
          <w:tcPr>
            <w:tcW w:w="890" w:type="dxa"/>
            <w:shd w:val="clear" w:color="auto" w:fill="FFFFFF"/>
          </w:tcPr>
          <w:p w14:paraId="26CEC79E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1.716</w:t>
            </w:r>
          </w:p>
        </w:tc>
        <w:tc>
          <w:tcPr>
            <w:tcW w:w="1170" w:type="dxa"/>
            <w:shd w:val="clear" w:color="auto" w:fill="FFFFFF"/>
          </w:tcPr>
          <w:p w14:paraId="5FDEF645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0.734</w:t>
            </w:r>
          </w:p>
        </w:tc>
        <w:tc>
          <w:tcPr>
            <w:tcW w:w="1156" w:type="dxa"/>
            <w:shd w:val="clear" w:color="auto" w:fill="FFFFFF"/>
          </w:tcPr>
          <w:p w14:paraId="670B79BA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-0.31</w:t>
            </w:r>
          </w:p>
        </w:tc>
        <w:tc>
          <w:tcPr>
            <w:tcW w:w="904" w:type="dxa"/>
            <w:shd w:val="clear" w:color="auto" w:fill="FFFFFF"/>
          </w:tcPr>
          <w:p w14:paraId="567A1E89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-3.704</w:t>
            </w:r>
          </w:p>
        </w:tc>
        <w:tc>
          <w:tcPr>
            <w:tcW w:w="874" w:type="dxa"/>
            <w:shd w:val="clear" w:color="auto" w:fill="FFFFFF"/>
          </w:tcPr>
          <w:p w14:paraId="076D55D2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0.0002</w:t>
            </w:r>
          </w:p>
        </w:tc>
        <w:tc>
          <w:tcPr>
            <w:tcW w:w="944" w:type="dxa"/>
            <w:shd w:val="clear" w:color="auto" w:fill="FFFFFF"/>
          </w:tcPr>
          <w:p w14:paraId="4142E8BC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***</w:t>
            </w:r>
          </w:p>
        </w:tc>
        <w:tc>
          <w:tcPr>
            <w:tcW w:w="449" w:type="dxa"/>
            <w:shd w:val="clear" w:color="auto" w:fill="FFFFFF"/>
          </w:tcPr>
          <w:p w14:paraId="70B176B6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60.7</w:t>
            </w:r>
          </w:p>
        </w:tc>
        <w:tc>
          <w:tcPr>
            <w:tcW w:w="615" w:type="dxa"/>
            <w:shd w:val="clear" w:color="auto" w:fill="FFFFFF"/>
          </w:tcPr>
          <w:p w14:paraId="3E8DBC74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10102</w:t>
            </w:r>
          </w:p>
        </w:tc>
        <w:tc>
          <w:tcPr>
            <w:tcW w:w="913" w:type="dxa"/>
            <w:shd w:val="clear" w:color="auto" w:fill="FFFFFF"/>
          </w:tcPr>
          <w:p w14:paraId="2C953D82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2593</w:t>
            </w:r>
          </w:p>
        </w:tc>
      </w:tr>
      <w:tr w14:paraId="00951B49">
        <w:tc>
          <w:tcPr>
            <w:tcW w:w="1335" w:type="dxa"/>
          </w:tcPr>
          <w:p w14:paraId="5E7E736F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hibpe+diabe+lunge</w:t>
            </w:r>
          </w:p>
        </w:tc>
        <w:tc>
          <w:tcPr>
            <w:tcW w:w="1859" w:type="dxa"/>
          </w:tcPr>
          <w:p w14:paraId="244E9B55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HTN + DM + Lung</w:t>
            </w:r>
          </w:p>
        </w:tc>
        <w:tc>
          <w:tcPr>
            <w:tcW w:w="711" w:type="dxa"/>
          </w:tcPr>
          <w:p w14:paraId="7D2CCABD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triad</w:t>
            </w:r>
          </w:p>
        </w:tc>
        <w:tc>
          <w:tcPr>
            <w:tcW w:w="593" w:type="dxa"/>
          </w:tcPr>
          <w:p w14:paraId="6DE6EDAD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3</w:t>
            </w:r>
          </w:p>
        </w:tc>
        <w:tc>
          <w:tcPr>
            <w:tcW w:w="696" w:type="dxa"/>
          </w:tcPr>
          <w:p w14:paraId="1C95A524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3.22</w:t>
            </w:r>
          </w:p>
        </w:tc>
        <w:tc>
          <w:tcPr>
            <w:tcW w:w="1111" w:type="dxa"/>
          </w:tcPr>
          <w:p w14:paraId="29AA83AC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1.663–6.233</w:t>
            </w:r>
          </w:p>
        </w:tc>
        <w:tc>
          <w:tcPr>
            <w:tcW w:w="890" w:type="dxa"/>
          </w:tcPr>
          <w:p w14:paraId="744DE020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2.285</w:t>
            </w:r>
          </w:p>
        </w:tc>
        <w:tc>
          <w:tcPr>
            <w:tcW w:w="1170" w:type="dxa"/>
          </w:tcPr>
          <w:p w14:paraId="386B6C9C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1.409</w:t>
            </w:r>
          </w:p>
        </w:tc>
        <w:tc>
          <w:tcPr>
            <w:tcW w:w="1156" w:type="dxa"/>
          </w:tcPr>
          <w:p w14:paraId="1267BE4A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0.343</w:t>
            </w:r>
          </w:p>
        </w:tc>
        <w:tc>
          <w:tcPr>
            <w:tcW w:w="904" w:type="dxa"/>
          </w:tcPr>
          <w:p w14:paraId="5979BE3C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0.96</w:t>
            </w:r>
          </w:p>
        </w:tc>
        <w:tc>
          <w:tcPr>
            <w:tcW w:w="874" w:type="dxa"/>
          </w:tcPr>
          <w:p w14:paraId="0B2808D9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0.337</w:t>
            </w:r>
          </w:p>
        </w:tc>
        <w:tc>
          <w:tcPr>
            <w:tcW w:w="944" w:type="dxa"/>
          </w:tcPr>
          <w:p w14:paraId="01F0E7AF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ns</w:t>
            </w:r>
          </w:p>
        </w:tc>
        <w:tc>
          <w:tcPr>
            <w:tcW w:w="449" w:type="dxa"/>
          </w:tcPr>
          <w:p w14:paraId="17B9087F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78.8</w:t>
            </w:r>
          </w:p>
        </w:tc>
        <w:tc>
          <w:tcPr>
            <w:tcW w:w="615" w:type="dxa"/>
          </w:tcPr>
          <w:p w14:paraId="6D8B8B09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264</w:t>
            </w:r>
          </w:p>
        </w:tc>
        <w:tc>
          <w:tcPr>
            <w:tcW w:w="913" w:type="dxa"/>
          </w:tcPr>
          <w:p w14:paraId="7C676B6D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85</w:t>
            </w:r>
          </w:p>
        </w:tc>
      </w:tr>
      <w:tr w14:paraId="05E56FF8">
        <w:tc>
          <w:tcPr>
            <w:tcW w:w="1335" w:type="dxa"/>
            <w:shd w:val="clear" w:color="auto" w:fill="FFFFFF"/>
          </w:tcPr>
          <w:p w14:paraId="6E31A997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hibpe+diabe+stroke</w:t>
            </w:r>
          </w:p>
        </w:tc>
        <w:tc>
          <w:tcPr>
            <w:tcW w:w="1859" w:type="dxa"/>
            <w:shd w:val="clear" w:color="auto" w:fill="FFFFFF"/>
          </w:tcPr>
          <w:p w14:paraId="537B9E15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HTN + DM + Stroke</w:t>
            </w:r>
          </w:p>
        </w:tc>
        <w:tc>
          <w:tcPr>
            <w:tcW w:w="711" w:type="dxa"/>
            <w:shd w:val="clear" w:color="auto" w:fill="FFFFFF"/>
          </w:tcPr>
          <w:p w14:paraId="76B3A2A8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triad</w:t>
            </w:r>
          </w:p>
        </w:tc>
        <w:tc>
          <w:tcPr>
            <w:tcW w:w="593" w:type="dxa"/>
            <w:shd w:val="clear" w:color="auto" w:fill="FFFFFF"/>
          </w:tcPr>
          <w:p w14:paraId="30147E64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3</w:t>
            </w:r>
          </w:p>
        </w:tc>
        <w:tc>
          <w:tcPr>
            <w:tcW w:w="696" w:type="dxa"/>
            <w:shd w:val="clear" w:color="auto" w:fill="FFFFFF"/>
          </w:tcPr>
          <w:p w14:paraId="347E66C8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3.102</w:t>
            </w:r>
          </w:p>
        </w:tc>
        <w:tc>
          <w:tcPr>
            <w:tcW w:w="1111" w:type="dxa"/>
            <w:shd w:val="clear" w:color="auto" w:fill="FFFFFF"/>
          </w:tcPr>
          <w:p w14:paraId="28F10D20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2.297–4.188</w:t>
            </w:r>
          </w:p>
        </w:tc>
        <w:tc>
          <w:tcPr>
            <w:tcW w:w="890" w:type="dxa"/>
            <w:shd w:val="clear" w:color="auto" w:fill="FFFFFF"/>
          </w:tcPr>
          <w:p w14:paraId="0FE45396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2.285</w:t>
            </w:r>
          </w:p>
        </w:tc>
        <w:tc>
          <w:tcPr>
            <w:tcW w:w="1170" w:type="dxa"/>
            <w:shd w:val="clear" w:color="auto" w:fill="FFFFFF"/>
          </w:tcPr>
          <w:p w14:paraId="26C654BE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1.357</w:t>
            </w:r>
          </w:p>
        </w:tc>
        <w:tc>
          <w:tcPr>
            <w:tcW w:w="1156" w:type="dxa"/>
            <w:shd w:val="clear" w:color="auto" w:fill="FFFFFF"/>
          </w:tcPr>
          <w:p w14:paraId="2DD567C5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0.306</w:t>
            </w:r>
          </w:p>
        </w:tc>
        <w:tc>
          <w:tcPr>
            <w:tcW w:w="904" w:type="dxa"/>
            <w:shd w:val="clear" w:color="auto" w:fill="FFFFFF"/>
          </w:tcPr>
          <w:p w14:paraId="7A44841D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1.578</w:t>
            </w:r>
          </w:p>
        </w:tc>
        <w:tc>
          <w:tcPr>
            <w:tcW w:w="874" w:type="dxa"/>
            <w:shd w:val="clear" w:color="auto" w:fill="FFFFFF"/>
          </w:tcPr>
          <w:p w14:paraId="0B54FC7E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0.1146</w:t>
            </w:r>
          </w:p>
        </w:tc>
        <w:tc>
          <w:tcPr>
            <w:tcW w:w="944" w:type="dxa"/>
            <w:shd w:val="clear" w:color="auto" w:fill="FFFFFF"/>
          </w:tcPr>
          <w:p w14:paraId="14CADD5A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ns</w:t>
            </w:r>
          </w:p>
        </w:tc>
        <w:tc>
          <w:tcPr>
            <w:tcW w:w="449" w:type="dxa"/>
            <w:shd w:val="clear" w:color="auto" w:fill="FFFFFF"/>
          </w:tcPr>
          <w:p w14:paraId="796785EA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52.2</w:t>
            </w:r>
          </w:p>
        </w:tc>
        <w:tc>
          <w:tcPr>
            <w:tcW w:w="615" w:type="dxa"/>
            <w:shd w:val="clear" w:color="auto" w:fill="FFFFFF"/>
          </w:tcPr>
          <w:p w14:paraId="75AE2B2F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383</w:t>
            </w:r>
          </w:p>
        </w:tc>
        <w:tc>
          <w:tcPr>
            <w:tcW w:w="913" w:type="dxa"/>
            <w:shd w:val="clear" w:color="auto" w:fill="FFFFFF"/>
          </w:tcPr>
          <w:p w14:paraId="0A3E16C7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159</w:t>
            </w:r>
          </w:p>
        </w:tc>
      </w:tr>
      <w:tr w14:paraId="525007D0">
        <w:tc>
          <w:tcPr>
            <w:tcW w:w="1335" w:type="dxa"/>
          </w:tcPr>
          <w:p w14:paraId="2EF48184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hibpe+hearte+lunge</w:t>
            </w:r>
          </w:p>
        </w:tc>
        <w:tc>
          <w:tcPr>
            <w:tcW w:w="1859" w:type="dxa"/>
          </w:tcPr>
          <w:p w14:paraId="726CDE78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HTN + Heart + Lung</w:t>
            </w:r>
          </w:p>
        </w:tc>
        <w:tc>
          <w:tcPr>
            <w:tcW w:w="711" w:type="dxa"/>
          </w:tcPr>
          <w:p w14:paraId="3522EF25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triad</w:t>
            </w:r>
          </w:p>
        </w:tc>
        <w:tc>
          <w:tcPr>
            <w:tcW w:w="593" w:type="dxa"/>
          </w:tcPr>
          <w:p w14:paraId="7F07005F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3</w:t>
            </w:r>
          </w:p>
        </w:tc>
        <w:tc>
          <w:tcPr>
            <w:tcW w:w="696" w:type="dxa"/>
          </w:tcPr>
          <w:p w14:paraId="68E61E63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2.829</w:t>
            </w:r>
          </w:p>
        </w:tc>
        <w:tc>
          <w:tcPr>
            <w:tcW w:w="1111" w:type="dxa"/>
          </w:tcPr>
          <w:p w14:paraId="02C4D2FF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1.943–4.120</w:t>
            </w:r>
          </w:p>
        </w:tc>
        <w:tc>
          <w:tcPr>
            <w:tcW w:w="890" w:type="dxa"/>
          </w:tcPr>
          <w:p w14:paraId="009F9297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2.285</w:t>
            </w:r>
          </w:p>
        </w:tc>
        <w:tc>
          <w:tcPr>
            <w:tcW w:w="1170" w:type="dxa"/>
          </w:tcPr>
          <w:p w14:paraId="39792E50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1.238</w:t>
            </w:r>
          </w:p>
        </w:tc>
        <w:tc>
          <w:tcPr>
            <w:tcW w:w="1156" w:type="dxa"/>
          </w:tcPr>
          <w:p w14:paraId="6A0BA330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0.214</w:t>
            </w:r>
          </w:p>
        </w:tc>
        <w:tc>
          <w:tcPr>
            <w:tcW w:w="904" w:type="dxa"/>
          </w:tcPr>
          <w:p w14:paraId="6B00A564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0.948</w:t>
            </w:r>
          </w:p>
        </w:tc>
        <w:tc>
          <w:tcPr>
            <w:tcW w:w="874" w:type="dxa"/>
          </w:tcPr>
          <w:p w14:paraId="00209151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0.3432</w:t>
            </w:r>
          </w:p>
        </w:tc>
        <w:tc>
          <w:tcPr>
            <w:tcW w:w="944" w:type="dxa"/>
          </w:tcPr>
          <w:p w14:paraId="33E1A3C4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ns</w:t>
            </w:r>
          </w:p>
        </w:tc>
        <w:tc>
          <w:tcPr>
            <w:tcW w:w="449" w:type="dxa"/>
          </w:tcPr>
          <w:p w14:paraId="08B3C34F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66.5</w:t>
            </w:r>
          </w:p>
        </w:tc>
        <w:tc>
          <w:tcPr>
            <w:tcW w:w="615" w:type="dxa"/>
          </w:tcPr>
          <w:p w14:paraId="32E2D796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374</w:t>
            </w:r>
          </w:p>
        </w:tc>
        <w:tc>
          <w:tcPr>
            <w:tcW w:w="913" w:type="dxa"/>
          </w:tcPr>
          <w:p w14:paraId="6F02ED0D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156</w:t>
            </w:r>
          </w:p>
        </w:tc>
      </w:tr>
      <w:tr w14:paraId="5B33AFE9">
        <w:tc>
          <w:tcPr>
            <w:tcW w:w="1335" w:type="dxa"/>
            <w:shd w:val="clear" w:color="auto" w:fill="FFFFFF"/>
          </w:tcPr>
          <w:p w14:paraId="0F2B396A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hibpe+hearte+stroke</w:t>
            </w:r>
          </w:p>
        </w:tc>
        <w:tc>
          <w:tcPr>
            <w:tcW w:w="1859" w:type="dxa"/>
            <w:shd w:val="clear" w:color="auto" w:fill="FFFFFF"/>
          </w:tcPr>
          <w:p w14:paraId="59172F30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HTN + Heart + Stroke</w:t>
            </w:r>
          </w:p>
        </w:tc>
        <w:tc>
          <w:tcPr>
            <w:tcW w:w="711" w:type="dxa"/>
            <w:shd w:val="clear" w:color="auto" w:fill="FFFFFF"/>
          </w:tcPr>
          <w:p w14:paraId="57580752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triad</w:t>
            </w:r>
          </w:p>
        </w:tc>
        <w:tc>
          <w:tcPr>
            <w:tcW w:w="593" w:type="dxa"/>
            <w:shd w:val="clear" w:color="auto" w:fill="FFFFFF"/>
          </w:tcPr>
          <w:p w14:paraId="6E35CD8E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3</w:t>
            </w:r>
          </w:p>
        </w:tc>
        <w:tc>
          <w:tcPr>
            <w:tcW w:w="696" w:type="dxa"/>
            <w:shd w:val="clear" w:color="auto" w:fill="FFFFFF"/>
          </w:tcPr>
          <w:p w14:paraId="67719499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2.671</w:t>
            </w:r>
          </w:p>
        </w:tc>
        <w:tc>
          <w:tcPr>
            <w:tcW w:w="1111" w:type="dxa"/>
            <w:shd w:val="clear" w:color="auto" w:fill="FFFFFF"/>
          </w:tcPr>
          <w:p w14:paraId="4EC04EB0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1.712–4.165</w:t>
            </w:r>
          </w:p>
        </w:tc>
        <w:tc>
          <w:tcPr>
            <w:tcW w:w="890" w:type="dxa"/>
            <w:shd w:val="clear" w:color="auto" w:fill="FFFFFF"/>
          </w:tcPr>
          <w:p w14:paraId="01992219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2.285</w:t>
            </w:r>
          </w:p>
        </w:tc>
        <w:tc>
          <w:tcPr>
            <w:tcW w:w="1170" w:type="dxa"/>
            <w:shd w:val="clear" w:color="auto" w:fill="FFFFFF"/>
          </w:tcPr>
          <w:p w14:paraId="1CD66E33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1.169</w:t>
            </w:r>
          </w:p>
        </w:tc>
        <w:tc>
          <w:tcPr>
            <w:tcW w:w="1156" w:type="dxa"/>
            <w:shd w:val="clear" w:color="auto" w:fill="FFFFFF"/>
          </w:tcPr>
          <w:p w14:paraId="4CC6679A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0.156</w:t>
            </w:r>
          </w:p>
        </w:tc>
        <w:tc>
          <w:tcPr>
            <w:tcW w:w="904" w:type="dxa"/>
            <w:shd w:val="clear" w:color="auto" w:fill="FFFFFF"/>
          </w:tcPr>
          <w:p w14:paraId="204C49AC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0.609</w:t>
            </w:r>
          </w:p>
        </w:tc>
        <w:tc>
          <w:tcPr>
            <w:tcW w:w="874" w:type="dxa"/>
            <w:shd w:val="clear" w:color="auto" w:fill="FFFFFF"/>
          </w:tcPr>
          <w:p w14:paraId="7E9B3671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0.5423</w:t>
            </w:r>
          </w:p>
        </w:tc>
        <w:tc>
          <w:tcPr>
            <w:tcW w:w="944" w:type="dxa"/>
            <w:shd w:val="clear" w:color="auto" w:fill="FFFFFF"/>
          </w:tcPr>
          <w:p w14:paraId="54EA2110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ns</w:t>
            </w:r>
          </w:p>
        </w:tc>
        <w:tc>
          <w:tcPr>
            <w:tcW w:w="449" w:type="dxa"/>
            <w:shd w:val="clear" w:color="auto" w:fill="FFFFFF"/>
          </w:tcPr>
          <w:p w14:paraId="6F063788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79.1</w:t>
            </w:r>
          </w:p>
        </w:tc>
        <w:tc>
          <w:tcPr>
            <w:tcW w:w="615" w:type="dxa"/>
            <w:shd w:val="clear" w:color="auto" w:fill="FFFFFF"/>
          </w:tcPr>
          <w:p w14:paraId="742B855F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466</w:t>
            </w:r>
          </w:p>
        </w:tc>
        <w:tc>
          <w:tcPr>
            <w:tcW w:w="913" w:type="dxa"/>
            <w:shd w:val="clear" w:color="auto" w:fill="FFFFFF"/>
          </w:tcPr>
          <w:p w14:paraId="45FA86F9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213</w:t>
            </w:r>
          </w:p>
        </w:tc>
      </w:tr>
      <w:tr w14:paraId="6C6528DA">
        <w:tc>
          <w:tcPr>
            <w:tcW w:w="1335" w:type="dxa"/>
          </w:tcPr>
          <w:p w14:paraId="24125E49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hibpe+cancre+hearte</w:t>
            </w:r>
          </w:p>
        </w:tc>
        <w:tc>
          <w:tcPr>
            <w:tcW w:w="1859" w:type="dxa"/>
          </w:tcPr>
          <w:p w14:paraId="19AFA985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HTN + Cancer + Heart</w:t>
            </w:r>
          </w:p>
        </w:tc>
        <w:tc>
          <w:tcPr>
            <w:tcW w:w="711" w:type="dxa"/>
          </w:tcPr>
          <w:p w14:paraId="7D1782BE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triad</w:t>
            </w:r>
          </w:p>
        </w:tc>
        <w:tc>
          <w:tcPr>
            <w:tcW w:w="593" w:type="dxa"/>
          </w:tcPr>
          <w:p w14:paraId="28F3B31F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3</w:t>
            </w:r>
          </w:p>
        </w:tc>
        <w:tc>
          <w:tcPr>
            <w:tcW w:w="696" w:type="dxa"/>
          </w:tcPr>
          <w:p w14:paraId="60055BA0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2.564</w:t>
            </w:r>
          </w:p>
        </w:tc>
        <w:tc>
          <w:tcPr>
            <w:tcW w:w="1111" w:type="dxa"/>
          </w:tcPr>
          <w:p w14:paraId="18BB8DFF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1.703–3.860</w:t>
            </w:r>
          </w:p>
        </w:tc>
        <w:tc>
          <w:tcPr>
            <w:tcW w:w="890" w:type="dxa"/>
          </w:tcPr>
          <w:p w14:paraId="5FDB3850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2.285</w:t>
            </w:r>
          </w:p>
        </w:tc>
        <w:tc>
          <w:tcPr>
            <w:tcW w:w="1170" w:type="dxa"/>
          </w:tcPr>
          <w:p w14:paraId="6AEB7699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1.122</w:t>
            </w:r>
          </w:p>
        </w:tc>
        <w:tc>
          <w:tcPr>
            <w:tcW w:w="1156" w:type="dxa"/>
          </w:tcPr>
          <w:p w14:paraId="7D12FC21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0.115</w:t>
            </w:r>
          </w:p>
        </w:tc>
        <w:tc>
          <w:tcPr>
            <w:tcW w:w="904" w:type="dxa"/>
          </w:tcPr>
          <w:p w14:paraId="3E2AE1AC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0.48</w:t>
            </w:r>
          </w:p>
        </w:tc>
        <w:tc>
          <w:tcPr>
            <w:tcW w:w="874" w:type="dxa"/>
          </w:tcPr>
          <w:p w14:paraId="79CAF825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0.6313</w:t>
            </w:r>
          </w:p>
        </w:tc>
        <w:tc>
          <w:tcPr>
            <w:tcW w:w="944" w:type="dxa"/>
          </w:tcPr>
          <w:p w14:paraId="6B7CD7D6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ns</w:t>
            </w:r>
          </w:p>
        </w:tc>
        <w:tc>
          <w:tcPr>
            <w:tcW w:w="449" w:type="dxa"/>
          </w:tcPr>
          <w:p w14:paraId="637F45EE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59.4</w:t>
            </w:r>
          </w:p>
        </w:tc>
        <w:tc>
          <w:tcPr>
            <w:tcW w:w="615" w:type="dxa"/>
          </w:tcPr>
          <w:p w14:paraId="5F64FE04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281</w:t>
            </w:r>
          </w:p>
        </w:tc>
        <w:tc>
          <w:tcPr>
            <w:tcW w:w="913" w:type="dxa"/>
          </w:tcPr>
          <w:p w14:paraId="6FE65787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117</w:t>
            </w:r>
          </w:p>
        </w:tc>
      </w:tr>
      <w:tr w14:paraId="49067B14">
        <w:tc>
          <w:tcPr>
            <w:tcW w:w="1335" w:type="dxa"/>
            <w:shd w:val="clear" w:color="auto" w:fill="FFFFFF"/>
          </w:tcPr>
          <w:p w14:paraId="027E67EF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hibpe+diabe+cancre</w:t>
            </w:r>
          </w:p>
        </w:tc>
        <w:tc>
          <w:tcPr>
            <w:tcW w:w="1859" w:type="dxa"/>
            <w:shd w:val="clear" w:color="auto" w:fill="FFFFFF"/>
          </w:tcPr>
          <w:p w14:paraId="535595E8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HTN + DM + Cancer</w:t>
            </w:r>
          </w:p>
        </w:tc>
        <w:tc>
          <w:tcPr>
            <w:tcW w:w="711" w:type="dxa"/>
            <w:shd w:val="clear" w:color="auto" w:fill="FFFFFF"/>
          </w:tcPr>
          <w:p w14:paraId="2187A9B2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triad</w:t>
            </w:r>
          </w:p>
        </w:tc>
        <w:tc>
          <w:tcPr>
            <w:tcW w:w="593" w:type="dxa"/>
            <w:shd w:val="clear" w:color="auto" w:fill="FFFFFF"/>
          </w:tcPr>
          <w:p w14:paraId="19DBA1EF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3</w:t>
            </w:r>
          </w:p>
        </w:tc>
        <w:tc>
          <w:tcPr>
            <w:tcW w:w="696" w:type="dxa"/>
            <w:shd w:val="clear" w:color="auto" w:fill="FFFFFF"/>
          </w:tcPr>
          <w:p w14:paraId="35E451A2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2.557</w:t>
            </w:r>
          </w:p>
        </w:tc>
        <w:tc>
          <w:tcPr>
            <w:tcW w:w="1111" w:type="dxa"/>
            <w:shd w:val="clear" w:color="auto" w:fill="FFFFFF"/>
          </w:tcPr>
          <w:p w14:paraId="16714EED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2.125–3.077</w:t>
            </w:r>
          </w:p>
        </w:tc>
        <w:tc>
          <w:tcPr>
            <w:tcW w:w="890" w:type="dxa"/>
            <w:shd w:val="clear" w:color="auto" w:fill="FFFFFF"/>
          </w:tcPr>
          <w:p w14:paraId="18E5E2F4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2.285</w:t>
            </w:r>
          </w:p>
        </w:tc>
        <w:tc>
          <w:tcPr>
            <w:tcW w:w="1170" w:type="dxa"/>
            <w:shd w:val="clear" w:color="auto" w:fill="FFFFFF"/>
          </w:tcPr>
          <w:p w14:paraId="6DAEA47E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1.119</w:t>
            </w:r>
          </w:p>
        </w:tc>
        <w:tc>
          <w:tcPr>
            <w:tcW w:w="1156" w:type="dxa"/>
            <w:shd w:val="clear" w:color="auto" w:fill="FFFFFF"/>
          </w:tcPr>
          <w:p w14:paraId="52835629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0.113</w:t>
            </w:r>
          </w:p>
        </w:tc>
        <w:tc>
          <w:tcPr>
            <w:tcW w:w="904" w:type="dxa"/>
            <w:shd w:val="clear" w:color="auto" w:fill="FFFFFF"/>
          </w:tcPr>
          <w:p w14:paraId="1D2A22CF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0.743</w:t>
            </w:r>
          </w:p>
        </w:tc>
        <w:tc>
          <w:tcPr>
            <w:tcW w:w="874" w:type="dxa"/>
            <w:shd w:val="clear" w:color="auto" w:fill="FFFFFF"/>
          </w:tcPr>
          <w:p w14:paraId="058CB629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0.4572</w:t>
            </w:r>
          </w:p>
        </w:tc>
        <w:tc>
          <w:tcPr>
            <w:tcW w:w="944" w:type="dxa"/>
            <w:shd w:val="clear" w:color="auto" w:fill="FFFFFF"/>
          </w:tcPr>
          <w:p w14:paraId="6F618397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ns</w:t>
            </w:r>
          </w:p>
        </w:tc>
        <w:tc>
          <w:tcPr>
            <w:tcW w:w="449" w:type="dxa"/>
            <w:shd w:val="clear" w:color="auto" w:fill="FFFFFF"/>
          </w:tcPr>
          <w:p w14:paraId="73254C33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0.0</w:t>
            </w:r>
          </w:p>
        </w:tc>
        <w:tc>
          <w:tcPr>
            <w:tcW w:w="615" w:type="dxa"/>
            <w:shd w:val="clear" w:color="auto" w:fill="FFFFFF"/>
          </w:tcPr>
          <w:p w14:paraId="26BC9333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326</w:t>
            </w:r>
          </w:p>
        </w:tc>
        <w:tc>
          <w:tcPr>
            <w:tcW w:w="913" w:type="dxa"/>
            <w:shd w:val="clear" w:color="auto" w:fill="FFFFFF"/>
          </w:tcPr>
          <w:p w14:paraId="50F7528A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117</w:t>
            </w:r>
          </w:p>
        </w:tc>
      </w:tr>
      <w:tr w14:paraId="7AC0A5DB">
        <w:tc>
          <w:tcPr>
            <w:tcW w:w="1335" w:type="dxa"/>
          </w:tcPr>
          <w:p w14:paraId="70680C50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hibpe+diabe+hearte</w:t>
            </w:r>
          </w:p>
        </w:tc>
        <w:tc>
          <w:tcPr>
            <w:tcW w:w="1859" w:type="dxa"/>
          </w:tcPr>
          <w:p w14:paraId="273675CB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HTN + DM + Heart</w:t>
            </w:r>
          </w:p>
        </w:tc>
        <w:tc>
          <w:tcPr>
            <w:tcW w:w="711" w:type="dxa"/>
          </w:tcPr>
          <w:p w14:paraId="41BF121D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triad</w:t>
            </w:r>
          </w:p>
        </w:tc>
        <w:tc>
          <w:tcPr>
            <w:tcW w:w="593" w:type="dxa"/>
          </w:tcPr>
          <w:p w14:paraId="1897DC97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3</w:t>
            </w:r>
          </w:p>
        </w:tc>
        <w:tc>
          <w:tcPr>
            <w:tcW w:w="696" w:type="dxa"/>
          </w:tcPr>
          <w:p w14:paraId="269376FB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2.362</w:t>
            </w:r>
          </w:p>
        </w:tc>
        <w:tc>
          <w:tcPr>
            <w:tcW w:w="1111" w:type="dxa"/>
          </w:tcPr>
          <w:p w14:paraId="7F1B2239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1.567–3.561</w:t>
            </w:r>
          </w:p>
        </w:tc>
        <w:tc>
          <w:tcPr>
            <w:tcW w:w="890" w:type="dxa"/>
          </w:tcPr>
          <w:p w14:paraId="3DAA9416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2.285</w:t>
            </w:r>
          </w:p>
        </w:tc>
        <w:tc>
          <w:tcPr>
            <w:tcW w:w="1170" w:type="dxa"/>
          </w:tcPr>
          <w:p w14:paraId="5A289718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1.034</w:t>
            </w:r>
          </w:p>
        </w:tc>
        <w:tc>
          <w:tcPr>
            <w:tcW w:w="1156" w:type="dxa"/>
          </w:tcPr>
          <w:p w14:paraId="266505F1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0.033</w:t>
            </w:r>
          </w:p>
        </w:tc>
        <w:tc>
          <w:tcPr>
            <w:tcW w:w="904" w:type="dxa"/>
          </w:tcPr>
          <w:p w14:paraId="5F3BD8F3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0.138</w:t>
            </w:r>
          </w:p>
        </w:tc>
        <w:tc>
          <w:tcPr>
            <w:tcW w:w="874" w:type="dxa"/>
          </w:tcPr>
          <w:p w14:paraId="438636F1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0.8903</w:t>
            </w:r>
          </w:p>
        </w:tc>
        <w:tc>
          <w:tcPr>
            <w:tcW w:w="944" w:type="dxa"/>
          </w:tcPr>
          <w:p w14:paraId="247F744C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ns</w:t>
            </w:r>
          </w:p>
        </w:tc>
        <w:tc>
          <w:tcPr>
            <w:tcW w:w="449" w:type="dxa"/>
          </w:tcPr>
          <w:p w14:paraId="027E2713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87.3</w:t>
            </w:r>
          </w:p>
        </w:tc>
        <w:tc>
          <w:tcPr>
            <w:tcW w:w="615" w:type="dxa"/>
          </w:tcPr>
          <w:p w14:paraId="07BFFAC1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1169</w:t>
            </w:r>
          </w:p>
        </w:tc>
        <w:tc>
          <w:tcPr>
            <w:tcW w:w="913" w:type="dxa"/>
          </w:tcPr>
          <w:p w14:paraId="472CE699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416</w:t>
            </w:r>
          </w:p>
        </w:tc>
      </w:tr>
      <w:tr w14:paraId="7F5C3109">
        <w:tc>
          <w:tcPr>
            <w:tcW w:w="1335" w:type="dxa"/>
            <w:shd w:val="clear" w:color="auto" w:fill="FFFFFF"/>
          </w:tcPr>
          <w:p w14:paraId="79FCAF33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diabe+lunge+arthre</w:t>
            </w:r>
          </w:p>
        </w:tc>
        <w:tc>
          <w:tcPr>
            <w:tcW w:w="1859" w:type="dxa"/>
            <w:shd w:val="clear" w:color="auto" w:fill="FFFFFF"/>
          </w:tcPr>
          <w:p w14:paraId="3B184375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DM + Lung + Arthritis</w:t>
            </w:r>
          </w:p>
        </w:tc>
        <w:tc>
          <w:tcPr>
            <w:tcW w:w="711" w:type="dxa"/>
            <w:shd w:val="clear" w:color="auto" w:fill="FFFFFF"/>
          </w:tcPr>
          <w:p w14:paraId="203378B4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triad</w:t>
            </w:r>
          </w:p>
        </w:tc>
        <w:tc>
          <w:tcPr>
            <w:tcW w:w="593" w:type="dxa"/>
            <w:shd w:val="clear" w:color="auto" w:fill="FFFFFF"/>
          </w:tcPr>
          <w:p w14:paraId="31CC7E9B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3</w:t>
            </w:r>
          </w:p>
        </w:tc>
        <w:tc>
          <w:tcPr>
            <w:tcW w:w="696" w:type="dxa"/>
            <w:shd w:val="clear" w:color="auto" w:fill="FFFFFF"/>
          </w:tcPr>
          <w:p w14:paraId="028C60C8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2.273</w:t>
            </w:r>
          </w:p>
        </w:tc>
        <w:tc>
          <w:tcPr>
            <w:tcW w:w="1111" w:type="dxa"/>
            <w:shd w:val="clear" w:color="auto" w:fill="FFFFFF"/>
          </w:tcPr>
          <w:p w14:paraId="0653BD6C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1.086–4.760</w:t>
            </w:r>
          </w:p>
        </w:tc>
        <w:tc>
          <w:tcPr>
            <w:tcW w:w="890" w:type="dxa"/>
            <w:shd w:val="clear" w:color="auto" w:fill="FFFFFF"/>
          </w:tcPr>
          <w:p w14:paraId="60394816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2.285</w:t>
            </w:r>
          </w:p>
        </w:tc>
        <w:tc>
          <w:tcPr>
            <w:tcW w:w="1170" w:type="dxa"/>
            <w:shd w:val="clear" w:color="auto" w:fill="FFFFFF"/>
          </w:tcPr>
          <w:p w14:paraId="66C22D02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0.995</w:t>
            </w:r>
          </w:p>
        </w:tc>
        <w:tc>
          <w:tcPr>
            <w:tcW w:w="1156" w:type="dxa"/>
            <w:shd w:val="clear" w:color="auto" w:fill="FFFFFF"/>
          </w:tcPr>
          <w:p w14:paraId="1F46560B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-0.005</w:t>
            </w:r>
          </w:p>
        </w:tc>
        <w:tc>
          <w:tcPr>
            <w:tcW w:w="904" w:type="dxa"/>
            <w:shd w:val="clear" w:color="auto" w:fill="FFFFFF"/>
          </w:tcPr>
          <w:p w14:paraId="707AC84D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-0.013</w:t>
            </w:r>
          </w:p>
        </w:tc>
        <w:tc>
          <w:tcPr>
            <w:tcW w:w="874" w:type="dxa"/>
            <w:shd w:val="clear" w:color="auto" w:fill="FFFFFF"/>
          </w:tcPr>
          <w:p w14:paraId="1F9F883A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0.9897</w:t>
            </w:r>
          </w:p>
        </w:tc>
        <w:tc>
          <w:tcPr>
            <w:tcW w:w="944" w:type="dxa"/>
            <w:shd w:val="clear" w:color="auto" w:fill="FFFFFF"/>
          </w:tcPr>
          <w:p w14:paraId="5B613FC1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ns</w:t>
            </w:r>
          </w:p>
        </w:tc>
        <w:tc>
          <w:tcPr>
            <w:tcW w:w="449" w:type="dxa"/>
            <w:shd w:val="clear" w:color="auto" w:fill="FFFFFF"/>
          </w:tcPr>
          <w:p w14:paraId="0F831F13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73.2</w:t>
            </w:r>
          </w:p>
        </w:tc>
        <w:tc>
          <w:tcPr>
            <w:tcW w:w="615" w:type="dxa"/>
            <w:shd w:val="clear" w:color="auto" w:fill="FFFFFF"/>
          </w:tcPr>
          <w:p w14:paraId="1DC85CDD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105</w:t>
            </w:r>
          </w:p>
        </w:tc>
        <w:tc>
          <w:tcPr>
            <w:tcW w:w="913" w:type="dxa"/>
            <w:shd w:val="clear" w:color="auto" w:fill="FFFFFF"/>
          </w:tcPr>
          <w:p w14:paraId="772D527A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43</w:t>
            </w:r>
          </w:p>
        </w:tc>
      </w:tr>
      <w:tr w14:paraId="0AA5F226">
        <w:tc>
          <w:tcPr>
            <w:tcW w:w="1335" w:type="dxa"/>
          </w:tcPr>
          <w:p w14:paraId="7CC99D55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hearte+lunge+arthre</w:t>
            </w:r>
          </w:p>
        </w:tc>
        <w:tc>
          <w:tcPr>
            <w:tcW w:w="1859" w:type="dxa"/>
          </w:tcPr>
          <w:p w14:paraId="15A5C814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Heart + Lung + Arthritis</w:t>
            </w:r>
          </w:p>
        </w:tc>
        <w:tc>
          <w:tcPr>
            <w:tcW w:w="711" w:type="dxa"/>
          </w:tcPr>
          <w:p w14:paraId="57FF5D87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triad</w:t>
            </w:r>
          </w:p>
        </w:tc>
        <w:tc>
          <w:tcPr>
            <w:tcW w:w="593" w:type="dxa"/>
          </w:tcPr>
          <w:p w14:paraId="0B1719B5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3</w:t>
            </w:r>
          </w:p>
        </w:tc>
        <w:tc>
          <w:tcPr>
            <w:tcW w:w="696" w:type="dxa"/>
          </w:tcPr>
          <w:p w14:paraId="012BACBE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2.251</w:t>
            </w:r>
          </w:p>
        </w:tc>
        <w:tc>
          <w:tcPr>
            <w:tcW w:w="1111" w:type="dxa"/>
          </w:tcPr>
          <w:p w14:paraId="1892E1CB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1.603–3.160</w:t>
            </w:r>
          </w:p>
        </w:tc>
        <w:tc>
          <w:tcPr>
            <w:tcW w:w="890" w:type="dxa"/>
          </w:tcPr>
          <w:p w14:paraId="2844D7F9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2.285</w:t>
            </w:r>
          </w:p>
        </w:tc>
        <w:tc>
          <w:tcPr>
            <w:tcW w:w="1170" w:type="dxa"/>
          </w:tcPr>
          <w:p w14:paraId="684B1F76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0.985</w:t>
            </w:r>
          </w:p>
        </w:tc>
        <w:tc>
          <w:tcPr>
            <w:tcW w:w="1156" w:type="dxa"/>
          </w:tcPr>
          <w:p w14:paraId="5329F9BF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-0.015</w:t>
            </w:r>
          </w:p>
        </w:tc>
        <w:tc>
          <w:tcPr>
            <w:tcW w:w="904" w:type="dxa"/>
          </w:tcPr>
          <w:p w14:paraId="2B0B4FA6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-0.072</w:t>
            </w:r>
          </w:p>
        </w:tc>
        <w:tc>
          <w:tcPr>
            <w:tcW w:w="874" w:type="dxa"/>
          </w:tcPr>
          <w:p w14:paraId="0A98A6DC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0.9422</w:t>
            </w:r>
          </w:p>
        </w:tc>
        <w:tc>
          <w:tcPr>
            <w:tcW w:w="944" w:type="dxa"/>
          </w:tcPr>
          <w:p w14:paraId="40E10151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ns</w:t>
            </w:r>
          </w:p>
        </w:tc>
        <w:tc>
          <w:tcPr>
            <w:tcW w:w="449" w:type="dxa"/>
          </w:tcPr>
          <w:p w14:paraId="524432AE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66.8</w:t>
            </w:r>
          </w:p>
        </w:tc>
        <w:tc>
          <w:tcPr>
            <w:tcW w:w="615" w:type="dxa"/>
          </w:tcPr>
          <w:p w14:paraId="2632CE8F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315</w:t>
            </w:r>
          </w:p>
        </w:tc>
        <w:tc>
          <w:tcPr>
            <w:tcW w:w="913" w:type="dxa"/>
          </w:tcPr>
          <w:p w14:paraId="3CE90C05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150</w:t>
            </w:r>
          </w:p>
        </w:tc>
      </w:tr>
      <w:tr w14:paraId="6998D4FC">
        <w:tc>
          <w:tcPr>
            <w:tcW w:w="1335" w:type="dxa"/>
            <w:shd w:val="clear" w:color="auto" w:fill="FFFFFF"/>
          </w:tcPr>
          <w:p w14:paraId="109CA5C8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diabe+hearte+arthre</w:t>
            </w:r>
          </w:p>
        </w:tc>
        <w:tc>
          <w:tcPr>
            <w:tcW w:w="1859" w:type="dxa"/>
            <w:shd w:val="clear" w:color="auto" w:fill="FFFFFF"/>
          </w:tcPr>
          <w:p w14:paraId="3C3A4DC8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DM + Heart + Arthritis</w:t>
            </w:r>
          </w:p>
        </w:tc>
        <w:tc>
          <w:tcPr>
            <w:tcW w:w="711" w:type="dxa"/>
            <w:shd w:val="clear" w:color="auto" w:fill="FFFFFF"/>
          </w:tcPr>
          <w:p w14:paraId="076AB867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triad</w:t>
            </w:r>
          </w:p>
        </w:tc>
        <w:tc>
          <w:tcPr>
            <w:tcW w:w="593" w:type="dxa"/>
            <w:shd w:val="clear" w:color="auto" w:fill="FFFFFF"/>
          </w:tcPr>
          <w:p w14:paraId="6324E8B8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3</w:t>
            </w:r>
          </w:p>
        </w:tc>
        <w:tc>
          <w:tcPr>
            <w:tcW w:w="696" w:type="dxa"/>
            <w:shd w:val="clear" w:color="auto" w:fill="FFFFFF"/>
          </w:tcPr>
          <w:p w14:paraId="6D8F8458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2.012</w:t>
            </w:r>
          </w:p>
        </w:tc>
        <w:tc>
          <w:tcPr>
            <w:tcW w:w="1111" w:type="dxa"/>
            <w:shd w:val="clear" w:color="auto" w:fill="FFFFFF"/>
          </w:tcPr>
          <w:p w14:paraId="7F1F1E19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1.075–3.764</w:t>
            </w:r>
          </w:p>
        </w:tc>
        <w:tc>
          <w:tcPr>
            <w:tcW w:w="890" w:type="dxa"/>
            <w:shd w:val="clear" w:color="auto" w:fill="FFFFFF"/>
          </w:tcPr>
          <w:p w14:paraId="685B9246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2.285</w:t>
            </w:r>
          </w:p>
        </w:tc>
        <w:tc>
          <w:tcPr>
            <w:tcW w:w="1170" w:type="dxa"/>
            <w:shd w:val="clear" w:color="auto" w:fill="FFFFFF"/>
          </w:tcPr>
          <w:p w14:paraId="2C0F2444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0.88</w:t>
            </w:r>
          </w:p>
        </w:tc>
        <w:tc>
          <w:tcPr>
            <w:tcW w:w="1156" w:type="dxa"/>
            <w:shd w:val="clear" w:color="auto" w:fill="FFFFFF"/>
          </w:tcPr>
          <w:p w14:paraId="32CCF135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-0.127</w:t>
            </w:r>
          </w:p>
        </w:tc>
        <w:tc>
          <w:tcPr>
            <w:tcW w:w="904" w:type="dxa"/>
            <w:shd w:val="clear" w:color="auto" w:fill="FFFFFF"/>
          </w:tcPr>
          <w:p w14:paraId="666A763C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-0.373</w:t>
            </w:r>
          </w:p>
        </w:tc>
        <w:tc>
          <w:tcPr>
            <w:tcW w:w="874" w:type="dxa"/>
            <w:shd w:val="clear" w:color="auto" w:fill="FFFFFF"/>
          </w:tcPr>
          <w:p w14:paraId="33D80F8D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0.7088</w:t>
            </w:r>
          </w:p>
        </w:tc>
        <w:tc>
          <w:tcPr>
            <w:tcW w:w="944" w:type="dxa"/>
            <w:shd w:val="clear" w:color="auto" w:fill="FFFFFF"/>
          </w:tcPr>
          <w:p w14:paraId="4990A5F7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ns</w:t>
            </w:r>
          </w:p>
        </w:tc>
        <w:tc>
          <w:tcPr>
            <w:tcW w:w="449" w:type="dxa"/>
            <w:shd w:val="clear" w:color="auto" w:fill="FFFFFF"/>
          </w:tcPr>
          <w:p w14:paraId="1D1926AE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85.4</w:t>
            </w:r>
          </w:p>
        </w:tc>
        <w:tc>
          <w:tcPr>
            <w:tcW w:w="615" w:type="dxa"/>
            <w:shd w:val="clear" w:color="auto" w:fill="FFFFFF"/>
          </w:tcPr>
          <w:p w14:paraId="351C0728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293</w:t>
            </w:r>
          </w:p>
        </w:tc>
        <w:tc>
          <w:tcPr>
            <w:tcW w:w="913" w:type="dxa"/>
            <w:shd w:val="clear" w:color="auto" w:fill="FFFFFF"/>
          </w:tcPr>
          <w:p w14:paraId="3BA86FD9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128</w:t>
            </w:r>
          </w:p>
        </w:tc>
      </w:tr>
      <w:tr w14:paraId="1F4BDDEE">
        <w:tc>
          <w:tcPr>
            <w:tcW w:w="1335" w:type="dxa"/>
          </w:tcPr>
          <w:p w14:paraId="6A6B9F2B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hibpe+stroke+arthre</w:t>
            </w:r>
          </w:p>
        </w:tc>
        <w:tc>
          <w:tcPr>
            <w:tcW w:w="1859" w:type="dxa"/>
          </w:tcPr>
          <w:p w14:paraId="511D3A17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HTN + Stroke + Arthritis</w:t>
            </w:r>
          </w:p>
        </w:tc>
        <w:tc>
          <w:tcPr>
            <w:tcW w:w="711" w:type="dxa"/>
          </w:tcPr>
          <w:p w14:paraId="2E9724FA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triad</w:t>
            </w:r>
          </w:p>
        </w:tc>
        <w:tc>
          <w:tcPr>
            <w:tcW w:w="593" w:type="dxa"/>
          </w:tcPr>
          <w:p w14:paraId="517E3B36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3</w:t>
            </w:r>
          </w:p>
        </w:tc>
        <w:tc>
          <w:tcPr>
            <w:tcW w:w="696" w:type="dxa"/>
          </w:tcPr>
          <w:p w14:paraId="3C9F4CE4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1.959</w:t>
            </w:r>
          </w:p>
        </w:tc>
        <w:tc>
          <w:tcPr>
            <w:tcW w:w="1111" w:type="dxa"/>
          </w:tcPr>
          <w:p w14:paraId="6B3E4CAC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1.547–2.480</w:t>
            </w:r>
          </w:p>
        </w:tc>
        <w:tc>
          <w:tcPr>
            <w:tcW w:w="890" w:type="dxa"/>
          </w:tcPr>
          <w:p w14:paraId="5FDCBB43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2.285</w:t>
            </w:r>
          </w:p>
        </w:tc>
        <w:tc>
          <w:tcPr>
            <w:tcW w:w="1170" w:type="dxa"/>
          </w:tcPr>
          <w:p w14:paraId="5EF5742F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0.857</w:t>
            </w:r>
          </w:p>
        </w:tc>
        <w:tc>
          <w:tcPr>
            <w:tcW w:w="1156" w:type="dxa"/>
          </w:tcPr>
          <w:p w14:paraId="10A564CE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-0.154</w:t>
            </w:r>
          </w:p>
        </w:tc>
        <w:tc>
          <w:tcPr>
            <w:tcW w:w="904" w:type="dxa"/>
          </w:tcPr>
          <w:p w14:paraId="11DE0246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-0.912</w:t>
            </w:r>
          </w:p>
        </w:tc>
        <w:tc>
          <w:tcPr>
            <w:tcW w:w="874" w:type="dxa"/>
          </w:tcPr>
          <w:p w14:paraId="4BE56EE8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0.3616</w:t>
            </w:r>
          </w:p>
        </w:tc>
        <w:tc>
          <w:tcPr>
            <w:tcW w:w="944" w:type="dxa"/>
          </w:tcPr>
          <w:p w14:paraId="6A1D9895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ns</w:t>
            </w:r>
          </w:p>
        </w:tc>
        <w:tc>
          <w:tcPr>
            <w:tcW w:w="449" w:type="dxa"/>
          </w:tcPr>
          <w:p w14:paraId="286A444E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49.0</w:t>
            </w:r>
          </w:p>
        </w:tc>
        <w:tc>
          <w:tcPr>
            <w:tcW w:w="615" w:type="dxa"/>
          </w:tcPr>
          <w:p w14:paraId="3B5CF37D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652</w:t>
            </w:r>
          </w:p>
        </w:tc>
        <w:tc>
          <w:tcPr>
            <w:tcW w:w="913" w:type="dxa"/>
          </w:tcPr>
          <w:p w14:paraId="26858C8F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286</w:t>
            </w:r>
          </w:p>
        </w:tc>
      </w:tr>
      <w:tr w14:paraId="228C07A2">
        <w:tc>
          <w:tcPr>
            <w:tcW w:w="1335" w:type="dxa"/>
            <w:shd w:val="clear" w:color="auto" w:fill="FFFFFF"/>
          </w:tcPr>
          <w:p w14:paraId="671084D0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hibpe+lunge+arthre</w:t>
            </w:r>
          </w:p>
        </w:tc>
        <w:tc>
          <w:tcPr>
            <w:tcW w:w="1859" w:type="dxa"/>
            <w:shd w:val="clear" w:color="auto" w:fill="FFFFFF"/>
          </w:tcPr>
          <w:p w14:paraId="7B9305E3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HTN + Lung + Arthritis</w:t>
            </w:r>
          </w:p>
        </w:tc>
        <w:tc>
          <w:tcPr>
            <w:tcW w:w="711" w:type="dxa"/>
            <w:shd w:val="clear" w:color="auto" w:fill="FFFFFF"/>
          </w:tcPr>
          <w:p w14:paraId="613FA225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triad</w:t>
            </w:r>
          </w:p>
        </w:tc>
        <w:tc>
          <w:tcPr>
            <w:tcW w:w="593" w:type="dxa"/>
            <w:shd w:val="clear" w:color="auto" w:fill="FFFFFF"/>
          </w:tcPr>
          <w:p w14:paraId="2284CDE5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3</w:t>
            </w:r>
          </w:p>
        </w:tc>
        <w:tc>
          <w:tcPr>
            <w:tcW w:w="696" w:type="dxa"/>
            <w:shd w:val="clear" w:color="auto" w:fill="FFFFFF"/>
          </w:tcPr>
          <w:p w14:paraId="48507E4E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1.929</w:t>
            </w:r>
          </w:p>
        </w:tc>
        <w:tc>
          <w:tcPr>
            <w:tcW w:w="1111" w:type="dxa"/>
            <w:shd w:val="clear" w:color="auto" w:fill="FFFFFF"/>
          </w:tcPr>
          <w:p w14:paraId="54673448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1.345–2.767</w:t>
            </w:r>
          </w:p>
        </w:tc>
        <w:tc>
          <w:tcPr>
            <w:tcW w:w="890" w:type="dxa"/>
            <w:shd w:val="clear" w:color="auto" w:fill="FFFFFF"/>
          </w:tcPr>
          <w:p w14:paraId="6E9F537F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2.285</w:t>
            </w:r>
          </w:p>
        </w:tc>
        <w:tc>
          <w:tcPr>
            <w:tcW w:w="1170" w:type="dxa"/>
            <w:shd w:val="clear" w:color="auto" w:fill="FFFFFF"/>
          </w:tcPr>
          <w:p w14:paraId="170358CA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0.844</w:t>
            </w:r>
          </w:p>
        </w:tc>
        <w:tc>
          <w:tcPr>
            <w:tcW w:w="1156" w:type="dxa"/>
            <w:shd w:val="clear" w:color="auto" w:fill="FFFFFF"/>
          </w:tcPr>
          <w:p w14:paraId="38A656DF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-0.17</w:t>
            </w:r>
          </w:p>
        </w:tc>
        <w:tc>
          <w:tcPr>
            <w:tcW w:w="904" w:type="dxa"/>
            <w:shd w:val="clear" w:color="auto" w:fill="FFFFFF"/>
          </w:tcPr>
          <w:p w14:paraId="4B2CABF7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-0.774</w:t>
            </w:r>
          </w:p>
        </w:tc>
        <w:tc>
          <w:tcPr>
            <w:tcW w:w="874" w:type="dxa"/>
            <w:shd w:val="clear" w:color="auto" w:fill="FFFFFF"/>
          </w:tcPr>
          <w:p w14:paraId="0B3D46CB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0.4387</w:t>
            </w:r>
          </w:p>
        </w:tc>
        <w:tc>
          <w:tcPr>
            <w:tcW w:w="944" w:type="dxa"/>
            <w:shd w:val="clear" w:color="auto" w:fill="FFFFFF"/>
          </w:tcPr>
          <w:p w14:paraId="21CA1D7A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ns</w:t>
            </w:r>
          </w:p>
        </w:tc>
        <w:tc>
          <w:tcPr>
            <w:tcW w:w="449" w:type="dxa"/>
            <w:shd w:val="clear" w:color="auto" w:fill="FFFFFF"/>
          </w:tcPr>
          <w:p w14:paraId="023205F7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81.3</w:t>
            </w:r>
          </w:p>
        </w:tc>
        <w:tc>
          <w:tcPr>
            <w:tcW w:w="615" w:type="dxa"/>
            <w:shd w:val="clear" w:color="auto" w:fill="FFFFFF"/>
          </w:tcPr>
          <w:p w14:paraId="7E2A58F6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950</w:t>
            </w:r>
          </w:p>
        </w:tc>
        <w:tc>
          <w:tcPr>
            <w:tcW w:w="913" w:type="dxa"/>
            <w:shd w:val="clear" w:color="auto" w:fill="FFFFFF"/>
          </w:tcPr>
          <w:p w14:paraId="1A9F9881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321</w:t>
            </w:r>
          </w:p>
        </w:tc>
      </w:tr>
      <w:tr w14:paraId="3D4D0DB6">
        <w:tc>
          <w:tcPr>
            <w:tcW w:w="1335" w:type="dxa"/>
          </w:tcPr>
          <w:p w14:paraId="399970C5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hibpe+hearte+arthre</w:t>
            </w:r>
          </w:p>
        </w:tc>
        <w:tc>
          <w:tcPr>
            <w:tcW w:w="1859" w:type="dxa"/>
          </w:tcPr>
          <w:p w14:paraId="076638BC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HTN + Heart + Arthritis</w:t>
            </w:r>
          </w:p>
        </w:tc>
        <w:tc>
          <w:tcPr>
            <w:tcW w:w="711" w:type="dxa"/>
          </w:tcPr>
          <w:p w14:paraId="25BED3A3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triad</w:t>
            </w:r>
          </w:p>
        </w:tc>
        <w:tc>
          <w:tcPr>
            <w:tcW w:w="593" w:type="dxa"/>
          </w:tcPr>
          <w:p w14:paraId="059DA028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3</w:t>
            </w:r>
          </w:p>
        </w:tc>
        <w:tc>
          <w:tcPr>
            <w:tcW w:w="696" w:type="dxa"/>
          </w:tcPr>
          <w:p w14:paraId="566C6452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1.825</w:t>
            </w:r>
          </w:p>
        </w:tc>
        <w:tc>
          <w:tcPr>
            <w:tcW w:w="1111" w:type="dxa"/>
          </w:tcPr>
          <w:p w14:paraId="20816926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1.414–2.353</w:t>
            </w:r>
          </w:p>
        </w:tc>
        <w:tc>
          <w:tcPr>
            <w:tcW w:w="890" w:type="dxa"/>
          </w:tcPr>
          <w:p w14:paraId="6EEDC2D8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2.285</w:t>
            </w:r>
          </w:p>
        </w:tc>
        <w:tc>
          <w:tcPr>
            <w:tcW w:w="1170" w:type="dxa"/>
          </w:tcPr>
          <w:p w14:paraId="6C7EE890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0.798</w:t>
            </w:r>
          </w:p>
        </w:tc>
        <w:tc>
          <w:tcPr>
            <w:tcW w:w="1156" w:type="dxa"/>
          </w:tcPr>
          <w:p w14:paraId="4FE60097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-0.225</w:t>
            </w:r>
          </w:p>
        </w:tc>
        <w:tc>
          <w:tcPr>
            <w:tcW w:w="904" w:type="dxa"/>
          </w:tcPr>
          <w:p w14:paraId="6BA86D83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-1.28</w:t>
            </w:r>
          </w:p>
        </w:tc>
        <w:tc>
          <w:tcPr>
            <w:tcW w:w="874" w:type="dxa"/>
          </w:tcPr>
          <w:p w14:paraId="65AFB4F1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0.2005</w:t>
            </w:r>
          </w:p>
        </w:tc>
        <w:tc>
          <w:tcPr>
            <w:tcW w:w="944" w:type="dxa"/>
          </w:tcPr>
          <w:p w14:paraId="4659F0D0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ns</w:t>
            </w:r>
          </w:p>
        </w:tc>
        <w:tc>
          <w:tcPr>
            <w:tcW w:w="449" w:type="dxa"/>
          </w:tcPr>
          <w:p w14:paraId="652710A4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85.5</w:t>
            </w:r>
          </w:p>
        </w:tc>
        <w:tc>
          <w:tcPr>
            <w:tcW w:w="615" w:type="dxa"/>
          </w:tcPr>
          <w:p w14:paraId="005A2E1D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2697</w:t>
            </w:r>
          </w:p>
        </w:tc>
        <w:tc>
          <w:tcPr>
            <w:tcW w:w="913" w:type="dxa"/>
          </w:tcPr>
          <w:p w14:paraId="0DAAF2CE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1079</w:t>
            </w:r>
          </w:p>
        </w:tc>
      </w:tr>
      <w:tr w14:paraId="03F6B23E">
        <w:tc>
          <w:tcPr>
            <w:tcW w:w="1335" w:type="dxa"/>
            <w:shd w:val="clear" w:color="auto" w:fill="FFFFFF"/>
          </w:tcPr>
          <w:p w14:paraId="5165F252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hibpe+diabe+arthre</w:t>
            </w:r>
          </w:p>
        </w:tc>
        <w:tc>
          <w:tcPr>
            <w:tcW w:w="1859" w:type="dxa"/>
            <w:shd w:val="clear" w:color="auto" w:fill="FFFFFF"/>
          </w:tcPr>
          <w:p w14:paraId="429FCC76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HTN + DM + Arthritis</w:t>
            </w:r>
          </w:p>
        </w:tc>
        <w:tc>
          <w:tcPr>
            <w:tcW w:w="711" w:type="dxa"/>
            <w:shd w:val="clear" w:color="auto" w:fill="FFFFFF"/>
          </w:tcPr>
          <w:p w14:paraId="3315C0DF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triad</w:t>
            </w:r>
          </w:p>
        </w:tc>
        <w:tc>
          <w:tcPr>
            <w:tcW w:w="593" w:type="dxa"/>
            <w:shd w:val="clear" w:color="auto" w:fill="FFFFFF"/>
          </w:tcPr>
          <w:p w14:paraId="1105D283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3</w:t>
            </w:r>
          </w:p>
        </w:tc>
        <w:tc>
          <w:tcPr>
            <w:tcW w:w="696" w:type="dxa"/>
            <w:shd w:val="clear" w:color="auto" w:fill="FFFFFF"/>
          </w:tcPr>
          <w:p w14:paraId="457FDA5C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1.806</w:t>
            </w:r>
          </w:p>
        </w:tc>
        <w:tc>
          <w:tcPr>
            <w:tcW w:w="1111" w:type="dxa"/>
            <w:shd w:val="clear" w:color="auto" w:fill="FFFFFF"/>
          </w:tcPr>
          <w:p w14:paraId="1E5CEB02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1.301–2.507</w:t>
            </w:r>
          </w:p>
        </w:tc>
        <w:tc>
          <w:tcPr>
            <w:tcW w:w="890" w:type="dxa"/>
            <w:shd w:val="clear" w:color="auto" w:fill="FFFFFF"/>
          </w:tcPr>
          <w:p w14:paraId="73192401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2.285</w:t>
            </w:r>
          </w:p>
        </w:tc>
        <w:tc>
          <w:tcPr>
            <w:tcW w:w="1170" w:type="dxa"/>
            <w:shd w:val="clear" w:color="auto" w:fill="FFFFFF"/>
          </w:tcPr>
          <w:p w14:paraId="478FE85C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0.79</w:t>
            </w:r>
          </w:p>
        </w:tc>
        <w:tc>
          <w:tcPr>
            <w:tcW w:w="1156" w:type="dxa"/>
            <w:shd w:val="clear" w:color="auto" w:fill="FFFFFF"/>
          </w:tcPr>
          <w:p w14:paraId="73E4D9CB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-0.235</w:t>
            </w:r>
          </w:p>
        </w:tc>
        <w:tc>
          <w:tcPr>
            <w:tcW w:w="904" w:type="dxa"/>
            <w:shd w:val="clear" w:color="auto" w:fill="FFFFFF"/>
          </w:tcPr>
          <w:p w14:paraId="59CDD224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-1.148</w:t>
            </w:r>
          </w:p>
        </w:tc>
        <w:tc>
          <w:tcPr>
            <w:tcW w:w="874" w:type="dxa"/>
            <w:shd w:val="clear" w:color="auto" w:fill="FFFFFF"/>
          </w:tcPr>
          <w:p w14:paraId="4AEC7717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0.251</w:t>
            </w:r>
          </w:p>
        </w:tc>
        <w:tc>
          <w:tcPr>
            <w:tcW w:w="944" w:type="dxa"/>
            <w:shd w:val="clear" w:color="auto" w:fill="FFFFFF"/>
          </w:tcPr>
          <w:p w14:paraId="3C5D6771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ns</w:t>
            </w:r>
          </w:p>
        </w:tc>
        <w:tc>
          <w:tcPr>
            <w:tcW w:w="449" w:type="dxa"/>
            <w:shd w:val="clear" w:color="auto" w:fill="FFFFFF"/>
          </w:tcPr>
          <w:p w14:paraId="125D8405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89.8</w:t>
            </w:r>
          </w:p>
        </w:tc>
        <w:tc>
          <w:tcPr>
            <w:tcW w:w="615" w:type="dxa"/>
            <w:shd w:val="clear" w:color="auto" w:fill="FFFFFF"/>
          </w:tcPr>
          <w:p w14:paraId="6DE023E2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2583</w:t>
            </w:r>
          </w:p>
        </w:tc>
        <w:tc>
          <w:tcPr>
            <w:tcW w:w="913" w:type="dxa"/>
            <w:shd w:val="clear" w:color="auto" w:fill="FFFFFF"/>
          </w:tcPr>
          <w:p w14:paraId="2202F1B1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845</w:t>
            </w:r>
          </w:p>
        </w:tc>
      </w:tr>
      <w:tr w14:paraId="674A6F14">
        <w:tc>
          <w:tcPr>
            <w:tcW w:w="1335" w:type="dxa"/>
          </w:tcPr>
          <w:p w14:paraId="39A3A1DA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hibpe+cancre+arthre</w:t>
            </w:r>
          </w:p>
        </w:tc>
        <w:tc>
          <w:tcPr>
            <w:tcW w:w="1859" w:type="dxa"/>
          </w:tcPr>
          <w:p w14:paraId="7D95C6D2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HTN + Cancer + Arthritis</w:t>
            </w:r>
          </w:p>
        </w:tc>
        <w:tc>
          <w:tcPr>
            <w:tcW w:w="711" w:type="dxa"/>
          </w:tcPr>
          <w:p w14:paraId="56D69A4C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triad</w:t>
            </w:r>
          </w:p>
        </w:tc>
        <w:tc>
          <w:tcPr>
            <w:tcW w:w="593" w:type="dxa"/>
          </w:tcPr>
          <w:p w14:paraId="09B6AFF5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3</w:t>
            </w:r>
          </w:p>
        </w:tc>
        <w:tc>
          <w:tcPr>
            <w:tcW w:w="696" w:type="dxa"/>
          </w:tcPr>
          <w:p w14:paraId="38D4E6FC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1.625</w:t>
            </w:r>
          </w:p>
        </w:tc>
        <w:tc>
          <w:tcPr>
            <w:tcW w:w="1111" w:type="dxa"/>
          </w:tcPr>
          <w:p w14:paraId="10EC1BFF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1.288–2.051</w:t>
            </w:r>
          </w:p>
        </w:tc>
        <w:tc>
          <w:tcPr>
            <w:tcW w:w="890" w:type="dxa"/>
          </w:tcPr>
          <w:p w14:paraId="438F0CC4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2.285</w:t>
            </w:r>
          </w:p>
        </w:tc>
        <w:tc>
          <w:tcPr>
            <w:tcW w:w="1170" w:type="dxa"/>
          </w:tcPr>
          <w:p w14:paraId="0A7E3328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0.711</w:t>
            </w:r>
          </w:p>
        </w:tc>
        <w:tc>
          <w:tcPr>
            <w:tcW w:w="1156" w:type="dxa"/>
          </w:tcPr>
          <w:p w14:paraId="2FBD7FF1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-0.341</w:t>
            </w:r>
          </w:p>
        </w:tc>
        <w:tc>
          <w:tcPr>
            <w:tcW w:w="904" w:type="dxa"/>
          </w:tcPr>
          <w:p w14:paraId="528875E4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-2.031</w:t>
            </w:r>
          </w:p>
        </w:tc>
        <w:tc>
          <w:tcPr>
            <w:tcW w:w="874" w:type="dxa"/>
          </w:tcPr>
          <w:p w14:paraId="69BDDFC8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0.0422</w:t>
            </w:r>
          </w:p>
        </w:tc>
        <w:tc>
          <w:tcPr>
            <w:tcW w:w="944" w:type="dxa"/>
          </w:tcPr>
          <w:p w14:paraId="6DD599CF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*</w:t>
            </w:r>
          </w:p>
        </w:tc>
        <w:tc>
          <w:tcPr>
            <w:tcW w:w="449" w:type="dxa"/>
          </w:tcPr>
          <w:p w14:paraId="66798A78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38.9</w:t>
            </w:r>
          </w:p>
        </w:tc>
        <w:tc>
          <w:tcPr>
            <w:tcW w:w="615" w:type="dxa"/>
          </w:tcPr>
          <w:p w14:paraId="06DDE82C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838</w:t>
            </w:r>
          </w:p>
        </w:tc>
        <w:tc>
          <w:tcPr>
            <w:tcW w:w="913" w:type="dxa"/>
          </w:tcPr>
          <w:p w14:paraId="26DA2756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341</w:t>
            </w:r>
          </w:p>
        </w:tc>
      </w:tr>
    </w:tbl>
    <w:p w14:paraId="11311533">
      <w:pPr>
        <w:spacing w:before="80" w:after="160"/>
        <w:sectPr>
          <w:footerReference r:id="rId6" w:type="default"/>
          <w:pgSz w:w="16838" w:h="11906" w:orient="landscape"/>
          <w:pgMar w:top="1417" w:right="1417" w:bottom="1417" w:left="1417" w:header="720" w:footer="720" w:gutter="0"/>
          <w:cols w:space="720" w:num="1"/>
        </w:sectPr>
      </w:pPr>
      <w:r>
        <w:rPr>
          <w:rFonts w:ascii="Times New Roman" w:hAnsi="Times New Roman"/>
          <w:i/>
          <w:sz w:val="18"/>
        </w:rPr>
        <w:t>Direct comparison of each combination's pooled HR to the corresponding count-class pooled HR, quantifying excess risk attributable to combination structure beyond count alone</w:t>
      </w:r>
    </w:p>
    <w:p w14:paraId="5A336EB9">
      <w:pPr>
        <w:spacing w:after="60"/>
        <w:rPr>
          <w:rFonts w:ascii="Times New Roman" w:hAnsi="Times New Roman"/>
          <w:b/>
          <w:sz w:val="22"/>
        </w:rPr>
      </w:pPr>
      <w:r>
        <w:rPr>
          <w:rFonts w:ascii="Times New Roman" w:hAnsi="Times New Roman"/>
          <w:b/>
          <w:sz w:val="22"/>
        </w:rPr>
        <w:t>Table S6: Five-year and 10-year Kaplan–Meier absolute risk differences.</w:t>
      </w:r>
    </w:p>
    <w:p w14:paraId="4F8B8152">
      <w:pPr>
        <w:spacing w:after="60"/>
        <w:rPr>
          <w:rFonts w:ascii="Times New Roman" w:hAnsi="Times New Roman"/>
          <w:b/>
          <w:sz w:val="22"/>
        </w:rPr>
      </w:pPr>
    </w:p>
    <w:tbl>
      <w:tblPr>
        <w:tblStyle w:val="33"/>
        <w:tblpPr w:leftFromText="180" w:rightFromText="180" w:vertAnchor="text" w:horzAnchor="page" w:tblpX="1432" w:tblpY="78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15"/>
        <w:gridCol w:w="2086"/>
        <w:gridCol w:w="1168"/>
        <w:gridCol w:w="837"/>
        <w:gridCol w:w="1061"/>
        <w:gridCol w:w="797"/>
        <w:gridCol w:w="539"/>
        <w:gridCol w:w="585"/>
        <w:gridCol w:w="708"/>
        <w:gridCol w:w="511"/>
        <w:gridCol w:w="372"/>
        <w:gridCol w:w="877"/>
        <w:gridCol w:w="1468"/>
        <w:gridCol w:w="1008"/>
      </w:tblGrid>
      <w:tr w14:paraId="5CCC6689">
        <w:trPr>
          <w:trHeight w:val="173" w:hRule="atLeast"/>
        </w:trPr>
        <w:tc>
          <w:tcPr>
            <w:tcW w:w="1615" w:type="dxa"/>
            <w:shd w:val="clear" w:color="auto" w:fill="FFFFFF"/>
          </w:tcPr>
          <w:p w14:paraId="4A2EF42A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combo</w:t>
            </w:r>
          </w:p>
        </w:tc>
        <w:tc>
          <w:tcPr>
            <w:tcW w:w="2086" w:type="dxa"/>
            <w:shd w:val="clear" w:color="auto" w:fill="FFFFFF"/>
          </w:tcPr>
          <w:p w14:paraId="087E5A1A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label</w:t>
            </w:r>
          </w:p>
        </w:tc>
        <w:tc>
          <w:tcPr>
            <w:tcW w:w="1168" w:type="dxa"/>
            <w:shd w:val="clear" w:color="auto" w:fill="FFFFFF"/>
          </w:tcPr>
          <w:p w14:paraId="1900AFC9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type</w:t>
            </w:r>
          </w:p>
        </w:tc>
        <w:tc>
          <w:tcPr>
            <w:tcW w:w="837" w:type="dxa"/>
            <w:shd w:val="clear" w:color="auto" w:fill="FFFFFF"/>
          </w:tcPr>
          <w:p w14:paraId="2997D055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horizon</w:t>
            </w:r>
          </w:p>
        </w:tc>
        <w:tc>
          <w:tcPr>
            <w:tcW w:w="1061" w:type="dxa"/>
            <w:shd w:val="clear" w:color="auto" w:fill="FFFFFF"/>
          </w:tcPr>
          <w:p w14:paraId="12BD3A45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pooled_ard</w:t>
            </w:r>
          </w:p>
        </w:tc>
        <w:tc>
          <w:tcPr>
            <w:tcW w:w="797" w:type="dxa"/>
            <w:shd w:val="clear" w:color="auto" w:fill="FFFFFF"/>
          </w:tcPr>
          <w:p w14:paraId="3ACD3975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ci_l</w:t>
            </w:r>
          </w:p>
        </w:tc>
        <w:tc>
          <w:tcPr>
            <w:tcW w:w="539" w:type="dxa"/>
            <w:shd w:val="clear" w:color="auto" w:fill="FFFFFF"/>
          </w:tcPr>
          <w:p w14:paraId="3F0D5718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ci_u</w:t>
            </w:r>
          </w:p>
        </w:tc>
        <w:tc>
          <w:tcPr>
            <w:tcW w:w="585" w:type="dxa"/>
            <w:shd w:val="clear" w:color="auto" w:fill="FFFFFF"/>
          </w:tcPr>
          <w:p w14:paraId="6B76BCA2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se</w:t>
            </w:r>
          </w:p>
        </w:tc>
        <w:tc>
          <w:tcPr>
            <w:tcW w:w="708" w:type="dxa"/>
            <w:shd w:val="clear" w:color="auto" w:fill="FFFFFF"/>
          </w:tcPr>
          <w:p w14:paraId="48FEE723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p</w:t>
            </w:r>
          </w:p>
        </w:tc>
        <w:tc>
          <w:tcPr>
            <w:tcW w:w="511" w:type="dxa"/>
            <w:shd w:val="clear" w:color="auto" w:fill="FFFFFF"/>
          </w:tcPr>
          <w:p w14:paraId="19C7D735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I2</w:t>
            </w:r>
          </w:p>
        </w:tc>
        <w:tc>
          <w:tcPr>
            <w:tcW w:w="372" w:type="dxa"/>
            <w:shd w:val="clear" w:color="auto" w:fill="FFFFFF"/>
          </w:tcPr>
          <w:p w14:paraId="5F234B90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k</w:t>
            </w:r>
          </w:p>
        </w:tc>
        <w:tc>
          <w:tcPr>
            <w:tcW w:w="877" w:type="dxa"/>
            <w:shd w:val="clear" w:color="auto" w:fill="FFFFFF"/>
          </w:tcPr>
          <w:p w14:paraId="7F01C5AB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mean_risk_combo_pct</w:t>
            </w:r>
          </w:p>
        </w:tc>
        <w:tc>
          <w:tcPr>
            <w:tcW w:w="1468" w:type="dxa"/>
            <w:shd w:val="clear" w:color="auto" w:fill="FFFFFF"/>
          </w:tcPr>
          <w:p w14:paraId="204828AD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mean_risk_ref_pct</w:t>
            </w:r>
          </w:p>
        </w:tc>
        <w:tc>
          <w:tcPr>
            <w:tcW w:w="1008" w:type="dxa"/>
            <w:shd w:val="clear" w:color="auto" w:fill="FFFFFF"/>
          </w:tcPr>
          <w:p w14:paraId="0A7C8635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hr_adjusted</w:t>
            </w:r>
          </w:p>
        </w:tc>
      </w:tr>
      <w:tr w14:paraId="67DCD1EB">
        <w:trPr>
          <w:trHeight w:val="90" w:hRule="atLeast"/>
        </w:trPr>
        <w:tc>
          <w:tcPr>
            <w:tcW w:w="1615" w:type="dxa"/>
          </w:tcPr>
          <w:p w14:paraId="2EC5197A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hibpe</w:t>
            </w:r>
          </w:p>
        </w:tc>
        <w:tc>
          <w:tcPr>
            <w:tcW w:w="2086" w:type="dxa"/>
          </w:tcPr>
          <w:p w14:paraId="4CCC0D60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HTN</w:t>
            </w:r>
          </w:p>
        </w:tc>
        <w:tc>
          <w:tcPr>
            <w:tcW w:w="1168" w:type="dxa"/>
          </w:tcPr>
          <w:p w14:paraId="1E4E9608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single</w:t>
            </w:r>
          </w:p>
        </w:tc>
        <w:tc>
          <w:tcPr>
            <w:tcW w:w="837" w:type="dxa"/>
          </w:tcPr>
          <w:p w14:paraId="1BFC3CF7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5</w:t>
            </w:r>
          </w:p>
        </w:tc>
        <w:tc>
          <w:tcPr>
            <w:tcW w:w="1061" w:type="dxa"/>
          </w:tcPr>
          <w:p w14:paraId="05199D51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2.41</w:t>
            </w:r>
          </w:p>
        </w:tc>
        <w:tc>
          <w:tcPr>
            <w:tcW w:w="797" w:type="dxa"/>
          </w:tcPr>
          <w:p w14:paraId="57CA22E4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1.31</w:t>
            </w:r>
          </w:p>
        </w:tc>
        <w:tc>
          <w:tcPr>
            <w:tcW w:w="539" w:type="dxa"/>
          </w:tcPr>
          <w:p w14:paraId="3308CD12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3.52</w:t>
            </w:r>
          </w:p>
        </w:tc>
        <w:tc>
          <w:tcPr>
            <w:tcW w:w="585" w:type="dxa"/>
          </w:tcPr>
          <w:p w14:paraId="5019FA76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0.564</w:t>
            </w:r>
          </w:p>
        </w:tc>
        <w:tc>
          <w:tcPr>
            <w:tcW w:w="708" w:type="dxa"/>
          </w:tcPr>
          <w:p w14:paraId="2D56F8F2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2e-05</w:t>
            </w:r>
          </w:p>
        </w:tc>
        <w:tc>
          <w:tcPr>
            <w:tcW w:w="511" w:type="dxa"/>
          </w:tcPr>
          <w:p w14:paraId="6845398E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82.7</w:t>
            </w:r>
          </w:p>
        </w:tc>
        <w:tc>
          <w:tcPr>
            <w:tcW w:w="372" w:type="dxa"/>
          </w:tcPr>
          <w:p w14:paraId="60BF9ED1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6</w:t>
            </w:r>
          </w:p>
        </w:tc>
        <w:tc>
          <w:tcPr>
            <w:tcW w:w="877" w:type="dxa"/>
          </w:tcPr>
          <w:p w14:paraId="40977AF0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8.1</w:t>
            </w:r>
          </w:p>
        </w:tc>
        <w:tc>
          <w:tcPr>
            <w:tcW w:w="1468" w:type="dxa"/>
          </w:tcPr>
          <w:p w14:paraId="36B34EDD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5.5</w:t>
            </w:r>
          </w:p>
        </w:tc>
        <w:tc>
          <w:tcPr>
            <w:tcW w:w="1008" w:type="dxa"/>
          </w:tcPr>
          <w:p w14:paraId="049637D4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1.214</w:t>
            </w:r>
          </w:p>
        </w:tc>
      </w:tr>
      <w:tr w14:paraId="6D7FA5CA">
        <w:trPr>
          <w:trHeight w:val="90" w:hRule="atLeast"/>
        </w:trPr>
        <w:tc>
          <w:tcPr>
            <w:tcW w:w="1615" w:type="dxa"/>
            <w:shd w:val="clear" w:color="auto" w:fill="FFFFFF"/>
          </w:tcPr>
          <w:p w14:paraId="4F0513A1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hibpe</w:t>
            </w:r>
          </w:p>
        </w:tc>
        <w:tc>
          <w:tcPr>
            <w:tcW w:w="2086" w:type="dxa"/>
            <w:shd w:val="clear" w:color="auto" w:fill="FFFFFF"/>
          </w:tcPr>
          <w:p w14:paraId="26192CD0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HTN</w:t>
            </w:r>
          </w:p>
        </w:tc>
        <w:tc>
          <w:tcPr>
            <w:tcW w:w="1168" w:type="dxa"/>
            <w:shd w:val="clear" w:color="auto" w:fill="FFFFFF"/>
          </w:tcPr>
          <w:p w14:paraId="00025F92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single</w:t>
            </w:r>
          </w:p>
        </w:tc>
        <w:tc>
          <w:tcPr>
            <w:tcW w:w="837" w:type="dxa"/>
            <w:shd w:val="clear" w:color="auto" w:fill="FFFFFF"/>
          </w:tcPr>
          <w:p w14:paraId="46D49A50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10</w:t>
            </w:r>
          </w:p>
        </w:tc>
        <w:tc>
          <w:tcPr>
            <w:tcW w:w="1061" w:type="dxa"/>
            <w:shd w:val="clear" w:color="auto" w:fill="FFFFFF"/>
          </w:tcPr>
          <w:p w14:paraId="3734F28D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5.48</w:t>
            </w:r>
          </w:p>
        </w:tc>
        <w:tc>
          <w:tcPr>
            <w:tcW w:w="797" w:type="dxa"/>
            <w:shd w:val="clear" w:color="auto" w:fill="FFFFFF"/>
          </w:tcPr>
          <w:p w14:paraId="4543B8E5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2.73</w:t>
            </w:r>
          </w:p>
        </w:tc>
        <w:tc>
          <w:tcPr>
            <w:tcW w:w="539" w:type="dxa"/>
            <w:shd w:val="clear" w:color="auto" w:fill="FFFFFF"/>
          </w:tcPr>
          <w:p w14:paraId="2B7C63FA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8.24</w:t>
            </w:r>
          </w:p>
        </w:tc>
        <w:tc>
          <w:tcPr>
            <w:tcW w:w="585" w:type="dxa"/>
            <w:shd w:val="clear" w:color="auto" w:fill="FFFFFF"/>
          </w:tcPr>
          <w:p w14:paraId="29268C62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1.405</w:t>
            </w:r>
          </w:p>
        </w:tc>
        <w:tc>
          <w:tcPr>
            <w:tcW w:w="708" w:type="dxa"/>
            <w:shd w:val="clear" w:color="auto" w:fill="FFFFFF"/>
          </w:tcPr>
          <w:p w14:paraId="5EDB7F63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0.0001</w:t>
            </w:r>
          </w:p>
        </w:tc>
        <w:tc>
          <w:tcPr>
            <w:tcW w:w="511" w:type="dxa"/>
            <w:shd w:val="clear" w:color="auto" w:fill="FFFFFF"/>
          </w:tcPr>
          <w:p w14:paraId="17DA2EF7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89.4</w:t>
            </w:r>
          </w:p>
        </w:tc>
        <w:tc>
          <w:tcPr>
            <w:tcW w:w="372" w:type="dxa"/>
            <w:shd w:val="clear" w:color="auto" w:fill="FFFFFF"/>
          </w:tcPr>
          <w:p w14:paraId="3F71676D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6</w:t>
            </w:r>
          </w:p>
        </w:tc>
        <w:tc>
          <w:tcPr>
            <w:tcW w:w="877" w:type="dxa"/>
            <w:shd w:val="clear" w:color="auto" w:fill="FFFFFF"/>
          </w:tcPr>
          <w:p w14:paraId="6658FE82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18.6</w:t>
            </w:r>
          </w:p>
        </w:tc>
        <w:tc>
          <w:tcPr>
            <w:tcW w:w="1468" w:type="dxa"/>
            <w:shd w:val="clear" w:color="auto" w:fill="FFFFFF"/>
          </w:tcPr>
          <w:p w14:paraId="6A0C6F18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13.4</w:t>
            </w:r>
          </w:p>
        </w:tc>
        <w:tc>
          <w:tcPr>
            <w:tcW w:w="1008" w:type="dxa"/>
            <w:shd w:val="clear" w:color="auto" w:fill="FFFFFF"/>
          </w:tcPr>
          <w:p w14:paraId="29E02807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1.214</w:t>
            </w:r>
          </w:p>
        </w:tc>
      </w:tr>
      <w:tr w14:paraId="6129AB96">
        <w:trPr>
          <w:trHeight w:val="90" w:hRule="atLeast"/>
        </w:trPr>
        <w:tc>
          <w:tcPr>
            <w:tcW w:w="1615" w:type="dxa"/>
          </w:tcPr>
          <w:p w14:paraId="1EA8F2EC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diabe</w:t>
            </w:r>
          </w:p>
        </w:tc>
        <w:tc>
          <w:tcPr>
            <w:tcW w:w="2086" w:type="dxa"/>
          </w:tcPr>
          <w:p w14:paraId="117C4906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DM</w:t>
            </w:r>
          </w:p>
        </w:tc>
        <w:tc>
          <w:tcPr>
            <w:tcW w:w="1168" w:type="dxa"/>
          </w:tcPr>
          <w:p w14:paraId="1289A9AE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single</w:t>
            </w:r>
          </w:p>
        </w:tc>
        <w:tc>
          <w:tcPr>
            <w:tcW w:w="837" w:type="dxa"/>
          </w:tcPr>
          <w:p w14:paraId="7189CB1E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5</w:t>
            </w:r>
          </w:p>
        </w:tc>
        <w:tc>
          <w:tcPr>
            <w:tcW w:w="1061" w:type="dxa"/>
          </w:tcPr>
          <w:p w14:paraId="1A571155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3.7</w:t>
            </w:r>
          </w:p>
        </w:tc>
        <w:tc>
          <w:tcPr>
            <w:tcW w:w="797" w:type="dxa"/>
          </w:tcPr>
          <w:p w14:paraId="7D6A6378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1.48</w:t>
            </w:r>
          </w:p>
        </w:tc>
        <w:tc>
          <w:tcPr>
            <w:tcW w:w="539" w:type="dxa"/>
          </w:tcPr>
          <w:p w14:paraId="5CE7E8DF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5.91</w:t>
            </w:r>
          </w:p>
        </w:tc>
        <w:tc>
          <w:tcPr>
            <w:tcW w:w="585" w:type="dxa"/>
          </w:tcPr>
          <w:p w14:paraId="1DFC1DC1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1.129</w:t>
            </w:r>
          </w:p>
        </w:tc>
        <w:tc>
          <w:tcPr>
            <w:tcW w:w="708" w:type="dxa"/>
          </w:tcPr>
          <w:p w14:paraId="6F2D5C2F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0.00106</w:t>
            </w:r>
          </w:p>
        </w:tc>
        <w:tc>
          <w:tcPr>
            <w:tcW w:w="511" w:type="dxa"/>
          </w:tcPr>
          <w:p w14:paraId="6D172100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76.5</w:t>
            </w:r>
          </w:p>
        </w:tc>
        <w:tc>
          <w:tcPr>
            <w:tcW w:w="372" w:type="dxa"/>
          </w:tcPr>
          <w:p w14:paraId="3407F6DC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6</w:t>
            </w:r>
          </w:p>
        </w:tc>
        <w:tc>
          <w:tcPr>
            <w:tcW w:w="877" w:type="dxa"/>
          </w:tcPr>
          <w:p w14:paraId="41008CFB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9.2</w:t>
            </w:r>
          </w:p>
        </w:tc>
        <w:tc>
          <w:tcPr>
            <w:tcW w:w="1468" w:type="dxa"/>
          </w:tcPr>
          <w:p w14:paraId="74EE7A89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5.5</w:t>
            </w:r>
          </w:p>
        </w:tc>
        <w:tc>
          <w:tcPr>
            <w:tcW w:w="1008" w:type="dxa"/>
          </w:tcPr>
          <w:p w14:paraId="25060E96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1.555</w:t>
            </w:r>
          </w:p>
        </w:tc>
      </w:tr>
      <w:tr w14:paraId="712B2313">
        <w:trPr>
          <w:trHeight w:val="90" w:hRule="atLeast"/>
        </w:trPr>
        <w:tc>
          <w:tcPr>
            <w:tcW w:w="1615" w:type="dxa"/>
            <w:shd w:val="clear" w:color="auto" w:fill="FFFFFF"/>
          </w:tcPr>
          <w:p w14:paraId="5660A3AB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diabe</w:t>
            </w:r>
          </w:p>
        </w:tc>
        <w:tc>
          <w:tcPr>
            <w:tcW w:w="2086" w:type="dxa"/>
            <w:shd w:val="clear" w:color="auto" w:fill="FFFFFF"/>
          </w:tcPr>
          <w:p w14:paraId="7622F29B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DM</w:t>
            </w:r>
          </w:p>
        </w:tc>
        <w:tc>
          <w:tcPr>
            <w:tcW w:w="1168" w:type="dxa"/>
            <w:shd w:val="clear" w:color="auto" w:fill="FFFFFF"/>
          </w:tcPr>
          <w:p w14:paraId="55C84E89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single</w:t>
            </w:r>
          </w:p>
        </w:tc>
        <w:tc>
          <w:tcPr>
            <w:tcW w:w="837" w:type="dxa"/>
            <w:shd w:val="clear" w:color="auto" w:fill="FFFFFF"/>
          </w:tcPr>
          <w:p w14:paraId="0D4CFB31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10</w:t>
            </w:r>
          </w:p>
        </w:tc>
        <w:tc>
          <w:tcPr>
            <w:tcW w:w="1061" w:type="dxa"/>
            <w:shd w:val="clear" w:color="auto" w:fill="FFFFFF"/>
          </w:tcPr>
          <w:p w14:paraId="21A8C979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7.75</w:t>
            </w:r>
          </w:p>
        </w:tc>
        <w:tc>
          <w:tcPr>
            <w:tcW w:w="797" w:type="dxa"/>
            <w:shd w:val="clear" w:color="auto" w:fill="FFFFFF"/>
          </w:tcPr>
          <w:p w14:paraId="6BEC89CF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1.54</w:t>
            </w:r>
          </w:p>
        </w:tc>
        <w:tc>
          <w:tcPr>
            <w:tcW w:w="539" w:type="dxa"/>
            <w:shd w:val="clear" w:color="auto" w:fill="FFFFFF"/>
          </w:tcPr>
          <w:p w14:paraId="241AAE26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13.96</w:t>
            </w:r>
          </w:p>
        </w:tc>
        <w:tc>
          <w:tcPr>
            <w:tcW w:w="585" w:type="dxa"/>
            <w:shd w:val="clear" w:color="auto" w:fill="FFFFFF"/>
          </w:tcPr>
          <w:p w14:paraId="3B962D24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3.168</w:t>
            </w:r>
          </w:p>
        </w:tc>
        <w:tc>
          <w:tcPr>
            <w:tcW w:w="708" w:type="dxa"/>
            <w:shd w:val="clear" w:color="auto" w:fill="FFFFFF"/>
          </w:tcPr>
          <w:p w14:paraId="6E36F2F3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0.0144</w:t>
            </w:r>
          </w:p>
        </w:tc>
        <w:tc>
          <w:tcPr>
            <w:tcW w:w="511" w:type="dxa"/>
            <w:shd w:val="clear" w:color="auto" w:fill="FFFFFF"/>
          </w:tcPr>
          <w:p w14:paraId="0A8C8C16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91.0</w:t>
            </w:r>
          </w:p>
        </w:tc>
        <w:tc>
          <w:tcPr>
            <w:tcW w:w="372" w:type="dxa"/>
            <w:shd w:val="clear" w:color="auto" w:fill="FFFFFF"/>
          </w:tcPr>
          <w:p w14:paraId="104F6349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6</w:t>
            </w:r>
          </w:p>
        </w:tc>
        <w:tc>
          <w:tcPr>
            <w:tcW w:w="877" w:type="dxa"/>
            <w:shd w:val="clear" w:color="auto" w:fill="FFFFFF"/>
          </w:tcPr>
          <w:p w14:paraId="03865EC4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20.9</w:t>
            </w:r>
          </w:p>
        </w:tc>
        <w:tc>
          <w:tcPr>
            <w:tcW w:w="1468" w:type="dxa"/>
            <w:shd w:val="clear" w:color="auto" w:fill="FFFFFF"/>
          </w:tcPr>
          <w:p w14:paraId="02BD9495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13.4</w:t>
            </w:r>
          </w:p>
        </w:tc>
        <w:tc>
          <w:tcPr>
            <w:tcW w:w="1008" w:type="dxa"/>
            <w:shd w:val="clear" w:color="auto" w:fill="FFFFFF"/>
          </w:tcPr>
          <w:p w14:paraId="2083DE3C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1.555</w:t>
            </w:r>
          </w:p>
        </w:tc>
      </w:tr>
      <w:tr w14:paraId="559007F2">
        <w:trPr>
          <w:trHeight w:val="90" w:hRule="atLeast"/>
        </w:trPr>
        <w:tc>
          <w:tcPr>
            <w:tcW w:w="1615" w:type="dxa"/>
          </w:tcPr>
          <w:p w14:paraId="3216B14E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cancre</w:t>
            </w:r>
          </w:p>
        </w:tc>
        <w:tc>
          <w:tcPr>
            <w:tcW w:w="2086" w:type="dxa"/>
          </w:tcPr>
          <w:p w14:paraId="40E6725F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Cancer</w:t>
            </w:r>
          </w:p>
        </w:tc>
        <w:tc>
          <w:tcPr>
            <w:tcW w:w="1168" w:type="dxa"/>
          </w:tcPr>
          <w:p w14:paraId="50CBDD0B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single</w:t>
            </w:r>
          </w:p>
        </w:tc>
        <w:tc>
          <w:tcPr>
            <w:tcW w:w="837" w:type="dxa"/>
          </w:tcPr>
          <w:p w14:paraId="1C8DA1FD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5</w:t>
            </w:r>
          </w:p>
        </w:tc>
        <w:tc>
          <w:tcPr>
            <w:tcW w:w="1061" w:type="dxa"/>
          </w:tcPr>
          <w:p w14:paraId="19A9D152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11.13</w:t>
            </w:r>
          </w:p>
        </w:tc>
        <w:tc>
          <w:tcPr>
            <w:tcW w:w="797" w:type="dxa"/>
          </w:tcPr>
          <w:p w14:paraId="5CBC3D40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6.11</w:t>
            </w:r>
          </w:p>
        </w:tc>
        <w:tc>
          <w:tcPr>
            <w:tcW w:w="539" w:type="dxa"/>
          </w:tcPr>
          <w:p w14:paraId="65B447E1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16.14</w:t>
            </w:r>
          </w:p>
        </w:tc>
        <w:tc>
          <w:tcPr>
            <w:tcW w:w="585" w:type="dxa"/>
          </w:tcPr>
          <w:p w14:paraId="05F71EB4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2.56</w:t>
            </w:r>
          </w:p>
        </w:tc>
        <w:tc>
          <w:tcPr>
            <w:tcW w:w="708" w:type="dxa"/>
          </w:tcPr>
          <w:p w14:paraId="5414993E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1e-05</w:t>
            </w:r>
          </w:p>
        </w:tc>
        <w:tc>
          <w:tcPr>
            <w:tcW w:w="511" w:type="dxa"/>
          </w:tcPr>
          <w:p w14:paraId="088A0717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87.2</w:t>
            </w:r>
          </w:p>
        </w:tc>
        <w:tc>
          <w:tcPr>
            <w:tcW w:w="372" w:type="dxa"/>
          </w:tcPr>
          <w:p w14:paraId="20A0A524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6</w:t>
            </w:r>
          </w:p>
        </w:tc>
        <w:tc>
          <w:tcPr>
            <w:tcW w:w="877" w:type="dxa"/>
          </w:tcPr>
          <w:p w14:paraId="441AEAF2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17.8</w:t>
            </w:r>
          </w:p>
        </w:tc>
        <w:tc>
          <w:tcPr>
            <w:tcW w:w="1468" w:type="dxa"/>
          </w:tcPr>
          <w:p w14:paraId="17B9AD0D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5.5</w:t>
            </w:r>
          </w:p>
        </w:tc>
        <w:tc>
          <w:tcPr>
            <w:tcW w:w="1008" w:type="dxa"/>
          </w:tcPr>
          <w:p w14:paraId="6377FB51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1.828</w:t>
            </w:r>
          </w:p>
        </w:tc>
      </w:tr>
      <w:tr w14:paraId="1F610F47">
        <w:trPr>
          <w:trHeight w:val="90" w:hRule="atLeast"/>
        </w:trPr>
        <w:tc>
          <w:tcPr>
            <w:tcW w:w="1615" w:type="dxa"/>
            <w:shd w:val="clear" w:color="auto" w:fill="FFFFFF"/>
          </w:tcPr>
          <w:p w14:paraId="611A3881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cancre</w:t>
            </w:r>
          </w:p>
        </w:tc>
        <w:tc>
          <w:tcPr>
            <w:tcW w:w="2086" w:type="dxa"/>
            <w:shd w:val="clear" w:color="auto" w:fill="FFFFFF"/>
          </w:tcPr>
          <w:p w14:paraId="159DFAB5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Cancer</w:t>
            </w:r>
          </w:p>
        </w:tc>
        <w:tc>
          <w:tcPr>
            <w:tcW w:w="1168" w:type="dxa"/>
            <w:shd w:val="clear" w:color="auto" w:fill="FFFFFF"/>
          </w:tcPr>
          <w:p w14:paraId="398BF5C2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single</w:t>
            </w:r>
          </w:p>
        </w:tc>
        <w:tc>
          <w:tcPr>
            <w:tcW w:w="837" w:type="dxa"/>
            <w:shd w:val="clear" w:color="auto" w:fill="FFFFFF"/>
          </w:tcPr>
          <w:p w14:paraId="235921C6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10</w:t>
            </w:r>
          </w:p>
        </w:tc>
        <w:tc>
          <w:tcPr>
            <w:tcW w:w="1061" w:type="dxa"/>
            <w:shd w:val="clear" w:color="auto" w:fill="FFFFFF"/>
          </w:tcPr>
          <w:p w14:paraId="0D68B94C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12.88</w:t>
            </w:r>
          </w:p>
        </w:tc>
        <w:tc>
          <w:tcPr>
            <w:tcW w:w="797" w:type="dxa"/>
            <w:shd w:val="clear" w:color="auto" w:fill="FFFFFF"/>
          </w:tcPr>
          <w:p w14:paraId="3C175F74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7.69</w:t>
            </w:r>
          </w:p>
        </w:tc>
        <w:tc>
          <w:tcPr>
            <w:tcW w:w="539" w:type="dxa"/>
            <w:shd w:val="clear" w:color="auto" w:fill="FFFFFF"/>
          </w:tcPr>
          <w:p w14:paraId="4424D26D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18.06</w:t>
            </w:r>
          </w:p>
        </w:tc>
        <w:tc>
          <w:tcPr>
            <w:tcW w:w="585" w:type="dxa"/>
            <w:shd w:val="clear" w:color="auto" w:fill="FFFFFF"/>
          </w:tcPr>
          <w:p w14:paraId="589913DC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2.646</w:t>
            </w:r>
          </w:p>
        </w:tc>
        <w:tc>
          <w:tcPr>
            <w:tcW w:w="708" w:type="dxa"/>
            <w:shd w:val="clear" w:color="auto" w:fill="FFFFFF"/>
          </w:tcPr>
          <w:p w14:paraId="0D923017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0.0</w:t>
            </w:r>
          </w:p>
        </w:tc>
        <w:tc>
          <w:tcPr>
            <w:tcW w:w="511" w:type="dxa"/>
            <w:shd w:val="clear" w:color="auto" w:fill="FFFFFF"/>
          </w:tcPr>
          <w:p w14:paraId="768A5FFF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74.9</w:t>
            </w:r>
          </w:p>
        </w:tc>
        <w:tc>
          <w:tcPr>
            <w:tcW w:w="372" w:type="dxa"/>
            <w:shd w:val="clear" w:color="auto" w:fill="FFFFFF"/>
          </w:tcPr>
          <w:p w14:paraId="75CC9562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6</w:t>
            </w:r>
          </w:p>
        </w:tc>
        <w:tc>
          <w:tcPr>
            <w:tcW w:w="877" w:type="dxa"/>
            <w:shd w:val="clear" w:color="auto" w:fill="FFFFFF"/>
          </w:tcPr>
          <w:p w14:paraId="1072BD42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25.9</w:t>
            </w:r>
          </w:p>
        </w:tc>
        <w:tc>
          <w:tcPr>
            <w:tcW w:w="1468" w:type="dxa"/>
            <w:shd w:val="clear" w:color="auto" w:fill="FFFFFF"/>
          </w:tcPr>
          <w:p w14:paraId="33A0A00F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13.4</w:t>
            </w:r>
          </w:p>
        </w:tc>
        <w:tc>
          <w:tcPr>
            <w:tcW w:w="1008" w:type="dxa"/>
            <w:shd w:val="clear" w:color="auto" w:fill="FFFFFF"/>
          </w:tcPr>
          <w:p w14:paraId="18E2E19E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1.828</w:t>
            </w:r>
          </w:p>
        </w:tc>
      </w:tr>
      <w:tr w14:paraId="13647B38">
        <w:trPr>
          <w:trHeight w:val="90" w:hRule="atLeast"/>
        </w:trPr>
        <w:tc>
          <w:tcPr>
            <w:tcW w:w="1615" w:type="dxa"/>
          </w:tcPr>
          <w:p w14:paraId="4ADC4983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hearte</w:t>
            </w:r>
          </w:p>
        </w:tc>
        <w:tc>
          <w:tcPr>
            <w:tcW w:w="2086" w:type="dxa"/>
          </w:tcPr>
          <w:p w14:paraId="4164AE55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Heart</w:t>
            </w:r>
          </w:p>
        </w:tc>
        <w:tc>
          <w:tcPr>
            <w:tcW w:w="1168" w:type="dxa"/>
          </w:tcPr>
          <w:p w14:paraId="60DD2BEE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single</w:t>
            </w:r>
          </w:p>
        </w:tc>
        <w:tc>
          <w:tcPr>
            <w:tcW w:w="837" w:type="dxa"/>
          </w:tcPr>
          <w:p w14:paraId="2EA1B7C1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5</w:t>
            </w:r>
          </w:p>
        </w:tc>
        <w:tc>
          <w:tcPr>
            <w:tcW w:w="1061" w:type="dxa"/>
          </w:tcPr>
          <w:p w14:paraId="1BF48C30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8.15</w:t>
            </w:r>
          </w:p>
        </w:tc>
        <w:tc>
          <w:tcPr>
            <w:tcW w:w="797" w:type="dxa"/>
          </w:tcPr>
          <w:p w14:paraId="5141FB26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4.19</w:t>
            </w:r>
          </w:p>
        </w:tc>
        <w:tc>
          <w:tcPr>
            <w:tcW w:w="539" w:type="dxa"/>
          </w:tcPr>
          <w:p w14:paraId="24318C6D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12.11</w:t>
            </w:r>
          </w:p>
        </w:tc>
        <w:tc>
          <w:tcPr>
            <w:tcW w:w="585" w:type="dxa"/>
          </w:tcPr>
          <w:p w14:paraId="531FF310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2.022</w:t>
            </w:r>
          </w:p>
        </w:tc>
        <w:tc>
          <w:tcPr>
            <w:tcW w:w="708" w:type="dxa"/>
          </w:tcPr>
          <w:p w14:paraId="26BD768E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6e-05</w:t>
            </w:r>
          </w:p>
        </w:tc>
        <w:tc>
          <w:tcPr>
            <w:tcW w:w="511" w:type="dxa"/>
          </w:tcPr>
          <w:p w14:paraId="60B94091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89.0</w:t>
            </w:r>
          </w:p>
        </w:tc>
        <w:tc>
          <w:tcPr>
            <w:tcW w:w="372" w:type="dxa"/>
          </w:tcPr>
          <w:p w14:paraId="18BFE743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5</w:t>
            </w:r>
          </w:p>
        </w:tc>
        <w:tc>
          <w:tcPr>
            <w:tcW w:w="877" w:type="dxa"/>
          </w:tcPr>
          <w:p w14:paraId="71F6F17D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14.1</w:t>
            </w:r>
          </w:p>
        </w:tc>
        <w:tc>
          <w:tcPr>
            <w:tcW w:w="1468" w:type="dxa"/>
          </w:tcPr>
          <w:p w14:paraId="6A8743FE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6.0</w:t>
            </w:r>
          </w:p>
        </w:tc>
        <w:tc>
          <w:tcPr>
            <w:tcW w:w="1008" w:type="dxa"/>
          </w:tcPr>
          <w:p w14:paraId="12609559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1.433</w:t>
            </w:r>
          </w:p>
        </w:tc>
      </w:tr>
      <w:tr w14:paraId="14169AA7">
        <w:trPr>
          <w:trHeight w:val="90" w:hRule="atLeast"/>
        </w:trPr>
        <w:tc>
          <w:tcPr>
            <w:tcW w:w="1615" w:type="dxa"/>
            <w:shd w:val="clear" w:color="auto" w:fill="FFFFFF"/>
          </w:tcPr>
          <w:p w14:paraId="3AFEE4C0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hearte</w:t>
            </w:r>
          </w:p>
        </w:tc>
        <w:tc>
          <w:tcPr>
            <w:tcW w:w="2086" w:type="dxa"/>
            <w:shd w:val="clear" w:color="auto" w:fill="FFFFFF"/>
          </w:tcPr>
          <w:p w14:paraId="1A934257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Heart</w:t>
            </w:r>
          </w:p>
        </w:tc>
        <w:tc>
          <w:tcPr>
            <w:tcW w:w="1168" w:type="dxa"/>
            <w:shd w:val="clear" w:color="auto" w:fill="FFFFFF"/>
          </w:tcPr>
          <w:p w14:paraId="20B38E13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single</w:t>
            </w:r>
          </w:p>
        </w:tc>
        <w:tc>
          <w:tcPr>
            <w:tcW w:w="837" w:type="dxa"/>
            <w:shd w:val="clear" w:color="auto" w:fill="FFFFFF"/>
          </w:tcPr>
          <w:p w14:paraId="2B8553E3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10</w:t>
            </w:r>
          </w:p>
        </w:tc>
        <w:tc>
          <w:tcPr>
            <w:tcW w:w="1061" w:type="dxa"/>
            <w:shd w:val="clear" w:color="auto" w:fill="FFFFFF"/>
          </w:tcPr>
          <w:p w14:paraId="3BAA0980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12.77</w:t>
            </w:r>
          </w:p>
        </w:tc>
        <w:tc>
          <w:tcPr>
            <w:tcW w:w="797" w:type="dxa"/>
            <w:shd w:val="clear" w:color="auto" w:fill="FFFFFF"/>
          </w:tcPr>
          <w:p w14:paraId="38249930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6.11</w:t>
            </w:r>
          </w:p>
        </w:tc>
        <w:tc>
          <w:tcPr>
            <w:tcW w:w="539" w:type="dxa"/>
            <w:shd w:val="clear" w:color="auto" w:fill="FFFFFF"/>
          </w:tcPr>
          <w:p w14:paraId="2202E963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19.44</w:t>
            </w:r>
          </w:p>
        </w:tc>
        <w:tc>
          <w:tcPr>
            <w:tcW w:w="585" w:type="dxa"/>
            <w:shd w:val="clear" w:color="auto" w:fill="FFFFFF"/>
          </w:tcPr>
          <w:p w14:paraId="79D128AA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3.401</w:t>
            </w:r>
          </w:p>
        </w:tc>
        <w:tc>
          <w:tcPr>
            <w:tcW w:w="708" w:type="dxa"/>
            <w:shd w:val="clear" w:color="auto" w:fill="FFFFFF"/>
          </w:tcPr>
          <w:p w14:paraId="7FA6B641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0.00017</w:t>
            </w:r>
          </w:p>
        </w:tc>
        <w:tc>
          <w:tcPr>
            <w:tcW w:w="511" w:type="dxa"/>
            <w:shd w:val="clear" w:color="auto" w:fill="FFFFFF"/>
          </w:tcPr>
          <w:p w14:paraId="619AF205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91.7</w:t>
            </w:r>
          </w:p>
        </w:tc>
        <w:tc>
          <w:tcPr>
            <w:tcW w:w="372" w:type="dxa"/>
            <w:shd w:val="clear" w:color="auto" w:fill="FFFFFF"/>
          </w:tcPr>
          <w:p w14:paraId="375686B5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5</w:t>
            </w:r>
          </w:p>
        </w:tc>
        <w:tc>
          <w:tcPr>
            <w:tcW w:w="877" w:type="dxa"/>
            <w:shd w:val="clear" w:color="auto" w:fill="FFFFFF"/>
          </w:tcPr>
          <w:p w14:paraId="099F906B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26.7</w:t>
            </w:r>
          </w:p>
        </w:tc>
        <w:tc>
          <w:tcPr>
            <w:tcW w:w="1468" w:type="dxa"/>
            <w:shd w:val="clear" w:color="auto" w:fill="FFFFFF"/>
          </w:tcPr>
          <w:p w14:paraId="6C09C426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15.0</w:t>
            </w:r>
          </w:p>
        </w:tc>
        <w:tc>
          <w:tcPr>
            <w:tcW w:w="1008" w:type="dxa"/>
            <w:shd w:val="clear" w:color="auto" w:fill="FFFFFF"/>
          </w:tcPr>
          <w:p w14:paraId="21BB6E03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1.433</w:t>
            </w:r>
          </w:p>
        </w:tc>
      </w:tr>
      <w:tr w14:paraId="45D6674A">
        <w:trPr>
          <w:trHeight w:val="90" w:hRule="atLeast"/>
        </w:trPr>
        <w:tc>
          <w:tcPr>
            <w:tcW w:w="1615" w:type="dxa"/>
          </w:tcPr>
          <w:p w14:paraId="7442AF78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stroke</w:t>
            </w:r>
          </w:p>
        </w:tc>
        <w:tc>
          <w:tcPr>
            <w:tcW w:w="2086" w:type="dxa"/>
          </w:tcPr>
          <w:p w14:paraId="3C4715AE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Stroke</w:t>
            </w:r>
          </w:p>
        </w:tc>
        <w:tc>
          <w:tcPr>
            <w:tcW w:w="1168" w:type="dxa"/>
          </w:tcPr>
          <w:p w14:paraId="3C4E40BC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single</w:t>
            </w:r>
          </w:p>
        </w:tc>
        <w:tc>
          <w:tcPr>
            <w:tcW w:w="837" w:type="dxa"/>
          </w:tcPr>
          <w:p w14:paraId="2CDC8820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5</w:t>
            </w:r>
          </w:p>
        </w:tc>
        <w:tc>
          <w:tcPr>
            <w:tcW w:w="1061" w:type="dxa"/>
          </w:tcPr>
          <w:p w14:paraId="7537B4BE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17.89</w:t>
            </w:r>
          </w:p>
        </w:tc>
        <w:tc>
          <w:tcPr>
            <w:tcW w:w="797" w:type="dxa"/>
          </w:tcPr>
          <w:p w14:paraId="7DC9B438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14.76</w:t>
            </w:r>
          </w:p>
        </w:tc>
        <w:tc>
          <w:tcPr>
            <w:tcW w:w="539" w:type="dxa"/>
          </w:tcPr>
          <w:p w14:paraId="7A04002A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21.01</w:t>
            </w:r>
          </w:p>
        </w:tc>
        <w:tc>
          <w:tcPr>
            <w:tcW w:w="585" w:type="dxa"/>
          </w:tcPr>
          <w:p w14:paraId="2939A83D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1.593</w:t>
            </w:r>
          </w:p>
        </w:tc>
        <w:tc>
          <w:tcPr>
            <w:tcW w:w="708" w:type="dxa"/>
          </w:tcPr>
          <w:p w14:paraId="16571FF9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0.0</w:t>
            </w:r>
          </w:p>
        </w:tc>
        <w:tc>
          <w:tcPr>
            <w:tcW w:w="511" w:type="dxa"/>
          </w:tcPr>
          <w:p w14:paraId="1C378C46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0.0</w:t>
            </w:r>
          </w:p>
        </w:tc>
        <w:tc>
          <w:tcPr>
            <w:tcW w:w="372" w:type="dxa"/>
          </w:tcPr>
          <w:p w14:paraId="6F89D855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5</w:t>
            </w:r>
          </w:p>
        </w:tc>
        <w:tc>
          <w:tcPr>
            <w:tcW w:w="877" w:type="dxa"/>
          </w:tcPr>
          <w:p w14:paraId="108B4D4F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24.6</w:t>
            </w:r>
          </w:p>
        </w:tc>
        <w:tc>
          <w:tcPr>
            <w:tcW w:w="1468" w:type="dxa"/>
          </w:tcPr>
          <w:p w14:paraId="3C22D5C7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6.0</w:t>
            </w:r>
          </w:p>
        </w:tc>
        <w:tc>
          <w:tcPr>
            <w:tcW w:w="1008" w:type="dxa"/>
          </w:tcPr>
          <w:p w14:paraId="7C80C9B8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1.803</w:t>
            </w:r>
          </w:p>
        </w:tc>
      </w:tr>
      <w:tr w14:paraId="15BAC598">
        <w:trPr>
          <w:trHeight w:val="90" w:hRule="atLeast"/>
        </w:trPr>
        <w:tc>
          <w:tcPr>
            <w:tcW w:w="1615" w:type="dxa"/>
            <w:shd w:val="clear" w:color="auto" w:fill="FFFFFF"/>
          </w:tcPr>
          <w:p w14:paraId="3DB43831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stroke</w:t>
            </w:r>
          </w:p>
        </w:tc>
        <w:tc>
          <w:tcPr>
            <w:tcW w:w="2086" w:type="dxa"/>
            <w:shd w:val="clear" w:color="auto" w:fill="FFFFFF"/>
          </w:tcPr>
          <w:p w14:paraId="48DB6BD0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Stroke</w:t>
            </w:r>
          </w:p>
        </w:tc>
        <w:tc>
          <w:tcPr>
            <w:tcW w:w="1168" w:type="dxa"/>
            <w:shd w:val="clear" w:color="auto" w:fill="FFFFFF"/>
          </w:tcPr>
          <w:p w14:paraId="2242507A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single</w:t>
            </w:r>
          </w:p>
        </w:tc>
        <w:tc>
          <w:tcPr>
            <w:tcW w:w="837" w:type="dxa"/>
            <w:shd w:val="clear" w:color="auto" w:fill="FFFFFF"/>
          </w:tcPr>
          <w:p w14:paraId="6DB330AB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10</w:t>
            </w:r>
          </w:p>
        </w:tc>
        <w:tc>
          <w:tcPr>
            <w:tcW w:w="1061" w:type="dxa"/>
            <w:shd w:val="clear" w:color="auto" w:fill="FFFFFF"/>
          </w:tcPr>
          <w:p w14:paraId="7B02FA2E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27.65</w:t>
            </w:r>
          </w:p>
        </w:tc>
        <w:tc>
          <w:tcPr>
            <w:tcW w:w="797" w:type="dxa"/>
            <w:shd w:val="clear" w:color="auto" w:fill="FFFFFF"/>
          </w:tcPr>
          <w:p w14:paraId="63C809E4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22.91</w:t>
            </w:r>
          </w:p>
        </w:tc>
        <w:tc>
          <w:tcPr>
            <w:tcW w:w="539" w:type="dxa"/>
            <w:shd w:val="clear" w:color="auto" w:fill="FFFFFF"/>
          </w:tcPr>
          <w:p w14:paraId="007087E3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32.39</w:t>
            </w:r>
          </w:p>
        </w:tc>
        <w:tc>
          <w:tcPr>
            <w:tcW w:w="585" w:type="dxa"/>
            <w:shd w:val="clear" w:color="auto" w:fill="FFFFFF"/>
          </w:tcPr>
          <w:p w14:paraId="74FE620B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2.419</w:t>
            </w:r>
          </w:p>
        </w:tc>
        <w:tc>
          <w:tcPr>
            <w:tcW w:w="708" w:type="dxa"/>
            <w:shd w:val="clear" w:color="auto" w:fill="FFFFFF"/>
          </w:tcPr>
          <w:p w14:paraId="6BE92C90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0.0</w:t>
            </w:r>
          </w:p>
        </w:tc>
        <w:tc>
          <w:tcPr>
            <w:tcW w:w="511" w:type="dxa"/>
            <w:shd w:val="clear" w:color="auto" w:fill="FFFFFF"/>
          </w:tcPr>
          <w:p w14:paraId="05B8527B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12.5</w:t>
            </w:r>
          </w:p>
        </w:tc>
        <w:tc>
          <w:tcPr>
            <w:tcW w:w="372" w:type="dxa"/>
            <w:shd w:val="clear" w:color="auto" w:fill="FFFFFF"/>
          </w:tcPr>
          <w:p w14:paraId="4F6128BE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5</w:t>
            </w:r>
          </w:p>
        </w:tc>
        <w:tc>
          <w:tcPr>
            <w:tcW w:w="877" w:type="dxa"/>
            <w:shd w:val="clear" w:color="auto" w:fill="FFFFFF"/>
          </w:tcPr>
          <w:p w14:paraId="26B75B22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41.2</w:t>
            </w:r>
          </w:p>
        </w:tc>
        <w:tc>
          <w:tcPr>
            <w:tcW w:w="1468" w:type="dxa"/>
            <w:shd w:val="clear" w:color="auto" w:fill="FFFFFF"/>
          </w:tcPr>
          <w:p w14:paraId="64A0197F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15.0</w:t>
            </w:r>
          </w:p>
        </w:tc>
        <w:tc>
          <w:tcPr>
            <w:tcW w:w="1008" w:type="dxa"/>
            <w:shd w:val="clear" w:color="auto" w:fill="FFFFFF"/>
          </w:tcPr>
          <w:p w14:paraId="334EC2E7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1.803</w:t>
            </w:r>
          </w:p>
        </w:tc>
      </w:tr>
      <w:tr w14:paraId="00A09B5F">
        <w:trPr>
          <w:trHeight w:val="90" w:hRule="atLeast"/>
        </w:trPr>
        <w:tc>
          <w:tcPr>
            <w:tcW w:w="1615" w:type="dxa"/>
          </w:tcPr>
          <w:p w14:paraId="0B3390EB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lunge</w:t>
            </w:r>
          </w:p>
        </w:tc>
        <w:tc>
          <w:tcPr>
            <w:tcW w:w="2086" w:type="dxa"/>
          </w:tcPr>
          <w:p w14:paraId="74F70BE0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Lung</w:t>
            </w:r>
          </w:p>
        </w:tc>
        <w:tc>
          <w:tcPr>
            <w:tcW w:w="1168" w:type="dxa"/>
          </w:tcPr>
          <w:p w14:paraId="7A2C2966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single</w:t>
            </w:r>
          </w:p>
        </w:tc>
        <w:tc>
          <w:tcPr>
            <w:tcW w:w="837" w:type="dxa"/>
          </w:tcPr>
          <w:p w14:paraId="5BC32BCE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5</w:t>
            </w:r>
          </w:p>
        </w:tc>
        <w:tc>
          <w:tcPr>
            <w:tcW w:w="1061" w:type="dxa"/>
          </w:tcPr>
          <w:p w14:paraId="6DD30137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9.38</w:t>
            </w:r>
          </w:p>
        </w:tc>
        <w:tc>
          <w:tcPr>
            <w:tcW w:w="797" w:type="dxa"/>
          </w:tcPr>
          <w:p w14:paraId="349519D9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5.66</w:t>
            </w:r>
          </w:p>
        </w:tc>
        <w:tc>
          <w:tcPr>
            <w:tcW w:w="539" w:type="dxa"/>
          </w:tcPr>
          <w:p w14:paraId="248E71ED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13.09</w:t>
            </w:r>
          </w:p>
        </w:tc>
        <w:tc>
          <w:tcPr>
            <w:tcW w:w="585" w:type="dxa"/>
          </w:tcPr>
          <w:p w14:paraId="234DAD9E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1.894</w:t>
            </w:r>
          </w:p>
        </w:tc>
        <w:tc>
          <w:tcPr>
            <w:tcW w:w="708" w:type="dxa"/>
          </w:tcPr>
          <w:p w14:paraId="052712C0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0.0</w:t>
            </w:r>
          </w:p>
        </w:tc>
        <w:tc>
          <w:tcPr>
            <w:tcW w:w="511" w:type="dxa"/>
          </w:tcPr>
          <w:p w14:paraId="432E46E3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76.7</w:t>
            </w:r>
          </w:p>
        </w:tc>
        <w:tc>
          <w:tcPr>
            <w:tcW w:w="372" w:type="dxa"/>
          </w:tcPr>
          <w:p w14:paraId="1FD025DB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6</w:t>
            </w:r>
          </w:p>
        </w:tc>
        <w:tc>
          <w:tcPr>
            <w:tcW w:w="877" w:type="dxa"/>
          </w:tcPr>
          <w:p w14:paraId="150E0CF0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16.1</w:t>
            </w:r>
          </w:p>
        </w:tc>
        <w:tc>
          <w:tcPr>
            <w:tcW w:w="1468" w:type="dxa"/>
          </w:tcPr>
          <w:p w14:paraId="66281587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5.5</w:t>
            </w:r>
          </w:p>
        </w:tc>
        <w:tc>
          <w:tcPr>
            <w:tcW w:w="1008" w:type="dxa"/>
          </w:tcPr>
          <w:p w14:paraId="0AB1AA73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1.893</w:t>
            </w:r>
          </w:p>
        </w:tc>
      </w:tr>
      <w:tr w14:paraId="10D5E5D6">
        <w:trPr>
          <w:trHeight w:val="90" w:hRule="atLeast"/>
        </w:trPr>
        <w:tc>
          <w:tcPr>
            <w:tcW w:w="1615" w:type="dxa"/>
            <w:shd w:val="clear" w:color="auto" w:fill="FFFFFF"/>
          </w:tcPr>
          <w:p w14:paraId="52C54804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lunge</w:t>
            </w:r>
          </w:p>
        </w:tc>
        <w:tc>
          <w:tcPr>
            <w:tcW w:w="2086" w:type="dxa"/>
            <w:shd w:val="clear" w:color="auto" w:fill="FFFFFF"/>
          </w:tcPr>
          <w:p w14:paraId="4668D50F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Lung</w:t>
            </w:r>
          </w:p>
        </w:tc>
        <w:tc>
          <w:tcPr>
            <w:tcW w:w="1168" w:type="dxa"/>
            <w:shd w:val="clear" w:color="auto" w:fill="FFFFFF"/>
          </w:tcPr>
          <w:p w14:paraId="12B020EA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single</w:t>
            </w:r>
          </w:p>
        </w:tc>
        <w:tc>
          <w:tcPr>
            <w:tcW w:w="837" w:type="dxa"/>
            <w:shd w:val="clear" w:color="auto" w:fill="FFFFFF"/>
          </w:tcPr>
          <w:p w14:paraId="5FB44F9C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10</w:t>
            </w:r>
          </w:p>
        </w:tc>
        <w:tc>
          <w:tcPr>
            <w:tcW w:w="1061" w:type="dxa"/>
            <w:shd w:val="clear" w:color="auto" w:fill="FFFFFF"/>
          </w:tcPr>
          <w:p w14:paraId="40680492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12.67</w:t>
            </w:r>
          </w:p>
        </w:tc>
        <w:tc>
          <w:tcPr>
            <w:tcW w:w="797" w:type="dxa"/>
            <w:shd w:val="clear" w:color="auto" w:fill="FFFFFF"/>
          </w:tcPr>
          <w:p w14:paraId="02928116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5.98</w:t>
            </w:r>
          </w:p>
        </w:tc>
        <w:tc>
          <w:tcPr>
            <w:tcW w:w="539" w:type="dxa"/>
            <w:shd w:val="clear" w:color="auto" w:fill="FFFFFF"/>
          </w:tcPr>
          <w:p w14:paraId="7CC9AFDB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19.36</w:t>
            </w:r>
          </w:p>
        </w:tc>
        <w:tc>
          <w:tcPr>
            <w:tcW w:w="585" w:type="dxa"/>
            <w:shd w:val="clear" w:color="auto" w:fill="FFFFFF"/>
          </w:tcPr>
          <w:p w14:paraId="2E66A186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3.413</w:t>
            </w:r>
          </w:p>
        </w:tc>
        <w:tc>
          <w:tcPr>
            <w:tcW w:w="708" w:type="dxa"/>
            <w:shd w:val="clear" w:color="auto" w:fill="FFFFFF"/>
          </w:tcPr>
          <w:p w14:paraId="0861A909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0.00021</w:t>
            </w:r>
          </w:p>
        </w:tc>
        <w:tc>
          <w:tcPr>
            <w:tcW w:w="511" w:type="dxa"/>
            <w:shd w:val="clear" w:color="auto" w:fill="FFFFFF"/>
          </w:tcPr>
          <w:p w14:paraId="70414C3D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87.8</w:t>
            </w:r>
          </w:p>
        </w:tc>
        <w:tc>
          <w:tcPr>
            <w:tcW w:w="372" w:type="dxa"/>
            <w:shd w:val="clear" w:color="auto" w:fill="FFFFFF"/>
          </w:tcPr>
          <w:p w14:paraId="35108F2E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6</w:t>
            </w:r>
          </w:p>
        </w:tc>
        <w:tc>
          <w:tcPr>
            <w:tcW w:w="877" w:type="dxa"/>
            <w:shd w:val="clear" w:color="auto" w:fill="FFFFFF"/>
          </w:tcPr>
          <w:p w14:paraId="1E32411E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26.3</w:t>
            </w:r>
          </w:p>
        </w:tc>
        <w:tc>
          <w:tcPr>
            <w:tcW w:w="1468" w:type="dxa"/>
            <w:shd w:val="clear" w:color="auto" w:fill="FFFFFF"/>
          </w:tcPr>
          <w:p w14:paraId="2903E1EC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13.4</w:t>
            </w:r>
          </w:p>
        </w:tc>
        <w:tc>
          <w:tcPr>
            <w:tcW w:w="1008" w:type="dxa"/>
            <w:shd w:val="clear" w:color="auto" w:fill="FFFFFF"/>
          </w:tcPr>
          <w:p w14:paraId="44C6416C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1.893</w:t>
            </w:r>
          </w:p>
        </w:tc>
      </w:tr>
      <w:tr w14:paraId="2F76769C">
        <w:trPr>
          <w:trHeight w:val="90" w:hRule="atLeast"/>
        </w:trPr>
        <w:tc>
          <w:tcPr>
            <w:tcW w:w="1615" w:type="dxa"/>
          </w:tcPr>
          <w:p w14:paraId="7C0BA843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arthre</w:t>
            </w:r>
          </w:p>
        </w:tc>
        <w:tc>
          <w:tcPr>
            <w:tcW w:w="2086" w:type="dxa"/>
          </w:tcPr>
          <w:p w14:paraId="6FA29532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Arthritis</w:t>
            </w:r>
          </w:p>
        </w:tc>
        <w:tc>
          <w:tcPr>
            <w:tcW w:w="1168" w:type="dxa"/>
          </w:tcPr>
          <w:p w14:paraId="132AFB9E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single</w:t>
            </w:r>
          </w:p>
        </w:tc>
        <w:tc>
          <w:tcPr>
            <w:tcW w:w="837" w:type="dxa"/>
          </w:tcPr>
          <w:p w14:paraId="6A53FDF6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5</w:t>
            </w:r>
          </w:p>
        </w:tc>
        <w:tc>
          <w:tcPr>
            <w:tcW w:w="1061" w:type="dxa"/>
          </w:tcPr>
          <w:p w14:paraId="6495F453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1.82</w:t>
            </w:r>
          </w:p>
        </w:tc>
        <w:tc>
          <w:tcPr>
            <w:tcW w:w="797" w:type="dxa"/>
          </w:tcPr>
          <w:p w14:paraId="6D52AF1B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0.58</w:t>
            </w:r>
          </w:p>
        </w:tc>
        <w:tc>
          <w:tcPr>
            <w:tcW w:w="539" w:type="dxa"/>
          </w:tcPr>
          <w:p w14:paraId="45DB7ED3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3.06</w:t>
            </w:r>
          </w:p>
        </w:tc>
        <w:tc>
          <w:tcPr>
            <w:tcW w:w="585" w:type="dxa"/>
          </w:tcPr>
          <w:p w14:paraId="70EECFB7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0.633</w:t>
            </w:r>
          </w:p>
        </w:tc>
        <w:tc>
          <w:tcPr>
            <w:tcW w:w="708" w:type="dxa"/>
          </w:tcPr>
          <w:p w14:paraId="071162A4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0.00399</w:t>
            </w:r>
          </w:p>
        </w:tc>
        <w:tc>
          <w:tcPr>
            <w:tcW w:w="511" w:type="dxa"/>
          </w:tcPr>
          <w:p w14:paraId="231C9285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82.7</w:t>
            </w:r>
          </w:p>
        </w:tc>
        <w:tc>
          <w:tcPr>
            <w:tcW w:w="372" w:type="dxa"/>
          </w:tcPr>
          <w:p w14:paraId="1AE46100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6</w:t>
            </w:r>
          </w:p>
        </w:tc>
        <w:tc>
          <w:tcPr>
            <w:tcW w:w="877" w:type="dxa"/>
          </w:tcPr>
          <w:p w14:paraId="58A313E2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7.3</w:t>
            </w:r>
          </w:p>
        </w:tc>
        <w:tc>
          <w:tcPr>
            <w:tcW w:w="1468" w:type="dxa"/>
          </w:tcPr>
          <w:p w14:paraId="157F24A7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5.5</w:t>
            </w:r>
          </w:p>
        </w:tc>
        <w:tc>
          <w:tcPr>
            <w:tcW w:w="1008" w:type="dxa"/>
          </w:tcPr>
          <w:p w14:paraId="3B9F5448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1.088</w:t>
            </w:r>
          </w:p>
        </w:tc>
      </w:tr>
      <w:tr w14:paraId="5113F005">
        <w:trPr>
          <w:trHeight w:val="90" w:hRule="atLeast"/>
        </w:trPr>
        <w:tc>
          <w:tcPr>
            <w:tcW w:w="1615" w:type="dxa"/>
            <w:shd w:val="clear" w:color="auto" w:fill="FFFFFF"/>
          </w:tcPr>
          <w:p w14:paraId="6096DA15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arthre</w:t>
            </w:r>
          </w:p>
        </w:tc>
        <w:tc>
          <w:tcPr>
            <w:tcW w:w="2086" w:type="dxa"/>
            <w:shd w:val="clear" w:color="auto" w:fill="FFFFFF"/>
          </w:tcPr>
          <w:p w14:paraId="194A1F3D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Arthritis</w:t>
            </w:r>
          </w:p>
        </w:tc>
        <w:tc>
          <w:tcPr>
            <w:tcW w:w="1168" w:type="dxa"/>
            <w:shd w:val="clear" w:color="auto" w:fill="FFFFFF"/>
          </w:tcPr>
          <w:p w14:paraId="17405E41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single</w:t>
            </w:r>
          </w:p>
        </w:tc>
        <w:tc>
          <w:tcPr>
            <w:tcW w:w="837" w:type="dxa"/>
            <w:shd w:val="clear" w:color="auto" w:fill="FFFFFF"/>
          </w:tcPr>
          <w:p w14:paraId="0A0165F3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10</w:t>
            </w:r>
          </w:p>
        </w:tc>
        <w:tc>
          <w:tcPr>
            <w:tcW w:w="1061" w:type="dxa"/>
            <w:shd w:val="clear" w:color="auto" w:fill="FFFFFF"/>
          </w:tcPr>
          <w:p w14:paraId="77ECD92A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3.96</w:t>
            </w:r>
          </w:p>
        </w:tc>
        <w:tc>
          <w:tcPr>
            <w:tcW w:w="797" w:type="dxa"/>
            <w:shd w:val="clear" w:color="auto" w:fill="FFFFFF"/>
          </w:tcPr>
          <w:p w14:paraId="50FFB330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0.83</w:t>
            </w:r>
          </w:p>
        </w:tc>
        <w:tc>
          <w:tcPr>
            <w:tcW w:w="539" w:type="dxa"/>
            <w:shd w:val="clear" w:color="auto" w:fill="FFFFFF"/>
          </w:tcPr>
          <w:p w14:paraId="5B2E8DC2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7.08</w:t>
            </w:r>
          </w:p>
        </w:tc>
        <w:tc>
          <w:tcPr>
            <w:tcW w:w="585" w:type="dxa"/>
            <w:shd w:val="clear" w:color="auto" w:fill="FFFFFF"/>
          </w:tcPr>
          <w:p w14:paraId="79331EEC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1.594</w:t>
            </w:r>
          </w:p>
        </w:tc>
        <w:tc>
          <w:tcPr>
            <w:tcW w:w="708" w:type="dxa"/>
            <w:shd w:val="clear" w:color="auto" w:fill="FFFFFF"/>
          </w:tcPr>
          <w:p w14:paraId="21A516E5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0.01309</w:t>
            </w:r>
          </w:p>
        </w:tc>
        <w:tc>
          <w:tcPr>
            <w:tcW w:w="511" w:type="dxa"/>
            <w:shd w:val="clear" w:color="auto" w:fill="FFFFFF"/>
          </w:tcPr>
          <w:p w14:paraId="19695D7A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91.4</w:t>
            </w:r>
          </w:p>
        </w:tc>
        <w:tc>
          <w:tcPr>
            <w:tcW w:w="372" w:type="dxa"/>
            <w:shd w:val="clear" w:color="auto" w:fill="FFFFFF"/>
          </w:tcPr>
          <w:p w14:paraId="26E6070D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6</w:t>
            </w:r>
          </w:p>
        </w:tc>
        <w:tc>
          <w:tcPr>
            <w:tcW w:w="877" w:type="dxa"/>
            <w:shd w:val="clear" w:color="auto" w:fill="FFFFFF"/>
          </w:tcPr>
          <w:p w14:paraId="6E65B2FD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16.7</w:t>
            </w:r>
          </w:p>
        </w:tc>
        <w:tc>
          <w:tcPr>
            <w:tcW w:w="1468" w:type="dxa"/>
            <w:shd w:val="clear" w:color="auto" w:fill="FFFFFF"/>
          </w:tcPr>
          <w:p w14:paraId="18D1E5B3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13.4</w:t>
            </w:r>
          </w:p>
        </w:tc>
        <w:tc>
          <w:tcPr>
            <w:tcW w:w="1008" w:type="dxa"/>
            <w:shd w:val="clear" w:color="auto" w:fill="FFFFFF"/>
          </w:tcPr>
          <w:p w14:paraId="4C4930C0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1.088</w:t>
            </w:r>
          </w:p>
        </w:tc>
      </w:tr>
      <w:tr w14:paraId="27ECF9CF">
        <w:trPr>
          <w:trHeight w:val="144" w:hRule="atLeast"/>
        </w:trPr>
        <w:tc>
          <w:tcPr>
            <w:tcW w:w="1615" w:type="dxa"/>
          </w:tcPr>
          <w:p w14:paraId="73DBC200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hibpe+diabe</w:t>
            </w:r>
          </w:p>
        </w:tc>
        <w:tc>
          <w:tcPr>
            <w:tcW w:w="2086" w:type="dxa"/>
          </w:tcPr>
          <w:p w14:paraId="137DA760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HTN + DM</w:t>
            </w:r>
          </w:p>
        </w:tc>
        <w:tc>
          <w:tcPr>
            <w:tcW w:w="1168" w:type="dxa"/>
          </w:tcPr>
          <w:p w14:paraId="72859D75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dyad</w:t>
            </w:r>
          </w:p>
        </w:tc>
        <w:tc>
          <w:tcPr>
            <w:tcW w:w="837" w:type="dxa"/>
          </w:tcPr>
          <w:p w14:paraId="2ABA916C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5</w:t>
            </w:r>
          </w:p>
        </w:tc>
        <w:tc>
          <w:tcPr>
            <w:tcW w:w="1061" w:type="dxa"/>
          </w:tcPr>
          <w:p w14:paraId="7132B7AD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6.96</w:t>
            </w:r>
          </w:p>
        </w:tc>
        <w:tc>
          <w:tcPr>
            <w:tcW w:w="797" w:type="dxa"/>
          </w:tcPr>
          <w:p w14:paraId="111DCD3A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4.1</w:t>
            </w:r>
          </w:p>
        </w:tc>
        <w:tc>
          <w:tcPr>
            <w:tcW w:w="539" w:type="dxa"/>
          </w:tcPr>
          <w:p w14:paraId="3575AD2B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9.82</w:t>
            </w:r>
          </w:p>
        </w:tc>
        <w:tc>
          <w:tcPr>
            <w:tcW w:w="585" w:type="dxa"/>
          </w:tcPr>
          <w:p w14:paraId="64DFE243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1.457</w:t>
            </w:r>
          </w:p>
        </w:tc>
        <w:tc>
          <w:tcPr>
            <w:tcW w:w="708" w:type="dxa"/>
          </w:tcPr>
          <w:p w14:paraId="5C42759C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0.0</w:t>
            </w:r>
          </w:p>
        </w:tc>
        <w:tc>
          <w:tcPr>
            <w:tcW w:w="511" w:type="dxa"/>
          </w:tcPr>
          <w:p w14:paraId="43936FDD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83.4</w:t>
            </w:r>
          </w:p>
        </w:tc>
        <w:tc>
          <w:tcPr>
            <w:tcW w:w="372" w:type="dxa"/>
          </w:tcPr>
          <w:p w14:paraId="7BD83107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6</w:t>
            </w:r>
          </w:p>
        </w:tc>
        <w:tc>
          <w:tcPr>
            <w:tcW w:w="877" w:type="dxa"/>
          </w:tcPr>
          <w:p w14:paraId="7BB85888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12.4</w:t>
            </w:r>
          </w:p>
        </w:tc>
        <w:tc>
          <w:tcPr>
            <w:tcW w:w="1468" w:type="dxa"/>
          </w:tcPr>
          <w:p w14:paraId="0D3681E1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5.5</w:t>
            </w:r>
          </w:p>
        </w:tc>
        <w:tc>
          <w:tcPr>
            <w:tcW w:w="1008" w:type="dxa"/>
          </w:tcPr>
          <w:p w14:paraId="4042C3BF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1.889</w:t>
            </w:r>
          </w:p>
        </w:tc>
      </w:tr>
      <w:tr w14:paraId="634E8D67">
        <w:trPr>
          <w:trHeight w:val="144" w:hRule="atLeast"/>
        </w:trPr>
        <w:tc>
          <w:tcPr>
            <w:tcW w:w="1615" w:type="dxa"/>
            <w:shd w:val="clear" w:color="auto" w:fill="FFFFFF"/>
          </w:tcPr>
          <w:p w14:paraId="67F4C709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hibpe+diabe</w:t>
            </w:r>
          </w:p>
        </w:tc>
        <w:tc>
          <w:tcPr>
            <w:tcW w:w="2086" w:type="dxa"/>
            <w:shd w:val="clear" w:color="auto" w:fill="FFFFFF"/>
          </w:tcPr>
          <w:p w14:paraId="3551144A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HTN + DM</w:t>
            </w:r>
          </w:p>
        </w:tc>
        <w:tc>
          <w:tcPr>
            <w:tcW w:w="1168" w:type="dxa"/>
            <w:shd w:val="clear" w:color="auto" w:fill="FFFFFF"/>
          </w:tcPr>
          <w:p w14:paraId="297F554B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dyad</w:t>
            </w:r>
          </w:p>
        </w:tc>
        <w:tc>
          <w:tcPr>
            <w:tcW w:w="837" w:type="dxa"/>
            <w:shd w:val="clear" w:color="auto" w:fill="FFFFFF"/>
          </w:tcPr>
          <w:p w14:paraId="26C32EBF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10</w:t>
            </w:r>
          </w:p>
        </w:tc>
        <w:tc>
          <w:tcPr>
            <w:tcW w:w="1061" w:type="dxa"/>
            <w:shd w:val="clear" w:color="auto" w:fill="FFFFFF"/>
          </w:tcPr>
          <w:p w14:paraId="5D632AD5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13.09</w:t>
            </w:r>
          </w:p>
        </w:tc>
        <w:tc>
          <w:tcPr>
            <w:tcW w:w="797" w:type="dxa"/>
            <w:shd w:val="clear" w:color="auto" w:fill="FFFFFF"/>
          </w:tcPr>
          <w:p w14:paraId="3BDE352A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6.44</w:t>
            </w:r>
          </w:p>
        </w:tc>
        <w:tc>
          <w:tcPr>
            <w:tcW w:w="539" w:type="dxa"/>
            <w:shd w:val="clear" w:color="auto" w:fill="FFFFFF"/>
          </w:tcPr>
          <w:p w14:paraId="09090DEA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19.74</w:t>
            </w:r>
          </w:p>
        </w:tc>
        <w:tc>
          <w:tcPr>
            <w:tcW w:w="585" w:type="dxa"/>
            <w:shd w:val="clear" w:color="auto" w:fill="FFFFFF"/>
          </w:tcPr>
          <w:p w14:paraId="1B6C12AB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3.393</w:t>
            </w:r>
          </w:p>
        </w:tc>
        <w:tc>
          <w:tcPr>
            <w:tcW w:w="708" w:type="dxa"/>
            <w:shd w:val="clear" w:color="auto" w:fill="FFFFFF"/>
          </w:tcPr>
          <w:p w14:paraId="3A0DC7D1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0.00011</w:t>
            </w:r>
          </w:p>
        </w:tc>
        <w:tc>
          <w:tcPr>
            <w:tcW w:w="511" w:type="dxa"/>
            <w:shd w:val="clear" w:color="auto" w:fill="FFFFFF"/>
          </w:tcPr>
          <w:p w14:paraId="7E916C53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90.2</w:t>
            </w:r>
          </w:p>
        </w:tc>
        <w:tc>
          <w:tcPr>
            <w:tcW w:w="372" w:type="dxa"/>
            <w:shd w:val="clear" w:color="auto" w:fill="FFFFFF"/>
          </w:tcPr>
          <w:p w14:paraId="77D7CAD0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6</w:t>
            </w:r>
          </w:p>
        </w:tc>
        <w:tc>
          <w:tcPr>
            <w:tcW w:w="877" w:type="dxa"/>
            <w:shd w:val="clear" w:color="auto" w:fill="FFFFFF"/>
          </w:tcPr>
          <w:p w14:paraId="35767391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26.6</w:t>
            </w:r>
          </w:p>
        </w:tc>
        <w:tc>
          <w:tcPr>
            <w:tcW w:w="1468" w:type="dxa"/>
            <w:shd w:val="clear" w:color="auto" w:fill="FFFFFF"/>
          </w:tcPr>
          <w:p w14:paraId="5E1D0F7F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13.4</w:t>
            </w:r>
          </w:p>
        </w:tc>
        <w:tc>
          <w:tcPr>
            <w:tcW w:w="1008" w:type="dxa"/>
            <w:shd w:val="clear" w:color="auto" w:fill="FFFFFF"/>
          </w:tcPr>
          <w:p w14:paraId="64C3F02D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1.889</w:t>
            </w:r>
          </w:p>
        </w:tc>
      </w:tr>
      <w:tr w14:paraId="0574BB4C">
        <w:trPr>
          <w:trHeight w:val="144" w:hRule="atLeast"/>
        </w:trPr>
        <w:tc>
          <w:tcPr>
            <w:tcW w:w="1615" w:type="dxa"/>
          </w:tcPr>
          <w:p w14:paraId="4F25C673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hibpe+cancre</w:t>
            </w:r>
          </w:p>
        </w:tc>
        <w:tc>
          <w:tcPr>
            <w:tcW w:w="2086" w:type="dxa"/>
          </w:tcPr>
          <w:p w14:paraId="4F52D6EF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HTN + Cancer</w:t>
            </w:r>
          </w:p>
        </w:tc>
        <w:tc>
          <w:tcPr>
            <w:tcW w:w="1168" w:type="dxa"/>
          </w:tcPr>
          <w:p w14:paraId="24469B41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dyad</w:t>
            </w:r>
          </w:p>
        </w:tc>
        <w:tc>
          <w:tcPr>
            <w:tcW w:w="837" w:type="dxa"/>
          </w:tcPr>
          <w:p w14:paraId="7040F39A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5</w:t>
            </w:r>
          </w:p>
        </w:tc>
        <w:tc>
          <w:tcPr>
            <w:tcW w:w="1061" w:type="dxa"/>
          </w:tcPr>
          <w:p w14:paraId="4590F26F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13.97</w:t>
            </w:r>
          </w:p>
        </w:tc>
        <w:tc>
          <w:tcPr>
            <w:tcW w:w="797" w:type="dxa"/>
          </w:tcPr>
          <w:p w14:paraId="18DFFE98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10.71</w:t>
            </w:r>
          </w:p>
        </w:tc>
        <w:tc>
          <w:tcPr>
            <w:tcW w:w="539" w:type="dxa"/>
          </w:tcPr>
          <w:p w14:paraId="6160E3DE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17.24</w:t>
            </w:r>
          </w:p>
        </w:tc>
        <w:tc>
          <w:tcPr>
            <w:tcW w:w="585" w:type="dxa"/>
          </w:tcPr>
          <w:p w14:paraId="1200AE44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1.665</w:t>
            </w:r>
          </w:p>
        </w:tc>
        <w:tc>
          <w:tcPr>
            <w:tcW w:w="708" w:type="dxa"/>
          </w:tcPr>
          <w:p w14:paraId="1081BCFD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0.0</w:t>
            </w:r>
          </w:p>
        </w:tc>
        <w:tc>
          <w:tcPr>
            <w:tcW w:w="511" w:type="dxa"/>
          </w:tcPr>
          <w:p w14:paraId="3709A52E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24.9</w:t>
            </w:r>
          </w:p>
        </w:tc>
        <w:tc>
          <w:tcPr>
            <w:tcW w:w="372" w:type="dxa"/>
          </w:tcPr>
          <w:p w14:paraId="5B94A6EA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6</w:t>
            </w:r>
          </w:p>
        </w:tc>
        <w:tc>
          <w:tcPr>
            <w:tcW w:w="877" w:type="dxa"/>
          </w:tcPr>
          <w:p w14:paraId="3E3BDBAB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21.6</w:t>
            </w:r>
          </w:p>
        </w:tc>
        <w:tc>
          <w:tcPr>
            <w:tcW w:w="1468" w:type="dxa"/>
          </w:tcPr>
          <w:p w14:paraId="008E8A97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5.5</w:t>
            </w:r>
          </w:p>
        </w:tc>
        <w:tc>
          <w:tcPr>
            <w:tcW w:w="1008" w:type="dxa"/>
          </w:tcPr>
          <w:p w14:paraId="75F661CD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2.028</w:t>
            </w:r>
          </w:p>
        </w:tc>
      </w:tr>
      <w:tr w14:paraId="042B9AB9">
        <w:trPr>
          <w:trHeight w:val="144" w:hRule="atLeast"/>
        </w:trPr>
        <w:tc>
          <w:tcPr>
            <w:tcW w:w="1615" w:type="dxa"/>
            <w:shd w:val="clear" w:color="auto" w:fill="FFFFFF"/>
          </w:tcPr>
          <w:p w14:paraId="434CB6DE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hibpe+cancre</w:t>
            </w:r>
          </w:p>
        </w:tc>
        <w:tc>
          <w:tcPr>
            <w:tcW w:w="2086" w:type="dxa"/>
            <w:shd w:val="clear" w:color="auto" w:fill="FFFFFF"/>
          </w:tcPr>
          <w:p w14:paraId="52DF3663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HTN + Cancer</w:t>
            </w:r>
          </w:p>
        </w:tc>
        <w:tc>
          <w:tcPr>
            <w:tcW w:w="1168" w:type="dxa"/>
            <w:shd w:val="clear" w:color="auto" w:fill="FFFFFF"/>
          </w:tcPr>
          <w:p w14:paraId="439E06D4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dyad</w:t>
            </w:r>
          </w:p>
        </w:tc>
        <w:tc>
          <w:tcPr>
            <w:tcW w:w="837" w:type="dxa"/>
            <w:shd w:val="clear" w:color="auto" w:fill="FFFFFF"/>
          </w:tcPr>
          <w:p w14:paraId="5133C891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10</w:t>
            </w:r>
          </w:p>
        </w:tc>
        <w:tc>
          <w:tcPr>
            <w:tcW w:w="1061" w:type="dxa"/>
            <w:shd w:val="clear" w:color="auto" w:fill="FFFFFF"/>
          </w:tcPr>
          <w:p w14:paraId="68A34ED2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18.29</w:t>
            </w:r>
          </w:p>
        </w:tc>
        <w:tc>
          <w:tcPr>
            <w:tcW w:w="797" w:type="dxa"/>
            <w:shd w:val="clear" w:color="auto" w:fill="FFFFFF"/>
          </w:tcPr>
          <w:p w14:paraId="7574C33E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10.1</w:t>
            </w:r>
          </w:p>
        </w:tc>
        <w:tc>
          <w:tcPr>
            <w:tcW w:w="539" w:type="dxa"/>
            <w:shd w:val="clear" w:color="auto" w:fill="FFFFFF"/>
          </w:tcPr>
          <w:p w14:paraId="15FEA4DA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26.49</w:t>
            </w:r>
          </w:p>
        </w:tc>
        <w:tc>
          <w:tcPr>
            <w:tcW w:w="585" w:type="dxa"/>
            <w:shd w:val="clear" w:color="auto" w:fill="FFFFFF"/>
          </w:tcPr>
          <w:p w14:paraId="05AEA7F5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4.18</w:t>
            </w:r>
          </w:p>
        </w:tc>
        <w:tc>
          <w:tcPr>
            <w:tcW w:w="708" w:type="dxa"/>
            <w:shd w:val="clear" w:color="auto" w:fill="FFFFFF"/>
          </w:tcPr>
          <w:p w14:paraId="56E716F3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1e-05</w:t>
            </w:r>
          </w:p>
        </w:tc>
        <w:tc>
          <w:tcPr>
            <w:tcW w:w="511" w:type="dxa"/>
            <w:shd w:val="clear" w:color="auto" w:fill="FFFFFF"/>
          </w:tcPr>
          <w:p w14:paraId="7D72A95B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77.0</w:t>
            </w:r>
          </w:p>
        </w:tc>
        <w:tc>
          <w:tcPr>
            <w:tcW w:w="372" w:type="dxa"/>
            <w:shd w:val="clear" w:color="auto" w:fill="FFFFFF"/>
          </w:tcPr>
          <w:p w14:paraId="70FEFD16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6</w:t>
            </w:r>
          </w:p>
        </w:tc>
        <w:tc>
          <w:tcPr>
            <w:tcW w:w="877" w:type="dxa"/>
            <w:shd w:val="clear" w:color="auto" w:fill="FFFFFF"/>
          </w:tcPr>
          <w:p w14:paraId="6997ACDD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31.5</w:t>
            </w:r>
          </w:p>
        </w:tc>
        <w:tc>
          <w:tcPr>
            <w:tcW w:w="1468" w:type="dxa"/>
            <w:shd w:val="clear" w:color="auto" w:fill="FFFFFF"/>
          </w:tcPr>
          <w:p w14:paraId="19719F0F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13.4</w:t>
            </w:r>
          </w:p>
        </w:tc>
        <w:tc>
          <w:tcPr>
            <w:tcW w:w="1008" w:type="dxa"/>
            <w:shd w:val="clear" w:color="auto" w:fill="FFFFFF"/>
          </w:tcPr>
          <w:p w14:paraId="4E21135D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2.028</w:t>
            </w:r>
          </w:p>
        </w:tc>
      </w:tr>
      <w:tr w14:paraId="5165DE09">
        <w:trPr>
          <w:trHeight w:val="144" w:hRule="atLeast"/>
        </w:trPr>
        <w:tc>
          <w:tcPr>
            <w:tcW w:w="1615" w:type="dxa"/>
          </w:tcPr>
          <w:p w14:paraId="1722A694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hibpe+hearte</w:t>
            </w:r>
          </w:p>
        </w:tc>
        <w:tc>
          <w:tcPr>
            <w:tcW w:w="2086" w:type="dxa"/>
          </w:tcPr>
          <w:p w14:paraId="6A836A3E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HTN + Heart</w:t>
            </w:r>
          </w:p>
        </w:tc>
        <w:tc>
          <w:tcPr>
            <w:tcW w:w="1168" w:type="dxa"/>
          </w:tcPr>
          <w:p w14:paraId="1ABD585A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dyad</w:t>
            </w:r>
          </w:p>
        </w:tc>
        <w:tc>
          <w:tcPr>
            <w:tcW w:w="837" w:type="dxa"/>
          </w:tcPr>
          <w:p w14:paraId="58928299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5</w:t>
            </w:r>
          </w:p>
        </w:tc>
        <w:tc>
          <w:tcPr>
            <w:tcW w:w="1061" w:type="dxa"/>
          </w:tcPr>
          <w:p w14:paraId="42CB453B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9.35</w:t>
            </w:r>
          </w:p>
        </w:tc>
        <w:tc>
          <w:tcPr>
            <w:tcW w:w="797" w:type="dxa"/>
          </w:tcPr>
          <w:p w14:paraId="40C52D77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5.51</w:t>
            </w:r>
          </w:p>
        </w:tc>
        <w:tc>
          <w:tcPr>
            <w:tcW w:w="539" w:type="dxa"/>
          </w:tcPr>
          <w:p w14:paraId="5FE0EE1F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13.2</w:t>
            </w:r>
          </w:p>
        </w:tc>
        <w:tc>
          <w:tcPr>
            <w:tcW w:w="585" w:type="dxa"/>
          </w:tcPr>
          <w:p w14:paraId="549B7440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1.961</w:t>
            </w:r>
          </w:p>
        </w:tc>
        <w:tc>
          <w:tcPr>
            <w:tcW w:w="708" w:type="dxa"/>
          </w:tcPr>
          <w:p w14:paraId="5A4ABAD6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0.0</w:t>
            </w:r>
          </w:p>
        </w:tc>
        <w:tc>
          <w:tcPr>
            <w:tcW w:w="511" w:type="dxa"/>
          </w:tcPr>
          <w:p w14:paraId="3CDE0A83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84.7</w:t>
            </w:r>
          </w:p>
        </w:tc>
        <w:tc>
          <w:tcPr>
            <w:tcW w:w="372" w:type="dxa"/>
          </w:tcPr>
          <w:p w14:paraId="07221140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5</w:t>
            </w:r>
          </w:p>
        </w:tc>
        <w:tc>
          <w:tcPr>
            <w:tcW w:w="877" w:type="dxa"/>
          </w:tcPr>
          <w:p w14:paraId="1C7D25B9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15.0</w:t>
            </w:r>
          </w:p>
        </w:tc>
        <w:tc>
          <w:tcPr>
            <w:tcW w:w="1468" w:type="dxa"/>
          </w:tcPr>
          <w:p w14:paraId="55EE4CE4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6.0</w:t>
            </w:r>
          </w:p>
        </w:tc>
        <w:tc>
          <w:tcPr>
            <w:tcW w:w="1008" w:type="dxa"/>
          </w:tcPr>
          <w:p w14:paraId="6779A741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1.632</w:t>
            </w:r>
          </w:p>
        </w:tc>
      </w:tr>
      <w:tr w14:paraId="23839128">
        <w:trPr>
          <w:trHeight w:val="144" w:hRule="atLeast"/>
        </w:trPr>
        <w:tc>
          <w:tcPr>
            <w:tcW w:w="1615" w:type="dxa"/>
            <w:shd w:val="clear" w:color="auto" w:fill="FFFFFF"/>
          </w:tcPr>
          <w:p w14:paraId="549BC13C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hibpe+hearte</w:t>
            </w:r>
          </w:p>
        </w:tc>
        <w:tc>
          <w:tcPr>
            <w:tcW w:w="2086" w:type="dxa"/>
            <w:shd w:val="clear" w:color="auto" w:fill="FFFFFF"/>
          </w:tcPr>
          <w:p w14:paraId="38500259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HTN + Heart</w:t>
            </w:r>
          </w:p>
        </w:tc>
        <w:tc>
          <w:tcPr>
            <w:tcW w:w="1168" w:type="dxa"/>
            <w:shd w:val="clear" w:color="auto" w:fill="FFFFFF"/>
          </w:tcPr>
          <w:p w14:paraId="31267670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dyad</w:t>
            </w:r>
          </w:p>
        </w:tc>
        <w:tc>
          <w:tcPr>
            <w:tcW w:w="837" w:type="dxa"/>
            <w:shd w:val="clear" w:color="auto" w:fill="FFFFFF"/>
          </w:tcPr>
          <w:p w14:paraId="7C16B7ED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10</w:t>
            </w:r>
          </w:p>
        </w:tc>
        <w:tc>
          <w:tcPr>
            <w:tcW w:w="1061" w:type="dxa"/>
            <w:shd w:val="clear" w:color="auto" w:fill="FFFFFF"/>
          </w:tcPr>
          <w:p w14:paraId="5044A1E0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16.87</w:t>
            </w:r>
          </w:p>
        </w:tc>
        <w:tc>
          <w:tcPr>
            <w:tcW w:w="797" w:type="dxa"/>
            <w:shd w:val="clear" w:color="auto" w:fill="FFFFFF"/>
          </w:tcPr>
          <w:p w14:paraId="210C3B77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6.24</w:t>
            </w:r>
          </w:p>
        </w:tc>
        <w:tc>
          <w:tcPr>
            <w:tcW w:w="539" w:type="dxa"/>
            <w:shd w:val="clear" w:color="auto" w:fill="FFFFFF"/>
          </w:tcPr>
          <w:p w14:paraId="5FC847D2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27.5</w:t>
            </w:r>
          </w:p>
        </w:tc>
        <w:tc>
          <w:tcPr>
            <w:tcW w:w="585" w:type="dxa"/>
            <w:shd w:val="clear" w:color="auto" w:fill="FFFFFF"/>
          </w:tcPr>
          <w:p w14:paraId="54A08A70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5.425</w:t>
            </w:r>
          </w:p>
        </w:tc>
        <w:tc>
          <w:tcPr>
            <w:tcW w:w="708" w:type="dxa"/>
            <w:shd w:val="clear" w:color="auto" w:fill="FFFFFF"/>
          </w:tcPr>
          <w:p w14:paraId="5C3D98F2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0.00187</w:t>
            </w:r>
          </w:p>
        </w:tc>
        <w:tc>
          <w:tcPr>
            <w:tcW w:w="511" w:type="dxa"/>
            <w:shd w:val="clear" w:color="auto" w:fill="FFFFFF"/>
          </w:tcPr>
          <w:p w14:paraId="3F4A082A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95.9</w:t>
            </w:r>
          </w:p>
        </w:tc>
        <w:tc>
          <w:tcPr>
            <w:tcW w:w="372" w:type="dxa"/>
            <w:shd w:val="clear" w:color="auto" w:fill="FFFFFF"/>
          </w:tcPr>
          <w:p w14:paraId="5DD8C1E6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5</w:t>
            </w:r>
          </w:p>
        </w:tc>
        <w:tc>
          <w:tcPr>
            <w:tcW w:w="877" w:type="dxa"/>
            <w:shd w:val="clear" w:color="auto" w:fill="FFFFFF"/>
          </w:tcPr>
          <w:p w14:paraId="44D74C30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31.3</w:t>
            </w:r>
          </w:p>
        </w:tc>
        <w:tc>
          <w:tcPr>
            <w:tcW w:w="1468" w:type="dxa"/>
            <w:shd w:val="clear" w:color="auto" w:fill="FFFFFF"/>
          </w:tcPr>
          <w:p w14:paraId="31CA488B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15.0</w:t>
            </w:r>
          </w:p>
        </w:tc>
        <w:tc>
          <w:tcPr>
            <w:tcW w:w="1008" w:type="dxa"/>
            <w:shd w:val="clear" w:color="auto" w:fill="FFFFFF"/>
          </w:tcPr>
          <w:p w14:paraId="51CB055E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1.632</w:t>
            </w:r>
          </w:p>
        </w:tc>
      </w:tr>
      <w:tr w14:paraId="228461F5">
        <w:trPr>
          <w:trHeight w:val="144" w:hRule="atLeast"/>
        </w:trPr>
        <w:tc>
          <w:tcPr>
            <w:tcW w:w="1615" w:type="dxa"/>
          </w:tcPr>
          <w:p w14:paraId="62A7FFBD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hibpe+stroke</w:t>
            </w:r>
          </w:p>
        </w:tc>
        <w:tc>
          <w:tcPr>
            <w:tcW w:w="2086" w:type="dxa"/>
          </w:tcPr>
          <w:p w14:paraId="4B3E82E3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HTN + Stroke</w:t>
            </w:r>
          </w:p>
        </w:tc>
        <w:tc>
          <w:tcPr>
            <w:tcW w:w="1168" w:type="dxa"/>
          </w:tcPr>
          <w:p w14:paraId="33BC9264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dyad</w:t>
            </w:r>
          </w:p>
        </w:tc>
        <w:tc>
          <w:tcPr>
            <w:tcW w:w="837" w:type="dxa"/>
          </w:tcPr>
          <w:p w14:paraId="68B26915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5</w:t>
            </w:r>
          </w:p>
        </w:tc>
        <w:tc>
          <w:tcPr>
            <w:tcW w:w="1061" w:type="dxa"/>
          </w:tcPr>
          <w:p w14:paraId="311506C3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16.74</w:t>
            </w:r>
          </w:p>
        </w:tc>
        <w:tc>
          <w:tcPr>
            <w:tcW w:w="797" w:type="dxa"/>
          </w:tcPr>
          <w:p w14:paraId="1028ACCB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9.25</w:t>
            </w:r>
          </w:p>
        </w:tc>
        <w:tc>
          <w:tcPr>
            <w:tcW w:w="539" w:type="dxa"/>
          </w:tcPr>
          <w:p w14:paraId="19C41D98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24.22</w:t>
            </w:r>
          </w:p>
        </w:tc>
        <w:tc>
          <w:tcPr>
            <w:tcW w:w="585" w:type="dxa"/>
          </w:tcPr>
          <w:p w14:paraId="0E4880B6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3.82</w:t>
            </w:r>
          </w:p>
        </w:tc>
        <w:tc>
          <w:tcPr>
            <w:tcW w:w="708" w:type="dxa"/>
          </w:tcPr>
          <w:p w14:paraId="3D894D28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1e-05</w:t>
            </w:r>
          </w:p>
        </w:tc>
        <w:tc>
          <w:tcPr>
            <w:tcW w:w="511" w:type="dxa"/>
          </w:tcPr>
          <w:p w14:paraId="0FBA85F3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85.3</w:t>
            </w:r>
          </w:p>
        </w:tc>
        <w:tc>
          <w:tcPr>
            <w:tcW w:w="372" w:type="dxa"/>
          </w:tcPr>
          <w:p w14:paraId="2C3D21D0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6</w:t>
            </w:r>
          </w:p>
        </w:tc>
        <w:tc>
          <w:tcPr>
            <w:tcW w:w="877" w:type="dxa"/>
          </w:tcPr>
          <w:p w14:paraId="3D749485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22.3</w:t>
            </w:r>
          </w:p>
        </w:tc>
        <w:tc>
          <w:tcPr>
            <w:tcW w:w="1468" w:type="dxa"/>
          </w:tcPr>
          <w:p w14:paraId="72CBC093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5.5</w:t>
            </w:r>
          </w:p>
        </w:tc>
        <w:tc>
          <w:tcPr>
            <w:tcW w:w="1008" w:type="dxa"/>
          </w:tcPr>
          <w:p w14:paraId="6B6D2C44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1.972</w:t>
            </w:r>
          </w:p>
        </w:tc>
      </w:tr>
      <w:tr w14:paraId="5208BD3E">
        <w:trPr>
          <w:trHeight w:val="144" w:hRule="atLeast"/>
        </w:trPr>
        <w:tc>
          <w:tcPr>
            <w:tcW w:w="1615" w:type="dxa"/>
            <w:shd w:val="clear" w:color="auto" w:fill="FFFFFF"/>
          </w:tcPr>
          <w:p w14:paraId="629CC55C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hibpe+stroke</w:t>
            </w:r>
          </w:p>
        </w:tc>
        <w:tc>
          <w:tcPr>
            <w:tcW w:w="2086" w:type="dxa"/>
            <w:shd w:val="clear" w:color="auto" w:fill="FFFFFF"/>
          </w:tcPr>
          <w:p w14:paraId="7C66539A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HTN + Stroke</w:t>
            </w:r>
          </w:p>
        </w:tc>
        <w:tc>
          <w:tcPr>
            <w:tcW w:w="1168" w:type="dxa"/>
            <w:shd w:val="clear" w:color="auto" w:fill="FFFFFF"/>
          </w:tcPr>
          <w:p w14:paraId="3B4AC51D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dyad</w:t>
            </w:r>
          </w:p>
        </w:tc>
        <w:tc>
          <w:tcPr>
            <w:tcW w:w="837" w:type="dxa"/>
            <w:shd w:val="clear" w:color="auto" w:fill="FFFFFF"/>
          </w:tcPr>
          <w:p w14:paraId="2CFB3B1F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10</w:t>
            </w:r>
          </w:p>
        </w:tc>
        <w:tc>
          <w:tcPr>
            <w:tcW w:w="1061" w:type="dxa"/>
            <w:shd w:val="clear" w:color="auto" w:fill="FFFFFF"/>
          </w:tcPr>
          <w:p w14:paraId="4FD22FC3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24.85</w:t>
            </w:r>
          </w:p>
        </w:tc>
        <w:tc>
          <w:tcPr>
            <w:tcW w:w="797" w:type="dxa"/>
            <w:shd w:val="clear" w:color="auto" w:fill="FFFFFF"/>
          </w:tcPr>
          <w:p w14:paraId="79445EFB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15.95</w:t>
            </w:r>
          </w:p>
        </w:tc>
        <w:tc>
          <w:tcPr>
            <w:tcW w:w="539" w:type="dxa"/>
            <w:shd w:val="clear" w:color="auto" w:fill="FFFFFF"/>
          </w:tcPr>
          <w:p w14:paraId="6AB17D78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33.75</w:t>
            </w:r>
          </w:p>
        </w:tc>
        <w:tc>
          <w:tcPr>
            <w:tcW w:w="585" w:type="dxa"/>
            <w:shd w:val="clear" w:color="auto" w:fill="FFFFFF"/>
          </w:tcPr>
          <w:p w14:paraId="4A520CAE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4.543</w:t>
            </w:r>
          </w:p>
        </w:tc>
        <w:tc>
          <w:tcPr>
            <w:tcW w:w="708" w:type="dxa"/>
            <w:shd w:val="clear" w:color="auto" w:fill="FFFFFF"/>
          </w:tcPr>
          <w:p w14:paraId="17A4B6FB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0.0</w:t>
            </w:r>
          </w:p>
        </w:tc>
        <w:tc>
          <w:tcPr>
            <w:tcW w:w="511" w:type="dxa"/>
            <w:shd w:val="clear" w:color="auto" w:fill="FFFFFF"/>
          </w:tcPr>
          <w:p w14:paraId="6EFB50CE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80.1</w:t>
            </w:r>
          </w:p>
        </w:tc>
        <w:tc>
          <w:tcPr>
            <w:tcW w:w="372" w:type="dxa"/>
            <w:shd w:val="clear" w:color="auto" w:fill="FFFFFF"/>
          </w:tcPr>
          <w:p w14:paraId="71894921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6</w:t>
            </w:r>
          </w:p>
        </w:tc>
        <w:tc>
          <w:tcPr>
            <w:tcW w:w="877" w:type="dxa"/>
            <w:shd w:val="clear" w:color="auto" w:fill="FFFFFF"/>
          </w:tcPr>
          <w:p w14:paraId="0D1C2396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37.1</w:t>
            </w:r>
          </w:p>
        </w:tc>
        <w:tc>
          <w:tcPr>
            <w:tcW w:w="1468" w:type="dxa"/>
            <w:shd w:val="clear" w:color="auto" w:fill="FFFFFF"/>
          </w:tcPr>
          <w:p w14:paraId="7A5E0DF2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13.4</w:t>
            </w:r>
          </w:p>
        </w:tc>
        <w:tc>
          <w:tcPr>
            <w:tcW w:w="1008" w:type="dxa"/>
            <w:shd w:val="clear" w:color="auto" w:fill="FFFFFF"/>
          </w:tcPr>
          <w:p w14:paraId="3F883FD2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1.972</w:t>
            </w:r>
          </w:p>
        </w:tc>
      </w:tr>
      <w:tr w14:paraId="2FD1FA42">
        <w:trPr>
          <w:trHeight w:val="144" w:hRule="atLeast"/>
        </w:trPr>
        <w:tc>
          <w:tcPr>
            <w:tcW w:w="1615" w:type="dxa"/>
          </w:tcPr>
          <w:p w14:paraId="7856B613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hibpe+lunge</w:t>
            </w:r>
          </w:p>
        </w:tc>
        <w:tc>
          <w:tcPr>
            <w:tcW w:w="2086" w:type="dxa"/>
          </w:tcPr>
          <w:p w14:paraId="50A82618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HTN + Lung</w:t>
            </w:r>
          </w:p>
        </w:tc>
        <w:tc>
          <w:tcPr>
            <w:tcW w:w="1168" w:type="dxa"/>
          </w:tcPr>
          <w:p w14:paraId="44C42645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dyad</w:t>
            </w:r>
          </w:p>
        </w:tc>
        <w:tc>
          <w:tcPr>
            <w:tcW w:w="837" w:type="dxa"/>
          </w:tcPr>
          <w:p w14:paraId="7E847A9A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5</w:t>
            </w:r>
          </w:p>
        </w:tc>
        <w:tc>
          <w:tcPr>
            <w:tcW w:w="1061" w:type="dxa"/>
          </w:tcPr>
          <w:p w14:paraId="1612615B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10.57</w:t>
            </w:r>
          </w:p>
        </w:tc>
        <w:tc>
          <w:tcPr>
            <w:tcW w:w="797" w:type="dxa"/>
          </w:tcPr>
          <w:p w14:paraId="4BA67AE3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7.54</w:t>
            </w:r>
          </w:p>
        </w:tc>
        <w:tc>
          <w:tcPr>
            <w:tcW w:w="539" w:type="dxa"/>
          </w:tcPr>
          <w:p w14:paraId="75058D62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13.6</w:t>
            </w:r>
          </w:p>
        </w:tc>
        <w:tc>
          <w:tcPr>
            <w:tcW w:w="585" w:type="dxa"/>
          </w:tcPr>
          <w:p w14:paraId="0CD6E1FD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1.546</w:t>
            </w:r>
          </w:p>
        </w:tc>
        <w:tc>
          <w:tcPr>
            <w:tcW w:w="708" w:type="dxa"/>
          </w:tcPr>
          <w:p w14:paraId="4EB160FE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0.0</w:t>
            </w:r>
          </w:p>
        </w:tc>
        <w:tc>
          <w:tcPr>
            <w:tcW w:w="511" w:type="dxa"/>
          </w:tcPr>
          <w:p w14:paraId="4D7CAFB6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21.7</w:t>
            </w:r>
          </w:p>
        </w:tc>
        <w:tc>
          <w:tcPr>
            <w:tcW w:w="372" w:type="dxa"/>
          </w:tcPr>
          <w:p w14:paraId="35DD9B92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6</w:t>
            </w:r>
          </w:p>
        </w:tc>
        <w:tc>
          <w:tcPr>
            <w:tcW w:w="877" w:type="dxa"/>
          </w:tcPr>
          <w:p w14:paraId="7101506D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16.1</w:t>
            </w:r>
          </w:p>
        </w:tc>
        <w:tc>
          <w:tcPr>
            <w:tcW w:w="1468" w:type="dxa"/>
          </w:tcPr>
          <w:p w14:paraId="1FA2677B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5.5</w:t>
            </w:r>
          </w:p>
        </w:tc>
        <w:tc>
          <w:tcPr>
            <w:tcW w:w="1008" w:type="dxa"/>
          </w:tcPr>
          <w:p w14:paraId="2633A15B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2.028</w:t>
            </w:r>
          </w:p>
        </w:tc>
      </w:tr>
      <w:tr w14:paraId="2B970DE0">
        <w:trPr>
          <w:trHeight w:val="144" w:hRule="atLeast"/>
        </w:trPr>
        <w:tc>
          <w:tcPr>
            <w:tcW w:w="1615" w:type="dxa"/>
            <w:shd w:val="clear" w:color="auto" w:fill="FFFFFF"/>
          </w:tcPr>
          <w:p w14:paraId="49084571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hibpe+lunge</w:t>
            </w:r>
          </w:p>
        </w:tc>
        <w:tc>
          <w:tcPr>
            <w:tcW w:w="2086" w:type="dxa"/>
            <w:shd w:val="clear" w:color="auto" w:fill="FFFFFF"/>
          </w:tcPr>
          <w:p w14:paraId="3C418F3E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HTN + Lung</w:t>
            </w:r>
          </w:p>
        </w:tc>
        <w:tc>
          <w:tcPr>
            <w:tcW w:w="1168" w:type="dxa"/>
            <w:shd w:val="clear" w:color="auto" w:fill="FFFFFF"/>
          </w:tcPr>
          <w:p w14:paraId="02E64030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dyad</w:t>
            </w:r>
          </w:p>
        </w:tc>
        <w:tc>
          <w:tcPr>
            <w:tcW w:w="837" w:type="dxa"/>
            <w:shd w:val="clear" w:color="auto" w:fill="FFFFFF"/>
          </w:tcPr>
          <w:p w14:paraId="1DD793B9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10</w:t>
            </w:r>
          </w:p>
        </w:tc>
        <w:tc>
          <w:tcPr>
            <w:tcW w:w="1061" w:type="dxa"/>
            <w:shd w:val="clear" w:color="auto" w:fill="FFFFFF"/>
          </w:tcPr>
          <w:p w14:paraId="0F382298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18.47</w:t>
            </w:r>
          </w:p>
        </w:tc>
        <w:tc>
          <w:tcPr>
            <w:tcW w:w="797" w:type="dxa"/>
            <w:shd w:val="clear" w:color="auto" w:fill="FFFFFF"/>
          </w:tcPr>
          <w:p w14:paraId="142C2666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8.32</w:t>
            </w:r>
          </w:p>
        </w:tc>
        <w:tc>
          <w:tcPr>
            <w:tcW w:w="539" w:type="dxa"/>
            <w:shd w:val="clear" w:color="auto" w:fill="FFFFFF"/>
          </w:tcPr>
          <w:p w14:paraId="1C2ED8E5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28.62</w:t>
            </w:r>
          </w:p>
        </w:tc>
        <w:tc>
          <w:tcPr>
            <w:tcW w:w="585" w:type="dxa"/>
            <w:shd w:val="clear" w:color="auto" w:fill="FFFFFF"/>
          </w:tcPr>
          <w:p w14:paraId="38ED4847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5.179</w:t>
            </w:r>
          </w:p>
        </w:tc>
        <w:tc>
          <w:tcPr>
            <w:tcW w:w="708" w:type="dxa"/>
            <w:shd w:val="clear" w:color="auto" w:fill="FFFFFF"/>
          </w:tcPr>
          <w:p w14:paraId="5DB8B60F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0.00036</w:t>
            </w:r>
          </w:p>
        </w:tc>
        <w:tc>
          <w:tcPr>
            <w:tcW w:w="511" w:type="dxa"/>
            <w:shd w:val="clear" w:color="auto" w:fill="FFFFFF"/>
          </w:tcPr>
          <w:p w14:paraId="6FD694BD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86.3</w:t>
            </w:r>
          </w:p>
        </w:tc>
        <w:tc>
          <w:tcPr>
            <w:tcW w:w="372" w:type="dxa"/>
            <w:shd w:val="clear" w:color="auto" w:fill="FFFFFF"/>
          </w:tcPr>
          <w:p w14:paraId="766F585B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6</w:t>
            </w:r>
          </w:p>
        </w:tc>
        <w:tc>
          <w:tcPr>
            <w:tcW w:w="877" w:type="dxa"/>
            <w:shd w:val="clear" w:color="auto" w:fill="FFFFFF"/>
          </w:tcPr>
          <w:p w14:paraId="7579E7AF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31.8</w:t>
            </w:r>
          </w:p>
        </w:tc>
        <w:tc>
          <w:tcPr>
            <w:tcW w:w="1468" w:type="dxa"/>
            <w:shd w:val="clear" w:color="auto" w:fill="FFFFFF"/>
          </w:tcPr>
          <w:p w14:paraId="2AE9F27D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13.4</w:t>
            </w:r>
          </w:p>
        </w:tc>
        <w:tc>
          <w:tcPr>
            <w:tcW w:w="1008" w:type="dxa"/>
            <w:shd w:val="clear" w:color="auto" w:fill="FFFFFF"/>
          </w:tcPr>
          <w:p w14:paraId="669D2638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2.028</w:t>
            </w:r>
          </w:p>
        </w:tc>
      </w:tr>
      <w:tr w14:paraId="0985689E">
        <w:trPr>
          <w:trHeight w:val="144" w:hRule="atLeast"/>
        </w:trPr>
        <w:tc>
          <w:tcPr>
            <w:tcW w:w="1615" w:type="dxa"/>
          </w:tcPr>
          <w:p w14:paraId="5EA8737F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hibpe+arthre</w:t>
            </w:r>
          </w:p>
        </w:tc>
        <w:tc>
          <w:tcPr>
            <w:tcW w:w="2086" w:type="dxa"/>
          </w:tcPr>
          <w:p w14:paraId="4F620064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HTN + Arthritis</w:t>
            </w:r>
          </w:p>
        </w:tc>
        <w:tc>
          <w:tcPr>
            <w:tcW w:w="1168" w:type="dxa"/>
          </w:tcPr>
          <w:p w14:paraId="2CEA76C0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dyad</w:t>
            </w:r>
          </w:p>
        </w:tc>
        <w:tc>
          <w:tcPr>
            <w:tcW w:w="837" w:type="dxa"/>
          </w:tcPr>
          <w:p w14:paraId="27C9C564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5</w:t>
            </w:r>
          </w:p>
        </w:tc>
        <w:tc>
          <w:tcPr>
            <w:tcW w:w="1061" w:type="dxa"/>
          </w:tcPr>
          <w:p w14:paraId="5F9466BF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4.53</w:t>
            </w:r>
          </w:p>
        </w:tc>
        <w:tc>
          <w:tcPr>
            <w:tcW w:w="797" w:type="dxa"/>
          </w:tcPr>
          <w:p w14:paraId="06458104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2.1</w:t>
            </w:r>
          </w:p>
        </w:tc>
        <w:tc>
          <w:tcPr>
            <w:tcW w:w="539" w:type="dxa"/>
          </w:tcPr>
          <w:p w14:paraId="456CC5C9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6.96</w:t>
            </w:r>
          </w:p>
        </w:tc>
        <w:tc>
          <w:tcPr>
            <w:tcW w:w="585" w:type="dxa"/>
          </w:tcPr>
          <w:p w14:paraId="3CB8F1FF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1.239</w:t>
            </w:r>
          </w:p>
        </w:tc>
        <w:tc>
          <w:tcPr>
            <w:tcW w:w="708" w:type="dxa"/>
          </w:tcPr>
          <w:p w14:paraId="69271193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0.00025</w:t>
            </w:r>
          </w:p>
        </w:tc>
        <w:tc>
          <w:tcPr>
            <w:tcW w:w="511" w:type="dxa"/>
          </w:tcPr>
          <w:p w14:paraId="1424E546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90.8</w:t>
            </w:r>
          </w:p>
        </w:tc>
        <w:tc>
          <w:tcPr>
            <w:tcW w:w="372" w:type="dxa"/>
          </w:tcPr>
          <w:p w14:paraId="64E54485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6</w:t>
            </w:r>
          </w:p>
        </w:tc>
        <w:tc>
          <w:tcPr>
            <w:tcW w:w="877" w:type="dxa"/>
          </w:tcPr>
          <w:p w14:paraId="1479258F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9.9</w:t>
            </w:r>
          </w:p>
        </w:tc>
        <w:tc>
          <w:tcPr>
            <w:tcW w:w="1468" w:type="dxa"/>
          </w:tcPr>
          <w:p w14:paraId="24BAF432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5.5</w:t>
            </w:r>
          </w:p>
        </w:tc>
        <w:tc>
          <w:tcPr>
            <w:tcW w:w="1008" w:type="dxa"/>
          </w:tcPr>
          <w:p w14:paraId="3E7C9C4B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1.259</w:t>
            </w:r>
          </w:p>
        </w:tc>
      </w:tr>
      <w:tr w14:paraId="6CB18189">
        <w:trPr>
          <w:trHeight w:val="144" w:hRule="atLeast"/>
        </w:trPr>
        <w:tc>
          <w:tcPr>
            <w:tcW w:w="1615" w:type="dxa"/>
            <w:shd w:val="clear" w:color="auto" w:fill="FFFFFF"/>
          </w:tcPr>
          <w:p w14:paraId="27015FB7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hibpe+arthre</w:t>
            </w:r>
          </w:p>
        </w:tc>
        <w:tc>
          <w:tcPr>
            <w:tcW w:w="2086" w:type="dxa"/>
            <w:shd w:val="clear" w:color="auto" w:fill="FFFFFF"/>
          </w:tcPr>
          <w:p w14:paraId="438BF8A8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HTN + Arthritis</w:t>
            </w:r>
          </w:p>
        </w:tc>
        <w:tc>
          <w:tcPr>
            <w:tcW w:w="1168" w:type="dxa"/>
            <w:shd w:val="clear" w:color="auto" w:fill="FFFFFF"/>
          </w:tcPr>
          <w:p w14:paraId="5A22F471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dyad</w:t>
            </w:r>
          </w:p>
        </w:tc>
        <w:tc>
          <w:tcPr>
            <w:tcW w:w="837" w:type="dxa"/>
            <w:shd w:val="clear" w:color="auto" w:fill="FFFFFF"/>
          </w:tcPr>
          <w:p w14:paraId="5B0B225F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10</w:t>
            </w:r>
          </w:p>
        </w:tc>
        <w:tc>
          <w:tcPr>
            <w:tcW w:w="1061" w:type="dxa"/>
            <w:shd w:val="clear" w:color="auto" w:fill="FFFFFF"/>
          </w:tcPr>
          <w:p w14:paraId="60D1DD24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8.88</w:t>
            </w:r>
          </w:p>
        </w:tc>
        <w:tc>
          <w:tcPr>
            <w:tcW w:w="797" w:type="dxa"/>
            <w:shd w:val="clear" w:color="auto" w:fill="FFFFFF"/>
          </w:tcPr>
          <w:p w14:paraId="4606F8B8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3.03</w:t>
            </w:r>
          </w:p>
        </w:tc>
        <w:tc>
          <w:tcPr>
            <w:tcW w:w="539" w:type="dxa"/>
            <w:shd w:val="clear" w:color="auto" w:fill="FFFFFF"/>
          </w:tcPr>
          <w:p w14:paraId="4DA9C3A8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14.73</w:t>
            </w:r>
          </w:p>
        </w:tc>
        <w:tc>
          <w:tcPr>
            <w:tcW w:w="585" w:type="dxa"/>
            <w:shd w:val="clear" w:color="auto" w:fill="FFFFFF"/>
          </w:tcPr>
          <w:p w14:paraId="59024E7C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2.986</w:t>
            </w:r>
          </w:p>
        </w:tc>
        <w:tc>
          <w:tcPr>
            <w:tcW w:w="708" w:type="dxa"/>
            <w:shd w:val="clear" w:color="auto" w:fill="FFFFFF"/>
          </w:tcPr>
          <w:p w14:paraId="705861CF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0.00293</w:t>
            </w:r>
          </w:p>
        </w:tc>
        <w:tc>
          <w:tcPr>
            <w:tcW w:w="511" w:type="dxa"/>
            <w:shd w:val="clear" w:color="auto" w:fill="FFFFFF"/>
          </w:tcPr>
          <w:p w14:paraId="584D3A68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95.9</w:t>
            </w:r>
          </w:p>
        </w:tc>
        <w:tc>
          <w:tcPr>
            <w:tcW w:w="372" w:type="dxa"/>
            <w:shd w:val="clear" w:color="auto" w:fill="FFFFFF"/>
          </w:tcPr>
          <w:p w14:paraId="4DC4514E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6</w:t>
            </w:r>
          </w:p>
        </w:tc>
        <w:tc>
          <w:tcPr>
            <w:tcW w:w="877" w:type="dxa"/>
            <w:shd w:val="clear" w:color="auto" w:fill="FFFFFF"/>
          </w:tcPr>
          <w:p w14:paraId="309D52FF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22.1</w:t>
            </w:r>
          </w:p>
        </w:tc>
        <w:tc>
          <w:tcPr>
            <w:tcW w:w="1468" w:type="dxa"/>
            <w:shd w:val="clear" w:color="auto" w:fill="FFFFFF"/>
          </w:tcPr>
          <w:p w14:paraId="0EC1903C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13.4</w:t>
            </w:r>
          </w:p>
        </w:tc>
        <w:tc>
          <w:tcPr>
            <w:tcW w:w="1008" w:type="dxa"/>
            <w:shd w:val="clear" w:color="auto" w:fill="FFFFFF"/>
          </w:tcPr>
          <w:p w14:paraId="61186F40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1.259</w:t>
            </w:r>
          </w:p>
        </w:tc>
      </w:tr>
      <w:tr w14:paraId="3EE67DB3">
        <w:trPr>
          <w:trHeight w:val="144" w:hRule="atLeast"/>
        </w:trPr>
        <w:tc>
          <w:tcPr>
            <w:tcW w:w="1615" w:type="dxa"/>
          </w:tcPr>
          <w:p w14:paraId="48255D12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diabe+hearte</w:t>
            </w:r>
          </w:p>
        </w:tc>
        <w:tc>
          <w:tcPr>
            <w:tcW w:w="2086" w:type="dxa"/>
          </w:tcPr>
          <w:p w14:paraId="778B527A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DM + Heart</w:t>
            </w:r>
          </w:p>
        </w:tc>
        <w:tc>
          <w:tcPr>
            <w:tcW w:w="1168" w:type="dxa"/>
          </w:tcPr>
          <w:p w14:paraId="20AF8C01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dyad</w:t>
            </w:r>
          </w:p>
        </w:tc>
        <w:tc>
          <w:tcPr>
            <w:tcW w:w="837" w:type="dxa"/>
          </w:tcPr>
          <w:p w14:paraId="2EB69FB3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5</w:t>
            </w:r>
          </w:p>
        </w:tc>
        <w:tc>
          <w:tcPr>
            <w:tcW w:w="1061" w:type="dxa"/>
          </w:tcPr>
          <w:p w14:paraId="2895E1E6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13.16</w:t>
            </w:r>
          </w:p>
        </w:tc>
        <w:tc>
          <w:tcPr>
            <w:tcW w:w="797" w:type="dxa"/>
          </w:tcPr>
          <w:p w14:paraId="18F74AB3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2.53</w:t>
            </w:r>
          </w:p>
        </w:tc>
        <w:tc>
          <w:tcPr>
            <w:tcW w:w="539" w:type="dxa"/>
          </w:tcPr>
          <w:p w14:paraId="365241A1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23.8</w:t>
            </w:r>
          </w:p>
        </w:tc>
        <w:tc>
          <w:tcPr>
            <w:tcW w:w="585" w:type="dxa"/>
          </w:tcPr>
          <w:p w14:paraId="2D43BCF3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5.426</w:t>
            </w:r>
          </w:p>
        </w:tc>
        <w:tc>
          <w:tcPr>
            <w:tcW w:w="708" w:type="dxa"/>
          </w:tcPr>
          <w:p w14:paraId="18D7C9A0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0.01528</w:t>
            </w:r>
          </w:p>
        </w:tc>
        <w:tc>
          <w:tcPr>
            <w:tcW w:w="511" w:type="dxa"/>
          </w:tcPr>
          <w:p w14:paraId="156760D5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87.8</w:t>
            </w:r>
          </w:p>
        </w:tc>
        <w:tc>
          <w:tcPr>
            <w:tcW w:w="372" w:type="dxa"/>
          </w:tcPr>
          <w:p w14:paraId="51EF9CCF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5</w:t>
            </w:r>
          </w:p>
        </w:tc>
        <w:tc>
          <w:tcPr>
            <w:tcW w:w="877" w:type="dxa"/>
          </w:tcPr>
          <w:p w14:paraId="6992E7F6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19.4</w:t>
            </w:r>
          </w:p>
        </w:tc>
        <w:tc>
          <w:tcPr>
            <w:tcW w:w="1468" w:type="dxa"/>
          </w:tcPr>
          <w:p w14:paraId="7E1F1891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6.0</w:t>
            </w:r>
          </w:p>
        </w:tc>
        <w:tc>
          <w:tcPr>
            <w:tcW w:w="1008" w:type="dxa"/>
          </w:tcPr>
          <w:p w14:paraId="0FEEE5B5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2.503</w:t>
            </w:r>
          </w:p>
        </w:tc>
      </w:tr>
      <w:tr w14:paraId="3684ABAB">
        <w:trPr>
          <w:trHeight w:val="144" w:hRule="atLeast"/>
        </w:trPr>
        <w:tc>
          <w:tcPr>
            <w:tcW w:w="1615" w:type="dxa"/>
            <w:shd w:val="clear" w:color="auto" w:fill="FFFFFF"/>
          </w:tcPr>
          <w:p w14:paraId="625FD4B8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diabe+hearte</w:t>
            </w:r>
          </w:p>
        </w:tc>
        <w:tc>
          <w:tcPr>
            <w:tcW w:w="2086" w:type="dxa"/>
            <w:shd w:val="clear" w:color="auto" w:fill="FFFFFF"/>
          </w:tcPr>
          <w:p w14:paraId="68CB4CA3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DM + Heart</w:t>
            </w:r>
          </w:p>
        </w:tc>
        <w:tc>
          <w:tcPr>
            <w:tcW w:w="1168" w:type="dxa"/>
            <w:shd w:val="clear" w:color="auto" w:fill="FFFFFF"/>
          </w:tcPr>
          <w:p w14:paraId="72FB0D03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dyad</w:t>
            </w:r>
          </w:p>
        </w:tc>
        <w:tc>
          <w:tcPr>
            <w:tcW w:w="837" w:type="dxa"/>
            <w:shd w:val="clear" w:color="auto" w:fill="FFFFFF"/>
          </w:tcPr>
          <w:p w14:paraId="7451E594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10</w:t>
            </w:r>
          </w:p>
        </w:tc>
        <w:tc>
          <w:tcPr>
            <w:tcW w:w="1061" w:type="dxa"/>
            <w:shd w:val="clear" w:color="auto" w:fill="FFFFFF"/>
          </w:tcPr>
          <w:p w14:paraId="79B1493B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26.93</w:t>
            </w:r>
          </w:p>
        </w:tc>
        <w:tc>
          <w:tcPr>
            <w:tcW w:w="797" w:type="dxa"/>
            <w:shd w:val="clear" w:color="auto" w:fill="FFFFFF"/>
          </w:tcPr>
          <w:p w14:paraId="2CE57CA1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17.22</w:t>
            </w:r>
          </w:p>
        </w:tc>
        <w:tc>
          <w:tcPr>
            <w:tcW w:w="539" w:type="dxa"/>
            <w:shd w:val="clear" w:color="auto" w:fill="FFFFFF"/>
          </w:tcPr>
          <w:p w14:paraId="7B066698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36.63</w:t>
            </w:r>
          </w:p>
        </w:tc>
        <w:tc>
          <w:tcPr>
            <w:tcW w:w="585" w:type="dxa"/>
            <w:shd w:val="clear" w:color="auto" w:fill="FFFFFF"/>
          </w:tcPr>
          <w:p w14:paraId="59EA268E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4.952</w:t>
            </w:r>
          </w:p>
        </w:tc>
        <w:tc>
          <w:tcPr>
            <w:tcW w:w="708" w:type="dxa"/>
            <w:shd w:val="clear" w:color="auto" w:fill="FFFFFF"/>
          </w:tcPr>
          <w:p w14:paraId="2C91059E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0.0</w:t>
            </w:r>
          </w:p>
        </w:tc>
        <w:tc>
          <w:tcPr>
            <w:tcW w:w="511" w:type="dxa"/>
            <w:shd w:val="clear" w:color="auto" w:fill="FFFFFF"/>
          </w:tcPr>
          <w:p w14:paraId="751F0F47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63.0</w:t>
            </w:r>
          </w:p>
        </w:tc>
        <w:tc>
          <w:tcPr>
            <w:tcW w:w="372" w:type="dxa"/>
            <w:shd w:val="clear" w:color="auto" w:fill="FFFFFF"/>
          </w:tcPr>
          <w:p w14:paraId="38DD55B9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5</w:t>
            </w:r>
          </w:p>
        </w:tc>
        <w:tc>
          <w:tcPr>
            <w:tcW w:w="877" w:type="dxa"/>
            <w:shd w:val="clear" w:color="auto" w:fill="FFFFFF"/>
          </w:tcPr>
          <w:p w14:paraId="316CB4B2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39.6</w:t>
            </w:r>
          </w:p>
        </w:tc>
        <w:tc>
          <w:tcPr>
            <w:tcW w:w="1468" w:type="dxa"/>
            <w:shd w:val="clear" w:color="auto" w:fill="FFFFFF"/>
          </w:tcPr>
          <w:p w14:paraId="0552FAD1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15.0</w:t>
            </w:r>
          </w:p>
        </w:tc>
        <w:tc>
          <w:tcPr>
            <w:tcW w:w="1008" w:type="dxa"/>
            <w:shd w:val="clear" w:color="auto" w:fill="FFFFFF"/>
          </w:tcPr>
          <w:p w14:paraId="6A07B5AD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2.503</w:t>
            </w:r>
          </w:p>
        </w:tc>
      </w:tr>
      <w:tr w14:paraId="2FCB7A6C">
        <w:trPr>
          <w:trHeight w:val="144" w:hRule="atLeast"/>
        </w:trPr>
        <w:tc>
          <w:tcPr>
            <w:tcW w:w="1615" w:type="dxa"/>
          </w:tcPr>
          <w:p w14:paraId="1C083ADF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diabe+arthre</w:t>
            </w:r>
          </w:p>
        </w:tc>
        <w:tc>
          <w:tcPr>
            <w:tcW w:w="2086" w:type="dxa"/>
          </w:tcPr>
          <w:p w14:paraId="6331F74D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DM + Arthritis</w:t>
            </w:r>
          </w:p>
        </w:tc>
        <w:tc>
          <w:tcPr>
            <w:tcW w:w="1168" w:type="dxa"/>
          </w:tcPr>
          <w:p w14:paraId="3D8E3A0D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dyad</w:t>
            </w:r>
          </w:p>
        </w:tc>
        <w:tc>
          <w:tcPr>
            <w:tcW w:w="837" w:type="dxa"/>
          </w:tcPr>
          <w:p w14:paraId="6C06903A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5</w:t>
            </w:r>
          </w:p>
        </w:tc>
        <w:tc>
          <w:tcPr>
            <w:tcW w:w="1061" w:type="dxa"/>
          </w:tcPr>
          <w:p w14:paraId="2C74F629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8.11</w:t>
            </w:r>
          </w:p>
        </w:tc>
        <w:tc>
          <w:tcPr>
            <w:tcW w:w="797" w:type="dxa"/>
          </w:tcPr>
          <w:p w14:paraId="4107841F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4.42</w:t>
            </w:r>
          </w:p>
        </w:tc>
        <w:tc>
          <w:tcPr>
            <w:tcW w:w="539" w:type="dxa"/>
          </w:tcPr>
          <w:p w14:paraId="55BD1576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11.8</w:t>
            </w:r>
          </w:p>
        </w:tc>
        <w:tc>
          <w:tcPr>
            <w:tcW w:w="585" w:type="dxa"/>
          </w:tcPr>
          <w:p w14:paraId="31F7BEC0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1.883</w:t>
            </w:r>
          </w:p>
        </w:tc>
        <w:tc>
          <w:tcPr>
            <w:tcW w:w="708" w:type="dxa"/>
          </w:tcPr>
          <w:p w14:paraId="1BC41E3E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2e-05</w:t>
            </w:r>
          </w:p>
        </w:tc>
        <w:tc>
          <w:tcPr>
            <w:tcW w:w="511" w:type="dxa"/>
          </w:tcPr>
          <w:p w14:paraId="6E21D9E3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56.0</w:t>
            </w:r>
          </w:p>
        </w:tc>
        <w:tc>
          <w:tcPr>
            <w:tcW w:w="372" w:type="dxa"/>
          </w:tcPr>
          <w:p w14:paraId="32B0BE16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5</w:t>
            </w:r>
          </w:p>
        </w:tc>
        <w:tc>
          <w:tcPr>
            <w:tcW w:w="877" w:type="dxa"/>
          </w:tcPr>
          <w:p w14:paraId="624CE8F9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13.7</w:t>
            </w:r>
          </w:p>
        </w:tc>
        <w:tc>
          <w:tcPr>
            <w:tcW w:w="1468" w:type="dxa"/>
          </w:tcPr>
          <w:p w14:paraId="745BBFEC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6.0</w:t>
            </w:r>
          </w:p>
        </w:tc>
        <w:tc>
          <w:tcPr>
            <w:tcW w:w="1008" w:type="dxa"/>
          </w:tcPr>
          <w:p w14:paraId="2E23D844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1.752</w:t>
            </w:r>
          </w:p>
        </w:tc>
      </w:tr>
      <w:tr w14:paraId="5EC18522">
        <w:trPr>
          <w:trHeight w:val="144" w:hRule="atLeast"/>
        </w:trPr>
        <w:tc>
          <w:tcPr>
            <w:tcW w:w="1615" w:type="dxa"/>
            <w:shd w:val="clear" w:color="auto" w:fill="FFFFFF"/>
          </w:tcPr>
          <w:p w14:paraId="3D3A83A9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diabe+arthre</w:t>
            </w:r>
          </w:p>
        </w:tc>
        <w:tc>
          <w:tcPr>
            <w:tcW w:w="2086" w:type="dxa"/>
            <w:shd w:val="clear" w:color="auto" w:fill="FFFFFF"/>
          </w:tcPr>
          <w:p w14:paraId="313C2880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DM + Arthritis</w:t>
            </w:r>
          </w:p>
        </w:tc>
        <w:tc>
          <w:tcPr>
            <w:tcW w:w="1168" w:type="dxa"/>
            <w:shd w:val="clear" w:color="auto" w:fill="FFFFFF"/>
          </w:tcPr>
          <w:p w14:paraId="61527F50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dyad</w:t>
            </w:r>
          </w:p>
        </w:tc>
        <w:tc>
          <w:tcPr>
            <w:tcW w:w="837" w:type="dxa"/>
            <w:shd w:val="clear" w:color="auto" w:fill="FFFFFF"/>
          </w:tcPr>
          <w:p w14:paraId="236885AB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10</w:t>
            </w:r>
          </w:p>
        </w:tc>
        <w:tc>
          <w:tcPr>
            <w:tcW w:w="1061" w:type="dxa"/>
            <w:shd w:val="clear" w:color="auto" w:fill="FFFFFF"/>
          </w:tcPr>
          <w:p w14:paraId="656AC213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17.82</w:t>
            </w:r>
          </w:p>
        </w:tc>
        <w:tc>
          <w:tcPr>
            <w:tcW w:w="797" w:type="dxa"/>
            <w:shd w:val="clear" w:color="auto" w:fill="FFFFFF"/>
          </w:tcPr>
          <w:p w14:paraId="2133D5C2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11.65</w:t>
            </w:r>
          </w:p>
        </w:tc>
        <w:tc>
          <w:tcPr>
            <w:tcW w:w="539" w:type="dxa"/>
            <w:shd w:val="clear" w:color="auto" w:fill="FFFFFF"/>
          </w:tcPr>
          <w:p w14:paraId="001A9591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23.98</w:t>
            </w:r>
          </w:p>
        </w:tc>
        <w:tc>
          <w:tcPr>
            <w:tcW w:w="585" w:type="dxa"/>
            <w:shd w:val="clear" w:color="auto" w:fill="FFFFFF"/>
          </w:tcPr>
          <w:p w14:paraId="25771D83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3.145</w:t>
            </w:r>
          </w:p>
        </w:tc>
        <w:tc>
          <w:tcPr>
            <w:tcW w:w="708" w:type="dxa"/>
            <w:shd w:val="clear" w:color="auto" w:fill="FFFFFF"/>
          </w:tcPr>
          <w:p w14:paraId="46A1A80C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0.0</w:t>
            </w:r>
          </w:p>
        </w:tc>
        <w:tc>
          <w:tcPr>
            <w:tcW w:w="511" w:type="dxa"/>
            <w:shd w:val="clear" w:color="auto" w:fill="FFFFFF"/>
          </w:tcPr>
          <w:p w14:paraId="3981434E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57.2</w:t>
            </w:r>
          </w:p>
        </w:tc>
        <w:tc>
          <w:tcPr>
            <w:tcW w:w="372" w:type="dxa"/>
            <w:shd w:val="clear" w:color="auto" w:fill="FFFFFF"/>
          </w:tcPr>
          <w:p w14:paraId="06F2382F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5</w:t>
            </w:r>
          </w:p>
        </w:tc>
        <w:tc>
          <w:tcPr>
            <w:tcW w:w="877" w:type="dxa"/>
            <w:shd w:val="clear" w:color="auto" w:fill="FFFFFF"/>
          </w:tcPr>
          <w:p w14:paraId="6F84BEA4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31.5</w:t>
            </w:r>
          </w:p>
        </w:tc>
        <w:tc>
          <w:tcPr>
            <w:tcW w:w="1468" w:type="dxa"/>
            <w:shd w:val="clear" w:color="auto" w:fill="FFFFFF"/>
          </w:tcPr>
          <w:p w14:paraId="10D4F309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15.0</w:t>
            </w:r>
          </w:p>
        </w:tc>
        <w:tc>
          <w:tcPr>
            <w:tcW w:w="1008" w:type="dxa"/>
            <w:shd w:val="clear" w:color="auto" w:fill="FFFFFF"/>
          </w:tcPr>
          <w:p w14:paraId="569CBC00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1.752</w:t>
            </w:r>
          </w:p>
        </w:tc>
      </w:tr>
      <w:tr w14:paraId="3D13C41B">
        <w:trPr>
          <w:trHeight w:val="210" w:hRule="atLeast"/>
        </w:trPr>
        <w:tc>
          <w:tcPr>
            <w:tcW w:w="1615" w:type="dxa"/>
          </w:tcPr>
          <w:p w14:paraId="7B736217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cancre+arthre</w:t>
            </w:r>
          </w:p>
        </w:tc>
        <w:tc>
          <w:tcPr>
            <w:tcW w:w="2086" w:type="dxa"/>
          </w:tcPr>
          <w:p w14:paraId="37444D19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Cancer + Arthritis</w:t>
            </w:r>
          </w:p>
        </w:tc>
        <w:tc>
          <w:tcPr>
            <w:tcW w:w="1168" w:type="dxa"/>
          </w:tcPr>
          <w:p w14:paraId="316C04E6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dyad</w:t>
            </w:r>
          </w:p>
        </w:tc>
        <w:tc>
          <w:tcPr>
            <w:tcW w:w="837" w:type="dxa"/>
          </w:tcPr>
          <w:p w14:paraId="4C7C58A9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5</w:t>
            </w:r>
          </w:p>
        </w:tc>
        <w:tc>
          <w:tcPr>
            <w:tcW w:w="1061" w:type="dxa"/>
          </w:tcPr>
          <w:p w14:paraId="5AE71887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12.36</w:t>
            </w:r>
          </w:p>
        </w:tc>
        <w:tc>
          <w:tcPr>
            <w:tcW w:w="797" w:type="dxa"/>
          </w:tcPr>
          <w:p w14:paraId="6D83C9BE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9.83</w:t>
            </w:r>
          </w:p>
        </w:tc>
        <w:tc>
          <w:tcPr>
            <w:tcW w:w="539" w:type="dxa"/>
          </w:tcPr>
          <w:p w14:paraId="5BEBC0D8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14.89</w:t>
            </w:r>
          </w:p>
        </w:tc>
        <w:tc>
          <w:tcPr>
            <w:tcW w:w="585" w:type="dxa"/>
          </w:tcPr>
          <w:p w14:paraId="0443FA67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1.291</w:t>
            </w:r>
          </w:p>
        </w:tc>
        <w:tc>
          <w:tcPr>
            <w:tcW w:w="708" w:type="dxa"/>
          </w:tcPr>
          <w:p w14:paraId="3C98CFC7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0.0</w:t>
            </w:r>
          </w:p>
        </w:tc>
        <w:tc>
          <w:tcPr>
            <w:tcW w:w="511" w:type="dxa"/>
          </w:tcPr>
          <w:p w14:paraId="0CAC29B6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0.0</w:t>
            </w:r>
          </w:p>
        </w:tc>
        <w:tc>
          <w:tcPr>
            <w:tcW w:w="372" w:type="dxa"/>
          </w:tcPr>
          <w:p w14:paraId="7D633B43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5</w:t>
            </w:r>
          </w:p>
        </w:tc>
        <w:tc>
          <w:tcPr>
            <w:tcW w:w="877" w:type="dxa"/>
          </w:tcPr>
          <w:p w14:paraId="4554C4D4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16.8</w:t>
            </w:r>
          </w:p>
        </w:tc>
        <w:tc>
          <w:tcPr>
            <w:tcW w:w="1468" w:type="dxa"/>
          </w:tcPr>
          <w:p w14:paraId="5940149C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6.0</w:t>
            </w:r>
          </w:p>
        </w:tc>
        <w:tc>
          <w:tcPr>
            <w:tcW w:w="1008" w:type="dxa"/>
          </w:tcPr>
          <w:p w14:paraId="4B3790D9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1.649</w:t>
            </w:r>
          </w:p>
        </w:tc>
      </w:tr>
      <w:tr w14:paraId="72873E2B">
        <w:trPr>
          <w:trHeight w:val="210" w:hRule="atLeast"/>
        </w:trPr>
        <w:tc>
          <w:tcPr>
            <w:tcW w:w="1615" w:type="dxa"/>
            <w:shd w:val="clear" w:color="auto" w:fill="FFFFFF"/>
          </w:tcPr>
          <w:p w14:paraId="7DD05F97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cancre+arthre</w:t>
            </w:r>
          </w:p>
        </w:tc>
        <w:tc>
          <w:tcPr>
            <w:tcW w:w="2086" w:type="dxa"/>
            <w:shd w:val="clear" w:color="auto" w:fill="FFFFFF"/>
          </w:tcPr>
          <w:p w14:paraId="0FE257AD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Cancer + Arthritis</w:t>
            </w:r>
          </w:p>
        </w:tc>
        <w:tc>
          <w:tcPr>
            <w:tcW w:w="1168" w:type="dxa"/>
            <w:shd w:val="clear" w:color="auto" w:fill="FFFFFF"/>
          </w:tcPr>
          <w:p w14:paraId="2335F193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dyad</w:t>
            </w:r>
          </w:p>
        </w:tc>
        <w:tc>
          <w:tcPr>
            <w:tcW w:w="837" w:type="dxa"/>
            <w:shd w:val="clear" w:color="auto" w:fill="FFFFFF"/>
          </w:tcPr>
          <w:p w14:paraId="11787229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10</w:t>
            </w:r>
          </w:p>
        </w:tc>
        <w:tc>
          <w:tcPr>
            <w:tcW w:w="1061" w:type="dxa"/>
            <w:shd w:val="clear" w:color="auto" w:fill="FFFFFF"/>
          </w:tcPr>
          <w:p w14:paraId="31A6569C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15.13</w:t>
            </w:r>
          </w:p>
        </w:tc>
        <w:tc>
          <w:tcPr>
            <w:tcW w:w="797" w:type="dxa"/>
            <w:shd w:val="clear" w:color="auto" w:fill="FFFFFF"/>
          </w:tcPr>
          <w:p w14:paraId="0392CD17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9.58</w:t>
            </w:r>
          </w:p>
        </w:tc>
        <w:tc>
          <w:tcPr>
            <w:tcW w:w="539" w:type="dxa"/>
            <w:shd w:val="clear" w:color="auto" w:fill="FFFFFF"/>
          </w:tcPr>
          <w:p w14:paraId="72F8B950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20.68</w:t>
            </w:r>
          </w:p>
        </w:tc>
        <w:tc>
          <w:tcPr>
            <w:tcW w:w="585" w:type="dxa"/>
            <w:shd w:val="clear" w:color="auto" w:fill="FFFFFF"/>
          </w:tcPr>
          <w:p w14:paraId="04D06091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2.829</w:t>
            </w:r>
          </w:p>
        </w:tc>
        <w:tc>
          <w:tcPr>
            <w:tcW w:w="708" w:type="dxa"/>
            <w:shd w:val="clear" w:color="auto" w:fill="FFFFFF"/>
          </w:tcPr>
          <w:p w14:paraId="593D6E22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0.0</w:t>
            </w:r>
          </w:p>
        </w:tc>
        <w:tc>
          <w:tcPr>
            <w:tcW w:w="511" w:type="dxa"/>
            <w:shd w:val="clear" w:color="auto" w:fill="FFFFFF"/>
          </w:tcPr>
          <w:p w14:paraId="153DD018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47.3</w:t>
            </w:r>
          </w:p>
        </w:tc>
        <w:tc>
          <w:tcPr>
            <w:tcW w:w="372" w:type="dxa"/>
            <w:shd w:val="clear" w:color="auto" w:fill="FFFFFF"/>
          </w:tcPr>
          <w:p w14:paraId="437849EE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5</w:t>
            </w:r>
          </w:p>
        </w:tc>
        <w:tc>
          <w:tcPr>
            <w:tcW w:w="877" w:type="dxa"/>
            <w:shd w:val="clear" w:color="auto" w:fill="FFFFFF"/>
          </w:tcPr>
          <w:p w14:paraId="189F6AB6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26.9</w:t>
            </w:r>
          </w:p>
        </w:tc>
        <w:tc>
          <w:tcPr>
            <w:tcW w:w="1468" w:type="dxa"/>
            <w:shd w:val="clear" w:color="auto" w:fill="FFFFFF"/>
          </w:tcPr>
          <w:p w14:paraId="11F111AA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15.0</w:t>
            </w:r>
          </w:p>
        </w:tc>
        <w:tc>
          <w:tcPr>
            <w:tcW w:w="1008" w:type="dxa"/>
            <w:shd w:val="clear" w:color="auto" w:fill="FFFFFF"/>
          </w:tcPr>
          <w:p w14:paraId="643D8021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1.649</w:t>
            </w:r>
          </w:p>
        </w:tc>
      </w:tr>
      <w:tr w14:paraId="7267235F">
        <w:trPr>
          <w:trHeight w:val="90" w:hRule="atLeast"/>
        </w:trPr>
        <w:tc>
          <w:tcPr>
            <w:tcW w:w="1615" w:type="dxa"/>
          </w:tcPr>
          <w:p w14:paraId="7B130420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hearte+lunge</w:t>
            </w:r>
          </w:p>
        </w:tc>
        <w:tc>
          <w:tcPr>
            <w:tcW w:w="2086" w:type="dxa"/>
          </w:tcPr>
          <w:p w14:paraId="03FF97E1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Heart + Lung</w:t>
            </w:r>
          </w:p>
        </w:tc>
        <w:tc>
          <w:tcPr>
            <w:tcW w:w="1168" w:type="dxa"/>
          </w:tcPr>
          <w:p w14:paraId="53052123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dyad</w:t>
            </w:r>
          </w:p>
        </w:tc>
        <w:tc>
          <w:tcPr>
            <w:tcW w:w="837" w:type="dxa"/>
          </w:tcPr>
          <w:p w14:paraId="6592DFAC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5</w:t>
            </w:r>
          </w:p>
        </w:tc>
        <w:tc>
          <w:tcPr>
            <w:tcW w:w="1061" w:type="dxa"/>
          </w:tcPr>
          <w:p w14:paraId="7D35247A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30.5</w:t>
            </w:r>
          </w:p>
        </w:tc>
        <w:tc>
          <w:tcPr>
            <w:tcW w:w="797" w:type="dxa"/>
          </w:tcPr>
          <w:p w14:paraId="11B6DE2A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19.55</w:t>
            </w:r>
          </w:p>
        </w:tc>
        <w:tc>
          <w:tcPr>
            <w:tcW w:w="539" w:type="dxa"/>
          </w:tcPr>
          <w:p w14:paraId="2212665E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41.45</w:t>
            </w:r>
          </w:p>
        </w:tc>
        <w:tc>
          <w:tcPr>
            <w:tcW w:w="585" w:type="dxa"/>
          </w:tcPr>
          <w:p w14:paraId="4CDBB3E1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5.588</w:t>
            </w:r>
          </w:p>
        </w:tc>
        <w:tc>
          <w:tcPr>
            <w:tcW w:w="708" w:type="dxa"/>
          </w:tcPr>
          <w:p w14:paraId="4F4AE5F1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0.0</w:t>
            </w:r>
          </w:p>
        </w:tc>
        <w:tc>
          <w:tcPr>
            <w:tcW w:w="511" w:type="dxa"/>
          </w:tcPr>
          <w:p w14:paraId="72EE8E2A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72.3</w:t>
            </w:r>
          </w:p>
        </w:tc>
        <w:tc>
          <w:tcPr>
            <w:tcW w:w="372" w:type="dxa"/>
          </w:tcPr>
          <w:p w14:paraId="5C7F980B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4</w:t>
            </w:r>
          </w:p>
        </w:tc>
        <w:tc>
          <w:tcPr>
            <w:tcW w:w="877" w:type="dxa"/>
          </w:tcPr>
          <w:p w14:paraId="0181FE87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36.9</w:t>
            </w:r>
          </w:p>
        </w:tc>
        <w:tc>
          <w:tcPr>
            <w:tcW w:w="1468" w:type="dxa"/>
          </w:tcPr>
          <w:p w14:paraId="3C371F1C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6.0</w:t>
            </w:r>
          </w:p>
        </w:tc>
        <w:tc>
          <w:tcPr>
            <w:tcW w:w="1008" w:type="dxa"/>
          </w:tcPr>
          <w:p w14:paraId="2A37CE1A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5.102</w:t>
            </w:r>
          </w:p>
        </w:tc>
      </w:tr>
      <w:tr w14:paraId="2ED44D19">
        <w:trPr>
          <w:trHeight w:val="144" w:hRule="atLeast"/>
        </w:trPr>
        <w:tc>
          <w:tcPr>
            <w:tcW w:w="1615" w:type="dxa"/>
            <w:shd w:val="clear" w:color="auto" w:fill="FFFFFF"/>
          </w:tcPr>
          <w:p w14:paraId="59DB9529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hearte+lunge</w:t>
            </w:r>
          </w:p>
        </w:tc>
        <w:tc>
          <w:tcPr>
            <w:tcW w:w="2086" w:type="dxa"/>
            <w:shd w:val="clear" w:color="auto" w:fill="FFFFFF"/>
          </w:tcPr>
          <w:p w14:paraId="5C265CA7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Heart + Lung</w:t>
            </w:r>
          </w:p>
        </w:tc>
        <w:tc>
          <w:tcPr>
            <w:tcW w:w="1168" w:type="dxa"/>
            <w:shd w:val="clear" w:color="auto" w:fill="FFFFFF"/>
          </w:tcPr>
          <w:p w14:paraId="029FCC6B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dyad</w:t>
            </w:r>
          </w:p>
        </w:tc>
        <w:tc>
          <w:tcPr>
            <w:tcW w:w="837" w:type="dxa"/>
            <w:shd w:val="clear" w:color="auto" w:fill="FFFFFF"/>
          </w:tcPr>
          <w:p w14:paraId="7C17E1E5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10</w:t>
            </w:r>
          </w:p>
        </w:tc>
        <w:tc>
          <w:tcPr>
            <w:tcW w:w="1061" w:type="dxa"/>
            <w:shd w:val="clear" w:color="auto" w:fill="FFFFFF"/>
          </w:tcPr>
          <w:p w14:paraId="48191FB6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41.76</w:t>
            </w:r>
          </w:p>
        </w:tc>
        <w:tc>
          <w:tcPr>
            <w:tcW w:w="797" w:type="dxa"/>
            <w:shd w:val="clear" w:color="auto" w:fill="FFFFFF"/>
          </w:tcPr>
          <w:p w14:paraId="4D4652BA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32.47</w:t>
            </w:r>
          </w:p>
        </w:tc>
        <w:tc>
          <w:tcPr>
            <w:tcW w:w="539" w:type="dxa"/>
            <w:shd w:val="clear" w:color="auto" w:fill="FFFFFF"/>
          </w:tcPr>
          <w:p w14:paraId="644463E1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51.05</w:t>
            </w:r>
          </w:p>
        </w:tc>
        <w:tc>
          <w:tcPr>
            <w:tcW w:w="585" w:type="dxa"/>
            <w:shd w:val="clear" w:color="auto" w:fill="FFFFFF"/>
          </w:tcPr>
          <w:p w14:paraId="0A439D5A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4.738</w:t>
            </w:r>
          </w:p>
        </w:tc>
        <w:tc>
          <w:tcPr>
            <w:tcW w:w="708" w:type="dxa"/>
            <w:shd w:val="clear" w:color="auto" w:fill="FFFFFF"/>
          </w:tcPr>
          <w:p w14:paraId="24B941D7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0.0</w:t>
            </w:r>
          </w:p>
        </w:tc>
        <w:tc>
          <w:tcPr>
            <w:tcW w:w="511" w:type="dxa"/>
            <w:shd w:val="clear" w:color="auto" w:fill="FFFFFF"/>
          </w:tcPr>
          <w:p w14:paraId="327699D3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47.1</w:t>
            </w:r>
          </w:p>
        </w:tc>
        <w:tc>
          <w:tcPr>
            <w:tcW w:w="372" w:type="dxa"/>
            <w:shd w:val="clear" w:color="auto" w:fill="FFFFFF"/>
          </w:tcPr>
          <w:p w14:paraId="2AE82DC4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4</w:t>
            </w:r>
          </w:p>
        </w:tc>
        <w:tc>
          <w:tcPr>
            <w:tcW w:w="877" w:type="dxa"/>
            <w:shd w:val="clear" w:color="auto" w:fill="FFFFFF"/>
          </w:tcPr>
          <w:p w14:paraId="554AD69C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54.5</w:t>
            </w:r>
          </w:p>
        </w:tc>
        <w:tc>
          <w:tcPr>
            <w:tcW w:w="1468" w:type="dxa"/>
            <w:shd w:val="clear" w:color="auto" w:fill="FFFFFF"/>
          </w:tcPr>
          <w:p w14:paraId="7482CC1D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13.1</w:t>
            </w:r>
          </w:p>
        </w:tc>
        <w:tc>
          <w:tcPr>
            <w:tcW w:w="1008" w:type="dxa"/>
            <w:shd w:val="clear" w:color="auto" w:fill="FFFFFF"/>
          </w:tcPr>
          <w:p w14:paraId="69BDAC4C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5.102</w:t>
            </w:r>
          </w:p>
        </w:tc>
      </w:tr>
      <w:tr w14:paraId="2906EB7D">
        <w:trPr>
          <w:trHeight w:val="144" w:hRule="atLeast"/>
        </w:trPr>
        <w:tc>
          <w:tcPr>
            <w:tcW w:w="1615" w:type="dxa"/>
          </w:tcPr>
          <w:p w14:paraId="6B5351C6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hearte+arthre</w:t>
            </w:r>
          </w:p>
        </w:tc>
        <w:tc>
          <w:tcPr>
            <w:tcW w:w="2086" w:type="dxa"/>
          </w:tcPr>
          <w:p w14:paraId="37D7B2A6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Heart + Arthritis</w:t>
            </w:r>
          </w:p>
        </w:tc>
        <w:tc>
          <w:tcPr>
            <w:tcW w:w="1168" w:type="dxa"/>
          </w:tcPr>
          <w:p w14:paraId="5C0CE8FE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dyad</w:t>
            </w:r>
          </w:p>
        </w:tc>
        <w:tc>
          <w:tcPr>
            <w:tcW w:w="837" w:type="dxa"/>
          </w:tcPr>
          <w:p w14:paraId="21B1426B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5</w:t>
            </w:r>
          </w:p>
        </w:tc>
        <w:tc>
          <w:tcPr>
            <w:tcW w:w="1061" w:type="dxa"/>
          </w:tcPr>
          <w:p w14:paraId="44F8B395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8.31</w:t>
            </w:r>
          </w:p>
        </w:tc>
        <w:tc>
          <w:tcPr>
            <w:tcW w:w="797" w:type="dxa"/>
          </w:tcPr>
          <w:p w14:paraId="0FDC2CD9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1.14</w:t>
            </w:r>
          </w:p>
        </w:tc>
        <w:tc>
          <w:tcPr>
            <w:tcW w:w="539" w:type="dxa"/>
          </w:tcPr>
          <w:p w14:paraId="5D65CBD9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15.48</w:t>
            </w:r>
          </w:p>
        </w:tc>
        <w:tc>
          <w:tcPr>
            <w:tcW w:w="585" w:type="dxa"/>
          </w:tcPr>
          <w:p w14:paraId="4D99F518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3.659</w:t>
            </w:r>
          </w:p>
        </w:tc>
        <w:tc>
          <w:tcPr>
            <w:tcW w:w="708" w:type="dxa"/>
          </w:tcPr>
          <w:p w14:paraId="3404DD3A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0.02316</w:t>
            </w:r>
          </w:p>
        </w:tc>
        <w:tc>
          <w:tcPr>
            <w:tcW w:w="511" w:type="dxa"/>
          </w:tcPr>
          <w:p w14:paraId="10B34245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93.8</w:t>
            </w:r>
          </w:p>
        </w:tc>
        <w:tc>
          <w:tcPr>
            <w:tcW w:w="372" w:type="dxa"/>
          </w:tcPr>
          <w:p w14:paraId="0914707D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5</w:t>
            </w:r>
          </w:p>
        </w:tc>
        <w:tc>
          <w:tcPr>
            <w:tcW w:w="877" w:type="dxa"/>
          </w:tcPr>
          <w:p w14:paraId="51E36D9F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14.0</w:t>
            </w:r>
          </w:p>
        </w:tc>
        <w:tc>
          <w:tcPr>
            <w:tcW w:w="1468" w:type="dxa"/>
          </w:tcPr>
          <w:p w14:paraId="492EFB62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6.0</w:t>
            </w:r>
          </w:p>
        </w:tc>
        <w:tc>
          <w:tcPr>
            <w:tcW w:w="1008" w:type="dxa"/>
          </w:tcPr>
          <w:p w14:paraId="0D227A23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1.359</w:t>
            </w:r>
          </w:p>
        </w:tc>
      </w:tr>
      <w:tr w14:paraId="016AE2E6">
        <w:trPr>
          <w:trHeight w:val="144" w:hRule="atLeast"/>
        </w:trPr>
        <w:tc>
          <w:tcPr>
            <w:tcW w:w="1615" w:type="dxa"/>
            <w:shd w:val="clear" w:color="auto" w:fill="FFFFFF"/>
          </w:tcPr>
          <w:p w14:paraId="142103DC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hearte+arthre</w:t>
            </w:r>
          </w:p>
        </w:tc>
        <w:tc>
          <w:tcPr>
            <w:tcW w:w="2086" w:type="dxa"/>
            <w:shd w:val="clear" w:color="auto" w:fill="FFFFFF"/>
          </w:tcPr>
          <w:p w14:paraId="3F65E72C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Heart + Arthritis</w:t>
            </w:r>
          </w:p>
        </w:tc>
        <w:tc>
          <w:tcPr>
            <w:tcW w:w="1168" w:type="dxa"/>
            <w:shd w:val="clear" w:color="auto" w:fill="FFFFFF"/>
          </w:tcPr>
          <w:p w14:paraId="335CB362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dyad</w:t>
            </w:r>
          </w:p>
        </w:tc>
        <w:tc>
          <w:tcPr>
            <w:tcW w:w="837" w:type="dxa"/>
            <w:shd w:val="clear" w:color="auto" w:fill="FFFFFF"/>
          </w:tcPr>
          <w:p w14:paraId="540CB591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10</w:t>
            </w:r>
          </w:p>
        </w:tc>
        <w:tc>
          <w:tcPr>
            <w:tcW w:w="1061" w:type="dxa"/>
            <w:shd w:val="clear" w:color="auto" w:fill="FFFFFF"/>
          </w:tcPr>
          <w:p w14:paraId="1500A2AC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15.46</w:t>
            </w:r>
          </w:p>
        </w:tc>
        <w:tc>
          <w:tcPr>
            <w:tcW w:w="797" w:type="dxa"/>
            <w:shd w:val="clear" w:color="auto" w:fill="FFFFFF"/>
          </w:tcPr>
          <w:p w14:paraId="0B4AEFA4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1.52</w:t>
            </w:r>
          </w:p>
        </w:tc>
        <w:tc>
          <w:tcPr>
            <w:tcW w:w="539" w:type="dxa"/>
            <w:shd w:val="clear" w:color="auto" w:fill="FFFFFF"/>
          </w:tcPr>
          <w:p w14:paraId="26125609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29.41</w:t>
            </w:r>
          </w:p>
        </w:tc>
        <w:tc>
          <w:tcPr>
            <w:tcW w:w="585" w:type="dxa"/>
            <w:shd w:val="clear" w:color="auto" w:fill="FFFFFF"/>
          </w:tcPr>
          <w:p w14:paraId="0B2F8D0F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7.117</w:t>
            </w:r>
          </w:p>
        </w:tc>
        <w:tc>
          <w:tcPr>
            <w:tcW w:w="708" w:type="dxa"/>
            <w:shd w:val="clear" w:color="auto" w:fill="FFFFFF"/>
          </w:tcPr>
          <w:p w14:paraId="20147FB9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0.02979</w:t>
            </w:r>
          </w:p>
        </w:tc>
        <w:tc>
          <w:tcPr>
            <w:tcW w:w="511" w:type="dxa"/>
            <w:shd w:val="clear" w:color="auto" w:fill="FFFFFF"/>
          </w:tcPr>
          <w:p w14:paraId="1EA3F59B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96.9</w:t>
            </w:r>
          </w:p>
        </w:tc>
        <w:tc>
          <w:tcPr>
            <w:tcW w:w="372" w:type="dxa"/>
            <w:shd w:val="clear" w:color="auto" w:fill="FFFFFF"/>
          </w:tcPr>
          <w:p w14:paraId="0C97B314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5</w:t>
            </w:r>
          </w:p>
        </w:tc>
        <w:tc>
          <w:tcPr>
            <w:tcW w:w="877" w:type="dxa"/>
            <w:shd w:val="clear" w:color="auto" w:fill="FFFFFF"/>
          </w:tcPr>
          <w:p w14:paraId="27D77FC7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29.7</w:t>
            </w:r>
          </w:p>
        </w:tc>
        <w:tc>
          <w:tcPr>
            <w:tcW w:w="1468" w:type="dxa"/>
            <w:shd w:val="clear" w:color="auto" w:fill="FFFFFF"/>
          </w:tcPr>
          <w:p w14:paraId="13A22C86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15.0</w:t>
            </w:r>
          </w:p>
        </w:tc>
        <w:tc>
          <w:tcPr>
            <w:tcW w:w="1008" w:type="dxa"/>
            <w:shd w:val="clear" w:color="auto" w:fill="FFFFFF"/>
          </w:tcPr>
          <w:p w14:paraId="49ECD2AE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1.359</w:t>
            </w:r>
          </w:p>
        </w:tc>
      </w:tr>
      <w:tr w14:paraId="79C3FB26">
        <w:trPr>
          <w:trHeight w:val="210" w:hRule="atLeast"/>
        </w:trPr>
        <w:tc>
          <w:tcPr>
            <w:tcW w:w="1615" w:type="dxa"/>
          </w:tcPr>
          <w:p w14:paraId="3B1C3200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stroke+arthre</w:t>
            </w:r>
          </w:p>
        </w:tc>
        <w:tc>
          <w:tcPr>
            <w:tcW w:w="2086" w:type="dxa"/>
          </w:tcPr>
          <w:p w14:paraId="6052E6D3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Stroke + Arthritis</w:t>
            </w:r>
          </w:p>
        </w:tc>
        <w:tc>
          <w:tcPr>
            <w:tcW w:w="1168" w:type="dxa"/>
          </w:tcPr>
          <w:p w14:paraId="539C9BCE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dyad</w:t>
            </w:r>
          </w:p>
        </w:tc>
        <w:tc>
          <w:tcPr>
            <w:tcW w:w="837" w:type="dxa"/>
          </w:tcPr>
          <w:p w14:paraId="3A8B2DE6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5</w:t>
            </w:r>
          </w:p>
        </w:tc>
        <w:tc>
          <w:tcPr>
            <w:tcW w:w="1061" w:type="dxa"/>
          </w:tcPr>
          <w:p w14:paraId="3465F9F6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16.77</w:t>
            </w:r>
          </w:p>
        </w:tc>
        <w:tc>
          <w:tcPr>
            <w:tcW w:w="797" w:type="dxa"/>
          </w:tcPr>
          <w:p w14:paraId="766AA25A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10.0</w:t>
            </w:r>
          </w:p>
        </w:tc>
        <w:tc>
          <w:tcPr>
            <w:tcW w:w="539" w:type="dxa"/>
          </w:tcPr>
          <w:p w14:paraId="2DA631BE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23.55</w:t>
            </w:r>
          </w:p>
        </w:tc>
        <w:tc>
          <w:tcPr>
            <w:tcW w:w="585" w:type="dxa"/>
          </w:tcPr>
          <w:p w14:paraId="44CFFACA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3.458</w:t>
            </w:r>
          </w:p>
        </w:tc>
        <w:tc>
          <w:tcPr>
            <w:tcW w:w="708" w:type="dxa"/>
          </w:tcPr>
          <w:p w14:paraId="72471A36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0.0</w:t>
            </w:r>
          </w:p>
        </w:tc>
        <w:tc>
          <w:tcPr>
            <w:tcW w:w="511" w:type="dxa"/>
          </w:tcPr>
          <w:p w14:paraId="0283EEF4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50.0</w:t>
            </w:r>
          </w:p>
        </w:tc>
        <w:tc>
          <w:tcPr>
            <w:tcW w:w="372" w:type="dxa"/>
          </w:tcPr>
          <w:p w14:paraId="199AF01E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5</w:t>
            </w:r>
          </w:p>
        </w:tc>
        <w:tc>
          <w:tcPr>
            <w:tcW w:w="877" w:type="dxa"/>
          </w:tcPr>
          <w:p w14:paraId="4A930069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23.0</w:t>
            </w:r>
          </w:p>
        </w:tc>
        <w:tc>
          <w:tcPr>
            <w:tcW w:w="1468" w:type="dxa"/>
          </w:tcPr>
          <w:p w14:paraId="78C0C625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6.0</w:t>
            </w:r>
          </w:p>
        </w:tc>
        <w:tc>
          <w:tcPr>
            <w:tcW w:w="1008" w:type="dxa"/>
          </w:tcPr>
          <w:p w14:paraId="3CEDB94F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1.927</w:t>
            </w:r>
          </w:p>
        </w:tc>
      </w:tr>
      <w:tr w14:paraId="54BF39E8">
        <w:trPr>
          <w:trHeight w:val="210" w:hRule="atLeast"/>
        </w:trPr>
        <w:tc>
          <w:tcPr>
            <w:tcW w:w="1615" w:type="dxa"/>
            <w:shd w:val="clear" w:color="auto" w:fill="FFFFFF"/>
          </w:tcPr>
          <w:p w14:paraId="61A5DBE9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stroke+arthre</w:t>
            </w:r>
          </w:p>
        </w:tc>
        <w:tc>
          <w:tcPr>
            <w:tcW w:w="2086" w:type="dxa"/>
            <w:shd w:val="clear" w:color="auto" w:fill="FFFFFF"/>
          </w:tcPr>
          <w:p w14:paraId="2A64F251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Stroke + Arthritis</w:t>
            </w:r>
          </w:p>
        </w:tc>
        <w:tc>
          <w:tcPr>
            <w:tcW w:w="1168" w:type="dxa"/>
            <w:shd w:val="clear" w:color="auto" w:fill="FFFFFF"/>
          </w:tcPr>
          <w:p w14:paraId="2AB0D5A5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dyad</w:t>
            </w:r>
          </w:p>
        </w:tc>
        <w:tc>
          <w:tcPr>
            <w:tcW w:w="837" w:type="dxa"/>
            <w:shd w:val="clear" w:color="auto" w:fill="FFFFFF"/>
          </w:tcPr>
          <w:p w14:paraId="6BC3B780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10</w:t>
            </w:r>
          </w:p>
        </w:tc>
        <w:tc>
          <w:tcPr>
            <w:tcW w:w="1061" w:type="dxa"/>
            <w:shd w:val="clear" w:color="auto" w:fill="FFFFFF"/>
          </w:tcPr>
          <w:p w14:paraId="2D2FEA20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25.88</w:t>
            </w:r>
          </w:p>
        </w:tc>
        <w:tc>
          <w:tcPr>
            <w:tcW w:w="797" w:type="dxa"/>
            <w:shd w:val="clear" w:color="auto" w:fill="FFFFFF"/>
          </w:tcPr>
          <w:p w14:paraId="35480A73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10.58</w:t>
            </w:r>
          </w:p>
        </w:tc>
        <w:tc>
          <w:tcPr>
            <w:tcW w:w="539" w:type="dxa"/>
            <w:shd w:val="clear" w:color="auto" w:fill="FFFFFF"/>
          </w:tcPr>
          <w:p w14:paraId="7DE9A63A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41.18</w:t>
            </w:r>
          </w:p>
        </w:tc>
        <w:tc>
          <w:tcPr>
            <w:tcW w:w="585" w:type="dxa"/>
            <w:shd w:val="clear" w:color="auto" w:fill="FFFFFF"/>
          </w:tcPr>
          <w:p w14:paraId="795A989C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7.806</w:t>
            </w:r>
          </w:p>
        </w:tc>
        <w:tc>
          <w:tcPr>
            <w:tcW w:w="708" w:type="dxa"/>
            <w:shd w:val="clear" w:color="auto" w:fill="FFFFFF"/>
          </w:tcPr>
          <w:p w14:paraId="55D12590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0.00091</w:t>
            </w:r>
          </w:p>
        </w:tc>
        <w:tc>
          <w:tcPr>
            <w:tcW w:w="511" w:type="dxa"/>
            <w:shd w:val="clear" w:color="auto" w:fill="FFFFFF"/>
          </w:tcPr>
          <w:p w14:paraId="4C10078E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84.5</w:t>
            </w:r>
          </w:p>
        </w:tc>
        <w:tc>
          <w:tcPr>
            <w:tcW w:w="372" w:type="dxa"/>
            <w:shd w:val="clear" w:color="auto" w:fill="FFFFFF"/>
          </w:tcPr>
          <w:p w14:paraId="7DF114DF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5</w:t>
            </w:r>
          </w:p>
        </w:tc>
        <w:tc>
          <w:tcPr>
            <w:tcW w:w="877" w:type="dxa"/>
            <w:shd w:val="clear" w:color="auto" w:fill="FFFFFF"/>
          </w:tcPr>
          <w:p w14:paraId="55CFB491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39.9</w:t>
            </w:r>
          </w:p>
        </w:tc>
        <w:tc>
          <w:tcPr>
            <w:tcW w:w="1468" w:type="dxa"/>
            <w:shd w:val="clear" w:color="auto" w:fill="FFFFFF"/>
          </w:tcPr>
          <w:p w14:paraId="3956DEC0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15.0</w:t>
            </w:r>
          </w:p>
        </w:tc>
        <w:tc>
          <w:tcPr>
            <w:tcW w:w="1008" w:type="dxa"/>
            <w:shd w:val="clear" w:color="auto" w:fill="FFFFFF"/>
          </w:tcPr>
          <w:p w14:paraId="343E3942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1.927</w:t>
            </w:r>
          </w:p>
        </w:tc>
      </w:tr>
      <w:tr w14:paraId="56960E18">
        <w:trPr>
          <w:trHeight w:val="144" w:hRule="atLeast"/>
        </w:trPr>
        <w:tc>
          <w:tcPr>
            <w:tcW w:w="1615" w:type="dxa"/>
          </w:tcPr>
          <w:p w14:paraId="2812B89D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lunge+arthre</w:t>
            </w:r>
          </w:p>
        </w:tc>
        <w:tc>
          <w:tcPr>
            <w:tcW w:w="2086" w:type="dxa"/>
          </w:tcPr>
          <w:p w14:paraId="401B8996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Lung + Arthritis</w:t>
            </w:r>
          </w:p>
        </w:tc>
        <w:tc>
          <w:tcPr>
            <w:tcW w:w="1168" w:type="dxa"/>
          </w:tcPr>
          <w:p w14:paraId="49A65710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dyad</w:t>
            </w:r>
          </w:p>
        </w:tc>
        <w:tc>
          <w:tcPr>
            <w:tcW w:w="837" w:type="dxa"/>
          </w:tcPr>
          <w:p w14:paraId="37E9503A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5</w:t>
            </w:r>
          </w:p>
        </w:tc>
        <w:tc>
          <w:tcPr>
            <w:tcW w:w="1061" w:type="dxa"/>
          </w:tcPr>
          <w:p w14:paraId="2AB4BFE1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13.13</w:t>
            </w:r>
          </w:p>
        </w:tc>
        <w:tc>
          <w:tcPr>
            <w:tcW w:w="797" w:type="dxa"/>
          </w:tcPr>
          <w:p w14:paraId="5AC625EC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9.76</w:t>
            </w:r>
          </w:p>
        </w:tc>
        <w:tc>
          <w:tcPr>
            <w:tcW w:w="539" w:type="dxa"/>
          </w:tcPr>
          <w:p w14:paraId="33471CA6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16.49</w:t>
            </w:r>
          </w:p>
        </w:tc>
        <w:tc>
          <w:tcPr>
            <w:tcW w:w="585" w:type="dxa"/>
          </w:tcPr>
          <w:p w14:paraId="31E0C084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1.716</w:t>
            </w:r>
          </w:p>
        </w:tc>
        <w:tc>
          <w:tcPr>
            <w:tcW w:w="708" w:type="dxa"/>
          </w:tcPr>
          <w:p w14:paraId="662C4979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0.0</w:t>
            </w:r>
          </w:p>
        </w:tc>
        <w:tc>
          <w:tcPr>
            <w:tcW w:w="511" w:type="dxa"/>
          </w:tcPr>
          <w:p w14:paraId="119D6B4A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40.6</w:t>
            </w:r>
          </w:p>
        </w:tc>
        <w:tc>
          <w:tcPr>
            <w:tcW w:w="372" w:type="dxa"/>
          </w:tcPr>
          <w:p w14:paraId="041FEA82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5</w:t>
            </w:r>
          </w:p>
        </w:tc>
        <w:tc>
          <w:tcPr>
            <w:tcW w:w="877" w:type="dxa"/>
          </w:tcPr>
          <w:p w14:paraId="4FAC724B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21.6</w:t>
            </w:r>
          </w:p>
        </w:tc>
        <w:tc>
          <w:tcPr>
            <w:tcW w:w="1468" w:type="dxa"/>
          </w:tcPr>
          <w:p w14:paraId="6E225E0E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6.0</w:t>
            </w:r>
          </w:p>
        </w:tc>
        <w:tc>
          <w:tcPr>
            <w:tcW w:w="1008" w:type="dxa"/>
          </w:tcPr>
          <w:p w14:paraId="2C41F090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1.923</w:t>
            </w:r>
          </w:p>
        </w:tc>
      </w:tr>
      <w:tr w14:paraId="189C1B14">
        <w:trPr>
          <w:trHeight w:val="144" w:hRule="atLeast"/>
        </w:trPr>
        <w:tc>
          <w:tcPr>
            <w:tcW w:w="1615" w:type="dxa"/>
            <w:shd w:val="clear" w:color="auto" w:fill="FFFFFF"/>
          </w:tcPr>
          <w:p w14:paraId="158A4F4C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lunge+arthre</w:t>
            </w:r>
          </w:p>
        </w:tc>
        <w:tc>
          <w:tcPr>
            <w:tcW w:w="2086" w:type="dxa"/>
            <w:shd w:val="clear" w:color="auto" w:fill="FFFFFF"/>
          </w:tcPr>
          <w:p w14:paraId="7BE927B4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Lung + Arthritis</w:t>
            </w:r>
          </w:p>
        </w:tc>
        <w:tc>
          <w:tcPr>
            <w:tcW w:w="1168" w:type="dxa"/>
            <w:shd w:val="clear" w:color="auto" w:fill="FFFFFF"/>
          </w:tcPr>
          <w:p w14:paraId="1A5A3781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dyad</w:t>
            </w:r>
          </w:p>
        </w:tc>
        <w:tc>
          <w:tcPr>
            <w:tcW w:w="837" w:type="dxa"/>
            <w:shd w:val="clear" w:color="auto" w:fill="FFFFFF"/>
          </w:tcPr>
          <w:p w14:paraId="71B0A21B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10</w:t>
            </w:r>
          </w:p>
        </w:tc>
        <w:tc>
          <w:tcPr>
            <w:tcW w:w="1061" w:type="dxa"/>
            <w:shd w:val="clear" w:color="auto" w:fill="FFFFFF"/>
          </w:tcPr>
          <w:p w14:paraId="71E45E3E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20.16</w:t>
            </w:r>
          </w:p>
        </w:tc>
        <w:tc>
          <w:tcPr>
            <w:tcW w:w="797" w:type="dxa"/>
            <w:shd w:val="clear" w:color="auto" w:fill="FFFFFF"/>
          </w:tcPr>
          <w:p w14:paraId="7F8818E8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14.98</w:t>
            </w:r>
          </w:p>
        </w:tc>
        <w:tc>
          <w:tcPr>
            <w:tcW w:w="539" w:type="dxa"/>
            <w:shd w:val="clear" w:color="auto" w:fill="FFFFFF"/>
          </w:tcPr>
          <w:p w14:paraId="457E53D4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25.34</w:t>
            </w:r>
          </w:p>
        </w:tc>
        <w:tc>
          <w:tcPr>
            <w:tcW w:w="585" w:type="dxa"/>
            <w:shd w:val="clear" w:color="auto" w:fill="FFFFFF"/>
          </w:tcPr>
          <w:p w14:paraId="237714E7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2.645</w:t>
            </w:r>
          </w:p>
        </w:tc>
        <w:tc>
          <w:tcPr>
            <w:tcW w:w="708" w:type="dxa"/>
            <w:shd w:val="clear" w:color="auto" w:fill="FFFFFF"/>
          </w:tcPr>
          <w:p w14:paraId="6957A84B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0.0</w:t>
            </w:r>
          </w:p>
        </w:tc>
        <w:tc>
          <w:tcPr>
            <w:tcW w:w="511" w:type="dxa"/>
            <w:shd w:val="clear" w:color="auto" w:fill="FFFFFF"/>
          </w:tcPr>
          <w:p w14:paraId="6C63F5AA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53.8</w:t>
            </w:r>
          </w:p>
        </w:tc>
        <w:tc>
          <w:tcPr>
            <w:tcW w:w="372" w:type="dxa"/>
            <w:shd w:val="clear" w:color="auto" w:fill="FFFFFF"/>
          </w:tcPr>
          <w:p w14:paraId="1FFB06DA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5</w:t>
            </w:r>
          </w:p>
        </w:tc>
        <w:tc>
          <w:tcPr>
            <w:tcW w:w="877" w:type="dxa"/>
            <w:shd w:val="clear" w:color="auto" w:fill="FFFFFF"/>
          </w:tcPr>
          <w:p w14:paraId="7198DDA1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33.7</w:t>
            </w:r>
          </w:p>
        </w:tc>
        <w:tc>
          <w:tcPr>
            <w:tcW w:w="1468" w:type="dxa"/>
            <w:shd w:val="clear" w:color="auto" w:fill="FFFFFF"/>
          </w:tcPr>
          <w:p w14:paraId="55DF7EC0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15.0</w:t>
            </w:r>
          </w:p>
        </w:tc>
        <w:tc>
          <w:tcPr>
            <w:tcW w:w="1008" w:type="dxa"/>
            <w:shd w:val="clear" w:color="auto" w:fill="FFFFFF"/>
          </w:tcPr>
          <w:p w14:paraId="598C48F4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1.923</w:t>
            </w:r>
          </w:p>
        </w:tc>
      </w:tr>
      <w:tr w14:paraId="1E9DC82D">
        <w:trPr>
          <w:trHeight w:val="210" w:hRule="atLeast"/>
        </w:trPr>
        <w:tc>
          <w:tcPr>
            <w:tcW w:w="1615" w:type="dxa"/>
          </w:tcPr>
          <w:p w14:paraId="0E7FB418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hibpe+diabe+cancre</w:t>
            </w:r>
          </w:p>
        </w:tc>
        <w:tc>
          <w:tcPr>
            <w:tcW w:w="2086" w:type="dxa"/>
          </w:tcPr>
          <w:p w14:paraId="28BDCD98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HTN + DM + Cancer</w:t>
            </w:r>
          </w:p>
        </w:tc>
        <w:tc>
          <w:tcPr>
            <w:tcW w:w="1168" w:type="dxa"/>
          </w:tcPr>
          <w:p w14:paraId="74F74BFE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triad</w:t>
            </w:r>
          </w:p>
        </w:tc>
        <w:tc>
          <w:tcPr>
            <w:tcW w:w="837" w:type="dxa"/>
          </w:tcPr>
          <w:p w14:paraId="4130E6C7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5</w:t>
            </w:r>
          </w:p>
        </w:tc>
        <w:tc>
          <w:tcPr>
            <w:tcW w:w="1061" w:type="dxa"/>
          </w:tcPr>
          <w:p w14:paraId="5E4B04B1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23.11</w:t>
            </w:r>
          </w:p>
        </w:tc>
        <w:tc>
          <w:tcPr>
            <w:tcW w:w="797" w:type="dxa"/>
          </w:tcPr>
          <w:p w14:paraId="429DE1BD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16.44</w:t>
            </w:r>
          </w:p>
        </w:tc>
        <w:tc>
          <w:tcPr>
            <w:tcW w:w="539" w:type="dxa"/>
          </w:tcPr>
          <w:p w14:paraId="6DB1A653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29.78</w:t>
            </w:r>
          </w:p>
        </w:tc>
        <w:tc>
          <w:tcPr>
            <w:tcW w:w="585" w:type="dxa"/>
          </w:tcPr>
          <w:p w14:paraId="4E8629E4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3.403</w:t>
            </w:r>
          </w:p>
        </w:tc>
        <w:tc>
          <w:tcPr>
            <w:tcW w:w="708" w:type="dxa"/>
          </w:tcPr>
          <w:p w14:paraId="5F5ECB9A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0.0</w:t>
            </w:r>
          </w:p>
        </w:tc>
        <w:tc>
          <w:tcPr>
            <w:tcW w:w="511" w:type="dxa"/>
          </w:tcPr>
          <w:p w14:paraId="12DD3D01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11.7</w:t>
            </w:r>
          </w:p>
        </w:tc>
        <w:tc>
          <w:tcPr>
            <w:tcW w:w="372" w:type="dxa"/>
          </w:tcPr>
          <w:p w14:paraId="15EC71CB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3</w:t>
            </w:r>
          </w:p>
        </w:tc>
        <w:tc>
          <w:tcPr>
            <w:tcW w:w="877" w:type="dxa"/>
          </w:tcPr>
          <w:p w14:paraId="54CFA50A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27.5</w:t>
            </w:r>
          </w:p>
        </w:tc>
        <w:tc>
          <w:tcPr>
            <w:tcW w:w="1468" w:type="dxa"/>
          </w:tcPr>
          <w:p w14:paraId="2658DB63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6.7</w:t>
            </w:r>
          </w:p>
        </w:tc>
        <w:tc>
          <w:tcPr>
            <w:tcW w:w="1008" w:type="dxa"/>
          </w:tcPr>
          <w:p w14:paraId="6FE5E7AE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2.557</w:t>
            </w:r>
          </w:p>
        </w:tc>
      </w:tr>
      <w:tr w14:paraId="2D6514A6">
        <w:trPr>
          <w:trHeight w:val="210" w:hRule="atLeast"/>
        </w:trPr>
        <w:tc>
          <w:tcPr>
            <w:tcW w:w="1615" w:type="dxa"/>
            <w:shd w:val="clear" w:color="auto" w:fill="FFFFFF"/>
          </w:tcPr>
          <w:p w14:paraId="5234D877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hibpe+diabe+cancre</w:t>
            </w:r>
          </w:p>
        </w:tc>
        <w:tc>
          <w:tcPr>
            <w:tcW w:w="2086" w:type="dxa"/>
            <w:shd w:val="clear" w:color="auto" w:fill="FFFFFF"/>
          </w:tcPr>
          <w:p w14:paraId="7E3C75F7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HTN + DM + Cancer</w:t>
            </w:r>
          </w:p>
        </w:tc>
        <w:tc>
          <w:tcPr>
            <w:tcW w:w="1168" w:type="dxa"/>
            <w:shd w:val="clear" w:color="auto" w:fill="FFFFFF"/>
          </w:tcPr>
          <w:p w14:paraId="32279F9F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triad</w:t>
            </w:r>
          </w:p>
        </w:tc>
        <w:tc>
          <w:tcPr>
            <w:tcW w:w="837" w:type="dxa"/>
            <w:shd w:val="clear" w:color="auto" w:fill="FFFFFF"/>
          </w:tcPr>
          <w:p w14:paraId="418F4264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10</w:t>
            </w:r>
          </w:p>
        </w:tc>
        <w:tc>
          <w:tcPr>
            <w:tcW w:w="1061" w:type="dxa"/>
            <w:shd w:val="clear" w:color="auto" w:fill="FFFFFF"/>
          </w:tcPr>
          <w:p w14:paraId="65A86B48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30.84</w:t>
            </w:r>
          </w:p>
        </w:tc>
        <w:tc>
          <w:tcPr>
            <w:tcW w:w="797" w:type="dxa"/>
            <w:shd w:val="clear" w:color="auto" w:fill="FFFFFF"/>
          </w:tcPr>
          <w:p w14:paraId="3F1212C9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17.4</w:t>
            </w:r>
          </w:p>
        </w:tc>
        <w:tc>
          <w:tcPr>
            <w:tcW w:w="539" w:type="dxa"/>
            <w:shd w:val="clear" w:color="auto" w:fill="FFFFFF"/>
          </w:tcPr>
          <w:p w14:paraId="00FFC178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44.28</w:t>
            </w:r>
          </w:p>
        </w:tc>
        <w:tc>
          <w:tcPr>
            <w:tcW w:w="585" w:type="dxa"/>
            <w:shd w:val="clear" w:color="auto" w:fill="FFFFFF"/>
          </w:tcPr>
          <w:p w14:paraId="5073E278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6.857</w:t>
            </w:r>
          </w:p>
        </w:tc>
        <w:tc>
          <w:tcPr>
            <w:tcW w:w="708" w:type="dxa"/>
            <w:shd w:val="clear" w:color="auto" w:fill="FFFFFF"/>
          </w:tcPr>
          <w:p w14:paraId="47E0B675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1e-05</w:t>
            </w:r>
          </w:p>
        </w:tc>
        <w:tc>
          <w:tcPr>
            <w:tcW w:w="511" w:type="dxa"/>
            <w:shd w:val="clear" w:color="auto" w:fill="FFFFFF"/>
          </w:tcPr>
          <w:p w14:paraId="1DA66829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61.3</w:t>
            </w:r>
          </w:p>
        </w:tc>
        <w:tc>
          <w:tcPr>
            <w:tcW w:w="372" w:type="dxa"/>
            <w:shd w:val="clear" w:color="auto" w:fill="FFFFFF"/>
          </w:tcPr>
          <w:p w14:paraId="3E971E99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3</w:t>
            </w:r>
          </w:p>
        </w:tc>
        <w:tc>
          <w:tcPr>
            <w:tcW w:w="877" w:type="dxa"/>
            <w:shd w:val="clear" w:color="auto" w:fill="FFFFFF"/>
          </w:tcPr>
          <w:p w14:paraId="75EBC6B6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47.4</w:t>
            </w:r>
          </w:p>
        </w:tc>
        <w:tc>
          <w:tcPr>
            <w:tcW w:w="1468" w:type="dxa"/>
            <w:shd w:val="clear" w:color="auto" w:fill="FFFFFF"/>
          </w:tcPr>
          <w:p w14:paraId="4B511559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19.6</w:t>
            </w:r>
          </w:p>
        </w:tc>
        <w:tc>
          <w:tcPr>
            <w:tcW w:w="1008" w:type="dxa"/>
            <w:shd w:val="clear" w:color="auto" w:fill="FFFFFF"/>
          </w:tcPr>
          <w:p w14:paraId="5D0882EE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2.557</w:t>
            </w:r>
          </w:p>
        </w:tc>
      </w:tr>
      <w:tr w14:paraId="5C98B8FD">
        <w:trPr>
          <w:trHeight w:val="210" w:hRule="atLeast"/>
        </w:trPr>
        <w:tc>
          <w:tcPr>
            <w:tcW w:w="1615" w:type="dxa"/>
          </w:tcPr>
          <w:p w14:paraId="0B047A3C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hibpe+diabe+hearte</w:t>
            </w:r>
          </w:p>
        </w:tc>
        <w:tc>
          <w:tcPr>
            <w:tcW w:w="2086" w:type="dxa"/>
          </w:tcPr>
          <w:p w14:paraId="5B7260C1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HTN + DM + Heart</w:t>
            </w:r>
          </w:p>
        </w:tc>
        <w:tc>
          <w:tcPr>
            <w:tcW w:w="1168" w:type="dxa"/>
          </w:tcPr>
          <w:p w14:paraId="6DA27F47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triad</w:t>
            </w:r>
          </w:p>
        </w:tc>
        <w:tc>
          <w:tcPr>
            <w:tcW w:w="837" w:type="dxa"/>
          </w:tcPr>
          <w:p w14:paraId="5BAEE131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5</w:t>
            </w:r>
          </w:p>
        </w:tc>
        <w:tc>
          <w:tcPr>
            <w:tcW w:w="1061" w:type="dxa"/>
          </w:tcPr>
          <w:p w14:paraId="6BCD222D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13.5</w:t>
            </w:r>
          </w:p>
        </w:tc>
        <w:tc>
          <w:tcPr>
            <w:tcW w:w="797" w:type="dxa"/>
          </w:tcPr>
          <w:p w14:paraId="4682BCFA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5.01</w:t>
            </w:r>
          </w:p>
        </w:tc>
        <w:tc>
          <w:tcPr>
            <w:tcW w:w="539" w:type="dxa"/>
          </w:tcPr>
          <w:p w14:paraId="10DC3EA1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21.99</w:t>
            </w:r>
          </w:p>
        </w:tc>
        <w:tc>
          <w:tcPr>
            <w:tcW w:w="585" w:type="dxa"/>
          </w:tcPr>
          <w:p w14:paraId="735D3F80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4.333</w:t>
            </w:r>
          </w:p>
        </w:tc>
        <w:tc>
          <w:tcPr>
            <w:tcW w:w="708" w:type="dxa"/>
          </w:tcPr>
          <w:p w14:paraId="16E155D5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0.00183</w:t>
            </w:r>
          </w:p>
        </w:tc>
        <w:tc>
          <w:tcPr>
            <w:tcW w:w="511" w:type="dxa"/>
          </w:tcPr>
          <w:p w14:paraId="16668ADF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87.8</w:t>
            </w:r>
          </w:p>
        </w:tc>
        <w:tc>
          <w:tcPr>
            <w:tcW w:w="372" w:type="dxa"/>
          </w:tcPr>
          <w:p w14:paraId="7DF1C662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5</w:t>
            </w:r>
          </w:p>
        </w:tc>
        <w:tc>
          <w:tcPr>
            <w:tcW w:w="877" w:type="dxa"/>
          </w:tcPr>
          <w:p w14:paraId="3455FAEC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19.4</w:t>
            </w:r>
          </w:p>
        </w:tc>
        <w:tc>
          <w:tcPr>
            <w:tcW w:w="1468" w:type="dxa"/>
          </w:tcPr>
          <w:p w14:paraId="631C8BD5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6.0</w:t>
            </w:r>
          </w:p>
        </w:tc>
        <w:tc>
          <w:tcPr>
            <w:tcW w:w="1008" w:type="dxa"/>
          </w:tcPr>
          <w:p w14:paraId="144784E2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2.362</w:t>
            </w:r>
          </w:p>
        </w:tc>
      </w:tr>
      <w:tr w14:paraId="494F8B88">
        <w:trPr>
          <w:trHeight w:val="210" w:hRule="atLeast"/>
        </w:trPr>
        <w:tc>
          <w:tcPr>
            <w:tcW w:w="1615" w:type="dxa"/>
            <w:shd w:val="clear" w:color="auto" w:fill="FFFFFF"/>
          </w:tcPr>
          <w:p w14:paraId="5D2F2358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hibpe+diabe+hearte</w:t>
            </w:r>
          </w:p>
        </w:tc>
        <w:tc>
          <w:tcPr>
            <w:tcW w:w="2086" w:type="dxa"/>
            <w:shd w:val="clear" w:color="auto" w:fill="FFFFFF"/>
          </w:tcPr>
          <w:p w14:paraId="7A5C4A0A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HTN + DM + Heart</w:t>
            </w:r>
          </w:p>
        </w:tc>
        <w:tc>
          <w:tcPr>
            <w:tcW w:w="1168" w:type="dxa"/>
            <w:shd w:val="clear" w:color="auto" w:fill="FFFFFF"/>
          </w:tcPr>
          <w:p w14:paraId="56FAC8BE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triad</w:t>
            </w:r>
          </w:p>
        </w:tc>
        <w:tc>
          <w:tcPr>
            <w:tcW w:w="837" w:type="dxa"/>
            <w:shd w:val="clear" w:color="auto" w:fill="FFFFFF"/>
          </w:tcPr>
          <w:p w14:paraId="0716EDE9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10</w:t>
            </w:r>
          </w:p>
        </w:tc>
        <w:tc>
          <w:tcPr>
            <w:tcW w:w="1061" w:type="dxa"/>
            <w:shd w:val="clear" w:color="auto" w:fill="FFFFFF"/>
          </w:tcPr>
          <w:p w14:paraId="5E297777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23.75</w:t>
            </w:r>
          </w:p>
        </w:tc>
        <w:tc>
          <w:tcPr>
            <w:tcW w:w="797" w:type="dxa"/>
            <w:shd w:val="clear" w:color="auto" w:fill="FFFFFF"/>
          </w:tcPr>
          <w:p w14:paraId="7E407566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10.71</w:t>
            </w:r>
          </w:p>
        </w:tc>
        <w:tc>
          <w:tcPr>
            <w:tcW w:w="539" w:type="dxa"/>
            <w:shd w:val="clear" w:color="auto" w:fill="FFFFFF"/>
          </w:tcPr>
          <w:p w14:paraId="60E1D024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36.79</w:t>
            </w:r>
          </w:p>
        </w:tc>
        <w:tc>
          <w:tcPr>
            <w:tcW w:w="585" w:type="dxa"/>
            <w:shd w:val="clear" w:color="auto" w:fill="FFFFFF"/>
          </w:tcPr>
          <w:p w14:paraId="0B92496C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6.652</w:t>
            </w:r>
          </w:p>
        </w:tc>
        <w:tc>
          <w:tcPr>
            <w:tcW w:w="708" w:type="dxa"/>
            <w:shd w:val="clear" w:color="auto" w:fill="FFFFFF"/>
          </w:tcPr>
          <w:p w14:paraId="443A27F1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0.00036</w:t>
            </w:r>
          </w:p>
        </w:tc>
        <w:tc>
          <w:tcPr>
            <w:tcW w:w="511" w:type="dxa"/>
            <w:shd w:val="clear" w:color="auto" w:fill="FFFFFF"/>
          </w:tcPr>
          <w:p w14:paraId="03477291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90.0</w:t>
            </w:r>
          </w:p>
        </w:tc>
        <w:tc>
          <w:tcPr>
            <w:tcW w:w="372" w:type="dxa"/>
            <w:shd w:val="clear" w:color="auto" w:fill="FFFFFF"/>
          </w:tcPr>
          <w:p w14:paraId="4EF7360B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5</w:t>
            </w:r>
          </w:p>
        </w:tc>
        <w:tc>
          <w:tcPr>
            <w:tcW w:w="877" w:type="dxa"/>
            <w:shd w:val="clear" w:color="auto" w:fill="FFFFFF"/>
          </w:tcPr>
          <w:p w14:paraId="03233A12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38.3</w:t>
            </w:r>
          </w:p>
        </w:tc>
        <w:tc>
          <w:tcPr>
            <w:tcW w:w="1468" w:type="dxa"/>
            <w:shd w:val="clear" w:color="auto" w:fill="FFFFFF"/>
          </w:tcPr>
          <w:p w14:paraId="1EF12420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15.0</w:t>
            </w:r>
          </w:p>
        </w:tc>
        <w:tc>
          <w:tcPr>
            <w:tcW w:w="1008" w:type="dxa"/>
            <w:shd w:val="clear" w:color="auto" w:fill="FFFFFF"/>
          </w:tcPr>
          <w:p w14:paraId="0B1A14E3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2.362</w:t>
            </w:r>
          </w:p>
        </w:tc>
      </w:tr>
      <w:tr w14:paraId="43CE51A7">
        <w:trPr>
          <w:trHeight w:val="210" w:hRule="atLeast"/>
        </w:trPr>
        <w:tc>
          <w:tcPr>
            <w:tcW w:w="1615" w:type="dxa"/>
          </w:tcPr>
          <w:p w14:paraId="41C39F2F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hibpe+diabe+stroke</w:t>
            </w:r>
          </w:p>
        </w:tc>
        <w:tc>
          <w:tcPr>
            <w:tcW w:w="2086" w:type="dxa"/>
          </w:tcPr>
          <w:p w14:paraId="66085017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HTN + DM + Stroke</w:t>
            </w:r>
          </w:p>
        </w:tc>
        <w:tc>
          <w:tcPr>
            <w:tcW w:w="1168" w:type="dxa"/>
          </w:tcPr>
          <w:p w14:paraId="04ACAA22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triad</w:t>
            </w:r>
          </w:p>
        </w:tc>
        <w:tc>
          <w:tcPr>
            <w:tcW w:w="837" w:type="dxa"/>
          </w:tcPr>
          <w:p w14:paraId="4DBADF51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5</w:t>
            </w:r>
          </w:p>
        </w:tc>
        <w:tc>
          <w:tcPr>
            <w:tcW w:w="1061" w:type="dxa"/>
          </w:tcPr>
          <w:p w14:paraId="4CD26B63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26.56</w:t>
            </w:r>
          </w:p>
        </w:tc>
        <w:tc>
          <w:tcPr>
            <w:tcW w:w="797" w:type="dxa"/>
          </w:tcPr>
          <w:p w14:paraId="542FEC0C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21.02</w:t>
            </w:r>
          </w:p>
        </w:tc>
        <w:tc>
          <w:tcPr>
            <w:tcW w:w="539" w:type="dxa"/>
          </w:tcPr>
          <w:p w14:paraId="4236BAF6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32.1</w:t>
            </w:r>
          </w:p>
        </w:tc>
        <w:tc>
          <w:tcPr>
            <w:tcW w:w="585" w:type="dxa"/>
          </w:tcPr>
          <w:p w14:paraId="36635916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2.827</w:t>
            </w:r>
          </w:p>
        </w:tc>
        <w:tc>
          <w:tcPr>
            <w:tcW w:w="708" w:type="dxa"/>
          </w:tcPr>
          <w:p w14:paraId="40C33E4A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0.0</w:t>
            </w:r>
          </w:p>
        </w:tc>
        <w:tc>
          <w:tcPr>
            <w:tcW w:w="511" w:type="dxa"/>
          </w:tcPr>
          <w:p w14:paraId="70DF67F6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0.0</w:t>
            </w:r>
          </w:p>
        </w:tc>
        <w:tc>
          <w:tcPr>
            <w:tcW w:w="372" w:type="dxa"/>
          </w:tcPr>
          <w:p w14:paraId="69A4DA4E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4</w:t>
            </w:r>
          </w:p>
        </w:tc>
        <w:tc>
          <w:tcPr>
            <w:tcW w:w="877" w:type="dxa"/>
          </w:tcPr>
          <w:p w14:paraId="2DB7B340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36.3</w:t>
            </w:r>
          </w:p>
        </w:tc>
        <w:tc>
          <w:tcPr>
            <w:tcW w:w="1468" w:type="dxa"/>
          </w:tcPr>
          <w:p w14:paraId="5963F0C6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7.2</w:t>
            </w:r>
          </w:p>
        </w:tc>
        <w:tc>
          <w:tcPr>
            <w:tcW w:w="1008" w:type="dxa"/>
          </w:tcPr>
          <w:p w14:paraId="2FD6D191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3.102</w:t>
            </w:r>
          </w:p>
        </w:tc>
      </w:tr>
      <w:tr w14:paraId="07705D37">
        <w:trPr>
          <w:trHeight w:val="210" w:hRule="atLeast"/>
        </w:trPr>
        <w:tc>
          <w:tcPr>
            <w:tcW w:w="1615" w:type="dxa"/>
            <w:shd w:val="clear" w:color="auto" w:fill="FFFFFF"/>
          </w:tcPr>
          <w:p w14:paraId="4F258305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hibpe+diabe+stroke</w:t>
            </w:r>
          </w:p>
        </w:tc>
        <w:tc>
          <w:tcPr>
            <w:tcW w:w="2086" w:type="dxa"/>
            <w:shd w:val="clear" w:color="auto" w:fill="FFFFFF"/>
          </w:tcPr>
          <w:p w14:paraId="68AE55AD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HTN + DM + Stroke</w:t>
            </w:r>
          </w:p>
        </w:tc>
        <w:tc>
          <w:tcPr>
            <w:tcW w:w="1168" w:type="dxa"/>
            <w:shd w:val="clear" w:color="auto" w:fill="FFFFFF"/>
          </w:tcPr>
          <w:p w14:paraId="4787DF3D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triad</w:t>
            </w:r>
          </w:p>
        </w:tc>
        <w:tc>
          <w:tcPr>
            <w:tcW w:w="837" w:type="dxa"/>
            <w:shd w:val="clear" w:color="auto" w:fill="FFFFFF"/>
          </w:tcPr>
          <w:p w14:paraId="4A10624E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10</w:t>
            </w:r>
          </w:p>
        </w:tc>
        <w:tc>
          <w:tcPr>
            <w:tcW w:w="1061" w:type="dxa"/>
            <w:shd w:val="clear" w:color="auto" w:fill="FFFFFF"/>
          </w:tcPr>
          <w:p w14:paraId="06278D0B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44.71</w:t>
            </w:r>
          </w:p>
        </w:tc>
        <w:tc>
          <w:tcPr>
            <w:tcW w:w="797" w:type="dxa"/>
            <w:shd w:val="clear" w:color="auto" w:fill="FFFFFF"/>
          </w:tcPr>
          <w:p w14:paraId="585F8CAE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38.0</w:t>
            </w:r>
          </w:p>
        </w:tc>
        <w:tc>
          <w:tcPr>
            <w:tcW w:w="539" w:type="dxa"/>
            <w:shd w:val="clear" w:color="auto" w:fill="FFFFFF"/>
          </w:tcPr>
          <w:p w14:paraId="0A92B61A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51.41</w:t>
            </w:r>
          </w:p>
        </w:tc>
        <w:tc>
          <w:tcPr>
            <w:tcW w:w="585" w:type="dxa"/>
            <w:shd w:val="clear" w:color="auto" w:fill="FFFFFF"/>
          </w:tcPr>
          <w:p w14:paraId="2CB746AF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3.421</w:t>
            </w:r>
          </w:p>
        </w:tc>
        <w:tc>
          <w:tcPr>
            <w:tcW w:w="708" w:type="dxa"/>
            <w:shd w:val="clear" w:color="auto" w:fill="FFFFFF"/>
          </w:tcPr>
          <w:p w14:paraId="42613E04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0.0</w:t>
            </w:r>
          </w:p>
        </w:tc>
        <w:tc>
          <w:tcPr>
            <w:tcW w:w="511" w:type="dxa"/>
            <w:shd w:val="clear" w:color="auto" w:fill="FFFFFF"/>
          </w:tcPr>
          <w:p w14:paraId="0514494F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0.0</w:t>
            </w:r>
          </w:p>
        </w:tc>
        <w:tc>
          <w:tcPr>
            <w:tcW w:w="372" w:type="dxa"/>
            <w:shd w:val="clear" w:color="auto" w:fill="FFFFFF"/>
          </w:tcPr>
          <w:p w14:paraId="33D1B611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4</w:t>
            </w:r>
          </w:p>
        </w:tc>
        <w:tc>
          <w:tcPr>
            <w:tcW w:w="877" w:type="dxa"/>
            <w:shd w:val="clear" w:color="auto" w:fill="FFFFFF"/>
          </w:tcPr>
          <w:p w14:paraId="62242020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61.4</w:t>
            </w:r>
          </w:p>
        </w:tc>
        <w:tc>
          <w:tcPr>
            <w:tcW w:w="1468" w:type="dxa"/>
            <w:shd w:val="clear" w:color="auto" w:fill="FFFFFF"/>
          </w:tcPr>
          <w:p w14:paraId="4C874D9C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18.0</w:t>
            </w:r>
          </w:p>
        </w:tc>
        <w:tc>
          <w:tcPr>
            <w:tcW w:w="1008" w:type="dxa"/>
            <w:shd w:val="clear" w:color="auto" w:fill="FFFFFF"/>
          </w:tcPr>
          <w:p w14:paraId="7B3DED51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3.102</w:t>
            </w:r>
          </w:p>
        </w:tc>
      </w:tr>
      <w:tr w14:paraId="2C02EF77">
        <w:trPr>
          <w:trHeight w:val="210" w:hRule="atLeast"/>
        </w:trPr>
        <w:tc>
          <w:tcPr>
            <w:tcW w:w="1615" w:type="dxa"/>
          </w:tcPr>
          <w:p w14:paraId="6D6DBFD6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hibpe+diabe+lunge</w:t>
            </w:r>
          </w:p>
        </w:tc>
        <w:tc>
          <w:tcPr>
            <w:tcW w:w="2086" w:type="dxa"/>
          </w:tcPr>
          <w:p w14:paraId="12AB5A73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HTN + DM + Lung</w:t>
            </w:r>
          </w:p>
        </w:tc>
        <w:tc>
          <w:tcPr>
            <w:tcW w:w="1168" w:type="dxa"/>
          </w:tcPr>
          <w:p w14:paraId="3183476D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triad</w:t>
            </w:r>
          </w:p>
        </w:tc>
        <w:tc>
          <w:tcPr>
            <w:tcW w:w="837" w:type="dxa"/>
          </w:tcPr>
          <w:p w14:paraId="2698E030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5</w:t>
            </w:r>
          </w:p>
        </w:tc>
        <w:tc>
          <w:tcPr>
            <w:tcW w:w="1061" w:type="dxa"/>
          </w:tcPr>
          <w:p w14:paraId="47B0B2BD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17.44</w:t>
            </w:r>
          </w:p>
        </w:tc>
        <w:tc>
          <w:tcPr>
            <w:tcW w:w="797" w:type="dxa"/>
          </w:tcPr>
          <w:p w14:paraId="513E843D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11.18</w:t>
            </w:r>
          </w:p>
        </w:tc>
        <w:tc>
          <w:tcPr>
            <w:tcW w:w="539" w:type="dxa"/>
          </w:tcPr>
          <w:p w14:paraId="6FB71BA8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23.71</w:t>
            </w:r>
          </w:p>
        </w:tc>
        <w:tc>
          <w:tcPr>
            <w:tcW w:w="585" w:type="dxa"/>
          </w:tcPr>
          <w:p w14:paraId="48DB5EEB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3.197</w:t>
            </w:r>
          </w:p>
        </w:tc>
        <w:tc>
          <w:tcPr>
            <w:tcW w:w="708" w:type="dxa"/>
          </w:tcPr>
          <w:p w14:paraId="086F2029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0.0</w:t>
            </w:r>
          </w:p>
        </w:tc>
        <w:tc>
          <w:tcPr>
            <w:tcW w:w="511" w:type="dxa"/>
          </w:tcPr>
          <w:p w14:paraId="7DE10474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0.0</w:t>
            </w:r>
          </w:p>
        </w:tc>
        <w:tc>
          <w:tcPr>
            <w:tcW w:w="372" w:type="dxa"/>
          </w:tcPr>
          <w:p w14:paraId="258C3356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4</w:t>
            </w:r>
          </w:p>
        </w:tc>
        <w:tc>
          <w:tcPr>
            <w:tcW w:w="877" w:type="dxa"/>
          </w:tcPr>
          <w:p w14:paraId="24578087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23.9</w:t>
            </w:r>
          </w:p>
        </w:tc>
        <w:tc>
          <w:tcPr>
            <w:tcW w:w="1468" w:type="dxa"/>
          </w:tcPr>
          <w:p w14:paraId="535DB97A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6.5</w:t>
            </w:r>
          </w:p>
        </w:tc>
        <w:tc>
          <w:tcPr>
            <w:tcW w:w="1008" w:type="dxa"/>
          </w:tcPr>
          <w:p w14:paraId="163C0B6D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3.22</w:t>
            </w:r>
          </w:p>
        </w:tc>
      </w:tr>
      <w:tr w14:paraId="78A3E61C">
        <w:trPr>
          <w:trHeight w:val="210" w:hRule="atLeast"/>
        </w:trPr>
        <w:tc>
          <w:tcPr>
            <w:tcW w:w="1615" w:type="dxa"/>
            <w:shd w:val="clear" w:color="auto" w:fill="FFFFFF"/>
          </w:tcPr>
          <w:p w14:paraId="4DC81217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hibpe+diabe+lunge</w:t>
            </w:r>
          </w:p>
        </w:tc>
        <w:tc>
          <w:tcPr>
            <w:tcW w:w="2086" w:type="dxa"/>
            <w:shd w:val="clear" w:color="auto" w:fill="FFFFFF"/>
          </w:tcPr>
          <w:p w14:paraId="6727CB14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HTN + DM + Lung</w:t>
            </w:r>
          </w:p>
        </w:tc>
        <w:tc>
          <w:tcPr>
            <w:tcW w:w="1168" w:type="dxa"/>
            <w:shd w:val="clear" w:color="auto" w:fill="FFFFFF"/>
          </w:tcPr>
          <w:p w14:paraId="539B803E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triad</w:t>
            </w:r>
          </w:p>
        </w:tc>
        <w:tc>
          <w:tcPr>
            <w:tcW w:w="837" w:type="dxa"/>
            <w:shd w:val="clear" w:color="auto" w:fill="FFFFFF"/>
          </w:tcPr>
          <w:p w14:paraId="6922ABE6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10</w:t>
            </w:r>
          </w:p>
        </w:tc>
        <w:tc>
          <w:tcPr>
            <w:tcW w:w="1061" w:type="dxa"/>
            <w:shd w:val="clear" w:color="auto" w:fill="FFFFFF"/>
          </w:tcPr>
          <w:p w14:paraId="3E97A7E7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25.7</w:t>
            </w:r>
          </w:p>
        </w:tc>
        <w:tc>
          <w:tcPr>
            <w:tcW w:w="797" w:type="dxa"/>
            <w:shd w:val="clear" w:color="auto" w:fill="FFFFFF"/>
          </w:tcPr>
          <w:p w14:paraId="31DEC103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17.15</w:t>
            </w:r>
          </w:p>
        </w:tc>
        <w:tc>
          <w:tcPr>
            <w:tcW w:w="539" w:type="dxa"/>
            <w:shd w:val="clear" w:color="auto" w:fill="FFFFFF"/>
          </w:tcPr>
          <w:p w14:paraId="133F1E30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34.25</w:t>
            </w:r>
          </w:p>
        </w:tc>
        <w:tc>
          <w:tcPr>
            <w:tcW w:w="585" w:type="dxa"/>
            <w:shd w:val="clear" w:color="auto" w:fill="FFFFFF"/>
          </w:tcPr>
          <w:p w14:paraId="334ADC0B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4.363</w:t>
            </w:r>
          </w:p>
        </w:tc>
        <w:tc>
          <w:tcPr>
            <w:tcW w:w="708" w:type="dxa"/>
            <w:shd w:val="clear" w:color="auto" w:fill="FFFFFF"/>
          </w:tcPr>
          <w:p w14:paraId="151EC0CF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0.0</w:t>
            </w:r>
          </w:p>
        </w:tc>
        <w:tc>
          <w:tcPr>
            <w:tcW w:w="511" w:type="dxa"/>
            <w:shd w:val="clear" w:color="auto" w:fill="FFFFFF"/>
          </w:tcPr>
          <w:p w14:paraId="401E25E0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8.6</w:t>
            </w:r>
          </w:p>
        </w:tc>
        <w:tc>
          <w:tcPr>
            <w:tcW w:w="372" w:type="dxa"/>
            <w:shd w:val="clear" w:color="auto" w:fill="FFFFFF"/>
          </w:tcPr>
          <w:p w14:paraId="73D56E23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4</w:t>
            </w:r>
          </w:p>
        </w:tc>
        <w:tc>
          <w:tcPr>
            <w:tcW w:w="877" w:type="dxa"/>
            <w:shd w:val="clear" w:color="auto" w:fill="FFFFFF"/>
          </w:tcPr>
          <w:p w14:paraId="393103AB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36.7</w:t>
            </w:r>
          </w:p>
        </w:tc>
        <w:tc>
          <w:tcPr>
            <w:tcW w:w="1468" w:type="dxa"/>
            <w:shd w:val="clear" w:color="auto" w:fill="FFFFFF"/>
          </w:tcPr>
          <w:p w14:paraId="7C0157B8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13.7</w:t>
            </w:r>
          </w:p>
        </w:tc>
        <w:tc>
          <w:tcPr>
            <w:tcW w:w="1008" w:type="dxa"/>
            <w:shd w:val="clear" w:color="auto" w:fill="FFFFFF"/>
          </w:tcPr>
          <w:p w14:paraId="091B36C5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3.22</w:t>
            </w:r>
          </w:p>
        </w:tc>
      </w:tr>
      <w:tr w14:paraId="4120419A">
        <w:trPr>
          <w:trHeight w:val="210" w:hRule="atLeast"/>
        </w:trPr>
        <w:tc>
          <w:tcPr>
            <w:tcW w:w="1615" w:type="dxa"/>
          </w:tcPr>
          <w:p w14:paraId="3F62E16D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hibpe+diabe+arthre</w:t>
            </w:r>
          </w:p>
        </w:tc>
        <w:tc>
          <w:tcPr>
            <w:tcW w:w="2086" w:type="dxa"/>
          </w:tcPr>
          <w:p w14:paraId="79D9E2ED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HTN + DM + Arthritis</w:t>
            </w:r>
          </w:p>
        </w:tc>
        <w:tc>
          <w:tcPr>
            <w:tcW w:w="1168" w:type="dxa"/>
          </w:tcPr>
          <w:p w14:paraId="0609BA1D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triad</w:t>
            </w:r>
          </w:p>
        </w:tc>
        <w:tc>
          <w:tcPr>
            <w:tcW w:w="837" w:type="dxa"/>
          </w:tcPr>
          <w:p w14:paraId="7F8C84CA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5</w:t>
            </w:r>
          </w:p>
        </w:tc>
        <w:tc>
          <w:tcPr>
            <w:tcW w:w="1061" w:type="dxa"/>
          </w:tcPr>
          <w:p w14:paraId="3508CCFF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8.83</w:t>
            </w:r>
          </w:p>
        </w:tc>
        <w:tc>
          <w:tcPr>
            <w:tcW w:w="797" w:type="dxa"/>
          </w:tcPr>
          <w:p w14:paraId="4A948E0E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4.24</w:t>
            </w:r>
          </w:p>
        </w:tc>
        <w:tc>
          <w:tcPr>
            <w:tcW w:w="539" w:type="dxa"/>
          </w:tcPr>
          <w:p w14:paraId="7BB700EC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13.42</w:t>
            </w:r>
          </w:p>
        </w:tc>
        <w:tc>
          <w:tcPr>
            <w:tcW w:w="585" w:type="dxa"/>
          </w:tcPr>
          <w:p w14:paraId="36E728BC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2.342</w:t>
            </w:r>
          </w:p>
        </w:tc>
        <w:tc>
          <w:tcPr>
            <w:tcW w:w="708" w:type="dxa"/>
          </w:tcPr>
          <w:p w14:paraId="794590A2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0.00016</w:t>
            </w:r>
          </w:p>
        </w:tc>
        <w:tc>
          <w:tcPr>
            <w:tcW w:w="511" w:type="dxa"/>
          </w:tcPr>
          <w:p w14:paraId="2F9833D8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86.3</w:t>
            </w:r>
          </w:p>
        </w:tc>
        <w:tc>
          <w:tcPr>
            <w:tcW w:w="372" w:type="dxa"/>
          </w:tcPr>
          <w:p w14:paraId="4DE51EC1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6</w:t>
            </w:r>
          </w:p>
        </w:tc>
        <w:tc>
          <w:tcPr>
            <w:tcW w:w="877" w:type="dxa"/>
          </w:tcPr>
          <w:p w14:paraId="3AFC19DB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14.5</w:t>
            </w:r>
          </w:p>
        </w:tc>
        <w:tc>
          <w:tcPr>
            <w:tcW w:w="1468" w:type="dxa"/>
          </w:tcPr>
          <w:p w14:paraId="4780B21E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5.5</w:t>
            </w:r>
          </w:p>
        </w:tc>
        <w:tc>
          <w:tcPr>
            <w:tcW w:w="1008" w:type="dxa"/>
          </w:tcPr>
          <w:p w14:paraId="271E93B6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1.806</w:t>
            </w:r>
          </w:p>
        </w:tc>
      </w:tr>
      <w:tr w14:paraId="3F9DC135">
        <w:trPr>
          <w:trHeight w:val="210" w:hRule="atLeast"/>
        </w:trPr>
        <w:tc>
          <w:tcPr>
            <w:tcW w:w="1615" w:type="dxa"/>
            <w:shd w:val="clear" w:color="auto" w:fill="FFFFFF"/>
          </w:tcPr>
          <w:p w14:paraId="312F1D03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hibpe+diabe+arthre</w:t>
            </w:r>
          </w:p>
        </w:tc>
        <w:tc>
          <w:tcPr>
            <w:tcW w:w="2086" w:type="dxa"/>
            <w:shd w:val="clear" w:color="auto" w:fill="FFFFFF"/>
          </w:tcPr>
          <w:p w14:paraId="5CE9946A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HTN + DM + Arthritis</w:t>
            </w:r>
          </w:p>
        </w:tc>
        <w:tc>
          <w:tcPr>
            <w:tcW w:w="1168" w:type="dxa"/>
            <w:shd w:val="clear" w:color="auto" w:fill="FFFFFF"/>
          </w:tcPr>
          <w:p w14:paraId="718241C6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triad</w:t>
            </w:r>
          </w:p>
        </w:tc>
        <w:tc>
          <w:tcPr>
            <w:tcW w:w="837" w:type="dxa"/>
            <w:shd w:val="clear" w:color="auto" w:fill="FFFFFF"/>
          </w:tcPr>
          <w:p w14:paraId="0F3C0678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10</w:t>
            </w:r>
          </w:p>
        </w:tc>
        <w:tc>
          <w:tcPr>
            <w:tcW w:w="1061" w:type="dxa"/>
            <w:shd w:val="clear" w:color="auto" w:fill="FFFFFF"/>
          </w:tcPr>
          <w:p w14:paraId="56603684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16.57</w:t>
            </w:r>
          </w:p>
        </w:tc>
        <w:tc>
          <w:tcPr>
            <w:tcW w:w="797" w:type="dxa"/>
            <w:shd w:val="clear" w:color="auto" w:fill="FFFFFF"/>
          </w:tcPr>
          <w:p w14:paraId="6F27FC90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7.35</w:t>
            </w:r>
          </w:p>
        </w:tc>
        <w:tc>
          <w:tcPr>
            <w:tcW w:w="539" w:type="dxa"/>
            <w:shd w:val="clear" w:color="auto" w:fill="FFFFFF"/>
          </w:tcPr>
          <w:p w14:paraId="02F5F4B8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25.79</w:t>
            </w:r>
          </w:p>
        </w:tc>
        <w:tc>
          <w:tcPr>
            <w:tcW w:w="585" w:type="dxa"/>
            <w:shd w:val="clear" w:color="auto" w:fill="FFFFFF"/>
          </w:tcPr>
          <w:p w14:paraId="1BF29318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4.703</w:t>
            </w:r>
          </w:p>
        </w:tc>
        <w:tc>
          <w:tcPr>
            <w:tcW w:w="708" w:type="dxa"/>
            <w:shd w:val="clear" w:color="auto" w:fill="FFFFFF"/>
          </w:tcPr>
          <w:p w14:paraId="3EF6B38C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0.00043</w:t>
            </w:r>
          </w:p>
        </w:tc>
        <w:tc>
          <w:tcPr>
            <w:tcW w:w="511" w:type="dxa"/>
            <w:shd w:val="clear" w:color="auto" w:fill="FFFFFF"/>
          </w:tcPr>
          <w:p w14:paraId="0E9DB26C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91.4</w:t>
            </w:r>
          </w:p>
        </w:tc>
        <w:tc>
          <w:tcPr>
            <w:tcW w:w="372" w:type="dxa"/>
            <w:shd w:val="clear" w:color="auto" w:fill="FFFFFF"/>
          </w:tcPr>
          <w:p w14:paraId="09D127E4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6</w:t>
            </w:r>
          </w:p>
        </w:tc>
        <w:tc>
          <w:tcPr>
            <w:tcW w:w="877" w:type="dxa"/>
            <w:shd w:val="clear" w:color="auto" w:fill="FFFFFF"/>
          </w:tcPr>
          <w:p w14:paraId="11FE0BB4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30.0</w:t>
            </w:r>
          </w:p>
        </w:tc>
        <w:tc>
          <w:tcPr>
            <w:tcW w:w="1468" w:type="dxa"/>
            <w:shd w:val="clear" w:color="auto" w:fill="FFFFFF"/>
          </w:tcPr>
          <w:p w14:paraId="194DCC8E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13.4</w:t>
            </w:r>
          </w:p>
        </w:tc>
        <w:tc>
          <w:tcPr>
            <w:tcW w:w="1008" w:type="dxa"/>
            <w:shd w:val="clear" w:color="auto" w:fill="FFFFFF"/>
          </w:tcPr>
          <w:p w14:paraId="7AFDD471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1.806</w:t>
            </w:r>
          </w:p>
        </w:tc>
      </w:tr>
      <w:tr w14:paraId="10CBDF6D">
        <w:trPr>
          <w:trHeight w:val="210" w:hRule="atLeast"/>
        </w:trPr>
        <w:tc>
          <w:tcPr>
            <w:tcW w:w="1615" w:type="dxa"/>
          </w:tcPr>
          <w:p w14:paraId="12D72AE2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hibpe+cancre+hearte</w:t>
            </w:r>
          </w:p>
        </w:tc>
        <w:tc>
          <w:tcPr>
            <w:tcW w:w="2086" w:type="dxa"/>
          </w:tcPr>
          <w:p w14:paraId="71D88220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HTN + Cancer + Heart</w:t>
            </w:r>
          </w:p>
        </w:tc>
        <w:tc>
          <w:tcPr>
            <w:tcW w:w="1168" w:type="dxa"/>
          </w:tcPr>
          <w:p w14:paraId="1DD95BE8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triad</w:t>
            </w:r>
          </w:p>
        </w:tc>
        <w:tc>
          <w:tcPr>
            <w:tcW w:w="837" w:type="dxa"/>
          </w:tcPr>
          <w:p w14:paraId="612E9197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5</w:t>
            </w:r>
          </w:p>
        </w:tc>
        <w:tc>
          <w:tcPr>
            <w:tcW w:w="1061" w:type="dxa"/>
          </w:tcPr>
          <w:p w14:paraId="7E00D88C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26.52</w:t>
            </w:r>
          </w:p>
        </w:tc>
        <w:tc>
          <w:tcPr>
            <w:tcW w:w="797" w:type="dxa"/>
          </w:tcPr>
          <w:p w14:paraId="0C765CBE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18.4</w:t>
            </w:r>
          </w:p>
        </w:tc>
        <w:tc>
          <w:tcPr>
            <w:tcW w:w="539" w:type="dxa"/>
          </w:tcPr>
          <w:p w14:paraId="77F267C5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34.65</w:t>
            </w:r>
          </w:p>
        </w:tc>
        <w:tc>
          <w:tcPr>
            <w:tcW w:w="585" w:type="dxa"/>
          </w:tcPr>
          <w:p w14:paraId="20EF32FE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4.147</w:t>
            </w:r>
          </w:p>
        </w:tc>
        <w:tc>
          <w:tcPr>
            <w:tcW w:w="708" w:type="dxa"/>
          </w:tcPr>
          <w:p w14:paraId="1635D5CF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0.0</w:t>
            </w:r>
          </w:p>
        </w:tc>
        <w:tc>
          <w:tcPr>
            <w:tcW w:w="511" w:type="dxa"/>
          </w:tcPr>
          <w:p w14:paraId="20247534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29.4</w:t>
            </w:r>
          </w:p>
        </w:tc>
        <w:tc>
          <w:tcPr>
            <w:tcW w:w="372" w:type="dxa"/>
          </w:tcPr>
          <w:p w14:paraId="2D0276AC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3</w:t>
            </w:r>
          </w:p>
        </w:tc>
        <w:tc>
          <w:tcPr>
            <w:tcW w:w="877" w:type="dxa"/>
          </w:tcPr>
          <w:p w14:paraId="0DCE6761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29.5</w:t>
            </w:r>
          </w:p>
        </w:tc>
        <w:tc>
          <w:tcPr>
            <w:tcW w:w="1468" w:type="dxa"/>
          </w:tcPr>
          <w:p w14:paraId="594A94C2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5.1</w:t>
            </w:r>
          </w:p>
        </w:tc>
        <w:tc>
          <w:tcPr>
            <w:tcW w:w="1008" w:type="dxa"/>
          </w:tcPr>
          <w:p w14:paraId="7E92D50A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2.564</w:t>
            </w:r>
          </w:p>
        </w:tc>
      </w:tr>
      <w:tr w14:paraId="1EAB2DE5">
        <w:trPr>
          <w:trHeight w:val="210" w:hRule="atLeast"/>
        </w:trPr>
        <w:tc>
          <w:tcPr>
            <w:tcW w:w="1615" w:type="dxa"/>
            <w:shd w:val="clear" w:color="auto" w:fill="FFFFFF"/>
          </w:tcPr>
          <w:p w14:paraId="43DC4568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hibpe+cancre+hearte</w:t>
            </w:r>
          </w:p>
        </w:tc>
        <w:tc>
          <w:tcPr>
            <w:tcW w:w="2086" w:type="dxa"/>
            <w:shd w:val="clear" w:color="auto" w:fill="FFFFFF"/>
          </w:tcPr>
          <w:p w14:paraId="607ECD7E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HTN + Cancer + Heart</w:t>
            </w:r>
          </w:p>
        </w:tc>
        <w:tc>
          <w:tcPr>
            <w:tcW w:w="1168" w:type="dxa"/>
            <w:shd w:val="clear" w:color="auto" w:fill="FFFFFF"/>
          </w:tcPr>
          <w:p w14:paraId="511AD401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triad</w:t>
            </w:r>
          </w:p>
        </w:tc>
        <w:tc>
          <w:tcPr>
            <w:tcW w:w="837" w:type="dxa"/>
            <w:shd w:val="clear" w:color="auto" w:fill="FFFFFF"/>
          </w:tcPr>
          <w:p w14:paraId="19F1D0D8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10</w:t>
            </w:r>
          </w:p>
        </w:tc>
        <w:tc>
          <w:tcPr>
            <w:tcW w:w="1061" w:type="dxa"/>
            <w:shd w:val="clear" w:color="auto" w:fill="FFFFFF"/>
          </w:tcPr>
          <w:p w14:paraId="0EA3AC8D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43.11</w:t>
            </w:r>
          </w:p>
        </w:tc>
        <w:tc>
          <w:tcPr>
            <w:tcW w:w="797" w:type="dxa"/>
            <w:shd w:val="clear" w:color="auto" w:fill="FFFFFF"/>
          </w:tcPr>
          <w:p w14:paraId="1AD67E7C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35.08</w:t>
            </w:r>
          </w:p>
        </w:tc>
        <w:tc>
          <w:tcPr>
            <w:tcW w:w="539" w:type="dxa"/>
            <w:shd w:val="clear" w:color="auto" w:fill="FFFFFF"/>
          </w:tcPr>
          <w:p w14:paraId="7D8D8F33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51.14</w:t>
            </w:r>
          </w:p>
        </w:tc>
        <w:tc>
          <w:tcPr>
            <w:tcW w:w="585" w:type="dxa"/>
            <w:shd w:val="clear" w:color="auto" w:fill="FFFFFF"/>
          </w:tcPr>
          <w:p w14:paraId="0277DD00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4.099</w:t>
            </w:r>
          </w:p>
        </w:tc>
        <w:tc>
          <w:tcPr>
            <w:tcW w:w="708" w:type="dxa"/>
            <w:shd w:val="clear" w:color="auto" w:fill="FFFFFF"/>
          </w:tcPr>
          <w:p w14:paraId="4E4A6B5E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0.0</w:t>
            </w:r>
          </w:p>
        </w:tc>
        <w:tc>
          <w:tcPr>
            <w:tcW w:w="511" w:type="dxa"/>
            <w:shd w:val="clear" w:color="auto" w:fill="FFFFFF"/>
          </w:tcPr>
          <w:p w14:paraId="3AECA98A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0.0</w:t>
            </w:r>
          </w:p>
        </w:tc>
        <w:tc>
          <w:tcPr>
            <w:tcW w:w="372" w:type="dxa"/>
            <w:shd w:val="clear" w:color="auto" w:fill="FFFFFF"/>
          </w:tcPr>
          <w:p w14:paraId="71BD6E8E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3</w:t>
            </w:r>
          </w:p>
        </w:tc>
        <w:tc>
          <w:tcPr>
            <w:tcW w:w="877" w:type="dxa"/>
            <w:shd w:val="clear" w:color="auto" w:fill="FFFFFF"/>
          </w:tcPr>
          <w:p w14:paraId="5C4F54BC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52.0</w:t>
            </w:r>
          </w:p>
        </w:tc>
        <w:tc>
          <w:tcPr>
            <w:tcW w:w="1468" w:type="dxa"/>
            <w:shd w:val="clear" w:color="auto" w:fill="FFFFFF"/>
          </w:tcPr>
          <w:p w14:paraId="02DD39B7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13.1</w:t>
            </w:r>
          </w:p>
        </w:tc>
        <w:tc>
          <w:tcPr>
            <w:tcW w:w="1008" w:type="dxa"/>
            <w:shd w:val="clear" w:color="auto" w:fill="FFFFFF"/>
          </w:tcPr>
          <w:p w14:paraId="0952BBE7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2.564</w:t>
            </w:r>
          </w:p>
        </w:tc>
      </w:tr>
      <w:tr w14:paraId="0219D926">
        <w:trPr>
          <w:trHeight w:val="90" w:hRule="atLeast"/>
        </w:trPr>
        <w:tc>
          <w:tcPr>
            <w:tcW w:w="1615" w:type="dxa"/>
          </w:tcPr>
          <w:p w14:paraId="400E7FC9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hibpe+cancre+arthre</w:t>
            </w:r>
          </w:p>
        </w:tc>
        <w:tc>
          <w:tcPr>
            <w:tcW w:w="2086" w:type="dxa"/>
          </w:tcPr>
          <w:p w14:paraId="7507CF96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HTN + Cancer + Arthritis</w:t>
            </w:r>
          </w:p>
        </w:tc>
        <w:tc>
          <w:tcPr>
            <w:tcW w:w="1168" w:type="dxa"/>
          </w:tcPr>
          <w:p w14:paraId="0A56A05B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triad</w:t>
            </w:r>
          </w:p>
        </w:tc>
        <w:tc>
          <w:tcPr>
            <w:tcW w:w="837" w:type="dxa"/>
          </w:tcPr>
          <w:p w14:paraId="7DB648A7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5</w:t>
            </w:r>
          </w:p>
        </w:tc>
        <w:tc>
          <w:tcPr>
            <w:tcW w:w="1061" w:type="dxa"/>
          </w:tcPr>
          <w:p w14:paraId="37477940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11.75</w:t>
            </w:r>
          </w:p>
        </w:tc>
        <w:tc>
          <w:tcPr>
            <w:tcW w:w="797" w:type="dxa"/>
          </w:tcPr>
          <w:p w14:paraId="0808F843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3.24</w:t>
            </w:r>
          </w:p>
        </w:tc>
        <w:tc>
          <w:tcPr>
            <w:tcW w:w="539" w:type="dxa"/>
          </w:tcPr>
          <w:p w14:paraId="6956F6DD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20.26</w:t>
            </w:r>
          </w:p>
        </w:tc>
        <w:tc>
          <w:tcPr>
            <w:tcW w:w="585" w:type="dxa"/>
          </w:tcPr>
          <w:p w14:paraId="7B350376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4.341</w:t>
            </w:r>
          </w:p>
        </w:tc>
        <w:tc>
          <w:tcPr>
            <w:tcW w:w="708" w:type="dxa"/>
          </w:tcPr>
          <w:p w14:paraId="6F2D93FB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0.00679</w:t>
            </w:r>
          </w:p>
        </w:tc>
        <w:tc>
          <w:tcPr>
            <w:tcW w:w="511" w:type="dxa"/>
          </w:tcPr>
          <w:p w14:paraId="61746535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85.0</w:t>
            </w:r>
          </w:p>
        </w:tc>
        <w:tc>
          <w:tcPr>
            <w:tcW w:w="372" w:type="dxa"/>
          </w:tcPr>
          <w:p w14:paraId="30CA5D89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4</w:t>
            </w:r>
          </w:p>
        </w:tc>
        <w:tc>
          <w:tcPr>
            <w:tcW w:w="877" w:type="dxa"/>
          </w:tcPr>
          <w:p w14:paraId="5AE36E9B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16.2</w:t>
            </w:r>
          </w:p>
        </w:tc>
        <w:tc>
          <w:tcPr>
            <w:tcW w:w="1468" w:type="dxa"/>
          </w:tcPr>
          <w:p w14:paraId="088C3296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5.3</w:t>
            </w:r>
          </w:p>
        </w:tc>
        <w:tc>
          <w:tcPr>
            <w:tcW w:w="1008" w:type="dxa"/>
          </w:tcPr>
          <w:p w14:paraId="60010EE4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1.625</w:t>
            </w:r>
          </w:p>
        </w:tc>
      </w:tr>
      <w:tr w14:paraId="07A61A97">
        <w:trPr>
          <w:trHeight w:val="275" w:hRule="atLeast"/>
        </w:trPr>
        <w:tc>
          <w:tcPr>
            <w:tcW w:w="1615" w:type="dxa"/>
            <w:shd w:val="clear" w:color="auto" w:fill="FFFFFF"/>
          </w:tcPr>
          <w:p w14:paraId="3D9A4FA3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hibpe+cancre+arthre</w:t>
            </w:r>
          </w:p>
        </w:tc>
        <w:tc>
          <w:tcPr>
            <w:tcW w:w="2086" w:type="dxa"/>
            <w:shd w:val="clear" w:color="auto" w:fill="FFFFFF"/>
          </w:tcPr>
          <w:p w14:paraId="451A0D77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HTN + Cancer + Arthritis</w:t>
            </w:r>
          </w:p>
        </w:tc>
        <w:tc>
          <w:tcPr>
            <w:tcW w:w="1168" w:type="dxa"/>
            <w:shd w:val="clear" w:color="auto" w:fill="FFFFFF"/>
          </w:tcPr>
          <w:p w14:paraId="602DE930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triad</w:t>
            </w:r>
          </w:p>
        </w:tc>
        <w:tc>
          <w:tcPr>
            <w:tcW w:w="837" w:type="dxa"/>
            <w:shd w:val="clear" w:color="auto" w:fill="FFFFFF"/>
          </w:tcPr>
          <w:p w14:paraId="7B302753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10</w:t>
            </w:r>
          </w:p>
        </w:tc>
        <w:tc>
          <w:tcPr>
            <w:tcW w:w="1061" w:type="dxa"/>
            <w:shd w:val="clear" w:color="auto" w:fill="FFFFFF"/>
          </w:tcPr>
          <w:p w14:paraId="64916A60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15.54</w:t>
            </w:r>
          </w:p>
        </w:tc>
        <w:tc>
          <w:tcPr>
            <w:tcW w:w="797" w:type="dxa"/>
            <w:shd w:val="clear" w:color="auto" w:fill="FFFFFF"/>
          </w:tcPr>
          <w:p w14:paraId="60BBDD64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2.62</w:t>
            </w:r>
          </w:p>
        </w:tc>
        <w:tc>
          <w:tcPr>
            <w:tcW w:w="539" w:type="dxa"/>
            <w:shd w:val="clear" w:color="auto" w:fill="FFFFFF"/>
          </w:tcPr>
          <w:p w14:paraId="2037CA6D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28.47</w:t>
            </w:r>
          </w:p>
        </w:tc>
        <w:tc>
          <w:tcPr>
            <w:tcW w:w="585" w:type="dxa"/>
            <w:shd w:val="clear" w:color="auto" w:fill="FFFFFF"/>
          </w:tcPr>
          <w:p w14:paraId="5D88A428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6.593</w:t>
            </w:r>
          </w:p>
        </w:tc>
        <w:tc>
          <w:tcPr>
            <w:tcW w:w="708" w:type="dxa"/>
            <w:shd w:val="clear" w:color="auto" w:fill="FFFFFF"/>
          </w:tcPr>
          <w:p w14:paraId="510DAE0D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0.01838</w:t>
            </w:r>
          </w:p>
        </w:tc>
        <w:tc>
          <w:tcPr>
            <w:tcW w:w="511" w:type="dxa"/>
            <w:shd w:val="clear" w:color="auto" w:fill="FFFFFF"/>
          </w:tcPr>
          <w:p w14:paraId="1059451B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87.7</w:t>
            </w:r>
          </w:p>
        </w:tc>
        <w:tc>
          <w:tcPr>
            <w:tcW w:w="372" w:type="dxa"/>
            <w:shd w:val="clear" w:color="auto" w:fill="FFFFFF"/>
          </w:tcPr>
          <w:p w14:paraId="6BF44DAA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4</w:t>
            </w:r>
          </w:p>
        </w:tc>
        <w:tc>
          <w:tcPr>
            <w:tcW w:w="877" w:type="dxa"/>
            <w:shd w:val="clear" w:color="auto" w:fill="FFFFFF"/>
          </w:tcPr>
          <w:p w14:paraId="08F0163E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28.8</w:t>
            </w:r>
          </w:p>
        </w:tc>
        <w:tc>
          <w:tcPr>
            <w:tcW w:w="1468" w:type="dxa"/>
            <w:shd w:val="clear" w:color="auto" w:fill="FFFFFF"/>
          </w:tcPr>
          <w:p w14:paraId="55064C4C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15.5</w:t>
            </w:r>
          </w:p>
        </w:tc>
        <w:tc>
          <w:tcPr>
            <w:tcW w:w="1008" w:type="dxa"/>
            <w:shd w:val="clear" w:color="auto" w:fill="FFFFFF"/>
          </w:tcPr>
          <w:p w14:paraId="7F6EE45E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1.625</w:t>
            </w:r>
          </w:p>
        </w:tc>
      </w:tr>
      <w:tr w14:paraId="51164600">
        <w:trPr>
          <w:trHeight w:val="210" w:hRule="atLeast"/>
        </w:trPr>
        <w:tc>
          <w:tcPr>
            <w:tcW w:w="1615" w:type="dxa"/>
          </w:tcPr>
          <w:p w14:paraId="2DFD0094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hibpe+hearte+stroke</w:t>
            </w:r>
          </w:p>
        </w:tc>
        <w:tc>
          <w:tcPr>
            <w:tcW w:w="2086" w:type="dxa"/>
          </w:tcPr>
          <w:p w14:paraId="03E3471D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HTN + Heart + Stroke</w:t>
            </w:r>
          </w:p>
        </w:tc>
        <w:tc>
          <w:tcPr>
            <w:tcW w:w="1168" w:type="dxa"/>
          </w:tcPr>
          <w:p w14:paraId="2BE5727C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triad</w:t>
            </w:r>
          </w:p>
        </w:tc>
        <w:tc>
          <w:tcPr>
            <w:tcW w:w="837" w:type="dxa"/>
          </w:tcPr>
          <w:p w14:paraId="028C9DE7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5</w:t>
            </w:r>
          </w:p>
        </w:tc>
        <w:tc>
          <w:tcPr>
            <w:tcW w:w="1061" w:type="dxa"/>
          </w:tcPr>
          <w:p w14:paraId="383D5D8B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24.03</w:t>
            </w:r>
          </w:p>
        </w:tc>
        <w:tc>
          <w:tcPr>
            <w:tcW w:w="797" w:type="dxa"/>
          </w:tcPr>
          <w:p w14:paraId="055EDEF2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17.38</w:t>
            </w:r>
          </w:p>
        </w:tc>
        <w:tc>
          <w:tcPr>
            <w:tcW w:w="539" w:type="dxa"/>
          </w:tcPr>
          <w:p w14:paraId="5CFB9EA0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30.69</w:t>
            </w:r>
          </w:p>
        </w:tc>
        <w:tc>
          <w:tcPr>
            <w:tcW w:w="585" w:type="dxa"/>
          </w:tcPr>
          <w:p w14:paraId="086CF101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3.396</w:t>
            </w:r>
          </w:p>
        </w:tc>
        <w:tc>
          <w:tcPr>
            <w:tcW w:w="708" w:type="dxa"/>
          </w:tcPr>
          <w:p w14:paraId="49069A70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0.0</w:t>
            </w:r>
          </w:p>
        </w:tc>
        <w:tc>
          <w:tcPr>
            <w:tcW w:w="511" w:type="dxa"/>
          </w:tcPr>
          <w:p w14:paraId="46A8A11C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35.6</w:t>
            </w:r>
          </w:p>
        </w:tc>
        <w:tc>
          <w:tcPr>
            <w:tcW w:w="372" w:type="dxa"/>
          </w:tcPr>
          <w:p w14:paraId="6602C084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5</w:t>
            </w:r>
          </w:p>
        </w:tc>
        <w:tc>
          <w:tcPr>
            <w:tcW w:w="877" w:type="dxa"/>
          </w:tcPr>
          <w:p w14:paraId="6A518C7D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29.1</w:t>
            </w:r>
          </w:p>
        </w:tc>
        <w:tc>
          <w:tcPr>
            <w:tcW w:w="1468" w:type="dxa"/>
          </w:tcPr>
          <w:p w14:paraId="35286C32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6.0</w:t>
            </w:r>
          </w:p>
        </w:tc>
        <w:tc>
          <w:tcPr>
            <w:tcW w:w="1008" w:type="dxa"/>
          </w:tcPr>
          <w:p w14:paraId="00A14491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2.671</w:t>
            </w:r>
          </w:p>
        </w:tc>
      </w:tr>
      <w:tr w14:paraId="0E1FAEDC">
        <w:trPr>
          <w:trHeight w:val="210" w:hRule="atLeast"/>
        </w:trPr>
        <w:tc>
          <w:tcPr>
            <w:tcW w:w="1615" w:type="dxa"/>
            <w:shd w:val="clear" w:color="auto" w:fill="FFFFFF"/>
          </w:tcPr>
          <w:p w14:paraId="69CBC748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hibpe+hearte+stroke</w:t>
            </w:r>
          </w:p>
        </w:tc>
        <w:tc>
          <w:tcPr>
            <w:tcW w:w="2086" w:type="dxa"/>
            <w:shd w:val="clear" w:color="auto" w:fill="FFFFFF"/>
          </w:tcPr>
          <w:p w14:paraId="4FD35632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HTN + Heart + Stroke</w:t>
            </w:r>
          </w:p>
        </w:tc>
        <w:tc>
          <w:tcPr>
            <w:tcW w:w="1168" w:type="dxa"/>
            <w:shd w:val="clear" w:color="auto" w:fill="FFFFFF"/>
          </w:tcPr>
          <w:p w14:paraId="0C44C2AB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triad</w:t>
            </w:r>
          </w:p>
        </w:tc>
        <w:tc>
          <w:tcPr>
            <w:tcW w:w="837" w:type="dxa"/>
            <w:shd w:val="clear" w:color="auto" w:fill="FFFFFF"/>
          </w:tcPr>
          <w:p w14:paraId="4FDC9C21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10</w:t>
            </w:r>
          </w:p>
        </w:tc>
        <w:tc>
          <w:tcPr>
            <w:tcW w:w="1061" w:type="dxa"/>
            <w:shd w:val="clear" w:color="auto" w:fill="FFFFFF"/>
          </w:tcPr>
          <w:p w14:paraId="4304FF0D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35.82</w:t>
            </w:r>
          </w:p>
        </w:tc>
        <w:tc>
          <w:tcPr>
            <w:tcW w:w="797" w:type="dxa"/>
            <w:shd w:val="clear" w:color="auto" w:fill="FFFFFF"/>
          </w:tcPr>
          <w:p w14:paraId="6377710F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23.08</w:t>
            </w:r>
          </w:p>
        </w:tc>
        <w:tc>
          <w:tcPr>
            <w:tcW w:w="539" w:type="dxa"/>
            <w:shd w:val="clear" w:color="auto" w:fill="FFFFFF"/>
          </w:tcPr>
          <w:p w14:paraId="09812667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48.56</w:t>
            </w:r>
          </w:p>
        </w:tc>
        <w:tc>
          <w:tcPr>
            <w:tcW w:w="585" w:type="dxa"/>
            <w:shd w:val="clear" w:color="auto" w:fill="FFFFFF"/>
          </w:tcPr>
          <w:p w14:paraId="6DEA172A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6.502</w:t>
            </w:r>
          </w:p>
        </w:tc>
        <w:tc>
          <w:tcPr>
            <w:tcW w:w="708" w:type="dxa"/>
            <w:shd w:val="clear" w:color="auto" w:fill="FFFFFF"/>
          </w:tcPr>
          <w:p w14:paraId="307BA7A7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0.0</w:t>
            </w:r>
          </w:p>
        </w:tc>
        <w:tc>
          <w:tcPr>
            <w:tcW w:w="511" w:type="dxa"/>
            <w:shd w:val="clear" w:color="auto" w:fill="FFFFFF"/>
          </w:tcPr>
          <w:p w14:paraId="18DFDC2D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72.2</w:t>
            </w:r>
          </w:p>
        </w:tc>
        <w:tc>
          <w:tcPr>
            <w:tcW w:w="372" w:type="dxa"/>
            <w:shd w:val="clear" w:color="auto" w:fill="FFFFFF"/>
          </w:tcPr>
          <w:p w14:paraId="27408C0B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5</w:t>
            </w:r>
          </w:p>
        </w:tc>
        <w:tc>
          <w:tcPr>
            <w:tcW w:w="877" w:type="dxa"/>
            <w:shd w:val="clear" w:color="auto" w:fill="FFFFFF"/>
          </w:tcPr>
          <w:p w14:paraId="15073D2C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48.8</w:t>
            </w:r>
          </w:p>
        </w:tc>
        <w:tc>
          <w:tcPr>
            <w:tcW w:w="1468" w:type="dxa"/>
            <w:shd w:val="clear" w:color="auto" w:fill="FFFFFF"/>
          </w:tcPr>
          <w:p w14:paraId="5F4F6C24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15.0</w:t>
            </w:r>
          </w:p>
        </w:tc>
        <w:tc>
          <w:tcPr>
            <w:tcW w:w="1008" w:type="dxa"/>
            <w:shd w:val="clear" w:color="auto" w:fill="FFFFFF"/>
          </w:tcPr>
          <w:p w14:paraId="29867F74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2.671</w:t>
            </w:r>
          </w:p>
        </w:tc>
      </w:tr>
      <w:tr w14:paraId="3128EC43">
        <w:trPr>
          <w:trHeight w:val="210" w:hRule="atLeast"/>
        </w:trPr>
        <w:tc>
          <w:tcPr>
            <w:tcW w:w="1615" w:type="dxa"/>
          </w:tcPr>
          <w:p w14:paraId="285FC811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hibpe+hearte+lunge</w:t>
            </w:r>
          </w:p>
        </w:tc>
        <w:tc>
          <w:tcPr>
            <w:tcW w:w="2086" w:type="dxa"/>
          </w:tcPr>
          <w:p w14:paraId="6140B43B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HTN + Heart + Lung</w:t>
            </w:r>
          </w:p>
        </w:tc>
        <w:tc>
          <w:tcPr>
            <w:tcW w:w="1168" w:type="dxa"/>
          </w:tcPr>
          <w:p w14:paraId="78B88098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triad</w:t>
            </w:r>
          </w:p>
        </w:tc>
        <w:tc>
          <w:tcPr>
            <w:tcW w:w="837" w:type="dxa"/>
          </w:tcPr>
          <w:p w14:paraId="51ECFA19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5</w:t>
            </w:r>
          </w:p>
        </w:tc>
        <w:tc>
          <w:tcPr>
            <w:tcW w:w="1061" w:type="dxa"/>
          </w:tcPr>
          <w:p w14:paraId="432B6304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23.01</w:t>
            </w:r>
          </w:p>
        </w:tc>
        <w:tc>
          <w:tcPr>
            <w:tcW w:w="797" w:type="dxa"/>
          </w:tcPr>
          <w:p w14:paraId="500E468A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14.87</w:t>
            </w:r>
          </w:p>
        </w:tc>
        <w:tc>
          <w:tcPr>
            <w:tcW w:w="539" w:type="dxa"/>
          </w:tcPr>
          <w:p w14:paraId="4177A09D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31.14</w:t>
            </w:r>
          </w:p>
        </w:tc>
        <w:tc>
          <w:tcPr>
            <w:tcW w:w="585" w:type="dxa"/>
          </w:tcPr>
          <w:p w14:paraId="342151A5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4.15</w:t>
            </w:r>
          </w:p>
        </w:tc>
        <w:tc>
          <w:tcPr>
            <w:tcW w:w="708" w:type="dxa"/>
          </w:tcPr>
          <w:p w14:paraId="16AD95D2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0.0</w:t>
            </w:r>
          </w:p>
        </w:tc>
        <w:tc>
          <w:tcPr>
            <w:tcW w:w="511" w:type="dxa"/>
          </w:tcPr>
          <w:p w14:paraId="7AD6610E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54.4</w:t>
            </w:r>
          </w:p>
        </w:tc>
        <w:tc>
          <w:tcPr>
            <w:tcW w:w="372" w:type="dxa"/>
          </w:tcPr>
          <w:p w14:paraId="5BEA9BE2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4</w:t>
            </w:r>
          </w:p>
        </w:tc>
        <w:tc>
          <w:tcPr>
            <w:tcW w:w="877" w:type="dxa"/>
          </w:tcPr>
          <w:p w14:paraId="31E662A9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28.4</w:t>
            </w:r>
          </w:p>
        </w:tc>
        <w:tc>
          <w:tcPr>
            <w:tcW w:w="1468" w:type="dxa"/>
          </w:tcPr>
          <w:p w14:paraId="3B4DFEF0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6.0</w:t>
            </w:r>
          </w:p>
        </w:tc>
        <w:tc>
          <w:tcPr>
            <w:tcW w:w="1008" w:type="dxa"/>
          </w:tcPr>
          <w:p w14:paraId="09B14459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2.829</w:t>
            </w:r>
          </w:p>
        </w:tc>
      </w:tr>
      <w:tr w14:paraId="55929062">
        <w:trPr>
          <w:trHeight w:val="210" w:hRule="atLeast"/>
        </w:trPr>
        <w:tc>
          <w:tcPr>
            <w:tcW w:w="1615" w:type="dxa"/>
            <w:shd w:val="clear" w:color="auto" w:fill="FFFFFF"/>
          </w:tcPr>
          <w:p w14:paraId="1EA6FE21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hibpe+hearte+lunge</w:t>
            </w:r>
          </w:p>
        </w:tc>
        <w:tc>
          <w:tcPr>
            <w:tcW w:w="2086" w:type="dxa"/>
            <w:shd w:val="clear" w:color="auto" w:fill="FFFFFF"/>
          </w:tcPr>
          <w:p w14:paraId="07CC1186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HTN + Heart + Lung</w:t>
            </w:r>
          </w:p>
        </w:tc>
        <w:tc>
          <w:tcPr>
            <w:tcW w:w="1168" w:type="dxa"/>
            <w:shd w:val="clear" w:color="auto" w:fill="FFFFFF"/>
          </w:tcPr>
          <w:p w14:paraId="4CE633BF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triad</w:t>
            </w:r>
          </w:p>
        </w:tc>
        <w:tc>
          <w:tcPr>
            <w:tcW w:w="837" w:type="dxa"/>
            <w:shd w:val="clear" w:color="auto" w:fill="FFFFFF"/>
          </w:tcPr>
          <w:p w14:paraId="44B8ECE5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10</w:t>
            </w:r>
          </w:p>
        </w:tc>
        <w:tc>
          <w:tcPr>
            <w:tcW w:w="1061" w:type="dxa"/>
            <w:shd w:val="clear" w:color="auto" w:fill="FFFFFF"/>
          </w:tcPr>
          <w:p w14:paraId="456A7EEF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41.98</w:t>
            </w:r>
          </w:p>
        </w:tc>
        <w:tc>
          <w:tcPr>
            <w:tcW w:w="797" w:type="dxa"/>
            <w:shd w:val="clear" w:color="auto" w:fill="FFFFFF"/>
          </w:tcPr>
          <w:p w14:paraId="4504DEEE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24.86</w:t>
            </w:r>
          </w:p>
        </w:tc>
        <w:tc>
          <w:tcPr>
            <w:tcW w:w="539" w:type="dxa"/>
            <w:shd w:val="clear" w:color="auto" w:fill="FFFFFF"/>
          </w:tcPr>
          <w:p w14:paraId="09664842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59.09</w:t>
            </w:r>
          </w:p>
        </w:tc>
        <w:tc>
          <w:tcPr>
            <w:tcW w:w="585" w:type="dxa"/>
            <w:shd w:val="clear" w:color="auto" w:fill="FFFFFF"/>
          </w:tcPr>
          <w:p w14:paraId="5645572D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8.733</w:t>
            </w:r>
          </w:p>
        </w:tc>
        <w:tc>
          <w:tcPr>
            <w:tcW w:w="708" w:type="dxa"/>
            <w:shd w:val="clear" w:color="auto" w:fill="FFFFFF"/>
          </w:tcPr>
          <w:p w14:paraId="54CDADDF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0.0</w:t>
            </w:r>
          </w:p>
        </w:tc>
        <w:tc>
          <w:tcPr>
            <w:tcW w:w="511" w:type="dxa"/>
            <w:shd w:val="clear" w:color="auto" w:fill="FFFFFF"/>
          </w:tcPr>
          <w:p w14:paraId="44A2D7AB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85.8</w:t>
            </w:r>
          </w:p>
        </w:tc>
        <w:tc>
          <w:tcPr>
            <w:tcW w:w="372" w:type="dxa"/>
            <w:shd w:val="clear" w:color="auto" w:fill="FFFFFF"/>
          </w:tcPr>
          <w:p w14:paraId="2F852083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4</w:t>
            </w:r>
          </w:p>
        </w:tc>
        <w:tc>
          <w:tcPr>
            <w:tcW w:w="877" w:type="dxa"/>
            <w:shd w:val="clear" w:color="auto" w:fill="FFFFFF"/>
          </w:tcPr>
          <w:p w14:paraId="10590906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53.8</w:t>
            </w:r>
          </w:p>
        </w:tc>
        <w:tc>
          <w:tcPr>
            <w:tcW w:w="1468" w:type="dxa"/>
            <w:shd w:val="clear" w:color="auto" w:fill="FFFFFF"/>
          </w:tcPr>
          <w:p w14:paraId="29EE19BD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13.1</w:t>
            </w:r>
          </w:p>
        </w:tc>
        <w:tc>
          <w:tcPr>
            <w:tcW w:w="1008" w:type="dxa"/>
            <w:shd w:val="clear" w:color="auto" w:fill="FFFFFF"/>
          </w:tcPr>
          <w:p w14:paraId="07678973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2.829</w:t>
            </w:r>
          </w:p>
        </w:tc>
      </w:tr>
      <w:tr w14:paraId="5EE141D9">
        <w:trPr>
          <w:trHeight w:val="210" w:hRule="atLeast"/>
        </w:trPr>
        <w:tc>
          <w:tcPr>
            <w:tcW w:w="1615" w:type="dxa"/>
          </w:tcPr>
          <w:p w14:paraId="7C34DD1A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hibpe+hearte+arthre</w:t>
            </w:r>
          </w:p>
        </w:tc>
        <w:tc>
          <w:tcPr>
            <w:tcW w:w="2086" w:type="dxa"/>
          </w:tcPr>
          <w:p w14:paraId="75E2A76C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HTN + Heart + Arthritis</w:t>
            </w:r>
          </w:p>
        </w:tc>
        <w:tc>
          <w:tcPr>
            <w:tcW w:w="1168" w:type="dxa"/>
          </w:tcPr>
          <w:p w14:paraId="3276DC55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triad</w:t>
            </w:r>
          </w:p>
        </w:tc>
        <w:tc>
          <w:tcPr>
            <w:tcW w:w="837" w:type="dxa"/>
          </w:tcPr>
          <w:p w14:paraId="6927CF8F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5</w:t>
            </w:r>
          </w:p>
        </w:tc>
        <w:tc>
          <w:tcPr>
            <w:tcW w:w="1061" w:type="dxa"/>
          </w:tcPr>
          <w:p w14:paraId="039C81FE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11.82</w:t>
            </w:r>
          </w:p>
        </w:tc>
        <w:tc>
          <w:tcPr>
            <w:tcW w:w="797" w:type="dxa"/>
          </w:tcPr>
          <w:p w14:paraId="71203548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5.68</w:t>
            </w:r>
          </w:p>
        </w:tc>
        <w:tc>
          <w:tcPr>
            <w:tcW w:w="539" w:type="dxa"/>
          </w:tcPr>
          <w:p w14:paraId="4966CEC3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17.95</w:t>
            </w:r>
          </w:p>
        </w:tc>
        <w:tc>
          <w:tcPr>
            <w:tcW w:w="585" w:type="dxa"/>
          </w:tcPr>
          <w:p w14:paraId="46EE35B3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3.128</w:t>
            </w:r>
          </w:p>
        </w:tc>
        <w:tc>
          <w:tcPr>
            <w:tcW w:w="708" w:type="dxa"/>
          </w:tcPr>
          <w:p w14:paraId="474D40B1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0.00016</w:t>
            </w:r>
          </w:p>
        </w:tc>
        <w:tc>
          <w:tcPr>
            <w:tcW w:w="511" w:type="dxa"/>
          </w:tcPr>
          <w:p w14:paraId="55F601E1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91.8</w:t>
            </w:r>
          </w:p>
        </w:tc>
        <w:tc>
          <w:tcPr>
            <w:tcW w:w="372" w:type="dxa"/>
          </w:tcPr>
          <w:p w14:paraId="52540D94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5</w:t>
            </w:r>
          </w:p>
        </w:tc>
        <w:tc>
          <w:tcPr>
            <w:tcW w:w="877" w:type="dxa"/>
          </w:tcPr>
          <w:p w14:paraId="76135B0E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17.5</w:t>
            </w:r>
          </w:p>
        </w:tc>
        <w:tc>
          <w:tcPr>
            <w:tcW w:w="1468" w:type="dxa"/>
          </w:tcPr>
          <w:p w14:paraId="71A51FF1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6.0</w:t>
            </w:r>
          </w:p>
        </w:tc>
        <w:tc>
          <w:tcPr>
            <w:tcW w:w="1008" w:type="dxa"/>
          </w:tcPr>
          <w:p w14:paraId="3BB9206C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1.825</w:t>
            </w:r>
          </w:p>
        </w:tc>
      </w:tr>
      <w:tr w14:paraId="4EE5B4A9">
        <w:trPr>
          <w:trHeight w:val="210" w:hRule="atLeast"/>
        </w:trPr>
        <w:tc>
          <w:tcPr>
            <w:tcW w:w="1615" w:type="dxa"/>
            <w:shd w:val="clear" w:color="auto" w:fill="FFFFFF"/>
          </w:tcPr>
          <w:p w14:paraId="4481BDAC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hibpe+hearte+arthre</w:t>
            </w:r>
          </w:p>
        </w:tc>
        <w:tc>
          <w:tcPr>
            <w:tcW w:w="2086" w:type="dxa"/>
            <w:shd w:val="clear" w:color="auto" w:fill="FFFFFF"/>
          </w:tcPr>
          <w:p w14:paraId="6F340447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HTN + Heart + Arthritis</w:t>
            </w:r>
          </w:p>
        </w:tc>
        <w:tc>
          <w:tcPr>
            <w:tcW w:w="1168" w:type="dxa"/>
            <w:shd w:val="clear" w:color="auto" w:fill="FFFFFF"/>
          </w:tcPr>
          <w:p w14:paraId="21BDE502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triad</w:t>
            </w:r>
          </w:p>
        </w:tc>
        <w:tc>
          <w:tcPr>
            <w:tcW w:w="837" w:type="dxa"/>
            <w:shd w:val="clear" w:color="auto" w:fill="FFFFFF"/>
          </w:tcPr>
          <w:p w14:paraId="35E75F94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10</w:t>
            </w:r>
          </w:p>
        </w:tc>
        <w:tc>
          <w:tcPr>
            <w:tcW w:w="1061" w:type="dxa"/>
            <w:shd w:val="clear" w:color="auto" w:fill="FFFFFF"/>
          </w:tcPr>
          <w:p w14:paraId="777E7DD3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24.61</w:t>
            </w:r>
          </w:p>
        </w:tc>
        <w:tc>
          <w:tcPr>
            <w:tcW w:w="797" w:type="dxa"/>
            <w:shd w:val="clear" w:color="auto" w:fill="FFFFFF"/>
          </w:tcPr>
          <w:p w14:paraId="2A7A3F46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13.34</w:t>
            </w:r>
          </w:p>
        </w:tc>
        <w:tc>
          <w:tcPr>
            <w:tcW w:w="539" w:type="dxa"/>
            <w:shd w:val="clear" w:color="auto" w:fill="FFFFFF"/>
          </w:tcPr>
          <w:p w14:paraId="01EBDAB8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35.89</w:t>
            </w:r>
          </w:p>
        </w:tc>
        <w:tc>
          <w:tcPr>
            <w:tcW w:w="585" w:type="dxa"/>
            <w:shd w:val="clear" w:color="auto" w:fill="FFFFFF"/>
          </w:tcPr>
          <w:p w14:paraId="5682CC6F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5.752</w:t>
            </w:r>
          </w:p>
        </w:tc>
        <w:tc>
          <w:tcPr>
            <w:tcW w:w="708" w:type="dxa"/>
            <w:shd w:val="clear" w:color="auto" w:fill="FFFFFF"/>
          </w:tcPr>
          <w:p w14:paraId="6D07FDA8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2e-05</w:t>
            </w:r>
          </w:p>
        </w:tc>
        <w:tc>
          <w:tcPr>
            <w:tcW w:w="511" w:type="dxa"/>
            <w:shd w:val="clear" w:color="auto" w:fill="FFFFFF"/>
          </w:tcPr>
          <w:p w14:paraId="73C90B36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94.7</w:t>
            </w:r>
          </w:p>
        </w:tc>
        <w:tc>
          <w:tcPr>
            <w:tcW w:w="372" w:type="dxa"/>
            <w:shd w:val="clear" w:color="auto" w:fill="FFFFFF"/>
          </w:tcPr>
          <w:p w14:paraId="1EB03352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5</w:t>
            </w:r>
          </w:p>
        </w:tc>
        <w:tc>
          <w:tcPr>
            <w:tcW w:w="877" w:type="dxa"/>
            <w:shd w:val="clear" w:color="auto" w:fill="FFFFFF"/>
          </w:tcPr>
          <w:p w14:paraId="0CB4EF39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39.6</w:t>
            </w:r>
          </w:p>
        </w:tc>
        <w:tc>
          <w:tcPr>
            <w:tcW w:w="1468" w:type="dxa"/>
            <w:shd w:val="clear" w:color="auto" w:fill="FFFFFF"/>
          </w:tcPr>
          <w:p w14:paraId="2AF168CB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15.0</w:t>
            </w:r>
          </w:p>
        </w:tc>
        <w:tc>
          <w:tcPr>
            <w:tcW w:w="1008" w:type="dxa"/>
            <w:shd w:val="clear" w:color="auto" w:fill="FFFFFF"/>
          </w:tcPr>
          <w:p w14:paraId="7F219B87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1.825</w:t>
            </w:r>
          </w:p>
        </w:tc>
      </w:tr>
      <w:tr w14:paraId="5C0C7EAB">
        <w:trPr>
          <w:trHeight w:val="275" w:hRule="atLeast"/>
        </w:trPr>
        <w:tc>
          <w:tcPr>
            <w:tcW w:w="1615" w:type="dxa"/>
          </w:tcPr>
          <w:p w14:paraId="27DC97D1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hibpe+stroke+arthre</w:t>
            </w:r>
          </w:p>
        </w:tc>
        <w:tc>
          <w:tcPr>
            <w:tcW w:w="2086" w:type="dxa"/>
          </w:tcPr>
          <w:p w14:paraId="3D13F228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HTN + Stroke + Arthritis</w:t>
            </w:r>
          </w:p>
        </w:tc>
        <w:tc>
          <w:tcPr>
            <w:tcW w:w="1168" w:type="dxa"/>
          </w:tcPr>
          <w:p w14:paraId="0E77EC42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triad</w:t>
            </w:r>
          </w:p>
        </w:tc>
        <w:tc>
          <w:tcPr>
            <w:tcW w:w="837" w:type="dxa"/>
          </w:tcPr>
          <w:p w14:paraId="52BB616A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5</w:t>
            </w:r>
          </w:p>
        </w:tc>
        <w:tc>
          <w:tcPr>
            <w:tcW w:w="1061" w:type="dxa"/>
          </w:tcPr>
          <w:p w14:paraId="70298724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21.54</w:t>
            </w:r>
          </w:p>
        </w:tc>
        <w:tc>
          <w:tcPr>
            <w:tcW w:w="797" w:type="dxa"/>
          </w:tcPr>
          <w:p w14:paraId="4DC625A6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15.62</w:t>
            </w:r>
          </w:p>
        </w:tc>
        <w:tc>
          <w:tcPr>
            <w:tcW w:w="539" w:type="dxa"/>
          </w:tcPr>
          <w:p w14:paraId="7C140C55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27.46</w:t>
            </w:r>
          </w:p>
        </w:tc>
        <w:tc>
          <w:tcPr>
            <w:tcW w:w="585" w:type="dxa"/>
          </w:tcPr>
          <w:p w14:paraId="7677C7B0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3.021</w:t>
            </w:r>
          </w:p>
        </w:tc>
        <w:tc>
          <w:tcPr>
            <w:tcW w:w="708" w:type="dxa"/>
          </w:tcPr>
          <w:p w14:paraId="6BFA3371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0.0</w:t>
            </w:r>
          </w:p>
        </w:tc>
        <w:tc>
          <w:tcPr>
            <w:tcW w:w="511" w:type="dxa"/>
          </w:tcPr>
          <w:p w14:paraId="6B5BF4D9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48.1</w:t>
            </w:r>
          </w:p>
        </w:tc>
        <w:tc>
          <w:tcPr>
            <w:tcW w:w="372" w:type="dxa"/>
          </w:tcPr>
          <w:p w14:paraId="7E83A0F8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5</w:t>
            </w:r>
          </w:p>
        </w:tc>
        <w:tc>
          <w:tcPr>
            <w:tcW w:w="877" w:type="dxa"/>
          </w:tcPr>
          <w:p w14:paraId="673584B0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26.1</w:t>
            </w:r>
          </w:p>
        </w:tc>
        <w:tc>
          <w:tcPr>
            <w:tcW w:w="1468" w:type="dxa"/>
          </w:tcPr>
          <w:p w14:paraId="37C4D278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6.0</w:t>
            </w:r>
          </w:p>
        </w:tc>
        <w:tc>
          <w:tcPr>
            <w:tcW w:w="1008" w:type="dxa"/>
          </w:tcPr>
          <w:p w14:paraId="0B1BF391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1.959</w:t>
            </w:r>
          </w:p>
        </w:tc>
      </w:tr>
      <w:tr w14:paraId="381B3080">
        <w:trPr>
          <w:trHeight w:val="275" w:hRule="atLeast"/>
        </w:trPr>
        <w:tc>
          <w:tcPr>
            <w:tcW w:w="1615" w:type="dxa"/>
            <w:shd w:val="clear" w:color="auto" w:fill="FFFFFF"/>
          </w:tcPr>
          <w:p w14:paraId="62AF9089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hibpe+stroke+arthre</w:t>
            </w:r>
          </w:p>
        </w:tc>
        <w:tc>
          <w:tcPr>
            <w:tcW w:w="2086" w:type="dxa"/>
            <w:shd w:val="clear" w:color="auto" w:fill="FFFFFF"/>
          </w:tcPr>
          <w:p w14:paraId="5E357004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HTN + Stroke + Arthritis</w:t>
            </w:r>
          </w:p>
        </w:tc>
        <w:tc>
          <w:tcPr>
            <w:tcW w:w="1168" w:type="dxa"/>
            <w:shd w:val="clear" w:color="auto" w:fill="FFFFFF"/>
          </w:tcPr>
          <w:p w14:paraId="4547A4B1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triad</w:t>
            </w:r>
          </w:p>
        </w:tc>
        <w:tc>
          <w:tcPr>
            <w:tcW w:w="837" w:type="dxa"/>
            <w:shd w:val="clear" w:color="auto" w:fill="FFFFFF"/>
          </w:tcPr>
          <w:p w14:paraId="3AEB234C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10</w:t>
            </w:r>
          </w:p>
        </w:tc>
        <w:tc>
          <w:tcPr>
            <w:tcW w:w="1061" w:type="dxa"/>
            <w:shd w:val="clear" w:color="auto" w:fill="FFFFFF"/>
          </w:tcPr>
          <w:p w14:paraId="0B78FE48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35.39</w:t>
            </w:r>
          </w:p>
        </w:tc>
        <w:tc>
          <w:tcPr>
            <w:tcW w:w="797" w:type="dxa"/>
            <w:shd w:val="clear" w:color="auto" w:fill="FFFFFF"/>
          </w:tcPr>
          <w:p w14:paraId="390FFE39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29.26</w:t>
            </w:r>
          </w:p>
        </w:tc>
        <w:tc>
          <w:tcPr>
            <w:tcW w:w="539" w:type="dxa"/>
            <w:shd w:val="clear" w:color="auto" w:fill="FFFFFF"/>
          </w:tcPr>
          <w:p w14:paraId="2CAF6390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41.53</w:t>
            </w:r>
          </w:p>
        </w:tc>
        <w:tc>
          <w:tcPr>
            <w:tcW w:w="585" w:type="dxa"/>
            <w:shd w:val="clear" w:color="auto" w:fill="FFFFFF"/>
          </w:tcPr>
          <w:p w14:paraId="4B55BDDF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3.13</w:t>
            </w:r>
          </w:p>
        </w:tc>
        <w:tc>
          <w:tcPr>
            <w:tcW w:w="708" w:type="dxa"/>
            <w:shd w:val="clear" w:color="auto" w:fill="FFFFFF"/>
          </w:tcPr>
          <w:p w14:paraId="0B16144C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0.0</w:t>
            </w:r>
          </w:p>
        </w:tc>
        <w:tc>
          <w:tcPr>
            <w:tcW w:w="511" w:type="dxa"/>
            <w:shd w:val="clear" w:color="auto" w:fill="FFFFFF"/>
          </w:tcPr>
          <w:p w14:paraId="71639B15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25.6</w:t>
            </w:r>
          </w:p>
        </w:tc>
        <w:tc>
          <w:tcPr>
            <w:tcW w:w="372" w:type="dxa"/>
            <w:shd w:val="clear" w:color="auto" w:fill="FFFFFF"/>
          </w:tcPr>
          <w:p w14:paraId="787308B5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5</w:t>
            </w:r>
          </w:p>
        </w:tc>
        <w:tc>
          <w:tcPr>
            <w:tcW w:w="877" w:type="dxa"/>
            <w:shd w:val="clear" w:color="auto" w:fill="FFFFFF"/>
          </w:tcPr>
          <w:p w14:paraId="4C08A3A9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47.2</w:t>
            </w:r>
          </w:p>
        </w:tc>
        <w:tc>
          <w:tcPr>
            <w:tcW w:w="1468" w:type="dxa"/>
            <w:shd w:val="clear" w:color="auto" w:fill="FFFFFF"/>
          </w:tcPr>
          <w:p w14:paraId="1B934DE0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15.0</w:t>
            </w:r>
          </w:p>
        </w:tc>
        <w:tc>
          <w:tcPr>
            <w:tcW w:w="1008" w:type="dxa"/>
            <w:shd w:val="clear" w:color="auto" w:fill="FFFFFF"/>
          </w:tcPr>
          <w:p w14:paraId="6C78CE8E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1.959</w:t>
            </w:r>
          </w:p>
        </w:tc>
      </w:tr>
      <w:tr w14:paraId="5D795DD2">
        <w:trPr>
          <w:trHeight w:val="210" w:hRule="atLeast"/>
        </w:trPr>
        <w:tc>
          <w:tcPr>
            <w:tcW w:w="1615" w:type="dxa"/>
          </w:tcPr>
          <w:p w14:paraId="08AF69F9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hibpe+lunge+arthre</w:t>
            </w:r>
          </w:p>
        </w:tc>
        <w:tc>
          <w:tcPr>
            <w:tcW w:w="2086" w:type="dxa"/>
          </w:tcPr>
          <w:p w14:paraId="6D1B170D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HTN + Lung + Arthritis</w:t>
            </w:r>
          </w:p>
        </w:tc>
        <w:tc>
          <w:tcPr>
            <w:tcW w:w="1168" w:type="dxa"/>
          </w:tcPr>
          <w:p w14:paraId="0FD7CC9F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triad</w:t>
            </w:r>
          </w:p>
        </w:tc>
        <w:tc>
          <w:tcPr>
            <w:tcW w:w="837" w:type="dxa"/>
          </w:tcPr>
          <w:p w14:paraId="62F235EB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5</w:t>
            </w:r>
          </w:p>
        </w:tc>
        <w:tc>
          <w:tcPr>
            <w:tcW w:w="1061" w:type="dxa"/>
          </w:tcPr>
          <w:p w14:paraId="048A6A74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11.78</w:t>
            </w:r>
          </w:p>
        </w:tc>
        <w:tc>
          <w:tcPr>
            <w:tcW w:w="797" w:type="dxa"/>
          </w:tcPr>
          <w:p w14:paraId="633D34F7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7.78</w:t>
            </w:r>
          </w:p>
        </w:tc>
        <w:tc>
          <w:tcPr>
            <w:tcW w:w="539" w:type="dxa"/>
          </w:tcPr>
          <w:p w14:paraId="36C2563A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15.78</w:t>
            </w:r>
          </w:p>
        </w:tc>
        <w:tc>
          <w:tcPr>
            <w:tcW w:w="585" w:type="dxa"/>
          </w:tcPr>
          <w:p w14:paraId="413DF01E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2.041</w:t>
            </w:r>
          </w:p>
        </w:tc>
        <w:tc>
          <w:tcPr>
            <w:tcW w:w="708" w:type="dxa"/>
          </w:tcPr>
          <w:p w14:paraId="6C45EBA3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0.0</w:t>
            </w:r>
          </w:p>
        </w:tc>
        <w:tc>
          <w:tcPr>
            <w:tcW w:w="511" w:type="dxa"/>
          </w:tcPr>
          <w:p w14:paraId="1998D1F2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42.4</w:t>
            </w:r>
          </w:p>
        </w:tc>
        <w:tc>
          <w:tcPr>
            <w:tcW w:w="372" w:type="dxa"/>
          </w:tcPr>
          <w:p w14:paraId="2DE5A0EE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5</w:t>
            </w:r>
          </w:p>
        </w:tc>
        <w:tc>
          <w:tcPr>
            <w:tcW w:w="877" w:type="dxa"/>
          </w:tcPr>
          <w:p w14:paraId="37F0ECB1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17.1</w:t>
            </w:r>
          </w:p>
        </w:tc>
        <w:tc>
          <w:tcPr>
            <w:tcW w:w="1468" w:type="dxa"/>
          </w:tcPr>
          <w:p w14:paraId="6D1346D7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6.0</w:t>
            </w:r>
          </w:p>
        </w:tc>
        <w:tc>
          <w:tcPr>
            <w:tcW w:w="1008" w:type="dxa"/>
          </w:tcPr>
          <w:p w14:paraId="7CA9394D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1.929</w:t>
            </w:r>
          </w:p>
        </w:tc>
      </w:tr>
      <w:tr w14:paraId="0CF04B4C">
        <w:trPr>
          <w:trHeight w:val="210" w:hRule="atLeast"/>
        </w:trPr>
        <w:tc>
          <w:tcPr>
            <w:tcW w:w="1615" w:type="dxa"/>
            <w:shd w:val="clear" w:color="auto" w:fill="FFFFFF"/>
          </w:tcPr>
          <w:p w14:paraId="3BA0D7EA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hibpe+lunge+arthre</w:t>
            </w:r>
          </w:p>
        </w:tc>
        <w:tc>
          <w:tcPr>
            <w:tcW w:w="2086" w:type="dxa"/>
            <w:shd w:val="clear" w:color="auto" w:fill="FFFFFF"/>
          </w:tcPr>
          <w:p w14:paraId="3D8BA3FF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HTN + Lung + Arthritis</w:t>
            </w:r>
          </w:p>
        </w:tc>
        <w:tc>
          <w:tcPr>
            <w:tcW w:w="1168" w:type="dxa"/>
            <w:shd w:val="clear" w:color="auto" w:fill="FFFFFF"/>
          </w:tcPr>
          <w:p w14:paraId="51178BEF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triad</w:t>
            </w:r>
          </w:p>
        </w:tc>
        <w:tc>
          <w:tcPr>
            <w:tcW w:w="837" w:type="dxa"/>
            <w:shd w:val="clear" w:color="auto" w:fill="FFFFFF"/>
          </w:tcPr>
          <w:p w14:paraId="1CB688E2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10</w:t>
            </w:r>
          </w:p>
        </w:tc>
        <w:tc>
          <w:tcPr>
            <w:tcW w:w="1061" w:type="dxa"/>
            <w:shd w:val="clear" w:color="auto" w:fill="FFFFFF"/>
          </w:tcPr>
          <w:p w14:paraId="4E2B26CB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18.85</w:t>
            </w:r>
          </w:p>
        </w:tc>
        <w:tc>
          <w:tcPr>
            <w:tcW w:w="797" w:type="dxa"/>
            <w:shd w:val="clear" w:color="auto" w:fill="FFFFFF"/>
          </w:tcPr>
          <w:p w14:paraId="0F7B819F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8.48</w:t>
            </w:r>
          </w:p>
        </w:tc>
        <w:tc>
          <w:tcPr>
            <w:tcW w:w="539" w:type="dxa"/>
            <w:shd w:val="clear" w:color="auto" w:fill="FFFFFF"/>
          </w:tcPr>
          <w:p w14:paraId="71CA1FE1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29.21</w:t>
            </w:r>
          </w:p>
        </w:tc>
        <w:tc>
          <w:tcPr>
            <w:tcW w:w="585" w:type="dxa"/>
            <w:shd w:val="clear" w:color="auto" w:fill="FFFFFF"/>
          </w:tcPr>
          <w:p w14:paraId="46B192C5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5.289</w:t>
            </w:r>
          </w:p>
        </w:tc>
        <w:tc>
          <w:tcPr>
            <w:tcW w:w="708" w:type="dxa"/>
            <w:shd w:val="clear" w:color="auto" w:fill="FFFFFF"/>
          </w:tcPr>
          <w:p w14:paraId="6988779E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0.00037</w:t>
            </w:r>
          </w:p>
        </w:tc>
        <w:tc>
          <w:tcPr>
            <w:tcW w:w="511" w:type="dxa"/>
            <w:shd w:val="clear" w:color="auto" w:fill="FFFFFF"/>
          </w:tcPr>
          <w:p w14:paraId="2818D601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85.5</w:t>
            </w:r>
          </w:p>
        </w:tc>
        <w:tc>
          <w:tcPr>
            <w:tcW w:w="372" w:type="dxa"/>
            <w:shd w:val="clear" w:color="auto" w:fill="FFFFFF"/>
          </w:tcPr>
          <w:p w14:paraId="2A8FBB1D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5</w:t>
            </w:r>
          </w:p>
        </w:tc>
        <w:tc>
          <w:tcPr>
            <w:tcW w:w="877" w:type="dxa"/>
            <w:shd w:val="clear" w:color="auto" w:fill="FFFFFF"/>
          </w:tcPr>
          <w:p w14:paraId="4D856562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33.8</w:t>
            </w:r>
          </w:p>
        </w:tc>
        <w:tc>
          <w:tcPr>
            <w:tcW w:w="1468" w:type="dxa"/>
            <w:shd w:val="clear" w:color="auto" w:fill="FFFFFF"/>
          </w:tcPr>
          <w:p w14:paraId="3B689B7E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15.0</w:t>
            </w:r>
          </w:p>
        </w:tc>
        <w:tc>
          <w:tcPr>
            <w:tcW w:w="1008" w:type="dxa"/>
            <w:shd w:val="clear" w:color="auto" w:fill="FFFFFF"/>
          </w:tcPr>
          <w:p w14:paraId="0B7E4201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1.929</w:t>
            </w:r>
          </w:p>
        </w:tc>
      </w:tr>
      <w:tr w14:paraId="6BD68483">
        <w:trPr>
          <w:trHeight w:val="210" w:hRule="atLeast"/>
        </w:trPr>
        <w:tc>
          <w:tcPr>
            <w:tcW w:w="1615" w:type="dxa"/>
          </w:tcPr>
          <w:p w14:paraId="1FD7C199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diabe+hearte+arthre</w:t>
            </w:r>
          </w:p>
        </w:tc>
        <w:tc>
          <w:tcPr>
            <w:tcW w:w="2086" w:type="dxa"/>
          </w:tcPr>
          <w:p w14:paraId="7F9D9D84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DM + Heart + Arthritis</w:t>
            </w:r>
          </w:p>
        </w:tc>
        <w:tc>
          <w:tcPr>
            <w:tcW w:w="1168" w:type="dxa"/>
          </w:tcPr>
          <w:p w14:paraId="61E2089A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triad</w:t>
            </w:r>
          </w:p>
        </w:tc>
        <w:tc>
          <w:tcPr>
            <w:tcW w:w="837" w:type="dxa"/>
          </w:tcPr>
          <w:p w14:paraId="18F38F39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5</w:t>
            </w:r>
          </w:p>
        </w:tc>
        <w:tc>
          <w:tcPr>
            <w:tcW w:w="1061" w:type="dxa"/>
          </w:tcPr>
          <w:p w14:paraId="10933E10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14.7</w:t>
            </w:r>
          </w:p>
        </w:tc>
        <w:tc>
          <w:tcPr>
            <w:tcW w:w="797" w:type="dxa"/>
          </w:tcPr>
          <w:p w14:paraId="5F203335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2.37</w:t>
            </w:r>
          </w:p>
        </w:tc>
        <w:tc>
          <w:tcPr>
            <w:tcW w:w="539" w:type="dxa"/>
          </w:tcPr>
          <w:p w14:paraId="3EC25DD1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27.04</w:t>
            </w:r>
          </w:p>
        </w:tc>
        <w:tc>
          <w:tcPr>
            <w:tcW w:w="585" w:type="dxa"/>
          </w:tcPr>
          <w:p w14:paraId="100A7C1D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6.294</w:t>
            </w:r>
          </w:p>
        </w:tc>
        <w:tc>
          <w:tcPr>
            <w:tcW w:w="708" w:type="dxa"/>
          </w:tcPr>
          <w:p w14:paraId="1F6D2686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0.01948</w:t>
            </w:r>
          </w:p>
        </w:tc>
        <w:tc>
          <w:tcPr>
            <w:tcW w:w="511" w:type="dxa"/>
          </w:tcPr>
          <w:p w14:paraId="5E765331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82.7</w:t>
            </w:r>
          </w:p>
        </w:tc>
        <w:tc>
          <w:tcPr>
            <w:tcW w:w="372" w:type="dxa"/>
          </w:tcPr>
          <w:p w14:paraId="7BFBE4DD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4</w:t>
            </w:r>
          </w:p>
        </w:tc>
        <w:tc>
          <w:tcPr>
            <w:tcW w:w="877" w:type="dxa"/>
          </w:tcPr>
          <w:p w14:paraId="76E92A41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21.3</w:t>
            </w:r>
          </w:p>
        </w:tc>
        <w:tc>
          <w:tcPr>
            <w:tcW w:w="1468" w:type="dxa"/>
          </w:tcPr>
          <w:p w14:paraId="55CA9D25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6.0</w:t>
            </w:r>
          </w:p>
        </w:tc>
        <w:tc>
          <w:tcPr>
            <w:tcW w:w="1008" w:type="dxa"/>
          </w:tcPr>
          <w:p w14:paraId="5B29A328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2.012</w:t>
            </w:r>
          </w:p>
        </w:tc>
      </w:tr>
      <w:tr w14:paraId="7D23BB71">
        <w:trPr>
          <w:trHeight w:val="210" w:hRule="atLeast"/>
        </w:trPr>
        <w:tc>
          <w:tcPr>
            <w:tcW w:w="1615" w:type="dxa"/>
            <w:shd w:val="clear" w:color="auto" w:fill="FFFFFF"/>
          </w:tcPr>
          <w:p w14:paraId="09179CE1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diabe+hearte+arthre</w:t>
            </w:r>
          </w:p>
        </w:tc>
        <w:tc>
          <w:tcPr>
            <w:tcW w:w="2086" w:type="dxa"/>
            <w:shd w:val="clear" w:color="auto" w:fill="FFFFFF"/>
          </w:tcPr>
          <w:p w14:paraId="36D910A6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DM + Heart + Arthritis</w:t>
            </w:r>
          </w:p>
        </w:tc>
        <w:tc>
          <w:tcPr>
            <w:tcW w:w="1168" w:type="dxa"/>
            <w:shd w:val="clear" w:color="auto" w:fill="FFFFFF"/>
          </w:tcPr>
          <w:p w14:paraId="3787610D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triad</w:t>
            </w:r>
          </w:p>
        </w:tc>
        <w:tc>
          <w:tcPr>
            <w:tcW w:w="837" w:type="dxa"/>
            <w:shd w:val="clear" w:color="auto" w:fill="FFFFFF"/>
          </w:tcPr>
          <w:p w14:paraId="274A4427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10</w:t>
            </w:r>
          </w:p>
        </w:tc>
        <w:tc>
          <w:tcPr>
            <w:tcW w:w="1061" w:type="dxa"/>
            <w:shd w:val="clear" w:color="auto" w:fill="FFFFFF"/>
          </w:tcPr>
          <w:p w14:paraId="25A0A6E0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23.16</w:t>
            </w:r>
          </w:p>
        </w:tc>
        <w:tc>
          <w:tcPr>
            <w:tcW w:w="797" w:type="dxa"/>
            <w:shd w:val="clear" w:color="auto" w:fill="FFFFFF"/>
          </w:tcPr>
          <w:p w14:paraId="3B37D69C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3.36</w:t>
            </w:r>
          </w:p>
        </w:tc>
        <w:tc>
          <w:tcPr>
            <w:tcW w:w="539" w:type="dxa"/>
            <w:shd w:val="clear" w:color="auto" w:fill="FFFFFF"/>
          </w:tcPr>
          <w:p w14:paraId="31CB40CF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42.96</w:t>
            </w:r>
          </w:p>
        </w:tc>
        <w:tc>
          <w:tcPr>
            <w:tcW w:w="585" w:type="dxa"/>
            <w:shd w:val="clear" w:color="auto" w:fill="FFFFFF"/>
          </w:tcPr>
          <w:p w14:paraId="7F178074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10.104</w:t>
            </w:r>
          </w:p>
        </w:tc>
        <w:tc>
          <w:tcPr>
            <w:tcW w:w="708" w:type="dxa"/>
            <w:shd w:val="clear" w:color="auto" w:fill="FFFFFF"/>
          </w:tcPr>
          <w:p w14:paraId="50086400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0.0219</w:t>
            </w:r>
          </w:p>
        </w:tc>
        <w:tc>
          <w:tcPr>
            <w:tcW w:w="511" w:type="dxa"/>
            <w:shd w:val="clear" w:color="auto" w:fill="FFFFFF"/>
          </w:tcPr>
          <w:p w14:paraId="5933B787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90.1</w:t>
            </w:r>
          </w:p>
        </w:tc>
        <w:tc>
          <w:tcPr>
            <w:tcW w:w="372" w:type="dxa"/>
            <w:shd w:val="clear" w:color="auto" w:fill="FFFFFF"/>
          </w:tcPr>
          <w:p w14:paraId="1ECB011D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4</w:t>
            </w:r>
          </w:p>
        </w:tc>
        <w:tc>
          <w:tcPr>
            <w:tcW w:w="877" w:type="dxa"/>
            <w:shd w:val="clear" w:color="auto" w:fill="FFFFFF"/>
          </w:tcPr>
          <w:p w14:paraId="2EC8C11A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36.4</w:t>
            </w:r>
          </w:p>
        </w:tc>
        <w:tc>
          <w:tcPr>
            <w:tcW w:w="1468" w:type="dxa"/>
            <w:shd w:val="clear" w:color="auto" w:fill="FFFFFF"/>
          </w:tcPr>
          <w:p w14:paraId="62D334AB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13.1</w:t>
            </w:r>
          </w:p>
        </w:tc>
        <w:tc>
          <w:tcPr>
            <w:tcW w:w="1008" w:type="dxa"/>
            <w:shd w:val="clear" w:color="auto" w:fill="FFFFFF"/>
          </w:tcPr>
          <w:p w14:paraId="328EEDA8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2.012</w:t>
            </w:r>
          </w:p>
        </w:tc>
      </w:tr>
      <w:tr w14:paraId="538C827E">
        <w:trPr>
          <w:trHeight w:val="210" w:hRule="atLeast"/>
        </w:trPr>
        <w:tc>
          <w:tcPr>
            <w:tcW w:w="1615" w:type="dxa"/>
          </w:tcPr>
          <w:p w14:paraId="10836E94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diabe+lunge+arthre</w:t>
            </w:r>
          </w:p>
        </w:tc>
        <w:tc>
          <w:tcPr>
            <w:tcW w:w="2086" w:type="dxa"/>
          </w:tcPr>
          <w:p w14:paraId="1FED1B7D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DM + Lung + Arthritis</w:t>
            </w:r>
          </w:p>
        </w:tc>
        <w:tc>
          <w:tcPr>
            <w:tcW w:w="1168" w:type="dxa"/>
          </w:tcPr>
          <w:p w14:paraId="4A2EA1AF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triad</w:t>
            </w:r>
          </w:p>
        </w:tc>
        <w:tc>
          <w:tcPr>
            <w:tcW w:w="837" w:type="dxa"/>
          </w:tcPr>
          <w:p w14:paraId="1FCADD94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5</w:t>
            </w:r>
          </w:p>
        </w:tc>
        <w:tc>
          <w:tcPr>
            <w:tcW w:w="1061" w:type="dxa"/>
          </w:tcPr>
          <w:p w14:paraId="0B03E7E8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17.43</w:t>
            </w:r>
          </w:p>
        </w:tc>
        <w:tc>
          <w:tcPr>
            <w:tcW w:w="797" w:type="dxa"/>
          </w:tcPr>
          <w:p w14:paraId="20820AB2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8.16</w:t>
            </w:r>
          </w:p>
        </w:tc>
        <w:tc>
          <w:tcPr>
            <w:tcW w:w="539" w:type="dxa"/>
          </w:tcPr>
          <w:p w14:paraId="79B15711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26.69</w:t>
            </w:r>
          </w:p>
        </w:tc>
        <w:tc>
          <w:tcPr>
            <w:tcW w:w="585" w:type="dxa"/>
          </w:tcPr>
          <w:p w14:paraId="1BDF73CC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4.725</w:t>
            </w:r>
          </w:p>
        </w:tc>
        <w:tc>
          <w:tcPr>
            <w:tcW w:w="708" w:type="dxa"/>
          </w:tcPr>
          <w:p w14:paraId="4AF06D5B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0.00023</w:t>
            </w:r>
          </w:p>
        </w:tc>
        <w:tc>
          <w:tcPr>
            <w:tcW w:w="511" w:type="dxa"/>
          </w:tcPr>
          <w:p w14:paraId="0753D4AE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0.0</w:t>
            </w:r>
          </w:p>
        </w:tc>
        <w:tc>
          <w:tcPr>
            <w:tcW w:w="372" w:type="dxa"/>
          </w:tcPr>
          <w:p w14:paraId="54C17329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3</w:t>
            </w:r>
          </w:p>
        </w:tc>
        <w:tc>
          <w:tcPr>
            <w:tcW w:w="877" w:type="dxa"/>
          </w:tcPr>
          <w:p w14:paraId="30F44B2D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25.0</w:t>
            </w:r>
          </w:p>
        </w:tc>
        <w:tc>
          <w:tcPr>
            <w:tcW w:w="1468" w:type="dxa"/>
          </w:tcPr>
          <w:p w14:paraId="07F39F8F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7.6</w:t>
            </w:r>
          </w:p>
        </w:tc>
        <w:tc>
          <w:tcPr>
            <w:tcW w:w="1008" w:type="dxa"/>
          </w:tcPr>
          <w:p w14:paraId="4B6CC29B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2.273</w:t>
            </w:r>
          </w:p>
        </w:tc>
      </w:tr>
      <w:tr w14:paraId="22C14CDE">
        <w:trPr>
          <w:trHeight w:val="210" w:hRule="atLeast"/>
        </w:trPr>
        <w:tc>
          <w:tcPr>
            <w:tcW w:w="1615" w:type="dxa"/>
            <w:shd w:val="clear" w:color="auto" w:fill="FFFFFF"/>
          </w:tcPr>
          <w:p w14:paraId="0E6267D4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diabe+lunge+arthre</w:t>
            </w:r>
          </w:p>
        </w:tc>
        <w:tc>
          <w:tcPr>
            <w:tcW w:w="2086" w:type="dxa"/>
            <w:shd w:val="clear" w:color="auto" w:fill="FFFFFF"/>
          </w:tcPr>
          <w:p w14:paraId="4C9DDF22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DM + Lung + Arthritis</w:t>
            </w:r>
          </w:p>
        </w:tc>
        <w:tc>
          <w:tcPr>
            <w:tcW w:w="1168" w:type="dxa"/>
            <w:shd w:val="clear" w:color="auto" w:fill="FFFFFF"/>
          </w:tcPr>
          <w:p w14:paraId="50A8EA97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triad</w:t>
            </w:r>
          </w:p>
        </w:tc>
        <w:tc>
          <w:tcPr>
            <w:tcW w:w="837" w:type="dxa"/>
            <w:shd w:val="clear" w:color="auto" w:fill="FFFFFF"/>
          </w:tcPr>
          <w:p w14:paraId="1DCC8503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10</w:t>
            </w:r>
          </w:p>
        </w:tc>
        <w:tc>
          <w:tcPr>
            <w:tcW w:w="1061" w:type="dxa"/>
            <w:shd w:val="clear" w:color="auto" w:fill="FFFFFF"/>
          </w:tcPr>
          <w:p w14:paraId="3080C429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29.79</w:t>
            </w:r>
          </w:p>
        </w:tc>
        <w:tc>
          <w:tcPr>
            <w:tcW w:w="797" w:type="dxa"/>
            <w:shd w:val="clear" w:color="auto" w:fill="FFFFFF"/>
          </w:tcPr>
          <w:p w14:paraId="180E8B04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13.08</w:t>
            </w:r>
          </w:p>
        </w:tc>
        <w:tc>
          <w:tcPr>
            <w:tcW w:w="539" w:type="dxa"/>
            <w:shd w:val="clear" w:color="auto" w:fill="FFFFFF"/>
          </w:tcPr>
          <w:p w14:paraId="2D0E3577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46.5</w:t>
            </w:r>
          </w:p>
        </w:tc>
        <w:tc>
          <w:tcPr>
            <w:tcW w:w="585" w:type="dxa"/>
            <w:shd w:val="clear" w:color="auto" w:fill="FFFFFF"/>
          </w:tcPr>
          <w:p w14:paraId="3AA0379A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8.525</w:t>
            </w:r>
          </w:p>
        </w:tc>
        <w:tc>
          <w:tcPr>
            <w:tcW w:w="708" w:type="dxa"/>
            <w:shd w:val="clear" w:color="auto" w:fill="FFFFFF"/>
          </w:tcPr>
          <w:p w14:paraId="63EB1DE1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0.00047</w:t>
            </w:r>
          </w:p>
        </w:tc>
        <w:tc>
          <w:tcPr>
            <w:tcW w:w="511" w:type="dxa"/>
            <w:shd w:val="clear" w:color="auto" w:fill="FFFFFF"/>
          </w:tcPr>
          <w:p w14:paraId="5C3DB300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48.1</w:t>
            </w:r>
          </w:p>
        </w:tc>
        <w:tc>
          <w:tcPr>
            <w:tcW w:w="372" w:type="dxa"/>
            <w:shd w:val="clear" w:color="auto" w:fill="FFFFFF"/>
          </w:tcPr>
          <w:p w14:paraId="768CEF70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3</w:t>
            </w:r>
          </w:p>
        </w:tc>
        <w:tc>
          <w:tcPr>
            <w:tcW w:w="877" w:type="dxa"/>
            <w:shd w:val="clear" w:color="auto" w:fill="FFFFFF"/>
          </w:tcPr>
          <w:p w14:paraId="0C6E3250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45.9</w:t>
            </w:r>
          </w:p>
        </w:tc>
        <w:tc>
          <w:tcPr>
            <w:tcW w:w="1468" w:type="dxa"/>
            <w:shd w:val="clear" w:color="auto" w:fill="FFFFFF"/>
          </w:tcPr>
          <w:p w14:paraId="36EAA238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16.4</w:t>
            </w:r>
          </w:p>
        </w:tc>
        <w:tc>
          <w:tcPr>
            <w:tcW w:w="1008" w:type="dxa"/>
            <w:shd w:val="clear" w:color="auto" w:fill="FFFFFF"/>
          </w:tcPr>
          <w:p w14:paraId="3A9BAE82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2.273</w:t>
            </w:r>
          </w:p>
        </w:tc>
      </w:tr>
      <w:tr w14:paraId="58417885">
        <w:trPr>
          <w:trHeight w:val="275" w:hRule="atLeast"/>
        </w:trPr>
        <w:tc>
          <w:tcPr>
            <w:tcW w:w="1615" w:type="dxa"/>
          </w:tcPr>
          <w:p w14:paraId="6ABDB6DA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hearte+stroke+arthre</w:t>
            </w:r>
          </w:p>
        </w:tc>
        <w:tc>
          <w:tcPr>
            <w:tcW w:w="2086" w:type="dxa"/>
          </w:tcPr>
          <w:p w14:paraId="5A1F30F1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Heart + Stroke + Arthritis</w:t>
            </w:r>
          </w:p>
        </w:tc>
        <w:tc>
          <w:tcPr>
            <w:tcW w:w="1168" w:type="dxa"/>
          </w:tcPr>
          <w:p w14:paraId="4DF8340F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triad</w:t>
            </w:r>
          </w:p>
        </w:tc>
        <w:tc>
          <w:tcPr>
            <w:tcW w:w="837" w:type="dxa"/>
          </w:tcPr>
          <w:p w14:paraId="58B1010B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5</w:t>
            </w:r>
          </w:p>
        </w:tc>
        <w:tc>
          <w:tcPr>
            <w:tcW w:w="1061" w:type="dxa"/>
          </w:tcPr>
          <w:p w14:paraId="5D7E2828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39.02</w:t>
            </w:r>
          </w:p>
        </w:tc>
        <w:tc>
          <w:tcPr>
            <w:tcW w:w="797" w:type="dxa"/>
          </w:tcPr>
          <w:p w14:paraId="05EE8840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22.66</w:t>
            </w:r>
          </w:p>
        </w:tc>
        <w:tc>
          <w:tcPr>
            <w:tcW w:w="539" w:type="dxa"/>
          </w:tcPr>
          <w:p w14:paraId="4CEB2BFF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55.38</w:t>
            </w:r>
          </w:p>
        </w:tc>
        <w:tc>
          <w:tcPr>
            <w:tcW w:w="585" w:type="dxa"/>
          </w:tcPr>
          <w:p w14:paraId="38FB84FB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8.347</w:t>
            </w:r>
          </w:p>
        </w:tc>
        <w:tc>
          <w:tcPr>
            <w:tcW w:w="708" w:type="dxa"/>
          </w:tcPr>
          <w:p w14:paraId="716695FD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0.0</w:t>
            </w:r>
          </w:p>
        </w:tc>
        <w:tc>
          <w:tcPr>
            <w:tcW w:w="511" w:type="dxa"/>
          </w:tcPr>
          <w:p w14:paraId="66463841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71.6</w:t>
            </w:r>
          </w:p>
        </w:tc>
        <w:tc>
          <w:tcPr>
            <w:tcW w:w="372" w:type="dxa"/>
          </w:tcPr>
          <w:p w14:paraId="41014E6B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3</w:t>
            </w:r>
          </w:p>
        </w:tc>
        <w:tc>
          <w:tcPr>
            <w:tcW w:w="877" w:type="dxa"/>
          </w:tcPr>
          <w:p w14:paraId="6ABA800C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42.3</w:t>
            </w:r>
          </w:p>
        </w:tc>
        <w:tc>
          <w:tcPr>
            <w:tcW w:w="1468" w:type="dxa"/>
          </w:tcPr>
          <w:p w14:paraId="31B65D2A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5.1</w:t>
            </w:r>
          </w:p>
        </w:tc>
        <w:tc>
          <w:tcPr>
            <w:tcW w:w="1008" w:type="dxa"/>
          </w:tcPr>
          <w:p w14:paraId="7B123AD8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0.0</w:t>
            </w:r>
          </w:p>
        </w:tc>
      </w:tr>
      <w:tr w14:paraId="34BB8BE5">
        <w:trPr>
          <w:trHeight w:val="275" w:hRule="atLeast"/>
        </w:trPr>
        <w:tc>
          <w:tcPr>
            <w:tcW w:w="1615" w:type="dxa"/>
            <w:shd w:val="clear" w:color="auto" w:fill="FFFFFF"/>
          </w:tcPr>
          <w:p w14:paraId="638EEF47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hearte+stroke+arthre</w:t>
            </w:r>
          </w:p>
        </w:tc>
        <w:tc>
          <w:tcPr>
            <w:tcW w:w="2086" w:type="dxa"/>
            <w:shd w:val="clear" w:color="auto" w:fill="FFFFFF"/>
          </w:tcPr>
          <w:p w14:paraId="04780FAE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Heart + Stroke + Arthritis</w:t>
            </w:r>
          </w:p>
        </w:tc>
        <w:tc>
          <w:tcPr>
            <w:tcW w:w="1168" w:type="dxa"/>
            <w:shd w:val="clear" w:color="auto" w:fill="FFFFFF"/>
          </w:tcPr>
          <w:p w14:paraId="4BB45D80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triad</w:t>
            </w:r>
          </w:p>
        </w:tc>
        <w:tc>
          <w:tcPr>
            <w:tcW w:w="837" w:type="dxa"/>
            <w:shd w:val="clear" w:color="auto" w:fill="FFFFFF"/>
          </w:tcPr>
          <w:p w14:paraId="7866869B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10</w:t>
            </w:r>
          </w:p>
        </w:tc>
        <w:tc>
          <w:tcPr>
            <w:tcW w:w="1061" w:type="dxa"/>
            <w:shd w:val="clear" w:color="auto" w:fill="FFFFFF"/>
          </w:tcPr>
          <w:p w14:paraId="6400A1CF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50.71</w:t>
            </w:r>
          </w:p>
        </w:tc>
        <w:tc>
          <w:tcPr>
            <w:tcW w:w="797" w:type="dxa"/>
            <w:shd w:val="clear" w:color="auto" w:fill="FFFFFF"/>
          </w:tcPr>
          <w:p w14:paraId="42D72FC5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30.49</w:t>
            </w:r>
          </w:p>
        </w:tc>
        <w:tc>
          <w:tcPr>
            <w:tcW w:w="539" w:type="dxa"/>
            <w:shd w:val="clear" w:color="auto" w:fill="FFFFFF"/>
          </w:tcPr>
          <w:p w14:paraId="74FF63E4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70.93</w:t>
            </w:r>
          </w:p>
        </w:tc>
        <w:tc>
          <w:tcPr>
            <w:tcW w:w="585" w:type="dxa"/>
            <w:shd w:val="clear" w:color="auto" w:fill="FFFFFF"/>
          </w:tcPr>
          <w:p w14:paraId="13681417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10.317</w:t>
            </w:r>
          </w:p>
        </w:tc>
        <w:tc>
          <w:tcPr>
            <w:tcW w:w="708" w:type="dxa"/>
            <w:shd w:val="clear" w:color="auto" w:fill="FFFFFF"/>
          </w:tcPr>
          <w:p w14:paraId="47D76E68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0.0</w:t>
            </w:r>
          </w:p>
        </w:tc>
        <w:tc>
          <w:tcPr>
            <w:tcW w:w="511" w:type="dxa"/>
            <w:shd w:val="clear" w:color="auto" w:fill="FFFFFF"/>
          </w:tcPr>
          <w:p w14:paraId="49FCF69C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77.3</w:t>
            </w:r>
          </w:p>
        </w:tc>
        <w:tc>
          <w:tcPr>
            <w:tcW w:w="372" w:type="dxa"/>
            <w:shd w:val="clear" w:color="auto" w:fill="FFFFFF"/>
          </w:tcPr>
          <w:p w14:paraId="336A89CE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3</w:t>
            </w:r>
          </w:p>
        </w:tc>
        <w:tc>
          <w:tcPr>
            <w:tcW w:w="877" w:type="dxa"/>
            <w:shd w:val="clear" w:color="auto" w:fill="FFFFFF"/>
          </w:tcPr>
          <w:p w14:paraId="76375CAB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61.2</w:t>
            </w:r>
          </w:p>
        </w:tc>
        <w:tc>
          <w:tcPr>
            <w:tcW w:w="1468" w:type="dxa"/>
            <w:shd w:val="clear" w:color="auto" w:fill="FFFFFF"/>
          </w:tcPr>
          <w:p w14:paraId="7174D552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13.1</w:t>
            </w:r>
          </w:p>
        </w:tc>
        <w:tc>
          <w:tcPr>
            <w:tcW w:w="1008" w:type="dxa"/>
            <w:shd w:val="clear" w:color="auto" w:fill="FFFFFF"/>
          </w:tcPr>
          <w:p w14:paraId="7F88AC43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0.0</w:t>
            </w:r>
          </w:p>
        </w:tc>
      </w:tr>
      <w:tr w14:paraId="30B7AC91">
        <w:trPr>
          <w:trHeight w:val="210" w:hRule="atLeast"/>
        </w:trPr>
        <w:tc>
          <w:tcPr>
            <w:tcW w:w="1615" w:type="dxa"/>
          </w:tcPr>
          <w:p w14:paraId="56FADDD5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hearte+lunge+arthre</w:t>
            </w:r>
          </w:p>
        </w:tc>
        <w:tc>
          <w:tcPr>
            <w:tcW w:w="2086" w:type="dxa"/>
          </w:tcPr>
          <w:p w14:paraId="48747CAB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Heart + Lung + Arthritis</w:t>
            </w:r>
          </w:p>
        </w:tc>
        <w:tc>
          <w:tcPr>
            <w:tcW w:w="1168" w:type="dxa"/>
          </w:tcPr>
          <w:p w14:paraId="118D048C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triad</w:t>
            </w:r>
          </w:p>
        </w:tc>
        <w:tc>
          <w:tcPr>
            <w:tcW w:w="837" w:type="dxa"/>
          </w:tcPr>
          <w:p w14:paraId="527F5496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5</w:t>
            </w:r>
          </w:p>
        </w:tc>
        <w:tc>
          <w:tcPr>
            <w:tcW w:w="1061" w:type="dxa"/>
          </w:tcPr>
          <w:p w14:paraId="4E11AD22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20.77</w:t>
            </w:r>
          </w:p>
        </w:tc>
        <w:tc>
          <w:tcPr>
            <w:tcW w:w="797" w:type="dxa"/>
          </w:tcPr>
          <w:p w14:paraId="2D042AB4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9.79</w:t>
            </w:r>
          </w:p>
        </w:tc>
        <w:tc>
          <w:tcPr>
            <w:tcW w:w="539" w:type="dxa"/>
          </w:tcPr>
          <w:p w14:paraId="01C04779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31.74</w:t>
            </w:r>
          </w:p>
        </w:tc>
        <w:tc>
          <w:tcPr>
            <w:tcW w:w="585" w:type="dxa"/>
          </w:tcPr>
          <w:p w14:paraId="0951086A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5.598</w:t>
            </w:r>
          </w:p>
        </w:tc>
        <w:tc>
          <w:tcPr>
            <w:tcW w:w="708" w:type="dxa"/>
          </w:tcPr>
          <w:p w14:paraId="7B18B47D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0.00021</w:t>
            </w:r>
          </w:p>
        </w:tc>
        <w:tc>
          <w:tcPr>
            <w:tcW w:w="511" w:type="dxa"/>
          </w:tcPr>
          <w:p w14:paraId="1294EE18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78.2</w:t>
            </w:r>
          </w:p>
        </w:tc>
        <w:tc>
          <w:tcPr>
            <w:tcW w:w="372" w:type="dxa"/>
          </w:tcPr>
          <w:p w14:paraId="4645E6FA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4</w:t>
            </w:r>
          </w:p>
        </w:tc>
        <w:tc>
          <w:tcPr>
            <w:tcW w:w="877" w:type="dxa"/>
          </w:tcPr>
          <w:p w14:paraId="33D3A966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26.5</w:t>
            </w:r>
          </w:p>
        </w:tc>
        <w:tc>
          <w:tcPr>
            <w:tcW w:w="1468" w:type="dxa"/>
          </w:tcPr>
          <w:p w14:paraId="730E1179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6.0</w:t>
            </w:r>
          </w:p>
        </w:tc>
        <w:tc>
          <w:tcPr>
            <w:tcW w:w="1008" w:type="dxa"/>
          </w:tcPr>
          <w:p w14:paraId="6130D0F1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2.251</w:t>
            </w:r>
          </w:p>
        </w:tc>
      </w:tr>
      <w:tr w14:paraId="27E3E34E">
        <w:trPr>
          <w:trHeight w:val="223" w:hRule="atLeast"/>
        </w:trPr>
        <w:tc>
          <w:tcPr>
            <w:tcW w:w="1615" w:type="dxa"/>
            <w:shd w:val="clear" w:color="auto" w:fill="FFFFFF"/>
          </w:tcPr>
          <w:p w14:paraId="515A94FA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hearte+lunge+arthre</w:t>
            </w:r>
          </w:p>
        </w:tc>
        <w:tc>
          <w:tcPr>
            <w:tcW w:w="2086" w:type="dxa"/>
            <w:shd w:val="clear" w:color="auto" w:fill="FFFFFF"/>
          </w:tcPr>
          <w:p w14:paraId="05AC50AC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Heart + Lung + Arthritis</w:t>
            </w:r>
          </w:p>
        </w:tc>
        <w:tc>
          <w:tcPr>
            <w:tcW w:w="1168" w:type="dxa"/>
            <w:shd w:val="clear" w:color="auto" w:fill="FFFFFF"/>
          </w:tcPr>
          <w:p w14:paraId="6E19889F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triad</w:t>
            </w:r>
          </w:p>
        </w:tc>
        <w:tc>
          <w:tcPr>
            <w:tcW w:w="837" w:type="dxa"/>
            <w:shd w:val="clear" w:color="auto" w:fill="FFFFFF"/>
          </w:tcPr>
          <w:p w14:paraId="676E03E1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10</w:t>
            </w:r>
          </w:p>
        </w:tc>
        <w:tc>
          <w:tcPr>
            <w:tcW w:w="1061" w:type="dxa"/>
            <w:shd w:val="clear" w:color="auto" w:fill="FFFFFF"/>
          </w:tcPr>
          <w:p w14:paraId="39DF95E6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31.32</w:t>
            </w:r>
          </w:p>
        </w:tc>
        <w:tc>
          <w:tcPr>
            <w:tcW w:w="797" w:type="dxa"/>
            <w:shd w:val="clear" w:color="auto" w:fill="FFFFFF"/>
          </w:tcPr>
          <w:p w14:paraId="66066B9D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12.2</w:t>
            </w:r>
          </w:p>
        </w:tc>
        <w:tc>
          <w:tcPr>
            <w:tcW w:w="539" w:type="dxa"/>
            <w:shd w:val="clear" w:color="auto" w:fill="FFFFFF"/>
          </w:tcPr>
          <w:p w14:paraId="253CCAF7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50.45</w:t>
            </w:r>
          </w:p>
        </w:tc>
        <w:tc>
          <w:tcPr>
            <w:tcW w:w="585" w:type="dxa"/>
            <w:shd w:val="clear" w:color="auto" w:fill="FFFFFF"/>
          </w:tcPr>
          <w:p w14:paraId="620B7782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9.759</w:t>
            </w:r>
          </w:p>
        </w:tc>
        <w:tc>
          <w:tcPr>
            <w:tcW w:w="708" w:type="dxa"/>
            <w:shd w:val="clear" w:color="auto" w:fill="FFFFFF"/>
          </w:tcPr>
          <w:p w14:paraId="6C9A14BF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0.00133</w:t>
            </w:r>
          </w:p>
        </w:tc>
        <w:tc>
          <w:tcPr>
            <w:tcW w:w="511" w:type="dxa"/>
            <w:shd w:val="clear" w:color="auto" w:fill="FFFFFF"/>
          </w:tcPr>
          <w:p w14:paraId="7DF763E0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89.8</w:t>
            </w:r>
          </w:p>
        </w:tc>
        <w:tc>
          <w:tcPr>
            <w:tcW w:w="372" w:type="dxa"/>
            <w:shd w:val="clear" w:color="auto" w:fill="FFFFFF"/>
          </w:tcPr>
          <w:p w14:paraId="2B0263E4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4</w:t>
            </w:r>
          </w:p>
        </w:tc>
        <w:tc>
          <w:tcPr>
            <w:tcW w:w="877" w:type="dxa"/>
            <w:shd w:val="clear" w:color="auto" w:fill="FFFFFF"/>
          </w:tcPr>
          <w:p w14:paraId="44913FEE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44.1</w:t>
            </w:r>
          </w:p>
        </w:tc>
        <w:tc>
          <w:tcPr>
            <w:tcW w:w="1468" w:type="dxa"/>
            <w:shd w:val="clear" w:color="auto" w:fill="FFFFFF"/>
          </w:tcPr>
          <w:p w14:paraId="5DC62D08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13.1</w:t>
            </w:r>
          </w:p>
        </w:tc>
        <w:tc>
          <w:tcPr>
            <w:tcW w:w="1008" w:type="dxa"/>
            <w:shd w:val="clear" w:color="auto" w:fill="FFFFFF"/>
          </w:tcPr>
          <w:p w14:paraId="6AA52A72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2.251</w:t>
            </w:r>
          </w:p>
        </w:tc>
      </w:tr>
    </w:tbl>
    <w:p w14:paraId="251F5743">
      <w:pPr>
        <w:spacing w:after="60"/>
        <w:rPr>
          <w:rFonts w:ascii="Times New Roman" w:hAnsi="Times New Roman"/>
          <w:b/>
          <w:sz w:val="22"/>
        </w:rPr>
      </w:pPr>
      <w:r>
        <w:rPr>
          <w:rFonts w:ascii="Times New Roman" w:hAnsi="Times New Roman"/>
          <w:b/>
          <w:sz w:val="22"/>
        </w:rPr>
        <w:t>Cohort-specific and meta-pooled 5-year and 10-year ARDs (percentage points above disease-free reference) for all 36 pure combinations. ARD = absolute risk difference; CI = confidence interval; k = cohorts contributing.</w:t>
      </w:r>
    </w:p>
    <w:p w14:paraId="044E1EBF">
      <w:pPr>
        <w:spacing w:after="60"/>
        <w:rPr>
          <w:rFonts w:ascii="Times New Roman" w:hAnsi="Times New Roman"/>
          <w:b/>
          <w:sz w:val="22"/>
        </w:rPr>
      </w:pPr>
    </w:p>
    <w:p w14:paraId="7F84DFBE">
      <w:pPr>
        <w:spacing w:after="60"/>
        <w:rPr>
          <w:rFonts w:ascii="Times New Roman" w:hAnsi="Times New Roman"/>
          <w:b/>
          <w:sz w:val="22"/>
        </w:rPr>
      </w:pPr>
    </w:p>
    <w:p w14:paraId="0E1BB18F">
      <w:pPr>
        <w:spacing w:after="60"/>
        <w:rPr>
          <w:rFonts w:ascii="Times New Roman" w:hAnsi="Times New Roman"/>
          <w:b/>
          <w:sz w:val="22"/>
        </w:rPr>
      </w:pPr>
    </w:p>
    <w:p w14:paraId="5442D64D">
      <w:pPr>
        <w:spacing w:after="60"/>
        <w:rPr>
          <w:rFonts w:ascii="Times New Roman" w:hAnsi="Times New Roman"/>
          <w:b/>
          <w:sz w:val="22"/>
        </w:rPr>
        <w:sectPr>
          <w:footerReference r:id="rId7" w:type="default"/>
          <w:pgSz w:w="16838" w:h="11906" w:orient="landscape"/>
          <w:pgMar w:top="1417" w:right="1417" w:bottom="1417" w:left="1417" w:header="720" w:footer="720" w:gutter="0"/>
          <w:cols w:space="720" w:num="1"/>
        </w:sectPr>
      </w:pPr>
    </w:p>
    <w:p w14:paraId="65AE761A">
      <w:pPr>
        <w:spacing w:after="60"/>
      </w:pPr>
      <w:r>
        <w:rPr>
          <w:rFonts w:ascii="Times New Roman" w:hAnsi="Times New Roman"/>
          <w:b/>
          <w:sz w:val="22"/>
        </w:rPr>
        <w:t>Table S7: Full meta-analysis results with 95% prediction intervals.</w:t>
      </w:r>
    </w:p>
    <w:p w14:paraId="24BF2133"/>
    <w:p w14:paraId="4FA0228A"/>
    <w:p w14:paraId="253DC019"/>
    <w:p w14:paraId="3B1C012E"/>
    <w:p w14:paraId="05FD6136"/>
    <w:p w14:paraId="006AFCF7"/>
    <w:p w14:paraId="14E1E239"/>
    <w:p w14:paraId="391790E5"/>
    <w:p w14:paraId="1A5E6007"/>
    <w:p w14:paraId="69F6DE68"/>
    <w:p w14:paraId="1F6DFE92"/>
    <w:p w14:paraId="1D118545"/>
    <w:p w14:paraId="6972CEFB"/>
    <w:p w14:paraId="0D369D12"/>
    <w:p w14:paraId="1CB08958"/>
    <w:p w14:paraId="1D425AF6"/>
    <w:p w14:paraId="2D5EBE8A"/>
    <w:p w14:paraId="3EDE351B"/>
    <w:p w14:paraId="38CC6B1A">
      <w:pPr>
        <w:spacing w:after="60"/>
      </w:pPr>
      <w:r>
        <w:rPr>
          <w:rFonts w:ascii="Times New Roman" w:hAnsi="Times New Roman"/>
          <w:b/>
          <w:sz w:val="22"/>
        </w:rPr>
        <w:t>Table S7: Full meta-analysis results with 95% prediction intervals.</w:t>
      </w:r>
    </w:p>
    <w:tbl>
      <w:tblPr>
        <w:tblStyle w:val="33"/>
        <w:tblpPr w:leftFromText="180" w:rightFromText="180" w:vertAnchor="text" w:horzAnchor="page" w:tblpX="1470" w:tblpY="140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93"/>
        <w:gridCol w:w="1539"/>
        <w:gridCol w:w="596"/>
        <w:gridCol w:w="543"/>
        <w:gridCol w:w="543"/>
        <w:gridCol w:w="608"/>
        <w:gridCol w:w="717"/>
        <w:gridCol w:w="596"/>
        <w:gridCol w:w="516"/>
        <w:gridCol w:w="676"/>
        <w:gridCol w:w="450"/>
        <w:gridCol w:w="583"/>
        <w:gridCol w:w="636"/>
        <w:gridCol w:w="887"/>
        <w:gridCol w:w="930"/>
        <w:gridCol w:w="1181"/>
        <w:gridCol w:w="1492"/>
      </w:tblGrid>
      <w:tr w14:paraId="356356CC">
        <w:tc>
          <w:tcPr>
            <w:tcW w:w="1393" w:type="dxa"/>
            <w:shd w:val="clear" w:color="auto" w:fill="FFFFFF"/>
          </w:tcPr>
          <w:p w14:paraId="4CBE928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14"/>
              </w:rPr>
              <w:t>combo</w:t>
            </w:r>
          </w:p>
        </w:tc>
        <w:tc>
          <w:tcPr>
            <w:tcW w:w="1539" w:type="dxa"/>
            <w:shd w:val="clear" w:color="auto" w:fill="FFFFFF"/>
          </w:tcPr>
          <w:p w14:paraId="23C4CA2D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14"/>
              </w:rPr>
              <w:t>label</w:t>
            </w:r>
          </w:p>
        </w:tc>
        <w:tc>
          <w:tcPr>
            <w:tcW w:w="596" w:type="dxa"/>
            <w:shd w:val="clear" w:color="auto" w:fill="FFFFFF"/>
          </w:tcPr>
          <w:p w14:paraId="27F5367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14"/>
              </w:rPr>
              <w:t>type</w:t>
            </w:r>
          </w:p>
        </w:tc>
        <w:tc>
          <w:tcPr>
            <w:tcW w:w="543" w:type="dxa"/>
            <w:shd w:val="clear" w:color="auto" w:fill="FFFFFF"/>
          </w:tcPr>
          <w:p w14:paraId="04749298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14"/>
              </w:rPr>
              <w:t>hr</w:t>
            </w:r>
          </w:p>
        </w:tc>
        <w:tc>
          <w:tcPr>
            <w:tcW w:w="543" w:type="dxa"/>
            <w:shd w:val="clear" w:color="auto" w:fill="FFFFFF"/>
          </w:tcPr>
          <w:p w14:paraId="63ACE51E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14"/>
              </w:rPr>
              <w:t>ci_l</w:t>
            </w:r>
          </w:p>
        </w:tc>
        <w:tc>
          <w:tcPr>
            <w:tcW w:w="608" w:type="dxa"/>
            <w:shd w:val="clear" w:color="auto" w:fill="FFFFFF"/>
          </w:tcPr>
          <w:p w14:paraId="4521ADE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14"/>
              </w:rPr>
              <w:t>ci_u</w:t>
            </w:r>
          </w:p>
        </w:tc>
        <w:tc>
          <w:tcPr>
            <w:tcW w:w="717" w:type="dxa"/>
            <w:shd w:val="clear" w:color="auto" w:fill="FFFFFF"/>
          </w:tcPr>
          <w:p w14:paraId="58C453D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14"/>
              </w:rPr>
              <w:t>p_fdr</w:t>
            </w:r>
          </w:p>
        </w:tc>
        <w:tc>
          <w:tcPr>
            <w:tcW w:w="596" w:type="dxa"/>
            <w:shd w:val="clear" w:color="auto" w:fill="FFFFFF"/>
          </w:tcPr>
          <w:p w14:paraId="3D47A273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14"/>
              </w:rPr>
              <w:t>sig_fdr</w:t>
            </w:r>
          </w:p>
        </w:tc>
        <w:tc>
          <w:tcPr>
            <w:tcW w:w="516" w:type="dxa"/>
            <w:shd w:val="clear" w:color="auto" w:fill="FFFFFF"/>
          </w:tcPr>
          <w:p w14:paraId="3A0A689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14"/>
              </w:rPr>
              <w:t>I2</w:t>
            </w:r>
          </w:p>
        </w:tc>
        <w:tc>
          <w:tcPr>
            <w:tcW w:w="676" w:type="dxa"/>
            <w:shd w:val="clear" w:color="auto" w:fill="FFFFFF"/>
          </w:tcPr>
          <w:p w14:paraId="7F63D56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14"/>
              </w:rPr>
              <w:t>tau2</w:t>
            </w:r>
          </w:p>
        </w:tc>
        <w:tc>
          <w:tcPr>
            <w:tcW w:w="450" w:type="dxa"/>
            <w:shd w:val="clear" w:color="auto" w:fill="FFFFFF"/>
          </w:tcPr>
          <w:p w14:paraId="6DD2251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14"/>
              </w:rPr>
              <w:t>k</w:t>
            </w:r>
          </w:p>
        </w:tc>
        <w:tc>
          <w:tcPr>
            <w:tcW w:w="583" w:type="dxa"/>
            <w:shd w:val="clear" w:color="auto" w:fill="FFFFFF"/>
          </w:tcPr>
          <w:p w14:paraId="2EB4D3D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14"/>
              </w:rPr>
              <w:t>pi_l</w:t>
            </w:r>
          </w:p>
        </w:tc>
        <w:tc>
          <w:tcPr>
            <w:tcW w:w="636" w:type="dxa"/>
            <w:shd w:val="clear" w:color="auto" w:fill="FFFFFF"/>
          </w:tcPr>
          <w:p w14:paraId="6C870573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14"/>
              </w:rPr>
              <w:t>pi_u</w:t>
            </w:r>
          </w:p>
        </w:tc>
        <w:tc>
          <w:tcPr>
            <w:tcW w:w="887" w:type="dxa"/>
            <w:shd w:val="clear" w:color="auto" w:fill="FFFFFF"/>
          </w:tcPr>
          <w:p w14:paraId="29A9CF6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14"/>
              </w:rPr>
              <w:t>pi_covers_null</w:t>
            </w:r>
          </w:p>
        </w:tc>
        <w:tc>
          <w:tcPr>
            <w:tcW w:w="930" w:type="dxa"/>
            <w:shd w:val="clear" w:color="auto" w:fill="FFFFFF"/>
          </w:tcPr>
          <w:p w14:paraId="00D6F32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14"/>
              </w:rPr>
              <w:t>direction_consistency</w:t>
            </w:r>
          </w:p>
        </w:tc>
        <w:tc>
          <w:tcPr>
            <w:tcW w:w="1181" w:type="dxa"/>
            <w:shd w:val="clear" w:color="auto" w:fill="FFFFFF"/>
          </w:tcPr>
          <w:p w14:paraId="6943D0E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14"/>
              </w:rPr>
              <w:t>total_n_exposed</w:t>
            </w:r>
          </w:p>
        </w:tc>
        <w:tc>
          <w:tcPr>
            <w:tcW w:w="1492" w:type="dxa"/>
            <w:shd w:val="clear" w:color="auto" w:fill="FFFFFF"/>
          </w:tcPr>
          <w:p w14:paraId="451D8F55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14"/>
              </w:rPr>
              <w:t>total_deaths_exposed</w:t>
            </w:r>
          </w:p>
        </w:tc>
      </w:tr>
      <w:tr w14:paraId="279F225A">
        <w:tc>
          <w:tcPr>
            <w:tcW w:w="1393" w:type="dxa"/>
          </w:tcPr>
          <w:p w14:paraId="544B4E3F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hibpe</w:t>
            </w:r>
          </w:p>
        </w:tc>
        <w:tc>
          <w:tcPr>
            <w:tcW w:w="1539" w:type="dxa"/>
          </w:tcPr>
          <w:p w14:paraId="7E5F517E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HTN</w:t>
            </w:r>
          </w:p>
        </w:tc>
        <w:tc>
          <w:tcPr>
            <w:tcW w:w="596" w:type="dxa"/>
          </w:tcPr>
          <w:p w14:paraId="108E35E9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single</w:t>
            </w:r>
          </w:p>
        </w:tc>
        <w:tc>
          <w:tcPr>
            <w:tcW w:w="543" w:type="dxa"/>
          </w:tcPr>
          <w:p w14:paraId="00FD2D27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1.214</w:t>
            </w:r>
          </w:p>
        </w:tc>
        <w:tc>
          <w:tcPr>
            <w:tcW w:w="543" w:type="dxa"/>
          </w:tcPr>
          <w:p w14:paraId="7A689A90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1.074</w:t>
            </w:r>
          </w:p>
        </w:tc>
        <w:tc>
          <w:tcPr>
            <w:tcW w:w="608" w:type="dxa"/>
          </w:tcPr>
          <w:p w14:paraId="03D5DA5F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1.372</w:t>
            </w:r>
          </w:p>
        </w:tc>
        <w:tc>
          <w:tcPr>
            <w:tcW w:w="717" w:type="dxa"/>
          </w:tcPr>
          <w:p w14:paraId="08341C3E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0.0022</w:t>
            </w:r>
          </w:p>
        </w:tc>
        <w:tc>
          <w:tcPr>
            <w:tcW w:w="596" w:type="dxa"/>
          </w:tcPr>
          <w:p w14:paraId="1346F979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**</w:t>
            </w:r>
          </w:p>
        </w:tc>
        <w:tc>
          <w:tcPr>
            <w:tcW w:w="516" w:type="dxa"/>
          </w:tcPr>
          <w:p w14:paraId="3B9E5E56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83.1</w:t>
            </w:r>
          </w:p>
        </w:tc>
        <w:tc>
          <w:tcPr>
            <w:tcW w:w="676" w:type="dxa"/>
          </w:tcPr>
          <w:p w14:paraId="465C425F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0.0164</w:t>
            </w:r>
          </w:p>
        </w:tc>
        <w:tc>
          <w:tcPr>
            <w:tcW w:w="450" w:type="dxa"/>
          </w:tcPr>
          <w:p w14:paraId="192EB217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6</w:t>
            </w:r>
          </w:p>
        </w:tc>
        <w:tc>
          <w:tcPr>
            <w:tcW w:w="583" w:type="dxa"/>
          </w:tcPr>
          <w:p w14:paraId="110EF37B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0.918</w:t>
            </w:r>
          </w:p>
        </w:tc>
        <w:tc>
          <w:tcPr>
            <w:tcW w:w="636" w:type="dxa"/>
          </w:tcPr>
          <w:p w14:paraId="4645F100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1.605</w:t>
            </w:r>
          </w:p>
        </w:tc>
        <w:tc>
          <w:tcPr>
            <w:tcW w:w="887" w:type="dxa"/>
          </w:tcPr>
          <w:p w14:paraId="63A8D72E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True</w:t>
            </w:r>
          </w:p>
        </w:tc>
        <w:tc>
          <w:tcPr>
            <w:tcW w:w="930" w:type="dxa"/>
          </w:tcPr>
          <w:p w14:paraId="47B10D01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1.0</w:t>
            </w:r>
          </w:p>
        </w:tc>
        <w:tc>
          <w:tcPr>
            <w:tcW w:w="1181" w:type="dxa"/>
          </w:tcPr>
          <w:p w14:paraId="14330F70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23992</w:t>
            </w:r>
          </w:p>
        </w:tc>
        <w:tc>
          <w:tcPr>
            <w:tcW w:w="1492" w:type="dxa"/>
          </w:tcPr>
          <w:p w14:paraId="17F3C535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3998</w:t>
            </w:r>
          </w:p>
        </w:tc>
      </w:tr>
      <w:tr w14:paraId="3B0AB7B2">
        <w:tc>
          <w:tcPr>
            <w:tcW w:w="1393" w:type="dxa"/>
            <w:shd w:val="clear" w:color="auto" w:fill="FFFFFF"/>
          </w:tcPr>
          <w:p w14:paraId="0BC2C9B1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diabe</w:t>
            </w:r>
          </w:p>
        </w:tc>
        <w:tc>
          <w:tcPr>
            <w:tcW w:w="1539" w:type="dxa"/>
            <w:shd w:val="clear" w:color="auto" w:fill="FFFFFF"/>
          </w:tcPr>
          <w:p w14:paraId="0B4541C5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DM</w:t>
            </w:r>
          </w:p>
        </w:tc>
        <w:tc>
          <w:tcPr>
            <w:tcW w:w="596" w:type="dxa"/>
            <w:shd w:val="clear" w:color="auto" w:fill="FFFFFF"/>
          </w:tcPr>
          <w:p w14:paraId="370258C6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single</w:t>
            </w:r>
          </w:p>
        </w:tc>
        <w:tc>
          <w:tcPr>
            <w:tcW w:w="543" w:type="dxa"/>
            <w:shd w:val="clear" w:color="auto" w:fill="FFFFFF"/>
          </w:tcPr>
          <w:p w14:paraId="07DD11E2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1.555</w:t>
            </w:r>
          </w:p>
        </w:tc>
        <w:tc>
          <w:tcPr>
            <w:tcW w:w="543" w:type="dxa"/>
            <w:shd w:val="clear" w:color="auto" w:fill="FFFFFF"/>
          </w:tcPr>
          <w:p w14:paraId="00782480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1.271</w:t>
            </w:r>
          </w:p>
        </w:tc>
        <w:tc>
          <w:tcPr>
            <w:tcW w:w="608" w:type="dxa"/>
            <w:shd w:val="clear" w:color="auto" w:fill="FFFFFF"/>
          </w:tcPr>
          <w:p w14:paraId="025185B7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1.903</w:t>
            </w:r>
          </w:p>
        </w:tc>
        <w:tc>
          <w:tcPr>
            <w:tcW w:w="717" w:type="dxa"/>
            <w:shd w:val="clear" w:color="auto" w:fill="FFFFFF"/>
          </w:tcPr>
          <w:p w14:paraId="19EDFDEE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3e-05</w:t>
            </w:r>
          </w:p>
        </w:tc>
        <w:tc>
          <w:tcPr>
            <w:tcW w:w="596" w:type="dxa"/>
            <w:shd w:val="clear" w:color="auto" w:fill="FFFFFF"/>
          </w:tcPr>
          <w:p w14:paraId="52F45DFD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***</w:t>
            </w:r>
          </w:p>
        </w:tc>
        <w:tc>
          <w:tcPr>
            <w:tcW w:w="516" w:type="dxa"/>
            <w:shd w:val="clear" w:color="auto" w:fill="FFFFFF"/>
          </w:tcPr>
          <w:p w14:paraId="3583DAFD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77.0</w:t>
            </w:r>
          </w:p>
        </w:tc>
        <w:tc>
          <w:tcPr>
            <w:tcW w:w="676" w:type="dxa"/>
            <w:shd w:val="clear" w:color="auto" w:fill="FFFFFF"/>
          </w:tcPr>
          <w:p w14:paraId="439EA009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0.0399</w:t>
            </w:r>
          </w:p>
        </w:tc>
        <w:tc>
          <w:tcPr>
            <w:tcW w:w="450" w:type="dxa"/>
            <w:shd w:val="clear" w:color="auto" w:fill="FFFFFF"/>
          </w:tcPr>
          <w:p w14:paraId="12C6390A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6</w:t>
            </w:r>
          </w:p>
        </w:tc>
        <w:tc>
          <w:tcPr>
            <w:tcW w:w="583" w:type="dxa"/>
            <w:shd w:val="clear" w:color="auto" w:fill="FFFFFF"/>
          </w:tcPr>
          <w:p w14:paraId="630BC08D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1.001</w:t>
            </w:r>
          </w:p>
        </w:tc>
        <w:tc>
          <w:tcPr>
            <w:tcW w:w="636" w:type="dxa"/>
            <w:shd w:val="clear" w:color="auto" w:fill="FFFFFF"/>
          </w:tcPr>
          <w:p w14:paraId="2733CFB9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2.416</w:t>
            </w:r>
          </w:p>
        </w:tc>
        <w:tc>
          <w:tcPr>
            <w:tcW w:w="887" w:type="dxa"/>
            <w:shd w:val="clear" w:color="auto" w:fill="FFFFFF"/>
          </w:tcPr>
          <w:p w14:paraId="5A5674B7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False</w:t>
            </w:r>
          </w:p>
        </w:tc>
        <w:tc>
          <w:tcPr>
            <w:tcW w:w="930" w:type="dxa"/>
            <w:shd w:val="clear" w:color="auto" w:fill="FFFFFF"/>
          </w:tcPr>
          <w:p w14:paraId="7A103862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0.83</w:t>
            </w:r>
          </w:p>
        </w:tc>
        <w:tc>
          <w:tcPr>
            <w:tcW w:w="1181" w:type="dxa"/>
            <w:shd w:val="clear" w:color="auto" w:fill="FFFFFF"/>
          </w:tcPr>
          <w:p w14:paraId="2B9314C7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4092</w:t>
            </w:r>
          </w:p>
        </w:tc>
        <w:tc>
          <w:tcPr>
            <w:tcW w:w="1492" w:type="dxa"/>
            <w:shd w:val="clear" w:color="auto" w:fill="FFFFFF"/>
          </w:tcPr>
          <w:p w14:paraId="6779CA4C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769</w:t>
            </w:r>
          </w:p>
        </w:tc>
      </w:tr>
      <w:tr w14:paraId="6CC6BB23">
        <w:tc>
          <w:tcPr>
            <w:tcW w:w="1393" w:type="dxa"/>
          </w:tcPr>
          <w:p w14:paraId="339ADA77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cancre</w:t>
            </w:r>
          </w:p>
        </w:tc>
        <w:tc>
          <w:tcPr>
            <w:tcW w:w="1539" w:type="dxa"/>
          </w:tcPr>
          <w:p w14:paraId="7EA0C9BB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Cancer</w:t>
            </w:r>
          </w:p>
        </w:tc>
        <w:tc>
          <w:tcPr>
            <w:tcW w:w="596" w:type="dxa"/>
          </w:tcPr>
          <w:p w14:paraId="057D29C1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single</w:t>
            </w:r>
          </w:p>
        </w:tc>
        <w:tc>
          <w:tcPr>
            <w:tcW w:w="543" w:type="dxa"/>
          </w:tcPr>
          <w:p w14:paraId="25DE1254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1.828</w:t>
            </w:r>
          </w:p>
        </w:tc>
        <w:tc>
          <w:tcPr>
            <w:tcW w:w="543" w:type="dxa"/>
          </w:tcPr>
          <w:p w14:paraId="1366F9E4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1.516</w:t>
            </w:r>
          </w:p>
        </w:tc>
        <w:tc>
          <w:tcPr>
            <w:tcW w:w="608" w:type="dxa"/>
          </w:tcPr>
          <w:p w14:paraId="45A1EA6B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2.204</w:t>
            </w:r>
          </w:p>
        </w:tc>
        <w:tc>
          <w:tcPr>
            <w:tcW w:w="717" w:type="dxa"/>
          </w:tcPr>
          <w:p w14:paraId="0F44C834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0.0</w:t>
            </w:r>
          </w:p>
        </w:tc>
        <w:tc>
          <w:tcPr>
            <w:tcW w:w="596" w:type="dxa"/>
          </w:tcPr>
          <w:p w14:paraId="1E4D6970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***</w:t>
            </w:r>
          </w:p>
        </w:tc>
        <w:tc>
          <w:tcPr>
            <w:tcW w:w="516" w:type="dxa"/>
          </w:tcPr>
          <w:p w14:paraId="11045BDA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65.0</w:t>
            </w:r>
          </w:p>
        </w:tc>
        <w:tc>
          <w:tcPr>
            <w:tcW w:w="676" w:type="dxa"/>
          </w:tcPr>
          <w:p w14:paraId="5AF6A371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0.0258</w:t>
            </w:r>
          </w:p>
        </w:tc>
        <w:tc>
          <w:tcPr>
            <w:tcW w:w="450" w:type="dxa"/>
          </w:tcPr>
          <w:p w14:paraId="49A187AC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6</w:t>
            </w:r>
          </w:p>
        </w:tc>
        <w:tc>
          <w:tcPr>
            <w:tcW w:w="583" w:type="dxa"/>
          </w:tcPr>
          <w:p w14:paraId="261DFB6C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1.267</w:t>
            </w:r>
          </w:p>
        </w:tc>
        <w:tc>
          <w:tcPr>
            <w:tcW w:w="636" w:type="dxa"/>
          </w:tcPr>
          <w:p w14:paraId="4146D707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2.637</w:t>
            </w:r>
          </w:p>
        </w:tc>
        <w:tc>
          <w:tcPr>
            <w:tcW w:w="887" w:type="dxa"/>
          </w:tcPr>
          <w:p w14:paraId="75B44DC8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False</w:t>
            </w:r>
          </w:p>
        </w:tc>
        <w:tc>
          <w:tcPr>
            <w:tcW w:w="930" w:type="dxa"/>
          </w:tcPr>
          <w:p w14:paraId="5D324847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1.0</w:t>
            </w:r>
          </w:p>
        </w:tc>
        <w:tc>
          <w:tcPr>
            <w:tcW w:w="1181" w:type="dxa"/>
          </w:tcPr>
          <w:p w14:paraId="3C596C64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2887</w:t>
            </w:r>
          </w:p>
        </w:tc>
        <w:tc>
          <w:tcPr>
            <w:tcW w:w="1492" w:type="dxa"/>
          </w:tcPr>
          <w:p w14:paraId="5996B7C2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727</w:t>
            </w:r>
          </w:p>
        </w:tc>
      </w:tr>
      <w:tr w14:paraId="614A5A96">
        <w:tc>
          <w:tcPr>
            <w:tcW w:w="1393" w:type="dxa"/>
            <w:shd w:val="clear" w:color="auto" w:fill="FFFFFF"/>
          </w:tcPr>
          <w:p w14:paraId="2FD1F52F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hearte</w:t>
            </w:r>
          </w:p>
        </w:tc>
        <w:tc>
          <w:tcPr>
            <w:tcW w:w="1539" w:type="dxa"/>
            <w:shd w:val="clear" w:color="auto" w:fill="FFFFFF"/>
          </w:tcPr>
          <w:p w14:paraId="625688C9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Heart</w:t>
            </w:r>
          </w:p>
        </w:tc>
        <w:tc>
          <w:tcPr>
            <w:tcW w:w="596" w:type="dxa"/>
            <w:shd w:val="clear" w:color="auto" w:fill="FFFFFF"/>
          </w:tcPr>
          <w:p w14:paraId="3125AD22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single</w:t>
            </w:r>
          </w:p>
        </w:tc>
        <w:tc>
          <w:tcPr>
            <w:tcW w:w="543" w:type="dxa"/>
            <w:shd w:val="clear" w:color="auto" w:fill="FFFFFF"/>
          </w:tcPr>
          <w:p w14:paraId="3F56B961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1.433</w:t>
            </w:r>
          </w:p>
        </w:tc>
        <w:tc>
          <w:tcPr>
            <w:tcW w:w="543" w:type="dxa"/>
            <w:shd w:val="clear" w:color="auto" w:fill="FFFFFF"/>
          </w:tcPr>
          <w:p w14:paraId="493D62CD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1.245</w:t>
            </w:r>
          </w:p>
        </w:tc>
        <w:tc>
          <w:tcPr>
            <w:tcW w:w="608" w:type="dxa"/>
            <w:shd w:val="clear" w:color="auto" w:fill="FFFFFF"/>
          </w:tcPr>
          <w:p w14:paraId="021B1745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1.65</w:t>
            </w:r>
          </w:p>
        </w:tc>
        <w:tc>
          <w:tcPr>
            <w:tcW w:w="717" w:type="dxa"/>
            <w:shd w:val="clear" w:color="auto" w:fill="FFFFFF"/>
          </w:tcPr>
          <w:p w14:paraId="2248FF2C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0.0</w:t>
            </w:r>
          </w:p>
        </w:tc>
        <w:tc>
          <w:tcPr>
            <w:tcW w:w="596" w:type="dxa"/>
            <w:shd w:val="clear" w:color="auto" w:fill="FFFFFF"/>
          </w:tcPr>
          <w:p w14:paraId="5D8102A6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***</w:t>
            </w:r>
          </w:p>
        </w:tc>
        <w:tc>
          <w:tcPr>
            <w:tcW w:w="516" w:type="dxa"/>
            <w:shd w:val="clear" w:color="auto" w:fill="FFFFFF"/>
          </w:tcPr>
          <w:p w14:paraId="01803937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58.0</w:t>
            </w:r>
          </w:p>
        </w:tc>
        <w:tc>
          <w:tcPr>
            <w:tcW w:w="676" w:type="dxa"/>
            <w:shd w:val="clear" w:color="auto" w:fill="FFFFFF"/>
          </w:tcPr>
          <w:p w14:paraId="46B1E372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0.0138</w:t>
            </w:r>
          </w:p>
        </w:tc>
        <w:tc>
          <w:tcPr>
            <w:tcW w:w="450" w:type="dxa"/>
            <w:shd w:val="clear" w:color="auto" w:fill="FFFFFF"/>
          </w:tcPr>
          <w:p w14:paraId="5AF403FD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6</w:t>
            </w:r>
          </w:p>
        </w:tc>
        <w:tc>
          <w:tcPr>
            <w:tcW w:w="583" w:type="dxa"/>
            <w:shd w:val="clear" w:color="auto" w:fill="FFFFFF"/>
          </w:tcPr>
          <w:p w14:paraId="3C94106F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1.094</w:t>
            </w:r>
          </w:p>
        </w:tc>
        <w:tc>
          <w:tcPr>
            <w:tcW w:w="636" w:type="dxa"/>
            <w:shd w:val="clear" w:color="auto" w:fill="FFFFFF"/>
          </w:tcPr>
          <w:p w14:paraId="3D41AECB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1.877</w:t>
            </w:r>
          </w:p>
        </w:tc>
        <w:tc>
          <w:tcPr>
            <w:tcW w:w="887" w:type="dxa"/>
            <w:shd w:val="clear" w:color="auto" w:fill="FFFFFF"/>
          </w:tcPr>
          <w:p w14:paraId="3912053F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False</w:t>
            </w:r>
          </w:p>
        </w:tc>
        <w:tc>
          <w:tcPr>
            <w:tcW w:w="930" w:type="dxa"/>
            <w:shd w:val="clear" w:color="auto" w:fill="FFFFFF"/>
          </w:tcPr>
          <w:p w14:paraId="563F16E1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0.83</w:t>
            </w:r>
          </w:p>
        </w:tc>
        <w:tc>
          <w:tcPr>
            <w:tcW w:w="1181" w:type="dxa"/>
            <w:shd w:val="clear" w:color="auto" w:fill="FFFFFF"/>
          </w:tcPr>
          <w:p w14:paraId="74F516CF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4122</w:t>
            </w:r>
          </w:p>
        </w:tc>
        <w:tc>
          <w:tcPr>
            <w:tcW w:w="1492" w:type="dxa"/>
            <w:shd w:val="clear" w:color="auto" w:fill="FFFFFF"/>
          </w:tcPr>
          <w:p w14:paraId="089F7375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1123</w:t>
            </w:r>
          </w:p>
        </w:tc>
      </w:tr>
      <w:tr w14:paraId="3BE94E19">
        <w:tc>
          <w:tcPr>
            <w:tcW w:w="1393" w:type="dxa"/>
          </w:tcPr>
          <w:p w14:paraId="6A65C59B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stroke</w:t>
            </w:r>
          </w:p>
        </w:tc>
        <w:tc>
          <w:tcPr>
            <w:tcW w:w="1539" w:type="dxa"/>
          </w:tcPr>
          <w:p w14:paraId="52BA53CB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Stroke</w:t>
            </w:r>
          </w:p>
        </w:tc>
        <w:tc>
          <w:tcPr>
            <w:tcW w:w="596" w:type="dxa"/>
          </w:tcPr>
          <w:p w14:paraId="7DE3F6A6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single</w:t>
            </w:r>
          </w:p>
        </w:tc>
        <w:tc>
          <w:tcPr>
            <w:tcW w:w="543" w:type="dxa"/>
          </w:tcPr>
          <w:p w14:paraId="1EEBADBE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1.803</w:t>
            </w:r>
          </w:p>
        </w:tc>
        <w:tc>
          <w:tcPr>
            <w:tcW w:w="543" w:type="dxa"/>
          </w:tcPr>
          <w:p w14:paraId="6A22AD05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1.614</w:t>
            </w:r>
          </w:p>
        </w:tc>
        <w:tc>
          <w:tcPr>
            <w:tcW w:w="608" w:type="dxa"/>
          </w:tcPr>
          <w:p w14:paraId="2BCD193A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2.015</w:t>
            </w:r>
          </w:p>
        </w:tc>
        <w:tc>
          <w:tcPr>
            <w:tcW w:w="717" w:type="dxa"/>
          </w:tcPr>
          <w:p w14:paraId="58AB78C6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0.0</w:t>
            </w:r>
          </w:p>
        </w:tc>
        <w:tc>
          <w:tcPr>
            <w:tcW w:w="596" w:type="dxa"/>
          </w:tcPr>
          <w:p w14:paraId="29FD9145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***</w:t>
            </w:r>
          </w:p>
        </w:tc>
        <w:tc>
          <w:tcPr>
            <w:tcW w:w="516" w:type="dxa"/>
          </w:tcPr>
          <w:p w14:paraId="7F576D3A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0.0</w:t>
            </w:r>
          </w:p>
        </w:tc>
        <w:tc>
          <w:tcPr>
            <w:tcW w:w="676" w:type="dxa"/>
          </w:tcPr>
          <w:p w14:paraId="3B3EC734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0.0</w:t>
            </w:r>
          </w:p>
        </w:tc>
        <w:tc>
          <w:tcPr>
            <w:tcW w:w="450" w:type="dxa"/>
          </w:tcPr>
          <w:p w14:paraId="5D141A22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6</w:t>
            </w:r>
          </w:p>
        </w:tc>
        <w:tc>
          <w:tcPr>
            <w:tcW w:w="583" w:type="dxa"/>
          </w:tcPr>
          <w:p w14:paraId="038C8CA6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1.614</w:t>
            </w:r>
          </w:p>
        </w:tc>
        <w:tc>
          <w:tcPr>
            <w:tcW w:w="636" w:type="dxa"/>
          </w:tcPr>
          <w:p w14:paraId="48D1EF56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2.015</w:t>
            </w:r>
          </w:p>
        </w:tc>
        <w:tc>
          <w:tcPr>
            <w:tcW w:w="887" w:type="dxa"/>
          </w:tcPr>
          <w:p w14:paraId="558C69C2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False</w:t>
            </w:r>
          </w:p>
        </w:tc>
        <w:tc>
          <w:tcPr>
            <w:tcW w:w="930" w:type="dxa"/>
          </w:tcPr>
          <w:p w14:paraId="088319F0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1.0</w:t>
            </w:r>
          </w:p>
        </w:tc>
        <w:tc>
          <w:tcPr>
            <w:tcW w:w="1181" w:type="dxa"/>
          </w:tcPr>
          <w:p w14:paraId="2453A238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977</w:t>
            </w:r>
          </w:p>
        </w:tc>
        <w:tc>
          <w:tcPr>
            <w:tcW w:w="1492" w:type="dxa"/>
          </w:tcPr>
          <w:p w14:paraId="41F41687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329</w:t>
            </w:r>
          </w:p>
        </w:tc>
      </w:tr>
      <w:tr w14:paraId="29F1ABCE">
        <w:tc>
          <w:tcPr>
            <w:tcW w:w="1393" w:type="dxa"/>
            <w:shd w:val="clear" w:color="auto" w:fill="FFFFFF"/>
          </w:tcPr>
          <w:p w14:paraId="682B8337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lunge</w:t>
            </w:r>
          </w:p>
        </w:tc>
        <w:tc>
          <w:tcPr>
            <w:tcW w:w="1539" w:type="dxa"/>
            <w:shd w:val="clear" w:color="auto" w:fill="FFFFFF"/>
          </w:tcPr>
          <w:p w14:paraId="747299EC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Lung</w:t>
            </w:r>
          </w:p>
        </w:tc>
        <w:tc>
          <w:tcPr>
            <w:tcW w:w="596" w:type="dxa"/>
            <w:shd w:val="clear" w:color="auto" w:fill="FFFFFF"/>
          </w:tcPr>
          <w:p w14:paraId="69D37578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single</w:t>
            </w:r>
          </w:p>
        </w:tc>
        <w:tc>
          <w:tcPr>
            <w:tcW w:w="543" w:type="dxa"/>
            <w:shd w:val="clear" w:color="auto" w:fill="FFFFFF"/>
          </w:tcPr>
          <w:p w14:paraId="4A0D63DE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1.893</w:t>
            </w:r>
          </w:p>
        </w:tc>
        <w:tc>
          <w:tcPr>
            <w:tcW w:w="543" w:type="dxa"/>
            <w:shd w:val="clear" w:color="auto" w:fill="FFFFFF"/>
          </w:tcPr>
          <w:p w14:paraId="254C0A58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1.49</w:t>
            </w:r>
          </w:p>
        </w:tc>
        <w:tc>
          <w:tcPr>
            <w:tcW w:w="608" w:type="dxa"/>
            <w:shd w:val="clear" w:color="auto" w:fill="FFFFFF"/>
          </w:tcPr>
          <w:p w14:paraId="02DA7547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2.405</w:t>
            </w:r>
          </w:p>
        </w:tc>
        <w:tc>
          <w:tcPr>
            <w:tcW w:w="717" w:type="dxa"/>
            <w:shd w:val="clear" w:color="auto" w:fill="FFFFFF"/>
          </w:tcPr>
          <w:p w14:paraId="271706BC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0.0</w:t>
            </w:r>
          </w:p>
        </w:tc>
        <w:tc>
          <w:tcPr>
            <w:tcW w:w="596" w:type="dxa"/>
            <w:shd w:val="clear" w:color="auto" w:fill="FFFFFF"/>
          </w:tcPr>
          <w:p w14:paraId="36727740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***</w:t>
            </w:r>
          </w:p>
        </w:tc>
        <w:tc>
          <w:tcPr>
            <w:tcW w:w="516" w:type="dxa"/>
            <w:shd w:val="clear" w:color="auto" w:fill="FFFFFF"/>
          </w:tcPr>
          <w:p w14:paraId="7F93C7F1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79.0</w:t>
            </w:r>
          </w:p>
        </w:tc>
        <w:tc>
          <w:tcPr>
            <w:tcW w:w="676" w:type="dxa"/>
            <w:shd w:val="clear" w:color="auto" w:fill="FFFFFF"/>
          </w:tcPr>
          <w:p w14:paraId="448EB000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0.0579</w:t>
            </w:r>
          </w:p>
        </w:tc>
        <w:tc>
          <w:tcPr>
            <w:tcW w:w="450" w:type="dxa"/>
            <w:shd w:val="clear" w:color="auto" w:fill="FFFFFF"/>
          </w:tcPr>
          <w:p w14:paraId="6F7D1062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6</w:t>
            </w:r>
          </w:p>
        </w:tc>
        <w:tc>
          <w:tcPr>
            <w:tcW w:w="583" w:type="dxa"/>
            <w:shd w:val="clear" w:color="auto" w:fill="FFFFFF"/>
          </w:tcPr>
          <w:p w14:paraId="5605789A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1.115</w:t>
            </w:r>
          </w:p>
        </w:tc>
        <w:tc>
          <w:tcPr>
            <w:tcW w:w="636" w:type="dxa"/>
            <w:shd w:val="clear" w:color="auto" w:fill="FFFFFF"/>
          </w:tcPr>
          <w:p w14:paraId="76470407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3.212</w:t>
            </w:r>
          </w:p>
        </w:tc>
        <w:tc>
          <w:tcPr>
            <w:tcW w:w="887" w:type="dxa"/>
            <w:shd w:val="clear" w:color="auto" w:fill="FFFFFF"/>
          </w:tcPr>
          <w:p w14:paraId="0A4097EF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False</w:t>
            </w:r>
          </w:p>
        </w:tc>
        <w:tc>
          <w:tcPr>
            <w:tcW w:w="930" w:type="dxa"/>
            <w:shd w:val="clear" w:color="auto" w:fill="FFFFFF"/>
          </w:tcPr>
          <w:p w14:paraId="3D9A9DCB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1.0</w:t>
            </w:r>
          </w:p>
        </w:tc>
        <w:tc>
          <w:tcPr>
            <w:tcW w:w="1181" w:type="dxa"/>
            <w:shd w:val="clear" w:color="auto" w:fill="FFFFFF"/>
          </w:tcPr>
          <w:p w14:paraId="14309AB3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2327</w:t>
            </w:r>
          </w:p>
        </w:tc>
        <w:tc>
          <w:tcPr>
            <w:tcW w:w="1492" w:type="dxa"/>
            <w:shd w:val="clear" w:color="auto" w:fill="FFFFFF"/>
          </w:tcPr>
          <w:p w14:paraId="06AA3FC7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546</w:t>
            </w:r>
          </w:p>
        </w:tc>
      </w:tr>
      <w:tr w14:paraId="527EFE5A">
        <w:tc>
          <w:tcPr>
            <w:tcW w:w="1393" w:type="dxa"/>
          </w:tcPr>
          <w:p w14:paraId="31CFF374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arthre</w:t>
            </w:r>
          </w:p>
        </w:tc>
        <w:tc>
          <w:tcPr>
            <w:tcW w:w="1539" w:type="dxa"/>
          </w:tcPr>
          <w:p w14:paraId="12D38359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Arthritis</w:t>
            </w:r>
          </w:p>
        </w:tc>
        <w:tc>
          <w:tcPr>
            <w:tcW w:w="596" w:type="dxa"/>
          </w:tcPr>
          <w:p w14:paraId="2D68A6C9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single</w:t>
            </w:r>
          </w:p>
        </w:tc>
        <w:tc>
          <w:tcPr>
            <w:tcW w:w="543" w:type="dxa"/>
          </w:tcPr>
          <w:p w14:paraId="687481CD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1.088</w:t>
            </w:r>
          </w:p>
        </w:tc>
        <w:tc>
          <w:tcPr>
            <w:tcW w:w="543" w:type="dxa"/>
          </w:tcPr>
          <w:p w14:paraId="5F617B5E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1.022</w:t>
            </w:r>
          </w:p>
        </w:tc>
        <w:tc>
          <w:tcPr>
            <w:tcW w:w="608" w:type="dxa"/>
          </w:tcPr>
          <w:p w14:paraId="585A4592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1.157</w:t>
            </w:r>
          </w:p>
        </w:tc>
        <w:tc>
          <w:tcPr>
            <w:tcW w:w="717" w:type="dxa"/>
          </w:tcPr>
          <w:p w14:paraId="723A4097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0.00846</w:t>
            </w:r>
          </w:p>
        </w:tc>
        <w:tc>
          <w:tcPr>
            <w:tcW w:w="596" w:type="dxa"/>
          </w:tcPr>
          <w:p w14:paraId="322751E9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**</w:t>
            </w:r>
          </w:p>
        </w:tc>
        <w:tc>
          <w:tcPr>
            <w:tcW w:w="516" w:type="dxa"/>
          </w:tcPr>
          <w:p w14:paraId="0BB90481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29.4</w:t>
            </w:r>
          </w:p>
        </w:tc>
        <w:tc>
          <w:tcPr>
            <w:tcW w:w="676" w:type="dxa"/>
          </w:tcPr>
          <w:p w14:paraId="4B37DF0E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0.0016</w:t>
            </w:r>
          </w:p>
        </w:tc>
        <w:tc>
          <w:tcPr>
            <w:tcW w:w="450" w:type="dxa"/>
          </w:tcPr>
          <w:p w14:paraId="2E2E0FB6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6</w:t>
            </w:r>
          </w:p>
        </w:tc>
        <w:tc>
          <w:tcPr>
            <w:tcW w:w="583" w:type="dxa"/>
          </w:tcPr>
          <w:p w14:paraId="536CD09D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0.984</w:t>
            </w:r>
          </w:p>
        </w:tc>
        <w:tc>
          <w:tcPr>
            <w:tcW w:w="636" w:type="dxa"/>
          </w:tcPr>
          <w:p w14:paraId="3A518490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1.202</w:t>
            </w:r>
          </w:p>
        </w:tc>
        <w:tc>
          <w:tcPr>
            <w:tcW w:w="887" w:type="dxa"/>
          </w:tcPr>
          <w:p w14:paraId="08707DFF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True</w:t>
            </w:r>
          </w:p>
        </w:tc>
        <w:tc>
          <w:tcPr>
            <w:tcW w:w="930" w:type="dxa"/>
          </w:tcPr>
          <w:p w14:paraId="7F2F7895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0.83</w:t>
            </w:r>
          </w:p>
        </w:tc>
        <w:tc>
          <w:tcPr>
            <w:tcW w:w="1181" w:type="dxa"/>
          </w:tcPr>
          <w:p w14:paraId="782F694F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15636</w:t>
            </w:r>
          </w:p>
        </w:tc>
        <w:tc>
          <w:tcPr>
            <w:tcW w:w="1492" w:type="dxa"/>
          </w:tcPr>
          <w:p w14:paraId="6BA6EBF3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3060</w:t>
            </w:r>
          </w:p>
        </w:tc>
      </w:tr>
      <w:tr w14:paraId="77AEA94A">
        <w:tc>
          <w:tcPr>
            <w:tcW w:w="1393" w:type="dxa"/>
            <w:shd w:val="clear" w:color="auto" w:fill="FFFFFF"/>
          </w:tcPr>
          <w:p w14:paraId="1E4CE464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hibpe+diabe</w:t>
            </w:r>
          </w:p>
        </w:tc>
        <w:tc>
          <w:tcPr>
            <w:tcW w:w="1539" w:type="dxa"/>
            <w:shd w:val="clear" w:color="auto" w:fill="FFFFFF"/>
          </w:tcPr>
          <w:p w14:paraId="1F444148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HTN + DM</w:t>
            </w:r>
          </w:p>
        </w:tc>
        <w:tc>
          <w:tcPr>
            <w:tcW w:w="596" w:type="dxa"/>
            <w:shd w:val="clear" w:color="auto" w:fill="FFFFFF"/>
          </w:tcPr>
          <w:p w14:paraId="00DDFC28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dyad</w:t>
            </w:r>
          </w:p>
        </w:tc>
        <w:tc>
          <w:tcPr>
            <w:tcW w:w="543" w:type="dxa"/>
            <w:shd w:val="clear" w:color="auto" w:fill="FFFFFF"/>
          </w:tcPr>
          <w:p w14:paraId="0318CC16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1.889</w:t>
            </w:r>
          </w:p>
        </w:tc>
        <w:tc>
          <w:tcPr>
            <w:tcW w:w="543" w:type="dxa"/>
            <w:shd w:val="clear" w:color="auto" w:fill="FFFFFF"/>
          </w:tcPr>
          <w:p w14:paraId="57CC5465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1.548</w:t>
            </w:r>
          </w:p>
        </w:tc>
        <w:tc>
          <w:tcPr>
            <w:tcW w:w="608" w:type="dxa"/>
            <w:shd w:val="clear" w:color="auto" w:fill="FFFFFF"/>
          </w:tcPr>
          <w:p w14:paraId="3BD08988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2.306</w:t>
            </w:r>
          </w:p>
        </w:tc>
        <w:tc>
          <w:tcPr>
            <w:tcW w:w="717" w:type="dxa"/>
            <w:shd w:val="clear" w:color="auto" w:fill="FFFFFF"/>
          </w:tcPr>
          <w:p w14:paraId="79EAEDFA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0.0</w:t>
            </w:r>
          </w:p>
        </w:tc>
        <w:tc>
          <w:tcPr>
            <w:tcW w:w="596" w:type="dxa"/>
            <w:shd w:val="clear" w:color="auto" w:fill="FFFFFF"/>
          </w:tcPr>
          <w:p w14:paraId="56BA210F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***</w:t>
            </w:r>
          </w:p>
        </w:tc>
        <w:tc>
          <w:tcPr>
            <w:tcW w:w="516" w:type="dxa"/>
            <w:shd w:val="clear" w:color="auto" w:fill="FFFFFF"/>
          </w:tcPr>
          <w:p w14:paraId="3D0A9866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82.4</w:t>
            </w:r>
          </w:p>
        </w:tc>
        <w:tc>
          <w:tcPr>
            <w:tcW w:w="676" w:type="dxa"/>
            <w:shd w:val="clear" w:color="auto" w:fill="FFFFFF"/>
          </w:tcPr>
          <w:p w14:paraId="3DE51461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0.0423</w:t>
            </w:r>
          </w:p>
        </w:tc>
        <w:tc>
          <w:tcPr>
            <w:tcW w:w="450" w:type="dxa"/>
            <w:shd w:val="clear" w:color="auto" w:fill="FFFFFF"/>
          </w:tcPr>
          <w:p w14:paraId="1B92D647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6</w:t>
            </w:r>
          </w:p>
        </w:tc>
        <w:tc>
          <w:tcPr>
            <w:tcW w:w="583" w:type="dxa"/>
            <w:shd w:val="clear" w:color="auto" w:fill="FFFFFF"/>
          </w:tcPr>
          <w:p w14:paraId="1E9697C8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1.205</w:t>
            </w:r>
          </w:p>
        </w:tc>
        <w:tc>
          <w:tcPr>
            <w:tcW w:w="636" w:type="dxa"/>
            <w:shd w:val="clear" w:color="auto" w:fill="FFFFFF"/>
          </w:tcPr>
          <w:p w14:paraId="69CA7E93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2.962</w:t>
            </w:r>
          </w:p>
        </w:tc>
        <w:tc>
          <w:tcPr>
            <w:tcW w:w="887" w:type="dxa"/>
            <w:shd w:val="clear" w:color="auto" w:fill="FFFFFF"/>
          </w:tcPr>
          <w:p w14:paraId="5B35069B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False</w:t>
            </w:r>
          </w:p>
        </w:tc>
        <w:tc>
          <w:tcPr>
            <w:tcW w:w="930" w:type="dxa"/>
            <w:shd w:val="clear" w:color="auto" w:fill="FFFFFF"/>
          </w:tcPr>
          <w:p w14:paraId="36DF398E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1.0</w:t>
            </w:r>
          </w:p>
        </w:tc>
        <w:tc>
          <w:tcPr>
            <w:tcW w:w="1181" w:type="dxa"/>
            <w:shd w:val="clear" w:color="auto" w:fill="FFFFFF"/>
          </w:tcPr>
          <w:p w14:paraId="31033AB1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5018</w:t>
            </w:r>
          </w:p>
        </w:tc>
        <w:tc>
          <w:tcPr>
            <w:tcW w:w="1492" w:type="dxa"/>
            <w:shd w:val="clear" w:color="auto" w:fill="FFFFFF"/>
          </w:tcPr>
          <w:p w14:paraId="7BDAF1B1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1136</w:t>
            </w:r>
          </w:p>
        </w:tc>
      </w:tr>
      <w:tr w14:paraId="75C3D2F6">
        <w:tc>
          <w:tcPr>
            <w:tcW w:w="1393" w:type="dxa"/>
          </w:tcPr>
          <w:p w14:paraId="449E95BA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hibpe+cancre</w:t>
            </w:r>
          </w:p>
        </w:tc>
        <w:tc>
          <w:tcPr>
            <w:tcW w:w="1539" w:type="dxa"/>
          </w:tcPr>
          <w:p w14:paraId="428C4E32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HTN + Cancer</w:t>
            </w:r>
          </w:p>
        </w:tc>
        <w:tc>
          <w:tcPr>
            <w:tcW w:w="596" w:type="dxa"/>
          </w:tcPr>
          <w:p w14:paraId="1803569C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dyad</w:t>
            </w:r>
          </w:p>
        </w:tc>
        <w:tc>
          <w:tcPr>
            <w:tcW w:w="543" w:type="dxa"/>
          </w:tcPr>
          <w:p w14:paraId="4EBDF3E9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2.028</w:t>
            </w:r>
          </w:p>
        </w:tc>
        <w:tc>
          <w:tcPr>
            <w:tcW w:w="543" w:type="dxa"/>
          </w:tcPr>
          <w:p w14:paraId="63890733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1.557</w:t>
            </w:r>
          </w:p>
        </w:tc>
        <w:tc>
          <w:tcPr>
            <w:tcW w:w="608" w:type="dxa"/>
          </w:tcPr>
          <w:p w14:paraId="6F803335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2.642</w:t>
            </w:r>
          </w:p>
        </w:tc>
        <w:tc>
          <w:tcPr>
            <w:tcW w:w="717" w:type="dxa"/>
          </w:tcPr>
          <w:p w14:paraId="6D8A9695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0.0</w:t>
            </w:r>
          </w:p>
        </w:tc>
        <w:tc>
          <w:tcPr>
            <w:tcW w:w="596" w:type="dxa"/>
          </w:tcPr>
          <w:p w14:paraId="00B2EA86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***</w:t>
            </w:r>
          </w:p>
        </w:tc>
        <w:tc>
          <w:tcPr>
            <w:tcW w:w="516" w:type="dxa"/>
          </w:tcPr>
          <w:p w14:paraId="4EBA0B06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68.3</w:t>
            </w:r>
          </w:p>
        </w:tc>
        <w:tc>
          <w:tcPr>
            <w:tcW w:w="676" w:type="dxa"/>
          </w:tcPr>
          <w:p w14:paraId="0A0D49FE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0.0522</w:t>
            </w:r>
          </w:p>
        </w:tc>
        <w:tc>
          <w:tcPr>
            <w:tcW w:w="450" w:type="dxa"/>
          </w:tcPr>
          <w:p w14:paraId="0B163D2A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6</w:t>
            </w:r>
          </w:p>
        </w:tc>
        <w:tc>
          <w:tcPr>
            <w:tcW w:w="583" w:type="dxa"/>
          </w:tcPr>
          <w:p w14:paraId="2A8C06F6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1.206</w:t>
            </w:r>
          </w:p>
        </w:tc>
        <w:tc>
          <w:tcPr>
            <w:tcW w:w="636" w:type="dxa"/>
          </w:tcPr>
          <w:p w14:paraId="2046318F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3.411</w:t>
            </w:r>
          </w:p>
        </w:tc>
        <w:tc>
          <w:tcPr>
            <w:tcW w:w="887" w:type="dxa"/>
          </w:tcPr>
          <w:p w14:paraId="2FB0A274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False</w:t>
            </w:r>
          </w:p>
        </w:tc>
        <w:tc>
          <w:tcPr>
            <w:tcW w:w="930" w:type="dxa"/>
          </w:tcPr>
          <w:p w14:paraId="4A4F287E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1.0</w:t>
            </w:r>
          </w:p>
        </w:tc>
        <w:tc>
          <w:tcPr>
            <w:tcW w:w="1181" w:type="dxa"/>
          </w:tcPr>
          <w:p w14:paraId="4C30D3D9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1330</w:t>
            </w:r>
          </w:p>
        </w:tc>
        <w:tc>
          <w:tcPr>
            <w:tcW w:w="1492" w:type="dxa"/>
          </w:tcPr>
          <w:p w14:paraId="50EDE2CE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404</w:t>
            </w:r>
          </w:p>
        </w:tc>
      </w:tr>
      <w:tr w14:paraId="06E9E9F3">
        <w:tc>
          <w:tcPr>
            <w:tcW w:w="1393" w:type="dxa"/>
            <w:shd w:val="clear" w:color="auto" w:fill="FFFFFF"/>
          </w:tcPr>
          <w:p w14:paraId="3B64BFF0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hibpe+hearte</w:t>
            </w:r>
          </w:p>
        </w:tc>
        <w:tc>
          <w:tcPr>
            <w:tcW w:w="1539" w:type="dxa"/>
            <w:shd w:val="clear" w:color="auto" w:fill="FFFFFF"/>
          </w:tcPr>
          <w:p w14:paraId="1C9314DC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HTN + Heart</w:t>
            </w:r>
          </w:p>
        </w:tc>
        <w:tc>
          <w:tcPr>
            <w:tcW w:w="596" w:type="dxa"/>
            <w:shd w:val="clear" w:color="auto" w:fill="FFFFFF"/>
          </w:tcPr>
          <w:p w14:paraId="589DC53A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dyad</w:t>
            </w:r>
          </w:p>
        </w:tc>
        <w:tc>
          <w:tcPr>
            <w:tcW w:w="543" w:type="dxa"/>
            <w:shd w:val="clear" w:color="auto" w:fill="FFFFFF"/>
          </w:tcPr>
          <w:p w14:paraId="31415021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1.632</w:t>
            </w:r>
          </w:p>
        </w:tc>
        <w:tc>
          <w:tcPr>
            <w:tcW w:w="543" w:type="dxa"/>
            <w:shd w:val="clear" w:color="auto" w:fill="FFFFFF"/>
          </w:tcPr>
          <w:p w14:paraId="784E454C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1.338</w:t>
            </w:r>
          </w:p>
        </w:tc>
        <w:tc>
          <w:tcPr>
            <w:tcW w:w="608" w:type="dxa"/>
            <w:shd w:val="clear" w:color="auto" w:fill="FFFFFF"/>
          </w:tcPr>
          <w:p w14:paraId="1CF91E60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1.991</w:t>
            </w:r>
          </w:p>
        </w:tc>
        <w:tc>
          <w:tcPr>
            <w:tcW w:w="717" w:type="dxa"/>
            <w:shd w:val="clear" w:color="auto" w:fill="FFFFFF"/>
          </w:tcPr>
          <w:p w14:paraId="37629AA7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0.0</w:t>
            </w:r>
          </w:p>
        </w:tc>
        <w:tc>
          <w:tcPr>
            <w:tcW w:w="596" w:type="dxa"/>
            <w:shd w:val="clear" w:color="auto" w:fill="FFFFFF"/>
          </w:tcPr>
          <w:p w14:paraId="46BE2F9C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***</w:t>
            </w:r>
          </w:p>
        </w:tc>
        <w:tc>
          <w:tcPr>
            <w:tcW w:w="516" w:type="dxa"/>
            <w:shd w:val="clear" w:color="auto" w:fill="FFFFFF"/>
          </w:tcPr>
          <w:p w14:paraId="3110C98B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77.8</w:t>
            </w:r>
          </w:p>
        </w:tc>
        <w:tc>
          <w:tcPr>
            <w:tcW w:w="676" w:type="dxa"/>
            <w:shd w:val="clear" w:color="auto" w:fill="FFFFFF"/>
          </w:tcPr>
          <w:p w14:paraId="25D721BD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0.0356</w:t>
            </w:r>
          </w:p>
        </w:tc>
        <w:tc>
          <w:tcPr>
            <w:tcW w:w="450" w:type="dxa"/>
            <w:shd w:val="clear" w:color="auto" w:fill="FFFFFF"/>
          </w:tcPr>
          <w:p w14:paraId="4C5E185C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6</w:t>
            </w:r>
          </w:p>
        </w:tc>
        <w:tc>
          <w:tcPr>
            <w:tcW w:w="583" w:type="dxa"/>
            <w:shd w:val="clear" w:color="auto" w:fill="FFFFFF"/>
          </w:tcPr>
          <w:p w14:paraId="270F2186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1.073</w:t>
            </w:r>
          </w:p>
        </w:tc>
        <w:tc>
          <w:tcPr>
            <w:tcW w:w="636" w:type="dxa"/>
            <w:shd w:val="clear" w:color="auto" w:fill="FFFFFF"/>
          </w:tcPr>
          <w:p w14:paraId="25F1D1EC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2.483</w:t>
            </w:r>
          </w:p>
        </w:tc>
        <w:tc>
          <w:tcPr>
            <w:tcW w:w="887" w:type="dxa"/>
            <w:shd w:val="clear" w:color="auto" w:fill="FFFFFF"/>
          </w:tcPr>
          <w:p w14:paraId="24F497A1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False</w:t>
            </w:r>
          </w:p>
        </w:tc>
        <w:tc>
          <w:tcPr>
            <w:tcW w:w="930" w:type="dxa"/>
            <w:shd w:val="clear" w:color="auto" w:fill="FFFFFF"/>
          </w:tcPr>
          <w:p w14:paraId="1EC08F15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1.0</w:t>
            </w:r>
          </w:p>
        </w:tc>
        <w:tc>
          <w:tcPr>
            <w:tcW w:w="1181" w:type="dxa"/>
            <w:shd w:val="clear" w:color="auto" w:fill="FFFFFF"/>
          </w:tcPr>
          <w:p w14:paraId="0C95A91E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3708</w:t>
            </w:r>
          </w:p>
        </w:tc>
        <w:tc>
          <w:tcPr>
            <w:tcW w:w="1492" w:type="dxa"/>
            <w:shd w:val="clear" w:color="auto" w:fill="FFFFFF"/>
          </w:tcPr>
          <w:p w14:paraId="46258DF6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1086</w:t>
            </w:r>
          </w:p>
        </w:tc>
      </w:tr>
      <w:tr w14:paraId="5228CE2A">
        <w:tc>
          <w:tcPr>
            <w:tcW w:w="1393" w:type="dxa"/>
          </w:tcPr>
          <w:p w14:paraId="206DBFAD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hibpe+stroke</w:t>
            </w:r>
          </w:p>
        </w:tc>
        <w:tc>
          <w:tcPr>
            <w:tcW w:w="1539" w:type="dxa"/>
          </w:tcPr>
          <w:p w14:paraId="29BEBE77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HTN + Stroke</w:t>
            </w:r>
          </w:p>
        </w:tc>
        <w:tc>
          <w:tcPr>
            <w:tcW w:w="596" w:type="dxa"/>
          </w:tcPr>
          <w:p w14:paraId="6B996C58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dyad</w:t>
            </w:r>
          </w:p>
        </w:tc>
        <w:tc>
          <w:tcPr>
            <w:tcW w:w="543" w:type="dxa"/>
          </w:tcPr>
          <w:p w14:paraId="6D99E374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1.972</w:t>
            </w:r>
          </w:p>
        </w:tc>
        <w:tc>
          <w:tcPr>
            <w:tcW w:w="543" w:type="dxa"/>
          </w:tcPr>
          <w:p w14:paraId="028028DE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1.583</w:t>
            </w:r>
          </w:p>
        </w:tc>
        <w:tc>
          <w:tcPr>
            <w:tcW w:w="608" w:type="dxa"/>
          </w:tcPr>
          <w:p w14:paraId="455A9E1C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2.456</w:t>
            </w:r>
          </w:p>
        </w:tc>
        <w:tc>
          <w:tcPr>
            <w:tcW w:w="717" w:type="dxa"/>
          </w:tcPr>
          <w:p w14:paraId="27448CDF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0.0</w:t>
            </w:r>
          </w:p>
        </w:tc>
        <w:tc>
          <w:tcPr>
            <w:tcW w:w="596" w:type="dxa"/>
          </w:tcPr>
          <w:p w14:paraId="7B4DDD48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***</w:t>
            </w:r>
          </w:p>
        </w:tc>
        <w:tc>
          <w:tcPr>
            <w:tcW w:w="516" w:type="dxa"/>
          </w:tcPr>
          <w:p w14:paraId="7A1FCA15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62.6</w:t>
            </w:r>
          </w:p>
        </w:tc>
        <w:tc>
          <w:tcPr>
            <w:tcW w:w="676" w:type="dxa"/>
          </w:tcPr>
          <w:p w14:paraId="3D600AF7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0.0381</w:t>
            </w:r>
          </w:p>
        </w:tc>
        <w:tc>
          <w:tcPr>
            <w:tcW w:w="450" w:type="dxa"/>
          </w:tcPr>
          <w:p w14:paraId="7227FC45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6</w:t>
            </w:r>
          </w:p>
        </w:tc>
        <w:tc>
          <w:tcPr>
            <w:tcW w:w="583" w:type="dxa"/>
          </w:tcPr>
          <w:p w14:paraId="2B2F0737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1.268</w:t>
            </w:r>
          </w:p>
        </w:tc>
        <w:tc>
          <w:tcPr>
            <w:tcW w:w="636" w:type="dxa"/>
          </w:tcPr>
          <w:p w14:paraId="3BD8E59E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3.066</w:t>
            </w:r>
          </w:p>
        </w:tc>
        <w:tc>
          <w:tcPr>
            <w:tcW w:w="887" w:type="dxa"/>
          </w:tcPr>
          <w:p w14:paraId="71A830E8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False</w:t>
            </w:r>
          </w:p>
        </w:tc>
        <w:tc>
          <w:tcPr>
            <w:tcW w:w="930" w:type="dxa"/>
          </w:tcPr>
          <w:p w14:paraId="27234392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1.0</w:t>
            </w:r>
          </w:p>
        </w:tc>
        <w:tc>
          <w:tcPr>
            <w:tcW w:w="1181" w:type="dxa"/>
          </w:tcPr>
          <w:p w14:paraId="4B4B30B6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1145</w:t>
            </w:r>
          </w:p>
        </w:tc>
        <w:tc>
          <w:tcPr>
            <w:tcW w:w="1492" w:type="dxa"/>
          </w:tcPr>
          <w:p w14:paraId="049B4C10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360</w:t>
            </w:r>
          </w:p>
        </w:tc>
      </w:tr>
      <w:tr w14:paraId="14078C44">
        <w:tc>
          <w:tcPr>
            <w:tcW w:w="1393" w:type="dxa"/>
            <w:shd w:val="clear" w:color="auto" w:fill="FFFFFF"/>
          </w:tcPr>
          <w:p w14:paraId="184921FA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hibpe+lunge</w:t>
            </w:r>
          </w:p>
        </w:tc>
        <w:tc>
          <w:tcPr>
            <w:tcW w:w="1539" w:type="dxa"/>
            <w:shd w:val="clear" w:color="auto" w:fill="FFFFFF"/>
          </w:tcPr>
          <w:p w14:paraId="7D033BB2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HTN + Lung</w:t>
            </w:r>
          </w:p>
        </w:tc>
        <w:tc>
          <w:tcPr>
            <w:tcW w:w="596" w:type="dxa"/>
            <w:shd w:val="clear" w:color="auto" w:fill="FFFFFF"/>
          </w:tcPr>
          <w:p w14:paraId="741C5FCF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dyad</w:t>
            </w:r>
          </w:p>
        </w:tc>
        <w:tc>
          <w:tcPr>
            <w:tcW w:w="543" w:type="dxa"/>
            <w:shd w:val="clear" w:color="auto" w:fill="FFFFFF"/>
          </w:tcPr>
          <w:p w14:paraId="4EB72A9C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2.028</w:t>
            </w:r>
          </w:p>
        </w:tc>
        <w:tc>
          <w:tcPr>
            <w:tcW w:w="543" w:type="dxa"/>
            <w:shd w:val="clear" w:color="auto" w:fill="FFFFFF"/>
          </w:tcPr>
          <w:p w14:paraId="16AD9243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1.403</w:t>
            </w:r>
          </w:p>
        </w:tc>
        <w:tc>
          <w:tcPr>
            <w:tcW w:w="608" w:type="dxa"/>
            <w:shd w:val="clear" w:color="auto" w:fill="FFFFFF"/>
          </w:tcPr>
          <w:p w14:paraId="045AFDEC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2.931</w:t>
            </w:r>
          </w:p>
        </w:tc>
        <w:tc>
          <w:tcPr>
            <w:tcW w:w="717" w:type="dxa"/>
            <w:shd w:val="clear" w:color="auto" w:fill="FFFFFF"/>
          </w:tcPr>
          <w:p w14:paraId="646B6AAE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0.00022</w:t>
            </w:r>
          </w:p>
        </w:tc>
        <w:tc>
          <w:tcPr>
            <w:tcW w:w="596" w:type="dxa"/>
            <w:shd w:val="clear" w:color="auto" w:fill="FFFFFF"/>
          </w:tcPr>
          <w:p w14:paraId="47BAA8B5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***</w:t>
            </w:r>
          </w:p>
        </w:tc>
        <w:tc>
          <w:tcPr>
            <w:tcW w:w="516" w:type="dxa"/>
            <w:shd w:val="clear" w:color="auto" w:fill="FFFFFF"/>
          </w:tcPr>
          <w:p w14:paraId="34137409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83.0</w:t>
            </w:r>
          </w:p>
        </w:tc>
        <w:tc>
          <w:tcPr>
            <w:tcW w:w="676" w:type="dxa"/>
            <w:shd w:val="clear" w:color="auto" w:fill="FFFFFF"/>
          </w:tcPr>
          <w:p w14:paraId="62B5C3E5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0.1482</w:t>
            </w:r>
          </w:p>
        </w:tc>
        <w:tc>
          <w:tcPr>
            <w:tcW w:w="450" w:type="dxa"/>
            <w:shd w:val="clear" w:color="auto" w:fill="FFFFFF"/>
          </w:tcPr>
          <w:p w14:paraId="02351864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6</w:t>
            </w:r>
          </w:p>
        </w:tc>
        <w:tc>
          <w:tcPr>
            <w:tcW w:w="583" w:type="dxa"/>
            <w:shd w:val="clear" w:color="auto" w:fill="FFFFFF"/>
          </w:tcPr>
          <w:p w14:paraId="6259C241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0.876</w:t>
            </w:r>
          </w:p>
        </w:tc>
        <w:tc>
          <w:tcPr>
            <w:tcW w:w="636" w:type="dxa"/>
            <w:shd w:val="clear" w:color="auto" w:fill="FFFFFF"/>
          </w:tcPr>
          <w:p w14:paraId="380279F7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4.696</w:t>
            </w:r>
          </w:p>
        </w:tc>
        <w:tc>
          <w:tcPr>
            <w:tcW w:w="887" w:type="dxa"/>
            <w:shd w:val="clear" w:color="auto" w:fill="FFFFFF"/>
          </w:tcPr>
          <w:p w14:paraId="59FEB4FE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True</w:t>
            </w:r>
          </w:p>
        </w:tc>
        <w:tc>
          <w:tcPr>
            <w:tcW w:w="930" w:type="dxa"/>
            <w:shd w:val="clear" w:color="auto" w:fill="FFFFFF"/>
          </w:tcPr>
          <w:p w14:paraId="2792954A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1.0</w:t>
            </w:r>
          </w:p>
        </w:tc>
        <w:tc>
          <w:tcPr>
            <w:tcW w:w="1181" w:type="dxa"/>
            <w:shd w:val="clear" w:color="auto" w:fill="FFFFFF"/>
          </w:tcPr>
          <w:p w14:paraId="1E1A6968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1072</w:t>
            </w:r>
          </w:p>
        </w:tc>
        <w:tc>
          <w:tcPr>
            <w:tcW w:w="1492" w:type="dxa"/>
            <w:shd w:val="clear" w:color="auto" w:fill="FFFFFF"/>
          </w:tcPr>
          <w:p w14:paraId="64EC2232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276</w:t>
            </w:r>
          </w:p>
        </w:tc>
      </w:tr>
      <w:tr w14:paraId="4AAA5DF8">
        <w:tc>
          <w:tcPr>
            <w:tcW w:w="1393" w:type="dxa"/>
          </w:tcPr>
          <w:p w14:paraId="01C44841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hibpe+arthre</w:t>
            </w:r>
          </w:p>
        </w:tc>
        <w:tc>
          <w:tcPr>
            <w:tcW w:w="1539" w:type="dxa"/>
          </w:tcPr>
          <w:p w14:paraId="3F61B126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HTN + Arthritis</w:t>
            </w:r>
          </w:p>
        </w:tc>
        <w:tc>
          <w:tcPr>
            <w:tcW w:w="596" w:type="dxa"/>
          </w:tcPr>
          <w:p w14:paraId="4D4B83F4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dyad</w:t>
            </w:r>
          </w:p>
        </w:tc>
        <w:tc>
          <w:tcPr>
            <w:tcW w:w="543" w:type="dxa"/>
          </w:tcPr>
          <w:p w14:paraId="22357DB1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1.259</w:t>
            </w:r>
          </w:p>
        </w:tc>
        <w:tc>
          <w:tcPr>
            <w:tcW w:w="543" w:type="dxa"/>
          </w:tcPr>
          <w:p w14:paraId="4B1A490E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1.136</w:t>
            </w:r>
          </w:p>
        </w:tc>
        <w:tc>
          <w:tcPr>
            <w:tcW w:w="608" w:type="dxa"/>
          </w:tcPr>
          <w:p w14:paraId="2922EFA6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1.395</w:t>
            </w:r>
          </w:p>
        </w:tc>
        <w:tc>
          <w:tcPr>
            <w:tcW w:w="717" w:type="dxa"/>
          </w:tcPr>
          <w:p w14:paraId="1A264561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2e-05</w:t>
            </w:r>
          </w:p>
        </w:tc>
        <w:tc>
          <w:tcPr>
            <w:tcW w:w="596" w:type="dxa"/>
          </w:tcPr>
          <w:p w14:paraId="58C65A61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***</w:t>
            </w:r>
          </w:p>
        </w:tc>
        <w:tc>
          <w:tcPr>
            <w:tcW w:w="516" w:type="dxa"/>
          </w:tcPr>
          <w:p w14:paraId="0F2FD60C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60.7</w:t>
            </w:r>
          </w:p>
        </w:tc>
        <w:tc>
          <w:tcPr>
            <w:tcW w:w="676" w:type="dxa"/>
          </w:tcPr>
          <w:p w14:paraId="7582F4A8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0.0076</w:t>
            </w:r>
          </w:p>
        </w:tc>
        <w:tc>
          <w:tcPr>
            <w:tcW w:w="450" w:type="dxa"/>
          </w:tcPr>
          <w:p w14:paraId="524B63BD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6</w:t>
            </w:r>
          </w:p>
        </w:tc>
        <w:tc>
          <w:tcPr>
            <w:tcW w:w="583" w:type="dxa"/>
          </w:tcPr>
          <w:p w14:paraId="17A67911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1.031</w:t>
            </w:r>
          </w:p>
        </w:tc>
        <w:tc>
          <w:tcPr>
            <w:tcW w:w="636" w:type="dxa"/>
          </w:tcPr>
          <w:p w14:paraId="254EB757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1.537</w:t>
            </w:r>
          </w:p>
        </w:tc>
        <w:tc>
          <w:tcPr>
            <w:tcW w:w="887" w:type="dxa"/>
          </w:tcPr>
          <w:p w14:paraId="77CF4D0E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False</w:t>
            </w:r>
          </w:p>
        </w:tc>
        <w:tc>
          <w:tcPr>
            <w:tcW w:w="930" w:type="dxa"/>
          </w:tcPr>
          <w:p w14:paraId="79FA7D95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0.83</w:t>
            </w:r>
          </w:p>
        </w:tc>
        <w:tc>
          <w:tcPr>
            <w:tcW w:w="1181" w:type="dxa"/>
          </w:tcPr>
          <w:p w14:paraId="4F11F210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10102</w:t>
            </w:r>
          </w:p>
        </w:tc>
        <w:tc>
          <w:tcPr>
            <w:tcW w:w="1492" w:type="dxa"/>
          </w:tcPr>
          <w:p w14:paraId="6717CF11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2593</w:t>
            </w:r>
          </w:p>
        </w:tc>
      </w:tr>
      <w:tr w14:paraId="04B57A37">
        <w:tc>
          <w:tcPr>
            <w:tcW w:w="1393" w:type="dxa"/>
            <w:shd w:val="clear" w:color="auto" w:fill="FFFFFF"/>
          </w:tcPr>
          <w:p w14:paraId="2A999195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diabe+hearte</w:t>
            </w:r>
          </w:p>
        </w:tc>
        <w:tc>
          <w:tcPr>
            <w:tcW w:w="1539" w:type="dxa"/>
            <w:shd w:val="clear" w:color="auto" w:fill="FFFFFF"/>
          </w:tcPr>
          <w:p w14:paraId="023DBE44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DM + Heart</w:t>
            </w:r>
          </w:p>
        </w:tc>
        <w:tc>
          <w:tcPr>
            <w:tcW w:w="596" w:type="dxa"/>
            <w:shd w:val="clear" w:color="auto" w:fill="FFFFFF"/>
          </w:tcPr>
          <w:p w14:paraId="7BBB1DC0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dyad</w:t>
            </w:r>
          </w:p>
        </w:tc>
        <w:tc>
          <w:tcPr>
            <w:tcW w:w="543" w:type="dxa"/>
            <w:shd w:val="clear" w:color="auto" w:fill="FFFFFF"/>
          </w:tcPr>
          <w:p w14:paraId="31C7DB64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2.503</w:t>
            </w:r>
          </w:p>
        </w:tc>
        <w:tc>
          <w:tcPr>
            <w:tcW w:w="543" w:type="dxa"/>
            <w:shd w:val="clear" w:color="auto" w:fill="FFFFFF"/>
          </w:tcPr>
          <w:p w14:paraId="498A3BBB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1.57</w:t>
            </w:r>
          </w:p>
        </w:tc>
        <w:tc>
          <w:tcPr>
            <w:tcW w:w="608" w:type="dxa"/>
            <w:shd w:val="clear" w:color="auto" w:fill="FFFFFF"/>
          </w:tcPr>
          <w:p w14:paraId="1EF0E08F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3.99</w:t>
            </w:r>
          </w:p>
        </w:tc>
        <w:tc>
          <w:tcPr>
            <w:tcW w:w="717" w:type="dxa"/>
            <w:shd w:val="clear" w:color="auto" w:fill="FFFFFF"/>
          </w:tcPr>
          <w:p w14:paraId="30351F82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0.00016</w:t>
            </w:r>
          </w:p>
        </w:tc>
        <w:tc>
          <w:tcPr>
            <w:tcW w:w="596" w:type="dxa"/>
            <w:shd w:val="clear" w:color="auto" w:fill="FFFFFF"/>
          </w:tcPr>
          <w:p w14:paraId="45B40C2D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***</w:t>
            </w:r>
          </w:p>
        </w:tc>
        <w:tc>
          <w:tcPr>
            <w:tcW w:w="516" w:type="dxa"/>
            <w:shd w:val="clear" w:color="auto" w:fill="FFFFFF"/>
          </w:tcPr>
          <w:p w14:paraId="1FFEC129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81.0</w:t>
            </w:r>
          </w:p>
        </w:tc>
        <w:tc>
          <w:tcPr>
            <w:tcW w:w="676" w:type="dxa"/>
            <w:shd w:val="clear" w:color="auto" w:fill="FFFFFF"/>
          </w:tcPr>
          <w:p w14:paraId="1773F8AC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0.2149</w:t>
            </w:r>
          </w:p>
        </w:tc>
        <w:tc>
          <w:tcPr>
            <w:tcW w:w="450" w:type="dxa"/>
            <w:shd w:val="clear" w:color="auto" w:fill="FFFFFF"/>
          </w:tcPr>
          <w:p w14:paraId="3F6E7E64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6</w:t>
            </w:r>
          </w:p>
        </w:tc>
        <w:tc>
          <w:tcPr>
            <w:tcW w:w="583" w:type="dxa"/>
            <w:shd w:val="clear" w:color="auto" w:fill="FFFFFF"/>
          </w:tcPr>
          <w:p w14:paraId="50BE4762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0.902</w:t>
            </w:r>
          </w:p>
        </w:tc>
        <w:tc>
          <w:tcPr>
            <w:tcW w:w="636" w:type="dxa"/>
            <w:shd w:val="clear" w:color="auto" w:fill="FFFFFF"/>
          </w:tcPr>
          <w:p w14:paraId="2BDF5A7E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6.949</w:t>
            </w:r>
          </w:p>
        </w:tc>
        <w:tc>
          <w:tcPr>
            <w:tcW w:w="887" w:type="dxa"/>
            <w:shd w:val="clear" w:color="auto" w:fill="FFFFFF"/>
          </w:tcPr>
          <w:p w14:paraId="6CEE5DA5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True</w:t>
            </w:r>
          </w:p>
        </w:tc>
        <w:tc>
          <w:tcPr>
            <w:tcW w:w="930" w:type="dxa"/>
            <w:shd w:val="clear" w:color="auto" w:fill="FFFFFF"/>
          </w:tcPr>
          <w:p w14:paraId="0953EA5B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0.83</w:t>
            </w:r>
          </w:p>
        </w:tc>
        <w:tc>
          <w:tcPr>
            <w:tcW w:w="1181" w:type="dxa"/>
            <w:shd w:val="clear" w:color="auto" w:fill="FFFFFF"/>
          </w:tcPr>
          <w:p w14:paraId="2730B555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559</w:t>
            </w:r>
          </w:p>
        </w:tc>
        <w:tc>
          <w:tcPr>
            <w:tcW w:w="1492" w:type="dxa"/>
            <w:shd w:val="clear" w:color="auto" w:fill="FFFFFF"/>
          </w:tcPr>
          <w:p w14:paraId="78B564D8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218</w:t>
            </w:r>
          </w:p>
        </w:tc>
      </w:tr>
      <w:tr w14:paraId="1FE1E275">
        <w:tc>
          <w:tcPr>
            <w:tcW w:w="1393" w:type="dxa"/>
          </w:tcPr>
          <w:p w14:paraId="5FBD991C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diabe+arthre</w:t>
            </w:r>
          </w:p>
        </w:tc>
        <w:tc>
          <w:tcPr>
            <w:tcW w:w="1539" w:type="dxa"/>
          </w:tcPr>
          <w:p w14:paraId="43B362E2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DM + Arthritis</w:t>
            </w:r>
          </w:p>
        </w:tc>
        <w:tc>
          <w:tcPr>
            <w:tcW w:w="596" w:type="dxa"/>
          </w:tcPr>
          <w:p w14:paraId="5A11567C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dyad</w:t>
            </w:r>
          </w:p>
        </w:tc>
        <w:tc>
          <w:tcPr>
            <w:tcW w:w="543" w:type="dxa"/>
          </w:tcPr>
          <w:p w14:paraId="345DD2B3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1.752</w:t>
            </w:r>
          </w:p>
        </w:tc>
        <w:tc>
          <w:tcPr>
            <w:tcW w:w="543" w:type="dxa"/>
          </w:tcPr>
          <w:p w14:paraId="7BDDCAF6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1.409</w:t>
            </w:r>
          </w:p>
        </w:tc>
        <w:tc>
          <w:tcPr>
            <w:tcW w:w="608" w:type="dxa"/>
          </w:tcPr>
          <w:p w14:paraId="7BEA5E5D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2.179</w:t>
            </w:r>
          </w:p>
        </w:tc>
        <w:tc>
          <w:tcPr>
            <w:tcW w:w="717" w:type="dxa"/>
          </w:tcPr>
          <w:p w14:paraId="772C04C6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0.0</w:t>
            </w:r>
          </w:p>
        </w:tc>
        <w:tc>
          <w:tcPr>
            <w:tcW w:w="596" w:type="dxa"/>
          </w:tcPr>
          <w:p w14:paraId="1F95B1F1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***</w:t>
            </w:r>
          </w:p>
        </w:tc>
        <w:tc>
          <w:tcPr>
            <w:tcW w:w="516" w:type="dxa"/>
          </w:tcPr>
          <w:p w14:paraId="2EBDE05E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55.4</w:t>
            </w:r>
          </w:p>
        </w:tc>
        <w:tc>
          <w:tcPr>
            <w:tcW w:w="676" w:type="dxa"/>
          </w:tcPr>
          <w:p w14:paraId="0BAB068B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0.0309</w:t>
            </w:r>
          </w:p>
        </w:tc>
        <w:tc>
          <w:tcPr>
            <w:tcW w:w="450" w:type="dxa"/>
          </w:tcPr>
          <w:p w14:paraId="6635651A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6</w:t>
            </w:r>
          </w:p>
        </w:tc>
        <w:tc>
          <w:tcPr>
            <w:tcW w:w="583" w:type="dxa"/>
          </w:tcPr>
          <w:p w14:paraId="1A876F6D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1.165</w:t>
            </w:r>
          </w:p>
        </w:tc>
        <w:tc>
          <w:tcPr>
            <w:tcW w:w="636" w:type="dxa"/>
          </w:tcPr>
          <w:p w14:paraId="6EBE93EF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2.635</w:t>
            </w:r>
          </w:p>
        </w:tc>
        <w:tc>
          <w:tcPr>
            <w:tcW w:w="887" w:type="dxa"/>
          </w:tcPr>
          <w:p w14:paraId="318EF4B5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False</w:t>
            </w:r>
          </w:p>
        </w:tc>
        <w:tc>
          <w:tcPr>
            <w:tcW w:w="930" w:type="dxa"/>
          </w:tcPr>
          <w:p w14:paraId="2675C960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1.0</w:t>
            </w:r>
          </w:p>
        </w:tc>
        <w:tc>
          <w:tcPr>
            <w:tcW w:w="1181" w:type="dxa"/>
          </w:tcPr>
          <w:p w14:paraId="15B80A77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1207</w:t>
            </w:r>
          </w:p>
        </w:tc>
        <w:tc>
          <w:tcPr>
            <w:tcW w:w="1492" w:type="dxa"/>
          </w:tcPr>
          <w:p w14:paraId="4A216C8B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366</w:t>
            </w:r>
          </w:p>
        </w:tc>
      </w:tr>
      <w:tr w14:paraId="71382A35">
        <w:tc>
          <w:tcPr>
            <w:tcW w:w="1393" w:type="dxa"/>
            <w:shd w:val="clear" w:color="auto" w:fill="FFFFFF"/>
          </w:tcPr>
          <w:p w14:paraId="103BB9D1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cancre+arthre</w:t>
            </w:r>
          </w:p>
        </w:tc>
        <w:tc>
          <w:tcPr>
            <w:tcW w:w="1539" w:type="dxa"/>
            <w:shd w:val="clear" w:color="auto" w:fill="FFFFFF"/>
          </w:tcPr>
          <w:p w14:paraId="30252164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Cancer + Arthritis</w:t>
            </w:r>
          </w:p>
        </w:tc>
        <w:tc>
          <w:tcPr>
            <w:tcW w:w="596" w:type="dxa"/>
            <w:shd w:val="clear" w:color="auto" w:fill="FFFFFF"/>
          </w:tcPr>
          <w:p w14:paraId="685AA452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dyad</w:t>
            </w:r>
          </w:p>
        </w:tc>
        <w:tc>
          <w:tcPr>
            <w:tcW w:w="543" w:type="dxa"/>
            <w:shd w:val="clear" w:color="auto" w:fill="FFFFFF"/>
          </w:tcPr>
          <w:p w14:paraId="35AA6D97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1.649</w:t>
            </w:r>
          </w:p>
        </w:tc>
        <w:tc>
          <w:tcPr>
            <w:tcW w:w="543" w:type="dxa"/>
            <w:shd w:val="clear" w:color="auto" w:fill="FFFFFF"/>
          </w:tcPr>
          <w:p w14:paraId="40CEF671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1.307</w:t>
            </w:r>
          </w:p>
        </w:tc>
        <w:tc>
          <w:tcPr>
            <w:tcW w:w="608" w:type="dxa"/>
            <w:shd w:val="clear" w:color="auto" w:fill="FFFFFF"/>
          </w:tcPr>
          <w:p w14:paraId="3FE0020A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2.08</w:t>
            </w:r>
          </w:p>
        </w:tc>
        <w:tc>
          <w:tcPr>
            <w:tcW w:w="717" w:type="dxa"/>
            <w:shd w:val="clear" w:color="auto" w:fill="FFFFFF"/>
          </w:tcPr>
          <w:p w14:paraId="27A8474A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4e-05</w:t>
            </w:r>
          </w:p>
        </w:tc>
        <w:tc>
          <w:tcPr>
            <w:tcW w:w="596" w:type="dxa"/>
            <w:shd w:val="clear" w:color="auto" w:fill="FFFFFF"/>
          </w:tcPr>
          <w:p w14:paraId="42C0C407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***</w:t>
            </w:r>
          </w:p>
        </w:tc>
        <w:tc>
          <w:tcPr>
            <w:tcW w:w="516" w:type="dxa"/>
            <w:shd w:val="clear" w:color="auto" w:fill="FFFFFF"/>
          </w:tcPr>
          <w:p w14:paraId="70C495B0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50.9</w:t>
            </w:r>
          </w:p>
        </w:tc>
        <w:tc>
          <w:tcPr>
            <w:tcW w:w="676" w:type="dxa"/>
            <w:shd w:val="clear" w:color="auto" w:fill="FFFFFF"/>
          </w:tcPr>
          <w:p w14:paraId="36E1FED3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0.0307</w:t>
            </w:r>
          </w:p>
        </w:tc>
        <w:tc>
          <w:tcPr>
            <w:tcW w:w="450" w:type="dxa"/>
            <w:shd w:val="clear" w:color="auto" w:fill="FFFFFF"/>
          </w:tcPr>
          <w:p w14:paraId="69681993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6</w:t>
            </w:r>
          </w:p>
        </w:tc>
        <w:tc>
          <w:tcPr>
            <w:tcW w:w="583" w:type="dxa"/>
            <w:shd w:val="clear" w:color="auto" w:fill="FFFFFF"/>
          </w:tcPr>
          <w:p w14:paraId="1AC31011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1.089</w:t>
            </w:r>
          </w:p>
        </w:tc>
        <w:tc>
          <w:tcPr>
            <w:tcW w:w="636" w:type="dxa"/>
            <w:shd w:val="clear" w:color="auto" w:fill="FFFFFF"/>
          </w:tcPr>
          <w:p w14:paraId="61D5E4F1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2.496</w:t>
            </w:r>
          </w:p>
        </w:tc>
        <w:tc>
          <w:tcPr>
            <w:tcW w:w="887" w:type="dxa"/>
            <w:shd w:val="clear" w:color="auto" w:fill="FFFFFF"/>
          </w:tcPr>
          <w:p w14:paraId="5DA6098E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False</w:t>
            </w:r>
          </w:p>
        </w:tc>
        <w:tc>
          <w:tcPr>
            <w:tcW w:w="930" w:type="dxa"/>
            <w:shd w:val="clear" w:color="auto" w:fill="FFFFFF"/>
          </w:tcPr>
          <w:p w14:paraId="3CAD0E1E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0.83</w:t>
            </w:r>
          </w:p>
        </w:tc>
        <w:tc>
          <w:tcPr>
            <w:tcW w:w="1181" w:type="dxa"/>
            <w:shd w:val="clear" w:color="auto" w:fill="FFFFFF"/>
          </w:tcPr>
          <w:p w14:paraId="4DB231AD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1126</w:t>
            </w:r>
          </w:p>
        </w:tc>
        <w:tc>
          <w:tcPr>
            <w:tcW w:w="1492" w:type="dxa"/>
            <w:shd w:val="clear" w:color="auto" w:fill="FFFFFF"/>
          </w:tcPr>
          <w:p w14:paraId="78641966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375</w:t>
            </w:r>
          </w:p>
        </w:tc>
      </w:tr>
      <w:tr w14:paraId="5E062C0E">
        <w:tc>
          <w:tcPr>
            <w:tcW w:w="1393" w:type="dxa"/>
          </w:tcPr>
          <w:p w14:paraId="435DDE22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hearte+lunge</w:t>
            </w:r>
          </w:p>
        </w:tc>
        <w:tc>
          <w:tcPr>
            <w:tcW w:w="1539" w:type="dxa"/>
          </w:tcPr>
          <w:p w14:paraId="27F3B127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Heart + Lung</w:t>
            </w:r>
          </w:p>
        </w:tc>
        <w:tc>
          <w:tcPr>
            <w:tcW w:w="596" w:type="dxa"/>
          </w:tcPr>
          <w:p w14:paraId="6FE2D931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dyad</w:t>
            </w:r>
          </w:p>
        </w:tc>
        <w:tc>
          <w:tcPr>
            <w:tcW w:w="543" w:type="dxa"/>
          </w:tcPr>
          <w:p w14:paraId="0993A498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5.102</w:t>
            </w:r>
          </w:p>
        </w:tc>
        <w:tc>
          <w:tcPr>
            <w:tcW w:w="543" w:type="dxa"/>
          </w:tcPr>
          <w:p w14:paraId="710F8245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2.546</w:t>
            </w:r>
          </w:p>
        </w:tc>
        <w:tc>
          <w:tcPr>
            <w:tcW w:w="608" w:type="dxa"/>
          </w:tcPr>
          <w:p w14:paraId="2D50EFEA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10.225</w:t>
            </w:r>
          </w:p>
        </w:tc>
        <w:tc>
          <w:tcPr>
            <w:tcW w:w="717" w:type="dxa"/>
          </w:tcPr>
          <w:p w14:paraId="114FE19C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1e-05</w:t>
            </w:r>
          </w:p>
        </w:tc>
        <w:tc>
          <w:tcPr>
            <w:tcW w:w="596" w:type="dxa"/>
          </w:tcPr>
          <w:p w14:paraId="1DB52E04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***</w:t>
            </w:r>
          </w:p>
        </w:tc>
        <w:tc>
          <w:tcPr>
            <w:tcW w:w="516" w:type="dxa"/>
          </w:tcPr>
          <w:p w14:paraId="6E7D70EA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92.0</w:t>
            </w:r>
          </w:p>
        </w:tc>
        <w:tc>
          <w:tcPr>
            <w:tcW w:w="676" w:type="dxa"/>
          </w:tcPr>
          <w:p w14:paraId="0D823C98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0.4911</w:t>
            </w:r>
          </w:p>
        </w:tc>
        <w:tc>
          <w:tcPr>
            <w:tcW w:w="450" w:type="dxa"/>
          </w:tcPr>
          <w:p w14:paraId="0347D0C7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5</w:t>
            </w:r>
          </w:p>
        </w:tc>
        <w:tc>
          <w:tcPr>
            <w:tcW w:w="583" w:type="dxa"/>
          </w:tcPr>
          <w:p w14:paraId="44AE94F5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1.094</w:t>
            </w:r>
          </w:p>
        </w:tc>
        <w:tc>
          <w:tcPr>
            <w:tcW w:w="636" w:type="dxa"/>
          </w:tcPr>
          <w:p w14:paraId="34A186CE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23.786</w:t>
            </w:r>
          </w:p>
        </w:tc>
        <w:tc>
          <w:tcPr>
            <w:tcW w:w="887" w:type="dxa"/>
          </w:tcPr>
          <w:p w14:paraId="532467DA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False</w:t>
            </w:r>
          </w:p>
        </w:tc>
        <w:tc>
          <w:tcPr>
            <w:tcW w:w="930" w:type="dxa"/>
          </w:tcPr>
          <w:p w14:paraId="4D2154F3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1.0</w:t>
            </w:r>
          </w:p>
        </w:tc>
        <w:tc>
          <w:tcPr>
            <w:tcW w:w="1181" w:type="dxa"/>
          </w:tcPr>
          <w:p w14:paraId="25C9B447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380</w:t>
            </w:r>
          </w:p>
        </w:tc>
        <w:tc>
          <w:tcPr>
            <w:tcW w:w="1492" w:type="dxa"/>
          </w:tcPr>
          <w:p w14:paraId="26EC8A88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159</w:t>
            </w:r>
          </w:p>
        </w:tc>
      </w:tr>
      <w:tr w14:paraId="3C5A8057">
        <w:tc>
          <w:tcPr>
            <w:tcW w:w="1393" w:type="dxa"/>
            <w:shd w:val="clear" w:color="auto" w:fill="FFFFFF"/>
          </w:tcPr>
          <w:p w14:paraId="144DB7DC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hearte+arthre</w:t>
            </w:r>
          </w:p>
        </w:tc>
        <w:tc>
          <w:tcPr>
            <w:tcW w:w="1539" w:type="dxa"/>
            <w:shd w:val="clear" w:color="auto" w:fill="FFFFFF"/>
          </w:tcPr>
          <w:p w14:paraId="27EE7EC8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Heart + Arthritis</w:t>
            </w:r>
          </w:p>
        </w:tc>
        <w:tc>
          <w:tcPr>
            <w:tcW w:w="596" w:type="dxa"/>
            <w:shd w:val="clear" w:color="auto" w:fill="FFFFFF"/>
          </w:tcPr>
          <w:p w14:paraId="3581E6D8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dyad</w:t>
            </w:r>
          </w:p>
        </w:tc>
        <w:tc>
          <w:tcPr>
            <w:tcW w:w="543" w:type="dxa"/>
            <w:shd w:val="clear" w:color="auto" w:fill="FFFFFF"/>
          </w:tcPr>
          <w:p w14:paraId="7B1A335B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1.359</w:t>
            </w:r>
          </w:p>
        </w:tc>
        <w:tc>
          <w:tcPr>
            <w:tcW w:w="543" w:type="dxa"/>
            <w:shd w:val="clear" w:color="auto" w:fill="FFFFFF"/>
          </w:tcPr>
          <w:p w14:paraId="5F9AA3D8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1.15</w:t>
            </w:r>
          </w:p>
        </w:tc>
        <w:tc>
          <w:tcPr>
            <w:tcW w:w="608" w:type="dxa"/>
            <w:shd w:val="clear" w:color="auto" w:fill="FFFFFF"/>
          </w:tcPr>
          <w:p w14:paraId="29BBE923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1.607</w:t>
            </w:r>
          </w:p>
        </w:tc>
        <w:tc>
          <w:tcPr>
            <w:tcW w:w="717" w:type="dxa"/>
            <w:shd w:val="clear" w:color="auto" w:fill="FFFFFF"/>
          </w:tcPr>
          <w:p w14:paraId="3683FCFC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0.00042</w:t>
            </w:r>
          </w:p>
        </w:tc>
        <w:tc>
          <w:tcPr>
            <w:tcW w:w="596" w:type="dxa"/>
            <w:shd w:val="clear" w:color="auto" w:fill="FFFFFF"/>
          </w:tcPr>
          <w:p w14:paraId="7749FFAC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***</w:t>
            </w:r>
          </w:p>
        </w:tc>
        <w:tc>
          <w:tcPr>
            <w:tcW w:w="516" w:type="dxa"/>
            <w:shd w:val="clear" w:color="auto" w:fill="FFFFFF"/>
          </w:tcPr>
          <w:p w14:paraId="0BFDEC6E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52.1</w:t>
            </w:r>
          </w:p>
        </w:tc>
        <w:tc>
          <w:tcPr>
            <w:tcW w:w="676" w:type="dxa"/>
            <w:shd w:val="clear" w:color="auto" w:fill="FFFFFF"/>
          </w:tcPr>
          <w:p w14:paraId="7BC07ADD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0.0165</w:t>
            </w:r>
          </w:p>
        </w:tc>
        <w:tc>
          <w:tcPr>
            <w:tcW w:w="450" w:type="dxa"/>
            <w:shd w:val="clear" w:color="auto" w:fill="FFFFFF"/>
          </w:tcPr>
          <w:p w14:paraId="5D309688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6</w:t>
            </w:r>
          </w:p>
        </w:tc>
        <w:tc>
          <w:tcPr>
            <w:tcW w:w="583" w:type="dxa"/>
            <w:shd w:val="clear" w:color="auto" w:fill="FFFFFF"/>
          </w:tcPr>
          <w:p w14:paraId="40A4D393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1.005</w:t>
            </w:r>
          </w:p>
        </w:tc>
        <w:tc>
          <w:tcPr>
            <w:tcW w:w="636" w:type="dxa"/>
            <w:shd w:val="clear" w:color="auto" w:fill="FFFFFF"/>
          </w:tcPr>
          <w:p w14:paraId="2BF2A3C8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1.838</w:t>
            </w:r>
          </w:p>
        </w:tc>
        <w:tc>
          <w:tcPr>
            <w:tcW w:w="887" w:type="dxa"/>
            <w:shd w:val="clear" w:color="auto" w:fill="FFFFFF"/>
          </w:tcPr>
          <w:p w14:paraId="69CC00DB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False</w:t>
            </w:r>
          </w:p>
        </w:tc>
        <w:tc>
          <w:tcPr>
            <w:tcW w:w="930" w:type="dxa"/>
            <w:shd w:val="clear" w:color="auto" w:fill="FFFFFF"/>
          </w:tcPr>
          <w:p w14:paraId="5467EC93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0.67</w:t>
            </w:r>
          </w:p>
        </w:tc>
        <w:tc>
          <w:tcPr>
            <w:tcW w:w="1181" w:type="dxa"/>
            <w:shd w:val="clear" w:color="auto" w:fill="FFFFFF"/>
          </w:tcPr>
          <w:p w14:paraId="1E93DA52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1948</w:t>
            </w:r>
          </w:p>
        </w:tc>
        <w:tc>
          <w:tcPr>
            <w:tcW w:w="1492" w:type="dxa"/>
            <w:shd w:val="clear" w:color="auto" w:fill="FFFFFF"/>
          </w:tcPr>
          <w:p w14:paraId="1B61B9F5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686</w:t>
            </w:r>
          </w:p>
        </w:tc>
      </w:tr>
      <w:tr w14:paraId="6CB6E049">
        <w:tc>
          <w:tcPr>
            <w:tcW w:w="1393" w:type="dxa"/>
          </w:tcPr>
          <w:p w14:paraId="1F27D7C7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stroke+arthre</w:t>
            </w:r>
          </w:p>
        </w:tc>
        <w:tc>
          <w:tcPr>
            <w:tcW w:w="1539" w:type="dxa"/>
          </w:tcPr>
          <w:p w14:paraId="6B68AE13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Stroke + Arthritis</w:t>
            </w:r>
          </w:p>
        </w:tc>
        <w:tc>
          <w:tcPr>
            <w:tcW w:w="596" w:type="dxa"/>
          </w:tcPr>
          <w:p w14:paraId="1790DFD2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dyad</w:t>
            </w:r>
          </w:p>
        </w:tc>
        <w:tc>
          <w:tcPr>
            <w:tcW w:w="543" w:type="dxa"/>
          </w:tcPr>
          <w:p w14:paraId="450CBAF2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1.927</w:t>
            </w:r>
          </w:p>
        </w:tc>
        <w:tc>
          <w:tcPr>
            <w:tcW w:w="543" w:type="dxa"/>
          </w:tcPr>
          <w:p w14:paraId="40E05352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1.582</w:t>
            </w:r>
          </w:p>
        </w:tc>
        <w:tc>
          <w:tcPr>
            <w:tcW w:w="608" w:type="dxa"/>
          </w:tcPr>
          <w:p w14:paraId="2BD21F15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2.346</w:t>
            </w:r>
          </w:p>
        </w:tc>
        <w:tc>
          <w:tcPr>
            <w:tcW w:w="717" w:type="dxa"/>
          </w:tcPr>
          <w:p w14:paraId="11CF502A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0.0</w:t>
            </w:r>
          </w:p>
        </w:tc>
        <w:tc>
          <w:tcPr>
            <w:tcW w:w="596" w:type="dxa"/>
          </w:tcPr>
          <w:p w14:paraId="3A482AEE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***</w:t>
            </w:r>
          </w:p>
        </w:tc>
        <w:tc>
          <w:tcPr>
            <w:tcW w:w="516" w:type="dxa"/>
          </w:tcPr>
          <w:p w14:paraId="639E2AA6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20.6</w:t>
            </w:r>
          </w:p>
        </w:tc>
        <w:tc>
          <w:tcPr>
            <w:tcW w:w="676" w:type="dxa"/>
          </w:tcPr>
          <w:p w14:paraId="23192A2D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0.0107</w:t>
            </w:r>
          </w:p>
        </w:tc>
        <w:tc>
          <w:tcPr>
            <w:tcW w:w="450" w:type="dxa"/>
          </w:tcPr>
          <w:p w14:paraId="03449C93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5</w:t>
            </w:r>
          </w:p>
        </w:tc>
        <w:tc>
          <w:tcPr>
            <w:tcW w:w="583" w:type="dxa"/>
          </w:tcPr>
          <w:p w14:paraId="10D87611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1.453</w:t>
            </w:r>
          </w:p>
        </w:tc>
        <w:tc>
          <w:tcPr>
            <w:tcW w:w="636" w:type="dxa"/>
          </w:tcPr>
          <w:p w14:paraId="47761A55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2.556</w:t>
            </w:r>
          </w:p>
        </w:tc>
        <w:tc>
          <w:tcPr>
            <w:tcW w:w="887" w:type="dxa"/>
          </w:tcPr>
          <w:p w14:paraId="368CF2D8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False</w:t>
            </w:r>
          </w:p>
        </w:tc>
        <w:tc>
          <w:tcPr>
            <w:tcW w:w="930" w:type="dxa"/>
          </w:tcPr>
          <w:p w14:paraId="68AE218A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1.0</w:t>
            </w:r>
          </w:p>
        </w:tc>
        <w:tc>
          <w:tcPr>
            <w:tcW w:w="1181" w:type="dxa"/>
          </w:tcPr>
          <w:p w14:paraId="56316A80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415</w:t>
            </w:r>
          </w:p>
        </w:tc>
        <w:tc>
          <w:tcPr>
            <w:tcW w:w="1492" w:type="dxa"/>
          </w:tcPr>
          <w:p w14:paraId="6ED2E84E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176</w:t>
            </w:r>
          </w:p>
        </w:tc>
      </w:tr>
      <w:tr w14:paraId="5B15D0BB">
        <w:tc>
          <w:tcPr>
            <w:tcW w:w="1393" w:type="dxa"/>
            <w:shd w:val="clear" w:color="auto" w:fill="FFFFFF"/>
          </w:tcPr>
          <w:p w14:paraId="01F5270F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lunge+arthre</w:t>
            </w:r>
          </w:p>
        </w:tc>
        <w:tc>
          <w:tcPr>
            <w:tcW w:w="1539" w:type="dxa"/>
            <w:shd w:val="clear" w:color="auto" w:fill="FFFFFF"/>
          </w:tcPr>
          <w:p w14:paraId="5CB98F4C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Lung + Arthritis</w:t>
            </w:r>
          </w:p>
        </w:tc>
        <w:tc>
          <w:tcPr>
            <w:tcW w:w="596" w:type="dxa"/>
            <w:shd w:val="clear" w:color="auto" w:fill="FFFFFF"/>
          </w:tcPr>
          <w:p w14:paraId="7BBF2743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dyad</w:t>
            </w:r>
          </w:p>
        </w:tc>
        <w:tc>
          <w:tcPr>
            <w:tcW w:w="543" w:type="dxa"/>
            <w:shd w:val="clear" w:color="auto" w:fill="FFFFFF"/>
          </w:tcPr>
          <w:p w14:paraId="090E20A9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1.923</w:t>
            </w:r>
          </w:p>
        </w:tc>
        <w:tc>
          <w:tcPr>
            <w:tcW w:w="543" w:type="dxa"/>
            <w:shd w:val="clear" w:color="auto" w:fill="FFFFFF"/>
          </w:tcPr>
          <w:p w14:paraId="7C955360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1.527</w:t>
            </w:r>
          </w:p>
        </w:tc>
        <w:tc>
          <w:tcPr>
            <w:tcW w:w="608" w:type="dxa"/>
            <w:shd w:val="clear" w:color="auto" w:fill="FFFFFF"/>
          </w:tcPr>
          <w:p w14:paraId="53A801BC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2.421</w:t>
            </w:r>
          </w:p>
        </w:tc>
        <w:tc>
          <w:tcPr>
            <w:tcW w:w="717" w:type="dxa"/>
            <w:shd w:val="clear" w:color="auto" w:fill="FFFFFF"/>
          </w:tcPr>
          <w:p w14:paraId="40D8441A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0.0</w:t>
            </w:r>
          </w:p>
        </w:tc>
        <w:tc>
          <w:tcPr>
            <w:tcW w:w="596" w:type="dxa"/>
            <w:shd w:val="clear" w:color="auto" w:fill="FFFFFF"/>
          </w:tcPr>
          <w:p w14:paraId="665A9F22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***</w:t>
            </w:r>
          </w:p>
        </w:tc>
        <w:tc>
          <w:tcPr>
            <w:tcW w:w="516" w:type="dxa"/>
            <w:shd w:val="clear" w:color="auto" w:fill="FFFFFF"/>
          </w:tcPr>
          <w:p w14:paraId="5A9B5CDA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66.6</w:t>
            </w:r>
          </w:p>
        </w:tc>
        <w:tc>
          <w:tcPr>
            <w:tcW w:w="676" w:type="dxa"/>
            <w:shd w:val="clear" w:color="auto" w:fill="FFFFFF"/>
          </w:tcPr>
          <w:p w14:paraId="445316AB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0.0419</w:t>
            </w:r>
          </w:p>
        </w:tc>
        <w:tc>
          <w:tcPr>
            <w:tcW w:w="450" w:type="dxa"/>
            <w:shd w:val="clear" w:color="auto" w:fill="FFFFFF"/>
          </w:tcPr>
          <w:p w14:paraId="47813DEF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6</w:t>
            </w:r>
          </w:p>
        </w:tc>
        <w:tc>
          <w:tcPr>
            <w:tcW w:w="583" w:type="dxa"/>
            <w:shd w:val="clear" w:color="auto" w:fill="FFFFFF"/>
          </w:tcPr>
          <w:p w14:paraId="21CBFF27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1.21</w:t>
            </w:r>
          </w:p>
        </w:tc>
        <w:tc>
          <w:tcPr>
            <w:tcW w:w="636" w:type="dxa"/>
            <w:shd w:val="clear" w:color="auto" w:fill="FFFFFF"/>
          </w:tcPr>
          <w:p w14:paraId="2A09165D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3.054</w:t>
            </w:r>
          </w:p>
        </w:tc>
        <w:tc>
          <w:tcPr>
            <w:tcW w:w="887" w:type="dxa"/>
            <w:shd w:val="clear" w:color="auto" w:fill="FFFFFF"/>
          </w:tcPr>
          <w:p w14:paraId="7C788C57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False</w:t>
            </w:r>
          </w:p>
        </w:tc>
        <w:tc>
          <w:tcPr>
            <w:tcW w:w="930" w:type="dxa"/>
            <w:shd w:val="clear" w:color="auto" w:fill="FFFFFF"/>
          </w:tcPr>
          <w:p w14:paraId="715D2756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1.0</w:t>
            </w:r>
          </w:p>
        </w:tc>
        <w:tc>
          <w:tcPr>
            <w:tcW w:w="1181" w:type="dxa"/>
            <w:shd w:val="clear" w:color="auto" w:fill="FFFFFF"/>
          </w:tcPr>
          <w:p w14:paraId="331EF3B5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1281</w:t>
            </w:r>
          </w:p>
        </w:tc>
        <w:tc>
          <w:tcPr>
            <w:tcW w:w="1492" w:type="dxa"/>
            <w:shd w:val="clear" w:color="auto" w:fill="FFFFFF"/>
          </w:tcPr>
          <w:p w14:paraId="78369A94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381</w:t>
            </w:r>
          </w:p>
        </w:tc>
      </w:tr>
      <w:tr w14:paraId="595A7A04">
        <w:tc>
          <w:tcPr>
            <w:tcW w:w="1393" w:type="dxa"/>
          </w:tcPr>
          <w:p w14:paraId="0DB38F4E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hibpe+diabe+cancre</w:t>
            </w:r>
          </w:p>
        </w:tc>
        <w:tc>
          <w:tcPr>
            <w:tcW w:w="1539" w:type="dxa"/>
          </w:tcPr>
          <w:p w14:paraId="6805063F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HTN + DM + Cancer</w:t>
            </w:r>
          </w:p>
        </w:tc>
        <w:tc>
          <w:tcPr>
            <w:tcW w:w="596" w:type="dxa"/>
          </w:tcPr>
          <w:p w14:paraId="08FE38F4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triad</w:t>
            </w:r>
          </w:p>
        </w:tc>
        <w:tc>
          <w:tcPr>
            <w:tcW w:w="543" w:type="dxa"/>
          </w:tcPr>
          <w:p w14:paraId="72AA1B83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2.557</w:t>
            </w:r>
          </w:p>
        </w:tc>
        <w:tc>
          <w:tcPr>
            <w:tcW w:w="543" w:type="dxa"/>
          </w:tcPr>
          <w:p w14:paraId="2774B328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2.125</w:t>
            </w:r>
          </w:p>
        </w:tc>
        <w:tc>
          <w:tcPr>
            <w:tcW w:w="608" w:type="dxa"/>
          </w:tcPr>
          <w:p w14:paraId="22350ABD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3.077</w:t>
            </w:r>
          </w:p>
        </w:tc>
        <w:tc>
          <w:tcPr>
            <w:tcW w:w="717" w:type="dxa"/>
          </w:tcPr>
          <w:p w14:paraId="059E9FFB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0.0</w:t>
            </w:r>
          </w:p>
        </w:tc>
        <w:tc>
          <w:tcPr>
            <w:tcW w:w="596" w:type="dxa"/>
          </w:tcPr>
          <w:p w14:paraId="250B936B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***</w:t>
            </w:r>
          </w:p>
        </w:tc>
        <w:tc>
          <w:tcPr>
            <w:tcW w:w="516" w:type="dxa"/>
          </w:tcPr>
          <w:p w14:paraId="494BFA12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0.0</w:t>
            </w:r>
          </w:p>
        </w:tc>
        <w:tc>
          <w:tcPr>
            <w:tcW w:w="676" w:type="dxa"/>
          </w:tcPr>
          <w:p w14:paraId="27AD9ED4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0.0</w:t>
            </w:r>
          </w:p>
        </w:tc>
        <w:tc>
          <w:tcPr>
            <w:tcW w:w="450" w:type="dxa"/>
          </w:tcPr>
          <w:p w14:paraId="59C08400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5</w:t>
            </w:r>
          </w:p>
        </w:tc>
        <w:tc>
          <w:tcPr>
            <w:tcW w:w="583" w:type="dxa"/>
          </w:tcPr>
          <w:p w14:paraId="2235AF47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2.125</w:t>
            </w:r>
          </w:p>
        </w:tc>
        <w:tc>
          <w:tcPr>
            <w:tcW w:w="636" w:type="dxa"/>
          </w:tcPr>
          <w:p w14:paraId="4EC828DF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3.077</w:t>
            </w:r>
          </w:p>
        </w:tc>
        <w:tc>
          <w:tcPr>
            <w:tcW w:w="887" w:type="dxa"/>
          </w:tcPr>
          <w:p w14:paraId="4C886608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False</w:t>
            </w:r>
          </w:p>
        </w:tc>
        <w:tc>
          <w:tcPr>
            <w:tcW w:w="930" w:type="dxa"/>
          </w:tcPr>
          <w:p w14:paraId="7B6E5823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1.0</w:t>
            </w:r>
          </w:p>
        </w:tc>
        <w:tc>
          <w:tcPr>
            <w:tcW w:w="1181" w:type="dxa"/>
          </w:tcPr>
          <w:p w14:paraId="461A4EB1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326</w:t>
            </w:r>
          </w:p>
        </w:tc>
        <w:tc>
          <w:tcPr>
            <w:tcW w:w="1492" w:type="dxa"/>
          </w:tcPr>
          <w:p w14:paraId="5974F781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117</w:t>
            </w:r>
          </w:p>
        </w:tc>
      </w:tr>
      <w:tr w14:paraId="53EB7A32">
        <w:tc>
          <w:tcPr>
            <w:tcW w:w="1393" w:type="dxa"/>
            <w:shd w:val="clear" w:color="auto" w:fill="FFFFFF"/>
          </w:tcPr>
          <w:p w14:paraId="192EAB52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hibpe+diabe+hearte</w:t>
            </w:r>
          </w:p>
        </w:tc>
        <w:tc>
          <w:tcPr>
            <w:tcW w:w="1539" w:type="dxa"/>
            <w:shd w:val="clear" w:color="auto" w:fill="FFFFFF"/>
          </w:tcPr>
          <w:p w14:paraId="15AF71D0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HTN + DM + Heart</w:t>
            </w:r>
          </w:p>
        </w:tc>
        <w:tc>
          <w:tcPr>
            <w:tcW w:w="596" w:type="dxa"/>
            <w:shd w:val="clear" w:color="auto" w:fill="FFFFFF"/>
          </w:tcPr>
          <w:p w14:paraId="38130C2D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triad</w:t>
            </w:r>
          </w:p>
        </w:tc>
        <w:tc>
          <w:tcPr>
            <w:tcW w:w="543" w:type="dxa"/>
            <w:shd w:val="clear" w:color="auto" w:fill="FFFFFF"/>
          </w:tcPr>
          <w:p w14:paraId="46E73AE1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2.362</w:t>
            </w:r>
          </w:p>
        </w:tc>
        <w:tc>
          <w:tcPr>
            <w:tcW w:w="543" w:type="dxa"/>
            <w:shd w:val="clear" w:color="auto" w:fill="FFFFFF"/>
          </w:tcPr>
          <w:p w14:paraId="375958B4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1.567</w:t>
            </w:r>
          </w:p>
        </w:tc>
        <w:tc>
          <w:tcPr>
            <w:tcW w:w="608" w:type="dxa"/>
            <w:shd w:val="clear" w:color="auto" w:fill="FFFFFF"/>
          </w:tcPr>
          <w:p w14:paraId="0EB6C683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3.561</w:t>
            </w:r>
          </w:p>
        </w:tc>
        <w:tc>
          <w:tcPr>
            <w:tcW w:w="717" w:type="dxa"/>
            <w:shd w:val="clear" w:color="auto" w:fill="FFFFFF"/>
          </w:tcPr>
          <w:p w14:paraId="0971E2F8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6e-05</w:t>
            </w:r>
          </w:p>
        </w:tc>
        <w:tc>
          <w:tcPr>
            <w:tcW w:w="596" w:type="dxa"/>
            <w:shd w:val="clear" w:color="auto" w:fill="FFFFFF"/>
          </w:tcPr>
          <w:p w14:paraId="298CE18B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***</w:t>
            </w:r>
          </w:p>
        </w:tc>
        <w:tc>
          <w:tcPr>
            <w:tcW w:w="516" w:type="dxa"/>
            <w:shd w:val="clear" w:color="auto" w:fill="FFFFFF"/>
          </w:tcPr>
          <w:p w14:paraId="5CD213B4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87.3</w:t>
            </w:r>
          </w:p>
        </w:tc>
        <w:tc>
          <w:tcPr>
            <w:tcW w:w="676" w:type="dxa"/>
            <w:shd w:val="clear" w:color="auto" w:fill="FFFFFF"/>
          </w:tcPr>
          <w:p w14:paraId="6538388B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0.1703</w:t>
            </w:r>
          </w:p>
        </w:tc>
        <w:tc>
          <w:tcPr>
            <w:tcW w:w="450" w:type="dxa"/>
            <w:shd w:val="clear" w:color="auto" w:fill="FFFFFF"/>
          </w:tcPr>
          <w:p w14:paraId="5B03E983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6</w:t>
            </w:r>
          </w:p>
        </w:tc>
        <w:tc>
          <w:tcPr>
            <w:tcW w:w="583" w:type="dxa"/>
            <w:shd w:val="clear" w:color="auto" w:fill="FFFFFF"/>
          </w:tcPr>
          <w:p w14:paraId="685B3C91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0.954</w:t>
            </w:r>
          </w:p>
        </w:tc>
        <w:tc>
          <w:tcPr>
            <w:tcW w:w="636" w:type="dxa"/>
            <w:shd w:val="clear" w:color="auto" w:fill="FFFFFF"/>
          </w:tcPr>
          <w:p w14:paraId="11B6A1D1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5.851</w:t>
            </w:r>
          </w:p>
        </w:tc>
        <w:tc>
          <w:tcPr>
            <w:tcW w:w="887" w:type="dxa"/>
            <w:shd w:val="clear" w:color="auto" w:fill="FFFFFF"/>
          </w:tcPr>
          <w:p w14:paraId="5C6FABCC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True</w:t>
            </w:r>
          </w:p>
        </w:tc>
        <w:tc>
          <w:tcPr>
            <w:tcW w:w="930" w:type="dxa"/>
            <w:shd w:val="clear" w:color="auto" w:fill="FFFFFF"/>
          </w:tcPr>
          <w:p w14:paraId="7C600F1A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0.83</w:t>
            </w:r>
          </w:p>
        </w:tc>
        <w:tc>
          <w:tcPr>
            <w:tcW w:w="1181" w:type="dxa"/>
            <w:shd w:val="clear" w:color="auto" w:fill="FFFFFF"/>
          </w:tcPr>
          <w:p w14:paraId="08AF61B2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1169</w:t>
            </w:r>
          </w:p>
        </w:tc>
        <w:tc>
          <w:tcPr>
            <w:tcW w:w="1492" w:type="dxa"/>
            <w:shd w:val="clear" w:color="auto" w:fill="FFFFFF"/>
          </w:tcPr>
          <w:p w14:paraId="65C733A9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416</w:t>
            </w:r>
          </w:p>
        </w:tc>
      </w:tr>
      <w:tr w14:paraId="0D43287B">
        <w:tc>
          <w:tcPr>
            <w:tcW w:w="1393" w:type="dxa"/>
          </w:tcPr>
          <w:p w14:paraId="7C4361D0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hibpe+diabe+stroke</w:t>
            </w:r>
          </w:p>
        </w:tc>
        <w:tc>
          <w:tcPr>
            <w:tcW w:w="1539" w:type="dxa"/>
          </w:tcPr>
          <w:p w14:paraId="29D2F08D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HTN + DM + Stroke</w:t>
            </w:r>
          </w:p>
        </w:tc>
        <w:tc>
          <w:tcPr>
            <w:tcW w:w="596" w:type="dxa"/>
          </w:tcPr>
          <w:p w14:paraId="6F14AD39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triad</w:t>
            </w:r>
          </w:p>
        </w:tc>
        <w:tc>
          <w:tcPr>
            <w:tcW w:w="543" w:type="dxa"/>
          </w:tcPr>
          <w:p w14:paraId="0C7A076B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3.102</w:t>
            </w:r>
          </w:p>
        </w:tc>
        <w:tc>
          <w:tcPr>
            <w:tcW w:w="543" w:type="dxa"/>
          </w:tcPr>
          <w:p w14:paraId="1C6EFD17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2.297</w:t>
            </w:r>
          </w:p>
        </w:tc>
        <w:tc>
          <w:tcPr>
            <w:tcW w:w="608" w:type="dxa"/>
          </w:tcPr>
          <w:p w14:paraId="3FD80D1D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4.188</w:t>
            </w:r>
          </w:p>
        </w:tc>
        <w:tc>
          <w:tcPr>
            <w:tcW w:w="717" w:type="dxa"/>
          </w:tcPr>
          <w:p w14:paraId="199C2548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0.0</w:t>
            </w:r>
          </w:p>
        </w:tc>
        <w:tc>
          <w:tcPr>
            <w:tcW w:w="596" w:type="dxa"/>
          </w:tcPr>
          <w:p w14:paraId="7222948C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***</w:t>
            </w:r>
          </w:p>
        </w:tc>
        <w:tc>
          <w:tcPr>
            <w:tcW w:w="516" w:type="dxa"/>
          </w:tcPr>
          <w:p w14:paraId="5E316308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52.2</w:t>
            </w:r>
          </w:p>
        </w:tc>
        <w:tc>
          <w:tcPr>
            <w:tcW w:w="676" w:type="dxa"/>
          </w:tcPr>
          <w:p w14:paraId="574E813D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0.0569</w:t>
            </w:r>
          </w:p>
        </w:tc>
        <w:tc>
          <w:tcPr>
            <w:tcW w:w="450" w:type="dxa"/>
          </w:tcPr>
          <w:p w14:paraId="08BCCC02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6</w:t>
            </w:r>
          </w:p>
        </w:tc>
        <w:tc>
          <w:tcPr>
            <w:tcW w:w="583" w:type="dxa"/>
          </w:tcPr>
          <w:p w14:paraId="5479DEEA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1.779</w:t>
            </w:r>
          </w:p>
        </w:tc>
        <w:tc>
          <w:tcPr>
            <w:tcW w:w="636" w:type="dxa"/>
          </w:tcPr>
          <w:p w14:paraId="4E2B7500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5.407</w:t>
            </w:r>
          </w:p>
        </w:tc>
        <w:tc>
          <w:tcPr>
            <w:tcW w:w="887" w:type="dxa"/>
          </w:tcPr>
          <w:p w14:paraId="64D6C506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False</w:t>
            </w:r>
          </w:p>
        </w:tc>
        <w:tc>
          <w:tcPr>
            <w:tcW w:w="930" w:type="dxa"/>
          </w:tcPr>
          <w:p w14:paraId="2D4AD434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0.83</w:t>
            </w:r>
          </w:p>
        </w:tc>
        <w:tc>
          <w:tcPr>
            <w:tcW w:w="1181" w:type="dxa"/>
          </w:tcPr>
          <w:p w14:paraId="009654B5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383</w:t>
            </w:r>
          </w:p>
        </w:tc>
        <w:tc>
          <w:tcPr>
            <w:tcW w:w="1492" w:type="dxa"/>
          </w:tcPr>
          <w:p w14:paraId="51C2E475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159</w:t>
            </w:r>
          </w:p>
        </w:tc>
      </w:tr>
      <w:tr w14:paraId="026855E1">
        <w:tc>
          <w:tcPr>
            <w:tcW w:w="1393" w:type="dxa"/>
            <w:shd w:val="clear" w:color="auto" w:fill="FFFFFF"/>
          </w:tcPr>
          <w:p w14:paraId="1842B49B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hibpe+diabe+lunge</w:t>
            </w:r>
          </w:p>
        </w:tc>
        <w:tc>
          <w:tcPr>
            <w:tcW w:w="1539" w:type="dxa"/>
            <w:shd w:val="clear" w:color="auto" w:fill="FFFFFF"/>
          </w:tcPr>
          <w:p w14:paraId="113F6C65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HTN + DM + Lung</w:t>
            </w:r>
          </w:p>
        </w:tc>
        <w:tc>
          <w:tcPr>
            <w:tcW w:w="596" w:type="dxa"/>
            <w:shd w:val="clear" w:color="auto" w:fill="FFFFFF"/>
          </w:tcPr>
          <w:p w14:paraId="05142F7F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triad</w:t>
            </w:r>
          </w:p>
        </w:tc>
        <w:tc>
          <w:tcPr>
            <w:tcW w:w="543" w:type="dxa"/>
            <w:shd w:val="clear" w:color="auto" w:fill="FFFFFF"/>
          </w:tcPr>
          <w:p w14:paraId="6F297640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3.22</w:t>
            </w:r>
          </w:p>
        </w:tc>
        <w:tc>
          <w:tcPr>
            <w:tcW w:w="543" w:type="dxa"/>
            <w:shd w:val="clear" w:color="auto" w:fill="FFFFFF"/>
          </w:tcPr>
          <w:p w14:paraId="6AF0BA7A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1.663</w:t>
            </w:r>
          </w:p>
        </w:tc>
        <w:tc>
          <w:tcPr>
            <w:tcW w:w="608" w:type="dxa"/>
            <w:shd w:val="clear" w:color="auto" w:fill="FFFFFF"/>
          </w:tcPr>
          <w:p w14:paraId="63C46BB6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6.233</w:t>
            </w:r>
          </w:p>
        </w:tc>
        <w:tc>
          <w:tcPr>
            <w:tcW w:w="717" w:type="dxa"/>
            <w:shd w:val="clear" w:color="auto" w:fill="FFFFFF"/>
          </w:tcPr>
          <w:p w14:paraId="705B58EA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0.0006</w:t>
            </w:r>
          </w:p>
        </w:tc>
        <w:tc>
          <w:tcPr>
            <w:tcW w:w="596" w:type="dxa"/>
            <w:shd w:val="clear" w:color="auto" w:fill="FFFFFF"/>
          </w:tcPr>
          <w:p w14:paraId="4F7C9029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***</w:t>
            </w:r>
          </w:p>
        </w:tc>
        <w:tc>
          <w:tcPr>
            <w:tcW w:w="516" w:type="dxa"/>
            <w:shd w:val="clear" w:color="auto" w:fill="FFFFFF"/>
          </w:tcPr>
          <w:p w14:paraId="133D776F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78.8</w:t>
            </w:r>
          </w:p>
        </w:tc>
        <w:tc>
          <w:tcPr>
            <w:tcW w:w="676" w:type="dxa"/>
            <w:shd w:val="clear" w:color="auto" w:fill="FFFFFF"/>
          </w:tcPr>
          <w:p w14:paraId="24473FA4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0.4308</w:t>
            </w:r>
          </w:p>
        </w:tc>
        <w:tc>
          <w:tcPr>
            <w:tcW w:w="450" w:type="dxa"/>
            <w:shd w:val="clear" w:color="auto" w:fill="FFFFFF"/>
          </w:tcPr>
          <w:p w14:paraId="190C8AC7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6</w:t>
            </w:r>
          </w:p>
        </w:tc>
        <w:tc>
          <w:tcPr>
            <w:tcW w:w="583" w:type="dxa"/>
            <w:shd w:val="clear" w:color="auto" w:fill="FFFFFF"/>
          </w:tcPr>
          <w:p w14:paraId="2D67632F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0.758</w:t>
            </w:r>
          </w:p>
        </w:tc>
        <w:tc>
          <w:tcPr>
            <w:tcW w:w="636" w:type="dxa"/>
            <w:shd w:val="clear" w:color="auto" w:fill="FFFFFF"/>
          </w:tcPr>
          <w:p w14:paraId="41998CD8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13.674</w:t>
            </w:r>
          </w:p>
        </w:tc>
        <w:tc>
          <w:tcPr>
            <w:tcW w:w="887" w:type="dxa"/>
            <w:shd w:val="clear" w:color="auto" w:fill="FFFFFF"/>
          </w:tcPr>
          <w:p w14:paraId="790EB0D7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True</w:t>
            </w:r>
          </w:p>
        </w:tc>
        <w:tc>
          <w:tcPr>
            <w:tcW w:w="930" w:type="dxa"/>
            <w:shd w:val="clear" w:color="auto" w:fill="FFFFFF"/>
          </w:tcPr>
          <w:p w14:paraId="41D300AF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0.83</w:t>
            </w:r>
          </w:p>
        </w:tc>
        <w:tc>
          <w:tcPr>
            <w:tcW w:w="1181" w:type="dxa"/>
            <w:shd w:val="clear" w:color="auto" w:fill="FFFFFF"/>
          </w:tcPr>
          <w:p w14:paraId="4772DE42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264</w:t>
            </w:r>
          </w:p>
        </w:tc>
        <w:tc>
          <w:tcPr>
            <w:tcW w:w="1492" w:type="dxa"/>
            <w:shd w:val="clear" w:color="auto" w:fill="FFFFFF"/>
          </w:tcPr>
          <w:p w14:paraId="56DC7954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85</w:t>
            </w:r>
          </w:p>
        </w:tc>
      </w:tr>
      <w:tr w14:paraId="75A76CF3">
        <w:tc>
          <w:tcPr>
            <w:tcW w:w="1393" w:type="dxa"/>
          </w:tcPr>
          <w:p w14:paraId="048F8F70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hibpe+diabe+arthre</w:t>
            </w:r>
          </w:p>
        </w:tc>
        <w:tc>
          <w:tcPr>
            <w:tcW w:w="1539" w:type="dxa"/>
          </w:tcPr>
          <w:p w14:paraId="3A55B048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HTN + DM + Arthritis</w:t>
            </w:r>
          </w:p>
        </w:tc>
        <w:tc>
          <w:tcPr>
            <w:tcW w:w="596" w:type="dxa"/>
          </w:tcPr>
          <w:p w14:paraId="00C04269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triad</w:t>
            </w:r>
          </w:p>
        </w:tc>
        <w:tc>
          <w:tcPr>
            <w:tcW w:w="543" w:type="dxa"/>
          </w:tcPr>
          <w:p w14:paraId="5B278A61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1.806</w:t>
            </w:r>
          </w:p>
        </w:tc>
        <w:tc>
          <w:tcPr>
            <w:tcW w:w="543" w:type="dxa"/>
          </w:tcPr>
          <w:p w14:paraId="318BE580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1.301</w:t>
            </w:r>
          </w:p>
        </w:tc>
        <w:tc>
          <w:tcPr>
            <w:tcW w:w="608" w:type="dxa"/>
          </w:tcPr>
          <w:p w14:paraId="1DDBA736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2.507</w:t>
            </w:r>
          </w:p>
        </w:tc>
        <w:tc>
          <w:tcPr>
            <w:tcW w:w="717" w:type="dxa"/>
          </w:tcPr>
          <w:p w14:paraId="744FD746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0.0005</w:t>
            </w:r>
          </w:p>
        </w:tc>
        <w:tc>
          <w:tcPr>
            <w:tcW w:w="596" w:type="dxa"/>
          </w:tcPr>
          <w:p w14:paraId="6CBB1F24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***</w:t>
            </w:r>
          </w:p>
        </w:tc>
        <w:tc>
          <w:tcPr>
            <w:tcW w:w="516" w:type="dxa"/>
          </w:tcPr>
          <w:p w14:paraId="083C9029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89.8</w:t>
            </w:r>
          </w:p>
        </w:tc>
        <w:tc>
          <w:tcPr>
            <w:tcW w:w="676" w:type="dxa"/>
          </w:tcPr>
          <w:p w14:paraId="18D0822B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0.1174</w:t>
            </w:r>
          </w:p>
        </w:tc>
        <w:tc>
          <w:tcPr>
            <w:tcW w:w="450" w:type="dxa"/>
          </w:tcPr>
          <w:p w14:paraId="190575ED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6</w:t>
            </w:r>
          </w:p>
        </w:tc>
        <w:tc>
          <w:tcPr>
            <w:tcW w:w="583" w:type="dxa"/>
          </w:tcPr>
          <w:p w14:paraId="7732731B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0.855</w:t>
            </w:r>
          </w:p>
        </w:tc>
        <w:tc>
          <w:tcPr>
            <w:tcW w:w="636" w:type="dxa"/>
          </w:tcPr>
          <w:p w14:paraId="6352EE48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3.813</w:t>
            </w:r>
          </w:p>
        </w:tc>
        <w:tc>
          <w:tcPr>
            <w:tcW w:w="887" w:type="dxa"/>
          </w:tcPr>
          <w:p w14:paraId="7BEF8467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True</w:t>
            </w:r>
          </w:p>
        </w:tc>
        <w:tc>
          <w:tcPr>
            <w:tcW w:w="930" w:type="dxa"/>
          </w:tcPr>
          <w:p w14:paraId="7879A2E1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1.0</w:t>
            </w:r>
          </w:p>
        </w:tc>
        <w:tc>
          <w:tcPr>
            <w:tcW w:w="1181" w:type="dxa"/>
          </w:tcPr>
          <w:p w14:paraId="3F78BAC0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2583</w:t>
            </w:r>
          </w:p>
        </w:tc>
        <w:tc>
          <w:tcPr>
            <w:tcW w:w="1492" w:type="dxa"/>
          </w:tcPr>
          <w:p w14:paraId="55CD06EC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845</w:t>
            </w:r>
          </w:p>
        </w:tc>
      </w:tr>
      <w:tr w14:paraId="40A4661A">
        <w:tc>
          <w:tcPr>
            <w:tcW w:w="1393" w:type="dxa"/>
            <w:shd w:val="clear" w:color="auto" w:fill="FFFFFF"/>
          </w:tcPr>
          <w:p w14:paraId="4E479905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hibpe+cancre+hearte</w:t>
            </w:r>
          </w:p>
        </w:tc>
        <w:tc>
          <w:tcPr>
            <w:tcW w:w="1539" w:type="dxa"/>
            <w:shd w:val="clear" w:color="auto" w:fill="FFFFFF"/>
          </w:tcPr>
          <w:p w14:paraId="609FA0D9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HTN + Cancer + Heart</w:t>
            </w:r>
          </w:p>
        </w:tc>
        <w:tc>
          <w:tcPr>
            <w:tcW w:w="596" w:type="dxa"/>
            <w:shd w:val="clear" w:color="auto" w:fill="FFFFFF"/>
          </w:tcPr>
          <w:p w14:paraId="2686BA3D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triad</w:t>
            </w:r>
          </w:p>
        </w:tc>
        <w:tc>
          <w:tcPr>
            <w:tcW w:w="543" w:type="dxa"/>
            <w:shd w:val="clear" w:color="auto" w:fill="FFFFFF"/>
          </w:tcPr>
          <w:p w14:paraId="2DFBB09C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2.564</w:t>
            </w:r>
          </w:p>
        </w:tc>
        <w:tc>
          <w:tcPr>
            <w:tcW w:w="543" w:type="dxa"/>
            <w:shd w:val="clear" w:color="auto" w:fill="FFFFFF"/>
          </w:tcPr>
          <w:p w14:paraId="4A702F23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1.703</w:t>
            </w:r>
          </w:p>
        </w:tc>
        <w:tc>
          <w:tcPr>
            <w:tcW w:w="608" w:type="dxa"/>
            <w:shd w:val="clear" w:color="auto" w:fill="FFFFFF"/>
          </w:tcPr>
          <w:p w14:paraId="73A4ABB5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3.86</w:t>
            </w:r>
          </w:p>
        </w:tc>
        <w:tc>
          <w:tcPr>
            <w:tcW w:w="717" w:type="dxa"/>
            <w:shd w:val="clear" w:color="auto" w:fill="FFFFFF"/>
          </w:tcPr>
          <w:p w14:paraId="24DD22D9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1e-05</w:t>
            </w:r>
          </w:p>
        </w:tc>
        <w:tc>
          <w:tcPr>
            <w:tcW w:w="596" w:type="dxa"/>
            <w:shd w:val="clear" w:color="auto" w:fill="FFFFFF"/>
          </w:tcPr>
          <w:p w14:paraId="61DE1854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***</w:t>
            </w:r>
          </w:p>
        </w:tc>
        <w:tc>
          <w:tcPr>
            <w:tcW w:w="516" w:type="dxa"/>
            <w:shd w:val="clear" w:color="auto" w:fill="FFFFFF"/>
          </w:tcPr>
          <w:p w14:paraId="6AA38D4E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59.4</w:t>
            </w:r>
          </w:p>
        </w:tc>
        <w:tc>
          <w:tcPr>
            <w:tcW w:w="676" w:type="dxa"/>
            <w:shd w:val="clear" w:color="auto" w:fill="FFFFFF"/>
          </w:tcPr>
          <w:p w14:paraId="08558A53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0.0937</w:t>
            </w:r>
          </w:p>
        </w:tc>
        <w:tc>
          <w:tcPr>
            <w:tcW w:w="450" w:type="dxa"/>
            <w:shd w:val="clear" w:color="auto" w:fill="FFFFFF"/>
          </w:tcPr>
          <w:p w14:paraId="712ED24B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5</w:t>
            </w:r>
          </w:p>
        </w:tc>
        <w:tc>
          <w:tcPr>
            <w:tcW w:w="583" w:type="dxa"/>
            <w:shd w:val="clear" w:color="auto" w:fill="FFFFFF"/>
          </w:tcPr>
          <w:p w14:paraId="42F45B64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1.24</w:t>
            </w:r>
          </w:p>
        </w:tc>
        <w:tc>
          <w:tcPr>
            <w:tcW w:w="636" w:type="dxa"/>
            <w:shd w:val="clear" w:color="auto" w:fill="FFFFFF"/>
          </w:tcPr>
          <w:p w14:paraId="34C31BE6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5.299</w:t>
            </w:r>
          </w:p>
        </w:tc>
        <w:tc>
          <w:tcPr>
            <w:tcW w:w="887" w:type="dxa"/>
            <w:shd w:val="clear" w:color="auto" w:fill="FFFFFF"/>
          </w:tcPr>
          <w:p w14:paraId="50E8FE06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False</w:t>
            </w:r>
          </w:p>
        </w:tc>
        <w:tc>
          <w:tcPr>
            <w:tcW w:w="930" w:type="dxa"/>
            <w:shd w:val="clear" w:color="auto" w:fill="FFFFFF"/>
          </w:tcPr>
          <w:p w14:paraId="53AAD2F9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0.8</w:t>
            </w:r>
          </w:p>
        </w:tc>
        <w:tc>
          <w:tcPr>
            <w:tcW w:w="1181" w:type="dxa"/>
            <w:shd w:val="clear" w:color="auto" w:fill="FFFFFF"/>
          </w:tcPr>
          <w:p w14:paraId="05C6123E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281</w:t>
            </w:r>
          </w:p>
        </w:tc>
        <w:tc>
          <w:tcPr>
            <w:tcW w:w="1492" w:type="dxa"/>
            <w:shd w:val="clear" w:color="auto" w:fill="FFFFFF"/>
          </w:tcPr>
          <w:p w14:paraId="47E46A65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117</w:t>
            </w:r>
          </w:p>
        </w:tc>
      </w:tr>
      <w:tr w14:paraId="778A437F">
        <w:tc>
          <w:tcPr>
            <w:tcW w:w="1393" w:type="dxa"/>
          </w:tcPr>
          <w:p w14:paraId="28A34020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hibpe+cancre+arthre</w:t>
            </w:r>
          </w:p>
        </w:tc>
        <w:tc>
          <w:tcPr>
            <w:tcW w:w="1539" w:type="dxa"/>
          </w:tcPr>
          <w:p w14:paraId="33A279F9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HTN + Cancer + Arthritis</w:t>
            </w:r>
          </w:p>
        </w:tc>
        <w:tc>
          <w:tcPr>
            <w:tcW w:w="596" w:type="dxa"/>
          </w:tcPr>
          <w:p w14:paraId="78C1961F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triad</w:t>
            </w:r>
          </w:p>
        </w:tc>
        <w:tc>
          <w:tcPr>
            <w:tcW w:w="543" w:type="dxa"/>
          </w:tcPr>
          <w:p w14:paraId="4CC1C4FB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1.625</w:t>
            </w:r>
          </w:p>
        </w:tc>
        <w:tc>
          <w:tcPr>
            <w:tcW w:w="543" w:type="dxa"/>
          </w:tcPr>
          <w:p w14:paraId="4ADAA6E2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1.288</w:t>
            </w:r>
          </w:p>
        </w:tc>
        <w:tc>
          <w:tcPr>
            <w:tcW w:w="608" w:type="dxa"/>
          </w:tcPr>
          <w:p w14:paraId="1685B68B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2.051</w:t>
            </w:r>
          </w:p>
        </w:tc>
        <w:tc>
          <w:tcPr>
            <w:tcW w:w="717" w:type="dxa"/>
          </w:tcPr>
          <w:p w14:paraId="45420828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6e-05</w:t>
            </w:r>
          </w:p>
        </w:tc>
        <w:tc>
          <w:tcPr>
            <w:tcW w:w="596" w:type="dxa"/>
          </w:tcPr>
          <w:p w14:paraId="389A995F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***</w:t>
            </w:r>
          </w:p>
        </w:tc>
        <w:tc>
          <w:tcPr>
            <w:tcW w:w="516" w:type="dxa"/>
          </w:tcPr>
          <w:p w14:paraId="3B2AA5FE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38.9</w:t>
            </w:r>
          </w:p>
        </w:tc>
        <w:tc>
          <w:tcPr>
            <w:tcW w:w="676" w:type="dxa"/>
          </w:tcPr>
          <w:p w14:paraId="0DE5E511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0.024</w:t>
            </w:r>
          </w:p>
        </w:tc>
        <w:tc>
          <w:tcPr>
            <w:tcW w:w="450" w:type="dxa"/>
          </w:tcPr>
          <w:p w14:paraId="5A943FF2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6</w:t>
            </w:r>
          </w:p>
        </w:tc>
        <w:tc>
          <w:tcPr>
            <w:tcW w:w="583" w:type="dxa"/>
          </w:tcPr>
          <w:p w14:paraId="3F153410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1.108</w:t>
            </w:r>
          </w:p>
        </w:tc>
        <w:tc>
          <w:tcPr>
            <w:tcW w:w="636" w:type="dxa"/>
          </w:tcPr>
          <w:p w14:paraId="32684525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2.383</w:t>
            </w:r>
          </w:p>
        </w:tc>
        <w:tc>
          <w:tcPr>
            <w:tcW w:w="887" w:type="dxa"/>
          </w:tcPr>
          <w:p w14:paraId="30EC9C27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False</w:t>
            </w:r>
          </w:p>
        </w:tc>
        <w:tc>
          <w:tcPr>
            <w:tcW w:w="930" w:type="dxa"/>
          </w:tcPr>
          <w:p w14:paraId="451D3760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0.83</w:t>
            </w:r>
          </w:p>
        </w:tc>
        <w:tc>
          <w:tcPr>
            <w:tcW w:w="1181" w:type="dxa"/>
          </w:tcPr>
          <w:p w14:paraId="7C515BDB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838</w:t>
            </w:r>
          </w:p>
        </w:tc>
        <w:tc>
          <w:tcPr>
            <w:tcW w:w="1492" w:type="dxa"/>
          </w:tcPr>
          <w:p w14:paraId="5EE23CFA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341</w:t>
            </w:r>
          </w:p>
        </w:tc>
      </w:tr>
      <w:tr w14:paraId="62F33092">
        <w:tc>
          <w:tcPr>
            <w:tcW w:w="1393" w:type="dxa"/>
            <w:shd w:val="clear" w:color="auto" w:fill="FFFFFF"/>
          </w:tcPr>
          <w:p w14:paraId="5104C481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hibpe+hearte+stroke</w:t>
            </w:r>
          </w:p>
        </w:tc>
        <w:tc>
          <w:tcPr>
            <w:tcW w:w="1539" w:type="dxa"/>
            <w:shd w:val="clear" w:color="auto" w:fill="FFFFFF"/>
          </w:tcPr>
          <w:p w14:paraId="2B469018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HTN + Heart + Stroke</w:t>
            </w:r>
          </w:p>
        </w:tc>
        <w:tc>
          <w:tcPr>
            <w:tcW w:w="596" w:type="dxa"/>
            <w:shd w:val="clear" w:color="auto" w:fill="FFFFFF"/>
          </w:tcPr>
          <w:p w14:paraId="5EAA6E1B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triad</w:t>
            </w:r>
          </w:p>
        </w:tc>
        <w:tc>
          <w:tcPr>
            <w:tcW w:w="543" w:type="dxa"/>
            <w:shd w:val="clear" w:color="auto" w:fill="FFFFFF"/>
          </w:tcPr>
          <w:p w14:paraId="51E3A184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2.671</w:t>
            </w:r>
          </w:p>
        </w:tc>
        <w:tc>
          <w:tcPr>
            <w:tcW w:w="543" w:type="dxa"/>
            <w:shd w:val="clear" w:color="auto" w:fill="FFFFFF"/>
          </w:tcPr>
          <w:p w14:paraId="561B01A9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1.712</w:t>
            </w:r>
          </w:p>
        </w:tc>
        <w:tc>
          <w:tcPr>
            <w:tcW w:w="608" w:type="dxa"/>
            <w:shd w:val="clear" w:color="auto" w:fill="FFFFFF"/>
          </w:tcPr>
          <w:p w14:paraId="4A7B5D6A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4.165</w:t>
            </w:r>
          </w:p>
        </w:tc>
        <w:tc>
          <w:tcPr>
            <w:tcW w:w="717" w:type="dxa"/>
            <w:shd w:val="clear" w:color="auto" w:fill="FFFFFF"/>
          </w:tcPr>
          <w:p w14:paraId="41B2779E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3e-05</w:t>
            </w:r>
          </w:p>
        </w:tc>
        <w:tc>
          <w:tcPr>
            <w:tcW w:w="596" w:type="dxa"/>
            <w:shd w:val="clear" w:color="auto" w:fill="FFFFFF"/>
          </w:tcPr>
          <w:p w14:paraId="33D27FE6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***</w:t>
            </w:r>
          </w:p>
        </w:tc>
        <w:tc>
          <w:tcPr>
            <w:tcW w:w="516" w:type="dxa"/>
            <w:shd w:val="clear" w:color="auto" w:fill="FFFFFF"/>
          </w:tcPr>
          <w:p w14:paraId="261E2BF7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79.1</w:t>
            </w:r>
          </w:p>
        </w:tc>
        <w:tc>
          <w:tcPr>
            <w:tcW w:w="676" w:type="dxa"/>
            <w:shd w:val="clear" w:color="auto" w:fill="FFFFFF"/>
          </w:tcPr>
          <w:p w14:paraId="7172BCA6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0.1697</w:t>
            </w:r>
          </w:p>
        </w:tc>
        <w:tc>
          <w:tcPr>
            <w:tcW w:w="450" w:type="dxa"/>
            <w:shd w:val="clear" w:color="auto" w:fill="FFFFFF"/>
          </w:tcPr>
          <w:p w14:paraId="287BA22F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6</w:t>
            </w:r>
          </w:p>
        </w:tc>
        <w:tc>
          <w:tcPr>
            <w:tcW w:w="583" w:type="dxa"/>
            <w:shd w:val="clear" w:color="auto" w:fill="FFFFFF"/>
          </w:tcPr>
          <w:p w14:paraId="58CB4C5A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1.062</w:t>
            </w:r>
          </w:p>
        </w:tc>
        <w:tc>
          <w:tcPr>
            <w:tcW w:w="636" w:type="dxa"/>
            <w:shd w:val="clear" w:color="auto" w:fill="FFFFFF"/>
          </w:tcPr>
          <w:p w14:paraId="522D9CFB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6.712</w:t>
            </w:r>
          </w:p>
        </w:tc>
        <w:tc>
          <w:tcPr>
            <w:tcW w:w="887" w:type="dxa"/>
            <w:shd w:val="clear" w:color="auto" w:fill="FFFFFF"/>
          </w:tcPr>
          <w:p w14:paraId="00D5AB1D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False</w:t>
            </w:r>
          </w:p>
        </w:tc>
        <w:tc>
          <w:tcPr>
            <w:tcW w:w="930" w:type="dxa"/>
            <w:shd w:val="clear" w:color="auto" w:fill="FFFFFF"/>
          </w:tcPr>
          <w:p w14:paraId="196EDA26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0.83</w:t>
            </w:r>
          </w:p>
        </w:tc>
        <w:tc>
          <w:tcPr>
            <w:tcW w:w="1181" w:type="dxa"/>
            <w:shd w:val="clear" w:color="auto" w:fill="FFFFFF"/>
          </w:tcPr>
          <w:p w14:paraId="4F32FEDF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466</w:t>
            </w:r>
          </w:p>
        </w:tc>
        <w:tc>
          <w:tcPr>
            <w:tcW w:w="1492" w:type="dxa"/>
            <w:shd w:val="clear" w:color="auto" w:fill="FFFFFF"/>
          </w:tcPr>
          <w:p w14:paraId="78F55527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213</w:t>
            </w:r>
          </w:p>
        </w:tc>
      </w:tr>
      <w:tr w14:paraId="282A8ED0">
        <w:tc>
          <w:tcPr>
            <w:tcW w:w="1393" w:type="dxa"/>
          </w:tcPr>
          <w:p w14:paraId="442C685C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hibpe+hearte+lunge</w:t>
            </w:r>
          </w:p>
        </w:tc>
        <w:tc>
          <w:tcPr>
            <w:tcW w:w="1539" w:type="dxa"/>
          </w:tcPr>
          <w:p w14:paraId="3CC96B9C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HTN + Heart + Lung</w:t>
            </w:r>
          </w:p>
        </w:tc>
        <w:tc>
          <w:tcPr>
            <w:tcW w:w="596" w:type="dxa"/>
          </w:tcPr>
          <w:p w14:paraId="2521C58A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triad</w:t>
            </w:r>
          </w:p>
        </w:tc>
        <w:tc>
          <w:tcPr>
            <w:tcW w:w="543" w:type="dxa"/>
          </w:tcPr>
          <w:p w14:paraId="26EC7386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2.829</w:t>
            </w:r>
          </w:p>
        </w:tc>
        <w:tc>
          <w:tcPr>
            <w:tcW w:w="543" w:type="dxa"/>
          </w:tcPr>
          <w:p w14:paraId="42C68202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1.943</w:t>
            </w:r>
          </w:p>
        </w:tc>
        <w:tc>
          <w:tcPr>
            <w:tcW w:w="608" w:type="dxa"/>
          </w:tcPr>
          <w:p w14:paraId="70FC1298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4.12</w:t>
            </w:r>
          </w:p>
        </w:tc>
        <w:tc>
          <w:tcPr>
            <w:tcW w:w="717" w:type="dxa"/>
          </w:tcPr>
          <w:p w14:paraId="401B112F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0.0</w:t>
            </w:r>
          </w:p>
        </w:tc>
        <w:tc>
          <w:tcPr>
            <w:tcW w:w="596" w:type="dxa"/>
          </w:tcPr>
          <w:p w14:paraId="290F068D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***</w:t>
            </w:r>
          </w:p>
        </w:tc>
        <w:tc>
          <w:tcPr>
            <w:tcW w:w="516" w:type="dxa"/>
          </w:tcPr>
          <w:p w14:paraId="49DAFB21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66.5</w:t>
            </w:r>
          </w:p>
        </w:tc>
        <w:tc>
          <w:tcPr>
            <w:tcW w:w="676" w:type="dxa"/>
          </w:tcPr>
          <w:p w14:paraId="29661577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0.1097</w:t>
            </w:r>
          </w:p>
        </w:tc>
        <w:tc>
          <w:tcPr>
            <w:tcW w:w="450" w:type="dxa"/>
          </w:tcPr>
          <w:p w14:paraId="122E3E43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6</w:t>
            </w:r>
          </w:p>
        </w:tc>
        <w:tc>
          <w:tcPr>
            <w:tcW w:w="583" w:type="dxa"/>
          </w:tcPr>
          <w:p w14:paraId="1C506F7E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1.336</w:t>
            </w:r>
          </w:p>
        </w:tc>
        <w:tc>
          <w:tcPr>
            <w:tcW w:w="636" w:type="dxa"/>
          </w:tcPr>
          <w:p w14:paraId="7ACABA61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5.99</w:t>
            </w:r>
          </w:p>
        </w:tc>
        <w:tc>
          <w:tcPr>
            <w:tcW w:w="887" w:type="dxa"/>
          </w:tcPr>
          <w:p w14:paraId="5F134677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False</w:t>
            </w:r>
          </w:p>
        </w:tc>
        <w:tc>
          <w:tcPr>
            <w:tcW w:w="930" w:type="dxa"/>
          </w:tcPr>
          <w:p w14:paraId="1B623C78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0.83</w:t>
            </w:r>
          </w:p>
        </w:tc>
        <w:tc>
          <w:tcPr>
            <w:tcW w:w="1181" w:type="dxa"/>
          </w:tcPr>
          <w:p w14:paraId="6D34ED61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374</w:t>
            </w:r>
          </w:p>
        </w:tc>
        <w:tc>
          <w:tcPr>
            <w:tcW w:w="1492" w:type="dxa"/>
          </w:tcPr>
          <w:p w14:paraId="7314455A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156</w:t>
            </w:r>
          </w:p>
        </w:tc>
      </w:tr>
      <w:tr w14:paraId="63FADEAC">
        <w:tc>
          <w:tcPr>
            <w:tcW w:w="1393" w:type="dxa"/>
            <w:shd w:val="clear" w:color="auto" w:fill="FFFFFF"/>
          </w:tcPr>
          <w:p w14:paraId="05CAB6CB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hibpe+hearte+arthre</w:t>
            </w:r>
          </w:p>
        </w:tc>
        <w:tc>
          <w:tcPr>
            <w:tcW w:w="1539" w:type="dxa"/>
            <w:shd w:val="clear" w:color="auto" w:fill="FFFFFF"/>
          </w:tcPr>
          <w:p w14:paraId="4D49E745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HTN + Heart + Arthritis</w:t>
            </w:r>
          </w:p>
        </w:tc>
        <w:tc>
          <w:tcPr>
            <w:tcW w:w="596" w:type="dxa"/>
            <w:shd w:val="clear" w:color="auto" w:fill="FFFFFF"/>
          </w:tcPr>
          <w:p w14:paraId="650CCD72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triad</w:t>
            </w:r>
          </w:p>
        </w:tc>
        <w:tc>
          <w:tcPr>
            <w:tcW w:w="543" w:type="dxa"/>
            <w:shd w:val="clear" w:color="auto" w:fill="FFFFFF"/>
          </w:tcPr>
          <w:p w14:paraId="52C928FC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1.825</w:t>
            </w:r>
          </w:p>
        </w:tc>
        <w:tc>
          <w:tcPr>
            <w:tcW w:w="543" w:type="dxa"/>
            <w:shd w:val="clear" w:color="auto" w:fill="FFFFFF"/>
          </w:tcPr>
          <w:p w14:paraId="451B13DD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1.414</w:t>
            </w:r>
          </w:p>
        </w:tc>
        <w:tc>
          <w:tcPr>
            <w:tcW w:w="608" w:type="dxa"/>
            <w:shd w:val="clear" w:color="auto" w:fill="FFFFFF"/>
          </w:tcPr>
          <w:p w14:paraId="67228013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2.353</w:t>
            </w:r>
          </w:p>
        </w:tc>
        <w:tc>
          <w:tcPr>
            <w:tcW w:w="717" w:type="dxa"/>
            <w:shd w:val="clear" w:color="auto" w:fill="FFFFFF"/>
          </w:tcPr>
          <w:p w14:paraId="2A86F564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1e-05</w:t>
            </w:r>
          </w:p>
        </w:tc>
        <w:tc>
          <w:tcPr>
            <w:tcW w:w="596" w:type="dxa"/>
            <w:shd w:val="clear" w:color="auto" w:fill="FFFFFF"/>
          </w:tcPr>
          <w:p w14:paraId="146F2E60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***</w:t>
            </w:r>
          </w:p>
        </w:tc>
        <w:tc>
          <w:tcPr>
            <w:tcW w:w="516" w:type="dxa"/>
            <w:shd w:val="clear" w:color="auto" w:fill="FFFFFF"/>
          </w:tcPr>
          <w:p w14:paraId="2E2D9681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85.5</w:t>
            </w:r>
          </w:p>
        </w:tc>
        <w:tc>
          <w:tcPr>
            <w:tcW w:w="676" w:type="dxa"/>
            <w:shd w:val="clear" w:color="auto" w:fill="FFFFFF"/>
          </w:tcPr>
          <w:p w14:paraId="514AC392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0.0636</w:t>
            </w:r>
          </w:p>
        </w:tc>
        <w:tc>
          <w:tcPr>
            <w:tcW w:w="450" w:type="dxa"/>
            <w:shd w:val="clear" w:color="auto" w:fill="FFFFFF"/>
          </w:tcPr>
          <w:p w14:paraId="7A24ECDE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6</w:t>
            </w:r>
          </w:p>
        </w:tc>
        <w:tc>
          <w:tcPr>
            <w:tcW w:w="583" w:type="dxa"/>
            <w:shd w:val="clear" w:color="auto" w:fill="FFFFFF"/>
          </w:tcPr>
          <w:p w14:paraId="0A37FCF6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1.046</w:t>
            </w:r>
          </w:p>
        </w:tc>
        <w:tc>
          <w:tcPr>
            <w:tcW w:w="636" w:type="dxa"/>
            <w:shd w:val="clear" w:color="auto" w:fill="FFFFFF"/>
          </w:tcPr>
          <w:p w14:paraId="4B99EE60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3.181</w:t>
            </w:r>
          </w:p>
        </w:tc>
        <w:tc>
          <w:tcPr>
            <w:tcW w:w="887" w:type="dxa"/>
            <w:shd w:val="clear" w:color="auto" w:fill="FFFFFF"/>
          </w:tcPr>
          <w:p w14:paraId="3BFD8B93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False</w:t>
            </w:r>
          </w:p>
        </w:tc>
        <w:tc>
          <w:tcPr>
            <w:tcW w:w="930" w:type="dxa"/>
            <w:shd w:val="clear" w:color="auto" w:fill="FFFFFF"/>
          </w:tcPr>
          <w:p w14:paraId="4EEFE7AF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0.83</w:t>
            </w:r>
          </w:p>
        </w:tc>
        <w:tc>
          <w:tcPr>
            <w:tcW w:w="1181" w:type="dxa"/>
            <w:shd w:val="clear" w:color="auto" w:fill="FFFFFF"/>
          </w:tcPr>
          <w:p w14:paraId="08F02060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2697</w:t>
            </w:r>
          </w:p>
        </w:tc>
        <w:tc>
          <w:tcPr>
            <w:tcW w:w="1492" w:type="dxa"/>
            <w:shd w:val="clear" w:color="auto" w:fill="FFFFFF"/>
          </w:tcPr>
          <w:p w14:paraId="75A8DE37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1079</w:t>
            </w:r>
          </w:p>
        </w:tc>
      </w:tr>
      <w:tr w14:paraId="1430563A">
        <w:tc>
          <w:tcPr>
            <w:tcW w:w="1393" w:type="dxa"/>
          </w:tcPr>
          <w:p w14:paraId="6065690E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hibpe+stroke+arthre</w:t>
            </w:r>
          </w:p>
        </w:tc>
        <w:tc>
          <w:tcPr>
            <w:tcW w:w="1539" w:type="dxa"/>
          </w:tcPr>
          <w:p w14:paraId="4E32C12B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HTN + Stroke + Arthritis</w:t>
            </w:r>
          </w:p>
        </w:tc>
        <w:tc>
          <w:tcPr>
            <w:tcW w:w="596" w:type="dxa"/>
          </w:tcPr>
          <w:p w14:paraId="37C17998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triad</w:t>
            </w:r>
          </w:p>
        </w:tc>
        <w:tc>
          <w:tcPr>
            <w:tcW w:w="543" w:type="dxa"/>
          </w:tcPr>
          <w:p w14:paraId="1A2B0C91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1.959</w:t>
            </w:r>
          </w:p>
        </w:tc>
        <w:tc>
          <w:tcPr>
            <w:tcW w:w="543" w:type="dxa"/>
          </w:tcPr>
          <w:p w14:paraId="6CF891F2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1.547</w:t>
            </w:r>
          </w:p>
        </w:tc>
        <w:tc>
          <w:tcPr>
            <w:tcW w:w="608" w:type="dxa"/>
          </w:tcPr>
          <w:p w14:paraId="68A68EC6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2.48</w:t>
            </w:r>
          </w:p>
        </w:tc>
        <w:tc>
          <w:tcPr>
            <w:tcW w:w="717" w:type="dxa"/>
          </w:tcPr>
          <w:p w14:paraId="54DF72EA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0.0</w:t>
            </w:r>
          </w:p>
        </w:tc>
        <w:tc>
          <w:tcPr>
            <w:tcW w:w="596" w:type="dxa"/>
          </w:tcPr>
          <w:p w14:paraId="3ED8EC0B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***</w:t>
            </w:r>
          </w:p>
        </w:tc>
        <w:tc>
          <w:tcPr>
            <w:tcW w:w="516" w:type="dxa"/>
          </w:tcPr>
          <w:p w14:paraId="733B06B3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49.0</w:t>
            </w:r>
          </w:p>
        </w:tc>
        <w:tc>
          <w:tcPr>
            <w:tcW w:w="676" w:type="dxa"/>
          </w:tcPr>
          <w:p w14:paraId="261D607D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0.0322</w:t>
            </w:r>
          </w:p>
        </w:tc>
        <w:tc>
          <w:tcPr>
            <w:tcW w:w="450" w:type="dxa"/>
          </w:tcPr>
          <w:p w14:paraId="1F10A1F7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6</w:t>
            </w:r>
          </w:p>
        </w:tc>
        <w:tc>
          <w:tcPr>
            <w:tcW w:w="583" w:type="dxa"/>
          </w:tcPr>
          <w:p w14:paraId="157D8E2A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1.283</w:t>
            </w:r>
          </w:p>
        </w:tc>
        <w:tc>
          <w:tcPr>
            <w:tcW w:w="636" w:type="dxa"/>
          </w:tcPr>
          <w:p w14:paraId="5D7FBF71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2.991</w:t>
            </w:r>
          </w:p>
        </w:tc>
        <w:tc>
          <w:tcPr>
            <w:tcW w:w="887" w:type="dxa"/>
          </w:tcPr>
          <w:p w14:paraId="60110E3B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False</w:t>
            </w:r>
          </w:p>
        </w:tc>
        <w:tc>
          <w:tcPr>
            <w:tcW w:w="930" w:type="dxa"/>
          </w:tcPr>
          <w:p w14:paraId="56C83CE4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0.83</w:t>
            </w:r>
          </w:p>
        </w:tc>
        <w:tc>
          <w:tcPr>
            <w:tcW w:w="1181" w:type="dxa"/>
          </w:tcPr>
          <w:p w14:paraId="6F26EB9C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652</w:t>
            </w:r>
          </w:p>
        </w:tc>
        <w:tc>
          <w:tcPr>
            <w:tcW w:w="1492" w:type="dxa"/>
          </w:tcPr>
          <w:p w14:paraId="60B02AF6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286</w:t>
            </w:r>
          </w:p>
        </w:tc>
      </w:tr>
      <w:tr w14:paraId="3372B3A7">
        <w:tc>
          <w:tcPr>
            <w:tcW w:w="1393" w:type="dxa"/>
            <w:shd w:val="clear" w:color="auto" w:fill="FFFFFF"/>
          </w:tcPr>
          <w:p w14:paraId="3E538B53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hibpe+lunge+arthre</w:t>
            </w:r>
          </w:p>
        </w:tc>
        <w:tc>
          <w:tcPr>
            <w:tcW w:w="1539" w:type="dxa"/>
            <w:shd w:val="clear" w:color="auto" w:fill="FFFFFF"/>
          </w:tcPr>
          <w:p w14:paraId="431459C5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HTN + Lung + Arthritis</w:t>
            </w:r>
          </w:p>
        </w:tc>
        <w:tc>
          <w:tcPr>
            <w:tcW w:w="596" w:type="dxa"/>
            <w:shd w:val="clear" w:color="auto" w:fill="FFFFFF"/>
          </w:tcPr>
          <w:p w14:paraId="1D64FFF6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triad</w:t>
            </w:r>
          </w:p>
        </w:tc>
        <w:tc>
          <w:tcPr>
            <w:tcW w:w="543" w:type="dxa"/>
            <w:shd w:val="clear" w:color="auto" w:fill="FFFFFF"/>
          </w:tcPr>
          <w:p w14:paraId="34B4723F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1.929</w:t>
            </w:r>
          </w:p>
        </w:tc>
        <w:tc>
          <w:tcPr>
            <w:tcW w:w="543" w:type="dxa"/>
            <w:shd w:val="clear" w:color="auto" w:fill="FFFFFF"/>
          </w:tcPr>
          <w:p w14:paraId="78016E57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1.345</w:t>
            </w:r>
          </w:p>
        </w:tc>
        <w:tc>
          <w:tcPr>
            <w:tcW w:w="608" w:type="dxa"/>
            <w:shd w:val="clear" w:color="auto" w:fill="FFFFFF"/>
          </w:tcPr>
          <w:p w14:paraId="604D268B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2.767</w:t>
            </w:r>
          </w:p>
        </w:tc>
        <w:tc>
          <w:tcPr>
            <w:tcW w:w="717" w:type="dxa"/>
            <w:shd w:val="clear" w:color="auto" w:fill="FFFFFF"/>
          </w:tcPr>
          <w:p w14:paraId="2E65F03C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0.00045</w:t>
            </w:r>
          </w:p>
        </w:tc>
        <w:tc>
          <w:tcPr>
            <w:tcW w:w="596" w:type="dxa"/>
            <w:shd w:val="clear" w:color="auto" w:fill="FFFFFF"/>
          </w:tcPr>
          <w:p w14:paraId="7D42F1F3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***</w:t>
            </w:r>
          </w:p>
        </w:tc>
        <w:tc>
          <w:tcPr>
            <w:tcW w:w="516" w:type="dxa"/>
            <w:shd w:val="clear" w:color="auto" w:fill="FFFFFF"/>
          </w:tcPr>
          <w:p w14:paraId="4CD128AA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81.3</w:t>
            </w:r>
          </w:p>
        </w:tc>
        <w:tc>
          <w:tcPr>
            <w:tcW w:w="676" w:type="dxa"/>
            <w:shd w:val="clear" w:color="auto" w:fill="FFFFFF"/>
          </w:tcPr>
          <w:p w14:paraId="17F50FFB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0.121</w:t>
            </w:r>
          </w:p>
        </w:tc>
        <w:tc>
          <w:tcPr>
            <w:tcW w:w="450" w:type="dxa"/>
            <w:shd w:val="clear" w:color="auto" w:fill="FFFFFF"/>
          </w:tcPr>
          <w:p w14:paraId="411329F2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6</w:t>
            </w:r>
          </w:p>
        </w:tc>
        <w:tc>
          <w:tcPr>
            <w:tcW w:w="583" w:type="dxa"/>
            <w:shd w:val="clear" w:color="auto" w:fill="FFFFFF"/>
          </w:tcPr>
          <w:p w14:paraId="5D3628F9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0.892</w:t>
            </w:r>
          </w:p>
        </w:tc>
        <w:tc>
          <w:tcPr>
            <w:tcW w:w="636" w:type="dxa"/>
            <w:shd w:val="clear" w:color="auto" w:fill="FFFFFF"/>
          </w:tcPr>
          <w:p w14:paraId="60BCFBF4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4.171</w:t>
            </w:r>
          </w:p>
        </w:tc>
        <w:tc>
          <w:tcPr>
            <w:tcW w:w="887" w:type="dxa"/>
            <w:shd w:val="clear" w:color="auto" w:fill="FFFFFF"/>
          </w:tcPr>
          <w:p w14:paraId="79D00448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True</w:t>
            </w:r>
          </w:p>
        </w:tc>
        <w:tc>
          <w:tcPr>
            <w:tcW w:w="930" w:type="dxa"/>
            <w:shd w:val="clear" w:color="auto" w:fill="FFFFFF"/>
          </w:tcPr>
          <w:p w14:paraId="48FB1AF9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1.0</w:t>
            </w:r>
          </w:p>
        </w:tc>
        <w:tc>
          <w:tcPr>
            <w:tcW w:w="1181" w:type="dxa"/>
            <w:shd w:val="clear" w:color="auto" w:fill="FFFFFF"/>
          </w:tcPr>
          <w:p w14:paraId="2CB522EC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950</w:t>
            </w:r>
          </w:p>
        </w:tc>
        <w:tc>
          <w:tcPr>
            <w:tcW w:w="1492" w:type="dxa"/>
            <w:shd w:val="clear" w:color="auto" w:fill="FFFFFF"/>
          </w:tcPr>
          <w:p w14:paraId="5657C2FB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321</w:t>
            </w:r>
          </w:p>
        </w:tc>
      </w:tr>
      <w:tr w14:paraId="12939F8F">
        <w:tc>
          <w:tcPr>
            <w:tcW w:w="1393" w:type="dxa"/>
          </w:tcPr>
          <w:p w14:paraId="37F097C2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diabe+hearte+arthre</w:t>
            </w:r>
          </w:p>
        </w:tc>
        <w:tc>
          <w:tcPr>
            <w:tcW w:w="1539" w:type="dxa"/>
          </w:tcPr>
          <w:p w14:paraId="3E5E4024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DM + Heart + Arthritis</w:t>
            </w:r>
          </w:p>
        </w:tc>
        <w:tc>
          <w:tcPr>
            <w:tcW w:w="596" w:type="dxa"/>
          </w:tcPr>
          <w:p w14:paraId="6216BA95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triad</w:t>
            </w:r>
          </w:p>
        </w:tc>
        <w:tc>
          <w:tcPr>
            <w:tcW w:w="543" w:type="dxa"/>
          </w:tcPr>
          <w:p w14:paraId="0281A7FC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2.012</w:t>
            </w:r>
          </w:p>
        </w:tc>
        <w:tc>
          <w:tcPr>
            <w:tcW w:w="543" w:type="dxa"/>
          </w:tcPr>
          <w:p w14:paraId="5B0BBA1E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1.075</w:t>
            </w:r>
          </w:p>
        </w:tc>
        <w:tc>
          <w:tcPr>
            <w:tcW w:w="608" w:type="dxa"/>
          </w:tcPr>
          <w:p w14:paraId="0E83690F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3.764</w:t>
            </w:r>
          </w:p>
        </w:tc>
        <w:tc>
          <w:tcPr>
            <w:tcW w:w="717" w:type="dxa"/>
          </w:tcPr>
          <w:p w14:paraId="0E39E68B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0.03021</w:t>
            </w:r>
          </w:p>
        </w:tc>
        <w:tc>
          <w:tcPr>
            <w:tcW w:w="596" w:type="dxa"/>
          </w:tcPr>
          <w:p w14:paraId="38128248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*</w:t>
            </w:r>
          </w:p>
        </w:tc>
        <w:tc>
          <w:tcPr>
            <w:tcW w:w="516" w:type="dxa"/>
          </w:tcPr>
          <w:p w14:paraId="26C05486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85.4</w:t>
            </w:r>
          </w:p>
        </w:tc>
        <w:tc>
          <w:tcPr>
            <w:tcW w:w="676" w:type="dxa"/>
          </w:tcPr>
          <w:p w14:paraId="573DC783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0.338</w:t>
            </w:r>
          </w:p>
        </w:tc>
        <w:tc>
          <w:tcPr>
            <w:tcW w:w="450" w:type="dxa"/>
          </w:tcPr>
          <w:p w14:paraId="778D21A9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5</w:t>
            </w:r>
          </w:p>
        </w:tc>
        <w:tc>
          <w:tcPr>
            <w:tcW w:w="583" w:type="dxa"/>
          </w:tcPr>
          <w:p w14:paraId="25AB03BD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0.548</w:t>
            </w:r>
          </w:p>
        </w:tc>
        <w:tc>
          <w:tcPr>
            <w:tcW w:w="636" w:type="dxa"/>
          </w:tcPr>
          <w:p w14:paraId="12F6037B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7.385</w:t>
            </w:r>
          </w:p>
        </w:tc>
        <w:tc>
          <w:tcPr>
            <w:tcW w:w="887" w:type="dxa"/>
          </w:tcPr>
          <w:p w14:paraId="08016386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True</w:t>
            </w:r>
          </w:p>
        </w:tc>
        <w:tc>
          <w:tcPr>
            <w:tcW w:w="930" w:type="dxa"/>
          </w:tcPr>
          <w:p w14:paraId="160E66D2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0.6</w:t>
            </w:r>
          </w:p>
        </w:tc>
        <w:tc>
          <w:tcPr>
            <w:tcW w:w="1181" w:type="dxa"/>
          </w:tcPr>
          <w:p w14:paraId="5FC90553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293</w:t>
            </w:r>
          </w:p>
        </w:tc>
        <w:tc>
          <w:tcPr>
            <w:tcW w:w="1492" w:type="dxa"/>
          </w:tcPr>
          <w:p w14:paraId="5F864209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128</w:t>
            </w:r>
          </w:p>
        </w:tc>
      </w:tr>
      <w:tr w14:paraId="260B6DB3">
        <w:tc>
          <w:tcPr>
            <w:tcW w:w="1393" w:type="dxa"/>
            <w:shd w:val="clear" w:color="auto" w:fill="FFFFFF"/>
          </w:tcPr>
          <w:p w14:paraId="0222052A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diabe+lunge+arthre</w:t>
            </w:r>
          </w:p>
        </w:tc>
        <w:tc>
          <w:tcPr>
            <w:tcW w:w="1539" w:type="dxa"/>
            <w:shd w:val="clear" w:color="auto" w:fill="FFFFFF"/>
          </w:tcPr>
          <w:p w14:paraId="159910A9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DM + Lung + Arthritis</w:t>
            </w:r>
          </w:p>
        </w:tc>
        <w:tc>
          <w:tcPr>
            <w:tcW w:w="596" w:type="dxa"/>
            <w:shd w:val="clear" w:color="auto" w:fill="FFFFFF"/>
          </w:tcPr>
          <w:p w14:paraId="36DE78A0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triad</w:t>
            </w:r>
          </w:p>
        </w:tc>
        <w:tc>
          <w:tcPr>
            <w:tcW w:w="543" w:type="dxa"/>
            <w:shd w:val="clear" w:color="auto" w:fill="FFFFFF"/>
          </w:tcPr>
          <w:p w14:paraId="3FA19C49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2.273</w:t>
            </w:r>
          </w:p>
        </w:tc>
        <w:tc>
          <w:tcPr>
            <w:tcW w:w="543" w:type="dxa"/>
            <w:shd w:val="clear" w:color="auto" w:fill="FFFFFF"/>
          </w:tcPr>
          <w:p w14:paraId="0EFE39E8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1.086</w:t>
            </w:r>
          </w:p>
        </w:tc>
        <w:tc>
          <w:tcPr>
            <w:tcW w:w="608" w:type="dxa"/>
            <w:shd w:val="clear" w:color="auto" w:fill="FFFFFF"/>
          </w:tcPr>
          <w:p w14:paraId="36C7AA03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4.76</w:t>
            </w:r>
          </w:p>
        </w:tc>
        <w:tc>
          <w:tcPr>
            <w:tcW w:w="717" w:type="dxa"/>
            <w:shd w:val="clear" w:color="auto" w:fill="FFFFFF"/>
          </w:tcPr>
          <w:p w14:paraId="11CFCDAC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0.03021</w:t>
            </w:r>
          </w:p>
        </w:tc>
        <w:tc>
          <w:tcPr>
            <w:tcW w:w="596" w:type="dxa"/>
            <w:shd w:val="clear" w:color="auto" w:fill="FFFFFF"/>
          </w:tcPr>
          <w:p w14:paraId="36D40F14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*</w:t>
            </w:r>
          </w:p>
        </w:tc>
        <w:tc>
          <w:tcPr>
            <w:tcW w:w="516" w:type="dxa"/>
            <w:shd w:val="clear" w:color="auto" w:fill="FFFFFF"/>
          </w:tcPr>
          <w:p w14:paraId="5A3DB260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73.2</w:t>
            </w:r>
          </w:p>
        </w:tc>
        <w:tc>
          <w:tcPr>
            <w:tcW w:w="676" w:type="dxa"/>
            <w:shd w:val="clear" w:color="auto" w:fill="FFFFFF"/>
          </w:tcPr>
          <w:p w14:paraId="354444A8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0.3418</w:t>
            </w:r>
          </w:p>
        </w:tc>
        <w:tc>
          <w:tcPr>
            <w:tcW w:w="450" w:type="dxa"/>
            <w:shd w:val="clear" w:color="auto" w:fill="FFFFFF"/>
          </w:tcPr>
          <w:p w14:paraId="2F741740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4</w:t>
            </w:r>
          </w:p>
        </w:tc>
        <w:tc>
          <w:tcPr>
            <w:tcW w:w="583" w:type="dxa"/>
            <w:shd w:val="clear" w:color="auto" w:fill="FFFFFF"/>
          </w:tcPr>
          <w:p w14:paraId="0A2EAAD6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0.581</w:t>
            </w:r>
          </w:p>
        </w:tc>
        <w:tc>
          <w:tcPr>
            <w:tcW w:w="636" w:type="dxa"/>
            <w:shd w:val="clear" w:color="auto" w:fill="FFFFFF"/>
          </w:tcPr>
          <w:p w14:paraId="3446C9AA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8.888</w:t>
            </w:r>
          </w:p>
        </w:tc>
        <w:tc>
          <w:tcPr>
            <w:tcW w:w="887" w:type="dxa"/>
            <w:shd w:val="clear" w:color="auto" w:fill="FFFFFF"/>
          </w:tcPr>
          <w:p w14:paraId="468B54DD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True</w:t>
            </w:r>
          </w:p>
        </w:tc>
        <w:tc>
          <w:tcPr>
            <w:tcW w:w="930" w:type="dxa"/>
            <w:shd w:val="clear" w:color="auto" w:fill="FFFFFF"/>
          </w:tcPr>
          <w:p w14:paraId="2916EA3E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1.0</w:t>
            </w:r>
          </w:p>
        </w:tc>
        <w:tc>
          <w:tcPr>
            <w:tcW w:w="1181" w:type="dxa"/>
            <w:shd w:val="clear" w:color="auto" w:fill="FFFFFF"/>
          </w:tcPr>
          <w:p w14:paraId="7710AC58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105</w:t>
            </w:r>
          </w:p>
        </w:tc>
        <w:tc>
          <w:tcPr>
            <w:tcW w:w="1492" w:type="dxa"/>
            <w:shd w:val="clear" w:color="auto" w:fill="FFFFFF"/>
          </w:tcPr>
          <w:p w14:paraId="5825B224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43</w:t>
            </w:r>
          </w:p>
        </w:tc>
      </w:tr>
      <w:tr w14:paraId="46638F93">
        <w:tc>
          <w:tcPr>
            <w:tcW w:w="1393" w:type="dxa"/>
          </w:tcPr>
          <w:p w14:paraId="5638B7F1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hearte+stroke+arthre</w:t>
            </w:r>
          </w:p>
        </w:tc>
        <w:tc>
          <w:tcPr>
            <w:tcW w:w="1539" w:type="dxa"/>
          </w:tcPr>
          <w:p w14:paraId="3FFBB8BC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Heart + Stroke + Arthritis</w:t>
            </w:r>
          </w:p>
        </w:tc>
        <w:tc>
          <w:tcPr>
            <w:tcW w:w="596" w:type="dxa"/>
          </w:tcPr>
          <w:p w14:paraId="4EB2EA2C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triad</w:t>
            </w:r>
          </w:p>
        </w:tc>
        <w:tc>
          <w:tcPr>
            <w:tcW w:w="543" w:type="dxa"/>
          </w:tcPr>
          <w:p w14:paraId="5EF7F914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NC</w:t>
            </w:r>
          </w:p>
        </w:tc>
        <w:tc>
          <w:tcPr>
            <w:tcW w:w="543" w:type="dxa"/>
          </w:tcPr>
          <w:p w14:paraId="5478BE75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NC</w:t>
            </w:r>
          </w:p>
        </w:tc>
        <w:tc>
          <w:tcPr>
            <w:tcW w:w="608" w:type="dxa"/>
          </w:tcPr>
          <w:p w14:paraId="2BB2FF0B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NC</w:t>
            </w:r>
          </w:p>
        </w:tc>
        <w:tc>
          <w:tcPr>
            <w:tcW w:w="717" w:type="dxa"/>
          </w:tcPr>
          <w:p w14:paraId="2106433D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0.06309</w:t>
            </w:r>
          </w:p>
        </w:tc>
        <w:tc>
          <w:tcPr>
            <w:tcW w:w="596" w:type="dxa"/>
          </w:tcPr>
          <w:p w14:paraId="7BE52520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ns</w:t>
            </w:r>
          </w:p>
        </w:tc>
        <w:tc>
          <w:tcPr>
            <w:tcW w:w="516" w:type="dxa"/>
          </w:tcPr>
          <w:p w14:paraId="27535536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100.0</w:t>
            </w:r>
          </w:p>
        </w:tc>
        <w:tc>
          <w:tcPr>
            <w:tcW w:w="676" w:type="dxa"/>
          </w:tcPr>
          <w:p w14:paraId="584657C1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2795.0148</w:t>
            </w:r>
          </w:p>
        </w:tc>
        <w:tc>
          <w:tcPr>
            <w:tcW w:w="450" w:type="dxa"/>
          </w:tcPr>
          <w:p w14:paraId="0241D349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3</w:t>
            </w:r>
          </w:p>
        </w:tc>
        <w:tc>
          <w:tcPr>
            <w:tcW w:w="583" w:type="dxa"/>
          </w:tcPr>
          <w:p w14:paraId="0BFB4C57">
            <w:pPr>
              <w:spacing w:after="0" w:line="240" w:lineRule="auto"/>
            </w:pPr>
          </w:p>
        </w:tc>
        <w:tc>
          <w:tcPr>
            <w:tcW w:w="636" w:type="dxa"/>
          </w:tcPr>
          <w:p w14:paraId="691EC2FE">
            <w:pPr>
              <w:spacing w:after="0" w:line="240" w:lineRule="auto"/>
            </w:pPr>
          </w:p>
        </w:tc>
        <w:tc>
          <w:tcPr>
            <w:tcW w:w="887" w:type="dxa"/>
          </w:tcPr>
          <w:p w14:paraId="45E7D282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True</w:t>
            </w:r>
          </w:p>
        </w:tc>
        <w:tc>
          <w:tcPr>
            <w:tcW w:w="930" w:type="dxa"/>
          </w:tcPr>
          <w:p w14:paraId="1C6749B6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1.0</w:t>
            </w:r>
          </w:p>
        </w:tc>
        <w:tc>
          <w:tcPr>
            <w:tcW w:w="1181" w:type="dxa"/>
          </w:tcPr>
          <w:p w14:paraId="09E0E6DB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160</w:t>
            </w:r>
          </w:p>
        </w:tc>
        <w:tc>
          <w:tcPr>
            <w:tcW w:w="1492" w:type="dxa"/>
          </w:tcPr>
          <w:p w14:paraId="7FAAB96B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97</w:t>
            </w:r>
          </w:p>
        </w:tc>
      </w:tr>
      <w:tr w14:paraId="6792A602">
        <w:tc>
          <w:tcPr>
            <w:tcW w:w="1393" w:type="dxa"/>
            <w:shd w:val="clear" w:color="auto" w:fill="FFFFFF"/>
          </w:tcPr>
          <w:p w14:paraId="698CA210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hearte+lunge+arthre</w:t>
            </w:r>
          </w:p>
        </w:tc>
        <w:tc>
          <w:tcPr>
            <w:tcW w:w="1539" w:type="dxa"/>
            <w:shd w:val="clear" w:color="auto" w:fill="FFFFFF"/>
          </w:tcPr>
          <w:p w14:paraId="22297E8E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Heart + Lung + Arthritis</w:t>
            </w:r>
          </w:p>
        </w:tc>
        <w:tc>
          <w:tcPr>
            <w:tcW w:w="596" w:type="dxa"/>
            <w:shd w:val="clear" w:color="auto" w:fill="FFFFFF"/>
          </w:tcPr>
          <w:p w14:paraId="116CFB61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triad</w:t>
            </w:r>
          </w:p>
        </w:tc>
        <w:tc>
          <w:tcPr>
            <w:tcW w:w="543" w:type="dxa"/>
            <w:shd w:val="clear" w:color="auto" w:fill="FFFFFF"/>
          </w:tcPr>
          <w:p w14:paraId="16424CC9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2.251</w:t>
            </w:r>
          </w:p>
        </w:tc>
        <w:tc>
          <w:tcPr>
            <w:tcW w:w="543" w:type="dxa"/>
            <w:shd w:val="clear" w:color="auto" w:fill="FFFFFF"/>
          </w:tcPr>
          <w:p w14:paraId="0CC1D1E9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1.603</w:t>
            </w:r>
          </w:p>
        </w:tc>
        <w:tc>
          <w:tcPr>
            <w:tcW w:w="608" w:type="dxa"/>
            <w:shd w:val="clear" w:color="auto" w:fill="FFFFFF"/>
          </w:tcPr>
          <w:p w14:paraId="44F78D94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3.16</w:t>
            </w:r>
          </w:p>
        </w:tc>
        <w:tc>
          <w:tcPr>
            <w:tcW w:w="717" w:type="dxa"/>
            <w:shd w:val="clear" w:color="auto" w:fill="FFFFFF"/>
          </w:tcPr>
          <w:p w14:paraId="69FE9AE9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1e-05</w:t>
            </w:r>
          </w:p>
        </w:tc>
        <w:tc>
          <w:tcPr>
            <w:tcW w:w="596" w:type="dxa"/>
            <w:shd w:val="clear" w:color="auto" w:fill="FFFFFF"/>
          </w:tcPr>
          <w:p w14:paraId="6B7AD907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***</w:t>
            </w:r>
          </w:p>
        </w:tc>
        <w:tc>
          <w:tcPr>
            <w:tcW w:w="516" w:type="dxa"/>
            <w:shd w:val="clear" w:color="auto" w:fill="FFFFFF"/>
          </w:tcPr>
          <w:p w14:paraId="64EE010B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66.8</w:t>
            </w:r>
          </w:p>
        </w:tc>
        <w:tc>
          <w:tcPr>
            <w:tcW w:w="676" w:type="dxa"/>
            <w:shd w:val="clear" w:color="auto" w:fill="FFFFFF"/>
          </w:tcPr>
          <w:p w14:paraId="1048CA82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0.0708</w:t>
            </w:r>
          </w:p>
        </w:tc>
        <w:tc>
          <w:tcPr>
            <w:tcW w:w="450" w:type="dxa"/>
            <w:shd w:val="clear" w:color="auto" w:fill="FFFFFF"/>
          </w:tcPr>
          <w:p w14:paraId="46FF4D78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4</w:t>
            </w:r>
          </w:p>
        </w:tc>
        <w:tc>
          <w:tcPr>
            <w:tcW w:w="583" w:type="dxa"/>
            <w:shd w:val="clear" w:color="auto" w:fill="FFFFFF"/>
          </w:tcPr>
          <w:p w14:paraId="006F070E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1.208</w:t>
            </w:r>
          </w:p>
        </w:tc>
        <w:tc>
          <w:tcPr>
            <w:tcW w:w="636" w:type="dxa"/>
            <w:shd w:val="clear" w:color="auto" w:fill="FFFFFF"/>
          </w:tcPr>
          <w:p w14:paraId="2C10D2A1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4.193</w:t>
            </w:r>
          </w:p>
        </w:tc>
        <w:tc>
          <w:tcPr>
            <w:tcW w:w="887" w:type="dxa"/>
            <w:shd w:val="clear" w:color="auto" w:fill="FFFFFF"/>
          </w:tcPr>
          <w:p w14:paraId="6967F7CB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False</w:t>
            </w:r>
          </w:p>
        </w:tc>
        <w:tc>
          <w:tcPr>
            <w:tcW w:w="930" w:type="dxa"/>
            <w:shd w:val="clear" w:color="auto" w:fill="FFFFFF"/>
          </w:tcPr>
          <w:p w14:paraId="73C5C815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1.0</w:t>
            </w:r>
          </w:p>
        </w:tc>
        <w:tc>
          <w:tcPr>
            <w:tcW w:w="1181" w:type="dxa"/>
            <w:shd w:val="clear" w:color="auto" w:fill="FFFFFF"/>
          </w:tcPr>
          <w:p w14:paraId="13E633E5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315</w:t>
            </w:r>
          </w:p>
        </w:tc>
        <w:tc>
          <w:tcPr>
            <w:tcW w:w="1492" w:type="dxa"/>
            <w:shd w:val="clear" w:color="auto" w:fill="FFFFFF"/>
          </w:tcPr>
          <w:p w14:paraId="307E883C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150</w:t>
            </w:r>
          </w:p>
        </w:tc>
      </w:tr>
    </w:tbl>
    <w:p w14:paraId="75D520B1">
      <w:pPr>
        <w:spacing w:before="80" w:after="160"/>
      </w:pPr>
      <w:r>
        <w:rPr>
          <w:rFonts w:ascii="Times New Roman" w:hAnsi="Times New Roman"/>
          <w:i/>
          <w:sz w:val="18"/>
        </w:rPr>
        <w:t>For all 36 combinations: pooled HR, 95% CI, 95% PI, τ², I², Q statistic, and direction consistency (proportion of cohorts with HR &gt; 1). HR = hazard ratio; CI = confidence interval; PI = prediction interval.</w:t>
      </w:r>
    </w:p>
    <w:p w14:paraId="1B7EBBED"/>
    <w:p w14:paraId="1D422E36">
      <w:pPr>
        <w:sectPr>
          <w:footerReference r:id="rId8" w:type="default"/>
          <w:pgSz w:w="16838" w:h="11906" w:orient="landscape"/>
          <w:pgMar w:top="1417" w:right="1417" w:bottom="1417" w:left="1417" w:header="720" w:footer="720" w:gutter="0"/>
          <w:cols w:space="720" w:num="1"/>
        </w:sectPr>
      </w:pPr>
    </w:p>
    <w:p w14:paraId="6FEF3109">
      <w:pPr>
        <w:spacing w:after="60"/>
        <w:rPr>
          <w:rFonts w:ascii="Times New Roman" w:hAnsi="Times New Roman"/>
          <w:b/>
          <w:sz w:val="22"/>
        </w:rPr>
      </w:pPr>
      <w:r>
        <w:rPr>
          <w:rFonts w:ascii="Times New Roman" w:hAnsi="Times New Roman"/>
          <w:b/>
          <w:sz w:val="22"/>
        </w:rPr>
        <w:t>Table S8: Leave-one-cohort sensitivity results.</w:t>
      </w:r>
    </w:p>
    <w:p w14:paraId="0ED06120">
      <w:pPr>
        <w:spacing w:after="60"/>
        <w:rPr>
          <w:rFonts w:ascii="Times New Roman" w:hAnsi="Times New Roman"/>
          <w:b/>
          <w:sz w:val="22"/>
        </w:rPr>
      </w:pPr>
    </w:p>
    <w:tbl>
      <w:tblPr>
        <w:tblStyle w:val="3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8"/>
        <w:gridCol w:w="1561"/>
        <w:gridCol w:w="1008"/>
        <w:gridCol w:w="1008"/>
        <w:gridCol w:w="1858"/>
        <w:gridCol w:w="1008"/>
        <w:gridCol w:w="1008"/>
        <w:gridCol w:w="1008"/>
        <w:gridCol w:w="1008"/>
      </w:tblGrid>
      <w:tr w14:paraId="3A42AFAB">
        <w:tc>
          <w:tcPr>
            <w:tcW w:w="1008" w:type="dxa"/>
            <w:shd w:val="clear" w:color="auto" w:fill="FFFFFF"/>
          </w:tcPr>
          <w:p w14:paraId="65C92C92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16"/>
              </w:rPr>
              <w:t>excl_cohort</w:t>
            </w:r>
          </w:p>
        </w:tc>
        <w:tc>
          <w:tcPr>
            <w:tcW w:w="1008" w:type="dxa"/>
            <w:shd w:val="clear" w:color="auto" w:fill="FFFFFF"/>
          </w:tcPr>
          <w:p w14:paraId="4FF08F4E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16"/>
              </w:rPr>
              <w:t>combo</w:t>
            </w:r>
          </w:p>
        </w:tc>
        <w:tc>
          <w:tcPr>
            <w:tcW w:w="1008" w:type="dxa"/>
            <w:shd w:val="clear" w:color="auto" w:fill="FFFFFF"/>
          </w:tcPr>
          <w:p w14:paraId="3BDC5E0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16"/>
              </w:rPr>
              <w:t>hr</w:t>
            </w:r>
          </w:p>
        </w:tc>
        <w:tc>
          <w:tcPr>
            <w:tcW w:w="1008" w:type="dxa"/>
            <w:shd w:val="clear" w:color="auto" w:fill="FFFFFF"/>
          </w:tcPr>
          <w:p w14:paraId="7BDFC69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16"/>
              </w:rPr>
              <w:t>ci_l</w:t>
            </w:r>
          </w:p>
        </w:tc>
        <w:tc>
          <w:tcPr>
            <w:tcW w:w="1008" w:type="dxa"/>
            <w:shd w:val="clear" w:color="auto" w:fill="FFFFFF"/>
          </w:tcPr>
          <w:p w14:paraId="5CA922B3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16"/>
              </w:rPr>
              <w:t>ci_u</w:t>
            </w:r>
          </w:p>
        </w:tc>
        <w:tc>
          <w:tcPr>
            <w:tcW w:w="1008" w:type="dxa"/>
            <w:shd w:val="clear" w:color="auto" w:fill="FFFFFF"/>
          </w:tcPr>
          <w:p w14:paraId="13896123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16"/>
              </w:rPr>
              <w:t>p</w:t>
            </w:r>
          </w:p>
        </w:tc>
        <w:tc>
          <w:tcPr>
            <w:tcW w:w="1008" w:type="dxa"/>
            <w:shd w:val="clear" w:color="auto" w:fill="FFFFFF"/>
          </w:tcPr>
          <w:p w14:paraId="5AAA6F6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16"/>
              </w:rPr>
              <w:t>sig</w:t>
            </w:r>
          </w:p>
        </w:tc>
        <w:tc>
          <w:tcPr>
            <w:tcW w:w="1008" w:type="dxa"/>
            <w:shd w:val="clear" w:color="auto" w:fill="FFFFFF"/>
          </w:tcPr>
          <w:p w14:paraId="595E52DE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16"/>
              </w:rPr>
              <w:t>I2</w:t>
            </w:r>
          </w:p>
        </w:tc>
        <w:tc>
          <w:tcPr>
            <w:tcW w:w="1008" w:type="dxa"/>
            <w:shd w:val="clear" w:color="auto" w:fill="FFFFFF"/>
          </w:tcPr>
          <w:p w14:paraId="06FBB73D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16"/>
              </w:rPr>
              <w:t>k</w:t>
            </w:r>
          </w:p>
        </w:tc>
      </w:tr>
      <w:tr w14:paraId="25F01929">
        <w:tc>
          <w:tcPr>
            <w:tcW w:w="1008" w:type="dxa"/>
          </w:tcPr>
          <w:p w14:paraId="2C8AEF36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charls</w:t>
            </w:r>
          </w:p>
        </w:tc>
        <w:tc>
          <w:tcPr>
            <w:tcW w:w="1008" w:type="dxa"/>
          </w:tcPr>
          <w:p w14:paraId="02BFC61A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hibpe</w:t>
            </w:r>
          </w:p>
        </w:tc>
        <w:tc>
          <w:tcPr>
            <w:tcW w:w="1008" w:type="dxa"/>
          </w:tcPr>
          <w:p w14:paraId="643FBB16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1.158</w:t>
            </w:r>
          </w:p>
        </w:tc>
        <w:tc>
          <w:tcPr>
            <w:tcW w:w="1008" w:type="dxa"/>
          </w:tcPr>
          <w:p w14:paraId="6626548B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1.033</w:t>
            </w:r>
          </w:p>
        </w:tc>
        <w:tc>
          <w:tcPr>
            <w:tcW w:w="1008" w:type="dxa"/>
          </w:tcPr>
          <w:p w14:paraId="1266EC14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1.298</w:t>
            </w:r>
          </w:p>
        </w:tc>
        <w:tc>
          <w:tcPr>
            <w:tcW w:w="1008" w:type="dxa"/>
          </w:tcPr>
          <w:p w14:paraId="65E05A75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0.01179</w:t>
            </w:r>
          </w:p>
        </w:tc>
        <w:tc>
          <w:tcPr>
            <w:tcW w:w="1008" w:type="dxa"/>
          </w:tcPr>
          <w:p w14:paraId="662FCF37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*</w:t>
            </w:r>
          </w:p>
        </w:tc>
        <w:tc>
          <w:tcPr>
            <w:tcW w:w="1008" w:type="dxa"/>
          </w:tcPr>
          <w:p w14:paraId="673178D9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77.3</w:t>
            </w:r>
          </w:p>
        </w:tc>
        <w:tc>
          <w:tcPr>
            <w:tcW w:w="1008" w:type="dxa"/>
          </w:tcPr>
          <w:p w14:paraId="38AEB85A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5</w:t>
            </w:r>
          </w:p>
        </w:tc>
      </w:tr>
      <w:tr w14:paraId="3D95D3CD">
        <w:tc>
          <w:tcPr>
            <w:tcW w:w="1008" w:type="dxa"/>
            <w:shd w:val="clear" w:color="auto" w:fill="FFFFFF"/>
          </w:tcPr>
          <w:p w14:paraId="4A1A787A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charls</w:t>
            </w:r>
          </w:p>
        </w:tc>
        <w:tc>
          <w:tcPr>
            <w:tcW w:w="1008" w:type="dxa"/>
            <w:shd w:val="clear" w:color="auto" w:fill="FFFFFF"/>
          </w:tcPr>
          <w:p w14:paraId="5DE62AF2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diabe</w:t>
            </w:r>
          </w:p>
        </w:tc>
        <w:tc>
          <w:tcPr>
            <w:tcW w:w="1008" w:type="dxa"/>
            <w:shd w:val="clear" w:color="auto" w:fill="FFFFFF"/>
          </w:tcPr>
          <w:p w14:paraId="0CA16DFA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1.467</w:t>
            </w:r>
          </w:p>
        </w:tc>
        <w:tc>
          <w:tcPr>
            <w:tcW w:w="1008" w:type="dxa"/>
            <w:shd w:val="clear" w:color="auto" w:fill="FFFFFF"/>
          </w:tcPr>
          <w:p w14:paraId="351697DD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1.202</w:t>
            </w:r>
          </w:p>
        </w:tc>
        <w:tc>
          <w:tcPr>
            <w:tcW w:w="1008" w:type="dxa"/>
            <w:shd w:val="clear" w:color="auto" w:fill="FFFFFF"/>
          </w:tcPr>
          <w:p w14:paraId="11C18D77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1.791</w:t>
            </w:r>
          </w:p>
        </w:tc>
        <w:tc>
          <w:tcPr>
            <w:tcW w:w="1008" w:type="dxa"/>
            <w:shd w:val="clear" w:color="auto" w:fill="FFFFFF"/>
          </w:tcPr>
          <w:p w14:paraId="24C0492F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0.000166</w:t>
            </w:r>
          </w:p>
        </w:tc>
        <w:tc>
          <w:tcPr>
            <w:tcW w:w="1008" w:type="dxa"/>
            <w:shd w:val="clear" w:color="auto" w:fill="FFFFFF"/>
          </w:tcPr>
          <w:p w14:paraId="67D3C759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***</w:t>
            </w:r>
          </w:p>
        </w:tc>
        <w:tc>
          <w:tcPr>
            <w:tcW w:w="1008" w:type="dxa"/>
            <w:shd w:val="clear" w:color="auto" w:fill="FFFFFF"/>
          </w:tcPr>
          <w:p w14:paraId="031E7E97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74.8</w:t>
            </w:r>
          </w:p>
        </w:tc>
        <w:tc>
          <w:tcPr>
            <w:tcW w:w="1008" w:type="dxa"/>
            <w:shd w:val="clear" w:color="auto" w:fill="FFFFFF"/>
          </w:tcPr>
          <w:p w14:paraId="06BFEFC4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5</w:t>
            </w:r>
          </w:p>
        </w:tc>
      </w:tr>
      <w:tr w14:paraId="086741FE">
        <w:tc>
          <w:tcPr>
            <w:tcW w:w="1008" w:type="dxa"/>
          </w:tcPr>
          <w:p w14:paraId="57393729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charls</w:t>
            </w:r>
          </w:p>
        </w:tc>
        <w:tc>
          <w:tcPr>
            <w:tcW w:w="1008" w:type="dxa"/>
          </w:tcPr>
          <w:p w14:paraId="7231F20F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cancre</w:t>
            </w:r>
          </w:p>
        </w:tc>
        <w:tc>
          <w:tcPr>
            <w:tcW w:w="1008" w:type="dxa"/>
          </w:tcPr>
          <w:p w14:paraId="6A30F551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1.663</w:t>
            </w:r>
          </w:p>
        </w:tc>
        <w:tc>
          <w:tcPr>
            <w:tcW w:w="1008" w:type="dxa"/>
          </w:tcPr>
          <w:p w14:paraId="583D676E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1.506</w:t>
            </w:r>
          </w:p>
        </w:tc>
        <w:tc>
          <w:tcPr>
            <w:tcW w:w="1008" w:type="dxa"/>
          </w:tcPr>
          <w:p w14:paraId="4BC1DDCE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1.837</w:t>
            </w:r>
          </w:p>
        </w:tc>
        <w:tc>
          <w:tcPr>
            <w:tcW w:w="1008" w:type="dxa"/>
          </w:tcPr>
          <w:p w14:paraId="241AB8B2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0.0</w:t>
            </w:r>
          </w:p>
        </w:tc>
        <w:tc>
          <w:tcPr>
            <w:tcW w:w="1008" w:type="dxa"/>
          </w:tcPr>
          <w:p w14:paraId="0E65706B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***</w:t>
            </w:r>
          </w:p>
        </w:tc>
        <w:tc>
          <w:tcPr>
            <w:tcW w:w="1008" w:type="dxa"/>
          </w:tcPr>
          <w:p w14:paraId="7ADADB24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17.0</w:t>
            </w:r>
          </w:p>
        </w:tc>
        <w:tc>
          <w:tcPr>
            <w:tcW w:w="1008" w:type="dxa"/>
          </w:tcPr>
          <w:p w14:paraId="3C66C635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5</w:t>
            </w:r>
          </w:p>
        </w:tc>
      </w:tr>
      <w:tr w14:paraId="2A49A3A9">
        <w:tc>
          <w:tcPr>
            <w:tcW w:w="1008" w:type="dxa"/>
            <w:shd w:val="clear" w:color="auto" w:fill="FFFFFF"/>
          </w:tcPr>
          <w:p w14:paraId="4FF9F570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charls</w:t>
            </w:r>
          </w:p>
        </w:tc>
        <w:tc>
          <w:tcPr>
            <w:tcW w:w="1008" w:type="dxa"/>
            <w:shd w:val="clear" w:color="auto" w:fill="FFFFFF"/>
          </w:tcPr>
          <w:p w14:paraId="751517BE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hearte</w:t>
            </w:r>
          </w:p>
        </w:tc>
        <w:tc>
          <w:tcPr>
            <w:tcW w:w="1008" w:type="dxa"/>
            <w:shd w:val="clear" w:color="auto" w:fill="FFFFFF"/>
          </w:tcPr>
          <w:p w14:paraId="515B1D3C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1.384</w:t>
            </w:r>
          </w:p>
        </w:tc>
        <w:tc>
          <w:tcPr>
            <w:tcW w:w="1008" w:type="dxa"/>
            <w:shd w:val="clear" w:color="auto" w:fill="FFFFFF"/>
          </w:tcPr>
          <w:p w14:paraId="7C4F89C7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1.197</w:t>
            </w:r>
          </w:p>
        </w:tc>
        <w:tc>
          <w:tcPr>
            <w:tcW w:w="1008" w:type="dxa"/>
            <w:shd w:val="clear" w:color="auto" w:fill="FFFFFF"/>
          </w:tcPr>
          <w:p w14:paraId="5EE6E386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1.601</w:t>
            </w:r>
          </w:p>
        </w:tc>
        <w:tc>
          <w:tcPr>
            <w:tcW w:w="1008" w:type="dxa"/>
            <w:shd w:val="clear" w:color="auto" w:fill="FFFFFF"/>
          </w:tcPr>
          <w:p w14:paraId="608CA1D0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1.2e-05</w:t>
            </w:r>
          </w:p>
        </w:tc>
        <w:tc>
          <w:tcPr>
            <w:tcW w:w="1008" w:type="dxa"/>
            <w:shd w:val="clear" w:color="auto" w:fill="FFFFFF"/>
          </w:tcPr>
          <w:p w14:paraId="114E6653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***</w:t>
            </w:r>
          </w:p>
        </w:tc>
        <w:tc>
          <w:tcPr>
            <w:tcW w:w="1008" w:type="dxa"/>
            <w:shd w:val="clear" w:color="auto" w:fill="FFFFFF"/>
          </w:tcPr>
          <w:p w14:paraId="49FB8195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55.8</w:t>
            </w:r>
          </w:p>
        </w:tc>
        <w:tc>
          <w:tcPr>
            <w:tcW w:w="1008" w:type="dxa"/>
            <w:shd w:val="clear" w:color="auto" w:fill="FFFFFF"/>
          </w:tcPr>
          <w:p w14:paraId="00963923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5</w:t>
            </w:r>
          </w:p>
        </w:tc>
      </w:tr>
      <w:tr w14:paraId="2BD9C38E">
        <w:tc>
          <w:tcPr>
            <w:tcW w:w="1008" w:type="dxa"/>
          </w:tcPr>
          <w:p w14:paraId="4B0F072A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charls</w:t>
            </w:r>
          </w:p>
        </w:tc>
        <w:tc>
          <w:tcPr>
            <w:tcW w:w="1008" w:type="dxa"/>
          </w:tcPr>
          <w:p w14:paraId="4CCC91B9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stroke</w:t>
            </w:r>
          </w:p>
        </w:tc>
        <w:tc>
          <w:tcPr>
            <w:tcW w:w="1008" w:type="dxa"/>
          </w:tcPr>
          <w:p w14:paraId="3B0F6069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1.815</w:t>
            </w:r>
          </w:p>
        </w:tc>
        <w:tc>
          <w:tcPr>
            <w:tcW w:w="1008" w:type="dxa"/>
          </w:tcPr>
          <w:p w14:paraId="4DFE5D1F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1.621</w:t>
            </w:r>
          </w:p>
        </w:tc>
        <w:tc>
          <w:tcPr>
            <w:tcW w:w="1008" w:type="dxa"/>
          </w:tcPr>
          <w:p w14:paraId="64FEFD32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2.032</w:t>
            </w:r>
          </w:p>
        </w:tc>
        <w:tc>
          <w:tcPr>
            <w:tcW w:w="1008" w:type="dxa"/>
          </w:tcPr>
          <w:p w14:paraId="7117EEE7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0.0</w:t>
            </w:r>
          </w:p>
        </w:tc>
        <w:tc>
          <w:tcPr>
            <w:tcW w:w="1008" w:type="dxa"/>
          </w:tcPr>
          <w:p w14:paraId="79674309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***</w:t>
            </w:r>
          </w:p>
        </w:tc>
        <w:tc>
          <w:tcPr>
            <w:tcW w:w="1008" w:type="dxa"/>
          </w:tcPr>
          <w:p w14:paraId="27479668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0</w:t>
            </w:r>
          </w:p>
        </w:tc>
        <w:tc>
          <w:tcPr>
            <w:tcW w:w="1008" w:type="dxa"/>
          </w:tcPr>
          <w:p w14:paraId="62F397F1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5</w:t>
            </w:r>
          </w:p>
        </w:tc>
      </w:tr>
      <w:tr w14:paraId="58F764DA">
        <w:tc>
          <w:tcPr>
            <w:tcW w:w="1008" w:type="dxa"/>
            <w:shd w:val="clear" w:color="auto" w:fill="FFFFFF"/>
          </w:tcPr>
          <w:p w14:paraId="0F644447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charls</w:t>
            </w:r>
          </w:p>
        </w:tc>
        <w:tc>
          <w:tcPr>
            <w:tcW w:w="1008" w:type="dxa"/>
            <w:shd w:val="clear" w:color="auto" w:fill="FFFFFF"/>
          </w:tcPr>
          <w:p w14:paraId="7D5DF224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lunge</w:t>
            </w:r>
          </w:p>
        </w:tc>
        <w:tc>
          <w:tcPr>
            <w:tcW w:w="1008" w:type="dxa"/>
            <w:shd w:val="clear" w:color="auto" w:fill="FFFFFF"/>
          </w:tcPr>
          <w:p w14:paraId="0E6C4D7C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1.893</w:t>
            </w:r>
          </w:p>
        </w:tc>
        <w:tc>
          <w:tcPr>
            <w:tcW w:w="1008" w:type="dxa"/>
            <w:shd w:val="clear" w:color="auto" w:fill="FFFFFF"/>
          </w:tcPr>
          <w:p w14:paraId="77A4A767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1.38</w:t>
            </w:r>
          </w:p>
        </w:tc>
        <w:tc>
          <w:tcPr>
            <w:tcW w:w="1008" w:type="dxa"/>
            <w:shd w:val="clear" w:color="auto" w:fill="FFFFFF"/>
          </w:tcPr>
          <w:p w14:paraId="69143C0C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2.597</w:t>
            </w:r>
          </w:p>
        </w:tc>
        <w:tc>
          <w:tcPr>
            <w:tcW w:w="1008" w:type="dxa"/>
            <w:shd w:val="clear" w:color="auto" w:fill="FFFFFF"/>
          </w:tcPr>
          <w:p w14:paraId="228E9F77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7.6e-05</w:t>
            </w:r>
          </w:p>
        </w:tc>
        <w:tc>
          <w:tcPr>
            <w:tcW w:w="1008" w:type="dxa"/>
            <w:shd w:val="clear" w:color="auto" w:fill="FFFFFF"/>
          </w:tcPr>
          <w:p w14:paraId="55EA246F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***</w:t>
            </w:r>
          </w:p>
        </w:tc>
        <w:tc>
          <w:tcPr>
            <w:tcW w:w="1008" w:type="dxa"/>
            <w:shd w:val="clear" w:color="auto" w:fill="FFFFFF"/>
          </w:tcPr>
          <w:p w14:paraId="7A52B78D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82.0</w:t>
            </w:r>
          </w:p>
        </w:tc>
        <w:tc>
          <w:tcPr>
            <w:tcW w:w="1008" w:type="dxa"/>
            <w:shd w:val="clear" w:color="auto" w:fill="FFFFFF"/>
          </w:tcPr>
          <w:p w14:paraId="2124DD99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5</w:t>
            </w:r>
          </w:p>
        </w:tc>
      </w:tr>
      <w:tr w14:paraId="0E6DEAE0">
        <w:tc>
          <w:tcPr>
            <w:tcW w:w="1008" w:type="dxa"/>
          </w:tcPr>
          <w:p w14:paraId="2A355440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charls</w:t>
            </w:r>
          </w:p>
        </w:tc>
        <w:tc>
          <w:tcPr>
            <w:tcW w:w="1008" w:type="dxa"/>
          </w:tcPr>
          <w:p w14:paraId="20E81283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arthre</w:t>
            </w:r>
          </w:p>
        </w:tc>
        <w:tc>
          <w:tcPr>
            <w:tcW w:w="1008" w:type="dxa"/>
          </w:tcPr>
          <w:p w14:paraId="6DBAA8AF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1.084</w:t>
            </w:r>
          </w:p>
        </w:tc>
        <w:tc>
          <w:tcPr>
            <w:tcW w:w="1008" w:type="dxa"/>
          </w:tcPr>
          <w:p w14:paraId="61E0814D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1.002</w:t>
            </w:r>
          </w:p>
        </w:tc>
        <w:tc>
          <w:tcPr>
            <w:tcW w:w="1008" w:type="dxa"/>
          </w:tcPr>
          <w:p w14:paraId="23969A91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1.173</w:t>
            </w:r>
          </w:p>
        </w:tc>
        <w:tc>
          <w:tcPr>
            <w:tcW w:w="1008" w:type="dxa"/>
          </w:tcPr>
          <w:p w14:paraId="18AA5C3B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0.045211</w:t>
            </w:r>
          </w:p>
        </w:tc>
        <w:tc>
          <w:tcPr>
            <w:tcW w:w="1008" w:type="dxa"/>
          </w:tcPr>
          <w:p w14:paraId="4BCBFFA4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*</w:t>
            </w:r>
          </w:p>
        </w:tc>
        <w:tc>
          <w:tcPr>
            <w:tcW w:w="1008" w:type="dxa"/>
          </w:tcPr>
          <w:p w14:paraId="47A4626E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43.5</w:t>
            </w:r>
          </w:p>
        </w:tc>
        <w:tc>
          <w:tcPr>
            <w:tcW w:w="1008" w:type="dxa"/>
          </w:tcPr>
          <w:p w14:paraId="05FB3AE2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5</w:t>
            </w:r>
          </w:p>
        </w:tc>
      </w:tr>
      <w:tr w14:paraId="24B59A04">
        <w:tc>
          <w:tcPr>
            <w:tcW w:w="1008" w:type="dxa"/>
            <w:shd w:val="clear" w:color="auto" w:fill="FFFFFF"/>
          </w:tcPr>
          <w:p w14:paraId="5F38FCD7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charls</w:t>
            </w:r>
          </w:p>
        </w:tc>
        <w:tc>
          <w:tcPr>
            <w:tcW w:w="1008" w:type="dxa"/>
            <w:shd w:val="clear" w:color="auto" w:fill="FFFFFF"/>
          </w:tcPr>
          <w:p w14:paraId="3D02871E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hibpe+diabe</w:t>
            </w:r>
          </w:p>
        </w:tc>
        <w:tc>
          <w:tcPr>
            <w:tcW w:w="1008" w:type="dxa"/>
            <w:shd w:val="clear" w:color="auto" w:fill="FFFFFF"/>
          </w:tcPr>
          <w:p w14:paraId="5398DC6F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1.852</w:t>
            </w:r>
          </w:p>
        </w:tc>
        <w:tc>
          <w:tcPr>
            <w:tcW w:w="1008" w:type="dxa"/>
            <w:shd w:val="clear" w:color="auto" w:fill="FFFFFF"/>
          </w:tcPr>
          <w:p w14:paraId="684F0CCB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1.492</w:t>
            </w:r>
          </w:p>
        </w:tc>
        <w:tc>
          <w:tcPr>
            <w:tcW w:w="1008" w:type="dxa"/>
            <w:shd w:val="clear" w:color="auto" w:fill="FFFFFF"/>
          </w:tcPr>
          <w:p w14:paraId="72032AC6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2.298</w:t>
            </w:r>
          </w:p>
        </w:tc>
        <w:tc>
          <w:tcPr>
            <w:tcW w:w="1008" w:type="dxa"/>
            <w:shd w:val="clear" w:color="auto" w:fill="FFFFFF"/>
          </w:tcPr>
          <w:p w14:paraId="5209F3B5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0.0</w:t>
            </w:r>
          </w:p>
        </w:tc>
        <w:tc>
          <w:tcPr>
            <w:tcW w:w="1008" w:type="dxa"/>
            <w:shd w:val="clear" w:color="auto" w:fill="FFFFFF"/>
          </w:tcPr>
          <w:p w14:paraId="04929A42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***</w:t>
            </w:r>
          </w:p>
        </w:tc>
        <w:tc>
          <w:tcPr>
            <w:tcW w:w="1008" w:type="dxa"/>
            <w:shd w:val="clear" w:color="auto" w:fill="FFFFFF"/>
          </w:tcPr>
          <w:p w14:paraId="76494599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84.9</w:t>
            </w:r>
          </w:p>
        </w:tc>
        <w:tc>
          <w:tcPr>
            <w:tcW w:w="1008" w:type="dxa"/>
            <w:shd w:val="clear" w:color="auto" w:fill="FFFFFF"/>
          </w:tcPr>
          <w:p w14:paraId="73FBDCAB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5</w:t>
            </w:r>
          </w:p>
        </w:tc>
      </w:tr>
      <w:tr w14:paraId="19A522F5">
        <w:tc>
          <w:tcPr>
            <w:tcW w:w="1008" w:type="dxa"/>
          </w:tcPr>
          <w:p w14:paraId="596758A6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charls</w:t>
            </w:r>
          </w:p>
        </w:tc>
        <w:tc>
          <w:tcPr>
            <w:tcW w:w="1008" w:type="dxa"/>
          </w:tcPr>
          <w:p w14:paraId="0F022E76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hibpe+cancre</w:t>
            </w:r>
          </w:p>
        </w:tc>
        <w:tc>
          <w:tcPr>
            <w:tcW w:w="1008" w:type="dxa"/>
          </w:tcPr>
          <w:p w14:paraId="4E80A3D9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1.84</w:t>
            </w:r>
          </w:p>
        </w:tc>
        <w:tc>
          <w:tcPr>
            <w:tcW w:w="1008" w:type="dxa"/>
          </w:tcPr>
          <w:p w14:paraId="38F06439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1.466</w:t>
            </w:r>
          </w:p>
        </w:tc>
        <w:tc>
          <w:tcPr>
            <w:tcW w:w="1008" w:type="dxa"/>
          </w:tcPr>
          <w:p w14:paraId="7AE1B53B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2.31</w:t>
            </w:r>
          </w:p>
        </w:tc>
        <w:tc>
          <w:tcPr>
            <w:tcW w:w="1008" w:type="dxa"/>
          </w:tcPr>
          <w:p w14:paraId="42A72398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0.0</w:t>
            </w:r>
          </w:p>
        </w:tc>
        <w:tc>
          <w:tcPr>
            <w:tcW w:w="1008" w:type="dxa"/>
          </w:tcPr>
          <w:p w14:paraId="6FE0CBAC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***</w:t>
            </w:r>
          </w:p>
        </w:tc>
        <w:tc>
          <w:tcPr>
            <w:tcW w:w="1008" w:type="dxa"/>
          </w:tcPr>
          <w:p w14:paraId="31664FA5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61.0</w:t>
            </w:r>
          </w:p>
        </w:tc>
        <w:tc>
          <w:tcPr>
            <w:tcW w:w="1008" w:type="dxa"/>
          </w:tcPr>
          <w:p w14:paraId="6CD80E7D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5</w:t>
            </w:r>
          </w:p>
        </w:tc>
      </w:tr>
      <w:tr w14:paraId="304ADA58">
        <w:tc>
          <w:tcPr>
            <w:tcW w:w="1008" w:type="dxa"/>
            <w:shd w:val="clear" w:color="auto" w:fill="FFFFFF"/>
          </w:tcPr>
          <w:p w14:paraId="32683246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charls</w:t>
            </w:r>
          </w:p>
        </w:tc>
        <w:tc>
          <w:tcPr>
            <w:tcW w:w="1008" w:type="dxa"/>
            <w:shd w:val="clear" w:color="auto" w:fill="FFFFFF"/>
          </w:tcPr>
          <w:p w14:paraId="2736E7E8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hibpe+hearte</w:t>
            </w:r>
          </w:p>
        </w:tc>
        <w:tc>
          <w:tcPr>
            <w:tcW w:w="1008" w:type="dxa"/>
            <w:shd w:val="clear" w:color="auto" w:fill="FFFFFF"/>
          </w:tcPr>
          <w:p w14:paraId="4CD099AC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1.6</w:t>
            </w:r>
          </w:p>
        </w:tc>
        <w:tc>
          <w:tcPr>
            <w:tcW w:w="1008" w:type="dxa"/>
            <w:shd w:val="clear" w:color="auto" w:fill="FFFFFF"/>
          </w:tcPr>
          <w:p w14:paraId="001A8DC8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1.269</w:t>
            </w:r>
          </w:p>
        </w:tc>
        <w:tc>
          <w:tcPr>
            <w:tcW w:w="1008" w:type="dxa"/>
            <w:shd w:val="clear" w:color="auto" w:fill="FFFFFF"/>
          </w:tcPr>
          <w:p w14:paraId="3E4CA96E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2.018</w:t>
            </w:r>
          </w:p>
        </w:tc>
        <w:tc>
          <w:tcPr>
            <w:tcW w:w="1008" w:type="dxa"/>
            <w:shd w:val="clear" w:color="auto" w:fill="FFFFFF"/>
          </w:tcPr>
          <w:p w14:paraId="44A5A91C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7e-05</w:t>
            </w:r>
          </w:p>
        </w:tc>
        <w:tc>
          <w:tcPr>
            <w:tcW w:w="1008" w:type="dxa"/>
            <w:shd w:val="clear" w:color="auto" w:fill="FFFFFF"/>
          </w:tcPr>
          <w:p w14:paraId="1C5F6A21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***</w:t>
            </w:r>
          </w:p>
        </w:tc>
        <w:tc>
          <w:tcPr>
            <w:tcW w:w="1008" w:type="dxa"/>
            <w:shd w:val="clear" w:color="auto" w:fill="FFFFFF"/>
          </w:tcPr>
          <w:p w14:paraId="784DEAA9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81.4</w:t>
            </w:r>
          </w:p>
        </w:tc>
        <w:tc>
          <w:tcPr>
            <w:tcW w:w="1008" w:type="dxa"/>
            <w:shd w:val="clear" w:color="auto" w:fill="FFFFFF"/>
          </w:tcPr>
          <w:p w14:paraId="659BA865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5</w:t>
            </w:r>
          </w:p>
        </w:tc>
      </w:tr>
      <w:tr w14:paraId="7F41F537">
        <w:tc>
          <w:tcPr>
            <w:tcW w:w="1008" w:type="dxa"/>
          </w:tcPr>
          <w:p w14:paraId="7B1793DF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charls</w:t>
            </w:r>
          </w:p>
        </w:tc>
        <w:tc>
          <w:tcPr>
            <w:tcW w:w="1008" w:type="dxa"/>
          </w:tcPr>
          <w:p w14:paraId="6AD824D4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hibpe+stroke</w:t>
            </w:r>
          </w:p>
        </w:tc>
        <w:tc>
          <w:tcPr>
            <w:tcW w:w="1008" w:type="dxa"/>
          </w:tcPr>
          <w:p w14:paraId="440994A4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1.688</w:t>
            </w:r>
          </w:p>
        </w:tc>
        <w:tc>
          <w:tcPr>
            <w:tcW w:w="1008" w:type="dxa"/>
          </w:tcPr>
          <w:p w14:paraId="49025964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1.51</w:t>
            </w:r>
          </w:p>
        </w:tc>
        <w:tc>
          <w:tcPr>
            <w:tcW w:w="1008" w:type="dxa"/>
          </w:tcPr>
          <w:p w14:paraId="7EA09E47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1.886</w:t>
            </w:r>
          </w:p>
        </w:tc>
        <w:tc>
          <w:tcPr>
            <w:tcW w:w="1008" w:type="dxa"/>
          </w:tcPr>
          <w:p w14:paraId="05275A2D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0.0</w:t>
            </w:r>
          </w:p>
        </w:tc>
        <w:tc>
          <w:tcPr>
            <w:tcW w:w="1008" w:type="dxa"/>
          </w:tcPr>
          <w:p w14:paraId="62DB5207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***</w:t>
            </w:r>
          </w:p>
        </w:tc>
        <w:tc>
          <w:tcPr>
            <w:tcW w:w="1008" w:type="dxa"/>
          </w:tcPr>
          <w:p w14:paraId="1AD4E2CB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0</w:t>
            </w:r>
          </w:p>
        </w:tc>
        <w:tc>
          <w:tcPr>
            <w:tcW w:w="1008" w:type="dxa"/>
          </w:tcPr>
          <w:p w14:paraId="1BD15BFB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5</w:t>
            </w:r>
          </w:p>
        </w:tc>
      </w:tr>
      <w:tr w14:paraId="4C482441">
        <w:tc>
          <w:tcPr>
            <w:tcW w:w="1008" w:type="dxa"/>
            <w:shd w:val="clear" w:color="auto" w:fill="FFFFFF"/>
          </w:tcPr>
          <w:p w14:paraId="4D5AB452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charls</w:t>
            </w:r>
          </w:p>
        </w:tc>
        <w:tc>
          <w:tcPr>
            <w:tcW w:w="1008" w:type="dxa"/>
            <w:shd w:val="clear" w:color="auto" w:fill="FFFFFF"/>
          </w:tcPr>
          <w:p w14:paraId="0BA3AC2E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hibpe+lunge</w:t>
            </w:r>
          </w:p>
        </w:tc>
        <w:tc>
          <w:tcPr>
            <w:tcW w:w="1008" w:type="dxa"/>
            <w:shd w:val="clear" w:color="auto" w:fill="FFFFFF"/>
          </w:tcPr>
          <w:p w14:paraId="05522393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2.071</w:t>
            </w:r>
          </w:p>
        </w:tc>
        <w:tc>
          <w:tcPr>
            <w:tcW w:w="1008" w:type="dxa"/>
            <w:shd w:val="clear" w:color="auto" w:fill="FFFFFF"/>
          </w:tcPr>
          <w:p w14:paraId="3265BD6B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1.314</w:t>
            </w:r>
          </w:p>
        </w:tc>
        <w:tc>
          <w:tcPr>
            <w:tcW w:w="1008" w:type="dxa"/>
            <w:shd w:val="clear" w:color="auto" w:fill="FFFFFF"/>
          </w:tcPr>
          <w:p w14:paraId="4E6ED5BF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3.265</w:t>
            </w:r>
          </w:p>
        </w:tc>
        <w:tc>
          <w:tcPr>
            <w:tcW w:w="1008" w:type="dxa"/>
            <w:shd w:val="clear" w:color="auto" w:fill="FFFFFF"/>
          </w:tcPr>
          <w:p w14:paraId="59F329B3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0.001716</w:t>
            </w:r>
          </w:p>
        </w:tc>
        <w:tc>
          <w:tcPr>
            <w:tcW w:w="1008" w:type="dxa"/>
            <w:shd w:val="clear" w:color="auto" w:fill="FFFFFF"/>
          </w:tcPr>
          <w:p w14:paraId="58F429F8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**</w:t>
            </w:r>
          </w:p>
        </w:tc>
        <w:tc>
          <w:tcPr>
            <w:tcW w:w="1008" w:type="dxa"/>
            <w:shd w:val="clear" w:color="auto" w:fill="FFFFFF"/>
          </w:tcPr>
          <w:p w14:paraId="3FAD9A3C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86.4</w:t>
            </w:r>
          </w:p>
        </w:tc>
        <w:tc>
          <w:tcPr>
            <w:tcW w:w="1008" w:type="dxa"/>
            <w:shd w:val="clear" w:color="auto" w:fill="FFFFFF"/>
          </w:tcPr>
          <w:p w14:paraId="1CA92178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5</w:t>
            </w:r>
          </w:p>
        </w:tc>
      </w:tr>
      <w:tr w14:paraId="56DB966D">
        <w:tc>
          <w:tcPr>
            <w:tcW w:w="1008" w:type="dxa"/>
          </w:tcPr>
          <w:p w14:paraId="2E7B50AC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charls</w:t>
            </w:r>
          </w:p>
        </w:tc>
        <w:tc>
          <w:tcPr>
            <w:tcW w:w="1008" w:type="dxa"/>
          </w:tcPr>
          <w:p w14:paraId="60F645B7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hibpe+arthre</w:t>
            </w:r>
          </w:p>
        </w:tc>
        <w:tc>
          <w:tcPr>
            <w:tcW w:w="1008" w:type="dxa"/>
          </w:tcPr>
          <w:p w14:paraId="6037B986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1.237</w:t>
            </w:r>
          </w:p>
        </w:tc>
        <w:tc>
          <w:tcPr>
            <w:tcW w:w="1008" w:type="dxa"/>
          </w:tcPr>
          <w:p w14:paraId="3AC1A8F8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1.102</w:t>
            </w:r>
          </w:p>
        </w:tc>
        <w:tc>
          <w:tcPr>
            <w:tcW w:w="1008" w:type="dxa"/>
          </w:tcPr>
          <w:p w14:paraId="5DFFAA97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1.389</w:t>
            </w:r>
          </w:p>
        </w:tc>
        <w:tc>
          <w:tcPr>
            <w:tcW w:w="1008" w:type="dxa"/>
          </w:tcPr>
          <w:p w14:paraId="26D9CEA0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0.000312</w:t>
            </w:r>
          </w:p>
        </w:tc>
        <w:tc>
          <w:tcPr>
            <w:tcW w:w="1008" w:type="dxa"/>
          </w:tcPr>
          <w:p w14:paraId="60823CF9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***</w:t>
            </w:r>
          </w:p>
        </w:tc>
        <w:tc>
          <w:tcPr>
            <w:tcW w:w="1008" w:type="dxa"/>
          </w:tcPr>
          <w:p w14:paraId="74410D15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65.7</w:t>
            </w:r>
          </w:p>
        </w:tc>
        <w:tc>
          <w:tcPr>
            <w:tcW w:w="1008" w:type="dxa"/>
          </w:tcPr>
          <w:p w14:paraId="68E726F1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5</w:t>
            </w:r>
          </w:p>
        </w:tc>
      </w:tr>
      <w:tr w14:paraId="5C4B4B53">
        <w:tc>
          <w:tcPr>
            <w:tcW w:w="1008" w:type="dxa"/>
            <w:shd w:val="clear" w:color="auto" w:fill="FFFFFF"/>
          </w:tcPr>
          <w:p w14:paraId="7026AEFE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charls</w:t>
            </w:r>
          </w:p>
        </w:tc>
        <w:tc>
          <w:tcPr>
            <w:tcW w:w="1008" w:type="dxa"/>
            <w:shd w:val="clear" w:color="auto" w:fill="FFFFFF"/>
          </w:tcPr>
          <w:p w14:paraId="26C630EC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diabe+hearte</w:t>
            </w:r>
          </w:p>
        </w:tc>
        <w:tc>
          <w:tcPr>
            <w:tcW w:w="1008" w:type="dxa"/>
            <w:shd w:val="clear" w:color="auto" w:fill="FFFFFF"/>
          </w:tcPr>
          <w:p w14:paraId="661AE190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1.979</w:t>
            </w:r>
          </w:p>
        </w:tc>
        <w:tc>
          <w:tcPr>
            <w:tcW w:w="1008" w:type="dxa"/>
            <w:shd w:val="clear" w:color="auto" w:fill="FFFFFF"/>
          </w:tcPr>
          <w:p w14:paraId="6019ECD9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1.44</w:t>
            </w:r>
          </w:p>
        </w:tc>
        <w:tc>
          <w:tcPr>
            <w:tcW w:w="1008" w:type="dxa"/>
            <w:shd w:val="clear" w:color="auto" w:fill="FFFFFF"/>
          </w:tcPr>
          <w:p w14:paraId="1DF09B40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2.72</w:t>
            </w:r>
          </w:p>
        </w:tc>
        <w:tc>
          <w:tcPr>
            <w:tcW w:w="1008" w:type="dxa"/>
            <w:shd w:val="clear" w:color="auto" w:fill="FFFFFF"/>
          </w:tcPr>
          <w:p w14:paraId="2BAAD190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2.6e-05</w:t>
            </w:r>
          </w:p>
        </w:tc>
        <w:tc>
          <w:tcPr>
            <w:tcW w:w="1008" w:type="dxa"/>
            <w:shd w:val="clear" w:color="auto" w:fill="FFFFFF"/>
          </w:tcPr>
          <w:p w14:paraId="51890FA8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***</w:t>
            </w:r>
          </w:p>
        </w:tc>
        <w:tc>
          <w:tcPr>
            <w:tcW w:w="1008" w:type="dxa"/>
            <w:shd w:val="clear" w:color="auto" w:fill="FFFFFF"/>
          </w:tcPr>
          <w:p w14:paraId="0AE91E25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53.8</w:t>
            </w:r>
          </w:p>
        </w:tc>
        <w:tc>
          <w:tcPr>
            <w:tcW w:w="1008" w:type="dxa"/>
            <w:shd w:val="clear" w:color="auto" w:fill="FFFFFF"/>
          </w:tcPr>
          <w:p w14:paraId="119FFB47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5</w:t>
            </w:r>
          </w:p>
        </w:tc>
      </w:tr>
      <w:tr w14:paraId="42CD45BB">
        <w:tc>
          <w:tcPr>
            <w:tcW w:w="1008" w:type="dxa"/>
          </w:tcPr>
          <w:p w14:paraId="465399CA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charls</w:t>
            </w:r>
          </w:p>
        </w:tc>
        <w:tc>
          <w:tcPr>
            <w:tcW w:w="1008" w:type="dxa"/>
          </w:tcPr>
          <w:p w14:paraId="19CBD3C6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diabe+arthre</w:t>
            </w:r>
          </w:p>
        </w:tc>
        <w:tc>
          <w:tcPr>
            <w:tcW w:w="1008" w:type="dxa"/>
          </w:tcPr>
          <w:p w14:paraId="08C4DB25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1.695</w:t>
            </w:r>
          </w:p>
        </w:tc>
        <w:tc>
          <w:tcPr>
            <w:tcW w:w="1008" w:type="dxa"/>
          </w:tcPr>
          <w:p w14:paraId="2C990AB5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1.32</w:t>
            </w:r>
          </w:p>
        </w:tc>
        <w:tc>
          <w:tcPr>
            <w:tcW w:w="1008" w:type="dxa"/>
          </w:tcPr>
          <w:p w14:paraId="0C682E1A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2.176</w:t>
            </w:r>
          </w:p>
        </w:tc>
        <w:tc>
          <w:tcPr>
            <w:tcW w:w="1008" w:type="dxa"/>
          </w:tcPr>
          <w:p w14:paraId="0AE70614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3.5e-05</w:t>
            </w:r>
          </w:p>
        </w:tc>
        <w:tc>
          <w:tcPr>
            <w:tcW w:w="1008" w:type="dxa"/>
          </w:tcPr>
          <w:p w14:paraId="66A3630D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***</w:t>
            </w:r>
          </w:p>
        </w:tc>
        <w:tc>
          <w:tcPr>
            <w:tcW w:w="1008" w:type="dxa"/>
          </w:tcPr>
          <w:p w14:paraId="4B70EF5A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62.7</w:t>
            </w:r>
          </w:p>
        </w:tc>
        <w:tc>
          <w:tcPr>
            <w:tcW w:w="1008" w:type="dxa"/>
          </w:tcPr>
          <w:p w14:paraId="00CD92B6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5</w:t>
            </w:r>
          </w:p>
        </w:tc>
      </w:tr>
      <w:tr w14:paraId="1F32533C">
        <w:tc>
          <w:tcPr>
            <w:tcW w:w="1008" w:type="dxa"/>
            <w:shd w:val="clear" w:color="auto" w:fill="FFFFFF"/>
          </w:tcPr>
          <w:p w14:paraId="45D2FE5E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charls</w:t>
            </w:r>
          </w:p>
        </w:tc>
        <w:tc>
          <w:tcPr>
            <w:tcW w:w="1008" w:type="dxa"/>
            <w:shd w:val="clear" w:color="auto" w:fill="FFFFFF"/>
          </w:tcPr>
          <w:p w14:paraId="1894B04E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cancre+arthre</w:t>
            </w:r>
          </w:p>
        </w:tc>
        <w:tc>
          <w:tcPr>
            <w:tcW w:w="1008" w:type="dxa"/>
            <w:shd w:val="clear" w:color="auto" w:fill="FFFFFF"/>
          </w:tcPr>
          <w:p w14:paraId="4E28404B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1.64</w:t>
            </w:r>
          </w:p>
        </w:tc>
        <w:tc>
          <w:tcPr>
            <w:tcW w:w="1008" w:type="dxa"/>
            <w:shd w:val="clear" w:color="auto" w:fill="FFFFFF"/>
          </w:tcPr>
          <w:p w14:paraId="3AC87806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1.278</w:t>
            </w:r>
          </w:p>
        </w:tc>
        <w:tc>
          <w:tcPr>
            <w:tcW w:w="1008" w:type="dxa"/>
            <w:shd w:val="clear" w:color="auto" w:fill="FFFFFF"/>
          </w:tcPr>
          <w:p w14:paraId="39C944FC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2.103</w:t>
            </w:r>
          </w:p>
        </w:tc>
        <w:tc>
          <w:tcPr>
            <w:tcW w:w="1008" w:type="dxa"/>
            <w:shd w:val="clear" w:color="auto" w:fill="FFFFFF"/>
          </w:tcPr>
          <w:p w14:paraId="1387A33C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9.8e-05</w:t>
            </w:r>
          </w:p>
        </w:tc>
        <w:tc>
          <w:tcPr>
            <w:tcW w:w="1008" w:type="dxa"/>
            <w:shd w:val="clear" w:color="auto" w:fill="FFFFFF"/>
          </w:tcPr>
          <w:p w14:paraId="65738C3D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***</w:t>
            </w:r>
          </w:p>
        </w:tc>
        <w:tc>
          <w:tcPr>
            <w:tcW w:w="1008" w:type="dxa"/>
            <w:shd w:val="clear" w:color="auto" w:fill="FFFFFF"/>
          </w:tcPr>
          <w:p w14:paraId="2DD9B995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59.2</w:t>
            </w:r>
          </w:p>
        </w:tc>
        <w:tc>
          <w:tcPr>
            <w:tcW w:w="1008" w:type="dxa"/>
            <w:shd w:val="clear" w:color="auto" w:fill="FFFFFF"/>
          </w:tcPr>
          <w:p w14:paraId="6966BC9D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5</w:t>
            </w:r>
          </w:p>
        </w:tc>
      </w:tr>
      <w:tr w14:paraId="1A4D1EA1">
        <w:tc>
          <w:tcPr>
            <w:tcW w:w="1008" w:type="dxa"/>
          </w:tcPr>
          <w:p w14:paraId="75A079C8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charls</w:t>
            </w:r>
          </w:p>
        </w:tc>
        <w:tc>
          <w:tcPr>
            <w:tcW w:w="1008" w:type="dxa"/>
          </w:tcPr>
          <w:p w14:paraId="23AFE1CA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hearte+lunge</w:t>
            </w:r>
          </w:p>
        </w:tc>
        <w:tc>
          <w:tcPr>
            <w:tcW w:w="1008" w:type="dxa"/>
          </w:tcPr>
          <w:p w14:paraId="73E3586D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6.41</w:t>
            </w:r>
          </w:p>
        </w:tc>
        <w:tc>
          <w:tcPr>
            <w:tcW w:w="1008" w:type="dxa"/>
          </w:tcPr>
          <w:p w14:paraId="173204A3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2.486</w:t>
            </w:r>
          </w:p>
        </w:tc>
        <w:tc>
          <w:tcPr>
            <w:tcW w:w="1008" w:type="dxa"/>
          </w:tcPr>
          <w:p w14:paraId="2B225B01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16.528</w:t>
            </w:r>
          </w:p>
        </w:tc>
        <w:tc>
          <w:tcPr>
            <w:tcW w:w="1008" w:type="dxa"/>
          </w:tcPr>
          <w:p w14:paraId="041D63CF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0.000121</w:t>
            </w:r>
          </w:p>
        </w:tc>
        <w:tc>
          <w:tcPr>
            <w:tcW w:w="1008" w:type="dxa"/>
          </w:tcPr>
          <w:p w14:paraId="78D2204A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***</w:t>
            </w:r>
          </w:p>
        </w:tc>
        <w:tc>
          <w:tcPr>
            <w:tcW w:w="1008" w:type="dxa"/>
          </w:tcPr>
          <w:p w14:paraId="40B01724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93.9</w:t>
            </w:r>
          </w:p>
        </w:tc>
        <w:tc>
          <w:tcPr>
            <w:tcW w:w="1008" w:type="dxa"/>
          </w:tcPr>
          <w:p w14:paraId="7034DF55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4</w:t>
            </w:r>
          </w:p>
        </w:tc>
      </w:tr>
      <w:tr w14:paraId="27AE3EB9">
        <w:tc>
          <w:tcPr>
            <w:tcW w:w="1008" w:type="dxa"/>
            <w:shd w:val="clear" w:color="auto" w:fill="FFFFFF"/>
          </w:tcPr>
          <w:p w14:paraId="09FF402D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charls</w:t>
            </w:r>
          </w:p>
        </w:tc>
        <w:tc>
          <w:tcPr>
            <w:tcW w:w="1008" w:type="dxa"/>
            <w:shd w:val="clear" w:color="auto" w:fill="FFFFFF"/>
          </w:tcPr>
          <w:p w14:paraId="7B83954B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hearte+arthre</w:t>
            </w:r>
          </w:p>
        </w:tc>
        <w:tc>
          <w:tcPr>
            <w:tcW w:w="1008" w:type="dxa"/>
            <w:shd w:val="clear" w:color="auto" w:fill="FFFFFF"/>
          </w:tcPr>
          <w:p w14:paraId="31CF1923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1.368</w:t>
            </w:r>
          </w:p>
        </w:tc>
        <w:tc>
          <w:tcPr>
            <w:tcW w:w="1008" w:type="dxa"/>
            <w:shd w:val="clear" w:color="auto" w:fill="FFFFFF"/>
          </w:tcPr>
          <w:p w14:paraId="3C5CA7AC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1.121</w:t>
            </w:r>
          </w:p>
        </w:tc>
        <w:tc>
          <w:tcPr>
            <w:tcW w:w="1008" w:type="dxa"/>
            <w:shd w:val="clear" w:color="auto" w:fill="FFFFFF"/>
          </w:tcPr>
          <w:p w14:paraId="3BFC6C8A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1.67</w:t>
            </w:r>
          </w:p>
        </w:tc>
        <w:tc>
          <w:tcPr>
            <w:tcW w:w="1008" w:type="dxa"/>
            <w:shd w:val="clear" w:color="auto" w:fill="FFFFFF"/>
          </w:tcPr>
          <w:p w14:paraId="66D38780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0.00205</w:t>
            </w:r>
          </w:p>
        </w:tc>
        <w:tc>
          <w:tcPr>
            <w:tcW w:w="1008" w:type="dxa"/>
            <w:shd w:val="clear" w:color="auto" w:fill="FFFFFF"/>
          </w:tcPr>
          <w:p w14:paraId="13FE8EAD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**</w:t>
            </w:r>
          </w:p>
        </w:tc>
        <w:tc>
          <w:tcPr>
            <w:tcW w:w="1008" w:type="dxa"/>
            <w:shd w:val="clear" w:color="auto" w:fill="FFFFFF"/>
          </w:tcPr>
          <w:p w14:paraId="2ED5FEAE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61.5</w:t>
            </w:r>
          </w:p>
        </w:tc>
        <w:tc>
          <w:tcPr>
            <w:tcW w:w="1008" w:type="dxa"/>
            <w:shd w:val="clear" w:color="auto" w:fill="FFFFFF"/>
          </w:tcPr>
          <w:p w14:paraId="6F53667D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5</w:t>
            </w:r>
          </w:p>
        </w:tc>
      </w:tr>
      <w:tr w14:paraId="4771319D">
        <w:tc>
          <w:tcPr>
            <w:tcW w:w="1008" w:type="dxa"/>
          </w:tcPr>
          <w:p w14:paraId="0D9A19C9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charls</w:t>
            </w:r>
          </w:p>
        </w:tc>
        <w:tc>
          <w:tcPr>
            <w:tcW w:w="1008" w:type="dxa"/>
          </w:tcPr>
          <w:p w14:paraId="17BC0EEC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stroke+arthre</w:t>
            </w:r>
          </w:p>
        </w:tc>
        <w:tc>
          <w:tcPr>
            <w:tcW w:w="1008" w:type="dxa"/>
          </w:tcPr>
          <w:p w14:paraId="5CD9937F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2.01</w:t>
            </w:r>
          </w:p>
        </w:tc>
        <w:tc>
          <w:tcPr>
            <w:tcW w:w="1008" w:type="dxa"/>
          </w:tcPr>
          <w:p w14:paraId="41736CBF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1.716</w:t>
            </w:r>
          </w:p>
        </w:tc>
        <w:tc>
          <w:tcPr>
            <w:tcW w:w="1008" w:type="dxa"/>
          </w:tcPr>
          <w:p w14:paraId="364CED2A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2.354</w:t>
            </w:r>
          </w:p>
        </w:tc>
        <w:tc>
          <w:tcPr>
            <w:tcW w:w="1008" w:type="dxa"/>
          </w:tcPr>
          <w:p w14:paraId="26423D98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0.0</w:t>
            </w:r>
          </w:p>
        </w:tc>
        <w:tc>
          <w:tcPr>
            <w:tcW w:w="1008" w:type="dxa"/>
          </w:tcPr>
          <w:p w14:paraId="3E5E74EE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***</w:t>
            </w:r>
          </w:p>
        </w:tc>
        <w:tc>
          <w:tcPr>
            <w:tcW w:w="1008" w:type="dxa"/>
          </w:tcPr>
          <w:p w14:paraId="13F49057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0</w:t>
            </w:r>
          </w:p>
        </w:tc>
        <w:tc>
          <w:tcPr>
            <w:tcW w:w="1008" w:type="dxa"/>
          </w:tcPr>
          <w:p w14:paraId="5755D756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4</w:t>
            </w:r>
          </w:p>
        </w:tc>
      </w:tr>
      <w:tr w14:paraId="57115D2E">
        <w:tc>
          <w:tcPr>
            <w:tcW w:w="1008" w:type="dxa"/>
            <w:shd w:val="clear" w:color="auto" w:fill="FFFFFF"/>
          </w:tcPr>
          <w:p w14:paraId="37BFDDF1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charls</w:t>
            </w:r>
          </w:p>
        </w:tc>
        <w:tc>
          <w:tcPr>
            <w:tcW w:w="1008" w:type="dxa"/>
            <w:shd w:val="clear" w:color="auto" w:fill="FFFFFF"/>
          </w:tcPr>
          <w:p w14:paraId="76349FEC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lunge+arthre</w:t>
            </w:r>
          </w:p>
        </w:tc>
        <w:tc>
          <w:tcPr>
            <w:tcW w:w="1008" w:type="dxa"/>
            <w:shd w:val="clear" w:color="auto" w:fill="FFFFFF"/>
          </w:tcPr>
          <w:p w14:paraId="32FD8149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1.975</w:t>
            </w:r>
          </w:p>
        </w:tc>
        <w:tc>
          <w:tcPr>
            <w:tcW w:w="1008" w:type="dxa"/>
            <w:shd w:val="clear" w:color="auto" w:fill="FFFFFF"/>
          </w:tcPr>
          <w:p w14:paraId="53EEEB14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1.445</w:t>
            </w:r>
          </w:p>
        </w:tc>
        <w:tc>
          <w:tcPr>
            <w:tcW w:w="1008" w:type="dxa"/>
            <w:shd w:val="clear" w:color="auto" w:fill="FFFFFF"/>
          </w:tcPr>
          <w:p w14:paraId="3A93987B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2.698</w:t>
            </w:r>
          </w:p>
        </w:tc>
        <w:tc>
          <w:tcPr>
            <w:tcW w:w="1008" w:type="dxa"/>
            <w:shd w:val="clear" w:color="auto" w:fill="FFFFFF"/>
          </w:tcPr>
          <w:p w14:paraId="1698B579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2e-05</w:t>
            </w:r>
          </w:p>
        </w:tc>
        <w:tc>
          <w:tcPr>
            <w:tcW w:w="1008" w:type="dxa"/>
            <w:shd w:val="clear" w:color="auto" w:fill="FFFFFF"/>
          </w:tcPr>
          <w:p w14:paraId="5B7DBEEF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***</w:t>
            </w:r>
          </w:p>
        </w:tc>
        <w:tc>
          <w:tcPr>
            <w:tcW w:w="1008" w:type="dxa"/>
            <w:shd w:val="clear" w:color="auto" w:fill="FFFFFF"/>
          </w:tcPr>
          <w:p w14:paraId="73325595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72.9</w:t>
            </w:r>
          </w:p>
        </w:tc>
        <w:tc>
          <w:tcPr>
            <w:tcW w:w="1008" w:type="dxa"/>
            <w:shd w:val="clear" w:color="auto" w:fill="FFFFFF"/>
          </w:tcPr>
          <w:p w14:paraId="56BB3885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5</w:t>
            </w:r>
          </w:p>
        </w:tc>
      </w:tr>
      <w:tr w14:paraId="2B491E37">
        <w:tc>
          <w:tcPr>
            <w:tcW w:w="1008" w:type="dxa"/>
          </w:tcPr>
          <w:p w14:paraId="04E71E17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charls</w:t>
            </w:r>
          </w:p>
        </w:tc>
        <w:tc>
          <w:tcPr>
            <w:tcW w:w="1008" w:type="dxa"/>
          </w:tcPr>
          <w:p w14:paraId="71CFD276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hibpe+diabe+cancre</w:t>
            </w:r>
          </w:p>
        </w:tc>
        <w:tc>
          <w:tcPr>
            <w:tcW w:w="1008" w:type="dxa"/>
          </w:tcPr>
          <w:p w14:paraId="708A517F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2.557</w:t>
            </w:r>
          </w:p>
        </w:tc>
        <w:tc>
          <w:tcPr>
            <w:tcW w:w="1008" w:type="dxa"/>
          </w:tcPr>
          <w:p w14:paraId="64E244C0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2.125</w:t>
            </w:r>
          </w:p>
        </w:tc>
        <w:tc>
          <w:tcPr>
            <w:tcW w:w="1008" w:type="dxa"/>
          </w:tcPr>
          <w:p w14:paraId="3D4C09D5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3.077</w:t>
            </w:r>
          </w:p>
        </w:tc>
        <w:tc>
          <w:tcPr>
            <w:tcW w:w="1008" w:type="dxa"/>
          </w:tcPr>
          <w:p w14:paraId="5E952193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0.0</w:t>
            </w:r>
          </w:p>
        </w:tc>
        <w:tc>
          <w:tcPr>
            <w:tcW w:w="1008" w:type="dxa"/>
          </w:tcPr>
          <w:p w14:paraId="67C96E31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***</w:t>
            </w:r>
          </w:p>
        </w:tc>
        <w:tc>
          <w:tcPr>
            <w:tcW w:w="1008" w:type="dxa"/>
          </w:tcPr>
          <w:p w14:paraId="5E9D1891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0</w:t>
            </w:r>
          </w:p>
        </w:tc>
        <w:tc>
          <w:tcPr>
            <w:tcW w:w="1008" w:type="dxa"/>
          </w:tcPr>
          <w:p w14:paraId="1AAB4833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5</w:t>
            </w:r>
          </w:p>
        </w:tc>
      </w:tr>
      <w:tr w14:paraId="222BDA74">
        <w:tc>
          <w:tcPr>
            <w:tcW w:w="1008" w:type="dxa"/>
            <w:shd w:val="clear" w:color="auto" w:fill="FFFFFF"/>
          </w:tcPr>
          <w:p w14:paraId="63DDD39A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charls</w:t>
            </w:r>
          </w:p>
        </w:tc>
        <w:tc>
          <w:tcPr>
            <w:tcW w:w="1008" w:type="dxa"/>
            <w:shd w:val="clear" w:color="auto" w:fill="FFFFFF"/>
          </w:tcPr>
          <w:p w14:paraId="068039F3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hibpe+diabe+hearte</w:t>
            </w:r>
          </w:p>
        </w:tc>
        <w:tc>
          <w:tcPr>
            <w:tcW w:w="1008" w:type="dxa"/>
            <w:shd w:val="clear" w:color="auto" w:fill="FFFFFF"/>
          </w:tcPr>
          <w:p w14:paraId="19DF627E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2.616</w:t>
            </w:r>
          </w:p>
        </w:tc>
        <w:tc>
          <w:tcPr>
            <w:tcW w:w="1008" w:type="dxa"/>
            <w:shd w:val="clear" w:color="auto" w:fill="FFFFFF"/>
          </w:tcPr>
          <w:p w14:paraId="3424D8DA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1.681</w:t>
            </w:r>
          </w:p>
        </w:tc>
        <w:tc>
          <w:tcPr>
            <w:tcW w:w="1008" w:type="dxa"/>
            <w:shd w:val="clear" w:color="auto" w:fill="FFFFFF"/>
          </w:tcPr>
          <w:p w14:paraId="563246BB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4.069</w:t>
            </w:r>
          </w:p>
        </w:tc>
        <w:tc>
          <w:tcPr>
            <w:tcW w:w="1008" w:type="dxa"/>
            <w:shd w:val="clear" w:color="auto" w:fill="FFFFFF"/>
          </w:tcPr>
          <w:p w14:paraId="2E008211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2e-05</w:t>
            </w:r>
          </w:p>
        </w:tc>
        <w:tc>
          <w:tcPr>
            <w:tcW w:w="1008" w:type="dxa"/>
            <w:shd w:val="clear" w:color="auto" w:fill="FFFFFF"/>
          </w:tcPr>
          <w:p w14:paraId="006ED225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***</w:t>
            </w:r>
          </w:p>
        </w:tc>
        <w:tc>
          <w:tcPr>
            <w:tcW w:w="1008" w:type="dxa"/>
            <w:shd w:val="clear" w:color="auto" w:fill="FFFFFF"/>
          </w:tcPr>
          <w:p w14:paraId="40403F57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89.0</w:t>
            </w:r>
          </w:p>
        </w:tc>
        <w:tc>
          <w:tcPr>
            <w:tcW w:w="1008" w:type="dxa"/>
            <w:shd w:val="clear" w:color="auto" w:fill="FFFFFF"/>
          </w:tcPr>
          <w:p w14:paraId="200117AB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5</w:t>
            </w:r>
          </w:p>
        </w:tc>
      </w:tr>
      <w:tr w14:paraId="2DCE3FB9">
        <w:tc>
          <w:tcPr>
            <w:tcW w:w="1008" w:type="dxa"/>
          </w:tcPr>
          <w:p w14:paraId="1A47A5D5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charls</w:t>
            </w:r>
          </w:p>
        </w:tc>
        <w:tc>
          <w:tcPr>
            <w:tcW w:w="1008" w:type="dxa"/>
          </w:tcPr>
          <w:p w14:paraId="60CA14B6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hibpe+diabe+stroke</w:t>
            </w:r>
          </w:p>
        </w:tc>
        <w:tc>
          <w:tcPr>
            <w:tcW w:w="1008" w:type="dxa"/>
          </w:tcPr>
          <w:p w14:paraId="1AA64347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2.808</w:t>
            </w:r>
          </w:p>
        </w:tc>
        <w:tc>
          <w:tcPr>
            <w:tcW w:w="1008" w:type="dxa"/>
          </w:tcPr>
          <w:p w14:paraId="630C15E2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2.231</w:t>
            </w:r>
          </w:p>
        </w:tc>
        <w:tc>
          <w:tcPr>
            <w:tcW w:w="1008" w:type="dxa"/>
          </w:tcPr>
          <w:p w14:paraId="4DC6D12F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3.533</w:t>
            </w:r>
          </w:p>
        </w:tc>
        <w:tc>
          <w:tcPr>
            <w:tcW w:w="1008" w:type="dxa"/>
          </w:tcPr>
          <w:p w14:paraId="6AB7CEC2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0.0</w:t>
            </w:r>
          </w:p>
        </w:tc>
        <w:tc>
          <w:tcPr>
            <w:tcW w:w="1008" w:type="dxa"/>
          </w:tcPr>
          <w:p w14:paraId="17C20348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***</w:t>
            </w:r>
          </w:p>
        </w:tc>
        <w:tc>
          <w:tcPr>
            <w:tcW w:w="1008" w:type="dxa"/>
          </w:tcPr>
          <w:p w14:paraId="254277D7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29.5</w:t>
            </w:r>
          </w:p>
        </w:tc>
        <w:tc>
          <w:tcPr>
            <w:tcW w:w="1008" w:type="dxa"/>
          </w:tcPr>
          <w:p w14:paraId="121069BE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5</w:t>
            </w:r>
          </w:p>
        </w:tc>
      </w:tr>
      <w:tr w14:paraId="5949171E">
        <w:tc>
          <w:tcPr>
            <w:tcW w:w="1008" w:type="dxa"/>
            <w:shd w:val="clear" w:color="auto" w:fill="FFFFFF"/>
          </w:tcPr>
          <w:p w14:paraId="4B924160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charls</w:t>
            </w:r>
          </w:p>
        </w:tc>
        <w:tc>
          <w:tcPr>
            <w:tcW w:w="1008" w:type="dxa"/>
            <w:shd w:val="clear" w:color="auto" w:fill="FFFFFF"/>
          </w:tcPr>
          <w:p w14:paraId="5207DBD0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hibpe+diabe+lunge</w:t>
            </w:r>
          </w:p>
        </w:tc>
        <w:tc>
          <w:tcPr>
            <w:tcW w:w="1008" w:type="dxa"/>
            <w:shd w:val="clear" w:color="auto" w:fill="FFFFFF"/>
          </w:tcPr>
          <w:p w14:paraId="19290BEF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3.107</w:t>
            </w:r>
          </w:p>
        </w:tc>
        <w:tc>
          <w:tcPr>
            <w:tcW w:w="1008" w:type="dxa"/>
            <w:shd w:val="clear" w:color="auto" w:fill="FFFFFF"/>
          </w:tcPr>
          <w:p w14:paraId="5622CCBE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1.428</w:t>
            </w:r>
          </w:p>
        </w:tc>
        <w:tc>
          <w:tcPr>
            <w:tcW w:w="1008" w:type="dxa"/>
            <w:shd w:val="clear" w:color="auto" w:fill="FFFFFF"/>
          </w:tcPr>
          <w:p w14:paraId="7E404D1D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6.759</w:t>
            </w:r>
          </w:p>
        </w:tc>
        <w:tc>
          <w:tcPr>
            <w:tcW w:w="1008" w:type="dxa"/>
            <w:shd w:val="clear" w:color="auto" w:fill="FFFFFF"/>
          </w:tcPr>
          <w:p w14:paraId="27AA5886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0.004257</w:t>
            </w:r>
          </w:p>
        </w:tc>
        <w:tc>
          <w:tcPr>
            <w:tcW w:w="1008" w:type="dxa"/>
            <w:shd w:val="clear" w:color="auto" w:fill="FFFFFF"/>
          </w:tcPr>
          <w:p w14:paraId="1608659E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**</w:t>
            </w:r>
          </w:p>
        </w:tc>
        <w:tc>
          <w:tcPr>
            <w:tcW w:w="1008" w:type="dxa"/>
            <w:shd w:val="clear" w:color="auto" w:fill="FFFFFF"/>
          </w:tcPr>
          <w:p w14:paraId="1204DFD7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82.1</w:t>
            </w:r>
          </w:p>
        </w:tc>
        <w:tc>
          <w:tcPr>
            <w:tcW w:w="1008" w:type="dxa"/>
            <w:shd w:val="clear" w:color="auto" w:fill="FFFFFF"/>
          </w:tcPr>
          <w:p w14:paraId="4D98EA9A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5</w:t>
            </w:r>
          </w:p>
        </w:tc>
      </w:tr>
      <w:tr w14:paraId="09854E07">
        <w:tc>
          <w:tcPr>
            <w:tcW w:w="1008" w:type="dxa"/>
          </w:tcPr>
          <w:p w14:paraId="7F9443C5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charls</w:t>
            </w:r>
          </w:p>
        </w:tc>
        <w:tc>
          <w:tcPr>
            <w:tcW w:w="1008" w:type="dxa"/>
          </w:tcPr>
          <w:p w14:paraId="59D22052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hibpe+diabe+arthre</w:t>
            </w:r>
          </w:p>
        </w:tc>
        <w:tc>
          <w:tcPr>
            <w:tcW w:w="1008" w:type="dxa"/>
          </w:tcPr>
          <w:p w14:paraId="2D928AB2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1.826</w:t>
            </w:r>
          </w:p>
        </w:tc>
        <w:tc>
          <w:tcPr>
            <w:tcW w:w="1008" w:type="dxa"/>
          </w:tcPr>
          <w:p w14:paraId="5DEB78CE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1.278</w:t>
            </w:r>
          </w:p>
        </w:tc>
        <w:tc>
          <w:tcPr>
            <w:tcW w:w="1008" w:type="dxa"/>
          </w:tcPr>
          <w:p w14:paraId="01234CF8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2.609</w:t>
            </w:r>
          </w:p>
        </w:tc>
        <w:tc>
          <w:tcPr>
            <w:tcW w:w="1008" w:type="dxa"/>
          </w:tcPr>
          <w:p w14:paraId="0CCAF034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0.000933</w:t>
            </w:r>
          </w:p>
        </w:tc>
        <w:tc>
          <w:tcPr>
            <w:tcW w:w="1008" w:type="dxa"/>
          </w:tcPr>
          <w:p w14:paraId="1EC7BB92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***</w:t>
            </w:r>
          </w:p>
        </w:tc>
        <w:tc>
          <w:tcPr>
            <w:tcW w:w="1008" w:type="dxa"/>
          </w:tcPr>
          <w:p w14:paraId="1BC1FE14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91.8</w:t>
            </w:r>
          </w:p>
        </w:tc>
        <w:tc>
          <w:tcPr>
            <w:tcW w:w="1008" w:type="dxa"/>
          </w:tcPr>
          <w:p w14:paraId="4342EDF7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5</w:t>
            </w:r>
          </w:p>
        </w:tc>
      </w:tr>
      <w:tr w14:paraId="2E5CCCB9">
        <w:tc>
          <w:tcPr>
            <w:tcW w:w="1008" w:type="dxa"/>
            <w:shd w:val="clear" w:color="auto" w:fill="FFFFFF"/>
          </w:tcPr>
          <w:p w14:paraId="0443735A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charls</w:t>
            </w:r>
          </w:p>
        </w:tc>
        <w:tc>
          <w:tcPr>
            <w:tcW w:w="1008" w:type="dxa"/>
            <w:shd w:val="clear" w:color="auto" w:fill="FFFFFF"/>
          </w:tcPr>
          <w:p w14:paraId="112C14F9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hibpe+cancre+hearte</w:t>
            </w:r>
          </w:p>
        </w:tc>
        <w:tc>
          <w:tcPr>
            <w:tcW w:w="1008" w:type="dxa"/>
            <w:shd w:val="clear" w:color="auto" w:fill="FFFFFF"/>
          </w:tcPr>
          <w:p w14:paraId="4A4C78B0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2.606</w:t>
            </w:r>
          </w:p>
        </w:tc>
        <w:tc>
          <w:tcPr>
            <w:tcW w:w="1008" w:type="dxa"/>
            <w:shd w:val="clear" w:color="auto" w:fill="FFFFFF"/>
          </w:tcPr>
          <w:p w14:paraId="3B603581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1.738</w:t>
            </w:r>
          </w:p>
        </w:tc>
        <w:tc>
          <w:tcPr>
            <w:tcW w:w="1008" w:type="dxa"/>
            <w:shd w:val="clear" w:color="auto" w:fill="FFFFFF"/>
          </w:tcPr>
          <w:p w14:paraId="2AC6F43A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3.908</w:t>
            </w:r>
          </w:p>
        </w:tc>
        <w:tc>
          <w:tcPr>
            <w:tcW w:w="1008" w:type="dxa"/>
            <w:shd w:val="clear" w:color="auto" w:fill="FFFFFF"/>
          </w:tcPr>
          <w:p w14:paraId="4433FB4B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4e-06</w:t>
            </w:r>
          </w:p>
        </w:tc>
        <w:tc>
          <w:tcPr>
            <w:tcW w:w="1008" w:type="dxa"/>
            <w:shd w:val="clear" w:color="auto" w:fill="FFFFFF"/>
          </w:tcPr>
          <w:p w14:paraId="0B3B3C4D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***</w:t>
            </w:r>
          </w:p>
        </w:tc>
        <w:tc>
          <w:tcPr>
            <w:tcW w:w="1008" w:type="dxa"/>
            <w:shd w:val="clear" w:color="auto" w:fill="FFFFFF"/>
          </w:tcPr>
          <w:p w14:paraId="466CED92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65.3</w:t>
            </w:r>
          </w:p>
        </w:tc>
        <w:tc>
          <w:tcPr>
            <w:tcW w:w="1008" w:type="dxa"/>
            <w:shd w:val="clear" w:color="auto" w:fill="FFFFFF"/>
          </w:tcPr>
          <w:p w14:paraId="5832DC13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4</w:t>
            </w:r>
          </w:p>
        </w:tc>
      </w:tr>
      <w:tr w14:paraId="59F17093">
        <w:tc>
          <w:tcPr>
            <w:tcW w:w="1008" w:type="dxa"/>
          </w:tcPr>
          <w:p w14:paraId="64E2052F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charls</w:t>
            </w:r>
          </w:p>
        </w:tc>
        <w:tc>
          <w:tcPr>
            <w:tcW w:w="1008" w:type="dxa"/>
          </w:tcPr>
          <w:p w14:paraId="1C130822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hibpe+cancre+arthre</w:t>
            </w:r>
          </w:p>
        </w:tc>
        <w:tc>
          <w:tcPr>
            <w:tcW w:w="1008" w:type="dxa"/>
          </w:tcPr>
          <w:p w14:paraId="121FCE87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1.604</w:t>
            </w:r>
          </w:p>
        </w:tc>
        <w:tc>
          <w:tcPr>
            <w:tcW w:w="1008" w:type="dxa"/>
          </w:tcPr>
          <w:p w14:paraId="472389FC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1.253</w:t>
            </w:r>
          </w:p>
        </w:tc>
        <w:tc>
          <w:tcPr>
            <w:tcW w:w="1008" w:type="dxa"/>
          </w:tcPr>
          <w:p w14:paraId="7B24EBD6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2.053</w:t>
            </w:r>
          </w:p>
        </w:tc>
        <w:tc>
          <w:tcPr>
            <w:tcW w:w="1008" w:type="dxa"/>
          </w:tcPr>
          <w:p w14:paraId="72CE3155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0.000175</w:t>
            </w:r>
          </w:p>
        </w:tc>
        <w:tc>
          <w:tcPr>
            <w:tcW w:w="1008" w:type="dxa"/>
          </w:tcPr>
          <w:p w14:paraId="7DFEDE68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***</w:t>
            </w:r>
          </w:p>
        </w:tc>
        <w:tc>
          <w:tcPr>
            <w:tcW w:w="1008" w:type="dxa"/>
          </w:tcPr>
          <w:p w14:paraId="3437EA26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47.8</w:t>
            </w:r>
          </w:p>
        </w:tc>
        <w:tc>
          <w:tcPr>
            <w:tcW w:w="1008" w:type="dxa"/>
          </w:tcPr>
          <w:p w14:paraId="725DB471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5</w:t>
            </w:r>
          </w:p>
        </w:tc>
      </w:tr>
      <w:tr w14:paraId="3BB86587">
        <w:tc>
          <w:tcPr>
            <w:tcW w:w="1008" w:type="dxa"/>
            <w:shd w:val="clear" w:color="auto" w:fill="FFFFFF"/>
          </w:tcPr>
          <w:p w14:paraId="5FC0DED5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charls</w:t>
            </w:r>
          </w:p>
        </w:tc>
        <w:tc>
          <w:tcPr>
            <w:tcW w:w="1008" w:type="dxa"/>
            <w:shd w:val="clear" w:color="auto" w:fill="FFFFFF"/>
          </w:tcPr>
          <w:p w14:paraId="6C5CEE9A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hibpe+hearte+stroke</w:t>
            </w:r>
          </w:p>
        </w:tc>
        <w:tc>
          <w:tcPr>
            <w:tcW w:w="1008" w:type="dxa"/>
            <w:shd w:val="clear" w:color="auto" w:fill="FFFFFF"/>
          </w:tcPr>
          <w:p w14:paraId="36BC4F91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2.931</w:t>
            </w:r>
          </w:p>
        </w:tc>
        <w:tc>
          <w:tcPr>
            <w:tcW w:w="1008" w:type="dxa"/>
            <w:shd w:val="clear" w:color="auto" w:fill="FFFFFF"/>
          </w:tcPr>
          <w:p w14:paraId="341D2B66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1.819</w:t>
            </w:r>
          </w:p>
        </w:tc>
        <w:tc>
          <w:tcPr>
            <w:tcW w:w="1008" w:type="dxa"/>
            <w:shd w:val="clear" w:color="auto" w:fill="FFFFFF"/>
          </w:tcPr>
          <w:p w14:paraId="0A7B5808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4.722</w:t>
            </w:r>
          </w:p>
        </w:tc>
        <w:tc>
          <w:tcPr>
            <w:tcW w:w="1008" w:type="dxa"/>
            <w:shd w:val="clear" w:color="auto" w:fill="FFFFFF"/>
          </w:tcPr>
          <w:p w14:paraId="20665558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1e-05</w:t>
            </w:r>
          </w:p>
        </w:tc>
        <w:tc>
          <w:tcPr>
            <w:tcW w:w="1008" w:type="dxa"/>
            <w:shd w:val="clear" w:color="auto" w:fill="FFFFFF"/>
          </w:tcPr>
          <w:p w14:paraId="10D8D302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***</w:t>
            </w:r>
          </w:p>
        </w:tc>
        <w:tc>
          <w:tcPr>
            <w:tcW w:w="1008" w:type="dxa"/>
            <w:shd w:val="clear" w:color="auto" w:fill="FFFFFF"/>
          </w:tcPr>
          <w:p w14:paraId="232F552F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82.5</w:t>
            </w:r>
          </w:p>
        </w:tc>
        <w:tc>
          <w:tcPr>
            <w:tcW w:w="1008" w:type="dxa"/>
            <w:shd w:val="clear" w:color="auto" w:fill="FFFFFF"/>
          </w:tcPr>
          <w:p w14:paraId="58D3B15B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5</w:t>
            </w:r>
          </w:p>
        </w:tc>
      </w:tr>
      <w:tr w14:paraId="6B838A2E">
        <w:tc>
          <w:tcPr>
            <w:tcW w:w="1008" w:type="dxa"/>
          </w:tcPr>
          <w:p w14:paraId="3A5B0623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charls</w:t>
            </w:r>
          </w:p>
        </w:tc>
        <w:tc>
          <w:tcPr>
            <w:tcW w:w="1008" w:type="dxa"/>
          </w:tcPr>
          <w:p w14:paraId="5A68CFC2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hibpe+hearte+lunge</w:t>
            </w:r>
          </w:p>
        </w:tc>
        <w:tc>
          <w:tcPr>
            <w:tcW w:w="1008" w:type="dxa"/>
          </w:tcPr>
          <w:p w14:paraId="07A8C74A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2.771</w:t>
            </w:r>
          </w:p>
        </w:tc>
        <w:tc>
          <w:tcPr>
            <w:tcW w:w="1008" w:type="dxa"/>
          </w:tcPr>
          <w:p w14:paraId="3844B3BA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1.726</w:t>
            </w:r>
          </w:p>
        </w:tc>
        <w:tc>
          <w:tcPr>
            <w:tcW w:w="1008" w:type="dxa"/>
          </w:tcPr>
          <w:p w14:paraId="23DDC981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4.45</w:t>
            </w:r>
          </w:p>
        </w:tc>
        <w:tc>
          <w:tcPr>
            <w:tcW w:w="1008" w:type="dxa"/>
          </w:tcPr>
          <w:p w14:paraId="389C8F36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2.5e-05</w:t>
            </w:r>
          </w:p>
        </w:tc>
        <w:tc>
          <w:tcPr>
            <w:tcW w:w="1008" w:type="dxa"/>
          </w:tcPr>
          <w:p w14:paraId="185BD7AF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***</w:t>
            </w:r>
          </w:p>
        </w:tc>
        <w:tc>
          <w:tcPr>
            <w:tcW w:w="1008" w:type="dxa"/>
          </w:tcPr>
          <w:p w14:paraId="44277CF9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71.3</w:t>
            </w:r>
          </w:p>
        </w:tc>
        <w:tc>
          <w:tcPr>
            <w:tcW w:w="1008" w:type="dxa"/>
          </w:tcPr>
          <w:p w14:paraId="6D152CDB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5</w:t>
            </w:r>
          </w:p>
        </w:tc>
      </w:tr>
      <w:tr w14:paraId="5718C0F0">
        <w:tc>
          <w:tcPr>
            <w:tcW w:w="1008" w:type="dxa"/>
            <w:shd w:val="clear" w:color="auto" w:fill="FFFFFF"/>
          </w:tcPr>
          <w:p w14:paraId="0DD3F7CA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charls</w:t>
            </w:r>
          </w:p>
        </w:tc>
        <w:tc>
          <w:tcPr>
            <w:tcW w:w="1008" w:type="dxa"/>
            <w:shd w:val="clear" w:color="auto" w:fill="FFFFFF"/>
          </w:tcPr>
          <w:p w14:paraId="3B9EA31E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hibpe+hearte+arthre</w:t>
            </w:r>
          </w:p>
        </w:tc>
        <w:tc>
          <w:tcPr>
            <w:tcW w:w="1008" w:type="dxa"/>
            <w:shd w:val="clear" w:color="auto" w:fill="FFFFFF"/>
          </w:tcPr>
          <w:p w14:paraId="34563BD9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1.82</w:t>
            </w:r>
          </w:p>
        </w:tc>
        <w:tc>
          <w:tcPr>
            <w:tcW w:w="1008" w:type="dxa"/>
            <w:shd w:val="clear" w:color="auto" w:fill="FFFFFF"/>
          </w:tcPr>
          <w:p w14:paraId="7E1D368B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1.356</w:t>
            </w:r>
          </w:p>
        </w:tc>
        <w:tc>
          <w:tcPr>
            <w:tcW w:w="1008" w:type="dxa"/>
            <w:shd w:val="clear" w:color="auto" w:fill="FFFFFF"/>
          </w:tcPr>
          <w:p w14:paraId="684E57B6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2.444</w:t>
            </w:r>
          </w:p>
        </w:tc>
        <w:tc>
          <w:tcPr>
            <w:tcW w:w="1008" w:type="dxa"/>
            <w:shd w:val="clear" w:color="auto" w:fill="FFFFFF"/>
          </w:tcPr>
          <w:p w14:paraId="464E58B1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6.7e-05</w:t>
            </w:r>
          </w:p>
        </w:tc>
        <w:tc>
          <w:tcPr>
            <w:tcW w:w="1008" w:type="dxa"/>
            <w:shd w:val="clear" w:color="auto" w:fill="FFFFFF"/>
          </w:tcPr>
          <w:p w14:paraId="4B7E1AC5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***</w:t>
            </w:r>
          </w:p>
        </w:tc>
        <w:tc>
          <w:tcPr>
            <w:tcW w:w="1008" w:type="dxa"/>
            <w:shd w:val="clear" w:color="auto" w:fill="FFFFFF"/>
          </w:tcPr>
          <w:p w14:paraId="12E61712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88.3</w:t>
            </w:r>
          </w:p>
        </w:tc>
        <w:tc>
          <w:tcPr>
            <w:tcW w:w="1008" w:type="dxa"/>
            <w:shd w:val="clear" w:color="auto" w:fill="FFFFFF"/>
          </w:tcPr>
          <w:p w14:paraId="1A0092CA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5</w:t>
            </w:r>
          </w:p>
        </w:tc>
      </w:tr>
      <w:tr w14:paraId="37CAD4F6">
        <w:tc>
          <w:tcPr>
            <w:tcW w:w="1008" w:type="dxa"/>
          </w:tcPr>
          <w:p w14:paraId="730470F7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charls</w:t>
            </w:r>
          </w:p>
        </w:tc>
        <w:tc>
          <w:tcPr>
            <w:tcW w:w="1008" w:type="dxa"/>
          </w:tcPr>
          <w:p w14:paraId="344BF522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hibpe+stroke+arthre</w:t>
            </w:r>
          </w:p>
        </w:tc>
        <w:tc>
          <w:tcPr>
            <w:tcW w:w="1008" w:type="dxa"/>
          </w:tcPr>
          <w:p w14:paraId="7631B304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1.868</w:t>
            </w:r>
          </w:p>
        </w:tc>
        <w:tc>
          <w:tcPr>
            <w:tcW w:w="1008" w:type="dxa"/>
          </w:tcPr>
          <w:p w14:paraId="01452202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1.451</w:t>
            </w:r>
          </w:p>
        </w:tc>
        <w:tc>
          <w:tcPr>
            <w:tcW w:w="1008" w:type="dxa"/>
          </w:tcPr>
          <w:p w14:paraId="203272DC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2.406</w:t>
            </w:r>
          </w:p>
        </w:tc>
        <w:tc>
          <w:tcPr>
            <w:tcW w:w="1008" w:type="dxa"/>
          </w:tcPr>
          <w:p w14:paraId="50A1A367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1e-06</w:t>
            </w:r>
          </w:p>
        </w:tc>
        <w:tc>
          <w:tcPr>
            <w:tcW w:w="1008" w:type="dxa"/>
          </w:tcPr>
          <w:p w14:paraId="0948188D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***</w:t>
            </w:r>
          </w:p>
        </w:tc>
        <w:tc>
          <w:tcPr>
            <w:tcW w:w="1008" w:type="dxa"/>
          </w:tcPr>
          <w:p w14:paraId="0A99F5BE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52.1</w:t>
            </w:r>
          </w:p>
        </w:tc>
        <w:tc>
          <w:tcPr>
            <w:tcW w:w="1008" w:type="dxa"/>
          </w:tcPr>
          <w:p w14:paraId="686AEEB9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5</w:t>
            </w:r>
          </w:p>
        </w:tc>
      </w:tr>
      <w:tr w14:paraId="377A5643">
        <w:tc>
          <w:tcPr>
            <w:tcW w:w="1008" w:type="dxa"/>
            <w:shd w:val="clear" w:color="auto" w:fill="FFFFFF"/>
          </w:tcPr>
          <w:p w14:paraId="116FEB82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charls</w:t>
            </w:r>
          </w:p>
        </w:tc>
        <w:tc>
          <w:tcPr>
            <w:tcW w:w="1008" w:type="dxa"/>
            <w:shd w:val="clear" w:color="auto" w:fill="FFFFFF"/>
          </w:tcPr>
          <w:p w14:paraId="155FBA31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hibpe+lunge+arthre</w:t>
            </w:r>
          </w:p>
        </w:tc>
        <w:tc>
          <w:tcPr>
            <w:tcW w:w="1008" w:type="dxa"/>
            <w:shd w:val="clear" w:color="auto" w:fill="FFFFFF"/>
          </w:tcPr>
          <w:p w14:paraId="22F9845B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1.893</w:t>
            </w:r>
          </w:p>
        </w:tc>
        <w:tc>
          <w:tcPr>
            <w:tcW w:w="1008" w:type="dxa"/>
            <w:shd w:val="clear" w:color="auto" w:fill="FFFFFF"/>
          </w:tcPr>
          <w:p w14:paraId="00698F1B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1.216</w:t>
            </w:r>
          </w:p>
        </w:tc>
        <w:tc>
          <w:tcPr>
            <w:tcW w:w="1008" w:type="dxa"/>
            <w:shd w:val="clear" w:color="auto" w:fill="FFFFFF"/>
          </w:tcPr>
          <w:p w14:paraId="066B2211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2.948</w:t>
            </w:r>
          </w:p>
        </w:tc>
        <w:tc>
          <w:tcPr>
            <w:tcW w:w="1008" w:type="dxa"/>
            <w:shd w:val="clear" w:color="auto" w:fill="FFFFFF"/>
          </w:tcPr>
          <w:p w14:paraId="09C602CF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0.004748</w:t>
            </w:r>
          </w:p>
        </w:tc>
        <w:tc>
          <w:tcPr>
            <w:tcW w:w="1008" w:type="dxa"/>
            <w:shd w:val="clear" w:color="auto" w:fill="FFFFFF"/>
          </w:tcPr>
          <w:p w14:paraId="1D9B43DB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**</w:t>
            </w:r>
          </w:p>
        </w:tc>
        <w:tc>
          <w:tcPr>
            <w:tcW w:w="1008" w:type="dxa"/>
            <w:shd w:val="clear" w:color="auto" w:fill="FFFFFF"/>
          </w:tcPr>
          <w:p w14:paraId="284A034D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84.9</w:t>
            </w:r>
          </w:p>
        </w:tc>
        <w:tc>
          <w:tcPr>
            <w:tcW w:w="1008" w:type="dxa"/>
            <w:shd w:val="clear" w:color="auto" w:fill="FFFFFF"/>
          </w:tcPr>
          <w:p w14:paraId="40137B7F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5</w:t>
            </w:r>
          </w:p>
        </w:tc>
      </w:tr>
      <w:tr w14:paraId="6960F958">
        <w:tc>
          <w:tcPr>
            <w:tcW w:w="1008" w:type="dxa"/>
          </w:tcPr>
          <w:p w14:paraId="69AF7073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charls</w:t>
            </w:r>
          </w:p>
        </w:tc>
        <w:tc>
          <w:tcPr>
            <w:tcW w:w="1008" w:type="dxa"/>
          </w:tcPr>
          <w:p w14:paraId="02547612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diabe+hearte+arthre</w:t>
            </w:r>
          </w:p>
        </w:tc>
        <w:tc>
          <w:tcPr>
            <w:tcW w:w="1008" w:type="dxa"/>
          </w:tcPr>
          <w:p w14:paraId="43232334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2.263</w:t>
            </w:r>
          </w:p>
        </w:tc>
        <w:tc>
          <w:tcPr>
            <w:tcW w:w="1008" w:type="dxa"/>
          </w:tcPr>
          <w:p w14:paraId="54C89499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1.15</w:t>
            </w:r>
          </w:p>
        </w:tc>
        <w:tc>
          <w:tcPr>
            <w:tcW w:w="1008" w:type="dxa"/>
          </w:tcPr>
          <w:p w14:paraId="5B59268D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4.453</w:t>
            </w:r>
          </w:p>
        </w:tc>
        <w:tc>
          <w:tcPr>
            <w:tcW w:w="1008" w:type="dxa"/>
          </w:tcPr>
          <w:p w14:paraId="57FB37EC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0.018108</w:t>
            </w:r>
          </w:p>
        </w:tc>
        <w:tc>
          <w:tcPr>
            <w:tcW w:w="1008" w:type="dxa"/>
          </w:tcPr>
          <w:p w14:paraId="5B2C4525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*</w:t>
            </w:r>
          </w:p>
        </w:tc>
        <w:tc>
          <w:tcPr>
            <w:tcW w:w="1008" w:type="dxa"/>
          </w:tcPr>
          <w:p w14:paraId="3A6D1313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88.3</w:t>
            </w:r>
          </w:p>
        </w:tc>
        <w:tc>
          <w:tcPr>
            <w:tcW w:w="1008" w:type="dxa"/>
          </w:tcPr>
          <w:p w14:paraId="11004E9B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4</w:t>
            </w:r>
          </w:p>
        </w:tc>
      </w:tr>
      <w:tr w14:paraId="7A240105">
        <w:tc>
          <w:tcPr>
            <w:tcW w:w="1008" w:type="dxa"/>
            <w:shd w:val="clear" w:color="auto" w:fill="FFFFFF"/>
          </w:tcPr>
          <w:p w14:paraId="487F1866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charls</w:t>
            </w:r>
          </w:p>
        </w:tc>
        <w:tc>
          <w:tcPr>
            <w:tcW w:w="1008" w:type="dxa"/>
            <w:shd w:val="clear" w:color="auto" w:fill="FFFFFF"/>
          </w:tcPr>
          <w:p w14:paraId="27F713B8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diabe+lunge+arthre</w:t>
            </w:r>
          </w:p>
        </w:tc>
        <w:tc>
          <w:tcPr>
            <w:tcW w:w="1008" w:type="dxa"/>
            <w:shd w:val="clear" w:color="auto" w:fill="FFFFFF"/>
          </w:tcPr>
          <w:p w14:paraId="4C75FA91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2.571</w:t>
            </w:r>
          </w:p>
        </w:tc>
        <w:tc>
          <w:tcPr>
            <w:tcW w:w="1008" w:type="dxa"/>
            <w:shd w:val="clear" w:color="auto" w:fill="FFFFFF"/>
          </w:tcPr>
          <w:p w14:paraId="370B0490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1.09</w:t>
            </w:r>
          </w:p>
        </w:tc>
        <w:tc>
          <w:tcPr>
            <w:tcW w:w="1008" w:type="dxa"/>
            <w:shd w:val="clear" w:color="auto" w:fill="FFFFFF"/>
          </w:tcPr>
          <w:p w14:paraId="3570E625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6.062</w:t>
            </w:r>
          </w:p>
        </w:tc>
        <w:tc>
          <w:tcPr>
            <w:tcW w:w="1008" w:type="dxa"/>
            <w:shd w:val="clear" w:color="auto" w:fill="FFFFFF"/>
          </w:tcPr>
          <w:p w14:paraId="3A30F5CE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0.030944</w:t>
            </w:r>
          </w:p>
        </w:tc>
        <w:tc>
          <w:tcPr>
            <w:tcW w:w="1008" w:type="dxa"/>
            <w:shd w:val="clear" w:color="auto" w:fill="FFFFFF"/>
          </w:tcPr>
          <w:p w14:paraId="271AD0BF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*</w:t>
            </w:r>
          </w:p>
        </w:tc>
        <w:tc>
          <w:tcPr>
            <w:tcW w:w="1008" w:type="dxa"/>
            <w:shd w:val="clear" w:color="auto" w:fill="FFFFFF"/>
          </w:tcPr>
          <w:p w14:paraId="2D162796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80.5</w:t>
            </w:r>
          </w:p>
        </w:tc>
        <w:tc>
          <w:tcPr>
            <w:tcW w:w="1008" w:type="dxa"/>
            <w:shd w:val="clear" w:color="auto" w:fill="FFFFFF"/>
          </w:tcPr>
          <w:p w14:paraId="2D75FCD7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3</w:t>
            </w:r>
          </w:p>
        </w:tc>
      </w:tr>
      <w:tr w14:paraId="1C18E3E0">
        <w:tc>
          <w:tcPr>
            <w:tcW w:w="1008" w:type="dxa"/>
          </w:tcPr>
          <w:p w14:paraId="766CC4DD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charls</w:t>
            </w:r>
          </w:p>
        </w:tc>
        <w:tc>
          <w:tcPr>
            <w:tcW w:w="1008" w:type="dxa"/>
          </w:tcPr>
          <w:p w14:paraId="1EE5A0E8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hearte+stroke+arthre</w:t>
            </w:r>
          </w:p>
        </w:tc>
        <w:tc>
          <w:tcPr>
            <w:tcW w:w="1008" w:type="dxa"/>
          </w:tcPr>
          <w:p w14:paraId="3848837C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NC</w:t>
            </w:r>
          </w:p>
        </w:tc>
        <w:tc>
          <w:tcPr>
            <w:tcW w:w="1008" w:type="dxa"/>
          </w:tcPr>
          <w:p w14:paraId="5360E07F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NC</w:t>
            </w:r>
          </w:p>
        </w:tc>
        <w:tc>
          <w:tcPr>
            <w:tcW w:w="1008" w:type="dxa"/>
          </w:tcPr>
          <w:p w14:paraId="1BA0942C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NC</w:t>
            </w:r>
          </w:p>
        </w:tc>
        <w:tc>
          <w:tcPr>
            <w:tcW w:w="1008" w:type="dxa"/>
          </w:tcPr>
          <w:p w14:paraId="42D90A85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0.063094</w:t>
            </w:r>
          </w:p>
        </w:tc>
        <w:tc>
          <w:tcPr>
            <w:tcW w:w="1008" w:type="dxa"/>
          </w:tcPr>
          <w:p w14:paraId="0FECA3B5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ns</w:t>
            </w:r>
          </w:p>
        </w:tc>
        <w:tc>
          <w:tcPr>
            <w:tcW w:w="1008" w:type="dxa"/>
          </w:tcPr>
          <w:p w14:paraId="763CA037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100.0</w:t>
            </w:r>
          </w:p>
        </w:tc>
        <w:tc>
          <w:tcPr>
            <w:tcW w:w="1008" w:type="dxa"/>
          </w:tcPr>
          <w:p w14:paraId="218120B3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3</w:t>
            </w:r>
          </w:p>
        </w:tc>
      </w:tr>
      <w:tr w14:paraId="176193BF">
        <w:tc>
          <w:tcPr>
            <w:tcW w:w="1008" w:type="dxa"/>
            <w:shd w:val="clear" w:color="auto" w:fill="FFFFFF"/>
          </w:tcPr>
          <w:p w14:paraId="09C25EF6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charls</w:t>
            </w:r>
          </w:p>
        </w:tc>
        <w:tc>
          <w:tcPr>
            <w:tcW w:w="1008" w:type="dxa"/>
            <w:shd w:val="clear" w:color="auto" w:fill="FFFFFF"/>
          </w:tcPr>
          <w:p w14:paraId="50D3A52C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hearte+lunge+arthre</w:t>
            </w:r>
          </w:p>
        </w:tc>
        <w:tc>
          <w:tcPr>
            <w:tcW w:w="1008" w:type="dxa"/>
            <w:shd w:val="clear" w:color="auto" w:fill="FFFFFF"/>
          </w:tcPr>
          <w:p w14:paraId="78FD3B00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2.338</w:t>
            </w:r>
          </w:p>
        </w:tc>
        <w:tc>
          <w:tcPr>
            <w:tcW w:w="1008" w:type="dxa"/>
            <w:shd w:val="clear" w:color="auto" w:fill="FFFFFF"/>
          </w:tcPr>
          <w:p w14:paraId="6B7B4754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1.494</w:t>
            </w:r>
          </w:p>
        </w:tc>
        <w:tc>
          <w:tcPr>
            <w:tcW w:w="1008" w:type="dxa"/>
            <w:shd w:val="clear" w:color="auto" w:fill="FFFFFF"/>
          </w:tcPr>
          <w:p w14:paraId="4C9AC76A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3.661</w:t>
            </w:r>
          </w:p>
        </w:tc>
        <w:tc>
          <w:tcPr>
            <w:tcW w:w="1008" w:type="dxa"/>
            <w:shd w:val="clear" w:color="auto" w:fill="FFFFFF"/>
          </w:tcPr>
          <w:p w14:paraId="16A12D2A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0.000204</w:t>
            </w:r>
          </w:p>
        </w:tc>
        <w:tc>
          <w:tcPr>
            <w:tcW w:w="1008" w:type="dxa"/>
            <w:shd w:val="clear" w:color="auto" w:fill="FFFFFF"/>
          </w:tcPr>
          <w:p w14:paraId="54DB7B3C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***</w:t>
            </w:r>
          </w:p>
        </w:tc>
        <w:tc>
          <w:tcPr>
            <w:tcW w:w="1008" w:type="dxa"/>
            <w:shd w:val="clear" w:color="auto" w:fill="FFFFFF"/>
          </w:tcPr>
          <w:p w14:paraId="020658A0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76.8</w:t>
            </w:r>
          </w:p>
        </w:tc>
        <w:tc>
          <w:tcPr>
            <w:tcW w:w="1008" w:type="dxa"/>
            <w:shd w:val="clear" w:color="auto" w:fill="FFFFFF"/>
          </w:tcPr>
          <w:p w14:paraId="2DC1AE16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3</w:t>
            </w:r>
          </w:p>
        </w:tc>
      </w:tr>
      <w:tr w14:paraId="32AC403A">
        <w:tc>
          <w:tcPr>
            <w:tcW w:w="1008" w:type="dxa"/>
          </w:tcPr>
          <w:p w14:paraId="5A822D9F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elsa</w:t>
            </w:r>
          </w:p>
        </w:tc>
        <w:tc>
          <w:tcPr>
            <w:tcW w:w="1008" w:type="dxa"/>
          </w:tcPr>
          <w:p w14:paraId="7C2AB38B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hibpe</w:t>
            </w:r>
          </w:p>
        </w:tc>
        <w:tc>
          <w:tcPr>
            <w:tcW w:w="1008" w:type="dxa"/>
          </w:tcPr>
          <w:p w14:paraId="4782FE92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1.194</w:t>
            </w:r>
          </w:p>
        </w:tc>
        <w:tc>
          <w:tcPr>
            <w:tcW w:w="1008" w:type="dxa"/>
          </w:tcPr>
          <w:p w14:paraId="1A4C3FEE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1.046</w:t>
            </w:r>
          </w:p>
        </w:tc>
        <w:tc>
          <w:tcPr>
            <w:tcW w:w="1008" w:type="dxa"/>
          </w:tcPr>
          <w:p w14:paraId="4A8065A6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1.363</w:t>
            </w:r>
          </w:p>
        </w:tc>
        <w:tc>
          <w:tcPr>
            <w:tcW w:w="1008" w:type="dxa"/>
          </w:tcPr>
          <w:p w14:paraId="28EBDA07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0.008449</w:t>
            </w:r>
          </w:p>
        </w:tc>
        <w:tc>
          <w:tcPr>
            <w:tcW w:w="1008" w:type="dxa"/>
          </w:tcPr>
          <w:p w14:paraId="0B403A0F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**</w:t>
            </w:r>
          </w:p>
        </w:tc>
        <w:tc>
          <w:tcPr>
            <w:tcW w:w="1008" w:type="dxa"/>
          </w:tcPr>
          <w:p w14:paraId="72C30BDC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85.5</w:t>
            </w:r>
          </w:p>
        </w:tc>
        <w:tc>
          <w:tcPr>
            <w:tcW w:w="1008" w:type="dxa"/>
          </w:tcPr>
          <w:p w14:paraId="686F4462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5</w:t>
            </w:r>
          </w:p>
        </w:tc>
      </w:tr>
      <w:tr w14:paraId="30CC00B3">
        <w:tc>
          <w:tcPr>
            <w:tcW w:w="1008" w:type="dxa"/>
            <w:shd w:val="clear" w:color="auto" w:fill="FFFFFF"/>
          </w:tcPr>
          <w:p w14:paraId="1C2EC40B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elsa</w:t>
            </w:r>
          </w:p>
        </w:tc>
        <w:tc>
          <w:tcPr>
            <w:tcW w:w="1008" w:type="dxa"/>
            <w:shd w:val="clear" w:color="auto" w:fill="FFFFFF"/>
          </w:tcPr>
          <w:p w14:paraId="05EA692F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diabe</w:t>
            </w:r>
          </w:p>
        </w:tc>
        <w:tc>
          <w:tcPr>
            <w:tcW w:w="1008" w:type="dxa"/>
            <w:shd w:val="clear" w:color="auto" w:fill="FFFFFF"/>
          </w:tcPr>
          <w:p w14:paraId="7BD3F071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1.607</w:t>
            </w:r>
          </w:p>
        </w:tc>
        <w:tc>
          <w:tcPr>
            <w:tcW w:w="1008" w:type="dxa"/>
            <w:shd w:val="clear" w:color="auto" w:fill="FFFFFF"/>
          </w:tcPr>
          <w:p w14:paraId="157294A2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1.305</w:t>
            </w:r>
          </w:p>
        </w:tc>
        <w:tc>
          <w:tcPr>
            <w:tcW w:w="1008" w:type="dxa"/>
            <w:shd w:val="clear" w:color="auto" w:fill="FFFFFF"/>
          </w:tcPr>
          <w:p w14:paraId="042F6C83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1.979</w:t>
            </w:r>
          </w:p>
        </w:tc>
        <w:tc>
          <w:tcPr>
            <w:tcW w:w="1008" w:type="dxa"/>
            <w:shd w:val="clear" w:color="auto" w:fill="FFFFFF"/>
          </w:tcPr>
          <w:p w14:paraId="759434CA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8e-06</w:t>
            </w:r>
          </w:p>
        </w:tc>
        <w:tc>
          <w:tcPr>
            <w:tcW w:w="1008" w:type="dxa"/>
            <w:shd w:val="clear" w:color="auto" w:fill="FFFFFF"/>
          </w:tcPr>
          <w:p w14:paraId="3342C977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***</w:t>
            </w:r>
          </w:p>
        </w:tc>
        <w:tc>
          <w:tcPr>
            <w:tcW w:w="1008" w:type="dxa"/>
            <w:shd w:val="clear" w:color="auto" w:fill="FFFFFF"/>
          </w:tcPr>
          <w:p w14:paraId="0E02BE9D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80.4</w:t>
            </w:r>
          </w:p>
        </w:tc>
        <w:tc>
          <w:tcPr>
            <w:tcW w:w="1008" w:type="dxa"/>
            <w:shd w:val="clear" w:color="auto" w:fill="FFFFFF"/>
          </w:tcPr>
          <w:p w14:paraId="7F9234FE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5</w:t>
            </w:r>
          </w:p>
        </w:tc>
      </w:tr>
      <w:tr w14:paraId="295A8DA1">
        <w:tc>
          <w:tcPr>
            <w:tcW w:w="1008" w:type="dxa"/>
          </w:tcPr>
          <w:p w14:paraId="7ECB3AB0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elsa</w:t>
            </w:r>
          </w:p>
        </w:tc>
        <w:tc>
          <w:tcPr>
            <w:tcW w:w="1008" w:type="dxa"/>
          </w:tcPr>
          <w:p w14:paraId="288D1248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cancre</w:t>
            </w:r>
          </w:p>
        </w:tc>
        <w:tc>
          <w:tcPr>
            <w:tcW w:w="1008" w:type="dxa"/>
          </w:tcPr>
          <w:p w14:paraId="5BCB6A70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1.789</w:t>
            </w:r>
          </w:p>
        </w:tc>
        <w:tc>
          <w:tcPr>
            <w:tcW w:w="1008" w:type="dxa"/>
          </w:tcPr>
          <w:p w14:paraId="2F887DD7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1.461</w:t>
            </w:r>
          </w:p>
        </w:tc>
        <w:tc>
          <w:tcPr>
            <w:tcW w:w="1008" w:type="dxa"/>
          </w:tcPr>
          <w:p w14:paraId="1CB622A4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2.191</w:t>
            </w:r>
          </w:p>
        </w:tc>
        <w:tc>
          <w:tcPr>
            <w:tcW w:w="1008" w:type="dxa"/>
          </w:tcPr>
          <w:p w14:paraId="27FB83BE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0.0</w:t>
            </w:r>
          </w:p>
        </w:tc>
        <w:tc>
          <w:tcPr>
            <w:tcW w:w="1008" w:type="dxa"/>
          </w:tcPr>
          <w:p w14:paraId="3F573088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***</w:t>
            </w:r>
          </w:p>
        </w:tc>
        <w:tc>
          <w:tcPr>
            <w:tcW w:w="1008" w:type="dxa"/>
          </w:tcPr>
          <w:p w14:paraId="6FAE113C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69.1</w:t>
            </w:r>
          </w:p>
        </w:tc>
        <w:tc>
          <w:tcPr>
            <w:tcW w:w="1008" w:type="dxa"/>
          </w:tcPr>
          <w:p w14:paraId="2AE18ACA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5</w:t>
            </w:r>
          </w:p>
        </w:tc>
      </w:tr>
      <w:tr w14:paraId="506164DA">
        <w:tc>
          <w:tcPr>
            <w:tcW w:w="1008" w:type="dxa"/>
            <w:shd w:val="clear" w:color="auto" w:fill="FFFFFF"/>
          </w:tcPr>
          <w:p w14:paraId="2CDD5FF0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elsa</w:t>
            </w:r>
          </w:p>
        </w:tc>
        <w:tc>
          <w:tcPr>
            <w:tcW w:w="1008" w:type="dxa"/>
            <w:shd w:val="clear" w:color="auto" w:fill="FFFFFF"/>
          </w:tcPr>
          <w:p w14:paraId="727CEAAA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hearte</w:t>
            </w:r>
          </w:p>
        </w:tc>
        <w:tc>
          <w:tcPr>
            <w:tcW w:w="1008" w:type="dxa"/>
            <w:shd w:val="clear" w:color="auto" w:fill="FFFFFF"/>
          </w:tcPr>
          <w:p w14:paraId="65E0BCA0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1.361</w:t>
            </w:r>
          </w:p>
        </w:tc>
        <w:tc>
          <w:tcPr>
            <w:tcW w:w="1008" w:type="dxa"/>
            <w:shd w:val="clear" w:color="auto" w:fill="FFFFFF"/>
          </w:tcPr>
          <w:p w14:paraId="572AF16E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1.225</w:t>
            </w:r>
          </w:p>
        </w:tc>
        <w:tc>
          <w:tcPr>
            <w:tcW w:w="1008" w:type="dxa"/>
            <w:shd w:val="clear" w:color="auto" w:fill="FFFFFF"/>
          </w:tcPr>
          <w:p w14:paraId="6DB9EF5F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1.512</w:t>
            </w:r>
          </w:p>
        </w:tc>
        <w:tc>
          <w:tcPr>
            <w:tcW w:w="1008" w:type="dxa"/>
            <w:shd w:val="clear" w:color="auto" w:fill="FFFFFF"/>
          </w:tcPr>
          <w:p w14:paraId="613CA678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0.0</w:t>
            </w:r>
          </w:p>
        </w:tc>
        <w:tc>
          <w:tcPr>
            <w:tcW w:w="1008" w:type="dxa"/>
            <w:shd w:val="clear" w:color="auto" w:fill="FFFFFF"/>
          </w:tcPr>
          <w:p w14:paraId="2CAAB098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***</w:t>
            </w:r>
          </w:p>
        </w:tc>
        <w:tc>
          <w:tcPr>
            <w:tcW w:w="1008" w:type="dxa"/>
            <w:shd w:val="clear" w:color="auto" w:fill="FFFFFF"/>
          </w:tcPr>
          <w:p w14:paraId="649224C6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33.3</w:t>
            </w:r>
          </w:p>
        </w:tc>
        <w:tc>
          <w:tcPr>
            <w:tcW w:w="1008" w:type="dxa"/>
            <w:shd w:val="clear" w:color="auto" w:fill="FFFFFF"/>
          </w:tcPr>
          <w:p w14:paraId="6518A9CB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5</w:t>
            </w:r>
          </w:p>
        </w:tc>
      </w:tr>
      <w:tr w14:paraId="18851034">
        <w:tc>
          <w:tcPr>
            <w:tcW w:w="1008" w:type="dxa"/>
          </w:tcPr>
          <w:p w14:paraId="7B88E638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elsa</w:t>
            </w:r>
          </w:p>
        </w:tc>
        <w:tc>
          <w:tcPr>
            <w:tcW w:w="1008" w:type="dxa"/>
          </w:tcPr>
          <w:p w14:paraId="6E73B2F4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stroke</w:t>
            </w:r>
          </w:p>
        </w:tc>
        <w:tc>
          <w:tcPr>
            <w:tcW w:w="1008" w:type="dxa"/>
          </w:tcPr>
          <w:p w14:paraId="382269B0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1.778</w:t>
            </w:r>
          </w:p>
        </w:tc>
        <w:tc>
          <w:tcPr>
            <w:tcW w:w="1008" w:type="dxa"/>
          </w:tcPr>
          <w:p w14:paraId="6117062A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1.588</w:t>
            </w:r>
          </w:p>
        </w:tc>
        <w:tc>
          <w:tcPr>
            <w:tcW w:w="1008" w:type="dxa"/>
          </w:tcPr>
          <w:p w14:paraId="51C6B2EF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1.99</w:t>
            </w:r>
          </w:p>
        </w:tc>
        <w:tc>
          <w:tcPr>
            <w:tcW w:w="1008" w:type="dxa"/>
          </w:tcPr>
          <w:p w14:paraId="5A462BD2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0.0</w:t>
            </w:r>
          </w:p>
        </w:tc>
        <w:tc>
          <w:tcPr>
            <w:tcW w:w="1008" w:type="dxa"/>
          </w:tcPr>
          <w:p w14:paraId="2047A4BC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***</w:t>
            </w:r>
          </w:p>
        </w:tc>
        <w:tc>
          <w:tcPr>
            <w:tcW w:w="1008" w:type="dxa"/>
          </w:tcPr>
          <w:p w14:paraId="3BA87565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0</w:t>
            </w:r>
          </w:p>
        </w:tc>
        <w:tc>
          <w:tcPr>
            <w:tcW w:w="1008" w:type="dxa"/>
          </w:tcPr>
          <w:p w14:paraId="6CFEF0F7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5</w:t>
            </w:r>
          </w:p>
        </w:tc>
      </w:tr>
      <w:tr w14:paraId="3F9EFDC7">
        <w:tc>
          <w:tcPr>
            <w:tcW w:w="1008" w:type="dxa"/>
            <w:shd w:val="clear" w:color="auto" w:fill="FFFFFF"/>
          </w:tcPr>
          <w:p w14:paraId="08627F10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elsa</w:t>
            </w:r>
          </w:p>
        </w:tc>
        <w:tc>
          <w:tcPr>
            <w:tcW w:w="1008" w:type="dxa"/>
            <w:shd w:val="clear" w:color="auto" w:fill="FFFFFF"/>
          </w:tcPr>
          <w:p w14:paraId="79103833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lunge</w:t>
            </w:r>
          </w:p>
        </w:tc>
        <w:tc>
          <w:tcPr>
            <w:tcW w:w="1008" w:type="dxa"/>
            <w:shd w:val="clear" w:color="auto" w:fill="FFFFFF"/>
          </w:tcPr>
          <w:p w14:paraId="21B6A34F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1.807</w:t>
            </w:r>
          </w:p>
        </w:tc>
        <w:tc>
          <w:tcPr>
            <w:tcW w:w="1008" w:type="dxa"/>
            <w:shd w:val="clear" w:color="auto" w:fill="FFFFFF"/>
          </w:tcPr>
          <w:p w14:paraId="3A426121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1.407</w:t>
            </w:r>
          </w:p>
        </w:tc>
        <w:tc>
          <w:tcPr>
            <w:tcW w:w="1008" w:type="dxa"/>
            <w:shd w:val="clear" w:color="auto" w:fill="FFFFFF"/>
          </w:tcPr>
          <w:p w14:paraId="04CB7F67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2.321</w:t>
            </w:r>
          </w:p>
        </w:tc>
        <w:tc>
          <w:tcPr>
            <w:tcW w:w="1008" w:type="dxa"/>
            <w:shd w:val="clear" w:color="auto" w:fill="FFFFFF"/>
          </w:tcPr>
          <w:p w14:paraId="17821572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4e-06</w:t>
            </w:r>
          </w:p>
        </w:tc>
        <w:tc>
          <w:tcPr>
            <w:tcW w:w="1008" w:type="dxa"/>
            <w:shd w:val="clear" w:color="auto" w:fill="FFFFFF"/>
          </w:tcPr>
          <w:p w14:paraId="3924C941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***</w:t>
            </w:r>
          </w:p>
        </w:tc>
        <w:tc>
          <w:tcPr>
            <w:tcW w:w="1008" w:type="dxa"/>
            <w:shd w:val="clear" w:color="auto" w:fill="FFFFFF"/>
          </w:tcPr>
          <w:p w14:paraId="5303EFDC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80.8</w:t>
            </w:r>
          </w:p>
        </w:tc>
        <w:tc>
          <w:tcPr>
            <w:tcW w:w="1008" w:type="dxa"/>
            <w:shd w:val="clear" w:color="auto" w:fill="FFFFFF"/>
          </w:tcPr>
          <w:p w14:paraId="1471AA48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5</w:t>
            </w:r>
          </w:p>
        </w:tc>
      </w:tr>
      <w:tr w14:paraId="54B9F6D6">
        <w:tc>
          <w:tcPr>
            <w:tcW w:w="1008" w:type="dxa"/>
          </w:tcPr>
          <w:p w14:paraId="3AB51786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elsa</w:t>
            </w:r>
          </w:p>
        </w:tc>
        <w:tc>
          <w:tcPr>
            <w:tcW w:w="1008" w:type="dxa"/>
          </w:tcPr>
          <w:p w14:paraId="7B074FD8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arthre</w:t>
            </w:r>
          </w:p>
        </w:tc>
        <w:tc>
          <w:tcPr>
            <w:tcW w:w="1008" w:type="dxa"/>
          </w:tcPr>
          <w:p w14:paraId="50793C27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1.081</w:t>
            </w:r>
          </w:p>
        </w:tc>
        <w:tc>
          <w:tcPr>
            <w:tcW w:w="1008" w:type="dxa"/>
          </w:tcPr>
          <w:p w14:paraId="71B1EC62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1.009</w:t>
            </w:r>
          </w:p>
        </w:tc>
        <w:tc>
          <w:tcPr>
            <w:tcW w:w="1008" w:type="dxa"/>
          </w:tcPr>
          <w:p w14:paraId="5CFEBD86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1.159</w:t>
            </w:r>
          </w:p>
        </w:tc>
        <w:tc>
          <w:tcPr>
            <w:tcW w:w="1008" w:type="dxa"/>
          </w:tcPr>
          <w:p w14:paraId="7D8EB0A9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0.027185</w:t>
            </w:r>
          </w:p>
        </w:tc>
        <w:tc>
          <w:tcPr>
            <w:tcW w:w="1008" w:type="dxa"/>
          </w:tcPr>
          <w:p w14:paraId="48DFBF94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*</w:t>
            </w:r>
          </w:p>
        </w:tc>
        <w:tc>
          <w:tcPr>
            <w:tcW w:w="1008" w:type="dxa"/>
          </w:tcPr>
          <w:p w14:paraId="52FDAC0C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40.7</w:t>
            </w:r>
          </w:p>
        </w:tc>
        <w:tc>
          <w:tcPr>
            <w:tcW w:w="1008" w:type="dxa"/>
          </w:tcPr>
          <w:p w14:paraId="6E54A776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5</w:t>
            </w:r>
          </w:p>
        </w:tc>
      </w:tr>
      <w:tr w14:paraId="16A44234">
        <w:tc>
          <w:tcPr>
            <w:tcW w:w="1008" w:type="dxa"/>
            <w:shd w:val="clear" w:color="auto" w:fill="FFFFFF"/>
          </w:tcPr>
          <w:p w14:paraId="06879390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elsa</w:t>
            </w:r>
          </w:p>
        </w:tc>
        <w:tc>
          <w:tcPr>
            <w:tcW w:w="1008" w:type="dxa"/>
            <w:shd w:val="clear" w:color="auto" w:fill="FFFFFF"/>
          </w:tcPr>
          <w:p w14:paraId="2D0B6CDC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hibpe+diabe</w:t>
            </w:r>
          </w:p>
        </w:tc>
        <w:tc>
          <w:tcPr>
            <w:tcW w:w="1008" w:type="dxa"/>
            <w:shd w:val="clear" w:color="auto" w:fill="FFFFFF"/>
          </w:tcPr>
          <w:p w14:paraId="5FC9EEA7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1.913</w:t>
            </w:r>
          </w:p>
        </w:tc>
        <w:tc>
          <w:tcPr>
            <w:tcW w:w="1008" w:type="dxa"/>
            <w:shd w:val="clear" w:color="auto" w:fill="FFFFFF"/>
          </w:tcPr>
          <w:p w14:paraId="6CB98332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1.542</w:t>
            </w:r>
          </w:p>
        </w:tc>
        <w:tc>
          <w:tcPr>
            <w:tcW w:w="1008" w:type="dxa"/>
            <w:shd w:val="clear" w:color="auto" w:fill="FFFFFF"/>
          </w:tcPr>
          <w:p w14:paraId="6B64C5E3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2.374</w:t>
            </w:r>
          </w:p>
        </w:tc>
        <w:tc>
          <w:tcPr>
            <w:tcW w:w="1008" w:type="dxa"/>
            <w:shd w:val="clear" w:color="auto" w:fill="FFFFFF"/>
          </w:tcPr>
          <w:p w14:paraId="12700902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0.0</w:t>
            </w:r>
          </w:p>
        </w:tc>
        <w:tc>
          <w:tcPr>
            <w:tcW w:w="1008" w:type="dxa"/>
            <w:shd w:val="clear" w:color="auto" w:fill="FFFFFF"/>
          </w:tcPr>
          <w:p w14:paraId="6FD920A4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***</w:t>
            </w:r>
          </w:p>
        </w:tc>
        <w:tc>
          <w:tcPr>
            <w:tcW w:w="1008" w:type="dxa"/>
            <w:shd w:val="clear" w:color="auto" w:fill="FFFFFF"/>
          </w:tcPr>
          <w:p w14:paraId="43FBE357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85.9</w:t>
            </w:r>
          </w:p>
        </w:tc>
        <w:tc>
          <w:tcPr>
            <w:tcW w:w="1008" w:type="dxa"/>
            <w:shd w:val="clear" w:color="auto" w:fill="FFFFFF"/>
          </w:tcPr>
          <w:p w14:paraId="6EFF90BE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5</w:t>
            </w:r>
          </w:p>
        </w:tc>
      </w:tr>
      <w:tr w14:paraId="09544FE1">
        <w:tc>
          <w:tcPr>
            <w:tcW w:w="1008" w:type="dxa"/>
          </w:tcPr>
          <w:p w14:paraId="03AC5837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elsa</w:t>
            </w:r>
          </w:p>
        </w:tc>
        <w:tc>
          <w:tcPr>
            <w:tcW w:w="1008" w:type="dxa"/>
          </w:tcPr>
          <w:p w14:paraId="518A9618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hibpe+cancre</w:t>
            </w:r>
          </w:p>
        </w:tc>
        <w:tc>
          <w:tcPr>
            <w:tcW w:w="1008" w:type="dxa"/>
          </w:tcPr>
          <w:p w14:paraId="4FF4B082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1.771</w:t>
            </w:r>
          </w:p>
        </w:tc>
        <w:tc>
          <w:tcPr>
            <w:tcW w:w="1008" w:type="dxa"/>
          </w:tcPr>
          <w:p w14:paraId="56A0B62A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1.417</w:t>
            </w:r>
          </w:p>
        </w:tc>
        <w:tc>
          <w:tcPr>
            <w:tcW w:w="1008" w:type="dxa"/>
          </w:tcPr>
          <w:p w14:paraId="48A640B6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2.215</w:t>
            </w:r>
          </w:p>
        </w:tc>
        <w:tc>
          <w:tcPr>
            <w:tcW w:w="1008" w:type="dxa"/>
          </w:tcPr>
          <w:p w14:paraId="31784E06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1e-06</w:t>
            </w:r>
          </w:p>
        </w:tc>
        <w:tc>
          <w:tcPr>
            <w:tcW w:w="1008" w:type="dxa"/>
          </w:tcPr>
          <w:p w14:paraId="5CA49FC9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***</w:t>
            </w:r>
          </w:p>
        </w:tc>
        <w:tc>
          <w:tcPr>
            <w:tcW w:w="1008" w:type="dxa"/>
          </w:tcPr>
          <w:p w14:paraId="054A2DF1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55.5</w:t>
            </w:r>
          </w:p>
        </w:tc>
        <w:tc>
          <w:tcPr>
            <w:tcW w:w="1008" w:type="dxa"/>
          </w:tcPr>
          <w:p w14:paraId="794A8C6B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5</w:t>
            </w:r>
          </w:p>
        </w:tc>
      </w:tr>
      <w:tr w14:paraId="60C827E6">
        <w:tc>
          <w:tcPr>
            <w:tcW w:w="1008" w:type="dxa"/>
            <w:shd w:val="clear" w:color="auto" w:fill="FFFFFF"/>
          </w:tcPr>
          <w:p w14:paraId="59D059CC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elsa</w:t>
            </w:r>
          </w:p>
        </w:tc>
        <w:tc>
          <w:tcPr>
            <w:tcW w:w="1008" w:type="dxa"/>
            <w:shd w:val="clear" w:color="auto" w:fill="FFFFFF"/>
          </w:tcPr>
          <w:p w14:paraId="0894D8EF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hibpe+hearte</w:t>
            </w:r>
          </w:p>
        </w:tc>
        <w:tc>
          <w:tcPr>
            <w:tcW w:w="1008" w:type="dxa"/>
            <w:shd w:val="clear" w:color="auto" w:fill="FFFFFF"/>
          </w:tcPr>
          <w:p w14:paraId="7A58C182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1.537</w:t>
            </w:r>
          </w:p>
        </w:tc>
        <w:tc>
          <w:tcPr>
            <w:tcW w:w="1008" w:type="dxa"/>
            <w:shd w:val="clear" w:color="auto" w:fill="FFFFFF"/>
          </w:tcPr>
          <w:p w14:paraId="04C00CCE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1.26</w:t>
            </w:r>
          </w:p>
        </w:tc>
        <w:tc>
          <w:tcPr>
            <w:tcW w:w="1008" w:type="dxa"/>
            <w:shd w:val="clear" w:color="auto" w:fill="FFFFFF"/>
          </w:tcPr>
          <w:p w14:paraId="30502998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1.874</w:t>
            </w:r>
          </w:p>
        </w:tc>
        <w:tc>
          <w:tcPr>
            <w:tcW w:w="1008" w:type="dxa"/>
            <w:shd w:val="clear" w:color="auto" w:fill="FFFFFF"/>
          </w:tcPr>
          <w:p w14:paraId="35571B74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2.2e-05</w:t>
            </w:r>
          </w:p>
        </w:tc>
        <w:tc>
          <w:tcPr>
            <w:tcW w:w="1008" w:type="dxa"/>
            <w:shd w:val="clear" w:color="auto" w:fill="FFFFFF"/>
          </w:tcPr>
          <w:p w14:paraId="2CD7481F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***</w:t>
            </w:r>
          </w:p>
        </w:tc>
        <w:tc>
          <w:tcPr>
            <w:tcW w:w="1008" w:type="dxa"/>
            <w:shd w:val="clear" w:color="auto" w:fill="FFFFFF"/>
          </w:tcPr>
          <w:p w14:paraId="0EE3E51B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76.9</w:t>
            </w:r>
          </w:p>
        </w:tc>
        <w:tc>
          <w:tcPr>
            <w:tcW w:w="1008" w:type="dxa"/>
            <w:shd w:val="clear" w:color="auto" w:fill="FFFFFF"/>
          </w:tcPr>
          <w:p w14:paraId="270CE3E7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5</w:t>
            </w:r>
          </w:p>
        </w:tc>
      </w:tr>
      <w:tr w14:paraId="6B060EA7">
        <w:tc>
          <w:tcPr>
            <w:tcW w:w="1008" w:type="dxa"/>
          </w:tcPr>
          <w:p w14:paraId="2D9CCA8B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elsa</w:t>
            </w:r>
          </w:p>
        </w:tc>
        <w:tc>
          <w:tcPr>
            <w:tcW w:w="1008" w:type="dxa"/>
          </w:tcPr>
          <w:p w14:paraId="266EFDEA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hibpe+stroke</w:t>
            </w:r>
          </w:p>
        </w:tc>
        <w:tc>
          <w:tcPr>
            <w:tcW w:w="1008" w:type="dxa"/>
          </w:tcPr>
          <w:p w14:paraId="7BBB68FC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1.966</w:t>
            </w:r>
          </w:p>
        </w:tc>
        <w:tc>
          <w:tcPr>
            <w:tcW w:w="1008" w:type="dxa"/>
          </w:tcPr>
          <w:p w14:paraId="1ECBE8EC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1.545</w:t>
            </w:r>
          </w:p>
        </w:tc>
        <w:tc>
          <w:tcPr>
            <w:tcW w:w="1008" w:type="dxa"/>
          </w:tcPr>
          <w:p w14:paraId="595377F2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2.503</w:t>
            </w:r>
          </w:p>
        </w:tc>
        <w:tc>
          <w:tcPr>
            <w:tcW w:w="1008" w:type="dxa"/>
          </w:tcPr>
          <w:p w14:paraId="28A5F2BE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0.0</w:t>
            </w:r>
          </w:p>
        </w:tc>
        <w:tc>
          <w:tcPr>
            <w:tcW w:w="1008" w:type="dxa"/>
          </w:tcPr>
          <w:p w14:paraId="51773C16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***</w:t>
            </w:r>
          </w:p>
        </w:tc>
        <w:tc>
          <w:tcPr>
            <w:tcW w:w="1008" w:type="dxa"/>
          </w:tcPr>
          <w:p w14:paraId="3FCE5D00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69.3</w:t>
            </w:r>
          </w:p>
        </w:tc>
        <w:tc>
          <w:tcPr>
            <w:tcW w:w="1008" w:type="dxa"/>
          </w:tcPr>
          <w:p w14:paraId="6E2A69EE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5</w:t>
            </w:r>
          </w:p>
        </w:tc>
      </w:tr>
      <w:tr w14:paraId="7D522F21">
        <w:tc>
          <w:tcPr>
            <w:tcW w:w="1008" w:type="dxa"/>
            <w:shd w:val="clear" w:color="auto" w:fill="FFFFFF"/>
          </w:tcPr>
          <w:p w14:paraId="4F9E41CC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elsa</w:t>
            </w:r>
          </w:p>
        </w:tc>
        <w:tc>
          <w:tcPr>
            <w:tcW w:w="1008" w:type="dxa"/>
            <w:shd w:val="clear" w:color="auto" w:fill="FFFFFF"/>
          </w:tcPr>
          <w:p w14:paraId="75581D0A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hibpe+lunge</w:t>
            </w:r>
          </w:p>
        </w:tc>
        <w:tc>
          <w:tcPr>
            <w:tcW w:w="1008" w:type="dxa"/>
            <w:shd w:val="clear" w:color="auto" w:fill="FFFFFF"/>
          </w:tcPr>
          <w:p w14:paraId="49F1C166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2.042</w:t>
            </w:r>
          </w:p>
        </w:tc>
        <w:tc>
          <w:tcPr>
            <w:tcW w:w="1008" w:type="dxa"/>
            <w:shd w:val="clear" w:color="auto" w:fill="FFFFFF"/>
          </w:tcPr>
          <w:p w14:paraId="01C0C4B8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1.357</w:t>
            </w:r>
          </w:p>
        </w:tc>
        <w:tc>
          <w:tcPr>
            <w:tcW w:w="1008" w:type="dxa"/>
            <w:shd w:val="clear" w:color="auto" w:fill="FFFFFF"/>
          </w:tcPr>
          <w:p w14:paraId="66815DB6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3.071</w:t>
            </w:r>
          </w:p>
        </w:tc>
        <w:tc>
          <w:tcPr>
            <w:tcW w:w="1008" w:type="dxa"/>
            <w:shd w:val="clear" w:color="auto" w:fill="FFFFFF"/>
          </w:tcPr>
          <w:p w14:paraId="08A96788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0.000615</w:t>
            </w:r>
          </w:p>
        </w:tc>
        <w:tc>
          <w:tcPr>
            <w:tcW w:w="1008" w:type="dxa"/>
            <w:shd w:val="clear" w:color="auto" w:fill="FFFFFF"/>
          </w:tcPr>
          <w:p w14:paraId="6D0DD549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***</w:t>
            </w:r>
          </w:p>
        </w:tc>
        <w:tc>
          <w:tcPr>
            <w:tcW w:w="1008" w:type="dxa"/>
            <w:shd w:val="clear" w:color="auto" w:fill="FFFFFF"/>
          </w:tcPr>
          <w:p w14:paraId="6B87EED5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86.4</w:t>
            </w:r>
          </w:p>
        </w:tc>
        <w:tc>
          <w:tcPr>
            <w:tcW w:w="1008" w:type="dxa"/>
            <w:shd w:val="clear" w:color="auto" w:fill="FFFFFF"/>
          </w:tcPr>
          <w:p w14:paraId="2DCC7F8E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5</w:t>
            </w:r>
          </w:p>
        </w:tc>
      </w:tr>
      <w:tr w14:paraId="287B5FFA">
        <w:tc>
          <w:tcPr>
            <w:tcW w:w="1008" w:type="dxa"/>
          </w:tcPr>
          <w:p w14:paraId="552C641C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elsa</w:t>
            </w:r>
          </w:p>
        </w:tc>
        <w:tc>
          <w:tcPr>
            <w:tcW w:w="1008" w:type="dxa"/>
          </w:tcPr>
          <w:p w14:paraId="486A93DA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hibpe+arthre</w:t>
            </w:r>
          </w:p>
        </w:tc>
        <w:tc>
          <w:tcPr>
            <w:tcW w:w="1008" w:type="dxa"/>
          </w:tcPr>
          <w:p w14:paraId="67E8D3EA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1.239</w:t>
            </w:r>
          </w:p>
        </w:tc>
        <w:tc>
          <w:tcPr>
            <w:tcW w:w="1008" w:type="dxa"/>
          </w:tcPr>
          <w:p w14:paraId="3861AD3E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1.112</w:t>
            </w:r>
          </w:p>
        </w:tc>
        <w:tc>
          <w:tcPr>
            <w:tcW w:w="1008" w:type="dxa"/>
          </w:tcPr>
          <w:p w14:paraId="21DEEDCB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1.381</w:t>
            </w:r>
          </w:p>
        </w:tc>
        <w:tc>
          <w:tcPr>
            <w:tcW w:w="1008" w:type="dxa"/>
          </w:tcPr>
          <w:p w14:paraId="197984CC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0.000104</w:t>
            </w:r>
          </w:p>
        </w:tc>
        <w:tc>
          <w:tcPr>
            <w:tcW w:w="1008" w:type="dxa"/>
          </w:tcPr>
          <w:p w14:paraId="740EFEFD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***</w:t>
            </w:r>
          </w:p>
        </w:tc>
        <w:tc>
          <w:tcPr>
            <w:tcW w:w="1008" w:type="dxa"/>
          </w:tcPr>
          <w:p w14:paraId="162E6F0C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65.1</w:t>
            </w:r>
          </w:p>
        </w:tc>
        <w:tc>
          <w:tcPr>
            <w:tcW w:w="1008" w:type="dxa"/>
          </w:tcPr>
          <w:p w14:paraId="53C9ABAC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5</w:t>
            </w:r>
          </w:p>
        </w:tc>
      </w:tr>
      <w:tr w14:paraId="1700B8E6">
        <w:tc>
          <w:tcPr>
            <w:tcW w:w="1008" w:type="dxa"/>
            <w:shd w:val="clear" w:color="auto" w:fill="FFFFFF"/>
          </w:tcPr>
          <w:p w14:paraId="6A2030C8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elsa</w:t>
            </w:r>
          </w:p>
        </w:tc>
        <w:tc>
          <w:tcPr>
            <w:tcW w:w="1008" w:type="dxa"/>
            <w:shd w:val="clear" w:color="auto" w:fill="FFFFFF"/>
          </w:tcPr>
          <w:p w14:paraId="558654C0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diabe+hearte</w:t>
            </w:r>
          </w:p>
        </w:tc>
        <w:tc>
          <w:tcPr>
            <w:tcW w:w="1008" w:type="dxa"/>
            <w:shd w:val="clear" w:color="auto" w:fill="FFFFFF"/>
          </w:tcPr>
          <w:p w14:paraId="40217125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2.377</w:t>
            </w:r>
          </w:p>
        </w:tc>
        <w:tc>
          <w:tcPr>
            <w:tcW w:w="1008" w:type="dxa"/>
            <w:shd w:val="clear" w:color="auto" w:fill="FFFFFF"/>
          </w:tcPr>
          <w:p w14:paraId="1FE415D6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1.417</w:t>
            </w:r>
          </w:p>
        </w:tc>
        <w:tc>
          <w:tcPr>
            <w:tcW w:w="1008" w:type="dxa"/>
            <w:shd w:val="clear" w:color="auto" w:fill="FFFFFF"/>
          </w:tcPr>
          <w:p w14:paraId="43F66DC9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3.989</w:t>
            </w:r>
          </w:p>
        </w:tc>
        <w:tc>
          <w:tcPr>
            <w:tcW w:w="1008" w:type="dxa"/>
            <w:shd w:val="clear" w:color="auto" w:fill="FFFFFF"/>
          </w:tcPr>
          <w:p w14:paraId="3306F564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0.001042</w:t>
            </w:r>
          </w:p>
        </w:tc>
        <w:tc>
          <w:tcPr>
            <w:tcW w:w="1008" w:type="dxa"/>
            <w:shd w:val="clear" w:color="auto" w:fill="FFFFFF"/>
          </w:tcPr>
          <w:p w14:paraId="6231D710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**</w:t>
            </w:r>
          </w:p>
        </w:tc>
        <w:tc>
          <w:tcPr>
            <w:tcW w:w="1008" w:type="dxa"/>
            <w:shd w:val="clear" w:color="auto" w:fill="FFFFFF"/>
          </w:tcPr>
          <w:p w14:paraId="6D574530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83.5</w:t>
            </w:r>
          </w:p>
        </w:tc>
        <w:tc>
          <w:tcPr>
            <w:tcW w:w="1008" w:type="dxa"/>
            <w:shd w:val="clear" w:color="auto" w:fill="FFFFFF"/>
          </w:tcPr>
          <w:p w14:paraId="56B1C3E5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5</w:t>
            </w:r>
          </w:p>
        </w:tc>
      </w:tr>
      <w:tr w14:paraId="1CF593F9">
        <w:tc>
          <w:tcPr>
            <w:tcW w:w="1008" w:type="dxa"/>
          </w:tcPr>
          <w:p w14:paraId="67C5E54A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elsa</w:t>
            </w:r>
          </w:p>
        </w:tc>
        <w:tc>
          <w:tcPr>
            <w:tcW w:w="1008" w:type="dxa"/>
          </w:tcPr>
          <w:p w14:paraId="09C838D8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diabe+arthre</w:t>
            </w:r>
          </w:p>
        </w:tc>
        <w:tc>
          <w:tcPr>
            <w:tcW w:w="1008" w:type="dxa"/>
          </w:tcPr>
          <w:p w14:paraId="4B8BF915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1.75</w:t>
            </w:r>
          </w:p>
        </w:tc>
        <w:tc>
          <w:tcPr>
            <w:tcW w:w="1008" w:type="dxa"/>
          </w:tcPr>
          <w:p w14:paraId="0D089665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1.381</w:t>
            </w:r>
          </w:p>
        </w:tc>
        <w:tc>
          <w:tcPr>
            <w:tcW w:w="1008" w:type="dxa"/>
          </w:tcPr>
          <w:p w14:paraId="0859C326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2.218</w:t>
            </w:r>
          </w:p>
        </w:tc>
        <w:tc>
          <w:tcPr>
            <w:tcW w:w="1008" w:type="dxa"/>
          </w:tcPr>
          <w:p w14:paraId="0E3666B3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4e-06</w:t>
            </w:r>
          </w:p>
        </w:tc>
        <w:tc>
          <w:tcPr>
            <w:tcW w:w="1008" w:type="dxa"/>
          </w:tcPr>
          <w:p w14:paraId="494B9C4D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***</w:t>
            </w:r>
          </w:p>
        </w:tc>
        <w:tc>
          <w:tcPr>
            <w:tcW w:w="1008" w:type="dxa"/>
          </w:tcPr>
          <w:p w14:paraId="67980142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64.3</w:t>
            </w:r>
          </w:p>
        </w:tc>
        <w:tc>
          <w:tcPr>
            <w:tcW w:w="1008" w:type="dxa"/>
          </w:tcPr>
          <w:p w14:paraId="674AE9B8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5</w:t>
            </w:r>
          </w:p>
        </w:tc>
      </w:tr>
      <w:tr w14:paraId="7F3326E2">
        <w:tc>
          <w:tcPr>
            <w:tcW w:w="1008" w:type="dxa"/>
            <w:shd w:val="clear" w:color="auto" w:fill="FFFFFF"/>
          </w:tcPr>
          <w:p w14:paraId="3AD85101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elsa</w:t>
            </w:r>
          </w:p>
        </w:tc>
        <w:tc>
          <w:tcPr>
            <w:tcW w:w="1008" w:type="dxa"/>
            <w:shd w:val="clear" w:color="auto" w:fill="FFFFFF"/>
          </w:tcPr>
          <w:p w14:paraId="2FC8B632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cancre+arthre</w:t>
            </w:r>
          </w:p>
        </w:tc>
        <w:tc>
          <w:tcPr>
            <w:tcW w:w="1008" w:type="dxa"/>
            <w:shd w:val="clear" w:color="auto" w:fill="FFFFFF"/>
          </w:tcPr>
          <w:p w14:paraId="58579EF9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1.496</w:t>
            </w:r>
          </w:p>
        </w:tc>
        <w:tc>
          <w:tcPr>
            <w:tcW w:w="1008" w:type="dxa"/>
            <w:shd w:val="clear" w:color="auto" w:fill="FFFFFF"/>
          </w:tcPr>
          <w:p w14:paraId="02F32C1B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1.341</w:t>
            </w:r>
          </w:p>
        </w:tc>
        <w:tc>
          <w:tcPr>
            <w:tcW w:w="1008" w:type="dxa"/>
            <w:shd w:val="clear" w:color="auto" w:fill="FFFFFF"/>
          </w:tcPr>
          <w:p w14:paraId="5CDA5259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1.669</w:t>
            </w:r>
          </w:p>
        </w:tc>
        <w:tc>
          <w:tcPr>
            <w:tcW w:w="1008" w:type="dxa"/>
            <w:shd w:val="clear" w:color="auto" w:fill="FFFFFF"/>
          </w:tcPr>
          <w:p w14:paraId="61E0D58F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0.0</w:t>
            </w:r>
          </w:p>
        </w:tc>
        <w:tc>
          <w:tcPr>
            <w:tcW w:w="1008" w:type="dxa"/>
            <w:shd w:val="clear" w:color="auto" w:fill="FFFFFF"/>
          </w:tcPr>
          <w:p w14:paraId="0E4E3042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***</w:t>
            </w:r>
          </w:p>
        </w:tc>
        <w:tc>
          <w:tcPr>
            <w:tcW w:w="1008" w:type="dxa"/>
            <w:shd w:val="clear" w:color="auto" w:fill="FFFFFF"/>
          </w:tcPr>
          <w:p w14:paraId="22B5610A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0</w:t>
            </w:r>
          </w:p>
        </w:tc>
        <w:tc>
          <w:tcPr>
            <w:tcW w:w="1008" w:type="dxa"/>
            <w:shd w:val="clear" w:color="auto" w:fill="FFFFFF"/>
          </w:tcPr>
          <w:p w14:paraId="7DF5ADF9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5</w:t>
            </w:r>
          </w:p>
        </w:tc>
      </w:tr>
      <w:tr w14:paraId="17866746">
        <w:tc>
          <w:tcPr>
            <w:tcW w:w="1008" w:type="dxa"/>
          </w:tcPr>
          <w:p w14:paraId="53BCCE86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elsa</w:t>
            </w:r>
          </w:p>
        </w:tc>
        <w:tc>
          <w:tcPr>
            <w:tcW w:w="1008" w:type="dxa"/>
          </w:tcPr>
          <w:p w14:paraId="495A6794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hearte+lunge</w:t>
            </w:r>
          </w:p>
        </w:tc>
        <w:tc>
          <w:tcPr>
            <w:tcW w:w="1008" w:type="dxa"/>
          </w:tcPr>
          <w:p w14:paraId="61961BD3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3.882</w:t>
            </w:r>
          </w:p>
        </w:tc>
        <w:tc>
          <w:tcPr>
            <w:tcW w:w="1008" w:type="dxa"/>
          </w:tcPr>
          <w:p w14:paraId="514B4B40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1.973</w:t>
            </w:r>
          </w:p>
        </w:tc>
        <w:tc>
          <w:tcPr>
            <w:tcW w:w="1008" w:type="dxa"/>
          </w:tcPr>
          <w:p w14:paraId="47885A4E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7.641</w:t>
            </w:r>
          </w:p>
        </w:tc>
        <w:tc>
          <w:tcPr>
            <w:tcW w:w="1008" w:type="dxa"/>
          </w:tcPr>
          <w:p w14:paraId="2E000D78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8.6e-05</w:t>
            </w:r>
          </w:p>
        </w:tc>
        <w:tc>
          <w:tcPr>
            <w:tcW w:w="1008" w:type="dxa"/>
          </w:tcPr>
          <w:p w14:paraId="3ABC533A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***</w:t>
            </w:r>
          </w:p>
        </w:tc>
        <w:tc>
          <w:tcPr>
            <w:tcW w:w="1008" w:type="dxa"/>
          </w:tcPr>
          <w:p w14:paraId="6794B22D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90.7</w:t>
            </w:r>
          </w:p>
        </w:tc>
        <w:tc>
          <w:tcPr>
            <w:tcW w:w="1008" w:type="dxa"/>
          </w:tcPr>
          <w:p w14:paraId="09A447D5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4</w:t>
            </w:r>
          </w:p>
        </w:tc>
      </w:tr>
      <w:tr w14:paraId="2160D135">
        <w:tc>
          <w:tcPr>
            <w:tcW w:w="1008" w:type="dxa"/>
            <w:shd w:val="clear" w:color="auto" w:fill="FFFFFF"/>
          </w:tcPr>
          <w:p w14:paraId="716C5B25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elsa</w:t>
            </w:r>
          </w:p>
        </w:tc>
        <w:tc>
          <w:tcPr>
            <w:tcW w:w="1008" w:type="dxa"/>
            <w:shd w:val="clear" w:color="auto" w:fill="FFFFFF"/>
          </w:tcPr>
          <w:p w14:paraId="4B89F899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hearte+arthre</w:t>
            </w:r>
          </w:p>
        </w:tc>
        <w:tc>
          <w:tcPr>
            <w:tcW w:w="1008" w:type="dxa"/>
            <w:shd w:val="clear" w:color="auto" w:fill="FFFFFF"/>
          </w:tcPr>
          <w:p w14:paraId="34BDACE1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1.32</w:t>
            </w:r>
          </w:p>
        </w:tc>
        <w:tc>
          <w:tcPr>
            <w:tcW w:w="1008" w:type="dxa"/>
            <w:shd w:val="clear" w:color="auto" w:fill="FFFFFF"/>
          </w:tcPr>
          <w:p w14:paraId="0151CAE1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1.101</w:t>
            </w:r>
          </w:p>
        </w:tc>
        <w:tc>
          <w:tcPr>
            <w:tcW w:w="1008" w:type="dxa"/>
            <w:shd w:val="clear" w:color="auto" w:fill="FFFFFF"/>
          </w:tcPr>
          <w:p w14:paraId="430959CE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1.583</w:t>
            </w:r>
          </w:p>
        </w:tc>
        <w:tc>
          <w:tcPr>
            <w:tcW w:w="1008" w:type="dxa"/>
            <w:shd w:val="clear" w:color="auto" w:fill="FFFFFF"/>
          </w:tcPr>
          <w:p w14:paraId="71CC805E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0.002719</w:t>
            </w:r>
          </w:p>
        </w:tc>
        <w:tc>
          <w:tcPr>
            <w:tcW w:w="1008" w:type="dxa"/>
            <w:shd w:val="clear" w:color="auto" w:fill="FFFFFF"/>
          </w:tcPr>
          <w:p w14:paraId="5108AAF5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**</w:t>
            </w:r>
          </w:p>
        </w:tc>
        <w:tc>
          <w:tcPr>
            <w:tcW w:w="1008" w:type="dxa"/>
            <w:shd w:val="clear" w:color="auto" w:fill="FFFFFF"/>
          </w:tcPr>
          <w:p w14:paraId="50660C1D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57.3</w:t>
            </w:r>
          </w:p>
        </w:tc>
        <w:tc>
          <w:tcPr>
            <w:tcW w:w="1008" w:type="dxa"/>
            <w:shd w:val="clear" w:color="auto" w:fill="FFFFFF"/>
          </w:tcPr>
          <w:p w14:paraId="66EEE5EA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5</w:t>
            </w:r>
          </w:p>
        </w:tc>
      </w:tr>
      <w:tr w14:paraId="4EA5FE82">
        <w:tc>
          <w:tcPr>
            <w:tcW w:w="1008" w:type="dxa"/>
          </w:tcPr>
          <w:p w14:paraId="0C68B219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elsa</w:t>
            </w:r>
          </w:p>
        </w:tc>
        <w:tc>
          <w:tcPr>
            <w:tcW w:w="1008" w:type="dxa"/>
          </w:tcPr>
          <w:p w14:paraId="5272FDDC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stroke+arthre</w:t>
            </w:r>
          </w:p>
        </w:tc>
        <w:tc>
          <w:tcPr>
            <w:tcW w:w="1008" w:type="dxa"/>
          </w:tcPr>
          <w:p w14:paraId="6AD6EDB5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1.898</w:t>
            </w:r>
          </w:p>
        </w:tc>
        <w:tc>
          <w:tcPr>
            <w:tcW w:w="1008" w:type="dxa"/>
          </w:tcPr>
          <w:p w14:paraId="04D31EA4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1.578</w:t>
            </w:r>
          </w:p>
        </w:tc>
        <w:tc>
          <w:tcPr>
            <w:tcW w:w="1008" w:type="dxa"/>
          </w:tcPr>
          <w:p w14:paraId="2A69CD31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2.282</w:t>
            </w:r>
          </w:p>
        </w:tc>
        <w:tc>
          <w:tcPr>
            <w:tcW w:w="1008" w:type="dxa"/>
          </w:tcPr>
          <w:p w14:paraId="64733494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0.0</w:t>
            </w:r>
          </w:p>
        </w:tc>
        <w:tc>
          <w:tcPr>
            <w:tcW w:w="1008" w:type="dxa"/>
          </w:tcPr>
          <w:p w14:paraId="41EE6317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***</w:t>
            </w:r>
          </w:p>
        </w:tc>
        <w:tc>
          <w:tcPr>
            <w:tcW w:w="1008" w:type="dxa"/>
          </w:tcPr>
          <w:p w14:paraId="1C0EE3AB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16.3</w:t>
            </w:r>
          </w:p>
        </w:tc>
        <w:tc>
          <w:tcPr>
            <w:tcW w:w="1008" w:type="dxa"/>
          </w:tcPr>
          <w:p w14:paraId="6C33A1B4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4</w:t>
            </w:r>
          </w:p>
        </w:tc>
      </w:tr>
      <w:tr w14:paraId="213C8D34">
        <w:tc>
          <w:tcPr>
            <w:tcW w:w="1008" w:type="dxa"/>
            <w:shd w:val="clear" w:color="auto" w:fill="FFFFFF"/>
          </w:tcPr>
          <w:p w14:paraId="689DA0B5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elsa</w:t>
            </w:r>
          </w:p>
        </w:tc>
        <w:tc>
          <w:tcPr>
            <w:tcW w:w="1008" w:type="dxa"/>
            <w:shd w:val="clear" w:color="auto" w:fill="FFFFFF"/>
          </w:tcPr>
          <w:p w14:paraId="0599E586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lunge+arthre</w:t>
            </w:r>
          </w:p>
        </w:tc>
        <w:tc>
          <w:tcPr>
            <w:tcW w:w="1008" w:type="dxa"/>
            <w:shd w:val="clear" w:color="auto" w:fill="FFFFFF"/>
          </w:tcPr>
          <w:p w14:paraId="41CBAADD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1.802</w:t>
            </w:r>
          </w:p>
        </w:tc>
        <w:tc>
          <w:tcPr>
            <w:tcW w:w="1008" w:type="dxa"/>
            <w:shd w:val="clear" w:color="auto" w:fill="FFFFFF"/>
          </w:tcPr>
          <w:p w14:paraId="54388518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1.461</w:t>
            </w:r>
          </w:p>
        </w:tc>
        <w:tc>
          <w:tcPr>
            <w:tcW w:w="1008" w:type="dxa"/>
            <w:shd w:val="clear" w:color="auto" w:fill="FFFFFF"/>
          </w:tcPr>
          <w:p w14:paraId="7570ED80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2.223</w:t>
            </w:r>
          </w:p>
        </w:tc>
        <w:tc>
          <w:tcPr>
            <w:tcW w:w="1008" w:type="dxa"/>
            <w:shd w:val="clear" w:color="auto" w:fill="FFFFFF"/>
          </w:tcPr>
          <w:p w14:paraId="1FE5E155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0.0</w:t>
            </w:r>
          </w:p>
        </w:tc>
        <w:tc>
          <w:tcPr>
            <w:tcW w:w="1008" w:type="dxa"/>
            <w:shd w:val="clear" w:color="auto" w:fill="FFFFFF"/>
          </w:tcPr>
          <w:p w14:paraId="34E936DC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***</w:t>
            </w:r>
          </w:p>
        </w:tc>
        <w:tc>
          <w:tcPr>
            <w:tcW w:w="1008" w:type="dxa"/>
            <w:shd w:val="clear" w:color="auto" w:fill="FFFFFF"/>
          </w:tcPr>
          <w:p w14:paraId="5E325F48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61.0</w:t>
            </w:r>
          </w:p>
        </w:tc>
        <w:tc>
          <w:tcPr>
            <w:tcW w:w="1008" w:type="dxa"/>
            <w:shd w:val="clear" w:color="auto" w:fill="FFFFFF"/>
          </w:tcPr>
          <w:p w14:paraId="0353CF9D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5</w:t>
            </w:r>
          </w:p>
        </w:tc>
      </w:tr>
      <w:tr w14:paraId="595743B9">
        <w:tc>
          <w:tcPr>
            <w:tcW w:w="1008" w:type="dxa"/>
          </w:tcPr>
          <w:p w14:paraId="15377DDC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elsa</w:t>
            </w:r>
          </w:p>
        </w:tc>
        <w:tc>
          <w:tcPr>
            <w:tcW w:w="1008" w:type="dxa"/>
          </w:tcPr>
          <w:p w14:paraId="3C9F94AD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hibpe+diabe+cancre</w:t>
            </w:r>
          </w:p>
        </w:tc>
        <w:tc>
          <w:tcPr>
            <w:tcW w:w="1008" w:type="dxa"/>
          </w:tcPr>
          <w:p w14:paraId="45058C00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2.552</w:t>
            </w:r>
          </w:p>
        </w:tc>
        <w:tc>
          <w:tcPr>
            <w:tcW w:w="1008" w:type="dxa"/>
          </w:tcPr>
          <w:p w14:paraId="07737C64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2.119</w:t>
            </w:r>
          </w:p>
        </w:tc>
        <w:tc>
          <w:tcPr>
            <w:tcW w:w="1008" w:type="dxa"/>
          </w:tcPr>
          <w:p w14:paraId="3C3BC4EF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3.073</w:t>
            </w:r>
          </w:p>
        </w:tc>
        <w:tc>
          <w:tcPr>
            <w:tcW w:w="1008" w:type="dxa"/>
          </w:tcPr>
          <w:p w14:paraId="2DDB66D6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0.0</w:t>
            </w:r>
          </w:p>
        </w:tc>
        <w:tc>
          <w:tcPr>
            <w:tcW w:w="1008" w:type="dxa"/>
          </w:tcPr>
          <w:p w14:paraId="0BEA5C3E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***</w:t>
            </w:r>
          </w:p>
        </w:tc>
        <w:tc>
          <w:tcPr>
            <w:tcW w:w="1008" w:type="dxa"/>
          </w:tcPr>
          <w:p w14:paraId="74A112CD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0</w:t>
            </w:r>
          </w:p>
        </w:tc>
        <w:tc>
          <w:tcPr>
            <w:tcW w:w="1008" w:type="dxa"/>
          </w:tcPr>
          <w:p w14:paraId="4E7B7B63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4</w:t>
            </w:r>
          </w:p>
        </w:tc>
      </w:tr>
      <w:tr w14:paraId="6E798C84">
        <w:tc>
          <w:tcPr>
            <w:tcW w:w="1008" w:type="dxa"/>
            <w:shd w:val="clear" w:color="auto" w:fill="FFFFFF"/>
          </w:tcPr>
          <w:p w14:paraId="4B3EFD72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elsa</w:t>
            </w:r>
          </w:p>
        </w:tc>
        <w:tc>
          <w:tcPr>
            <w:tcW w:w="1008" w:type="dxa"/>
            <w:shd w:val="clear" w:color="auto" w:fill="FFFFFF"/>
          </w:tcPr>
          <w:p w14:paraId="2F02DEA6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hibpe+diabe+hearte</w:t>
            </w:r>
          </w:p>
        </w:tc>
        <w:tc>
          <w:tcPr>
            <w:tcW w:w="1008" w:type="dxa"/>
            <w:shd w:val="clear" w:color="auto" w:fill="FFFFFF"/>
          </w:tcPr>
          <w:p w14:paraId="1790552C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2.061</w:t>
            </w:r>
          </w:p>
        </w:tc>
        <w:tc>
          <w:tcPr>
            <w:tcW w:w="1008" w:type="dxa"/>
            <w:shd w:val="clear" w:color="auto" w:fill="FFFFFF"/>
          </w:tcPr>
          <w:p w14:paraId="57D2073A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1.33</w:t>
            </w:r>
          </w:p>
        </w:tc>
        <w:tc>
          <w:tcPr>
            <w:tcW w:w="1008" w:type="dxa"/>
            <w:shd w:val="clear" w:color="auto" w:fill="FFFFFF"/>
          </w:tcPr>
          <w:p w14:paraId="3D28514F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3.196</w:t>
            </w:r>
          </w:p>
        </w:tc>
        <w:tc>
          <w:tcPr>
            <w:tcW w:w="1008" w:type="dxa"/>
            <w:shd w:val="clear" w:color="auto" w:fill="FFFFFF"/>
          </w:tcPr>
          <w:p w14:paraId="2B6B3493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0.001225</w:t>
            </w:r>
          </w:p>
        </w:tc>
        <w:tc>
          <w:tcPr>
            <w:tcW w:w="1008" w:type="dxa"/>
            <w:shd w:val="clear" w:color="auto" w:fill="FFFFFF"/>
          </w:tcPr>
          <w:p w14:paraId="253F9A24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**</w:t>
            </w:r>
          </w:p>
        </w:tc>
        <w:tc>
          <w:tcPr>
            <w:tcW w:w="1008" w:type="dxa"/>
            <w:shd w:val="clear" w:color="auto" w:fill="FFFFFF"/>
          </w:tcPr>
          <w:p w14:paraId="036A613E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88.4</w:t>
            </w:r>
          </w:p>
        </w:tc>
        <w:tc>
          <w:tcPr>
            <w:tcW w:w="1008" w:type="dxa"/>
            <w:shd w:val="clear" w:color="auto" w:fill="FFFFFF"/>
          </w:tcPr>
          <w:p w14:paraId="03D6609D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5</w:t>
            </w:r>
          </w:p>
        </w:tc>
      </w:tr>
      <w:tr w14:paraId="67E18CF8">
        <w:tc>
          <w:tcPr>
            <w:tcW w:w="1008" w:type="dxa"/>
          </w:tcPr>
          <w:p w14:paraId="36854FFC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elsa</w:t>
            </w:r>
          </w:p>
        </w:tc>
        <w:tc>
          <w:tcPr>
            <w:tcW w:w="1008" w:type="dxa"/>
          </w:tcPr>
          <w:p w14:paraId="11CC347D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hibpe+diabe+stroke</w:t>
            </w:r>
          </w:p>
        </w:tc>
        <w:tc>
          <w:tcPr>
            <w:tcW w:w="1008" w:type="dxa"/>
          </w:tcPr>
          <w:p w14:paraId="04594067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3.14</w:t>
            </w:r>
          </w:p>
        </w:tc>
        <w:tc>
          <w:tcPr>
            <w:tcW w:w="1008" w:type="dxa"/>
          </w:tcPr>
          <w:p w14:paraId="2CC3CBB1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2.316</w:t>
            </w:r>
          </w:p>
        </w:tc>
        <w:tc>
          <w:tcPr>
            <w:tcW w:w="1008" w:type="dxa"/>
          </w:tcPr>
          <w:p w14:paraId="5FB9D82E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4.256</w:t>
            </w:r>
          </w:p>
        </w:tc>
        <w:tc>
          <w:tcPr>
            <w:tcW w:w="1008" w:type="dxa"/>
          </w:tcPr>
          <w:p w14:paraId="42D9B7E1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0.0</w:t>
            </w:r>
          </w:p>
        </w:tc>
        <w:tc>
          <w:tcPr>
            <w:tcW w:w="1008" w:type="dxa"/>
          </w:tcPr>
          <w:p w14:paraId="21F5D3E0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***</w:t>
            </w:r>
          </w:p>
        </w:tc>
        <w:tc>
          <w:tcPr>
            <w:tcW w:w="1008" w:type="dxa"/>
          </w:tcPr>
          <w:p w14:paraId="29D407C8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58.4</w:t>
            </w:r>
          </w:p>
        </w:tc>
        <w:tc>
          <w:tcPr>
            <w:tcW w:w="1008" w:type="dxa"/>
          </w:tcPr>
          <w:p w14:paraId="5F01BA22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5</w:t>
            </w:r>
          </w:p>
        </w:tc>
      </w:tr>
      <w:tr w14:paraId="598458AE">
        <w:tc>
          <w:tcPr>
            <w:tcW w:w="1008" w:type="dxa"/>
            <w:shd w:val="clear" w:color="auto" w:fill="FFFFFF"/>
          </w:tcPr>
          <w:p w14:paraId="0847AF3E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elsa</w:t>
            </w:r>
          </w:p>
        </w:tc>
        <w:tc>
          <w:tcPr>
            <w:tcW w:w="1008" w:type="dxa"/>
            <w:shd w:val="clear" w:color="auto" w:fill="FFFFFF"/>
          </w:tcPr>
          <w:p w14:paraId="19DBB619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hibpe+diabe+lunge</w:t>
            </w:r>
          </w:p>
        </w:tc>
        <w:tc>
          <w:tcPr>
            <w:tcW w:w="1008" w:type="dxa"/>
            <w:shd w:val="clear" w:color="auto" w:fill="FFFFFF"/>
          </w:tcPr>
          <w:p w14:paraId="6A9B0921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3.347</w:t>
            </w:r>
          </w:p>
        </w:tc>
        <w:tc>
          <w:tcPr>
            <w:tcW w:w="1008" w:type="dxa"/>
            <w:shd w:val="clear" w:color="auto" w:fill="FFFFFF"/>
          </w:tcPr>
          <w:p w14:paraId="35848811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1.71</w:t>
            </w:r>
          </w:p>
        </w:tc>
        <w:tc>
          <w:tcPr>
            <w:tcW w:w="1008" w:type="dxa"/>
            <w:shd w:val="clear" w:color="auto" w:fill="FFFFFF"/>
          </w:tcPr>
          <w:p w14:paraId="341C04F7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6.551</w:t>
            </w:r>
          </w:p>
        </w:tc>
        <w:tc>
          <w:tcPr>
            <w:tcW w:w="1008" w:type="dxa"/>
            <w:shd w:val="clear" w:color="auto" w:fill="FFFFFF"/>
          </w:tcPr>
          <w:p w14:paraId="781F5E24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0.000421</w:t>
            </w:r>
          </w:p>
        </w:tc>
        <w:tc>
          <w:tcPr>
            <w:tcW w:w="1008" w:type="dxa"/>
            <w:shd w:val="clear" w:color="auto" w:fill="FFFFFF"/>
          </w:tcPr>
          <w:p w14:paraId="541A6212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***</w:t>
            </w:r>
          </w:p>
        </w:tc>
        <w:tc>
          <w:tcPr>
            <w:tcW w:w="1008" w:type="dxa"/>
            <w:shd w:val="clear" w:color="auto" w:fill="FFFFFF"/>
          </w:tcPr>
          <w:p w14:paraId="38B11CB4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82.5</w:t>
            </w:r>
          </w:p>
        </w:tc>
        <w:tc>
          <w:tcPr>
            <w:tcW w:w="1008" w:type="dxa"/>
            <w:shd w:val="clear" w:color="auto" w:fill="FFFFFF"/>
          </w:tcPr>
          <w:p w14:paraId="68C84B80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5</w:t>
            </w:r>
          </w:p>
        </w:tc>
      </w:tr>
      <w:tr w14:paraId="51630156">
        <w:tc>
          <w:tcPr>
            <w:tcW w:w="1008" w:type="dxa"/>
          </w:tcPr>
          <w:p w14:paraId="5AD30C92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elsa</w:t>
            </w:r>
          </w:p>
        </w:tc>
        <w:tc>
          <w:tcPr>
            <w:tcW w:w="1008" w:type="dxa"/>
          </w:tcPr>
          <w:p w14:paraId="3B033589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hibpe+diabe+arthre</w:t>
            </w:r>
          </w:p>
        </w:tc>
        <w:tc>
          <w:tcPr>
            <w:tcW w:w="1008" w:type="dxa"/>
          </w:tcPr>
          <w:p w14:paraId="7128A109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1.882</w:t>
            </w:r>
          </w:p>
        </w:tc>
        <w:tc>
          <w:tcPr>
            <w:tcW w:w="1008" w:type="dxa"/>
          </w:tcPr>
          <w:p w14:paraId="0F1C00CB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1.323</w:t>
            </w:r>
          </w:p>
        </w:tc>
        <w:tc>
          <w:tcPr>
            <w:tcW w:w="1008" w:type="dxa"/>
          </w:tcPr>
          <w:p w14:paraId="5D98F44A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2.675</w:t>
            </w:r>
          </w:p>
        </w:tc>
        <w:tc>
          <w:tcPr>
            <w:tcW w:w="1008" w:type="dxa"/>
          </w:tcPr>
          <w:p w14:paraId="5EA72AE5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0.000432</w:t>
            </w:r>
          </w:p>
        </w:tc>
        <w:tc>
          <w:tcPr>
            <w:tcW w:w="1008" w:type="dxa"/>
          </w:tcPr>
          <w:p w14:paraId="4B9014F0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***</w:t>
            </w:r>
          </w:p>
        </w:tc>
        <w:tc>
          <w:tcPr>
            <w:tcW w:w="1008" w:type="dxa"/>
          </w:tcPr>
          <w:p w14:paraId="676EEC6A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91.7</w:t>
            </w:r>
          </w:p>
        </w:tc>
        <w:tc>
          <w:tcPr>
            <w:tcW w:w="1008" w:type="dxa"/>
          </w:tcPr>
          <w:p w14:paraId="2EAD73EB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5</w:t>
            </w:r>
          </w:p>
        </w:tc>
      </w:tr>
      <w:tr w14:paraId="420F1B52">
        <w:tc>
          <w:tcPr>
            <w:tcW w:w="1008" w:type="dxa"/>
            <w:shd w:val="clear" w:color="auto" w:fill="FFFFFF"/>
          </w:tcPr>
          <w:p w14:paraId="78155E5A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elsa</w:t>
            </w:r>
          </w:p>
        </w:tc>
        <w:tc>
          <w:tcPr>
            <w:tcW w:w="1008" w:type="dxa"/>
            <w:shd w:val="clear" w:color="auto" w:fill="FFFFFF"/>
          </w:tcPr>
          <w:p w14:paraId="68B9562C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hibpe+cancre+hearte</w:t>
            </w:r>
          </w:p>
        </w:tc>
        <w:tc>
          <w:tcPr>
            <w:tcW w:w="1008" w:type="dxa"/>
            <w:shd w:val="clear" w:color="auto" w:fill="FFFFFF"/>
          </w:tcPr>
          <w:p w14:paraId="5E9A63EC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2.51</w:t>
            </w:r>
          </w:p>
        </w:tc>
        <w:tc>
          <w:tcPr>
            <w:tcW w:w="1008" w:type="dxa"/>
            <w:shd w:val="clear" w:color="auto" w:fill="FFFFFF"/>
          </w:tcPr>
          <w:p w14:paraId="31849CDD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1.576</w:t>
            </w:r>
          </w:p>
        </w:tc>
        <w:tc>
          <w:tcPr>
            <w:tcW w:w="1008" w:type="dxa"/>
            <w:shd w:val="clear" w:color="auto" w:fill="FFFFFF"/>
          </w:tcPr>
          <w:p w14:paraId="4B8514FE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3.998</w:t>
            </w:r>
          </w:p>
        </w:tc>
        <w:tc>
          <w:tcPr>
            <w:tcW w:w="1008" w:type="dxa"/>
            <w:shd w:val="clear" w:color="auto" w:fill="FFFFFF"/>
          </w:tcPr>
          <w:p w14:paraId="68985435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0.000106</w:t>
            </w:r>
          </w:p>
        </w:tc>
        <w:tc>
          <w:tcPr>
            <w:tcW w:w="1008" w:type="dxa"/>
            <w:shd w:val="clear" w:color="auto" w:fill="FFFFFF"/>
          </w:tcPr>
          <w:p w14:paraId="7CAD768B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***</w:t>
            </w:r>
          </w:p>
        </w:tc>
        <w:tc>
          <w:tcPr>
            <w:tcW w:w="1008" w:type="dxa"/>
            <w:shd w:val="clear" w:color="auto" w:fill="FFFFFF"/>
          </w:tcPr>
          <w:p w14:paraId="58295E43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67.9</w:t>
            </w:r>
          </w:p>
        </w:tc>
        <w:tc>
          <w:tcPr>
            <w:tcW w:w="1008" w:type="dxa"/>
            <w:shd w:val="clear" w:color="auto" w:fill="FFFFFF"/>
          </w:tcPr>
          <w:p w14:paraId="07B6BEFA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4</w:t>
            </w:r>
          </w:p>
        </w:tc>
      </w:tr>
      <w:tr w14:paraId="3C7A2139">
        <w:tc>
          <w:tcPr>
            <w:tcW w:w="1008" w:type="dxa"/>
          </w:tcPr>
          <w:p w14:paraId="6342D873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elsa</w:t>
            </w:r>
          </w:p>
        </w:tc>
        <w:tc>
          <w:tcPr>
            <w:tcW w:w="1008" w:type="dxa"/>
          </w:tcPr>
          <w:p w14:paraId="4A152A84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hibpe+cancre+arthre</w:t>
            </w:r>
          </w:p>
        </w:tc>
        <w:tc>
          <w:tcPr>
            <w:tcW w:w="1008" w:type="dxa"/>
          </w:tcPr>
          <w:p w14:paraId="5CD8DF9D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1.637</w:t>
            </w:r>
          </w:p>
        </w:tc>
        <w:tc>
          <w:tcPr>
            <w:tcW w:w="1008" w:type="dxa"/>
          </w:tcPr>
          <w:p w14:paraId="0AE65A2A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1.255</w:t>
            </w:r>
          </w:p>
        </w:tc>
        <w:tc>
          <w:tcPr>
            <w:tcW w:w="1008" w:type="dxa"/>
          </w:tcPr>
          <w:p w14:paraId="11C8EED8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2.134</w:t>
            </w:r>
          </w:p>
        </w:tc>
        <w:tc>
          <w:tcPr>
            <w:tcW w:w="1008" w:type="dxa"/>
          </w:tcPr>
          <w:p w14:paraId="64C7110A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0.000276</w:t>
            </w:r>
          </w:p>
        </w:tc>
        <w:tc>
          <w:tcPr>
            <w:tcW w:w="1008" w:type="dxa"/>
          </w:tcPr>
          <w:p w14:paraId="632CC984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***</w:t>
            </w:r>
          </w:p>
        </w:tc>
        <w:tc>
          <w:tcPr>
            <w:tcW w:w="1008" w:type="dxa"/>
          </w:tcPr>
          <w:p w14:paraId="2068BDA3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50.2</w:t>
            </w:r>
          </w:p>
        </w:tc>
        <w:tc>
          <w:tcPr>
            <w:tcW w:w="1008" w:type="dxa"/>
          </w:tcPr>
          <w:p w14:paraId="1400A843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5</w:t>
            </w:r>
          </w:p>
        </w:tc>
      </w:tr>
      <w:tr w14:paraId="3EE193F6">
        <w:tc>
          <w:tcPr>
            <w:tcW w:w="1008" w:type="dxa"/>
            <w:shd w:val="clear" w:color="auto" w:fill="FFFFFF"/>
          </w:tcPr>
          <w:p w14:paraId="132E2AB6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elsa</w:t>
            </w:r>
          </w:p>
        </w:tc>
        <w:tc>
          <w:tcPr>
            <w:tcW w:w="1008" w:type="dxa"/>
            <w:shd w:val="clear" w:color="auto" w:fill="FFFFFF"/>
          </w:tcPr>
          <w:p w14:paraId="5E98FB37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hibpe+hearte+stroke</w:t>
            </w:r>
          </w:p>
        </w:tc>
        <w:tc>
          <w:tcPr>
            <w:tcW w:w="1008" w:type="dxa"/>
            <w:shd w:val="clear" w:color="auto" w:fill="FFFFFF"/>
          </w:tcPr>
          <w:p w14:paraId="7C2E1640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2.312</w:t>
            </w:r>
          </w:p>
        </w:tc>
        <w:tc>
          <w:tcPr>
            <w:tcW w:w="1008" w:type="dxa"/>
            <w:shd w:val="clear" w:color="auto" w:fill="FFFFFF"/>
          </w:tcPr>
          <w:p w14:paraId="0A245B11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1.483</w:t>
            </w:r>
          </w:p>
        </w:tc>
        <w:tc>
          <w:tcPr>
            <w:tcW w:w="1008" w:type="dxa"/>
            <w:shd w:val="clear" w:color="auto" w:fill="FFFFFF"/>
          </w:tcPr>
          <w:p w14:paraId="5522EF32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3.607</w:t>
            </w:r>
          </w:p>
        </w:tc>
        <w:tc>
          <w:tcPr>
            <w:tcW w:w="1008" w:type="dxa"/>
            <w:shd w:val="clear" w:color="auto" w:fill="FFFFFF"/>
          </w:tcPr>
          <w:p w14:paraId="01EAC2BD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0.000218</w:t>
            </w:r>
          </w:p>
        </w:tc>
        <w:tc>
          <w:tcPr>
            <w:tcW w:w="1008" w:type="dxa"/>
            <w:shd w:val="clear" w:color="auto" w:fill="FFFFFF"/>
          </w:tcPr>
          <w:p w14:paraId="7DC1E9F5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***</w:t>
            </w:r>
          </w:p>
        </w:tc>
        <w:tc>
          <w:tcPr>
            <w:tcW w:w="1008" w:type="dxa"/>
            <w:shd w:val="clear" w:color="auto" w:fill="FFFFFF"/>
          </w:tcPr>
          <w:p w14:paraId="53E84A97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77.4</w:t>
            </w:r>
          </w:p>
        </w:tc>
        <w:tc>
          <w:tcPr>
            <w:tcW w:w="1008" w:type="dxa"/>
            <w:shd w:val="clear" w:color="auto" w:fill="FFFFFF"/>
          </w:tcPr>
          <w:p w14:paraId="2E29A874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5</w:t>
            </w:r>
          </w:p>
        </w:tc>
      </w:tr>
      <w:tr w14:paraId="3D0D381D">
        <w:tc>
          <w:tcPr>
            <w:tcW w:w="1008" w:type="dxa"/>
          </w:tcPr>
          <w:p w14:paraId="12E26BCF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elsa</w:t>
            </w:r>
          </w:p>
        </w:tc>
        <w:tc>
          <w:tcPr>
            <w:tcW w:w="1008" w:type="dxa"/>
          </w:tcPr>
          <w:p w14:paraId="03C34237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hibpe+hearte+lunge</w:t>
            </w:r>
          </w:p>
        </w:tc>
        <w:tc>
          <w:tcPr>
            <w:tcW w:w="1008" w:type="dxa"/>
          </w:tcPr>
          <w:p w14:paraId="1F6415CF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2.86</w:t>
            </w:r>
          </w:p>
        </w:tc>
        <w:tc>
          <w:tcPr>
            <w:tcW w:w="1008" w:type="dxa"/>
          </w:tcPr>
          <w:p w14:paraId="46B6BE51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1.892</w:t>
            </w:r>
          </w:p>
        </w:tc>
        <w:tc>
          <w:tcPr>
            <w:tcW w:w="1008" w:type="dxa"/>
          </w:tcPr>
          <w:p w14:paraId="30766B20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4.323</w:t>
            </w:r>
          </w:p>
        </w:tc>
        <w:tc>
          <w:tcPr>
            <w:tcW w:w="1008" w:type="dxa"/>
          </w:tcPr>
          <w:p w14:paraId="2CDA78B9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1e-06</w:t>
            </w:r>
          </w:p>
        </w:tc>
        <w:tc>
          <w:tcPr>
            <w:tcW w:w="1008" w:type="dxa"/>
          </w:tcPr>
          <w:p w14:paraId="1CAB1349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***</w:t>
            </w:r>
          </w:p>
        </w:tc>
        <w:tc>
          <w:tcPr>
            <w:tcW w:w="1008" w:type="dxa"/>
          </w:tcPr>
          <w:p w14:paraId="6CFCBC15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73.2</w:t>
            </w:r>
          </w:p>
        </w:tc>
        <w:tc>
          <w:tcPr>
            <w:tcW w:w="1008" w:type="dxa"/>
          </w:tcPr>
          <w:p w14:paraId="2F87231A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5</w:t>
            </w:r>
          </w:p>
        </w:tc>
      </w:tr>
      <w:tr w14:paraId="1FD64363">
        <w:tc>
          <w:tcPr>
            <w:tcW w:w="1008" w:type="dxa"/>
            <w:shd w:val="clear" w:color="auto" w:fill="FFFFFF"/>
          </w:tcPr>
          <w:p w14:paraId="5CC14B44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elsa</w:t>
            </w:r>
          </w:p>
        </w:tc>
        <w:tc>
          <w:tcPr>
            <w:tcW w:w="1008" w:type="dxa"/>
            <w:shd w:val="clear" w:color="auto" w:fill="FFFFFF"/>
          </w:tcPr>
          <w:p w14:paraId="6CDFAEEF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hibpe+hearte+arthre</w:t>
            </w:r>
          </w:p>
        </w:tc>
        <w:tc>
          <w:tcPr>
            <w:tcW w:w="1008" w:type="dxa"/>
            <w:shd w:val="clear" w:color="auto" w:fill="FFFFFF"/>
          </w:tcPr>
          <w:p w14:paraId="767C8568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1.616</w:t>
            </w:r>
          </w:p>
        </w:tc>
        <w:tc>
          <w:tcPr>
            <w:tcW w:w="1008" w:type="dxa"/>
            <w:shd w:val="clear" w:color="auto" w:fill="FFFFFF"/>
          </w:tcPr>
          <w:p w14:paraId="5A63F0B4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1.283</w:t>
            </w:r>
          </w:p>
        </w:tc>
        <w:tc>
          <w:tcPr>
            <w:tcW w:w="1008" w:type="dxa"/>
            <w:shd w:val="clear" w:color="auto" w:fill="FFFFFF"/>
          </w:tcPr>
          <w:p w14:paraId="0C257B2F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2.034</w:t>
            </w:r>
          </w:p>
        </w:tc>
        <w:tc>
          <w:tcPr>
            <w:tcW w:w="1008" w:type="dxa"/>
            <w:shd w:val="clear" w:color="auto" w:fill="FFFFFF"/>
          </w:tcPr>
          <w:p w14:paraId="6E787219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4.5e-05</w:t>
            </w:r>
          </w:p>
        </w:tc>
        <w:tc>
          <w:tcPr>
            <w:tcW w:w="1008" w:type="dxa"/>
            <w:shd w:val="clear" w:color="auto" w:fill="FFFFFF"/>
          </w:tcPr>
          <w:p w14:paraId="45293485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***</w:t>
            </w:r>
          </w:p>
        </w:tc>
        <w:tc>
          <w:tcPr>
            <w:tcW w:w="1008" w:type="dxa"/>
            <w:shd w:val="clear" w:color="auto" w:fill="FFFFFF"/>
          </w:tcPr>
          <w:p w14:paraId="36A3BFE2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80.7</w:t>
            </w:r>
          </w:p>
        </w:tc>
        <w:tc>
          <w:tcPr>
            <w:tcW w:w="1008" w:type="dxa"/>
            <w:shd w:val="clear" w:color="auto" w:fill="FFFFFF"/>
          </w:tcPr>
          <w:p w14:paraId="3BC4E8AA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5</w:t>
            </w:r>
          </w:p>
        </w:tc>
      </w:tr>
      <w:tr w14:paraId="261C6316">
        <w:tc>
          <w:tcPr>
            <w:tcW w:w="1008" w:type="dxa"/>
          </w:tcPr>
          <w:p w14:paraId="575F4095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elsa</w:t>
            </w:r>
          </w:p>
        </w:tc>
        <w:tc>
          <w:tcPr>
            <w:tcW w:w="1008" w:type="dxa"/>
          </w:tcPr>
          <w:p w14:paraId="5DE6FF19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hibpe+stroke+arthre</w:t>
            </w:r>
          </w:p>
        </w:tc>
        <w:tc>
          <w:tcPr>
            <w:tcW w:w="1008" w:type="dxa"/>
          </w:tcPr>
          <w:p w14:paraId="78AE9B6E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1.965</w:t>
            </w:r>
          </w:p>
        </w:tc>
        <w:tc>
          <w:tcPr>
            <w:tcW w:w="1008" w:type="dxa"/>
          </w:tcPr>
          <w:p w14:paraId="62293F8C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1.517</w:t>
            </w:r>
          </w:p>
        </w:tc>
        <w:tc>
          <w:tcPr>
            <w:tcW w:w="1008" w:type="dxa"/>
          </w:tcPr>
          <w:p w14:paraId="65E9F65B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2.545</w:t>
            </w:r>
          </w:p>
        </w:tc>
        <w:tc>
          <w:tcPr>
            <w:tcW w:w="1008" w:type="dxa"/>
          </w:tcPr>
          <w:p w14:paraId="64D655E6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0.0</w:t>
            </w:r>
          </w:p>
        </w:tc>
        <w:tc>
          <w:tcPr>
            <w:tcW w:w="1008" w:type="dxa"/>
          </w:tcPr>
          <w:p w14:paraId="53B5DBE9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***</w:t>
            </w:r>
          </w:p>
        </w:tc>
        <w:tc>
          <w:tcPr>
            <w:tcW w:w="1008" w:type="dxa"/>
          </w:tcPr>
          <w:p w14:paraId="2971CDA0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59.2</w:t>
            </w:r>
          </w:p>
        </w:tc>
        <w:tc>
          <w:tcPr>
            <w:tcW w:w="1008" w:type="dxa"/>
          </w:tcPr>
          <w:p w14:paraId="29B0C7EF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5</w:t>
            </w:r>
          </w:p>
        </w:tc>
      </w:tr>
      <w:tr w14:paraId="55092831">
        <w:tc>
          <w:tcPr>
            <w:tcW w:w="1008" w:type="dxa"/>
            <w:shd w:val="clear" w:color="auto" w:fill="FFFFFF"/>
          </w:tcPr>
          <w:p w14:paraId="2EBEF542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elsa</w:t>
            </w:r>
          </w:p>
        </w:tc>
        <w:tc>
          <w:tcPr>
            <w:tcW w:w="1008" w:type="dxa"/>
            <w:shd w:val="clear" w:color="auto" w:fill="FFFFFF"/>
          </w:tcPr>
          <w:p w14:paraId="7C73AC37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hibpe+lunge+arthre</w:t>
            </w:r>
          </w:p>
        </w:tc>
        <w:tc>
          <w:tcPr>
            <w:tcW w:w="1008" w:type="dxa"/>
            <w:shd w:val="clear" w:color="auto" w:fill="FFFFFF"/>
          </w:tcPr>
          <w:p w14:paraId="115501D9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1.935</w:t>
            </w:r>
          </w:p>
        </w:tc>
        <w:tc>
          <w:tcPr>
            <w:tcW w:w="1008" w:type="dxa"/>
            <w:shd w:val="clear" w:color="auto" w:fill="FFFFFF"/>
          </w:tcPr>
          <w:p w14:paraId="612482E3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1.309</w:t>
            </w:r>
          </w:p>
        </w:tc>
        <w:tc>
          <w:tcPr>
            <w:tcW w:w="1008" w:type="dxa"/>
            <w:shd w:val="clear" w:color="auto" w:fill="FFFFFF"/>
          </w:tcPr>
          <w:p w14:paraId="75FBA2B5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2.86</w:t>
            </w:r>
          </w:p>
        </w:tc>
        <w:tc>
          <w:tcPr>
            <w:tcW w:w="1008" w:type="dxa"/>
            <w:shd w:val="clear" w:color="auto" w:fill="FFFFFF"/>
          </w:tcPr>
          <w:p w14:paraId="759DBC02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0.000934</w:t>
            </w:r>
          </w:p>
        </w:tc>
        <w:tc>
          <w:tcPr>
            <w:tcW w:w="1008" w:type="dxa"/>
            <w:shd w:val="clear" w:color="auto" w:fill="FFFFFF"/>
          </w:tcPr>
          <w:p w14:paraId="304841F3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***</w:t>
            </w:r>
          </w:p>
        </w:tc>
        <w:tc>
          <w:tcPr>
            <w:tcW w:w="1008" w:type="dxa"/>
            <w:shd w:val="clear" w:color="auto" w:fill="FFFFFF"/>
          </w:tcPr>
          <w:p w14:paraId="6FD7CB23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85.0</w:t>
            </w:r>
          </w:p>
        </w:tc>
        <w:tc>
          <w:tcPr>
            <w:tcW w:w="1008" w:type="dxa"/>
            <w:shd w:val="clear" w:color="auto" w:fill="FFFFFF"/>
          </w:tcPr>
          <w:p w14:paraId="5D316E2E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5</w:t>
            </w:r>
          </w:p>
        </w:tc>
      </w:tr>
      <w:tr w14:paraId="69F489EB">
        <w:tc>
          <w:tcPr>
            <w:tcW w:w="1008" w:type="dxa"/>
          </w:tcPr>
          <w:p w14:paraId="089AC3B7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elsa</w:t>
            </w:r>
          </w:p>
        </w:tc>
        <w:tc>
          <w:tcPr>
            <w:tcW w:w="1008" w:type="dxa"/>
          </w:tcPr>
          <w:p w14:paraId="1E9EF836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diabe+hearte+arthre</w:t>
            </w:r>
          </w:p>
        </w:tc>
        <w:tc>
          <w:tcPr>
            <w:tcW w:w="1008" w:type="dxa"/>
          </w:tcPr>
          <w:p w14:paraId="0C288FFB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1.519</w:t>
            </w:r>
          </w:p>
        </w:tc>
        <w:tc>
          <w:tcPr>
            <w:tcW w:w="1008" w:type="dxa"/>
          </w:tcPr>
          <w:p w14:paraId="2AAEA79E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0.809</w:t>
            </w:r>
          </w:p>
        </w:tc>
        <w:tc>
          <w:tcPr>
            <w:tcW w:w="1008" w:type="dxa"/>
          </w:tcPr>
          <w:p w14:paraId="5D4A6739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2.852</w:t>
            </w:r>
          </w:p>
        </w:tc>
        <w:tc>
          <w:tcPr>
            <w:tcW w:w="1008" w:type="dxa"/>
          </w:tcPr>
          <w:p w14:paraId="4F874E2C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0.19304</w:t>
            </w:r>
          </w:p>
        </w:tc>
        <w:tc>
          <w:tcPr>
            <w:tcW w:w="1008" w:type="dxa"/>
          </w:tcPr>
          <w:p w14:paraId="7D153984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ns</w:t>
            </w:r>
          </w:p>
        </w:tc>
        <w:tc>
          <w:tcPr>
            <w:tcW w:w="1008" w:type="dxa"/>
          </w:tcPr>
          <w:p w14:paraId="74F8DC08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83.3</w:t>
            </w:r>
          </w:p>
        </w:tc>
        <w:tc>
          <w:tcPr>
            <w:tcW w:w="1008" w:type="dxa"/>
          </w:tcPr>
          <w:p w14:paraId="1FA2FDC4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4</w:t>
            </w:r>
          </w:p>
        </w:tc>
      </w:tr>
      <w:tr w14:paraId="58FC75E8">
        <w:tc>
          <w:tcPr>
            <w:tcW w:w="1008" w:type="dxa"/>
            <w:shd w:val="clear" w:color="auto" w:fill="FFFFFF"/>
          </w:tcPr>
          <w:p w14:paraId="796A94EA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elsa</w:t>
            </w:r>
          </w:p>
        </w:tc>
        <w:tc>
          <w:tcPr>
            <w:tcW w:w="1008" w:type="dxa"/>
            <w:shd w:val="clear" w:color="auto" w:fill="FFFFFF"/>
          </w:tcPr>
          <w:p w14:paraId="653174AB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diabe+lunge+arthre</w:t>
            </w:r>
          </w:p>
        </w:tc>
        <w:tc>
          <w:tcPr>
            <w:tcW w:w="1008" w:type="dxa"/>
            <w:shd w:val="clear" w:color="auto" w:fill="FFFFFF"/>
          </w:tcPr>
          <w:p w14:paraId="579CD307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2.164</w:t>
            </w:r>
          </w:p>
        </w:tc>
        <w:tc>
          <w:tcPr>
            <w:tcW w:w="1008" w:type="dxa"/>
            <w:shd w:val="clear" w:color="auto" w:fill="FFFFFF"/>
          </w:tcPr>
          <w:p w14:paraId="36BDC78B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0.94</w:t>
            </w:r>
          </w:p>
        </w:tc>
        <w:tc>
          <w:tcPr>
            <w:tcW w:w="1008" w:type="dxa"/>
            <w:shd w:val="clear" w:color="auto" w:fill="FFFFFF"/>
          </w:tcPr>
          <w:p w14:paraId="5AA844C1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4.98</w:t>
            </w:r>
          </w:p>
        </w:tc>
        <w:tc>
          <w:tcPr>
            <w:tcW w:w="1008" w:type="dxa"/>
            <w:shd w:val="clear" w:color="auto" w:fill="FFFFFF"/>
          </w:tcPr>
          <w:p w14:paraId="1D8C6406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0.069501</w:t>
            </w:r>
          </w:p>
        </w:tc>
        <w:tc>
          <w:tcPr>
            <w:tcW w:w="1008" w:type="dxa"/>
            <w:shd w:val="clear" w:color="auto" w:fill="FFFFFF"/>
          </w:tcPr>
          <w:p w14:paraId="4A392611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ns</w:t>
            </w:r>
          </w:p>
        </w:tc>
        <w:tc>
          <w:tcPr>
            <w:tcW w:w="1008" w:type="dxa"/>
            <w:shd w:val="clear" w:color="auto" w:fill="FFFFFF"/>
          </w:tcPr>
          <w:p w14:paraId="0CF98C1C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82.0</w:t>
            </w:r>
          </w:p>
        </w:tc>
        <w:tc>
          <w:tcPr>
            <w:tcW w:w="1008" w:type="dxa"/>
            <w:shd w:val="clear" w:color="auto" w:fill="FFFFFF"/>
          </w:tcPr>
          <w:p w14:paraId="4DE182F5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3</w:t>
            </w:r>
          </w:p>
        </w:tc>
      </w:tr>
      <w:tr w14:paraId="349D7008">
        <w:tc>
          <w:tcPr>
            <w:tcW w:w="1008" w:type="dxa"/>
          </w:tcPr>
          <w:p w14:paraId="692200BD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elsa</w:t>
            </w:r>
          </w:p>
        </w:tc>
        <w:tc>
          <w:tcPr>
            <w:tcW w:w="1008" w:type="dxa"/>
          </w:tcPr>
          <w:p w14:paraId="36CF010F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hearte+stroke+arthre</w:t>
            </w:r>
          </w:p>
        </w:tc>
        <w:tc>
          <w:tcPr>
            <w:tcW w:w="1008" w:type="dxa"/>
          </w:tcPr>
          <w:p w14:paraId="6ED15386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NC</w:t>
            </w:r>
          </w:p>
        </w:tc>
        <w:tc>
          <w:tcPr>
            <w:tcW w:w="1008" w:type="dxa"/>
          </w:tcPr>
          <w:p w14:paraId="5EDB9AA6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NC</w:t>
            </w:r>
          </w:p>
        </w:tc>
        <w:tc>
          <w:tcPr>
            <w:tcW w:w="1008" w:type="dxa"/>
          </w:tcPr>
          <w:p w14:paraId="19B12ABE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3.560660666243678e+36</w:t>
            </w:r>
          </w:p>
        </w:tc>
        <w:tc>
          <w:tcPr>
            <w:tcW w:w="1008" w:type="dxa"/>
          </w:tcPr>
          <w:p w14:paraId="03935654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0.322358</w:t>
            </w:r>
          </w:p>
        </w:tc>
        <w:tc>
          <w:tcPr>
            <w:tcW w:w="1008" w:type="dxa"/>
          </w:tcPr>
          <w:p w14:paraId="6EFAB0A6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ns</w:t>
            </w:r>
          </w:p>
        </w:tc>
        <w:tc>
          <w:tcPr>
            <w:tcW w:w="1008" w:type="dxa"/>
          </w:tcPr>
          <w:p w14:paraId="1E52247F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100.0</w:t>
            </w:r>
          </w:p>
        </w:tc>
        <w:tc>
          <w:tcPr>
            <w:tcW w:w="1008" w:type="dxa"/>
          </w:tcPr>
          <w:p w14:paraId="2E87EF42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2</w:t>
            </w:r>
          </w:p>
        </w:tc>
      </w:tr>
      <w:tr w14:paraId="681FF90E">
        <w:tc>
          <w:tcPr>
            <w:tcW w:w="1008" w:type="dxa"/>
            <w:shd w:val="clear" w:color="auto" w:fill="FFFFFF"/>
          </w:tcPr>
          <w:p w14:paraId="43B0C648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elsa</w:t>
            </w:r>
          </w:p>
        </w:tc>
        <w:tc>
          <w:tcPr>
            <w:tcW w:w="1008" w:type="dxa"/>
            <w:shd w:val="clear" w:color="auto" w:fill="FFFFFF"/>
          </w:tcPr>
          <w:p w14:paraId="17CDC998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hearte+lunge+arthre</w:t>
            </w:r>
          </w:p>
        </w:tc>
        <w:tc>
          <w:tcPr>
            <w:tcW w:w="1008" w:type="dxa"/>
            <w:shd w:val="clear" w:color="auto" w:fill="FFFFFF"/>
          </w:tcPr>
          <w:p w14:paraId="35A23580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2.186</w:t>
            </w:r>
          </w:p>
        </w:tc>
        <w:tc>
          <w:tcPr>
            <w:tcW w:w="1008" w:type="dxa"/>
            <w:shd w:val="clear" w:color="auto" w:fill="FFFFFF"/>
          </w:tcPr>
          <w:p w14:paraId="4FBBD9D2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1.493</w:t>
            </w:r>
          </w:p>
        </w:tc>
        <w:tc>
          <w:tcPr>
            <w:tcW w:w="1008" w:type="dxa"/>
            <w:shd w:val="clear" w:color="auto" w:fill="FFFFFF"/>
          </w:tcPr>
          <w:p w14:paraId="61752E86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3.202</w:t>
            </w:r>
          </w:p>
        </w:tc>
        <w:tc>
          <w:tcPr>
            <w:tcW w:w="1008" w:type="dxa"/>
            <w:shd w:val="clear" w:color="auto" w:fill="FFFFFF"/>
          </w:tcPr>
          <w:p w14:paraId="360B4BAD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5.8e-05</w:t>
            </w:r>
          </w:p>
        </w:tc>
        <w:tc>
          <w:tcPr>
            <w:tcW w:w="1008" w:type="dxa"/>
            <w:shd w:val="clear" w:color="auto" w:fill="FFFFFF"/>
          </w:tcPr>
          <w:p w14:paraId="2DB2344A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***</w:t>
            </w:r>
          </w:p>
        </w:tc>
        <w:tc>
          <w:tcPr>
            <w:tcW w:w="1008" w:type="dxa"/>
            <w:shd w:val="clear" w:color="auto" w:fill="FFFFFF"/>
          </w:tcPr>
          <w:p w14:paraId="466880E2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77.3</w:t>
            </w:r>
          </w:p>
        </w:tc>
        <w:tc>
          <w:tcPr>
            <w:tcW w:w="1008" w:type="dxa"/>
            <w:shd w:val="clear" w:color="auto" w:fill="FFFFFF"/>
          </w:tcPr>
          <w:p w14:paraId="23801860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3</w:t>
            </w:r>
          </w:p>
        </w:tc>
      </w:tr>
      <w:tr w14:paraId="5EDAA45E">
        <w:tc>
          <w:tcPr>
            <w:tcW w:w="1008" w:type="dxa"/>
          </w:tcPr>
          <w:p w14:paraId="66AE7CF3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hrs</w:t>
            </w:r>
          </w:p>
        </w:tc>
        <w:tc>
          <w:tcPr>
            <w:tcW w:w="1008" w:type="dxa"/>
          </w:tcPr>
          <w:p w14:paraId="74FD027E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hibpe</w:t>
            </w:r>
          </w:p>
        </w:tc>
        <w:tc>
          <w:tcPr>
            <w:tcW w:w="1008" w:type="dxa"/>
          </w:tcPr>
          <w:p w14:paraId="375E4507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1.205</w:t>
            </w:r>
          </w:p>
        </w:tc>
        <w:tc>
          <w:tcPr>
            <w:tcW w:w="1008" w:type="dxa"/>
          </w:tcPr>
          <w:p w14:paraId="17D2C3EC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1.028</w:t>
            </w:r>
          </w:p>
        </w:tc>
        <w:tc>
          <w:tcPr>
            <w:tcW w:w="1008" w:type="dxa"/>
          </w:tcPr>
          <w:p w14:paraId="090A3C2E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1.413</w:t>
            </w:r>
          </w:p>
        </w:tc>
        <w:tc>
          <w:tcPr>
            <w:tcW w:w="1008" w:type="dxa"/>
          </w:tcPr>
          <w:p w14:paraId="2A0FD99C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0.021343</w:t>
            </w:r>
          </w:p>
        </w:tc>
        <w:tc>
          <w:tcPr>
            <w:tcW w:w="1008" w:type="dxa"/>
          </w:tcPr>
          <w:p w14:paraId="4FB7B731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*</w:t>
            </w:r>
          </w:p>
        </w:tc>
        <w:tc>
          <w:tcPr>
            <w:tcW w:w="1008" w:type="dxa"/>
          </w:tcPr>
          <w:p w14:paraId="2813C8D6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80.7</w:t>
            </w:r>
          </w:p>
        </w:tc>
        <w:tc>
          <w:tcPr>
            <w:tcW w:w="1008" w:type="dxa"/>
          </w:tcPr>
          <w:p w14:paraId="34829E2B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5</w:t>
            </w:r>
          </w:p>
        </w:tc>
      </w:tr>
      <w:tr w14:paraId="33A896F5">
        <w:tc>
          <w:tcPr>
            <w:tcW w:w="1008" w:type="dxa"/>
            <w:shd w:val="clear" w:color="auto" w:fill="FFFFFF"/>
          </w:tcPr>
          <w:p w14:paraId="15B2DA80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hrs</w:t>
            </w:r>
          </w:p>
        </w:tc>
        <w:tc>
          <w:tcPr>
            <w:tcW w:w="1008" w:type="dxa"/>
            <w:shd w:val="clear" w:color="auto" w:fill="FFFFFF"/>
          </w:tcPr>
          <w:p w14:paraId="40A7AB67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diabe</w:t>
            </w:r>
          </w:p>
        </w:tc>
        <w:tc>
          <w:tcPr>
            <w:tcW w:w="1008" w:type="dxa"/>
            <w:shd w:val="clear" w:color="auto" w:fill="FFFFFF"/>
          </w:tcPr>
          <w:p w14:paraId="569D2AE5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1.529</w:t>
            </w:r>
          </w:p>
        </w:tc>
        <w:tc>
          <w:tcPr>
            <w:tcW w:w="1008" w:type="dxa"/>
            <w:shd w:val="clear" w:color="auto" w:fill="FFFFFF"/>
          </w:tcPr>
          <w:p w14:paraId="1C6EFE90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1.182</w:t>
            </w:r>
          </w:p>
        </w:tc>
        <w:tc>
          <w:tcPr>
            <w:tcW w:w="1008" w:type="dxa"/>
            <w:shd w:val="clear" w:color="auto" w:fill="FFFFFF"/>
          </w:tcPr>
          <w:p w14:paraId="007BD90F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1.978</w:t>
            </w:r>
          </w:p>
        </w:tc>
        <w:tc>
          <w:tcPr>
            <w:tcW w:w="1008" w:type="dxa"/>
            <w:shd w:val="clear" w:color="auto" w:fill="FFFFFF"/>
          </w:tcPr>
          <w:p w14:paraId="7D7D7319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0.001232</w:t>
            </w:r>
          </w:p>
        </w:tc>
        <w:tc>
          <w:tcPr>
            <w:tcW w:w="1008" w:type="dxa"/>
            <w:shd w:val="clear" w:color="auto" w:fill="FFFFFF"/>
          </w:tcPr>
          <w:p w14:paraId="67D9A18D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**</w:t>
            </w:r>
          </w:p>
        </w:tc>
        <w:tc>
          <w:tcPr>
            <w:tcW w:w="1008" w:type="dxa"/>
            <w:shd w:val="clear" w:color="auto" w:fill="FFFFFF"/>
          </w:tcPr>
          <w:p w14:paraId="5DC9CE1D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73.3</w:t>
            </w:r>
          </w:p>
        </w:tc>
        <w:tc>
          <w:tcPr>
            <w:tcW w:w="1008" w:type="dxa"/>
            <w:shd w:val="clear" w:color="auto" w:fill="FFFFFF"/>
          </w:tcPr>
          <w:p w14:paraId="4B269023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5</w:t>
            </w:r>
          </w:p>
        </w:tc>
      </w:tr>
      <w:tr w14:paraId="3DB0DDA8">
        <w:tc>
          <w:tcPr>
            <w:tcW w:w="1008" w:type="dxa"/>
          </w:tcPr>
          <w:p w14:paraId="798805E1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hrs</w:t>
            </w:r>
          </w:p>
        </w:tc>
        <w:tc>
          <w:tcPr>
            <w:tcW w:w="1008" w:type="dxa"/>
          </w:tcPr>
          <w:p w14:paraId="74516C06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cancre</w:t>
            </w:r>
          </w:p>
        </w:tc>
        <w:tc>
          <w:tcPr>
            <w:tcW w:w="1008" w:type="dxa"/>
          </w:tcPr>
          <w:p w14:paraId="14283098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2.084</w:t>
            </w:r>
          </w:p>
        </w:tc>
        <w:tc>
          <w:tcPr>
            <w:tcW w:w="1008" w:type="dxa"/>
          </w:tcPr>
          <w:p w14:paraId="256BDB64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1.537</w:t>
            </w:r>
          </w:p>
        </w:tc>
        <w:tc>
          <w:tcPr>
            <w:tcW w:w="1008" w:type="dxa"/>
          </w:tcPr>
          <w:p w14:paraId="4DC06175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2.825</w:t>
            </w:r>
          </w:p>
        </w:tc>
        <w:tc>
          <w:tcPr>
            <w:tcW w:w="1008" w:type="dxa"/>
          </w:tcPr>
          <w:p w14:paraId="6F6D22D4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2e-06</w:t>
            </w:r>
          </w:p>
        </w:tc>
        <w:tc>
          <w:tcPr>
            <w:tcW w:w="1008" w:type="dxa"/>
          </w:tcPr>
          <w:p w14:paraId="79C50856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***</w:t>
            </w:r>
          </w:p>
        </w:tc>
        <w:tc>
          <w:tcPr>
            <w:tcW w:w="1008" w:type="dxa"/>
          </w:tcPr>
          <w:p w14:paraId="032D0CA7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66.8</w:t>
            </w:r>
          </w:p>
        </w:tc>
        <w:tc>
          <w:tcPr>
            <w:tcW w:w="1008" w:type="dxa"/>
          </w:tcPr>
          <w:p w14:paraId="18FA2677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5</w:t>
            </w:r>
          </w:p>
        </w:tc>
      </w:tr>
      <w:tr w14:paraId="2A40F3F8">
        <w:tc>
          <w:tcPr>
            <w:tcW w:w="1008" w:type="dxa"/>
            <w:shd w:val="clear" w:color="auto" w:fill="FFFFFF"/>
          </w:tcPr>
          <w:p w14:paraId="1CC28E93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hrs</w:t>
            </w:r>
          </w:p>
        </w:tc>
        <w:tc>
          <w:tcPr>
            <w:tcW w:w="1008" w:type="dxa"/>
            <w:shd w:val="clear" w:color="auto" w:fill="FFFFFF"/>
          </w:tcPr>
          <w:p w14:paraId="136FF4DC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hearte</w:t>
            </w:r>
          </w:p>
        </w:tc>
        <w:tc>
          <w:tcPr>
            <w:tcW w:w="1008" w:type="dxa"/>
            <w:shd w:val="clear" w:color="auto" w:fill="FFFFFF"/>
          </w:tcPr>
          <w:p w14:paraId="773B97B7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1.463</w:t>
            </w:r>
          </w:p>
        </w:tc>
        <w:tc>
          <w:tcPr>
            <w:tcW w:w="1008" w:type="dxa"/>
            <w:shd w:val="clear" w:color="auto" w:fill="FFFFFF"/>
          </w:tcPr>
          <w:p w14:paraId="47ECBC35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1.158</w:t>
            </w:r>
          </w:p>
        </w:tc>
        <w:tc>
          <w:tcPr>
            <w:tcW w:w="1008" w:type="dxa"/>
            <w:shd w:val="clear" w:color="auto" w:fill="FFFFFF"/>
          </w:tcPr>
          <w:p w14:paraId="31B1DBFE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1.849</w:t>
            </w:r>
          </w:p>
        </w:tc>
        <w:tc>
          <w:tcPr>
            <w:tcW w:w="1008" w:type="dxa"/>
            <w:shd w:val="clear" w:color="auto" w:fill="FFFFFF"/>
          </w:tcPr>
          <w:p w14:paraId="07221909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0.001403</w:t>
            </w:r>
          </w:p>
        </w:tc>
        <w:tc>
          <w:tcPr>
            <w:tcW w:w="1008" w:type="dxa"/>
            <w:shd w:val="clear" w:color="auto" w:fill="FFFFFF"/>
          </w:tcPr>
          <w:p w14:paraId="761BCA9A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**</w:t>
            </w:r>
          </w:p>
        </w:tc>
        <w:tc>
          <w:tcPr>
            <w:tcW w:w="1008" w:type="dxa"/>
            <w:shd w:val="clear" w:color="auto" w:fill="FFFFFF"/>
          </w:tcPr>
          <w:p w14:paraId="574C032C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65.7</w:t>
            </w:r>
          </w:p>
        </w:tc>
        <w:tc>
          <w:tcPr>
            <w:tcW w:w="1008" w:type="dxa"/>
            <w:shd w:val="clear" w:color="auto" w:fill="FFFFFF"/>
          </w:tcPr>
          <w:p w14:paraId="1C9C68FD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5</w:t>
            </w:r>
          </w:p>
        </w:tc>
      </w:tr>
      <w:tr w14:paraId="445EC97E">
        <w:tc>
          <w:tcPr>
            <w:tcW w:w="1008" w:type="dxa"/>
          </w:tcPr>
          <w:p w14:paraId="27DABBF9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hrs</w:t>
            </w:r>
          </w:p>
        </w:tc>
        <w:tc>
          <w:tcPr>
            <w:tcW w:w="1008" w:type="dxa"/>
          </w:tcPr>
          <w:p w14:paraId="3A2DC8FA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stroke</w:t>
            </w:r>
          </w:p>
        </w:tc>
        <w:tc>
          <w:tcPr>
            <w:tcW w:w="1008" w:type="dxa"/>
          </w:tcPr>
          <w:p w14:paraId="0C826C60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1.775</w:t>
            </w:r>
          </w:p>
        </w:tc>
        <w:tc>
          <w:tcPr>
            <w:tcW w:w="1008" w:type="dxa"/>
          </w:tcPr>
          <w:p w14:paraId="7FB30F78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1.564</w:t>
            </w:r>
          </w:p>
        </w:tc>
        <w:tc>
          <w:tcPr>
            <w:tcW w:w="1008" w:type="dxa"/>
          </w:tcPr>
          <w:p w14:paraId="645A0A67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2.015</w:t>
            </w:r>
          </w:p>
        </w:tc>
        <w:tc>
          <w:tcPr>
            <w:tcW w:w="1008" w:type="dxa"/>
          </w:tcPr>
          <w:p w14:paraId="4F74DD6F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0.0</w:t>
            </w:r>
          </w:p>
        </w:tc>
        <w:tc>
          <w:tcPr>
            <w:tcW w:w="1008" w:type="dxa"/>
          </w:tcPr>
          <w:p w14:paraId="0F9C7933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***</w:t>
            </w:r>
          </w:p>
        </w:tc>
        <w:tc>
          <w:tcPr>
            <w:tcW w:w="1008" w:type="dxa"/>
          </w:tcPr>
          <w:p w14:paraId="6A6D1516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0</w:t>
            </w:r>
          </w:p>
        </w:tc>
        <w:tc>
          <w:tcPr>
            <w:tcW w:w="1008" w:type="dxa"/>
          </w:tcPr>
          <w:p w14:paraId="37B7FD0A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5</w:t>
            </w:r>
          </w:p>
        </w:tc>
      </w:tr>
      <w:tr w14:paraId="775E669D">
        <w:tc>
          <w:tcPr>
            <w:tcW w:w="1008" w:type="dxa"/>
            <w:shd w:val="clear" w:color="auto" w:fill="FFFFFF"/>
          </w:tcPr>
          <w:p w14:paraId="74B4844E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hrs</w:t>
            </w:r>
          </w:p>
        </w:tc>
        <w:tc>
          <w:tcPr>
            <w:tcW w:w="1008" w:type="dxa"/>
            <w:shd w:val="clear" w:color="auto" w:fill="FFFFFF"/>
          </w:tcPr>
          <w:p w14:paraId="5188F8A8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lunge</w:t>
            </w:r>
          </w:p>
        </w:tc>
        <w:tc>
          <w:tcPr>
            <w:tcW w:w="1008" w:type="dxa"/>
            <w:shd w:val="clear" w:color="auto" w:fill="FFFFFF"/>
          </w:tcPr>
          <w:p w14:paraId="558D6352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1.746</w:t>
            </w:r>
          </w:p>
        </w:tc>
        <w:tc>
          <w:tcPr>
            <w:tcW w:w="1008" w:type="dxa"/>
            <w:shd w:val="clear" w:color="auto" w:fill="FFFFFF"/>
          </w:tcPr>
          <w:p w14:paraId="529E5F46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1.401</w:t>
            </w:r>
          </w:p>
        </w:tc>
        <w:tc>
          <w:tcPr>
            <w:tcW w:w="1008" w:type="dxa"/>
            <w:shd w:val="clear" w:color="auto" w:fill="FFFFFF"/>
          </w:tcPr>
          <w:p w14:paraId="5E219C74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2.177</w:t>
            </w:r>
          </w:p>
        </w:tc>
        <w:tc>
          <w:tcPr>
            <w:tcW w:w="1008" w:type="dxa"/>
            <w:shd w:val="clear" w:color="auto" w:fill="FFFFFF"/>
          </w:tcPr>
          <w:p w14:paraId="4EF5CEBF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1e-06</w:t>
            </w:r>
          </w:p>
        </w:tc>
        <w:tc>
          <w:tcPr>
            <w:tcW w:w="1008" w:type="dxa"/>
            <w:shd w:val="clear" w:color="auto" w:fill="FFFFFF"/>
          </w:tcPr>
          <w:p w14:paraId="321B0A6F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***</w:t>
            </w:r>
          </w:p>
        </w:tc>
        <w:tc>
          <w:tcPr>
            <w:tcW w:w="1008" w:type="dxa"/>
            <w:shd w:val="clear" w:color="auto" w:fill="FFFFFF"/>
          </w:tcPr>
          <w:p w14:paraId="60078B05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61.8</w:t>
            </w:r>
          </w:p>
        </w:tc>
        <w:tc>
          <w:tcPr>
            <w:tcW w:w="1008" w:type="dxa"/>
            <w:shd w:val="clear" w:color="auto" w:fill="FFFFFF"/>
          </w:tcPr>
          <w:p w14:paraId="5B4C3DE1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5</w:t>
            </w:r>
          </w:p>
        </w:tc>
      </w:tr>
      <w:tr w14:paraId="634675CE">
        <w:tc>
          <w:tcPr>
            <w:tcW w:w="1008" w:type="dxa"/>
          </w:tcPr>
          <w:p w14:paraId="028FD9A0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hrs</w:t>
            </w:r>
          </w:p>
        </w:tc>
        <w:tc>
          <w:tcPr>
            <w:tcW w:w="1008" w:type="dxa"/>
          </w:tcPr>
          <w:p w14:paraId="4FA269DF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arthre</w:t>
            </w:r>
          </w:p>
        </w:tc>
        <w:tc>
          <w:tcPr>
            <w:tcW w:w="1008" w:type="dxa"/>
          </w:tcPr>
          <w:p w14:paraId="2594325E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1.06</w:t>
            </w:r>
          </w:p>
        </w:tc>
        <w:tc>
          <w:tcPr>
            <w:tcW w:w="1008" w:type="dxa"/>
          </w:tcPr>
          <w:p w14:paraId="4F8F2478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0.996</w:t>
            </w:r>
          </w:p>
        </w:tc>
        <w:tc>
          <w:tcPr>
            <w:tcW w:w="1008" w:type="dxa"/>
          </w:tcPr>
          <w:p w14:paraId="71961EB3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1.129</w:t>
            </w:r>
          </w:p>
        </w:tc>
        <w:tc>
          <w:tcPr>
            <w:tcW w:w="1008" w:type="dxa"/>
          </w:tcPr>
          <w:p w14:paraId="2BB74FC8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0.068163</w:t>
            </w:r>
          </w:p>
        </w:tc>
        <w:tc>
          <w:tcPr>
            <w:tcW w:w="1008" w:type="dxa"/>
          </w:tcPr>
          <w:p w14:paraId="5595E390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ns</w:t>
            </w:r>
          </w:p>
        </w:tc>
        <w:tc>
          <w:tcPr>
            <w:tcW w:w="1008" w:type="dxa"/>
          </w:tcPr>
          <w:p w14:paraId="3B2E7D6A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6.4</w:t>
            </w:r>
          </w:p>
        </w:tc>
        <w:tc>
          <w:tcPr>
            <w:tcW w:w="1008" w:type="dxa"/>
          </w:tcPr>
          <w:p w14:paraId="5DB84D35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5</w:t>
            </w:r>
          </w:p>
        </w:tc>
      </w:tr>
      <w:tr w14:paraId="7354B55C">
        <w:tc>
          <w:tcPr>
            <w:tcW w:w="1008" w:type="dxa"/>
            <w:shd w:val="clear" w:color="auto" w:fill="FFFFFF"/>
          </w:tcPr>
          <w:p w14:paraId="5A0FEE91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hrs</w:t>
            </w:r>
          </w:p>
        </w:tc>
        <w:tc>
          <w:tcPr>
            <w:tcW w:w="1008" w:type="dxa"/>
            <w:shd w:val="clear" w:color="auto" w:fill="FFFFFF"/>
          </w:tcPr>
          <w:p w14:paraId="18101907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hibpe+diabe</w:t>
            </w:r>
          </w:p>
        </w:tc>
        <w:tc>
          <w:tcPr>
            <w:tcW w:w="1008" w:type="dxa"/>
            <w:shd w:val="clear" w:color="auto" w:fill="FFFFFF"/>
          </w:tcPr>
          <w:p w14:paraId="40D1CD07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1.866</w:t>
            </w:r>
          </w:p>
        </w:tc>
        <w:tc>
          <w:tcPr>
            <w:tcW w:w="1008" w:type="dxa"/>
            <w:shd w:val="clear" w:color="auto" w:fill="FFFFFF"/>
          </w:tcPr>
          <w:p w14:paraId="4673A5DF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1.466</w:t>
            </w:r>
          </w:p>
        </w:tc>
        <w:tc>
          <w:tcPr>
            <w:tcW w:w="1008" w:type="dxa"/>
            <w:shd w:val="clear" w:color="auto" w:fill="FFFFFF"/>
          </w:tcPr>
          <w:p w14:paraId="616732AE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2.375</w:t>
            </w:r>
          </w:p>
        </w:tc>
        <w:tc>
          <w:tcPr>
            <w:tcW w:w="1008" w:type="dxa"/>
            <w:shd w:val="clear" w:color="auto" w:fill="FFFFFF"/>
          </w:tcPr>
          <w:p w14:paraId="7B82D619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0.0</w:t>
            </w:r>
          </w:p>
        </w:tc>
        <w:tc>
          <w:tcPr>
            <w:tcW w:w="1008" w:type="dxa"/>
            <w:shd w:val="clear" w:color="auto" w:fill="FFFFFF"/>
          </w:tcPr>
          <w:p w14:paraId="123C9C86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***</w:t>
            </w:r>
          </w:p>
        </w:tc>
        <w:tc>
          <w:tcPr>
            <w:tcW w:w="1008" w:type="dxa"/>
            <w:shd w:val="clear" w:color="auto" w:fill="FFFFFF"/>
          </w:tcPr>
          <w:p w14:paraId="02F19E57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76.6</w:t>
            </w:r>
          </w:p>
        </w:tc>
        <w:tc>
          <w:tcPr>
            <w:tcW w:w="1008" w:type="dxa"/>
            <w:shd w:val="clear" w:color="auto" w:fill="FFFFFF"/>
          </w:tcPr>
          <w:p w14:paraId="1FF25A0B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5</w:t>
            </w:r>
          </w:p>
        </w:tc>
      </w:tr>
      <w:tr w14:paraId="1F0D600E">
        <w:tc>
          <w:tcPr>
            <w:tcW w:w="1008" w:type="dxa"/>
          </w:tcPr>
          <w:p w14:paraId="299824A4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hrs</w:t>
            </w:r>
          </w:p>
        </w:tc>
        <w:tc>
          <w:tcPr>
            <w:tcW w:w="1008" w:type="dxa"/>
          </w:tcPr>
          <w:p w14:paraId="045FEFEE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hibpe+cancre</w:t>
            </w:r>
          </w:p>
        </w:tc>
        <w:tc>
          <w:tcPr>
            <w:tcW w:w="1008" w:type="dxa"/>
          </w:tcPr>
          <w:p w14:paraId="72BBC764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2.587</w:t>
            </w:r>
          </w:p>
        </w:tc>
        <w:tc>
          <w:tcPr>
            <w:tcW w:w="1008" w:type="dxa"/>
          </w:tcPr>
          <w:p w14:paraId="1CE67EF2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1.591</w:t>
            </w:r>
          </w:p>
        </w:tc>
        <w:tc>
          <w:tcPr>
            <w:tcW w:w="1008" w:type="dxa"/>
          </w:tcPr>
          <w:p w14:paraId="4F6D153E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4.206</w:t>
            </w:r>
          </w:p>
        </w:tc>
        <w:tc>
          <w:tcPr>
            <w:tcW w:w="1008" w:type="dxa"/>
          </w:tcPr>
          <w:p w14:paraId="6509A439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0.000127</w:t>
            </w:r>
          </w:p>
        </w:tc>
        <w:tc>
          <w:tcPr>
            <w:tcW w:w="1008" w:type="dxa"/>
          </w:tcPr>
          <w:p w14:paraId="50B1E61F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***</w:t>
            </w:r>
          </w:p>
        </w:tc>
        <w:tc>
          <w:tcPr>
            <w:tcW w:w="1008" w:type="dxa"/>
          </w:tcPr>
          <w:p w14:paraId="3E564762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73.9</w:t>
            </w:r>
          </w:p>
        </w:tc>
        <w:tc>
          <w:tcPr>
            <w:tcW w:w="1008" w:type="dxa"/>
          </w:tcPr>
          <w:p w14:paraId="03E2EFFF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5</w:t>
            </w:r>
          </w:p>
        </w:tc>
      </w:tr>
      <w:tr w14:paraId="5CDD7589">
        <w:tc>
          <w:tcPr>
            <w:tcW w:w="1008" w:type="dxa"/>
            <w:shd w:val="clear" w:color="auto" w:fill="FFFFFF"/>
          </w:tcPr>
          <w:p w14:paraId="1039C3A1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hrs</w:t>
            </w:r>
          </w:p>
        </w:tc>
        <w:tc>
          <w:tcPr>
            <w:tcW w:w="1008" w:type="dxa"/>
            <w:shd w:val="clear" w:color="auto" w:fill="FFFFFF"/>
          </w:tcPr>
          <w:p w14:paraId="61FF14E6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hibpe+hearte</w:t>
            </w:r>
          </w:p>
        </w:tc>
        <w:tc>
          <w:tcPr>
            <w:tcW w:w="1008" w:type="dxa"/>
            <w:shd w:val="clear" w:color="auto" w:fill="FFFFFF"/>
          </w:tcPr>
          <w:p w14:paraId="6A2DBA37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1.577</w:t>
            </w:r>
          </w:p>
        </w:tc>
        <w:tc>
          <w:tcPr>
            <w:tcW w:w="1008" w:type="dxa"/>
            <w:shd w:val="clear" w:color="auto" w:fill="FFFFFF"/>
          </w:tcPr>
          <w:p w14:paraId="0C1DE524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1.218</w:t>
            </w:r>
          </w:p>
        </w:tc>
        <w:tc>
          <w:tcPr>
            <w:tcW w:w="1008" w:type="dxa"/>
            <w:shd w:val="clear" w:color="auto" w:fill="FFFFFF"/>
          </w:tcPr>
          <w:p w14:paraId="27AEEF37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2.041</w:t>
            </w:r>
          </w:p>
        </w:tc>
        <w:tc>
          <w:tcPr>
            <w:tcW w:w="1008" w:type="dxa"/>
            <w:shd w:val="clear" w:color="auto" w:fill="FFFFFF"/>
          </w:tcPr>
          <w:p w14:paraId="372F1457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0.000539</w:t>
            </w:r>
          </w:p>
        </w:tc>
        <w:tc>
          <w:tcPr>
            <w:tcW w:w="1008" w:type="dxa"/>
            <w:shd w:val="clear" w:color="auto" w:fill="FFFFFF"/>
          </w:tcPr>
          <w:p w14:paraId="690FEFE6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***</w:t>
            </w:r>
          </w:p>
        </w:tc>
        <w:tc>
          <w:tcPr>
            <w:tcW w:w="1008" w:type="dxa"/>
            <w:shd w:val="clear" w:color="auto" w:fill="FFFFFF"/>
          </w:tcPr>
          <w:p w14:paraId="7D093C14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68.2</w:t>
            </w:r>
          </w:p>
        </w:tc>
        <w:tc>
          <w:tcPr>
            <w:tcW w:w="1008" w:type="dxa"/>
            <w:shd w:val="clear" w:color="auto" w:fill="FFFFFF"/>
          </w:tcPr>
          <w:p w14:paraId="3394E160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5</w:t>
            </w:r>
          </w:p>
        </w:tc>
      </w:tr>
      <w:tr w14:paraId="640C2CA4">
        <w:tc>
          <w:tcPr>
            <w:tcW w:w="1008" w:type="dxa"/>
          </w:tcPr>
          <w:p w14:paraId="24AA84EE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hrs</w:t>
            </w:r>
          </w:p>
        </w:tc>
        <w:tc>
          <w:tcPr>
            <w:tcW w:w="1008" w:type="dxa"/>
          </w:tcPr>
          <w:p w14:paraId="12ED7B84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hibpe+stroke</w:t>
            </w:r>
          </w:p>
        </w:tc>
        <w:tc>
          <w:tcPr>
            <w:tcW w:w="1008" w:type="dxa"/>
          </w:tcPr>
          <w:p w14:paraId="149B4644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2.097</w:t>
            </w:r>
          </w:p>
        </w:tc>
        <w:tc>
          <w:tcPr>
            <w:tcW w:w="1008" w:type="dxa"/>
          </w:tcPr>
          <w:p w14:paraId="75E3E421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1.501</w:t>
            </w:r>
          </w:p>
        </w:tc>
        <w:tc>
          <w:tcPr>
            <w:tcW w:w="1008" w:type="dxa"/>
          </w:tcPr>
          <w:p w14:paraId="40640418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2.93</w:t>
            </w:r>
          </w:p>
        </w:tc>
        <w:tc>
          <w:tcPr>
            <w:tcW w:w="1008" w:type="dxa"/>
          </w:tcPr>
          <w:p w14:paraId="7FB3EC93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1.4e-05</w:t>
            </w:r>
          </w:p>
        </w:tc>
        <w:tc>
          <w:tcPr>
            <w:tcW w:w="1008" w:type="dxa"/>
          </w:tcPr>
          <w:p w14:paraId="29465B75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***</w:t>
            </w:r>
          </w:p>
        </w:tc>
        <w:tc>
          <w:tcPr>
            <w:tcW w:w="1008" w:type="dxa"/>
          </w:tcPr>
          <w:p w14:paraId="49999A1C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69.9</w:t>
            </w:r>
          </w:p>
        </w:tc>
        <w:tc>
          <w:tcPr>
            <w:tcW w:w="1008" w:type="dxa"/>
          </w:tcPr>
          <w:p w14:paraId="5B40D524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5</w:t>
            </w:r>
          </w:p>
        </w:tc>
      </w:tr>
      <w:tr w14:paraId="799F98EF">
        <w:tc>
          <w:tcPr>
            <w:tcW w:w="1008" w:type="dxa"/>
            <w:shd w:val="clear" w:color="auto" w:fill="FFFFFF"/>
          </w:tcPr>
          <w:p w14:paraId="2FB35C27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hrs</w:t>
            </w:r>
          </w:p>
        </w:tc>
        <w:tc>
          <w:tcPr>
            <w:tcW w:w="1008" w:type="dxa"/>
            <w:shd w:val="clear" w:color="auto" w:fill="FFFFFF"/>
          </w:tcPr>
          <w:p w14:paraId="7B97E217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hibpe+lunge</w:t>
            </w:r>
          </w:p>
        </w:tc>
        <w:tc>
          <w:tcPr>
            <w:tcW w:w="1008" w:type="dxa"/>
            <w:shd w:val="clear" w:color="auto" w:fill="FFFFFF"/>
          </w:tcPr>
          <w:p w14:paraId="1EE36950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1.58</w:t>
            </w:r>
          </w:p>
        </w:tc>
        <w:tc>
          <w:tcPr>
            <w:tcW w:w="1008" w:type="dxa"/>
            <w:shd w:val="clear" w:color="auto" w:fill="FFFFFF"/>
          </w:tcPr>
          <w:p w14:paraId="69EC7D5C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1.332</w:t>
            </w:r>
          </w:p>
        </w:tc>
        <w:tc>
          <w:tcPr>
            <w:tcW w:w="1008" w:type="dxa"/>
            <w:shd w:val="clear" w:color="auto" w:fill="FFFFFF"/>
          </w:tcPr>
          <w:p w14:paraId="12670E06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1.875</w:t>
            </w:r>
          </w:p>
        </w:tc>
        <w:tc>
          <w:tcPr>
            <w:tcW w:w="1008" w:type="dxa"/>
            <w:shd w:val="clear" w:color="auto" w:fill="FFFFFF"/>
          </w:tcPr>
          <w:p w14:paraId="75BD83C0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0.0</w:t>
            </w:r>
          </w:p>
        </w:tc>
        <w:tc>
          <w:tcPr>
            <w:tcW w:w="1008" w:type="dxa"/>
            <w:shd w:val="clear" w:color="auto" w:fill="FFFFFF"/>
          </w:tcPr>
          <w:p w14:paraId="3F8C68BA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***</w:t>
            </w:r>
          </w:p>
        </w:tc>
        <w:tc>
          <w:tcPr>
            <w:tcW w:w="1008" w:type="dxa"/>
            <w:shd w:val="clear" w:color="auto" w:fill="FFFFFF"/>
          </w:tcPr>
          <w:p w14:paraId="3CAFF416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8.5</w:t>
            </w:r>
          </w:p>
        </w:tc>
        <w:tc>
          <w:tcPr>
            <w:tcW w:w="1008" w:type="dxa"/>
            <w:shd w:val="clear" w:color="auto" w:fill="FFFFFF"/>
          </w:tcPr>
          <w:p w14:paraId="1A87C42F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5</w:t>
            </w:r>
          </w:p>
        </w:tc>
      </w:tr>
      <w:tr w14:paraId="307B41EE">
        <w:tc>
          <w:tcPr>
            <w:tcW w:w="1008" w:type="dxa"/>
          </w:tcPr>
          <w:p w14:paraId="75894D01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hrs</w:t>
            </w:r>
          </w:p>
        </w:tc>
        <w:tc>
          <w:tcPr>
            <w:tcW w:w="1008" w:type="dxa"/>
          </w:tcPr>
          <w:p w14:paraId="222B72A3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hibpe+arthre</w:t>
            </w:r>
          </w:p>
        </w:tc>
        <w:tc>
          <w:tcPr>
            <w:tcW w:w="1008" w:type="dxa"/>
          </w:tcPr>
          <w:p w14:paraId="195AFB4C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1.226</w:t>
            </w:r>
          </w:p>
        </w:tc>
        <w:tc>
          <w:tcPr>
            <w:tcW w:w="1008" w:type="dxa"/>
          </w:tcPr>
          <w:p w14:paraId="022271AE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1.079</w:t>
            </w:r>
          </w:p>
        </w:tc>
        <w:tc>
          <w:tcPr>
            <w:tcW w:w="1008" w:type="dxa"/>
          </w:tcPr>
          <w:p w14:paraId="248D9546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1.393</w:t>
            </w:r>
          </w:p>
        </w:tc>
        <w:tc>
          <w:tcPr>
            <w:tcW w:w="1008" w:type="dxa"/>
          </w:tcPr>
          <w:p w14:paraId="5BE2A3B3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0.001774</w:t>
            </w:r>
          </w:p>
        </w:tc>
        <w:tc>
          <w:tcPr>
            <w:tcW w:w="1008" w:type="dxa"/>
          </w:tcPr>
          <w:p w14:paraId="7CF263BE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**</w:t>
            </w:r>
          </w:p>
        </w:tc>
        <w:tc>
          <w:tcPr>
            <w:tcW w:w="1008" w:type="dxa"/>
          </w:tcPr>
          <w:p w14:paraId="24DD0168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44.9</w:t>
            </w:r>
          </w:p>
        </w:tc>
        <w:tc>
          <w:tcPr>
            <w:tcW w:w="1008" w:type="dxa"/>
          </w:tcPr>
          <w:p w14:paraId="48DC86F0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5</w:t>
            </w:r>
          </w:p>
        </w:tc>
      </w:tr>
      <w:tr w14:paraId="618A3040">
        <w:tc>
          <w:tcPr>
            <w:tcW w:w="1008" w:type="dxa"/>
            <w:shd w:val="clear" w:color="auto" w:fill="FFFFFF"/>
          </w:tcPr>
          <w:p w14:paraId="23DA879F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hrs</w:t>
            </w:r>
          </w:p>
        </w:tc>
        <w:tc>
          <w:tcPr>
            <w:tcW w:w="1008" w:type="dxa"/>
            <w:shd w:val="clear" w:color="auto" w:fill="FFFFFF"/>
          </w:tcPr>
          <w:p w14:paraId="289C9BA9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diabe+hearte</w:t>
            </w:r>
          </w:p>
        </w:tc>
        <w:tc>
          <w:tcPr>
            <w:tcW w:w="1008" w:type="dxa"/>
            <w:shd w:val="clear" w:color="auto" w:fill="FFFFFF"/>
          </w:tcPr>
          <w:p w14:paraId="1A4E7DA8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2.523</w:t>
            </w:r>
          </w:p>
        </w:tc>
        <w:tc>
          <w:tcPr>
            <w:tcW w:w="1008" w:type="dxa"/>
            <w:shd w:val="clear" w:color="auto" w:fill="FFFFFF"/>
          </w:tcPr>
          <w:p w14:paraId="1B901237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1.255</w:t>
            </w:r>
          </w:p>
        </w:tc>
        <w:tc>
          <w:tcPr>
            <w:tcW w:w="1008" w:type="dxa"/>
            <w:shd w:val="clear" w:color="auto" w:fill="FFFFFF"/>
          </w:tcPr>
          <w:p w14:paraId="31683732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5.07</w:t>
            </w:r>
          </w:p>
        </w:tc>
        <w:tc>
          <w:tcPr>
            <w:tcW w:w="1008" w:type="dxa"/>
            <w:shd w:val="clear" w:color="auto" w:fill="FFFFFF"/>
          </w:tcPr>
          <w:p w14:paraId="794E0A13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0.009366</w:t>
            </w:r>
          </w:p>
        </w:tc>
        <w:tc>
          <w:tcPr>
            <w:tcW w:w="1008" w:type="dxa"/>
            <w:shd w:val="clear" w:color="auto" w:fill="FFFFFF"/>
          </w:tcPr>
          <w:p w14:paraId="28296321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**</w:t>
            </w:r>
          </w:p>
        </w:tc>
        <w:tc>
          <w:tcPr>
            <w:tcW w:w="1008" w:type="dxa"/>
            <w:shd w:val="clear" w:color="auto" w:fill="FFFFFF"/>
          </w:tcPr>
          <w:p w14:paraId="5AB7C58D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82.8</w:t>
            </w:r>
          </w:p>
        </w:tc>
        <w:tc>
          <w:tcPr>
            <w:tcW w:w="1008" w:type="dxa"/>
            <w:shd w:val="clear" w:color="auto" w:fill="FFFFFF"/>
          </w:tcPr>
          <w:p w14:paraId="05CB776D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5</w:t>
            </w:r>
          </w:p>
        </w:tc>
      </w:tr>
      <w:tr w14:paraId="54B1F809">
        <w:tc>
          <w:tcPr>
            <w:tcW w:w="1008" w:type="dxa"/>
          </w:tcPr>
          <w:p w14:paraId="1F9FD96D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hrs</w:t>
            </w:r>
          </w:p>
        </w:tc>
        <w:tc>
          <w:tcPr>
            <w:tcW w:w="1008" w:type="dxa"/>
          </w:tcPr>
          <w:p w14:paraId="6FC7E19F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diabe+arthre</w:t>
            </w:r>
          </w:p>
        </w:tc>
        <w:tc>
          <w:tcPr>
            <w:tcW w:w="1008" w:type="dxa"/>
          </w:tcPr>
          <w:p w14:paraId="5BFF462B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1.544</w:t>
            </w:r>
          </w:p>
        </w:tc>
        <w:tc>
          <w:tcPr>
            <w:tcW w:w="1008" w:type="dxa"/>
          </w:tcPr>
          <w:p w14:paraId="2F534C2B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1.331</w:t>
            </w:r>
          </w:p>
        </w:tc>
        <w:tc>
          <w:tcPr>
            <w:tcW w:w="1008" w:type="dxa"/>
          </w:tcPr>
          <w:p w14:paraId="7394B867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1.791</w:t>
            </w:r>
          </w:p>
        </w:tc>
        <w:tc>
          <w:tcPr>
            <w:tcW w:w="1008" w:type="dxa"/>
          </w:tcPr>
          <w:p w14:paraId="1061B5B7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0.0</w:t>
            </w:r>
          </w:p>
        </w:tc>
        <w:tc>
          <w:tcPr>
            <w:tcW w:w="1008" w:type="dxa"/>
          </w:tcPr>
          <w:p w14:paraId="52827C47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***</w:t>
            </w:r>
          </w:p>
        </w:tc>
        <w:tc>
          <w:tcPr>
            <w:tcW w:w="1008" w:type="dxa"/>
          </w:tcPr>
          <w:p w14:paraId="25007616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0</w:t>
            </w:r>
          </w:p>
        </w:tc>
        <w:tc>
          <w:tcPr>
            <w:tcW w:w="1008" w:type="dxa"/>
          </w:tcPr>
          <w:p w14:paraId="55010853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5</w:t>
            </w:r>
          </w:p>
        </w:tc>
      </w:tr>
      <w:tr w14:paraId="1E498514">
        <w:tc>
          <w:tcPr>
            <w:tcW w:w="1008" w:type="dxa"/>
            <w:shd w:val="clear" w:color="auto" w:fill="FFFFFF"/>
          </w:tcPr>
          <w:p w14:paraId="77376E7C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hrs</w:t>
            </w:r>
          </w:p>
        </w:tc>
        <w:tc>
          <w:tcPr>
            <w:tcW w:w="1008" w:type="dxa"/>
            <w:shd w:val="clear" w:color="auto" w:fill="FFFFFF"/>
          </w:tcPr>
          <w:p w14:paraId="60EF17C0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cancre+arthre</w:t>
            </w:r>
          </w:p>
        </w:tc>
        <w:tc>
          <w:tcPr>
            <w:tcW w:w="1008" w:type="dxa"/>
            <w:shd w:val="clear" w:color="auto" w:fill="FFFFFF"/>
          </w:tcPr>
          <w:p w14:paraId="2C28A0D2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1.868</w:t>
            </w:r>
          </w:p>
        </w:tc>
        <w:tc>
          <w:tcPr>
            <w:tcW w:w="1008" w:type="dxa"/>
            <w:shd w:val="clear" w:color="auto" w:fill="FFFFFF"/>
          </w:tcPr>
          <w:p w14:paraId="73E0B7D8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1.154</w:t>
            </w:r>
          </w:p>
        </w:tc>
        <w:tc>
          <w:tcPr>
            <w:tcW w:w="1008" w:type="dxa"/>
            <w:shd w:val="clear" w:color="auto" w:fill="FFFFFF"/>
          </w:tcPr>
          <w:p w14:paraId="5636A475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3.025</w:t>
            </w:r>
          </w:p>
        </w:tc>
        <w:tc>
          <w:tcPr>
            <w:tcW w:w="1008" w:type="dxa"/>
            <w:shd w:val="clear" w:color="auto" w:fill="FFFFFF"/>
          </w:tcPr>
          <w:p w14:paraId="406CCF73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0.011004</w:t>
            </w:r>
          </w:p>
        </w:tc>
        <w:tc>
          <w:tcPr>
            <w:tcW w:w="1008" w:type="dxa"/>
            <w:shd w:val="clear" w:color="auto" w:fill="FFFFFF"/>
          </w:tcPr>
          <w:p w14:paraId="0DC88B83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*</w:t>
            </w:r>
          </w:p>
        </w:tc>
        <w:tc>
          <w:tcPr>
            <w:tcW w:w="1008" w:type="dxa"/>
            <w:shd w:val="clear" w:color="auto" w:fill="FFFFFF"/>
          </w:tcPr>
          <w:p w14:paraId="43764EFF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60.3</w:t>
            </w:r>
          </w:p>
        </w:tc>
        <w:tc>
          <w:tcPr>
            <w:tcW w:w="1008" w:type="dxa"/>
            <w:shd w:val="clear" w:color="auto" w:fill="FFFFFF"/>
          </w:tcPr>
          <w:p w14:paraId="1A6CC5C6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5</w:t>
            </w:r>
          </w:p>
        </w:tc>
      </w:tr>
      <w:tr w14:paraId="6823D472">
        <w:tc>
          <w:tcPr>
            <w:tcW w:w="1008" w:type="dxa"/>
          </w:tcPr>
          <w:p w14:paraId="77CC35D1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hrs</w:t>
            </w:r>
          </w:p>
        </w:tc>
        <w:tc>
          <w:tcPr>
            <w:tcW w:w="1008" w:type="dxa"/>
          </w:tcPr>
          <w:p w14:paraId="32B6DE48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hearte+lunge</w:t>
            </w:r>
          </w:p>
        </w:tc>
        <w:tc>
          <w:tcPr>
            <w:tcW w:w="1008" w:type="dxa"/>
          </w:tcPr>
          <w:p w14:paraId="75844679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5.947</w:t>
            </w:r>
          </w:p>
        </w:tc>
        <w:tc>
          <w:tcPr>
            <w:tcW w:w="1008" w:type="dxa"/>
          </w:tcPr>
          <w:p w14:paraId="333C633D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2.294</w:t>
            </w:r>
          </w:p>
        </w:tc>
        <w:tc>
          <w:tcPr>
            <w:tcW w:w="1008" w:type="dxa"/>
          </w:tcPr>
          <w:p w14:paraId="12065BC4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15.417</w:t>
            </w:r>
          </w:p>
        </w:tc>
        <w:tc>
          <w:tcPr>
            <w:tcW w:w="1008" w:type="dxa"/>
          </w:tcPr>
          <w:p w14:paraId="7D990043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0.000245</w:t>
            </w:r>
          </w:p>
        </w:tc>
        <w:tc>
          <w:tcPr>
            <w:tcW w:w="1008" w:type="dxa"/>
          </w:tcPr>
          <w:p w14:paraId="5AE2C0F1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***</w:t>
            </w:r>
          </w:p>
        </w:tc>
        <w:tc>
          <w:tcPr>
            <w:tcW w:w="1008" w:type="dxa"/>
          </w:tcPr>
          <w:p w14:paraId="264C1265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92.8</w:t>
            </w:r>
          </w:p>
        </w:tc>
        <w:tc>
          <w:tcPr>
            <w:tcW w:w="1008" w:type="dxa"/>
          </w:tcPr>
          <w:p w14:paraId="61DD18C8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4</w:t>
            </w:r>
          </w:p>
        </w:tc>
      </w:tr>
      <w:tr w14:paraId="6B6B5B4E">
        <w:tc>
          <w:tcPr>
            <w:tcW w:w="1008" w:type="dxa"/>
            <w:shd w:val="clear" w:color="auto" w:fill="FFFFFF"/>
          </w:tcPr>
          <w:p w14:paraId="7A4697FE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hrs</w:t>
            </w:r>
          </w:p>
        </w:tc>
        <w:tc>
          <w:tcPr>
            <w:tcW w:w="1008" w:type="dxa"/>
            <w:shd w:val="clear" w:color="auto" w:fill="FFFFFF"/>
          </w:tcPr>
          <w:p w14:paraId="1E80E8BF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hearte+arthre</w:t>
            </w:r>
          </w:p>
        </w:tc>
        <w:tc>
          <w:tcPr>
            <w:tcW w:w="1008" w:type="dxa"/>
            <w:shd w:val="clear" w:color="auto" w:fill="FFFFFF"/>
          </w:tcPr>
          <w:p w14:paraId="659ED407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1.217</w:t>
            </w:r>
          </w:p>
        </w:tc>
        <w:tc>
          <w:tcPr>
            <w:tcW w:w="1008" w:type="dxa"/>
            <w:shd w:val="clear" w:color="auto" w:fill="FFFFFF"/>
          </w:tcPr>
          <w:p w14:paraId="482DB002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1.083</w:t>
            </w:r>
          </w:p>
        </w:tc>
        <w:tc>
          <w:tcPr>
            <w:tcW w:w="1008" w:type="dxa"/>
            <w:shd w:val="clear" w:color="auto" w:fill="FFFFFF"/>
          </w:tcPr>
          <w:p w14:paraId="45D488B8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1.367</w:t>
            </w:r>
          </w:p>
        </w:tc>
        <w:tc>
          <w:tcPr>
            <w:tcW w:w="1008" w:type="dxa"/>
            <w:shd w:val="clear" w:color="auto" w:fill="FFFFFF"/>
          </w:tcPr>
          <w:p w14:paraId="1BC3A931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0.000933</w:t>
            </w:r>
          </w:p>
        </w:tc>
        <w:tc>
          <w:tcPr>
            <w:tcW w:w="1008" w:type="dxa"/>
            <w:shd w:val="clear" w:color="auto" w:fill="FFFFFF"/>
          </w:tcPr>
          <w:p w14:paraId="37D9793C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***</w:t>
            </w:r>
          </w:p>
        </w:tc>
        <w:tc>
          <w:tcPr>
            <w:tcW w:w="1008" w:type="dxa"/>
            <w:shd w:val="clear" w:color="auto" w:fill="FFFFFF"/>
          </w:tcPr>
          <w:p w14:paraId="4FD14084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0</w:t>
            </w:r>
          </w:p>
        </w:tc>
        <w:tc>
          <w:tcPr>
            <w:tcW w:w="1008" w:type="dxa"/>
            <w:shd w:val="clear" w:color="auto" w:fill="FFFFFF"/>
          </w:tcPr>
          <w:p w14:paraId="6610DE0F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5</w:t>
            </w:r>
          </w:p>
        </w:tc>
      </w:tr>
      <w:tr w14:paraId="33ABBF6A">
        <w:tc>
          <w:tcPr>
            <w:tcW w:w="1008" w:type="dxa"/>
          </w:tcPr>
          <w:p w14:paraId="0D52980F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hrs</w:t>
            </w:r>
          </w:p>
        </w:tc>
        <w:tc>
          <w:tcPr>
            <w:tcW w:w="1008" w:type="dxa"/>
          </w:tcPr>
          <w:p w14:paraId="68D0B09B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stroke+arthre</w:t>
            </w:r>
          </w:p>
        </w:tc>
        <w:tc>
          <w:tcPr>
            <w:tcW w:w="1008" w:type="dxa"/>
          </w:tcPr>
          <w:p w14:paraId="6B5A95C6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1.757</w:t>
            </w:r>
          </w:p>
        </w:tc>
        <w:tc>
          <w:tcPr>
            <w:tcW w:w="1008" w:type="dxa"/>
          </w:tcPr>
          <w:p w14:paraId="587ADFC3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1.35</w:t>
            </w:r>
          </w:p>
        </w:tc>
        <w:tc>
          <w:tcPr>
            <w:tcW w:w="1008" w:type="dxa"/>
          </w:tcPr>
          <w:p w14:paraId="02CF1102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2.287</w:t>
            </w:r>
          </w:p>
        </w:tc>
        <w:tc>
          <w:tcPr>
            <w:tcW w:w="1008" w:type="dxa"/>
          </w:tcPr>
          <w:p w14:paraId="5C975091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2.7e-05</w:t>
            </w:r>
          </w:p>
        </w:tc>
        <w:tc>
          <w:tcPr>
            <w:tcW w:w="1008" w:type="dxa"/>
          </w:tcPr>
          <w:p w14:paraId="3D1C6C5C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***</w:t>
            </w:r>
          </w:p>
        </w:tc>
        <w:tc>
          <w:tcPr>
            <w:tcW w:w="1008" w:type="dxa"/>
          </w:tcPr>
          <w:p w14:paraId="385CE0B3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10.6</w:t>
            </w:r>
          </w:p>
        </w:tc>
        <w:tc>
          <w:tcPr>
            <w:tcW w:w="1008" w:type="dxa"/>
          </w:tcPr>
          <w:p w14:paraId="690DBC56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4</w:t>
            </w:r>
          </w:p>
        </w:tc>
      </w:tr>
      <w:tr w14:paraId="1E0BF9B2">
        <w:tc>
          <w:tcPr>
            <w:tcW w:w="1008" w:type="dxa"/>
            <w:shd w:val="clear" w:color="auto" w:fill="FFFFFF"/>
          </w:tcPr>
          <w:p w14:paraId="73995AFE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hrs</w:t>
            </w:r>
          </w:p>
        </w:tc>
        <w:tc>
          <w:tcPr>
            <w:tcW w:w="1008" w:type="dxa"/>
            <w:shd w:val="clear" w:color="auto" w:fill="FFFFFF"/>
          </w:tcPr>
          <w:p w14:paraId="0C5089BA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lunge+arthre</w:t>
            </w:r>
          </w:p>
        </w:tc>
        <w:tc>
          <w:tcPr>
            <w:tcW w:w="1008" w:type="dxa"/>
            <w:shd w:val="clear" w:color="auto" w:fill="FFFFFF"/>
          </w:tcPr>
          <w:p w14:paraId="5740685A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1.801</w:t>
            </w:r>
          </w:p>
        </w:tc>
        <w:tc>
          <w:tcPr>
            <w:tcW w:w="1008" w:type="dxa"/>
            <w:shd w:val="clear" w:color="auto" w:fill="FFFFFF"/>
          </w:tcPr>
          <w:p w14:paraId="57E510B0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1.389</w:t>
            </w:r>
          </w:p>
        </w:tc>
        <w:tc>
          <w:tcPr>
            <w:tcW w:w="1008" w:type="dxa"/>
            <w:shd w:val="clear" w:color="auto" w:fill="FFFFFF"/>
          </w:tcPr>
          <w:p w14:paraId="797063F9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2.336</w:t>
            </w:r>
          </w:p>
        </w:tc>
        <w:tc>
          <w:tcPr>
            <w:tcW w:w="1008" w:type="dxa"/>
            <w:shd w:val="clear" w:color="auto" w:fill="FFFFFF"/>
          </w:tcPr>
          <w:p w14:paraId="40FB0F10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9e-06</w:t>
            </w:r>
          </w:p>
        </w:tc>
        <w:tc>
          <w:tcPr>
            <w:tcW w:w="1008" w:type="dxa"/>
            <w:shd w:val="clear" w:color="auto" w:fill="FFFFFF"/>
          </w:tcPr>
          <w:p w14:paraId="444AA7A3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***</w:t>
            </w:r>
          </w:p>
        </w:tc>
        <w:tc>
          <w:tcPr>
            <w:tcW w:w="1008" w:type="dxa"/>
            <w:shd w:val="clear" w:color="auto" w:fill="FFFFFF"/>
          </w:tcPr>
          <w:p w14:paraId="3BAF16CE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51.1</w:t>
            </w:r>
          </w:p>
        </w:tc>
        <w:tc>
          <w:tcPr>
            <w:tcW w:w="1008" w:type="dxa"/>
            <w:shd w:val="clear" w:color="auto" w:fill="FFFFFF"/>
          </w:tcPr>
          <w:p w14:paraId="1440F141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5</w:t>
            </w:r>
          </w:p>
        </w:tc>
      </w:tr>
      <w:tr w14:paraId="62293A62">
        <w:tc>
          <w:tcPr>
            <w:tcW w:w="1008" w:type="dxa"/>
          </w:tcPr>
          <w:p w14:paraId="1290E2E0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hrs</w:t>
            </w:r>
          </w:p>
        </w:tc>
        <w:tc>
          <w:tcPr>
            <w:tcW w:w="1008" w:type="dxa"/>
          </w:tcPr>
          <w:p w14:paraId="127356E6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hibpe+diabe+cancre</w:t>
            </w:r>
          </w:p>
        </w:tc>
        <w:tc>
          <w:tcPr>
            <w:tcW w:w="1008" w:type="dxa"/>
          </w:tcPr>
          <w:p w14:paraId="4ACA33D2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2.397</w:t>
            </w:r>
          </w:p>
        </w:tc>
        <w:tc>
          <w:tcPr>
            <w:tcW w:w="1008" w:type="dxa"/>
          </w:tcPr>
          <w:p w14:paraId="66C5ECC5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1.887</w:t>
            </w:r>
          </w:p>
        </w:tc>
        <w:tc>
          <w:tcPr>
            <w:tcW w:w="1008" w:type="dxa"/>
          </w:tcPr>
          <w:p w14:paraId="203B1887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3.045</w:t>
            </w:r>
          </w:p>
        </w:tc>
        <w:tc>
          <w:tcPr>
            <w:tcW w:w="1008" w:type="dxa"/>
          </w:tcPr>
          <w:p w14:paraId="4402C0D0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0.0</w:t>
            </w:r>
          </w:p>
        </w:tc>
        <w:tc>
          <w:tcPr>
            <w:tcW w:w="1008" w:type="dxa"/>
          </w:tcPr>
          <w:p w14:paraId="4744E5C5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***</w:t>
            </w:r>
          </w:p>
        </w:tc>
        <w:tc>
          <w:tcPr>
            <w:tcW w:w="1008" w:type="dxa"/>
          </w:tcPr>
          <w:p w14:paraId="0624AB47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0</w:t>
            </w:r>
          </w:p>
        </w:tc>
        <w:tc>
          <w:tcPr>
            <w:tcW w:w="1008" w:type="dxa"/>
          </w:tcPr>
          <w:p w14:paraId="4F7823BC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4</w:t>
            </w:r>
          </w:p>
        </w:tc>
      </w:tr>
      <w:tr w14:paraId="24911F74">
        <w:tc>
          <w:tcPr>
            <w:tcW w:w="1008" w:type="dxa"/>
            <w:shd w:val="clear" w:color="auto" w:fill="FFFFFF"/>
          </w:tcPr>
          <w:p w14:paraId="2CFC83F4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hrs</w:t>
            </w:r>
          </w:p>
        </w:tc>
        <w:tc>
          <w:tcPr>
            <w:tcW w:w="1008" w:type="dxa"/>
            <w:shd w:val="clear" w:color="auto" w:fill="FFFFFF"/>
          </w:tcPr>
          <w:p w14:paraId="61FECAE2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hibpe+diabe+hearte</w:t>
            </w:r>
          </w:p>
        </w:tc>
        <w:tc>
          <w:tcPr>
            <w:tcW w:w="1008" w:type="dxa"/>
            <w:shd w:val="clear" w:color="auto" w:fill="FFFFFF"/>
          </w:tcPr>
          <w:p w14:paraId="103FB0C8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2.054</w:t>
            </w:r>
          </w:p>
        </w:tc>
        <w:tc>
          <w:tcPr>
            <w:tcW w:w="1008" w:type="dxa"/>
            <w:shd w:val="clear" w:color="auto" w:fill="FFFFFF"/>
          </w:tcPr>
          <w:p w14:paraId="5DA8AE06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1.376</w:t>
            </w:r>
          </w:p>
        </w:tc>
        <w:tc>
          <w:tcPr>
            <w:tcW w:w="1008" w:type="dxa"/>
            <w:shd w:val="clear" w:color="auto" w:fill="FFFFFF"/>
          </w:tcPr>
          <w:p w14:paraId="5373633E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3.066</w:t>
            </w:r>
          </w:p>
        </w:tc>
        <w:tc>
          <w:tcPr>
            <w:tcW w:w="1008" w:type="dxa"/>
            <w:shd w:val="clear" w:color="auto" w:fill="FFFFFF"/>
          </w:tcPr>
          <w:p w14:paraId="47610807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0.000425</w:t>
            </w:r>
          </w:p>
        </w:tc>
        <w:tc>
          <w:tcPr>
            <w:tcW w:w="1008" w:type="dxa"/>
            <w:shd w:val="clear" w:color="auto" w:fill="FFFFFF"/>
          </w:tcPr>
          <w:p w14:paraId="118EB6EB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***</w:t>
            </w:r>
          </w:p>
        </w:tc>
        <w:tc>
          <w:tcPr>
            <w:tcW w:w="1008" w:type="dxa"/>
            <w:shd w:val="clear" w:color="auto" w:fill="FFFFFF"/>
          </w:tcPr>
          <w:p w14:paraId="7D160571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61.5</w:t>
            </w:r>
          </w:p>
        </w:tc>
        <w:tc>
          <w:tcPr>
            <w:tcW w:w="1008" w:type="dxa"/>
            <w:shd w:val="clear" w:color="auto" w:fill="FFFFFF"/>
          </w:tcPr>
          <w:p w14:paraId="44DB3DDB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5</w:t>
            </w:r>
          </w:p>
        </w:tc>
      </w:tr>
      <w:tr w14:paraId="17FDF455">
        <w:tc>
          <w:tcPr>
            <w:tcW w:w="1008" w:type="dxa"/>
          </w:tcPr>
          <w:p w14:paraId="12932D48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hrs</w:t>
            </w:r>
          </w:p>
        </w:tc>
        <w:tc>
          <w:tcPr>
            <w:tcW w:w="1008" w:type="dxa"/>
          </w:tcPr>
          <w:p w14:paraId="0E309C4D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hibpe+diabe+stroke</w:t>
            </w:r>
          </w:p>
        </w:tc>
        <w:tc>
          <w:tcPr>
            <w:tcW w:w="1008" w:type="dxa"/>
          </w:tcPr>
          <w:p w14:paraId="22A776FF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3.047</w:t>
            </w:r>
          </w:p>
        </w:tc>
        <w:tc>
          <w:tcPr>
            <w:tcW w:w="1008" w:type="dxa"/>
          </w:tcPr>
          <w:p w14:paraId="76CF4C43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2.018</w:t>
            </w:r>
          </w:p>
        </w:tc>
        <w:tc>
          <w:tcPr>
            <w:tcW w:w="1008" w:type="dxa"/>
          </w:tcPr>
          <w:p w14:paraId="6D5971AC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4.598</w:t>
            </w:r>
          </w:p>
        </w:tc>
        <w:tc>
          <w:tcPr>
            <w:tcW w:w="1008" w:type="dxa"/>
          </w:tcPr>
          <w:p w14:paraId="7180AAAB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0.0</w:t>
            </w:r>
          </w:p>
        </w:tc>
        <w:tc>
          <w:tcPr>
            <w:tcW w:w="1008" w:type="dxa"/>
          </w:tcPr>
          <w:p w14:paraId="4A19DF63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***</w:t>
            </w:r>
          </w:p>
        </w:tc>
        <w:tc>
          <w:tcPr>
            <w:tcW w:w="1008" w:type="dxa"/>
          </w:tcPr>
          <w:p w14:paraId="70BDAC9D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48.8</w:t>
            </w:r>
          </w:p>
        </w:tc>
        <w:tc>
          <w:tcPr>
            <w:tcW w:w="1008" w:type="dxa"/>
          </w:tcPr>
          <w:p w14:paraId="6F2612F0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5</w:t>
            </w:r>
          </w:p>
        </w:tc>
      </w:tr>
      <w:tr w14:paraId="6405CC49">
        <w:tc>
          <w:tcPr>
            <w:tcW w:w="1008" w:type="dxa"/>
            <w:shd w:val="clear" w:color="auto" w:fill="FFFFFF"/>
          </w:tcPr>
          <w:p w14:paraId="77F69592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hrs</w:t>
            </w:r>
          </w:p>
        </w:tc>
        <w:tc>
          <w:tcPr>
            <w:tcW w:w="1008" w:type="dxa"/>
            <w:shd w:val="clear" w:color="auto" w:fill="FFFFFF"/>
          </w:tcPr>
          <w:p w14:paraId="6A332CFF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hibpe+diabe+lunge</w:t>
            </w:r>
          </w:p>
        </w:tc>
        <w:tc>
          <w:tcPr>
            <w:tcW w:w="1008" w:type="dxa"/>
            <w:shd w:val="clear" w:color="auto" w:fill="FFFFFF"/>
          </w:tcPr>
          <w:p w14:paraId="07075C4C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3.267</w:t>
            </w:r>
          </w:p>
        </w:tc>
        <w:tc>
          <w:tcPr>
            <w:tcW w:w="1008" w:type="dxa"/>
            <w:shd w:val="clear" w:color="auto" w:fill="FFFFFF"/>
          </w:tcPr>
          <w:p w14:paraId="1DF4CD3A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1.235</w:t>
            </w:r>
          </w:p>
        </w:tc>
        <w:tc>
          <w:tcPr>
            <w:tcW w:w="1008" w:type="dxa"/>
            <w:shd w:val="clear" w:color="auto" w:fill="FFFFFF"/>
          </w:tcPr>
          <w:p w14:paraId="526EC0F2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8.641</w:t>
            </w:r>
          </w:p>
        </w:tc>
        <w:tc>
          <w:tcPr>
            <w:tcW w:w="1008" w:type="dxa"/>
            <w:shd w:val="clear" w:color="auto" w:fill="FFFFFF"/>
          </w:tcPr>
          <w:p w14:paraId="5018E8E1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0.017081</w:t>
            </w:r>
          </w:p>
        </w:tc>
        <w:tc>
          <w:tcPr>
            <w:tcW w:w="1008" w:type="dxa"/>
            <w:shd w:val="clear" w:color="auto" w:fill="FFFFFF"/>
          </w:tcPr>
          <w:p w14:paraId="69197C8F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*</w:t>
            </w:r>
          </w:p>
        </w:tc>
        <w:tc>
          <w:tcPr>
            <w:tcW w:w="1008" w:type="dxa"/>
            <w:shd w:val="clear" w:color="auto" w:fill="FFFFFF"/>
          </w:tcPr>
          <w:p w14:paraId="7F1A9D35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82.2</w:t>
            </w:r>
          </w:p>
        </w:tc>
        <w:tc>
          <w:tcPr>
            <w:tcW w:w="1008" w:type="dxa"/>
            <w:shd w:val="clear" w:color="auto" w:fill="FFFFFF"/>
          </w:tcPr>
          <w:p w14:paraId="32FC1780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5</w:t>
            </w:r>
          </w:p>
        </w:tc>
      </w:tr>
      <w:tr w14:paraId="1AC5048A">
        <w:tc>
          <w:tcPr>
            <w:tcW w:w="1008" w:type="dxa"/>
          </w:tcPr>
          <w:p w14:paraId="249DE01A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hrs</w:t>
            </w:r>
          </w:p>
        </w:tc>
        <w:tc>
          <w:tcPr>
            <w:tcW w:w="1008" w:type="dxa"/>
          </w:tcPr>
          <w:p w14:paraId="58B1AC07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hibpe+diabe+arthre</w:t>
            </w:r>
          </w:p>
        </w:tc>
        <w:tc>
          <w:tcPr>
            <w:tcW w:w="1008" w:type="dxa"/>
          </w:tcPr>
          <w:p w14:paraId="4172CD4E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1.66</w:t>
            </w:r>
          </w:p>
        </w:tc>
        <w:tc>
          <w:tcPr>
            <w:tcW w:w="1008" w:type="dxa"/>
          </w:tcPr>
          <w:p w14:paraId="7263CF51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1.19</w:t>
            </w:r>
          </w:p>
        </w:tc>
        <w:tc>
          <w:tcPr>
            <w:tcW w:w="1008" w:type="dxa"/>
          </w:tcPr>
          <w:p w14:paraId="220EA2F6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2.315</w:t>
            </w:r>
          </w:p>
        </w:tc>
        <w:tc>
          <w:tcPr>
            <w:tcW w:w="1008" w:type="dxa"/>
          </w:tcPr>
          <w:p w14:paraId="75A10951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0.00283</w:t>
            </w:r>
          </w:p>
        </w:tc>
        <w:tc>
          <w:tcPr>
            <w:tcW w:w="1008" w:type="dxa"/>
          </w:tcPr>
          <w:p w14:paraId="0BEACAAB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**</w:t>
            </w:r>
          </w:p>
        </w:tc>
        <w:tc>
          <w:tcPr>
            <w:tcW w:w="1008" w:type="dxa"/>
          </w:tcPr>
          <w:p w14:paraId="7937BAE8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72.0</w:t>
            </w:r>
          </w:p>
        </w:tc>
        <w:tc>
          <w:tcPr>
            <w:tcW w:w="1008" w:type="dxa"/>
          </w:tcPr>
          <w:p w14:paraId="7D887B57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5</w:t>
            </w:r>
          </w:p>
        </w:tc>
      </w:tr>
      <w:tr w14:paraId="4FCE595E">
        <w:tc>
          <w:tcPr>
            <w:tcW w:w="1008" w:type="dxa"/>
            <w:shd w:val="clear" w:color="auto" w:fill="FFFFFF"/>
          </w:tcPr>
          <w:p w14:paraId="7D60E7D3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hrs</w:t>
            </w:r>
          </w:p>
        </w:tc>
        <w:tc>
          <w:tcPr>
            <w:tcW w:w="1008" w:type="dxa"/>
            <w:shd w:val="clear" w:color="auto" w:fill="FFFFFF"/>
          </w:tcPr>
          <w:p w14:paraId="5970C677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hibpe+cancre+hearte</w:t>
            </w:r>
          </w:p>
        </w:tc>
        <w:tc>
          <w:tcPr>
            <w:tcW w:w="1008" w:type="dxa"/>
            <w:shd w:val="clear" w:color="auto" w:fill="FFFFFF"/>
          </w:tcPr>
          <w:p w14:paraId="07BE517E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2.953</w:t>
            </w:r>
          </w:p>
        </w:tc>
        <w:tc>
          <w:tcPr>
            <w:tcW w:w="1008" w:type="dxa"/>
            <w:shd w:val="clear" w:color="auto" w:fill="FFFFFF"/>
          </w:tcPr>
          <w:p w14:paraId="7AB6ACA6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1.244</w:t>
            </w:r>
          </w:p>
        </w:tc>
        <w:tc>
          <w:tcPr>
            <w:tcW w:w="1008" w:type="dxa"/>
            <w:shd w:val="clear" w:color="auto" w:fill="FFFFFF"/>
          </w:tcPr>
          <w:p w14:paraId="0F73FAAE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7.009</w:t>
            </w:r>
          </w:p>
        </w:tc>
        <w:tc>
          <w:tcPr>
            <w:tcW w:w="1008" w:type="dxa"/>
            <w:shd w:val="clear" w:color="auto" w:fill="FFFFFF"/>
          </w:tcPr>
          <w:p w14:paraId="33554E6D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0.014098</w:t>
            </w:r>
          </w:p>
        </w:tc>
        <w:tc>
          <w:tcPr>
            <w:tcW w:w="1008" w:type="dxa"/>
            <w:shd w:val="clear" w:color="auto" w:fill="FFFFFF"/>
          </w:tcPr>
          <w:p w14:paraId="7EF8DC30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*</w:t>
            </w:r>
          </w:p>
        </w:tc>
        <w:tc>
          <w:tcPr>
            <w:tcW w:w="1008" w:type="dxa"/>
            <w:shd w:val="clear" w:color="auto" w:fill="FFFFFF"/>
          </w:tcPr>
          <w:p w14:paraId="09FC196D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64.0</w:t>
            </w:r>
          </w:p>
        </w:tc>
        <w:tc>
          <w:tcPr>
            <w:tcW w:w="1008" w:type="dxa"/>
            <w:shd w:val="clear" w:color="auto" w:fill="FFFFFF"/>
          </w:tcPr>
          <w:p w14:paraId="5DFD8AFF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4</w:t>
            </w:r>
          </w:p>
        </w:tc>
      </w:tr>
      <w:tr w14:paraId="0AC80EA9">
        <w:tc>
          <w:tcPr>
            <w:tcW w:w="1008" w:type="dxa"/>
          </w:tcPr>
          <w:p w14:paraId="50D57371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hrs</w:t>
            </w:r>
          </w:p>
        </w:tc>
        <w:tc>
          <w:tcPr>
            <w:tcW w:w="1008" w:type="dxa"/>
          </w:tcPr>
          <w:p w14:paraId="39D4CB11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hibpe+cancre+arthre</w:t>
            </w:r>
          </w:p>
        </w:tc>
        <w:tc>
          <w:tcPr>
            <w:tcW w:w="1008" w:type="dxa"/>
          </w:tcPr>
          <w:p w14:paraId="0732DDC7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1.411</w:t>
            </w:r>
          </w:p>
        </w:tc>
        <w:tc>
          <w:tcPr>
            <w:tcW w:w="1008" w:type="dxa"/>
          </w:tcPr>
          <w:p w14:paraId="11E9B5F6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1.152</w:t>
            </w:r>
          </w:p>
        </w:tc>
        <w:tc>
          <w:tcPr>
            <w:tcW w:w="1008" w:type="dxa"/>
          </w:tcPr>
          <w:p w14:paraId="36F8E6C7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1.729</w:t>
            </w:r>
          </w:p>
        </w:tc>
        <w:tc>
          <w:tcPr>
            <w:tcW w:w="1008" w:type="dxa"/>
          </w:tcPr>
          <w:p w14:paraId="4D6001AE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0.00089</w:t>
            </w:r>
          </w:p>
        </w:tc>
        <w:tc>
          <w:tcPr>
            <w:tcW w:w="1008" w:type="dxa"/>
          </w:tcPr>
          <w:p w14:paraId="60A085A9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***</w:t>
            </w:r>
          </w:p>
        </w:tc>
        <w:tc>
          <w:tcPr>
            <w:tcW w:w="1008" w:type="dxa"/>
          </w:tcPr>
          <w:p w14:paraId="3BF853D1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0</w:t>
            </w:r>
          </w:p>
        </w:tc>
        <w:tc>
          <w:tcPr>
            <w:tcW w:w="1008" w:type="dxa"/>
          </w:tcPr>
          <w:p w14:paraId="166B2CA9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5</w:t>
            </w:r>
          </w:p>
        </w:tc>
      </w:tr>
      <w:tr w14:paraId="5E618BEC">
        <w:tc>
          <w:tcPr>
            <w:tcW w:w="1008" w:type="dxa"/>
            <w:shd w:val="clear" w:color="auto" w:fill="FFFFFF"/>
          </w:tcPr>
          <w:p w14:paraId="66595BBF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hrs</w:t>
            </w:r>
          </w:p>
        </w:tc>
        <w:tc>
          <w:tcPr>
            <w:tcW w:w="1008" w:type="dxa"/>
            <w:shd w:val="clear" w:color="auto" w:fill="FFFFFF"/>
          </w:tcPr>
          <w:p w14:paraId="3117385F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hibpe+hearte+stroke</w:t>
            </w:r>
          </w:p>
        </w:tc>
        <w:tc>
          <w:tcPr>
            <w:tcW w:w="1008" w:type="dxa"/>
            <w:shd w:val="clear" w:color="auto" w:fill="FFFFFF"/>
          </w:tcPr>
          <w:p w14:paraId="17EE0664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2.636</w:t>
            </w:r>
          </w:p>
        </w:tc>
        <w:tc>
          <w:tcPr>
            <w:tcW w:w="1008" w:type="dxa"/>
            <w:shd w:val="clear" w:color="auto" w:fill="FFFFFF"/>
          </w:tcPr>
          <w:p w14:paraId="6CFD83ED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1.34</w:t>
            </w:r>
          </w:p>
        </w:tc>
        <w:tc>
          <w:tcPr>
            <w:tcW w:w="1008" w:type="dxa"/>
            <w:shd w:val="clear" w:color="auto" w:fill="FFFFFF"/>
          </w:tcPr>
          <w:p w14:paraId="65F40C4C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5.184</w:t>
            </w:r>
          </w:p>
        </w:tc>
        <w:tc>
          <w:tcPr>
            <w:tcW w:w="1008" w:type="dxa"/>
            <w:shd w:val="clear" w:color="auto" w:fill="FFFFFF"/>
          </w:tcPr>
          <w:p w14:paraId="127C3BEF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0.004969</w:t>
            </w:r>
          </w:p>
        </w:tc>
        <w:tc>
          <w:tcPr>
            <w:tcW w:w="1008" w:type="dxa"/>
            <w:shd w:val="clear" w:color="auto" w:fill="FFFFFF"/>
          </w:tcPr>
          <w:p w14:paraId="1C5C390D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**</w:t>
            </w:r>
          </w:p>
        </w:tc>
        <w:tc>
          <w:tcPr>
            <w:tcW w:w="1008" w:type="dxa"/>
            <w:shd w:val="clear" w:color="auto" w:fill="FFFFFF"/>
          </w:tcPr>
          <w:p w14:paraId="6990655B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72.7</w:t>
            </w:r>
          </w:p>
        </w:tc>
        <w:tc>
          <w:tcPr>
            <w:tcW w:w="1008" w:type="dxa"/>
            <w:shd w:val="clear" w:color="auto" w:fill="FFFFFF"/>
          </w:tcPr>
          <w:p w14:paraId="16C9FDFC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5</w:t>
            </w:r>
          </w:p>
        </w:tc>
      </w:tr>
      <w:tr w14:paraId="2155EBA0">
        <w:tc>
          <w:tcPr>
            <w:tcW w:w="1008" w:type="dxa"/>
          </w:tcPr>
          <w:p w14:paraId="72C86396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hrs</w:t>
            </w:r>
          </w:p>
        </w:tc>
        <w:tc>
          <w:tcPr>
            <w:tcW w:w="1008" w:type="dxa"/>
          </w:tcPr>
          <w:p w14:paraId="79F62EA6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hibpe+hearte+lunge</w:t>
            </w:r>
          </w:p>
        </w:tc>
        <w:tc>
          <w:tcPr>
            <w:tcW w:w="1008" w:type="dxa"/>
          </w:tcPr>
          <w:p w14:paraId="1FFB7AE4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2.396</w:t>
            </w:r>
          </w:p>
        </w:tc>
        <w:tc>
          <w:tcPr>
            <w:tcW w:w="1008" w:type="dxa"/>
          </w:tcPr>
          <w:p w14:paraId="3ACD7845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1.745</w:t>
            </w:r>
          </w:p>
        </w:tc>
        <w:tc>
          <w:tcPr>
            <w:tcW w:w="1008" w:type="dxa"/>
          </w:tcPr>
          <w:p w14:paraId="13338B6E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3.289</w:t>
            </w:r>
          </w:p>
        </w:tc>
        <w:tc>
          <w:tcPr>
            <w:tcW w:w="1008" w:type="dxa"/>
          </w:tcPr>
          <w:p w14:paraId="144F9EDC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0.0</w:t>
            </w:r>
          </w:p>
        </w:tc>
        <w:tc>
          <w:tcPr>
            <w:tcW w:w="1008" w:type="dxa"/>
          </w:tcPr>
          <w:p w14:paraId="006885B0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***</w:t>
            </w:r>
          </w:p>
        </w:tc>
        <w:tc>
          <w:tcPr>
            <w:tcW w:w="1008" w:type="dxa"/>
          </w:tcPr>
          <w:p w14:paraId="74752D24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27.2</w:t>
            </w:r>
          </w:p>
        </w:tc>
        <w:tc>
          <w:tcPr>
            <w:tcW w:w="1008" w:type="dxa"/>
          </w:tcPr>
          <w:p w14:paraId="66BA76CE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5</w:t>
            </w:r>
          </w:p>
        </w:tc>
      </w:tr>
      <w:tr w14:paraId="66E31F65">
        <w:tc>
          <w:tcPr>
            <w:tcW w:w="1008" w:type="dxa"/>
            <w:shd w:val="clear" w:color="auto" w:fill="FFFFFF"/>
          </w:tcPr>
          <w:p w14:paraId="6A774630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hrs</w:t>
            </w:r>
          </w:p>
        </w:tc>
        <w:tc>
          <w:tcPr>
            <w:tcW w:w="1008" w:type="dxa"/>
            <w:shd w:val="clear" w:color="auto" w:fill="FFFFFF"/>
          </w:tcPr>
          <w:p w14:paraId="4D1AA350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hibpe+hearte+arthre</w:t>
            </w:r>
          </w:p>
        </w:tc>
        <w:tc>
          <w:tcPr>
            <w:tcW w:w="1008" w:type="dxa"/>
            <w:shd w:val="clear" w:color="auto" w:fill="FFFFFF"/>
          </w:tcPr>
          <w:p w14:paraId="26831169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1.801</w:t>
            </w:r>
          </w:p>
        </w:tc>
        <w:tc>
          <w:tcPr>
            <w:tcW w:w="1008" w:type="dxa"/>
            <w:shd w:val="clear" w:color="auto" w:fill="FFFFFF"/>
          </w:tcPr>
          <w:p w14:paraId="3F2F3BD1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1.215</w:t>
            </w:r>
          </w:p>
        </w:tc>
        <w:tc>
          <w:tcPr>
            <w:tcW w:w="1008" w:type="dxa"/>
            <w:shd w:val="clear" w:color="auto" w:fill="FFFFFF"/>
          </w:tcPr>
          <w:p w14:paraId="0724E4FB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2.67</w:t>
            </w:r>
          </w:p>
        </w:tc>
        <w:tc>
          <w:tcPr>
            <w:tcW w:w="1008" w:type="dxa"/>
            <w:shd w:val="clear" w:color="auto" w:fill="FFFFFF"/>
          </w:tcPr>
          <w:p w14:paraId="73637D9D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0.003418</w:t>
            </w:r>
          </w:p>
        </w:tc>
        <w:tc>
          <w:tcPr>
            <w:tcW w:w="1008" w:type="dxa"/>
            <w:shd w:val="clear" w:color="auto" w:fill="FFFFFF"/>
          </w:tcPr>
          <w:p w14:paraId="26C71A2A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**</w:t>
            </w:r>
          </w:p>
        </w:tc>
        <w:tc>
          <w:tcPr>
            <w:tcW w:w="1008" w:type="dxa"/>
            <w:shd w:val="clear" w:color="auto" w:fill="FFFFFF"/>
          </w:tcPr>
          <w:p w14:paraId="14280792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81.8</w:t>
            </w:r>
          </w:p>
        </w:tc>
        <w:tc>
          <w:tcPr>
            <w:tcW w:w="1008" w:type="dxa"/>
            <w:shd w:val="clear" w:color="auto" w:fill="FFFFFF"/>
          </w:tcPr>
          <w:p w14:paraId="59714D01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5</w:t>
            </w:r>
          </w:p>
        </w:tc>
      </w:tr>
      <w:tr w14:paraId="6E7FC215">
        <w:tc>
          <w:tcPr>
            <w:tcW w:w="1008" w:type="dxa"/>
          </w:tcPr>
          <w:p w14:paraId="6A5C6BAA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hrs</w:t>
            </w:r>
          </w:p>
        </w:tc>
        <w:tc>
          <w:tcPr>
            <w:tcW w:w="1008" w:type="dxa"/>
          </w:tcPr>
          <w:p w14:paraId="7A14826C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hibpe+stroke+arthre</w:t>
            </w:r>
          </w:p>
        </w:tc>
        <w:tc>
          <w:tcPr>
            <w:tcW w:w="1008" w:type="dxa"/>
          </w:tcPr>
          <w:p w14:paraId="0A3E01CA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1.741</w:t>
            </w:r>
          </w:p>
        </w:tc>
        <w:tc>
          <w:tcPr>
            <w:tcW w:w="1008" w:type="dxa"/>
          </w:tcPr>
          <w:p w14:paraId="5EA11CC1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1.379</w:t>
            </w:r>
          </w:p>
        </w:tc>
        <w:tc>
          <w:tcPr>
            <w:tcW w:w="1008" w:type="dxa"/>
          </w:tcPr>
          <w:p w14:paraId="2634F88F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2.197</w:t>
            </w:r>
          </w:p>
        </w:tc>
        <w:tc>
          <w:tcPr>
            <w:tcW w:w="1008" w:type="dxa"/>
          </w:tcPr>
          <w:p w14:paraId="1C7391A3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3e-06</w:t>
            </w:r>
          </w:p>
        </w:tc>
        <w:tc>
          <w:tcPr>
            <w:tcW w:w="1008" w:type="dxa"/>
          </w:tcPr>
          <w:p w14:paraId="33B51146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***</w:t>
            </w:r>
          </w:p>
        </w:tc>
        <w:tc>
          <w:tcPr>
            <w:tcW w:w="1008" w:type="dxa"/>
          </w:tcPr>
          <w:p w14:paraId="7A6593A6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11.1</w:t>
            </w:r>
          </w:p>
        </w:tc>
        <w:tc>
          <w:tcPr>
            <w:tcW w:w="1008" w:type="dxa"/>
          </w:tcPr>
          <w:p w14:paraId="4B118B31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5</w:t>
            </w:r>
          </w:p>
        </w:tc>
      </w:tr>
      <w:tr w14:paraId="23014030">
        <w:tc>
          <w:tcPr>
            <w:tcW w:w="1008" w:type="dxa"/>
            <w:shd w:val="clear" w:color="auto" w:fill="FFFFFF"/>
          </w:tcPr>
          <w:p w14:paraId="3B7AAA47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hrs</w:t>
            </w:r>
          </w:p>
        </w:tc>
        <w:tc>
          <w:tcPr>
            <w:tcW w:w="1008" w:type="dxa"/>
            <w:shd w:val="clear" w:color="auto" w:fill="FFFFFF"/>
          </w:tcPr>
          <w:p w14:paraId="04AF46C8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hibpe+lunge+arthre</w:t>
            </w:r>
          </w:p>
        </w:tc>
        <w:tc>
          <w:tcPr>
            <w:tcW w:w="1008" w:type="dxa"/>
            <w:shd w:val="clear" w:color="auto" w:fill="FFFFFF"/>
          </w:tcPr>
          <w:p w14:paraId="32032A94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1.632</w:t>
            </w:r>
          </w:p>
        </w:tc>
        <w:tc>
          <w:tcPr>
            <w:tcW w:w="1008" w:type="dxa"/>
            <w:shd w:val="clear" w:color="auto" w:fill="FFFFFF"/>
          </w:tcPr>
          <w:p w14:paraId="7AAC2305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1.252</w:t>
            </w:r>
          </w:p>
        </w:tc>
        <w:tc>
          <w:tcPr>
            <w:tcW w:w="1008" w:type="dxa"/>
            <w:shd w:val="clear" w:color="auto" w:fill="FFFFFF"/>
          </w:tcPr>
          <w:p w14:paraId="7BFF8598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2.128</w:t>
            </w:r>
          </w:p>
        </w:tc>
        <w:tc>
          <w:tcPr>
            <w:tcW w:w="1008" w:type="dxa"/>
            <w:shd w:val="clear" w:color="auto" w:fill="FFFFFF"/>
          </w:tcPr>
          <w:p w14:paraId="74A7EE26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0.000291</w:t>
            </w:r>
          </w:p>
        </w:tc>
        <w:tc>
          <w:tcPr>
            <w:tcW w:w="1008" w:type="dxa"/>
            <w:shd w:val="clear" w:color="auto" w:fill="FFFFFF"/>
          </w:tcPr>
          <w:p w14:paraId="332372A6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***</w:t>
            </w:r>
          </w:p>
        </w:tc>
        <w:tc>
          <w:tcPr>
            <w:tcW w:w="1008" w:type="dxa"/>
            <w:shd w:val="clear" w:color="auto" w:fill="FFFFFF"/>
          </w:tcPr>
          <w:p w14:paraId="6BFDF248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29.3</w:t>
            </w:r>
          </w:p>
        </w:tc>
        <w:tc>
          <w:tcPr>
            <w:tcW w:w="1008" w:type="dxa"/>
            <w:shd w:val="clear" w:color="auto" w:fill="FFFFFF"/>
          </w:tcPr>
          <w:p w14:paraId="365D08A9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5</w:t>
            </w:r>
          </w:p>
        </w:tc>
      </w:tr>
      <w:tr w14:paraId="1147B1B9">
        <w:tc>
          <w:tcPr>
            <w:tcW w:w="1008" w:type="dxa"/>
          </w:tcPr>
          <w:p w14:paraId="7D48A2A8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hrs</w:t>
            </w:r>
          </w:p>
        </w:tc>
        <w:tc>
          <w:tcPr>
            <w:tcW w:w="1008" w:type="dxa"/>
          </w:tcPr>
          <w:p w14:paraId="4CFDC37A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diabe+hearte+arthre</w:t>
            </w:r>
          </w:p>
        </w:tc>
        <w:tc>
          <w:tcPr>
            <w:tcW w:w="1008" w:type="dxa"/>
          </w:tcPr>
          <w:p w14:paraId="6C005368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1.619</w:t>
            </w:r>
          </w:p>
        </w:tc>
        <w:tc>
          <w:tcPr>
            <w:tcW w:w="1008" w:type="dxa"/>
          </w:tcPr>
          <w:p w14:paraId="46ECCB47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0.574</w:t>
            </w:r>
          </w:p>
        </w:tc>
        <w:tc>
          <w:tcPr>
            <w:tcW w:w="1008" w:type="dxa"/>
          </w:tcPr>
          <w:p w14:paraId="512C7779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4.562</w:t>
            </w:r>
          </w:p>
        </w:tc>
        <w:tc>
          <w:tcPr>
            <w:tcW w:w="1008" w:type="dxa"/>
          </w:tcPr>
          <w:p w14:paraId="78B3A6B6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0.36232</w:t>
            </w:r>
          </w:p>
        </w:tc>
        <w:tc>
          <w:tcPr>
            <w:tcW w:w="1008" w:type="dxa"/>
          </w:tcPr>
          <w:p w14:paraId="57D80FFC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ns</w:t>
            </w:r>
          </w:p>
        </w:tc>
        <w:tc>
          <w:tcPr>
            <w:tcW w:w="1008" w:type="dxa"/>
          </w:tcPr>
          <w:p w14:paraId="47FF3303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83.3</w:t>
            </w:r>
          </w:p>
        </w:tc>
        <w:tc>
          <w:tcPr>
            <w:tcW w:w="1008" w:type="dxa"/>
          </w:tcPr>
          <w:p w14:paraId="53BB06C9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4</w:t>
            </w:r>
          </w:p>
        </w:tc>
      </w:tr>
      <w:tr w14:paraId="04CCE606">
        <w:tc>
          <w:tcPr>
            <w:tcW w:w="1008" w:type="dxa"/>
            <w:shd w:val="clear" w:color="auto" w:fill="FFFFFF"/>
          </w:tcPr>
          <w:p w14:paraId="1CAE5F6F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hrs</w:t>
            </w:r>
          </w:p>
        </w:tc>
        <w:tc>
          <w:tcPr>
            <w:tcW w:w="1008" w:type="dxa"/>
            <w:shd w:val="clear" w:color="auto" w:fill="FFFFFF"/>
          </w:tcPr>
          <w:p w14:paraId="1F6C84E0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diabe+lunge+arthre</w:t>
            </w:r>
          </w:p>
        </w:tc>
        <w:tc>
          <w:tcPr>
            <w:tcW w:w="1008" w:type="dxa"/>
            <w:shd w:val="clear" w:color="auto" w:fill="FFFFFF"/>
          </w:tcPr>
          <w:p w14:paraId="399A836D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1.517</w:t>
            </w:r>
          </w:p>
        </w:tc>
        <w:tc>
          <w:tcPr>
            <w:tcW w:w="1008" w:type="dxa"/>
            <w:shd w:val="clear" w:color="auto" w:fill="FFFFFF"/>
          </w:tcPr>
          <w:p w14:paraId="21F65581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1.0</w:t>
            </w:r>
          </w:p>
        </w:tc>
        <w:tc>
          <w:tcPr>
            <w:tcW w:w="1008" w:type="dxa"/>
            <w:shd w:val="clear" w:color="auto" w:fill="FFFFFF"/>
          </w:tcPr>
          <w:p w14:paraId="7D9A2B22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2.3</w:t>
            </w:r>
          </w:p>
        </w:tc>
        <w:tc>
          <w:tcPr>
            <w:tcW w:w="1008" w:type="dxa"/>
            <w:shd w:val="clear" w:color="auto" w:fill="FFFFFF"/>
          </w:tcPr>
          <w:p w14:paraId="4E5B36DB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0.049956</w:t>
            </w:r>
          </w:p>
        </w:tc>
        <w:tc>
          <w:tcPr>
            <w:tcW w:w="1008" w:type="dxa"/>
            <w:shd w:val="clear" w:color="auto" w:fill="FFFFFF"/>
          </w:tcPr>
          <w:p w14:paraId="4F487061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*</w:t>
            </w:r>
          </w:p>
        </w:tc>
        <w:tc>
          <w:tcPr>
            <w:tcW w:w="1008" w:type="dxa"/>
            <w:shd w:val="clear" w:color="auto" w:fill="FFFFFF"/>
          </w:tcPr>
          <w:p w14:paraId="618A9DD0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0</w:t>
            </w:r>
          </w:p>
        </w:tc>
        <w:tc>
          <w:tcPr>
            <w:tcW w:w="1008" w:type="dxa"/>
            <w:shd w:val="clear" w:color="auto" w:fill="FFFFFF"/>
          </w:tcPr>
          <w:p w14:paraId="74878907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3</w:t>
            </w:r>
          </w:p>
        </w:tc>
      </w:tr>
      <w:tr w14:paraId="110F0A81">
        <w:tc>
          <w:tcPr>
            <w:tcW w:w="1008" w:type="dxa"/>
          </w:tcPr>
          <w:p w14:paraId="16FF04DF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hrs</w:t>
            </w:r>
          </w:p>
        </w:tc>
        <w:tc>
          <w:tcPr>
            <w:tcW w:w="1008" w:type="dxa"/>
          </w:tcPr>
          <w:p w14:paraId="66E89FCB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hearte+stroke+arthre</w:t>
            </w:r>
          </w:p>
        </w:tc>
        <w:tc>
          <w:tcPr>
            <w:tcW w:w="1008" w:type="dxa"/>
          </w:tcPr>
          <w:p w14:paraId="7204A7EC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2.599</w:t>
            </w:r>
          </w:p>
        </w:tc>
        <w:tc>
          <w:tcPr>
            <w:tcW w:w="1008" w:type="dxa"/>
          </w:tcPr>
          <w:p w14:paraId="07913E43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1.84</w:t>
            </w:r>
          </w:p>
        </w:tc>
        <w:tc>
          <w:tcPr>
            <w:tcW w:w="1008" w:type="dxa"/>
          </w:tcPr>
          <w:p w14:paraId="66E10086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3.669</w:t>
            </w:r>
          </w:p>
        </w:tc>
        <w:tc>
          <w:tcPr>
            <w:tcW w:w="1008" w:type="dxa"/>
          </w:tcPr>
          <w:p w14:paraId="6A7D82FE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0.0</w:t>
            </w:r>
          </w:p>
        </w:tc>
        <w:tc>
          <w:tcPr>
            <w:tcW w:w="1008" w:type="dxa"/>
          </w:tcPr>
          <w:p w14:paraId="77AFADCD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***</w:t>
            </w:r>
          </w:p>
        </w:tc>
        <w:tc>
          <w:tcPr>
            <w:tcW w:w="1008" w:type="dxa"/>
          </w:tcPr>
          <w:p w14:paraId="4B35E01B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0</w:t>
            </w:r>
          </w:p>
        </w:tc>
        <w:tc>
          <w:tcPr>
            <w:tcW w:w="1008" w:type="dxa"/>
          </w:tcPr>
          <w:p w14:paraId="654D97E7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2</w:t>
            </w:r>
          </w:p>
        </w:tc>
      </w:tr>
      <w:tr w14:paraId="65024C6D">
        <w:tc>
          <w:tcPr>
            <w:tcW w:w="1008" w:type="dxa"/>
            <w:shd w:val="clear" w:color="auto" w:fill="FFFFFF"/>
          </w:tcPr>
          <w:p w14:paraId="0EEAEC3C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hrs</w:t>
            </w:r>
          </w:p>
        </w:tc>
        <w:tc>
          <w:tcPr>
            <w:tcW w:w="1008" w:type="dxa"/>
            <w:shd w:val="clear" w:color="auto" w:fill="FFFFFF"/>
          </w:tcPr>
          <w:p w14:paraId="518471BF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hearte+lunge+arthre</w:t>
            </w:r>
          </w:p>
        </w:tc>
        <w:tc>
          <w:tcPr>
            <w:tcW w:w="1008" w:type="dxa"/>
            <w:shd w:val="clear" w:color="auto" w:fill="FFFFFF"/>
          </w:tcPr>
          <w:p w14:paraId="7E7175D2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1.828</w:t>
            </w:r>
          </w:p>
        </w:tc>
        <w:tc>
          <w:tcPr>
            <w:tcW w:w="1008" w:type="dxa"/>
            <w:shd w:val="clear" w:color="auto" w:fill="FFFFFF"/>
          </w:tcPr>
          <w:p w14:paraId="3B0F4161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1.441</w:t>
            </w:r>
          </w:p>
        </w:tc>
        <w:tc>
          <w:tcPr>
            <w:tcW w:w="1008" w:type="dxa"/>
            <w:shd w:val="clear" w:color="auto" w:fill="FFFFFF"/>
          </w:tcPr>
          <w:p w14:paraId="4AC65E88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2.319</w:t>
            </w:r>
          </w:p>
        </w:tc>
        <w:tc>
          <w:tcPr>
            <w:tcW w:w="1008" w:type="dxa"/>
            <w:shd w:val="clear" w:color="auto" w:fill="FFFFFF"/>
          </w:tcPr>
          <w:p w14:paraId="6ECFDA30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1e-06</w:t>
            </w:r>
          </w:p>
        </w:tc>
        <w:tc>
          <w:tcPr>
            <w:tcW w:w="1008" w:type="dxa"/>
            <w:shd w:val="clear" w:color="auto" w:fill="FFFFFF"/>
          </w:tcPr>
          <w:p w14:paraId="5A47E07C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***</w:t>
            </w:r>
          </w:p>
        </w:tc>
        <w:tc>
          <w:tcPr>
            <w:tcW w:w="1008" w:type="dxa"/>
            <w:shd w:val="clear" w:color="auto" w:fill="FFFFFF"/>
          </w:tcPr>
          <w:p w14:paraId="192A5BAA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0</w:t>
            </w:r>
          </w:p>
        </w:tc>
        <w:tc>
          <w:tcPr>
            <w:tcW w:w="1008" w:type="dxa"/>
            <w:shd w:val="clear" w:color="auto" w:fill="FFFFFF"/>
          </w:tcPr>
          <w:p w14:paraId="013B350E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3</w:t>
            </w:r>
          </w:p>
        </w:tc>
      </w:tr>
      <w:tr w14:paraId="52C47BEF">
        <w:tc>
          <w:tcPr>
            <w:tcW w:w="1008" w:type="dxa"/>
          </w:tcPr>
          <w:p w14:paraId="0B80F480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share</w:t>
            </w:r>
          </w:p>
        </w:tc>
        <w:tc>
          <w:tcPr>
            <w:tcW w:w="1008" w:type="dxa"/>
          </w:tcPr>
          <w:p w14:paraId="7178B9AF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hibpe</w:t>
            </w:r>
          </w:p>
        </w:tc>
        <w:tc>
          <w:tcPr>
            <w:tcW w:w="1008" w:type="dxa"/>
          </w:tcPr>
          <w:p w14:paraId="0B330318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1.26</w:t>
            </w:r>
          </w:p>
        </w:tc>
        <w:tc>
          <w:tcPr>
            <w:tcW w:w="1008" w:type="dxa"/>
          </w:tcPr>
          <w:p w14:paraId="5C5E0866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1.102</w:t>
            </w:r>
          </w:p>
        </w:tc>
        <w:tc>
          <w:tcPr>
            <w:tcW w:w="1008" w:type="dxa"/>
          </w:tcPr>
          <w:p w14:paraId="43180797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1.442</w:t>
            </w:r>
          </w:p>
        </w:tc>
        <w:tc>
          <w:tcPr>
            <w:tcW w:w="1008" w:type="dxa"/>
          </w:tcPr>
          <w:p w14:paraId="058ADD41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0.00075</w:t>
            </w:r>
          </w:p>
        </w:tc>
        <w:tc>
          <w:tcPr>
            <w:tcW w:w="1008" w:type="dxa"/>
          </w:tcPr>
          <w:p w14:paraId="0A23644C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***</w:t>
            </w:r>
          </w:p>
        </w:tc>
        <w:tc>
          <w:tcPr>
            <w:tcW w:w="1008" w:type="dxa"/>
          </w:tcPr>
          <w:p w14:paraId="6BEE500A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69.1</w:t>
            </w:r>
          </w:p>
        </w:tc>
        <w:tc>
          <w:tcPr>
            <w:tcW w:w="1008" w:type="dxa"/>
          </w:tcPr>
          <w:p w14:paraId="50370247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5</w:t>
            </w:r>
          </w:p>
        </w:tc>
      </w:tr>
      <w:tr w14:paraId="47864223">
        <w:tc>
          <w:tcPr>
            <w:tcW w:w="1008" w:type="dxa"/>
            <w:shd w:val="clear" w:color="auto" w:fill="FFFFFF"/>
          </w:tcPr>
          <w:p w14:paraId="56278186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share</w:t>
            </w:r>
          </w:p>
        </w:tc>
        <w:tc>
          <w:tcPr>
            <w:tcW w:w="1008" w:type="dxa"/>
            <w:shd w:val="clear" w:color="auto" w:fill="FFFFFF"/>
          </w:tcPr>
          <w:p w14:paraId="4E1A9D5D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diabe</w:t>
            </w:r>
          </w:p>
        </w:tc>
        <w:tc>
          <w:tcPr>
            <w:tcW w:w="1008" w:type="dxa"/>
            <w:shd w:val="clear" w:color="auto" w:fill="FFFFFF"/>
          </w:tcPr>
          <w:p w14:paraId="2DACDC6F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1.668</w:t>
            </w:r>
          </w:p>
        </w:tc>
        <w:tc>
          <w:tcPr>
            <w:tcW w:w="1008" w:type="dxa"/>
            <w:shd w:val="clear" w:color="auto" w:fill="FFFFFF"/>
          </w:tcPr>
          <w:p w14:paraId="24E21A4B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1.351</w:t>
            </w:r>
          </w:p>
        </w:tc>
        <w:tc>
          <w:tcPr>
            <w:tcW w:w="1008" w:type="dxa"/>
            <w:shd w:val="clear" w:color="auto" w:fill="FFFFFF"/>
          </w:tcPr>
          <w:p w14:paraId="753A5DAE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2.059</w:t>
            </w:r>
          </w:p>
        </w:tc>
        <w:tc>
          <w:tcPr>
            <w:tcW w:w="1008" w:type="dxa"/>
            <w:shd w:val="clear" w:color="auto" w:fill="FFFFFF"/>
          </w:tcPr>
          <w:p w14:paraId="5D628D26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2e-06</w:t>
            </w:r>
          </w:p>
        </w:tc>
        <w:tc>
          <w:tcPr>
            <w:tcW w:w="1008" w:type="dxa"/>
            <w:shd w:val="clear" w:color="auto" w:fill="FFFFFF"/>
          </w:tcPr>
          <w:p w14:paraId="4D394919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***</w:t>
            </w:r>
          </w:p>
        </w:tc>
        <w:tc>
          <w:tcPr>
            <w:tcW w:w="1008" w:type="dxa"/>
            <w:shd w:val="clear" w:color="auto" w:fill="FFFFFF"/>
          </w:tcPr>
          <w:p w14:paraId="4F37E64D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56.0</w:t>
            </w:r>
          </w:p>
        </w:tc>
        <w:tc>
          <w:tcPr>
            <w:tcW w:w="1008" w:type="dxa"/>
            <w:shd w:val="clear" w:color="auto" w:fill="FFFFFF"/>
          </w:tcPr>
          <w:p w14:paraId="4D64D09A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5</w:t>
            </w:r>
          </w:p>
        </w:tc>
      </w:tr>
      <w:tr w14:paraId="1BD4C372">
        <w:tc>
          <w:tcPr>
            <w:tcW w:w="1008" w:type="dxa"/>
          </w:tcPr>
          <w:p w14:paraId="68EA39B3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share</w:t>
            </w:r>
          </w:p>
        </w:tc>
        <w:tc>
          <w:tcPr>
            <w:tcW w:w="1008" w:type="dxa"/>
          </w:tcPr>
          <w:p w14:paraId="7F3DF321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cancre</w:t>
            </w:r>
          </w:p>
        </w:tc>
        <w:tc>
          <w:tcPr>
            <w:tcW w:w="1008" w:type="dxa"/>
          </w:tcPr>
          <w:p w14:paraId="23C818BE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2.065</w:t>
            </w:r>
          </w:p>
        </w:tc>
        <w:tc>
          <w:tcPr>
            <w:tcW w:w="1008" w:type="dxa"/>
          </w:tcPr>
          <w:p w14:paraId="46E2BAAB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1.468</w:t>
            </w:r>
          </w:p>
        </w:tc>
        <w:tc>
          <w:tcPr>
            <w:tcW w:w="1008" w:type="dxa"/>
          </w:tcPr>
          <w:p w14:paraId="37C515F0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2.904</w:t>
            </w:r>
          </w:p>
        </w:tc>
        <w:tc>
          <w:tcPr>
            <w:tcW w:w="1008" w:type="dxa"/>
          </w:tcPr>
          <w:p w14:paraId="3DB67467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3.1e-05</w:t>
            </w:r>
          </w:p>
        </w:tc>
        <w:tc>
          <w:tcPr>
            <w:tcW w:w="1008" w:type="dxa"/>
          </w:tcPr>
          <w:p w14:paraId="1B8585DB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***</w:t>
            </w:r>
          </w:p>
        </w:tc>
        <w:tc>
          <w:tcPr>
            <w:tcW w:w="1008" w:type="dxa"/>
          </w:tcPr>
          <w:p w14:paraId="7DA388B2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71.7</w:t>
            </w:r>
          </w:p>
        </w:tc>
        <w:tc>
          <w:tcPr>
            <w:tcW w:w="1008" w:type="dxa"/>
          </w:tcPr>
          <w:p w14:paraId="79D1E053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5</w:t>
            </w:r>
          </w:p>
        </w:tc>
      </w:tr>
      <w:tr w14:paraId="3C6218CE">
        <w:tc>
          <w:tcPr>
            <w:tcW w:w="1008" w:type="dxa"/>
            <w:shd w:val="clear" w:color="auto" w:fill="FFFFFF"/>
          </w:tcPr>
          <w:p w14:paraId="1E0E67C0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share</w:t>
            </w:r>
          </w:p>
        </w:tc>
        <w:tc>
          <w:tcPr>
            <w:tcW w:w="1008" w:type="dxa"/>
            <w:shd w:val="clear" w:color="auto" w:fill="FFFFFF"/>
          </w:tcPr>
          <w:p w14:paraId="1676A496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hearte</w:t>
            </w:r>
          </w:p>
        </w:tc>
        <w:tc>
          <w:tcPr>
            <w:tcW w:w="1008" w:type="dxa"/>
            <w:shd w:val="clear" w:color="auto" w:fill="FFFFFF"/>
          </w:tcPr>
          <w:p w14:paraId="13C74E38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1.503</w:t>
            </w:r>
          </w:p>
        </w:tc>
        <w:tc>
          <w:tcPr>
            <w:tcW w:w="1008" w:type="dxa"/>
            <w:shd w:val="clear" w:color="auto" w:fill="FFFFFF"/>
          </w:tcPr>
          <w:p w14:paraId="786D7D07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1.211</w:t>
            </w:r>
          </w:p>
        </w:tc>
        <w:tc>
          <w:tcPr>
            <w:tcW w:w="1008" w:type="dxa"/>
            <w:shd w:val="clear" w:color="auto" w:fill="FFFFFF"/>
          </w:tcPr>
          <w:p w14:paraId="430E0527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1.866</w:t>
            </w:r>
          </w:p>
        </w:tc>
        <w:tc>
          <w:tcPr>
            <w:tcW w:w="1008" w:type="dxa"/>
            <w:shd w:val="clear" w:color="auto" w:fill="FFFFFF"/>
          </w:tcPr>
          <w:p w14:paraId="76048EE5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0.00022</w:t>
            </w:r>
          </w:p>
        </w:tc>
        <w:tc>
          <w:tcPr>
            <w:tcW w:w="1008" w:type="dxa"/>
            <w:shd w:val="clear" w:color="auto" w:fill="FFFFFF"/>
          </w:tcPr>
          <w:p w14:paraId="1A94BBB0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***</w:t>
            </w:r>
          </w:p>
        </w:tc>
        <w:tc>
          <w:tcPr>
            <w:tcW w:w="1008" w:type="dxa"/>
            <w:shd w:val="clear" w:color="auto" w:fill="FFFFFF"/>
          </w:tcPr>
          <w:p w14:paraId="6D25CE09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56.3</w:t>
            </w:r>
          </w:p>
        </w:tc>
        <w:tc>
          <w:tcPr>
            <w:tcW w:w="1008" w:type="dxa"/>
            <w:shd w:val="clear" w:color="auto" w:fill="FFFFFF"/>
          </w:tcPr>
          <w:p w14:paraId="5EF37E2E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5</w:t>
            </w:r>
          </w:p>
        </w:tc>
      </w:tr>
      <w:tr w14:paraId="3E54827B">
        <w:tc>
          <w:tcPr>
            <w:tcW w:w="1008" w:type="dxa"/>
          </w:tcPr>
          <w:p w14:paraId="36AF0DDB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share</w:t>
            </w:r>
          </w:p>
        </w:tc>
        <w:tc>
          <w:tcPr>
            <w:tcW w:w="1008" w:type="dxa"/>
          </w:tcPr>
          <w:p w14:paraId="08853493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stroke</w:t>
            </w:r>
          </w:p>
        </w:tc>
        <w:tc>
          <w:tcPr>
            <w:tcW w:w="1008" w:type="dxa"/>
          </w:tcPr>
          <w:p w14:paraId="69BAB6C0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1.944</w:t>
            </w:r>
          </w:p>
        </w:tc>
        <w:tc>
          <w:tcPr>
            <w:tcW w:w="1008" w:type="dxa"/>
          </w:tcPr>
          <w:p w14:paraId="3C524008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1.62</w:t>
            </w:r>
          </w:p>
        </w:tc>
        <w:tc>
          <w:tcPr>
            <w:tcW w:w="1008" w:type="dxa"/>
          </w:tcPr>
          <w:p w14:paraId="67F9AE53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2.332</w:t>
            </w:r>
          </w:p>
        </w:tc>
        <w:tc>
          <w:tcPr>
            <w:tcW w:w="1008" w:type="dxa"/>
          </w:tcPr>
          <w:p w14:paraId="313F23D3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0.0</w:t>
            </w:r>
          </w:p>
        </w:tc>
        <w:tc>
          <w:tcPr>
            <w:tcW w:w="1008" w:type="dxa"/>
          </w:tcPr>
          <w:p w14:paraId="01536039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***</w:t>
            </w:r>
          </w:p>
        </w:tc>
        <w:tc>
          <w:tcPr>
            <w:tcW w:w="1008" w:type="dxa"/>
          </w:tcPr>
          <w:p w14:paraId="40781E50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0</w:t>
            </w:r>
          </w:p>
        </w:tc>
        <w:tc>
          <w:tcPr>
            <w:tcW w:w="1008" w:type="dxa"/>
          </w:tcPr>
          <w:p w14:paraId="0DABDFE8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5</w:t>
            </w:r>
          </w:p>
        </w:tc>
      </w:tr>
      <w:tr w14:paraId="40A7234E">
        <w:tc>
          <w:tcPr>
            <w:tcW w:w="1008" w:type="dxa"/>
            <w:shd w:val="clear" w:color="auto" w:fill="FFFFFF"/>
          </w:tcPr>
          <w:p w14:paraId="5BA50419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share</w:t>
            </w:r>
          </w:p>
        </w:tc>
        <w:tc>
          <w:tcPr>
            <w:tcW w:w="1008" w:type="dxa"/>
            <w:shd w:val="clear" w:color="auto" w:fill="FFFFFF"/>
          </w:tcPr>
          <w:p w14:paraId="791C1523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lunge</w:t>
            </w:r>
          </w:p>
        </w:tc>
        <w:tc>
          <w:tcPr>
            <w:tcW w:w="1008" w:type="dxa"/>
            <w:shd w:val="clear" w:color="auto" w:fill="FFFFFF"/>
          </w:tcPr>
          <w:p w14:paraId="0380CB3B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2.102</w:t>
            </w:r>
          </w:p>
        </w:tc>
        <w:tc>
          <w:tcPr>
            <w:tcW w:w="1008" w:type="dxa"/>
            <w:shd w:val="clear" w:color="auto" w:fill="FFFFFF"/>
          </w:tcPr>
          <w:p w14:paraId="08DDBBD6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1.807</w:t>
            </w:r>
          </w:p>
        </w:tc>
        <w:tc>
          <w:tcPr>
            <w:tcW w:w="1008" w:type="dxa"/>
            <w:shd w:val="clear" w:color="auto" w:fill="FFFFFF"/>
          </w:tcPr>
          <w:p w14:paraId="4D03FE05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2.445</w:t>
            </w:r>
          </w:p>
        </w:tc>
        <w:tc>
          <w:tcPr>
            <w:tcW w:w="1008" w:type="dxa"/>
            <w:shd w:val="clear" w:color="auto" w:fill="FFFFFF"/>
          </w:tcPr>
          <w:p w14:paraId="212ABCD0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0.0</w:t>
            </w:r>
          </w:p>
        </w:tc>
        <w:tc>
          <w:tcPr>
            <w:tcW w:w="1008" w:type="dxa"/>
            <w:shd w:val="clear" w:color="auto" w:fill="FFFFFF"/>
          </w:tcPr>
          <w:p w14:paraId="674BD378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***</w:t>
            </w:r>
          </w:p>
        </w:tc>
        <w:tc>
          <w:tcPr>
            <w:tcW w:w="1008" w:type="dxa"/>
            <w:shd w:val="clear" w:color="auto" w:fill="FFFFFF"/>
          </w:tcPr>
          <w:p w14:paraId="3309AF16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16.7</w:t>
            </w:r>
          </w:p>
        </w:tc>
        <w:tc>
          <w:tcPr>
            <w:tcW w:w="1008" w:type="dxa"/>
            <w:shd w:val="clear" w:color="auto" w:fill="FFFFFF"/>
          </w:tcPr>
          <w:p w14:paraId="21075FDD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5</w:t>
            </w:r>
          </w:p>
        </w:tc>
      </w:tr>
      <w:tr w14:paraId="6BBC40C9">
        <w:tc>
          <w:tcPr>
            <w:tcW w:w="1008" w:type="dxa"/>
          </w:tcPr>
          <w:p w14:paraId="57AF75E4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share</w:t>
            </w:r>
          </w:p>
        </w:tc>
        <w:tc>
          <w:tcPr>
            <w:tcW w:w="1008" w:type="dxa"/>
          </w:tcPr>
          <w:p w14:paraId="696F2B8F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arthre</w:t>
            </w:r>
          </w:p>
        </w:tc>
        <w:tc>
          <w:tcPr>
            <w:tcW w:w="1008" w:type="dxa"/>
          </w:tcPr>
          <w:p w14:paraId="58C8C49D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1.094</w:t>
            </w:r>
          </w:p>
        </w:tc>
        <w:tc>
          <w:tcPr>
            <w:tcW w:w="1008" w:type="dxa"/>
          </w:tcPr>
          <w:p w14:paraId="0B6EDEC7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0.996</w:t>
            </w:r>
          </w:p>
        </w:tc>
        <w:tc>
          <w:tcPr>
            <w:tcW w:w="1008" w:type="dxa"/>
          </w:tcPr>
          <w:p w14:paraId="2FC75A23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1.203</w:t>
            </w:r>
          </w:p>
        </w:tc>
        <w:tc>
          <w:tcPr>
            <w:tcW w:w="1008" w:type="dxa"/>
          </w:tcPr>
          <w:p w14:paraId="669B1336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0.061086</w:t>
            </w:r>
          </w:p>
        </w:tc>
        <w:tc>
          <w:tcPr>
            <w:tcW w:w="1008" w:type="dxa"/>
          </w:tcPr>
          <w:p w14:paraId="2CFD7BB6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ns</w:t>
            </w:r>
          </w:p>
        </w:tc>
        <w:tc>
          <w:tcPr>
            <w:tcW w:w="1008" w:type="dxa"/>
          </w:tcPr>
          <w:p w14:paraId="26A0E711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32.7</w:t>
            </w:r>
          </w:p>
        </w:tc>
        <w:tc>
          <w:tcPr>
            <w:tcW w:w="1008" w:type="dxa"/>
          </w:tcPr>
          <w:p w14:paraId="370CA987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5</w:t>
            </w:r>
          </w:p>
        </w:tc>
      </w:tr>
      <w:tr w14:paraId="7CDB2FCF">
        <w:tc>
          <w:tcPr>
            <w:tcW w:w="1008" w:type="dxa"/>
            <w:shd w:val="clear" w:color="auto" w:fill="FFFFFF"/>
          </w:tcPr>
          <w:p w14:paraId="54EFF441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share</w:t>
            </w:r>
          </w:p>
        </w:tc>
        <w:tc>
          <w:tcPr>
            <w:tcW w:w="1008" w:type="dxa"/>
            <w:shd w:val="clear" w:color="auto" w:fill="FFFFFF"/>
          </w:tcPr>
          <w:p w14:paraId="69452D21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hibpe+diabe</w:t>
            </w:r>
          </w:p>
        </w:tc>
        <w:tc>
          <w:tcPr>
            <w:tcW w:w="1008" w:type="dxa"/>
            <w:shd w:val="clear" w:color="auto" w:fill="FFFFFF"/>
          </w:tcPr>
          <w:p w14:paraId="739A7ECE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2.019</w:t>
            </w:r>
          </w:p>
        </w:tc>
        <w:tc>
          <w:tcPr>
            <w:tcW w:w="1008" w:type="dxa"/>
            <w:shd w:val="clear" w:color="auto" w:fill="FFFFFF"/>
          </w:tcPr>
          <w:p w14:paraId="7DFC5123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1.68</w:t>
            </w:r>
          </w:p>
        </w:tc>
        <w:tc>
          <w:tcPr>
            <w:tcW w:w="1008" w:type="dxa"/>
            <w:shd w:val="clear" w:color="auto" w:fill="FFFFFF"/>
          </w:tcPr>
          <w:p w14:paraId="2505305B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2.428</w:t>
            </w:r>
          </w:p>
        </w:tc>
        <w:tc>
          <w:tcPr>
            <w:tcW w:w="1008" w:type="dxa"/>
            <w:shd w:val="clear" w:color="auto" w:fill="FFFFFF"/>
          </w:tcPr>
          <w:p w14:paraId="3E5E3063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0.0</w:t>
            </w:r>
          </w:p>
        </w:tc>
        <w:tc>
          <w:tcPr>
            <w:tcW w:w="1008" w:type="dxa"/>
            <w:shd w:val="clear" w:color="auto" w:fill="FFFFFF"/>
          </w:tcPr>
          <w:p w14:paraId="26C67754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***</w:t>
            </w:r>
          </w:p>
        </w:tc>
        <w:tc>
          <w:tcPr>
            <w:tcW w:w="1008" w:type="dxa"/>
            <w:shd w:val="clear" w:color="auto" w:fill="FFFFFF"/>
          </w:tcPr>
          <w:p w14:paraId="4348D1B2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55.0</w:t>
            </w:r>
          </w:p>
        </w:tc>
        <w:tc>
          <w:tcPr>
            <w:tcW w:w="1008" w:type="dxa"/>
            <w:shd w:val="clear" w:color="auto" w:fill="FFFFFF"/>
          </w:tcPr>
          <w:p w14:paraId="020D9506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5</w:t>
            </w:r>
          </w:p>
        </w:tc>
      </w:tr>
      <w:tr w14:paraId="484377AA">
        <w:tc>
          <w:tcPr>
            <w:tcW w:w="1008" w:type="dxa"/>
          </w:tcPr>
          <w:p w14:paraId="79416F35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share</w:t>
            </w:r>
          </w:p>
        </w:tc>
        <w:tc>
          <w:tcPr>
            <w:tcW w:w="1008" w:type="dxa"/>
          </w:tcPr>
          <w:p w14:paraId="4EFB1BA8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hibpe+cancre</w:t>
            </w:r>
          </w:p>
        </w:tc>
        <w:tc>
          <w:tcPr>
            <w:tcW w:w="1008" w:type="dxa"/>
          </w:tcPr>
          <w:p w14:paraId="7B6763C7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2.589</w:t>
            </w:r>
          </w:p>
        </w:tc>
        <w:tc>
          <w:tcPr>
            <w:tcW w:w="1008" w:type="dxa"/>
          </w:tcPr>
          <w:p w14:paraId="0B3E398D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1.6</w:t>
            </w:r>
          </w:p>
        </w:tc>
        <w:tc>
          <w:tcPr>
            <w:tcW w:w="1008" w:type="dxa"/>
          </w:tcPr>
          <w:p w14:paraId="09754329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4.187</w:t>
            </w:r>
          </w:p>
        </w:tc>
        <w:tc>
          <w:tcPr>
            <w:tcW w:w="1008" w:type="dxa"/>
          </w:tcPr>
          <w:p w14:paraId="49D83EE6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0.000106</w:t>
            </w:r>
          </w:p>
        </w:tc>
        <w:tc>
          <w:tcPr>
            <w:tcW w:w="1008" w:type="dxa"/>
          </w:tcPr>
          <w:p w14:paraId="29A9DF21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***</w:t>
            </w:r>
          </w:p>
        </w:tc>
        <w:tc>
          <w:tcPr>
            <w:tcW w:w="1008" w:type="dxa"/>
          </w:tcPr>
          <w:p w14:paraId="38B12670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72.1</w:t>
            </w:r>
          </w:p>
        </w:tc>
        <w:tc>
          <w:tcPr>
            <w:tcW w:w="1008" w:type="dxa"/>
          </w:tcPr>
          <w:p w14:paraId="118BE2A7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5</w:t>
            </w:r>
          </w:p>
        </w:tc>
      </w:tr>
      <w:tr w14:paraId="2302CD6A">
        <w:tc>
          <w:tcPr>
            <w:tcW w:w="1008" w:type="dxa"/>
            <w:shd w:val="clear" w:color="auto" w:fill="FFFFFF"/>
          </w:tcPr>
          <w:p w14:paraId="70D745F7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share</w:t>
            </w:r>
          </w:p>
        </w:tc>
        <w:tc>
          <w:tcPr>
            <w:tcW w:w="1008" w:type="dxa"/>
            <w:shd w:val="clear" w:color="auto" w:fill="FFFFFF"/>
          </w:tcPr>
          <w:p w14:paraId="421EB0DB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hibpe+hearte</w:t>
            </w:r>
          </w:p>
        </w:tc>
        <w:tc>
          <w:tcPr>
            <w:tcW w:w="1008" w:type="dxa"/>
            <w:shd w:val="clear" w:color="auto" w:fill="FFFFFF"/>
          </w:tcPr>
          <w:p w14:paraId="29776F03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1.726</w:t>
            </w:r>
          </w:p>
        </w:tc>
        <w:tc>
          <w:tcPr>
            <w:tcW w:w="1008" w:type="dxa"/>
            <w:shd w:val="clear" w:color="auto" w:fill="FFFFFF"/>
          </w:tcPr>
          <w:p w14:paraId="4D7DB83D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1.359</w:t>
            </w:r>
          </w:p>
        </w:tc>
        <w:tc>
          <w:tcPr>
            <w:tcW w:w="1008" w:type="dxa"/>
            <w:shd w:val="clear" w:color="auto" w:fill="FFFFFF"/>
          </w:tcPr>
          <w:p w14:paraId="14B08805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2.193</w:t>
            </w:r>
          </w:p>
        </w:tc>
        <w:tc>
          <w:tcPr>
            <w:tcW w:w="1008" w:type="dxa"/>
            <w:shd w:val="clear" w:color="auto" w:fill="FFFFFF"/>
          </w:tcPr>
          <w:p w14:paraId="63151C4F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8e-06</w:t>
            </w:r>
          </w:p>
        </w:tc>
        <w:tc>
          <w:tcPr>
            <w:tcW w:w="1008" w:type="dxa"/>
            <w:shd w:val="clear" w:color="auto" w:fill="FFFFFF"/>
          </w:tcPr>
          <w:p w14:paraId="3FA380D6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***</w:t>
            </w:r>
          </w:p>
        </w:tc>
        <w:tc>
          <w:tcPr>
            <w:tcW w:w="1008" w:type="dxa"/>
            <w:shd w:val="clear" w:color="auto" w:fill="FFFFFF"/>
          </w:tcPr>
          <w:p w14:paraId="13447DA3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60.5</w:t>
            </w:r>
          </w:p>
        </w:tc>
        <w:tc>
          <w:tcPr>
            <w:tcW w:w="1008" w:type="dxa"/>
            <w:shd w:val="clear" w:color="auto" w:fill="FFFFFF"/>
          </w:tcPr>
          <w:p w14:paraId="4FA7C56C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5</w:t>
            </w:r>
          </w:p>
        </w:tc>
      </w:tr>
      <w:tr w14:paraId="6ECBAA76">
        <w:tc>
          <w:tcPr>
            <w:tcW w:w="1008" w:type="dxa"/>
          </w:tcPr>
          <w:p w14:paraId="69D13447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share</w:t>
            </w:r>
          </w:p>
        </w:tc>
        <w:tc>
          <w:tcPr>
            <w:tcW w:w="1008" w:type="dxa"/>
          </w:tcPr>
          <w:p w14:paraId="38FD01B6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hibpe+stroke</w:t>
            </w:r>
          </w:p>
        </w:tc>
        <w:tc>
          <w:tcPr>
            <w:tcW w:w="1008" w:type="dxa"/>
          </w:tcPr>
          <w:p w14:paraId="02F1682F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2.162</w:t>
            </w:r>
          </w:p>
        </w:tc>
        <w:tc>
          <w:tcPr>
            <w:tcW w:w="1008" w:type="dxa"/>
          </w:tcPr>
          <w:p w14:paraId="39FC24AE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1.689</w:t>
            </w:r>
          </w:p>
        </w:tc>
        <w:tc>
          <w:tcPr>
            <w:tcW w:w="1008" w:type="dxa"/>
          </w:tcPr>
          <w:p w14:paraId="64A5F3A9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2.768</w:t>
            </w:r>
          </w:p>
        </w:tc>
        <w:tc>
          <w:tcPr>
            <w:tcW w:w="1008" w:type="dxa"/>
          </w:tcPr>
          <w:p w14:paraId="5DC21B0D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0.0</w:t>
            </w:r>
          </w:p>
        </w:tc>
        <w:tc>
          <w:tcPr>
            <w:tcW w:w="1008" w:type="dxa"/>
          </w:tcPr>
          <w:p w14:paraId="1183D77E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***</w:t>
            </w:r>
          </w:p>
        </w:tc>
        <w:tc>
          <w:tcPr>
            <w:tcW w:w="1008" w:type="dxa"/>
          </w:tcPr>
          <w:p w14:paraId="7D0D5829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44.2</w:t>
            </w:r>
          </w:p>
        </w:tc>
        <w:tc>
          <w:tcPr>
            <w:tcW w:w="1008" w:type="dxa"/>
          </w:tcPr>
          <w:p w14:paraId="3814EF43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5</w:t>
            </w:r>
          </w:p>
        </w:tc>
      </w:tr>
      <w:tr w14:paraId="3B8A8B04">
        <w:tc>
          <w:tcPr>
            <w:tcW w:w="1008" w:type="dxa"/>
            <w:shd w:val="clear" w:color="auto" w:fill="FFFFFF"/>
          </w:tcPr>
          <w:p w14:paraId="523C699A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share</w:t>
            </w:r>
          </w:p>
        </w:tc>
        <w:tc>
          <w:tcPr>
            <w:tcW w:w="1008" w:type="dxa"/>
            <w:shd w:val="clear" w:color="auto" w:fill="FFFFFF"/>
          </w:tcPr>
          <w:p w14:paraId="39A74E4D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hibpe+lunge</w:t>
            </w:r>
          </w:p>
        </w:tc>
        <w:tc>
          <w:tcPr>
            <w:tcW w:w="1008" w:type="dxa"/>
            <w:shd w:val="clear" w:color="auto" w:fill="FFFFFF"/>
          </w:tcPr>
          <w:p w14:paraId="3FD57D82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2.321</w:t>
            </w:r>
          </w:p>
        </w:tc>
        <w:tc>
          <w:tcPr>
            <w:tcW w:w="1008" w:type="dxa"/>
            <w:shd w:val="clear" w:color="auto" w:fill="FFFFFF"/>
          </w:tcPr>
          <w:p w14:paraId="0BE86E0B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1.745</w:t>
            </w:r>
          </w:p>
        </w:tc>
        <w:tc>
          <w:tcPr>
            <w:tcW w:w="1008" w:type="dxa"/>
            <w:shd w:val="clear" w:color="auto" w:fill="FFFFFF"/>
          </w:tcPr>
          <w:p w14:paraId="26BD5313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3.088</w:t>
            </w:r>
          </w:p>
        </w:tc>
        <w:tc>
          <w:tcPr>
            <w:tcW w:w="1008" w:type="dxa"/>
            <w:shd w:val="clear" w:color="auto" w:fill="FFFFFF"/>
          </w:tcPr>
          <w:p w14:paraId="26560729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0.0</w:t>
            </w:r>
          </w:p>
        </w:tc>
        <w:tc>
          <w:tcPr>
            <w:tcW w:w="1008" w:type="dxa"/>
            <w:shd w:val="clear" w:color="auto" w:fill="FFFFFF"/>
          </w:tcPr>
          <w:p w14:paraId="797B8A47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***</w:t>
            </w:r>
          </w:p>
        </w:tc>
        <w:tc>
          <w:tcPr>
            <w:tcW w:w="1008" w:type="dxa"/>
            <w:shd w:val="clear" w:color="auto" w:fill="FFFFFF"/>
          </w:tcPr>
          <w:p w14:paraId="2CB4D2CD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43.0</w:t>
            </w:r>
          </w:p>
        </w:tc>
        <w:tc>
          <w:tcPr>
            <w:tcW w:w="1008" w:type="dxa"/>
            <w:shd w:val="clear" w:color="auto" w:fill="FFFFFF"/>
          </w:tcPr>
          <w:p w14:paraId="7C85B94A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5</w:t>
            </w:r>
          </w:p>
        </w:tc>
      </w:tr>
      <w:tr w14:paraId="4833F024">
        <w:tc>
          <w:tcPr>
            <w:tcW w:w="1008" w:type="dxa"/>
          </w:tcPr>
          <w:p w14:paraId="50D74CE3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share</w:t>
            </w:r>
          </w:p>
        </w:tc>
        <w:tc>
          <w:tcPr>
            <w:tcW w:w="1008" w:type="dxa"/>
          </w:tcPr>
          <w:p w14:paraId="6140180A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hibpe+arthre</w:t>
            </w:r>
          </w:p>
        </w:tc>
        <w:tc>
          <w:tcPr>
            <w:tcW w:w="1008" w:type="dxa"/>
          </w:tcPr>
          <w:p w14:paraId="777847DC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1.295</w:t>
            </w:r>
          </w:p>
        </w:tc>
        <w:tc>
          <w:tcPr>
            <w:tcW w:w="1008" w:type="dxa"/>
          </w:tcPr>
          <w:p w14:paraId="2DA7EA37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1.132</w:t>
            </w:r>
          </w:p>
        </w:tc>
        <w:tc>
          <w:tcPr>
            <w:tcW w:w="1008" w:type="dxa"/>
          </w:tcPr>
          <w:p w14:paraId="193AED1B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1.48</w:t>
            </w:r>
          </w:p>
        </w:tc>
        <w:tc>
          <w:tcPr>
            <w:tcW w:w="1008" w:type="dxa"/>
          </w:tcPr>
          <w:p w14:paraId="661DCD32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0.000164</w:t>
            </w:r>
          </w:p>
        </w:tc>
        <w:tc>
          <w:tcPr>
            <w:tcW w:w="1008" w:type="dxa"/>
          </w:tcPr>
          <w:p w14:paraId="06046110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***</w:t>
            </w:r>
          </w:p>
        </w:tc>
        <w:tc>
          <w:tcPr>
            <w:tcW w:w="1008" w:type="dxa"/>
          </w:tcPr>
          <w:p w14:paraId="5BF4F94B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48.1</w:t>
            </w:r>
          </w:p>
        </w:tc>
        <w:tc>
          <w:tcPr>
            <w:tcW w:w="1008" w:type="dxa"/>
          </w:tcPr>
          <w:p w14:paraId="3CFD1A6B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5</w:t>
            </w:r>
          </w:p>
        </w:tc>
      </w:tr>
      <w:tr w14:paraId="3B4F44C4">
        <w:tc>
          <w:tcPr>
            <w:tcW w:w="1008" w:type="dxa"/>
            <w:shd w:val="clear" w:color="auto" w:fill="FFFFFF"/>
          </w:tcPr>
          <w:p w14:paraId="3CCC3E79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share</w:t>
            </w:r>
          </w:p>
        </w:tc>
        <w:tc>
          <w:tcPr>
            <w:tcW w:w="1008" w:type="dxa"/>
            <w:shd w:val="clear" w:color="auto" w:fill="FFFFFF"/>
          </w:tcPr>
          <w:p w14:paraId="4C5824EE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diabe+hearte</w:t>
            </w:r>
          </w:p>
        </w:tc>
        <w:tc>
          <w:tcPr>
            <w:tcW w:w="1008" w:type="dxa"/>
            <w:shd w:val="clear" w:color="auto" w:fill="FFFFFF"/>
          </w:tcPr>
          <w:p w14:paraId="5DBE453E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2.901</w:t>
            </w:r>
          </w:p>
        </w:tc>
        <w:tc>
          <w:tcPr>
            <w:tcW w:w="1008" w:type="dxa"/>
            <w:shd w:val="clear" w:color="auto" w:fill="FFFFFF"/>
          </w:tcPr>
          <w:p w14:paraId="6906E036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1.658</w:t>
            </w:r>
          </w:p>
        </w:tc>
        <w:tc>
          <w:tcPr>
            <w:tcW w:w="1008" w:type="dxa"/>
            <w:shd w:val="clear" w:color="auto" w:fill="FFFFFF"/>
          </w:tcPr>
          <w:p w14:paraId="7E7AEACE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5.075</w:t>
            </w:r>
          </w:p>
        </w:tc>
        <w:tc>
          <w:tcPr>
            <w:tcW w:w="1008" w:type="dxa"/>
            <w:shd w:val="clear" w:color="auto" w:fill="FFFFFF"/>
          </w:tcPr>
          <w:p w14:paraId="2665770C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0.00019</w:t>
            </w:r>
          </w:p>
        </w:tc>
        <w:tc>
          <w:tcPr>
            <w:tcW w:w="1008" w:type="dxa"/>
            <w:shd w:val="clear" w:color="auto" w:fill="FFFFFF"/>
          </w:tcPr>
          <w:p w14:paraId="621DFC18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***</w:t>
            </w:r>
          </w:p>
        </w:tc>
        <w:tc>
          <w:tcPr>
            <w:tcW w:w="1008" w:type="dxa"/>
            <w:shd w:val="clear" w:color="auto" w:fill="FFFFFF"/>
          </w:tcPr>
          <w:p w14:paraId="0443E5F1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68.4</w:t>
            </w:r>
          </w:p>
        </w:tc>
        <w:tc>
          <w:tcPr>
            <w:tcW w:w="1008" w:type="dxa"/>
            <w:shd w:val="clear" w:color="auto" w:fill="FFFFFF"/>
          </w:tcPr>
          <w:p w14:paraId="2AC0C2DB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5</w:t>
            </w:r>
          </w:p>
        </w:tc>
      </w:tr>
      <w:tr w14:paraId="71893039">
        <w:tc>
          <w:tcPr>
            <w:tcW w:w="1008" w:type="dxa"/>
          </w:tcPr>
          <w:p w14:paraId="3E43D29C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share</w:t>
            </w:r>
          </w:p>
        </w:tc>
        <w:tc>
          <w:tcPr>
            <w:tcW w:w="1008" w:type="dxa"/>
          </w:tcPr>
          <w:p w14:paraId="1EF9756E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diabe+arthre</w:t>
            </w:r>
          </w:p>
        </w:tc>
        <w:tc>
          <w:tcPr>
            <w:tcW w:w="1008" w:type="dxa"/>
          </w:tcPr>
          <w:p w14:paraId="142195AC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1.95</w:t>
            </w:r>
          </w:p>
        </w:tc>
        <w:tc>
          <w:tcPr>
            <w:tcW w:w="1008" w:type="dxa"/>
          </w:tcPr>
          <w:p w14:paraId="3AF7B5BB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1.608</w:t>
            </w:r>
          </w:p>
        </w:tc>
        <w:tc>
          <w:tcPr>
            <w:tcW w:w="1008" w:type="dxa"/>
          </w:tcPr>
          <w:p w14:paraId="3C5006D9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2.366</w:t>
            </w:r>
          </w:p>
        </w:tc>
        <w:tc>
          <w:tcPr>
            <w:tcW w:w="1008" w:type="dxa"/>
          </w:tcPr>
          <w:p w14:paraId="03ED8052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0.0</w:t>
            </w:r>
          </w:p>
        </w:tc>
        <w:tc>
          <w:tcPr>
            <w:tcW w:w="1008" w:type="dxa"/>
          </w:tcPr>
          <w:p w14:paraId="1697C174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***</w:t>
            </w:r>
          </w:p>
        </w:tc>
        <w:tc>
          <w:tcPr>
            <w:tcW w:w="1008" w:type="dxa"/>
          </w:tcPr>
          <w:p w14:paraId="30879DC8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12.9</w:t>
            </w:r>
          </w:p>
        </w:tc>
        <w:tc>
          <w:tcPr>
            <w:tcW w:w="1008" w:type="dxa"/>
          </w:tcPr>
          <w:p w14:paraId="019B8914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5</w:t>
            </w:r>
          </w:p>
        </w:tc>
      </w:tr>
      <w:tr w14:paraId="10B3A16E">
        <w:tc>
          <w:tcPr>
            <w:tcW w:w="1008" w:type="dxa"/>
            <w:shd w:val="clear" w:color="auto" w:fill="FFFFFF"/>
          </w:tcPr>
          <w:p w14:paraId="2858D3A4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share</w:t>
            </w:r>
          </w:p>
        </w:tc>
        <w:tc>
          <w:tcPr>
            <w:tcW w:w="1008" w:type="dxa"/>
            <w:shd w:val="clear" w:color="auto" w:fill="FFFFFF"/>
          </w:tcPr>
          <w:p w14:paraId="65CF3254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cancre+arthre</w:t>
            </w:r>
          </w:p>
        </w:tc>
        <w:tc>
          <w:tcPr>
            <w:tcW w:w="1008" w:type="dxa"/>
            <w:shd w:val="clear" w:color="auto" w:fill="FFFFFF"/>
          </w:tcPr>
          <w:p w14:paraId="616D5BF3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1.933</w:t>
            </w:r>
          </w:p>
        </w:tc>
        <w:tc>
          <w:tcPr>
            <w:tcW w:w="1008" w:type="dxa"/>
            <w:shd w:val="clear" w:color="auto" w:fill="FFFFFF"/>
          </w:tcPr>
          <w:p w14:paraId="20E6AAEE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1.305</w:t>
            </w:r>
          </w:p>
        </w:tc>
        <w:tc>
          <w:tcPr>
            <w:tcW w:w="1008" w:type="dxa"/>
            <w:shd w:val="clear" w:color="auto" w:fill="FFFFFF"/>
          </w:tcPr>
          <w:p w14:paraId="79E0DA37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2.864</w:t>
            </w:r>
          </w:p>
        </w:tc>
        <w:tc>
          <w:tcPr>
            <w:tcW w:w="1008" w:type="dxa"/>
            <w:shd w:val="clear" w:color="auto" w:fill="FFFFFF"/>
          </w:tcPr>
          <w:p w14:paraId="22F74EF4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0.001007</w:t>
            </w:r>
          </w:p>
        </w:tc>
        <w:tc>
          <w:tcPr>
            <w:tcW w:w="1008" w:type="dxa"/>
            <w:shd w:val="clear" w:color="auto" w:fill="FFFFFF"/>
          </w:tcPr>
          <w:p w14:paraId="663F5383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**</w:t>
            </w:r>
          </w:p>
        </w:tc>
        <w:tc>
          <w:tcPr>
            <w:tcW w:w="1008" w:type="dxa"/>
            <w:shd w:val="clear" w:color="auto" w:fill="FFFFFF"/>
          </w:tcPr>
          <w:p w14:paraId="69977A6A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47.7</w:t>
            </w:r>
          </w:p>
        </w:tc>
        <w:tc>
          <w:tcPr>
            <w:tcW w:w="1008" w:type="dxa"/>
            <w:shd w:val="clear" w:color="auto" w:fill="FFFFFF"/>
          </w:tcPr>
          <w:p w14:paraId="6615C6BE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5</w:t>
            </w:r>
          </w:p>
        </w:tc>
      </w:tr>
      <w:tr w14:paraId="709DAEC2">
        <w:tc>
          <w:tcPr>
            <w:tcW w:w="1008" w:type="dxa"/>
          </w:tcPr>
          <w:p w14:paraId="1C7485DA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share</w:t>
            </w:r>
          </w:p>
        </w:tc>
        <w:tc>
          <w:tcPr>
            <w:tcW w:w="1008" w:type="dxa"/>
          </w:tcPr>
          <w:p w14:paraId="2F411B83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hearte+lunge</w:t>
            </w:r>
          </w:p>
        </w:tc>
        <w:tc>
          <w:tcPr>
            <w:tcW w:w="1008" w:type="dxa"/>
          </w:tcPr>
          <w:p w14:paraId="7440507D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6.803</w:t>
            </w:r>
          </w:p>
        </w:tc>
        <w:tc>
          <w:tcPr>
            <w:tcW w:w="1008" w:type="dxa"/>
          </w:tcPr>
          <w:p w14:paraId="3DE65F37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3.301</w:t>
            </w:r>
          </w:p>
        </w:tc>
        <w:tc>
          <w:tcPr>
            <w:tcW w:w="1008" w:type="dxa"/>
          </w:tcPr>
          <w:p w14:paraId="032A19D6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14.021</w:t>
            </w:r>
          </w:p>
        </w:tc>
        <w:tc>
          <w:tcPr>
            <w:tcW w:w="1008" w:type="dxa"/>
          </w:tcPr>
          <w:p w14:paraId="37F4B005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0.0</w:t>
            </w:r>
          </w:p>
        </w:tc>
        <w:tc>
          <w:tcPr>
            <w:tcW w:w="1008" w:type="dxa"/>
          </w:tcPr>
          <w:p w14:paraId="48C56440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***</w:t>
            </w:r>
          </w:p>
        </w:tc>
        <w:tc>
          <w:tcPr>
            <w:tcW w:w="1008" w:type="dxa"/>
          </w:tcPr>
          <w:p w14:paraId="2D93A652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84.0</w:t>
            </w:r>
          </w:p>
        </w:tc>
        <w:tc>
          <w:tcPr>
            <w:tcW w:w="1008" w:type="dxa"/>
          </w:tcPr>
          <w:p w14:paraId="7EC00A5D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4</w:t>
            </w:r>
          </w:p>
        </w:tc>
      </w:tr>
      <w:tr w14:paraId="33FF5E07">
        <w:tc>
          <w:tcPr>
            <w:tcW w:w="1008" w:type="dxa"/>
            <w:shd w:val="clear" w:color="auto" w:fill="FFFFFF"/>
          </w:tcPr>
          <w:p w14:paraId="1BF1752B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share</w:t>
            </w:r>
          </w:p>
        </w:tc>
        <w:tc>
          <w:tcPr>
            <w:tcW w:w="1008" w:type="dxa"/>
            <w:shd w:val="clear" w:color="auto" w:fill="FFFFFF"/>
          </w:tcPr>
          <w:p w14:paraId="6B95241E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hearte+arthre</w:t>
            </w:r>
          </w:p>
        </w:tc>
        <w:tc>
          <w:tcPr>
            <w:tcW w:w="1008" w:type="dxa"/>
            <w:shd w:val="clear" w:color="auto" w:fill="FFFFFF"/>
          </w:tcPr>
          <w:p w14:paraId="6A77DE64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1.509</w:t>
            </w:r>
          </w:p>
        </w:tc>
        <w:tc>
          <w:tcPr>
            <w:tcW w:w="1008" w:type="dxa"/>
            <w:shd w:val="clear" w:color="auto" w:fill="FFFFFF"/>
          </w:tcPr>
          <w:p w14:paraId="6ABEA72A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1.356</w:t>
            </w:r>
          </w:p>
        </w:tc>
        <w:tc>
          <w:tcPr>
            <w:tcW w:w="1008" w:type="dxa"/>
            <w:shd w:val="clear" w:color="auto" w:fill="FFFFFF"/>
          </w:tcPr>
          <w:p w14:paraId="6009C43F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1.678</w:t>
            </w:r>
          </w:p>
        </w:tc>
        <w:tc>
          <w:tcPr>
            <w:tcW w:w="1008" w:type="dxa"/>
            <w:shd w:val="clear" w:color="auto" w:fill="FFFFFF"/>
          </w:tcPr>
          <w:p w14:paraId="6EEBF975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0.0</w:t>
            </w:r>
          </w:p>
        </w:tc>
        <w:tc>
          <w:tcPr>
            <w:tcW w:w="1008" w:type="dxa"/>
            <w:shd w:val="clear" w:color="auto" w:fill="FFFFFF"/>
          </w:tcPr>
          <w:p w14:paraId="41C22C11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***</w:t>
            </w:r>
          </w:p>
        </w:tc>
        <w:tc>
          <w:tcPr>
            <w:tcW w:w="1008" w:type="dxa"/>
            <w:shd w:val="clear" w:color="auto" w:fill="FFFFFF"/>
          </w:tcPr>
          <w:p w14:paraId="37085BEA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0</w:t>
            </w:r>
          </w:p>
        </w:tc>
        <w:tc>
          <w:tcPr>
            <w:tcW w:w="1008" w:type="dxa"/>
            <w:shd w:val="clear" w:color="auto" w:fill="FFFFFF"/>
          </w:tcPr>
          <w:p w14:paraId="5C463A0C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5</w:t>
            </w:r>
          </w:p>
        </w:tc>
      </w:tr>
      <w:tr w14:paraId="6AA1CBBD">
        <w:tc>
          <w:tcPr>
            <w:tcW w:w="1008" w:type="dxa"/>
          </w:tcPr>
          <w:p w14:paraId="7D8F5BB7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share</w:t>
            </w:r>
          </w:p>
        </w:tc>
        <w:tc>
          <w:tcPr>
            <w:tcW w:w="1008" w:type="dxa"/>
          </w:tcPr>
          <w:p w14:paraId="44BE63E1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stroke+arthre</w:t>
            </w:r>
          </w:p>
        </w:tc>
        <w:tc>
          <w:tcPr>
            <w:tcW w:w="1008" w:type="dxa"/>
          </w:tcPr>
          <w:p w14:paraId="04E48974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1.938</w:t>
            </w:r>
          </w:p>
        </w:tc>
        <w:tc>
          <w:tcPr>
            <w:tcW w:w="1008" w:type="dxa"/>
          </w:tcPr>
          <w:p w14:paraId="2CFDEC26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1.385</w:t>
            </w:r>
          </w:p>
        </w:tc>
        <w:tc>
          <w:tcPr>
            <w:tcW w:w="1008" w:type="dxa"/>
          </w:tcPr>
          <w:p w14:paraId="49C69100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2.711</w:t>
            </w:r>
          </w:p>
        </w:tc>
        <w:tc>
          <w:tcPr>
            <w:tcW w:w="1008" w:type="dxa"/>
          </w:tcPr>
          <w:p w14:paraId="4D2521EB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0.000112</w:t>
            </w:r>
          </w:p>
        </w:tc>
        <w:tc>
          <w:tcPr>
            <w:tcW w:w="1008" w:type="dxa"/>
          </w:tcPr>
          <w:p w14:paraId="58A51CE4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***</w:t>
            </w:r>
          </w:p>
        </w:tc>
        <w:tc>
          <w:tcPr>
            <w:tcW w:w="1008" w:type="dxa"/>
          </w:tcPr>
          <w:p w14:paraId="67B99905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31.9</w:t>
            </w:r>
          </w:p>
        </w:tc>
        <w:tc>
          <w:tcPr>
            <w:tcW w:w="1008" w:type="dxa"/>
          </w:tcPr>
          <w:p w14:paraId="35F6A9BE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4</w:t>
            </w:r>
          </w:p>
        </w:tc>
      </w:tr>
      <w:tr w14:paraId="629BB9DD">
        <w:tc>
          <w:tcPr>
            <w:tcW w:w="1008" w:type="dxa"/>
            <w:shd w:val="clear" w:color="auto" w:fill="FFFFFF"/>
          </w:tcPr>
          <w:p w14:paraId="10BC417D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share</w:t>
            </w:r>
          </w:p>
        </w:tc>
        <w:tc>
          <w:tcPr>
            <w:tcW w:w="1008" w:type="dxa"/>
            <w:shd w:val="clear" w:color="auto" w:fill="FFFFFF"/>
          </w:tcPr>
          <w:p w14:paraId="3D0477B9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lunge+arthre</w:t>
            </w:r>
          </w:p>
        </w:tc>
        <w:tc>
          <w:tcPr>
            <w:tcW w:w="1008" w:type="dxa"/>
            <w:shd w:val="clear" w:color="auto" w:fill="FFFFFF"/>
          </w:tcPr>
          <w:p w14:paraId="457867F6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2.08</w:t>
            </w:r>
          </w:p>
        </w:tc>
        <w:tc>
          <w:tcPr>
            <w:tcW w:w="1008" w:type="dxa"/>
            <w:shd w:val="clear" w:color="auto" w:fill="FFFFFF"/>
          </w:tcPr>
          <w:p w14:paraId="6DEB1D6E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1.621</w:t>
            </w:r>
          </w:p>
        </w:tc>
        <w:tc>
          <w:tcPr>
            <w:tcW w:w="1008" w:type="dxa"/>
            <w:shd w:val="clear" w:color="auto" w:fill="FFFFFF"/>
          </w:tcPr>
          <w:p w14:paraId="28142C03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2.67</w:t>
            </w:r>
          </w:p>
        </w:tc>
        <w:tc>
          <w:tcPr>
            <w:tcW w:w="1008" w:type="dxa"/>
            <w:shd w:val="clear" w:color="auto" w:fill="FFFFFF"/>
          </w:tcPr>
          <w:p w14:paraId="201E5599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0.0</w:t>
            </w:r>
          </w:p>
        </w:tc>
        <w:tc>
          <w:tcPr>
            <w:tcW w:w="1008" w:type="dxa"/>
            <w:shd w:val="clear" w:color="auto" w:fill="FFFFFF"/>
          </w:tcPr>
          <w:p w14:paraId="0B8BD46F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***</w:t>
            </w:r>
          </w:p>
        </w:tc>
        <w:tc>
          <w:tcPr>
            <w:tcW w:w="1008" w:type="dxa"/>
            <w:shd w:val="clear" w:color="auto" w:fill="FFFFFF"/>
          </w:tcPr>
          <w:p w14:paraId="67B99512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48.5</w:t>
            </w:r>
          </w:p>
        </w:tc>
        <w:tc>
          <w:tcPr>
            <w:tcW w:w="1008" w:type="dxa"/>
            <w:shd w:val="clear" w:color="auto" w:fill="FFFFFF"/>
          </w:tcPr>
          <w:p w14:paraId="1E4F7470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5</w:t>
            </w:r>
          </w:p>
        </w:tc>
      </w:tr>
      <w:tr w14:paraId="76A2C890">
        <w:tc>
          <w:tcPr>
            <w:tcW w:w="1008" w:type="dxa"/>
          </w:tcPr>
          <w:p w14:paraId="0B4BF014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share</w:t>
            </w:r>
          </w:p>
        </w:tc>
        <w:tc>
          <w:tcPr>
            <w:tcW w:w="1008" w:type="dxa"/>
          </w:tcPr>
          <w:p w14:paraId="69E65061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hibpe+diabe+cancre</w:t>
            </w:r>
          </w:p>
        </w:tc>
        <w:tc>
          <w:tcPr>
            <w:tcW w:w="1008" w:type="dxa"/>
          </w:tcPr>
          <w:p w14:paraId="63B6B38D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2.601</w:t>
            </w:r>
          </w:p>
        </w:tc>
        <w:tc>
          <w:tcPr>
            <w:tcW w:w="1008" w:type="dxa"/>
          </w:tcPr>
          <w:p w14:paraId="5792FBA6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1.992</w:t>
            </w:r>
          </w:p>
        </w:tc>
        <w:tc>
          <w:tcPr>
            <w:tcW w:w="1008" w:type="dxa"/>
          </w:tcPr>
          <w:p w14:paraId="13F045CA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3.398</w:t>
            </w:r>
          </w:p>
        </w:tc>
        <w:tc>
          <w:tcPr>
            <w:tcW w:w="1008" w:type="dxa"/>
          </w:tcPr>
          <w:p w14:paraId="1E32C46C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0.0</w:t>
            </w:r>
          </w:p>
        </w:tc>
        <w:tc>
          <w:tcPr>
            <w:tcW w:w="1008" w:type="dxa"/>
          </w:tcPr>
          <w:p w14:paraId="6410791A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***</w:t>
            </w:r>
          </w:p>
        </w:tc>
        <w:tc>
          <w:tcPr>
            <w:tcW w:w="1008" w:type="dxa"/>
          </w:tcPr>
          <w:p w14:paraId="6CAACB8F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0</w:t>
            </w:r>
          </w:p>
        </w:tc>
        <w:tc>
          <w:tcPr>
            <w:tcW w:w="1008" w:type="dxa"/>
          </w:tcPr>
          <w:p w14:paraId="0280E385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4</w:t>
            </w:r>
          </w:p>
        </w:tc>
      </w:tr>
      <w:tr w14:paraId="12D47E95">
        <w:tc>
          <w:tcPr>
            <w:tcW w:w="1008" w:type="dxa"/>
            <w:shd w:val="clear" w:color="auto" w:fill="FFFFFF"/>
          </w:tcPr>
          <w:p w14:paraId="411A44A1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share</w:t>
            </w:r>
          </w:p>
        </w:tc>
        <w:tc>
          <w:tcPr>
            <w:tcW w:w="1008" w:type="dxa"/>
            <w:shd w:val="clear" w:color="auto" w:fill="FFFFFF"/>
          </w:tcPr>
          <w:p w14:paraId="38FE6A12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hibpe+diabe+hearte</w:t>
            </w:r>
          </w:p>
        </w:tc>
        <w:tc>
          <w:tcPr>
            <w:tcW w:w="1008" w:type="dxa"/>
            <w:shd w:val="clear" w:color="auto" w:fill="FFFFFF"/>
          </w:tcPr>
          <w:p w14:paraId="543D7967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2.458</w:t>
            </w:r>
          </w:p>
        </w:tc>
        <w:tc>
          <w:tcPr>
            <w:tcW w:w="1008" w:type="dxa"/>
            <w:shd w:val="clear" w:color="auto" w:fill="FFFFFF"/>
          </w:tcPr>
          <w:p w14:paraId="1B31A9AC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1.415</w:t>
            </w:r>
          </w:p>
        </w:tc>
        <w:tc>
          <w:tcPr>
            <w:tcW w:w="1008" w:type="dxa"/>
            <w:shd w:val="clear" w:color="auto" w:fill="FFFFFF"/>
          </w:tcPr>
          <w:p w14:paraId="28839882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4.272</w:t>
            </w:r>
          </w:p>
        </w:tc>
        <w:tc>
          <w:tcPr>
            <w:tcW w:w="1008" w:type="dxa"/>
            <w:shd w:val="clear" w:color="auto" w:fill="FFFFFF"/>
          </w:tcPr>
          <w:p w14:paraId="1032A4F2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0.001417</w:t>
            </w:r>
          </w:p>
        </w:tc>
        <w:tc>
          <w:tcPr>
            <w:tcW w:w="1008" w:type="dxa"/>
            <w:shd w:val="clear" w:color="auto" w:fill="FFFFFF"/>
          </w:tcPr>
          <w:p w14:paraId="5A19AF53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**</w:t>
            </w:r>
          </w:p>
        </w:tc>
        <w:tc>
          <w:tcPr>
            <w:tcW w:w="1008" w:type="dxa"/>
            <w:shd w:val="clear" w:color="auto" w:fill="FFFFFF"/>
          </w:tcPr>
          <w:p w14:paraId="4025591D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78.1</w:t>
            </w:r>
          </w:p>
        </w:tc>
        <w:tc>
          <w:tcPr>
            <w:tcW w:w="1008" w:type="dxa"/>
            <w:shd w:val="clear" w:color="auto" w:fill="FFFFFF"/>
          </w:tcPr>
          <w:p w14:paraId="519E5D60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5</w:t>
            </w:r>
          </w:p>
        </w:tc>
      </w:tr>
      <w:tr w14:paraId="3534E9DF">
        <w:tc>
          <w:tcPr>
            <w:tcW w:w="1008" w:type="dxa"/>
          </w:tcPr>
          <w:p w14:paraId="6CFD98F3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share</w:t>
            </w:r>
          </w:p>
        </w:tc>
        <w:tc>
          <w:tcPr>
            <w:tcW w:w="1008" w:type="dxa"/>
          </w:tcPr>
          <w:p w14:paraId="7449FD7F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hibpe+diabe+stroke</w:t>
            </w:r>
          </w:p>
        </w:tc>
        <w:tc>
          <w:tcPr>
            <w:tcW w:w="1008" w:type="dxa"/>
          </w:tcPr>
          <w:p w14:paraId="7F32A15E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3.512</w:t>
            </w:r>
          </w:p>
        </w:tc>
        <w:tc>
          <w:tcPr>
            <w:tcW w:w="1008" w:type="dxa"/>
          </w:tcPr>
          <w:p w14:paraId="37161BA1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2.412</w:t>
            </w:r>
          </w:p>
        </w:tc>
        <w:tc>
          <w:tcPr>
            <w:tcW w:w="1008" w:type="dxa"/>
          </w:tcPr>
          <w:p w14:paraId="32C4BD54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5.112</w:t>
            </w:r>
          </w:p>
        </w:tc>
        <w:tc>
          <w:tcPr>
            <w:tcW w:w="1008" w:type="dxa"/>
          </w:tcPr>
          <w:p w14:paraId="1ECD4E91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0.0</w:t>
            </w:r>
          </w:p>
        </w:tc>
        <w:tc>
          <w:tcPr>
            <w:tcW w:w="1008" w:type="dxa"/>
          </w:tcPr>
          <w:p w14:paraId="45E4D9F0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***</w:t>
            </w:r>
          </w:p>
        </w:tc>
        <w:tc>
          <w:tcPr>
            <w:tcW w:w="1008" w:type="dxa"/>
          </w:tcPr>
          <w:p w14:paraId="2D16179B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37.6</w:t>
            </w:r>
          </w:p>
        </w:tc>
        <w:tc>
          <w:tcPr>
            <w:tcW w:w="1008" w:type="dxa"/>
          </w:tcPr>
          <w:p w14:paraId="2C4DF984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5</w:t>
            </w:r>
          </w:p>
        </w:tc>
      </w:tr>
      <w:tr w14:paraId="5143EE49">
        <w:tc>
          <w:tcPr>
            <w:tcW w:w="1008" w:type="dxa"/>
            <w:shd w:val="clear" w:color="auto" w:fill="FFFFFF"/>
          </w:tcPr>
          <w:p w14:paraId="4280EACA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share</w:t>
            </w:r>
          </w:p>
        </w:tc>
        <w:tc>
          <w:tcPr>
            <w:tcW w:w="1008" w:type="dxa"/>
            <w:shd w:val="clear" w:color="auto" w:fill="FFFFFF"/>
          </w:tcPr>
          <w:p w14:paraId="184D3758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hibpe+diabe+lunge</w:t>
            </w:r>
          </w:p>
        </w:tc>
        <w:tc>
          <w:tcPr>
            <w:tcW w:w="1008" w:type="dxa"/>
            <w:shd w:val="clear" w:color="auto" w:fill="FFFFFF"/>
          </w:tcPr>
          <w:p w14:paraId="70AA75E1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3.862</w:t>
            </w:r>
          </w:p>
        </w:tc>
        <w:tc>
          <w:tcPr>
            <w:tcW w:w="1008" w:type="dxa"/>
            <w:shd w:val="clear" w:color="auto" w:fill="FFFFFF"/>
          </w:tcPr>
          <w:p w14:paraId="72BF50F4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1.671</w:t>
            </w:r>
          </w:p>
        </w:tc>
        <w:tc>
          <w:tcPr>
            <w:tcW w:w="1008" w:type="dxa"/>
            <w:shd w:val="clear" w:color="auto" w:fill="FFFFFF"/>
          </w:tcPr>
          <w:p w14:paraId="7A21457D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8.927</w:t>
            </w:r>
          </w:p>
        </w:tc>
        <w:tc>
          <w:tcPr>
            <w:tcW w:w="1008" w:type="dxa"/>
            <w:shd w:val="clear" w:color="auto" w:fill="FFFFFF"/>
          </w:tcPr>
          <w:p w14:paraId="4B0B74ED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0.001575</w:t>
            </w:r>
          </w:p>
        </w:tc>
        <w:tc>
          <w:tcPr>
            <w:tcW w:w="1008" w:type="dxa"/>
            <w:shd w:val="clear" w:color="auto" w:fill="FFFFFF"/>
          </w:tcPr>
          <w:p w14:paraId="549FE4D2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**</w:t>
            </w:r>
          </w:p>
        </w:tc>
        <w:tc>
          <w:tcPr>
            <w:tcW w:w="1008" w:type="dxa"/>
            <w:shd w:val="clear" w:color="auto" w:fill="FFFFFF"/>
          </w:tcPr>
          <w:p w14:paraId="739B1648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71.1</w:t>
            </w:r>
          </w:p>
        </w:tc>
        <w:tc>
          <w:tcPr>
            <w:tcW w:w="1008" w:type="dxa"/>
            <w:shd w:val="clear" w:color="auto" w:fill="FFFFFF"/>
          </w:tcPr>
          <w:p w14:paraId="4473C868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5</w:t>
            </w:r>
          </w:p>
        </w:tc>
      </w:tr>
      <w:tr w14:paraId="083684C1">
        <w:tc>
          <w:tcPr>
            <w:tcW w:w="1008" w:type="dxa"/>
          </w:tcPr>
          <w:p w14:paraId="72B7CDB1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share</w:t>
            </w:r>
          </w:p>
        </w:tc>
        <w:tc>
          <w:tcPr>
            <w:tcW w:w="1008" w:type="dxa"/>
          </w:tcPr>
          <w:p w14:paraId="7903FA1A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hibpe+diabe+arthre</w:t>
            </w:r>
          </w:p>
        </w:tc>
        <w:tc>
          <w:tcPr>
            <w:tcW w:w="1008" w:type="dxa"/>
          </w:tcPr>
          <w:p w14:paraId="5720BD96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1.979</w:t>
            </w:r>
          </w:p>
        </w:tc>
        <w:tc>
          <w:tcPr>
            <w:tcW w:w="1008" w:type="dxa"/>
          </w:tcPr>
          <w:p w14:paraId="0BE79218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1.357</w:t>
            </w:r>
          </w:p>
        </w:tc>
        <w:tc>
          <w:tcPr>
            <w:tcW w:w="1008" w:type="dxa"/>
          </w:tcPr>
          <w:p w14:paraId="257CF68E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2.885</w:t>
            </w:r>
          </w:p>
        </w:tc>
        <w:tc>
          <w:tcPr>
            <w:tcW w:w="1008" w:type="dxa"/>
          </w:tcPr>
          <w:p w14:paraId="13D93FD9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0.00039</w:t>
            </w:r>
          </w:p>
        </w:tc>
        <w:tc>
          <w:tcPr>
            <w:tcW w:w="1008" w:type="dxa"/>
          </w:tcPr>
          <w:p w14:paraId="18B710ED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***</w:t>
            </w:r>
          </w:p>
        </w:tc>
        <w:tc>
          <w:tcPr>
            <w:tcW w:w="1008" w:type="dxa"/>
          </w:tcPr>
          <w:p w14:paraId="32237686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78.8</w:t>
            </w:r>
          </w:p>
        </w:tc>
        <w:tc>
          <w:tcPr>
            <w:tcW w:w="1008" w:type="dxa"/>
          </w:tcPr>
          <w:p w14:paraId="69F0B076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5</w:t>
            </w:r>
          </w:p>
        </w:tc>
      </w:tr>
      <w:tr w14:paraId="59C1E929">
        <w:tc>
          <w:tcPr>
            <w:tcW w:w="1008" w:type="dxa"/>
            <w:shd w:val="clear" w:color="auto" w:fill="FFFFFF"/>
          </w:tcPr>
          <w:p w14:paraId="77632D34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share</w:t>
            </w:r>
          </w:p>
        </w:tc>
        <w:tc>
          <w:tcPr>
            <w:tcW w:w="1008" w:type="dxa"/>
            <w:shd w:val="clear" w:color="auto" w:fill="FFFFFF"/>
          </w:tcPr>
          <w:p w14:paraId="5BDBFC8A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hibpe+cancre+hearte</w:t>
            </w:r>
          </w:p>
        </w:tc>
        <w:tc>
          <w:tcPr>
            <w:tcW w:w="1008" w:type="dxa"/>
            <w:shd w:val="clear" w:color="auto" w:fill="FFFFFF"/>
          </w:tcPr>
          <w:p w14:paraId="2BA59F98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3.322</w:t>
            </w:r>
          </w:p>
        </w:tc>
        <w:tc>
          <w:tcPr>
            <w:tcW w:w="1008" w:type="dxa"/>
            <w:shd w:val="clear" w:color="auto" w:fill="FFFFFF"/>
          </w:tcPr>
          <w:p w14:paraId="1C94E747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1.724</w:t>
            </w:r>
          </w:p>
        </w:tc>
        <w:tc>
          <w:tcPr>
            <w:tcW w:w="1008" w:type="dxa"/>
            <w:shd w:val="clear" w:color="auto" w:fill="FFFFFF"/>
          </w:tcPr>
          <w:p w14:paraId="72DBD0E2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6.399</w:t>
            </w:r>
          </w:p>
        </w:tc>
        <w:tc>
          <w:tcPr>
            <w:tcW w:w="1008" w:type="dxa"/>
            <w:shd w:val="clear" w:color="auto" w:fill="FFFFFF"/>
          </w:tcPr>
          <w:p w14:paraId="2AE4495B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0.000333</w:t>
            </w:r>
          </w:p>
        </w:tc>
        <w:tc>
          <w:tcPr>
            <w:tcW w:w="1008" w:type="dxa"/>
            <w:shd w:val="clear" w:color="auto" w:fill="FFFFFF"/>
          </w:tcPr>
          <w:p w14:paraId="279AC168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***</w:t>
            </w:r>
          </w:p>
        </w:tc>
        <w:tc>
          <w:tcPr>
            <w:tcW w:w="1008" w:type="dxa"/>
            <w:shd w:val="clear" w:color="auto" w:fill="FFFFFF"/>
          </w:tcPr>
          <w:p w14:paraId="1DC0352D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44.0</w:t>
            </w:r>
          </w:p>
        </w:tc>
        <w:tc>
          <w:tcPr>
            <w:tcW w:w="1008" w:type="dxa"/>
            <w:shd w:val="clear" w:color="auto" w:fill="FFFFFF"/>
          </w:tcPr>
          <w:p w14:paraId="01F1DA22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4</w:t>
            </w:r>
          </w:p>
        </w:tc>
      </w:tr>
      <w:tr w14:paraId="63CCDBC5">
        <w:tc>
          <w:tcPr>
            <w:tcW w:w="1008" w:type="dxa"/>
          </w:tcPr>
          <w:p w14:paraId="371F918E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share</w:t>
            </w:r>
          </w:p>
        </w:tc>
        <w:tc>
          <w:tcPr>
            <w:tcW w:w="1008" w:type="dxa"/>
          </w:tcPr>
          <w:p w14:paraId="651180DA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hibpe+cancre+arthre</w:t>
            </w:r>
          </w:p>
        </w:tc>
        <w:tc>
          <w:tcPr>
            <w:tcW w:w="1008" w:type="dxa"/>
          </w:tcPr>
          <w:p w14:paraId="7CBD52A2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1.838</w:t>
            </w:r>
          </w:p>
        </w:tc>
        <w:tc>
          <w:tcPr>
            <w:tcW w:w="1008" w:type="dxa"/>
          </w:tcPr>
          <w:p w14:paraId="2AC07977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1.605</w:t>
            </w:r>
          </w:p>
        </w:tc>
        <w:tc>
          <w:tcPr>
            <w:tcW w:w="1008" w:type="dxa"/>
          </w:tcPr>
          <w:p w14:paraId="1F17F62B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2.105</w:t>
            </w:r>
          </w:p>
        </w:tc>
        <w:tc>
          <w:tcPr>
            <w:tcW w:w="1008" w:type="dxa"/>
          </w:tcPr>
          <w:p w14:paraId="0B52B7AB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0.0</w:t>
            </w:r>
          </w:p>
        </w:tc>
        <w:tc>
          <w:tcPr>
            <w:tcW w:w="1008" w:type="dxa"/>
          </w:tcPr>
          <w:p w14:paraId="6868B381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***</w:t>
            </w:r>
          </w:p>
        </w:tc>
        <w:tc>
          <w:tcPr>
            <w:tcW w:w="1008" w:type="dxa"/>
          </w:tcPr>
          <w:p w14:paraId="325DFEF2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0</w:t>
            </w:r>
          </w:p>
        </w:tc>
        <w:tc>
          <w:tcPr>
            <w:tcW w:w="1008" w:type="dxa"/>
          </w:tcPr>
          <w:p w14:paraId="11AB7788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5</w:t>
            </w:r>
          </w:p>
        </w:tc>
      </w:tr>
      <w:tr w14:paraId="5295CD78">
        <w:tc>
          <w:tcPr>
            <w:tcW w:w="1008" w:type="dxa"/>
            <w:shd w:val="clear" w:color="auto" w:fill="FFFFFF"/>
          </w:tcPr>
          <w:p w14:paraId="3EAC9B0D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share</w:t>
            </w:r>
          </w:p>
        </w:tc>
        <w:tc>
          <w:tcPr>
            <w:tcW w:w="1008" w:type="dxa"/>
            <w:shd w:val="clear" w:color="auto" w:fill="FFFFFF"/>
          </w:tcPr>
          <w:p w14:paraId="3617B2D2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hibpe+hearte+stroke</w:t>
            </w:r>
          </w:p>
        </w:tc>
        <w:tc>
          <w:tcPr>
            <w:tcW w:w="1008" w:type="dxa"/>
            <w:shd w:val="clear" w:color="auto" w:fill="FFFFFF"/>
          </w:tcPr>
          <w:p w14:paraId="47144E96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3.23</w:t>
            </w:r>
          </w:p>
        </w:tc>
        <w:tc>
          <w:tcPr>
            <w:tcW w:w="1008" w:type="dxa"/>
            <w:shd w:val="clear" w:color="auto" w:fill="FFFFFF"/>
          </w:tcPr>
          <w:p w14:paraId="59B22B27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2.172</w:t>
            </w:r>
          </w:p>
        </w:tc>
        <w:tc>
          <w:tcPr>
            <w:tcW w:w="1008" w:type="dxa"/>
            <w:shd w:val="clear" w:color="auto" w:fill="FFFFFF"/>
          </w:tcPr>
          <w:p w14:paraId="3D2C5916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4.804</w:t>
            </w:r>
          </w:p>
        </w:tc>
        <w:tc>
          <w:tcPr>
            <w:tcW w:w="1008" w:type="dxa"/>
            <w:shd w:val="clear" w:color="auto" w:fill="FFFFFF"/>
          </w:tcPr>
          <w:p w14:paraId="3041EE40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0.0</w:t>
            </w:r>
          </w:p>
        </w:tc>
        <w:tc>
          <w:tcPr>
            <w:tcW w:w="1008" w:type="dxa"/>
            <w:shd w:val="clear" w:color="auto" w:fill="FFFFFF"/>
          </w:tcPr>
          <w:p w14:paraId="0BF9D7F0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***</w:t>
            </w:r>
          </w:p>
        </w:tc>
        <w:tc>
          <w:tcPr>
            <w:tcW w:w="1008" w:type="dxa"/>
            <w:shd w:val="clear" w:color="auto" w:fill="FFFFFF"/>
          </w:tcPr>
          <w:p w14:paraId="72BA5991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32.9</w:t>
            </w:r>
          </w:p>
        </w:tc>
        <w:tc>
          <w:tcPr>
            <w:tcW w:w="1008" w:type="dxa"/>
            <w:shd w:val="clear" w:color="auto" w:fill="FFFFFF"/>
          </w:tcPr>
          <w:p w14:paraId="43BEDEE6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5</w:t>
            </w:r>
          </w:p>
        </w:tc>
      </w:tr>
      <w:tr w14:paraId="3867D42C">
        <w:tc>
          <w:tcPr>
            <w:tcW w:w="1008" w:type="dxa"/>
          </w:tcPr>
          <w:p w14:paraId="4256E11D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share</w:t>
            </w:r>
          </w:p>
        </w:tc>
        <w:tc>
          <w:tcPr>
            <w:tcW w:w="1008" w:type="dxa"/>
          </w:tcPr>
          <w:p w14:paraId="7DC38EDD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hibpe+hearte+lunge</w:t>
            </w:r>
          </w:p>
        </w:tc>
        <w:tc>
          <w:tcPr>
            <w:tcW w:w="1008" w:type="dxa"/>
          </w:tcPr>
          <w:p w14:paraId="2DDF3044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3.506</w:t>
            </w:r>
          </w:p>
        </w:tc>
        <w:tc>
          <w:tcPr>
            <w:tcW w:w="1008" w:type="dxa"/>
          </w:tcPr>
          <w:p w14:paraId="677F79E9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2.76</w:t>
            </w:r>
          </w:p>
        </w:tc>
        <w:tc>
          <w:tcPr>
            <w:tcW w:w="1008" w:type="dxa"/>
          </w:tcPr>
          <w:p w14:paraId="6EFE7158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4.452</w:t>
            </w:r>
          </w:p>
        </w:tc>
        <w:tc>
          <w:tcPr>
            <w:tcW w:w="1008" w:type="dxa"/>
          </w:tcPr>
          <w:p w14:paraId="02A0E6D5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0.0</w:t>
            </w:r>
          </w:p>
        </w:tc>
        <w:tc>
          <w:tcPr>
            <w:tcW w:w="1008" w:type="dxa"/>
          </w:tcPr>
          <w:p w14:paraId="7BA5365C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***</w:t>
            </w:r>
          </w:p>
        </w:tc>
        <w:tc>
          <w:tcPr>
            <w:tcW w:w="1008" w:type="dxa"/>
          </w:tcPr>
          <w:p w14:paraId="3CC0085C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0</w:t>
            </w:r>
          </w:p>
        </w:tc>
        <w:tc>
          <w:tcPr>
            <w:tcW w:w="1008" w:type="dxa"/>
          </w:tcPr>
          <w:p w14:paraId="1E67FDF9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5</w:t>
            </w:r>
          </w:p>
        </w:tc>
      </w:tr>
      <w:tr w14:paraId="293A41A9">
        <w:tc>
          <w:tcPr>
            <w:tcW w:w="1008" w:type="dxa"/>
            <w:shd w:val="clear" w:color="auto" w:fill="FFFFFF"/>
          </w:tcPr>
          <w:p w14:paraId="647FCD62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share</w:t>
            </w:r>
          </w:p>
        </w:tc>
        <w:tc>
          <w:tcPr>
            <w:tcW w:w="1008" w:type="dxa"/>
            <w:shd w:val="clear" w:color="auto" w:fill="FFFFFF"/>
          </w:tcPr>
          <w:p w14:paraId="03D4C1C4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hibpe+hearte+arthre</w:t>
            </w:r>
          </w:p>
        </w:tc>
        <w:tc>
          <w:tcPr>
            <w:tcW w:w="1008" w:type="dxa"/>
            <w:shd w:val="clear" w:color="auto" w:fill="FFFFFF"/>
          </w:tcPr>
          <w:p w14:paraId="7FEFB7ED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1.992</w:t>
            </w:r>
          </w:p>
        </w:tc>
        <w:tc>
          <w:tcPr>
            <w:tcW w:w="1008" w:type="dxa"/>
            <w:shd w:val="clear" w:color="auto" w:fill="FFFFFF"/>
          </w:tcPr>
          <w:p w14:paraId="18209E46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1.479</w:t>
            </w:r>
          </w:p>
        </w:tc>
        <w:tc>
          <w:tcPr>
            <w:tcW w:w="1008" w:type="dxa"/>
            <w:shd w:val="clear" w:color="auto" w:fill="FFFFFF"/>
          </w:tcPr>
          <w:p w14:paraId="60E0850B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2.682</w:t>
            </w:r>
          </w:p>
        </w:tc>
        <w:tc>
          <w:tcPr>
            <w:tcW w:w="1008" w:type="dxa"/>
            <w:shd w:val="clear" w:color="auto" w:fill="FFFFFF"/>
          </w:tcPr>
          <w:p w14:paraId="1FBA156B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6e-06</w:t>
            </w:r>
          </w:p>
        </w:tc>
        <w:tc>
          <w:tcPr>
            <w:tcW w:w="1008" w:type="dxa"/>
            <w:shd w:val="clear" w:color="auto" w:fill="FFFFFF"/>
          </w:tcPr>
          <w:p w14:paraId="4309CC55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***</w:t>
            </w:r>
          </w:p>
        </w:tc>
        <w:tc>
          <w:tcPr>
            <w:tcW w:w="1008" w:type="dxa"/>
            <w:shd w:val="clear" w:color="auto" w:fill="FFFFFF"/>
          </w:tcPr>
          <w:p w14:paraId="3C99887D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69.1</w:t>
            </w:r>
          </w:p>
        </w:tc>
        <w:tc>
          <w:tcPr>
            <w:tcW w:w="1008" w:type="dxa"/>
            <w:shd w:val="clear" w:color="auto" w:fill="FFFFFF"/>
          </w:tcPr>
          <w:p w14:paraId="614092B1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5</w:t>
            </w:r>
          </w:p>
        </w:tc>
      </w:tr>
      <w:tr w14:paraId="7E9A64B5">
        <w:tc>
          <w:tcPr>
            <w:tcW w:w="1008" w:type="dxa"/>
          </w:tcPr>
          <w:p w14:paraId="3A25C283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share</w:t>
            </w:r>
          </w:p>
        </w:tc>
        <w:tc>
          <w:tcPr>
            <w:tcW w:w="1008" w:type="dxa"/>
          </w:tcPr>
          <w:p w14:paraId="4F5326F2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hibpe+stroke+arthre</w:t>
            </w:r>
          </w:p>
        </w:tc>
        <w:tc>
          <w:tcPr>
            <w:tcW w:w="1008" w:type="dxa"/>
          </w:tcPr>
          <w:p w14:paraId="0D4D40CF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2.224</w:t>
            </w:r>
          </w:p>
        </w:tc>
        <w:tc>
          <w:tcPr>
            <w:tcW w:w="1008" w:type="dxa"/>
          </w:tcPr>
          <w:p w14:paraId="583E1D76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1.912</w:t>
            </w:r>
          </w:p>
        </w:tc>
        <w:tc>
          <w:tcPr>
            <w:tcW w:w="1008" w:type="dxa"/>
          </w:tcPr>
          <w:p w14:paraId="06ED2D57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2.587</w:t>
            </w:r>
          </w:p>
        </w:tc>
        <w:tc>
          <w:tcPr>
            <w:tcW w:w="1008" w:type="dxa"/>
          </w:tcPr>
          <w:p w14:paraId="3D067EBF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0.0</w:t>
            </w:r>
          </w:p>
        </w:tc>
        <w:tc>
          <w:tcPr>
            <w:tcW w:w="1008" w:type="dxa"/>
          </w:tcPr>
          <w:p w14:paraId="6E65B17B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***</w:t>
            </w:r>
          </w:p>
        </w:tc>
        <w:tc>
          <w:tcPr>
            <w:tcW w:w="1008" w:type="dxa"/>
          </w:tcPr>
          <w:p w14:paraId="7EAA4AFA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0</w:t>
            </w:r>
          </w:p>
        </w:tc>
        <w:tc>
          <w:tcPr>
            <w:tcW w:w="1008" w:type="dxa"/>
          </w:tcPr>
          <w:p w14:paraId="05114F1B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5</w:t>
            </w:r>
          </w:p>
        </w:tc>
      </w:tr>
      <w:tr w14:paraId="4086DCC3">
        <w:tc>
          <w:tcPr>
            <w:tcW w:w="1008" w:type="dxa"/>
            <w:shd w:val="clear" w:color="auto" w:fill="FFFFFF"/>
          </w:tcPr>
          <w:p w14:paraId="62461469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share</w:t>
            </w:r>
          </w:p>
        </w:tc>
        <w:tc>
          <w:tcPr>
            <w:tcW w:w="1008" w:type="dxa"/>
            <w:shd w:val="clear" w:color="auto" w:fill="FFFFFF"/>
          </w:tcPr>
          <w:p w14:paraId="52EFD020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hibpe+lunge+arthre</w:t>
            </w:r>
          </w:p>
        </w:tc>
        <w:tc>
          <w:tcPr>
            <w:tcW w:w="1008" w:type="dxa"/>
            <w:shd w:val="clear" w:color="auto" w:fill="FFFFFF"/>
          </w:tcPr>
          <w:p w14:paraId="5C9769C0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2.41</w:t>
            </w:r>
          </w:p>
        </w:tc>
        <w:tc>
          <w:tcPr>
            <w:tcW w:w="1008" w:type="dxa"/>
            <w:shd w:val="clear" w:color="auto" w:fill="FFFFFF"/>
          </w:tcPr>
          <w:p w14:paraId="5FCDF98B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2.08</w:t>
            </w:r>
          </w:p>
        </w:tc>
        <w:tc>
          <w:tcPr>
            <w:tcW w:w="1008" w:type="dxa"/>
            <w:shd w:val="clear" w:color="auto" w:fill="FFFFFF"/>
          </w:tcPr>
          <w:p w14:paraId="4E27E6DE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2.793</w:t>
            </w:r>
          </w:p>
        </w:tc>
        <w:tc>
          <w:tcPr>
            <w:tcW w:w="1008" w:type="dxa"/>
            <w:shd w:val="clear" w:color="auto" w:fill="FFFFFF"/>
          </w:tcPr>
          <w:p w14:paraId="24B03F23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0.0</w:t>
            </w:r>
          </w:p>
        </w:tc>
        <w:tc>
          <w:tcPr>
            <w:tcW w:w="1008" w:type="dxa"/>
            <w:shd w:val="clear" w:color="auto" w:fill="FFFFFF"/>
          </w:tcPr>
          <w:p w14:paraId="2D83FDD1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***</w:t>
            </w:r>
          </w:p>
        </w:tc>
        <w:tc>
          <w:tcPr>
            <w:tcW w:w="1008" w:type="dxa"/>
            <w:shd w:val="clear" w:color="auto" w:fill="FFFFFF"/>
          </w:tcPr>
          <w:p w14:paraId="05E5E137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0</w:t>
            </w:r>
          </w:p>
        </w:tc>
        <w:tc>
          <w:tcPr>
            <w:tcW w:w="1008" w:type="dxa"/>
            <w:shd w:val="clear" w:color="auto" w:fill="FFFFFF"/>
          </w:tcPr>
          <w:p w14:paraId="17E5DFC7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5</w:t>
            </w:r>
          </w:p>
        </w:tc>
      </w:tr>
      <w:tr w14:paraId="7CA43E9D">
        <w:tc>
          <w:tcPr>
            <w:tcW w:w="1008" w:type="dxa"/>
          </w:tcPr>
          <w:p w14:paraId="2E6C36EC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share</w:t>
            </w:r>
          </w:p>
        </w:tc>
        <w:tc>
          <w:tcPr>
            <w:tcW w:w="1008" w:type="dxa"/>
          </w:tcPr>
          <w:p w14:paraId="7FCF281A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diabe+hearte+arthre</w:t>
            </w:r>
          </w:p>
        </w:tc>
        <w:tc>
          <w:tcPr>
            <w:tcW w:w="1008" w:type="dxa"/>
          </w:tcPr>
          <w:p w14:paraId="524617A3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2.226</w:t>
            </w:r>
          </w:p>
        </w:tc>
        <w:tc>
          <w:tcPr>
            <w:tcW w:w="1008" w:type="dxa"/>
          </w:tcPr>
          <w:p w14:paraId="069704DA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0.962</w:t>
            </w:r>
          </w:p>
        </w:tc>
        <w:tc>
          <w:tcPr>
            <w:tcW w:w="1008" w:type="dxa"/>
          </w:tcPr>
          <w:p w14:paraId="317A460F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5.152</w:t>
            </w:r>
          </w:p>
        </w:tc>
        <w:tc>
          <w:tcPr>
            <w:tcW w:w="1008" w:type="dxa"/>
          </w:tcPr>
          <w:p w14:paraId="6E089C01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0.06152</w:t>
            </w:r>
          </w:p>
        </w:tc>
        <w:tc>
          <w:tcPr>
            <w:tcW w:w="1008" w:type="dxa"/>
          </w:tcPr>
          <w:p w14:paraId="5FB2F0AB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ns</w:t>
            </w:r>
          </w:p>
        </w:tc>
        <w:tc>
          <w:tcPr>
            <w:tcW w:w="1008" w:type="dxa"/>
          </w:tcPr>
          <w:p w14:paraId="0DFC4DAF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74.9</w:t>
            </w:r>
          </w:p>
        </w:tc>
        <w:tc>
          <w:tcPr>
            <w:tcW w:w="1008" w:type="dxa"/>
          </w:tcPr>
          <w:p w14:paraId="2C27A55C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4</w:t>
            </w:r>
          </w:p>
        </w:tc>
      </w:tr>
      <w:tr w14:paraId="5C0715C7">
        <w:tc>
          <w:tcPr>
            <w:tcW w:w="1008" w:type="dxa"/>
            <w:shd w:val="clear" w:color="auto" w:fill="FFFFFF"/>
          </w:tcPr>
          <w:p w14:paraId="5E285BF3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share</w:t>
            </w:r>
          </w:p>
        </w:tc>
        <w:tc>
          <w:tcPr>
            <w:tcW w:w="1008" w:type="dxa"/>
            <w:shd w:val="clear" w:color="auto" w:fill="FFFFFF"/>
          </w:tcPr>
          <w:p w14:paraId="4E3847F9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diabe+lunge+arthre</w:t>
            </w:r>
          </w:p>
        </w:tc>
        <w:tc>
          <w:tcPr>
            <w:tcW w:w="1008" w:type="dxa"/>
            <w:shd w:val="clear" w:color="auto" w:fill="FFFFFF"/>
          </w:tcPr>
          <w:p w14:paraId="01526D21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3.216</w:t>
            </w:r>
          </w:p>
        </w:tc>
        <w:tc>
          <w:tcPr>
            <w:tcW w:w="1008" w:type="dxa"/>
            <w:shd w:val="clear" w:color="auto" w:fill="FFFFFF"/>
          </w:tcPr>
          <w:p w14:paraId="2228D46C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1.663</w:t>
            </w:r>
          </w:p>
        </w:tc>
        <w:tc>
          <w:tcPr>
            <w:tcW w:w="1008" w:type="dxa"/>
            <w:shd w:val="clear" w:color="auto" w:fill="FFFFFF"/>
          </w:tcPr>
          <w:p w14:paraId="30646757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6.22</w:t>
            </w:r>
          </w:p>
        </w:tc>
        <w:tc>
          <w:tcPr>
            <w:tcW w:w="1008" w:type="dxa"/>
            <w:shd w:val="clear" w:color="auto" w:fill="FFFFFF"/>
          </w:tcPr>
          <w:p w14:paraId="1229375D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0.000519</w:t>
            </w:r>
          </w:p>
        </w:tc>
        <w:tc>
          <w:tcPr>
            <w:tcW w:w="1008" w:type="dxa"/>
            <w:shd w:val="clear" w:color="auto" w:fill="FFFFFF"/>
          </w:tcPr>
          <w:p w14:paraId="0FAB9DE8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***</w:t>
            </w:r>
          </w:p>
        </w:tc>
        <w:tc>
          <w:tcPr>
            <w:tcW w:w="1008" w:type="dxa"/>
            <w:shd w:val="clear" w:color="auto" w:fill="FFFFFF"/>
          </w:tcPr>
          <w:p w14:paraId="79DFFEBE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23.1</w:t>
            </w:r>
          </w:p>
        </w:tc>
        <w:tc>
          <w:tcPr>
            <w:tcW w:w="1008" w:type="dxa"/>
            <w:shd w:val="clear" w:color="auto" w:fill="FFFFFF"/>
          </w:tcPr>
          <w:p w14:paraId="151D7A5B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3</w:t>
            </w:r>
          </w:p>
        </w:tc>
      </w:tr>
      <w:tr w14:paraId="48A2FBCC">
        <w:tc>
          <w:tcPr>
            <w:tcW w:w="1008" w:type="dxa"/>
          </w:tcPr>
          <w:p w14:paraId="23FE3CD6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share</w:t>
            </w:r>
          </w:p>
        </w:tc>
        <w:tc>
          <w:tcPr>
            <w:tcW w:w="1008" w:type="dxa"/>
          </w:tcPr>
          <w:p w14:paraId="2E97F596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hearte+stroke+arthre</w:t>
            </w:r>
          </w:p>
        </w:tc>
        <w:tc>
          <w:tcPr>
            <w:tcW w:w="1008" w:type="dxa"/>
          </w:tcPr>
          <w:p w14:paraId="020325EC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NC</w:t>
            </w:r>
          </w:p>
        </w:tc>
        <w:tc>
          <w:tcPr>
            <w:tcW w:w="1008" w:type="dxa"/>
          </w:tcPr>
          <w:p w14:paraId="3D5E0153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NC</w:t>
            </w:r>
          </w:p>
        </w:tc>
        <w:tc>
          <w:tcPr>
            <w:tcW w:w="1008" w:type="dxa"/>
          </w:tcPr>
          <w:p w14:paraId="0C270E45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7.731778406813224e+36</w:t>
            </w:r>
          </w:p>
        </w:tc>
        <w:tc>
          <w:tcPr>
            <w:tcW w:w="1008" w:type="dxa"/>
          </w:tcPr>
          <w:p w14:paraId="68EDC651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0.325295</w:t>
            </w:r>
          </w:p>
        </w:tc>
        <w:tc>
          <w:tcPr>
            <w:tcW w:w="1008" w:type="dxa"/>
          </w:tcPr>
          <w:p w14:paraId="5C1884E6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ns</w:t>
            </w:r>
          </w:p>
        </w:tc>
        <w:tc>
          <w:tcPr>
            <w:tcW w:w="1008" w:type="dxa"/>
          </w:tcPr>
          <w:p w14:paraId="77AF5B7E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100.0</w:t>
            </w:r>
          </w:p>
        </w:tc>
        <w:tc>
          <w:tcPr>
            <w:tcW w:w="1008" w:type="dxa"/>
          </w:tcPr>
          <w:p w14:paraId="2FA23CAF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2</w:t>
            </w:r>
          </w:p>
        </w:tc>
      </w:tr>
      <w:tr w14:paraId="2781B806">
        <w:tc>
          <w:tcPr>
            <w:tcW w:w="1008" w:type="dxa"/>
            <w:shd w:val="clear" w:color="auto" w:fill="FFFFFF"/>
          </w:tcPr>
          <w:p w14:paraId="3FC5D3D6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share</w:t>
            </w:r>
          </w:p>
        </w:tc>
        <w:tc>
          <w:tcPr>
            <w:tcW w:w="1008" w:type="dxa"/>
            <w:shd w:val="clear" w:color="auto" w:fill="FFFFFF"/>
          </w:tcPr>
          <w:p w14:paraId="059C8D2C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hearte+lunge+arthre</w:t>
            </w:r>
          </w:p>
        </w:tc>
        <w:tc>
          <w:tcPr>
            <w:tcW w:w="1008" w:type="dxa"/>
            <w:shd w:val="clear" w:color="auto" w:fill="FFFFFF"/>
          </w:tcPr>
          <w:p w14:paraId="68D4B158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2.736</w:t>
            </w:r>
          </w:p>
        </w:tc>
        <w:tc>
          <w:tcPr>
            <w:tcW w:w="1008" w:type="dxa"/>
            <w:shd w:val="clear" w:color="auto" w:fill="FFFFFF"/>
          </w:tcPr>
          <w:p w14:paraId="0008E9EF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2.234</w:t>
            </w:r>
          </w:p>
        </w:tc>
        <w:tc>
          <w:tcPr>
            <w:tcW w:w="1008" w:type="dxa"/>
            <w:shd w:val="clear" w:color="auto" w:fill="FFFFFF"/>
          </w:tcPr>
          <w:p w14:paraId="146EC02F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3.35</w:t>
            </w:r>
          </w:p>
        </w:tc>
        <w:tc>
          <w:tcPr>
            <w:tcW w:w="1008" w:type="dxa"/>
            <w:shd w:val="clear" w:color="auto" w:fill="FFFFFF"/>
          </w:tcPr>
          <w:p w14:paraId="374E3445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0.0</w:t>
            </w:r>
          </w:p>
        </w:tc>
        <w:tc>
          <w:tcPr>
            <w:tcW w:w="1008" w:type="dxa"/>
            <w:shd w:val="clear" w:color="auto" w:fill="FFFFFF"/>
          </w:tcPr>
          <w:p w14:paraId="5ADB5FB0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***</w:t>
            </w:r>
          </w:p>
        </w:tc>
        <w:tc>
          <w:tcPr>
            <w:tcW w:w="1008" w:type="dxa"/>
            <w:shd w:val="clear" w:color="auto" w:fill="FFFFFF"/>
          </w:tcPr>
          <w:p w14:paraId="1204CF10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0</w:t>
            </w:r>
          </w:p>
        </w:tc>
        <w:tc>
          <w:tcPr>
            <w:tcW w:w="1008" w:type="dxa"/>
            <w:shd w:val="clear" w:color="auto" w:fill="FFFFFF"/>
          </w:tcPr>
          <w:p w14:paraId="41985357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3</w:t>
            </w:r>
          </w:p>
        </w:tc>
      </w:tr>
      <w:tr w14:paraId="44B17CD1">
        <w:tc>
          <w:tcPr>
            <w:tcW w:w="1008" w:type="dxa"/>
          </w:tcPr>
          <w:p w14:paraId="763210AF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klosa</w:t>
            </w:r>
          </w:p>
        </w:tc>
        <w:tc>
          <w:tcPr>
            <w:tcW w:w="1008" w:type="dxa"/>
          </w:tcPr>
          <w:p w14:paraId="3572BD09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hibpe</w:t>
            </w:r>
          </w:p>
        </w:tc>
        <w:tc>
          <w:tcPr>
            <w:tcW w:w="1008" w:type="dxa"/>
          </w:tcPr>
          <w:p w14:paraId="01817D0F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1.263</w:t>
            </w:r>
          </w:p>
        </w:tc>
        <w:tc>
          <w:tcPr>
            <w:tcW w:w="1008" w:type="dxa"/>
          </w:tcPr>
          <w:p w14:paraId="60267FDC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1.1</w:t>
            </w:r>
          </w:p>
        </w:tc>
        <w:tc>
          <w:tcPr>
            <w:tcW w:w="1008" w:type="dxa"/>
          </w:tcPr>
          <w:p w14:paraId="78ABD948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1.452</w:t>
            </w:r>
          </w:p>
        </w:tc>
        <w:tc>
          <w:tcPr>
            <w:tcW w:w="1008" w:type="dxa"/>
          </w:tcPr>
          <w:p w14:paraId="5C6CC974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0.00097</w:t>
            </w:r>
          </w:p>
        </w:tc>
        <w:tc>
          <w:tcPr>
            <w:tcW w:w="1008" w:type="dxa"/>
          </w:tcPr>
          <w:p w14:paraId="65F8E2B2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***</w:t>
            </w:r>
          </w:p>
        </w:tc>
        <w:tc>
          <w:tcPr>
            <w:tcW w:w="1008" w:type="dxa"/>
          </w:tcPr>
          <w:p w14:paraId="2D5E5846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85.1</w:t>
            </w:r>
          </w:p>
        </w:tc>
        <w:tc>
          <w:tcPr>
            <w:tcW w:w="1008" w:type="dxa"/>
          </w:tcPr>
          <w:p w14:paraId="4C9BA2CD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5</w:t>
            </w:r>
          </w:p>
        </w:tc>
      </w:tr>
      <w:tr w14:paraId="04B8EA9E">
        <w:tc>
          <w:tcPr>
            <w:tcW w:w="1008" w:type="dxa"/>
            <w:shd w:val="clear" w:color="auto" w:fill="FFFFFF"/>
          </w:tcPr>
          <w:p w14:paraId="66BAC769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klosa</w:t>
            </w:r>
          </w:p>
        </w:tc>
        <w:tc>
          <w:tcPr>
            <w:tcW w:w="1008" w:type="dxa"/>
            <w:shd w:val="clear" w:color="auto" w:fill="FFFFFF"/>
          </w:tcPr>
          <w:p w14:paraId="5FBADA70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diabe</w:t>
            </w:r>
          </w:p>
        </w:tc>
        <w:tc>
          <w:tcPr>
            <w:tcW w:w="1008" w:type="dxa"/>
            <w:shd w:val="clear" w:color="auto" w:fill="FFFFFF"/>
          </w:tcPr>
          <w:p w14:paraId="384558F8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1.614</w:t>
            </w:r>
          </w:p>
        </w:tc>
        <w:tc>
          <w:tcPr>
            <w:tcW w:w="1008" w:type="dxa"/>
            <w:shd w:val="clear" w:color="auto" w:fill="FFFFFF"/>
          </w:tcPr>
          <w:p w14:paraId="26489A62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1.262</w:t>
            </w:r>
          </w:p>
        </w:tc>
        <w:tc>
          <w:tcPr>
            <w:tcW w:w="1008" w:type="dxa"/>
            <w:shd w:val="clear" w:color="auto" w:fill="FFFFFF"/>
          </w:tcPr>
          <w:p w14:paraId="6E152C41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2.063</w:t>
            </w:r>
          </w:p>
        </w:tc>
        <w:tc>
          <w:tcPr>
            <w:tcW w:w="1008" w:type="dxa"/>
            <w:shd w:val="clear" w:color="auto" w:fill="FFFFFF"/>
          </w:tcPr>
          <w:p w14:paraId="40982681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0.000135</w:t>
            </w:r>
          </w:p>
        </w:tc>
        <w:tc>
          <w:tcPr>
            <w:tcW w:w="1008" w:type="dxa"/>
            <w:shd w:val="clear" w:color="auto" w:fill="FFFFFF"/>
          </w:tcPr>
          <w:p w14:paraId="1A98E846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***</w:t>
            </w:r>
          </w:p>
        </w:tc>
        <w:tc>
          <w:tcPr>
            <w:tcW w:w="1008" w:type="dxa"/>
            <w:shd w:val="clear" w:color="auto" w:fill="FFFFFF"/>
          </w:tcPr>
          <w:p w14:paraId="2354C3F2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81.4</w:t>
            </w:r>
          </w:p>
        </w:tc>
        <w:tc>
          <w:tcPr>
            <w:tcW w:w="1008" w:type="dxa"/>
            <w:shd w:val="clear" w:color="auto" w:fill="FFFFFF"/>
          </w:tcPr>
          <w:p w14:paraId="6E71FF93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5</w:t>
            </w:r>
          </w:p>
        </w:tc>
      </w:tr>
      <w:tr w14:paraId="13A78577">
        <w:tc>
          <w:tcPr>
            <w:tcW w:w="1008" w:type="dxa"/>
          </w:tcPr>
          <w:p w14:paraId="2AA747DB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klosa</w:t>
            </w:r>
          </w:p>
        </w:tc>
        <w:tc>
          <w:tcPr>
            <w:tcW w:w="1008" w:type="dxa"/>
          </w:tcPr>
          <w:p w14:paraId="28359E3A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cancre</w:t>
            </w:r>
          </w:p>
        </w:tc>
        <w:tc>
          <w:tcPr>
            <w:tcW w:w="1008" w:type="dxa"/>
          </w:tcPr>
          <w:p w14:paraId="2B4F2C6B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1.927</w:t>
            </w:r>
          </w:p>
        </w:tc>
        <w:tc>
          <w:tcPr>
            <w:tcW w:w="1008" w:type="dxa"/>
          </w:tcPr>
          <w:p w14:paraId="580095BE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1.55</w:t>
            </w:r>
          </w:p>
        </w:tc>
        <w:tc>
          <w:tcPr>
            <w:tcW w:w="1008" w:type="dxa"/>
          </w:tcPr>
          <w:p w14:paraId="32467913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2.396</w:t>
            </w:r>
          </w:p>
        </w:tc>
        <w:tc>
          <w:tcPr>
            <w:tcW w:w="1008" w:type="dxa"/>
          </w:tcPr>
          <w:p w14:paraId="3EE52CB2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0.0</w:t>
            </w:r>
          </w:p>
        </w:tc>
        <w:tc>
          <w:tcPr>
            <w:tcW w:w="1008" w:type="dxa"/>
          </w:tcPr>
          <w:p w14:paraId="2C1DEB24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***</w:t>
            </w:r>
          </w:p>
        </w:tc>
        <w:tc>
          <w:tcPr>
            <w:tcW w:w="1008" w:type="dxa"/>
          </w:tcPr>
          <w:p w14:paraId="25305E88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70.8</w:t>
            </w:r>
          </w:p>
        </w:tc>
        <w:tc>
          <w:tcPr>
            <w:tcW w:w="1008" w:type="dxa"/>
          </w:tcPr>
          <w:p w14:paraId="571200E1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5</w:t>
            </w:r>
          </w:p>
        </w:tc>
      </w:tr>
      <w:tr w14:paraId="62C81C48">
        <w:tc>
          <w:tcPr>
            <w:tcW w:w="1008" w:type="dxa"/>
            <w:shd w:val="clear" w:color="auto" w:fill="FFFFFF"/>
          </w:tcPr>
          <w:p w14:paraId="7CB9FA0A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klosa</w:t>
            </w:r>
          </w:p>
        </w:tc>
        <w:tc>
          <w:tcPr>
            <w:tcW w:w="1008" w:type="dxa"/>
            <w:shd w:val="clear" w:color="auto" w:fill="FFFFFF"/>
          </w:tcPr>
          <w:p w14:paraId="698C96B4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hearte</w:t>
            </w:r>
          </w:p>
        </w:tc>
        <w:tc>
          <w:tcPr>
            <w:tcW w:w="1008" w:type="dxa"/>
            <w:shd w:val="clear" w:color="auto" w:fill="FFFFFF"/>
          </w:tcPr>
          <w:p w14:paraId="17C1BFF3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1.481</w:t>
            </w:r>
          </w:p>
        </w:tc>
        <w:tc>
          <w:tcPr>
            <w:tcW w:w="1008" w:type="dxa"/>
            <w:shd w:val="clear" w:color="auto" w:fill="FFFFFF"/>
          </w:tcPr>
          <w:p w14:paraId="66450154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1.285</w:t>
            </w:r>
          </w:p>
        </w:tc>
        <w:tc>
          <w:tcPr>
            <w:tcW w:w="1008" w:type="dxa"/>
            <w:shd w:val="clear" w:color="auto" w:fill="FFFFFF"/>
          </w:tcPr>
          <w:p w14:paraId="6092FA81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1.708</w:t>
            </w:r>
          </w:p>
        </w:tc>
        <w:tc>
          <w:tcPr>
            <w:tcW w:w="1008" w:type="dxa"/>
            <w:shd w:val="clear" w:color="auto" w:fill="FFFFFF"/>
          </w:tcPr>
          <w:p w14:paraId="6DE3583A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0.0</w:t>
            </w:r>
          </w:p>
        </w:tc>
        <w:tc>
          <w:tcPr>
            <w:tcW w:w="1008" w:type="dxa"/>
            <w:shd w:val="clear" w:color="auto" w:fill="FFFFFF"/>
          </w:tcPr>
          <w:p w14:paraId="2DB612B4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***</w:t>
            </w:r>
          </w:p>
        </w:tc>
        <w:tc>
          <w:tcPr>
            <w:tcW w:w="1008" w:type="dxa"/>
            <w:shd w:val="clear" w:color="auto" w:fill="FFFFFF"/>
          </w:tcPr>
          <w:p w14:paraId="6501F9F7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58.6</w:t>
            </w:r>
          </w:p>
        </w:tc>
        <w:tc>
          <w:tcPr>
            <w:tcW w:w="1008" w:type="dxa"/>
            <w:shd w:val="clear" w:color="auto" w:fill="FFFFFF"/>
          </w:tcPr>
          <w:p w14:paraId="40B9BC92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5</w:t>
            </w:r>
          </w:p>
        </w:tc>
      </w:tr>
      <w:tr w14:paraId="0B8B70EA">
        <w:tc>
          <w:tcPr>
            <w:tcW w:w="1008" w:type="dxa"/>
          </w:tcPr>
          <w:p w14:paraId="07686D0A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klosa</w:t>
            </w:r>
          </w:p>
        </w:tc>
        <w:tc>
          <w:tcPr>
            <w:tcW w:w="1008" w:type="dxa"/>
          </w:tcPr>
          <w:p w14:paraId="73AE2E12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stroke</w:t>
            </w:r>
          </w:p>
        </w:tc>
        <w:tc>
          <w:tcPr>
            <w:tcW w:w="1008" w:type="dxa"/>
          </w:tcPr>
          <w:p w14:paraId="1D6C10C0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1.79</w:t>
            </w:r>
          </w:p>
        </w:tc>
        <w:tc>
          <w:tcPr>
            <w:tcW w:w="1008" w:type="dxa"/>
          </w:tcPr>
          <w:p w14:paraId="714A6BAE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1.594</w:t>
            </w:r>
          </w:p>
        </w:tc>
        <w:tc>
          <w:tcPr>
            <w:tcW w:w="1008" w:type="dxa"/>
          </w:tcPr>
          <w:p w14:paraId="70B79BAF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2.01</w:t>
            </w:r>
          </w:p>
        </w:tc>
        <w:tc>
          <w:tcPr>
            <w:tcW w:w="1008" w:type="dxa"/>
          </w:tcPr>
          <w:p w14:paraId="5B55812E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0.0</w:t>
            </w:r>
          </w:p>
        </w:tc>
        <w:tc>
          <w:tcPr>
            <w:tcW w:w="1008" w:type="dxa"/>
          </w:tcPr>
          <w:p w14:paraId="44491720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***</w:t>
            </w:r>
          </w:p>
        </w:tc>
        <w:tc>
          <w:tcPr>
            <w:tcW w:w="1008" w:type="dxa"/>
          </w:tcPr>
          <w:p w14:paraId="32FBD14A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0</w:t>
            </w:r>
          </w:p>
        </w:tc>
        <w:tc>
          <w:tcPr>
            <w:tcW w:w="1008" w:type="dxa"/>
          </w:tcPr>
          <w:p w14:paraId="64FB9472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5</w:t>
            </w:r>
          </w:p>
        </w:tc>
      </w:tr>
      <w:tr w14:paraId="4FE71E01">
        <w:tc>
          <w:tcPr>
            <w:tcW w:w="1008" w:type="dxa"/>
            <w:shd w:val="clear" w:color="auto" w:fill="FFFFFF"/>
          </w:tcPr>
          <w:p w14:paraId="6F68FAA3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klosa</w:t>
            </w:r>
          </w:p>
        </w:tc>
        <w:tc>
          <w:tcPr>
            <w:tcW w:w="1008" w:type="dxa"/>
            <w:shd w:val="clear" w:color="auto" w:fill="FFFFFF"/>
          </w:tcPr>
          <w:p w14:paraId="0F98357A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lunge</w:t>
            </w:r>
          </w:p>
        </w:tc>
        <w:tc>
          <w:tcPr>
            <w:tcW w:w="1008" w:type="dxa"/>
            <w:shd w:val="clear" w:color="auto" w:fill="FFFFFF"/>
          </w:tcPr>
          <w:p w14:paraId="08FEF8CE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1.944</w:t>
            </w:r>
          </w:p>
        </w:tc>
        <w:tc>
          <w:tcPr>
            <w:tcW w:w="1008" w:type="dxa"/>
            <w:shd w:val="clear" w:color="auto" w:fill="FFFFFF"/>
          </w:tcPr>
          <w:p w14:paraId="43F1565A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1.48</w:t>
            </w:r>
          </w:p>
        </w:tc>
        <w:tc>
          <w:tcPr>
            <w:tcW w:w="1008" w:type="dxa"/>
            <w:shd w:val="clear" w:color="auto" w:fill="FFFFFF"/>
          </w:tcPr>
          <w:p w14:paraId="2817D268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2.554</w:t>
            </w:r>
          </w:p>
        </w:tc>
        <w:tc>
          <w:tcPr>
            <w:tcW w:w="1008" w:type="dxa"/>
            <w:shd w:val="clear" w:color="auto" w:fill="FFFFFF"/>
          </w:tcPr>
          <w:p w14:paraId="681D5867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2e-06</w:t>
            </w:r>
          </w:p>
        </w:tc>
        <w:tc>
          <w:tcPr>
            <w:tcW w:w="1008" w:type="dxa"/>
            <w:shd w:val="clear" w:color="auto" w:fill="FFFFFF"/>
          </w:tcPr>
          <w:p w14:paraId="734DE902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***</w:t>
            </w:r>
          </w:p>
        </w:tc>
        <w:tc>
          <w:tcPr>
            <w:tcW w:w="1008" w:type="dxa"/>
            <w:shd w:val="clear" w:color="auto" w:fill="FFFFFF"/>
          </w:tcPr>
          <w:p w14:paraId="5C797AAD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83.1</w:t>
            </w:r>
          </w:p>
        </w:tc>
        <w:tc>
          <w:tcPr>
            <w:tcW w:w="1008" w:type="dxa"/>
            <w:shd w:val="clear" w:color="auto" w:fill="FFFFFF"/>
          </w:tcPr>
          <w:p w14:paraId="2810AC30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5</w:t>
            </w:r>
          </w:p>
        </w:tc>
      </w:tr>
      <w:tr w14:paraId="7E1B8291">
        <w:tc>
          <w:tcPr>
            <w:tcW w:w="1008" w:type="dxa"/>
          </w:tcPr>
          <w:p w14:paraId="6490D709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klosa</w:t>
            </w:r>
          </w:p>
        </w:tc>
        <w:tc>
          <w:tcPr>
            <w:tcW w:w="1008" w:type="dxa"/>
          </w:tcPr>
          <w:p w14:paraId="1D9C22EC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arthre</w:t>
            </w:r>
          </w:p>
        </w:tc>
        <w:tc>
          <w:tcPr>
            <w:tcW w:w="1008" w:type="dxa"/>
          </w:tcPr>
          <w:p w14:paraId="0580A005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1.102</w:t>
            </w:r>
          </w:p>
        </w:tc>
        <w:tc>
          <w:tcPr>
            <w:tcW w:w="1008" w:type="dxa"/>
          </w:tcPr>
          <w:p w14:paraId="0C4152DF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1.054</w:t>
            </w:r>
          </w:p>
        </w:tc>
        <w:tc>
          <w:tcPr>
            <w:tcW w:w="1008" w:type="dxa"/>
          </w:tcPr>
          <w:p w14:paraId="23769008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1.152</w:t>
            </w:r>
          </w:p>
        </w:tc>
        <w:tc>
          <w:tcPr>
            <w:tcW w:w="1008" w:type="dxa"/>
          </w:tcPr>
          <w:p w14:paraId="28F95EA0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1.7e-05</w:t>
            </w:r>
          </w:p>
        </w:tc>
        <w:tc>
          <w:tcPr>
            <w:tcW w:w="1008" w:type="dxa"/>
          </w:tcPr>
          <w:p w14:paraId="6980BD75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***</w:t>
            </w:r>
          </w:p>
        </w:tc>
        <w:tc>
          <w:tcPr>
            <w:tcW w:w="1008" w:type="dxa"/>
          </w:tcPr>
          <w:p w14:paraId="20B26F48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0</w:t>
            </w:r>
          </w:p>
        </w:tc>
        <w:tc>
          <w:tcPr>
            <w:tcW w:w="1008" w:type="dxa"/>
          </w:tcPr>
          <w:p w14:paraId="36059B2A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5</w:t>
            </w:r>
          </w:p>
        </w:tc>
      </w:tr>
      <w:tr w14:paraId="227A87C5">
        <w:tc>
          <w:tcPr>
            <w:tcW w:w="1008" w:type="dxa"/>
            <w:shd w:val="clear" w:color="auto" w:fill="FFFFFF"/>
          </w:tcPr>
          <w:p w14:paraId="7AA12DCA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klosa</w:t>
            </w:r>
          </w:p>
        </w:tc>
        <w:tc>
          <w:tcPr>
            <w:tcW w:w="1008" w:type="dxa"/>
            <w:shd w:val="clear" w:color="auto" w:fill="FFFFFF"/>
          </w:tcPr>
          <w:p w14:paraId="2B4A42C5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hibpe+diabe</w:t>
            </w:r>
          </w:p>
        </w:tc>
        <w:tc>
          <w:tcPr>
            <w:tcW w:w="1008" w:type="dxa"/>
            <w:shd w:val="clear" w:color="auto" w:fill="FFFFFF"/>
          </w:tcPr>
          <w:p w14:paraId="5A1B78C8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1.97</w:t>
            </w:r>
          </w:p>
        </w:tc>
        <w:tc>
          <w:tcPr>
            <w:tcW w:w="1008" w:type="dxa"/>
            <w:shd w:val="clear" w:color="auto" w:fill="FFFFFF"/>
          </w:tcPr>
          <w:p w14:paraId="2C19EC2B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1.541</w:t>
            </w:r>
          </w:p>
        </w:tc>
        <w:tc>
          <w:tcPr>
            <w:tcW w:w="1008" w:type="dxa"/>
            <w:shd w:val="clear" w:color="auto" w:fill="FFFFFF"/>
          </w:tcPr>
          <w:p w14:paraId="4AA99DBE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2.517</w:t>
            </w:r>
          </w:p>
        </w:tc>
        <w:tc>
          <w:tcPr>
            <w:tcW w:w="1008" w:type="dxa"/>
            <w:shd w:val="clear" w:color="auto" w:fill="FFFFFF"/>
          </w:tcPr>
          <w:p w14:paraId="6445022A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0.0</w:t>
            </w:r>
          </w:p>
        </w:tc>
        <w:tc>
          <w:tcPr>
            <w:tcW w:w="1008" w:type="dxa"/>
            <w:shd w:val="clear" w:color="auto" w:fill="FFFFFF"/>
          </w:tcPr>
          <w:p w14:paraId="09DE5CDE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***</w:t>
            </w:r>
          </w:p>
        </w:tc>
        <w:tc>
          <w:tcPr>
            <w:tcW w:w="1008" w:type="dxa"/>
            <w:shd w:val="clear" w:color="auto" w:fill="FFFFFF"/>
          </w:tcPr>
          <w:p w14:paraId="2863BBB8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85.9</w:t>
            </w:r>
          </w:p>
        </w:tc>
        <w:tc>
          <w:tcPr>
            <w:tcW w:w="1008" w:type="dxa"/>
            <w:shd w:val="clear" w:color="auto" w:fill="FFFFFF"/>
          </w:tcPr>
          <w:p w14:paraId="6FC7E6C9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5</w:t>
            </w:r>
          </w:p>
        </w:tc>
      </w:tr>
      <w:tr w14:paraId="12894B7E">
        <w:tc>
          <w:tcPr>
            <w:tcW w:w="1008" w:type="dxa"/>
          </w:tcPr>
          <w:p w14:paraId="32C91FD6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klosa</w:t>
            </w:r>
          </w:p>
        </w:tc>
        <w:tc>
          <w:tcPr>
            <w:tcW w:w="1008" w:type="dxa"/>
          </w:tcPr>
          <w:p w14:paraId="1F0AFAF9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hibpe+cancre</w:t>
            </w:r>
          </w:p>
        </w:tc>
        <w:tc>
          <w:tcPr>
            <w:tcW w:w="1008" w:type="dxa"/>
          </w:tcPr>
          <w:p w14:paraId="11F40CE9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2.106</w:t>
            </w:r>
          </w:p>
        </w:tc>
        <w:tc>
          <w:tcPr>
            <w:tcW w:w="1008" w:type="dxa"/>
          </w:tcPr>
          <w:p w14:paraId="5F68FC7A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1.555</w:t>
            </w:r>
          </w:p>
        </w:tc>
        <w:tc>
          <w:tcPr>
            <w:tcW w:w="1008" w:type="dxa"/>
          </w:tcPr>
          <w:p w14:paraId="62672335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2.852</w:t>
            </w:r>
          </w:p>
        </w:tc>
        <w:tc>
          <w:tcPr>
            <w:tcW w:w="1008" w:type="dxa"/>
          </w:tcPr>
          <w:p w14:paraId="725B78DB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1e-06</w:t>
            </w:r>
          </w:p>
        </w:tc>
        <w:tc>
          <w:tcPr>
            <w:tcW w:w="1008" w:type="dxa"/>
          </w:tcPr>
          <w:p w14:paraId="445BA792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***</w:t>
            </w:r>
          </w:p>
        </w:tc>
        <w:tc>
          <w:tcPr>
            <w:tcW w:w="1008" w:type="dxa"/>
          </w:tcPr>
          <w:p w14:paraId="67049767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74.5</w:t>
            </w:r>
          </w:p>
        </w:tc>
        <w:tc>
          <w:tcPr>
            <w:tcW w:w="1008" w:type="dxa"/>
          </w:tcPr>
          <w:p w14:paraId="5D5CCCED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5</w:t>
            </w:r>
          </w:p>
        </w:tc>
      </w:tr>
      <w:tr w14:paraId="6C206F30">
        <w:tc>
          <w:tcPr>
            <w:tcW w:w="1008" w:type="dxa"/>
            <w:shd w:val="clear" w:color="auto" w:fill="FFFFFF"/>
          </w:tcPr>
          <w:p w14:paraId="0CD44B64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klosa</w:t>
            </w:r>
          </w:p>
        </w:tc>
        <w:tc>
          <w:tcPr>
            <w:tcW w:w="1008" w:type="dxa"/>
            <w:shd w:val="clear" w:color="auto" w:fill="FFFFFF"/>
          </w:tcPr>
          <w:p w14:paraId="0069D1D0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hibpe+hearte</w:t>
            </w:r>
          </w:p>
        </w:tc>
        <w:tc>
          <w:tcPr>
            <w:tcW w:w="1008" w:type="dxa"/>
            <w:shd w:val="clear" w:color="auto" w:fill="FFFFFF"/>
          </w:tcPr>
          <w:p w14:paraId="070D73F2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1.748</w:t>
            </w:r>
          </w:p>
        </w:tc>
        <w:tc>
          <w:tcPr>
            <w:tcW w:w="1008" w:type="dxa"/>
            <w:shd w:val="clear" w:color="auto" w:fill="FFFFFF"/>
          </w:tcPr>
          <w:p w14:paraId="26DE2A7B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1.427</w:t>
            </w:r>
          </w:p>
        </w:tc>
        <w:tc>
          <w:tcPr>
            <w:tcW w:w="1008" w:type="dxa"/>
            <w:shd w:val="clear" w:color="auto" w:fill="FFFFFF"/>
          </w:tcPr>
          <w:p w14:paraId="1F51253E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2.141</w:t>
            </w:r>
          </w:p>
        </w:tc>
        <w:tc>
          <w:tcPr>
            <w:tcW w:w="1008" w:type="dxa"/>
            <w:shd w:val="clear" w:color="auto" w:fill="FFFFFF"/>
          </w:tcPr>
          <w:p w14:paraId="26B00C01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0.0</w:t>
            </w:r>
          </w:p>
        </w:tc>
        <w:tc>
          <w:tcPr>
            <w:tcW w:w="1008" w:type="dxa"/>
            <w:shd w:val="clear" w:color="auto" w:fill="FFFFFF"/>
          </w:tcPr>
          <w:p w14:paraId="63ADE5A5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***</w:t>
            </w:r>
          </w:p>
        </w:tc>
        <w:tc>
          <w:tcPr>
            <w:tcW w:w="1008" w:type="dxa"/>
            <w:shd w:val="clear" w:color="auto" w:fill="FFFFFF"/>
          </w:tcPr>
          <w:p w14:paraId="4CFF24FE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78.1</w:t>
            </w:r>
          </w:p>
        </w:tc>
        <w:tc>
          <w:tcPr>
            <w:tcW w:w="1008" w:type="dxa"/>
            <w:shd w:val="clear" w:color="auto" w:fill="FFFFFF"/>
          </w:tcPr>
          <w:p w14:paraId="0F89AF32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5</w:t>
            </w:r>
          </w:p>
        </w:tc>
      </w:tr>
      <w:tr w14:paraId="7CD0B090">
        <w:tc>
          <w:tcPr>
            <w:tcW w:w="1008" w:type="dxa"/>
          </w:tcPr>
          <w:p w14:paraId="5F50BF79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klosa</w:t>
            </w:r>
          </w:p>
        </w:tc>
        <w:tc>
          <w:tcPr>
            <w:tcW w:w="1008" w:type="dxa"/>
          </w:tcPr>
          <w:p w14:paraId="083CA7AE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hibpe+stroke</w:t>
            </w:r>
          </w:p>
        </w:tc>
        <w:tc>
          <w:tcPr>
            <w:tcW w:w="1008" w:type="dxa"/>
          </w:tcPr>
          <w:p w14:paraId="1CBA8B1E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2.009</w:t>
            </w:r>
          </w:p>
        </w:tc>
        <w:tc>
          <w:tcPr>
            <w:tcW w:w="1008" w:type="dxa"/>
          </w:tcPr>
          <w:p w14:paraId="420DF549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1.538</w:t>
            </w:r>
          </w:p>
        </w:tc>
        <w:tc>
          <w:tcPr>
            <w:tcW w:w="1008" w:type="dxa"/>
          </w:tcPr>
          <w:p w14:paraId="477D05BB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2.623</w:t>
            </w:r>
          </w:p>
        </w:tc>
        <w:tc>
          <w:tcPr>
            <w:tcW w:w="1008" w:type="dxa"/>
          </w:tcPr>
          <w:p w14:paraId="41D6BBCA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0.0</w:t>
            </w:r>
          </w:p>
        </w:tc>
        <w:tc>
          <w:tcPr>
            <w:tcW w:w="1008" w:type="dxa"/>
          </w:tcPr>
          <w:p w14:paraId="0656C63E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***</w:t>
            </w:r>
          </w:p>
        </w:tc>
        <w:tc>
          <w:tcPr>
            <w:tcW w:w="1008" w:type="dxa"/>
          </w:tcPr>
          <w:p w14:paraId="46C134F6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69.7</w:t>
            </w:r>
          </w:p>
        </w:tc>
        <w:tc>
          <w:tcPr>
            <w:tcW w:w="1008" w:type="dxa"/>
          </w:tcPr>
          <w:p w14:paraId="579900D4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5</w:t>
            </w:r>
          </w:p>
        </w:tc>
      </w:tr>
      <w:tr w14:paraId="3DA3FD61">
        <w:tc>
          <w:tcPr>
            <w:tcW w:w="1008" w:type="dxa"/>
            <w:shd w:val="clear" w:color="auto" w:fill="FFFFFF"/>
          </w:tcPr>
          <w:p w14:paraId="4F18F24C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klosa</w:t>
            </w:r>
          </w:p>
        </w:tc>
        <w:tc>
          <w:tcPr>
            <w:tcW w:w="1008" w:type="dxa"/>
            <w:shd w:val="clear" w:color="auto" w:fill="FFFFFF"/>
          </w:tcPr>
          <w:p w14:paraId="78A28FB7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hibpe+lunge</w:t>
            </w:r>
          </w:p>
        </w:tc>
        <w:tc>
          <w:tcPr>
            <w:tcW w:w="1008" w:type="dxa"/>
            <w:shd w:val="clear" w:color="auto" w:fill="FFFFFF"/>
          </w:tcPr>
          <w:p w14:paraId="188BFE60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2.087</w:t>
            </w:r>
          </w:p>
        </w:tc>
        <w:tc>
          <w:tcPr>
            <w:tcW w:w="1008" w:type="dxa"/>
            <w:shd w:val="clear" w:color="auto" w:fill="FFFFFF"/>
          </w:tcPr>
          <w:p w14:paraId="472D9CFF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1.372</w:t>
            </w:r>
          </w:p>
        </w:tc>
        <w:tc>
          <w:tcPr>
            <w:tcW w:w="1008" w:type="dxa"/>
            <w:shd w:val="clear" w:color="auto" w:fill="FFFFFF"/>
          </w:tcPr>
          <w:p w14:paraId="54462160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3.175</w:t>
            </w:r>
          </w:p>
        </w:tc>
        <w:tc>
          <w:tcPr>
            <w:tcW w:w="1008" w:type="dxa"/>
            <w:shd w:val="clear" w:color="auto" w:fill="FFFFFF"/>
          </w:tcPr>
          <w:p w14:paraId="255EBCC0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0.000592</w:t>
            </w:r>
          </w:p>
        </w:tc>
        <w:tc>
          <w:tcPr>
            <w:tcW w:w="1008" w:type="dxa"/>
            <w:shd w:val="clear" w:color="auto" w:fill="FFFFFF"/>
          </w:tcPr>
          <w:p w14:paraId="01101B47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***</w:t>
            </w:r>
          </w:p>
        </w:tc>
        <w:tc>
          <w:tcPr>
            <w:tcW w:w="1008" w:type="dxa"/>
            <w:shd w:val="clear" w:color="auto" w:fill="FFFFFF"/>
          </w:tcPr>
          <w:p w14:paraId="2B1FEB4C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86.4</w:t>
            </w:r>
          </w:p>
        </w:tc>
        <w:tc>
          <w:tcPr>
            <w:tcW w:w="1008" w:type="dxa"/>
            <w:shd w:val="clear" w:color="auto" w:fill="FFFFFF"/>
          </w:tcPr>
          <w:p w14:paraId="294EA3A9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5</w:t>
            </w:r>
          </w:p>
        </w:tc>
      </w:tr>
      <w:tr w14:paraId="2D87E9B8">
        <w:tc>
          <w:tcPr>
            <w:tcW w:w="1008" w:type="dxa"/>
          </w:tcPr>
          <w:p w14:paraId="2614CBCB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klosa</w:t>
            </w:r>
          </w:p>
        </w:tc>
        <w:tc>
          <w:tcPr>
            <w:tcW w:w="1008" w:type="dxa"/>
          </w:tcPr>
          <w:p w14:paraId="6D29667F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hibpe+arthre</w:t>
            </w:r>
          </w:p>
        </w:tc>
        <w:tc>
          <w:tcPr>
            <w:tcW w:w="1008" w:type="dxa"/>
          </w:tcPr>
          <w:p w14:paraId="10507F12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1.298</w:t>
            </w:r>
          </w:p>
        </w:tc>
        <w:tc>
          <w:tcPr>
            <w:tcW w:w="1008" w:type="dxa"/>
          </w:tcPr>
          <w:p w14:paraId="28FAD9D6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1.182</w:t>
            </w:r>
          </w:p>
        </w:tc>
        <w:tc>
          <w:tcPr>
            <w:tcW w:w="1008" w:type="dxa"/>
          </w:tcPr>
          <w:p w14:paraId="17C09B89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1.426</w:t>
            </w:r>
          </w:p>
        </w:tc>
        <w:tc>
          <w:tcPr>
            <w:tcW w:w="1008" w:type="dxa"/>
          </w:tcPr>
          <w:p w14:paraId="4888C811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0.0</w:t>
            </w:r>
          </w:p>
        </w:tc>
        <w:tc>
          <w:tcPr>
            <w:tcW w:w="1008" w:type="dxa"/>
          </w:tcPr>
          <w:p w14:paraId="47B84EEE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***</w:t>
            </w:r>
          </w:p>
        </w:tc>
        <w:tc>
          <w:tcPr>
            <w:tcW w:w="1008" w:type="dxa"/>
          </w:tcPr>
          <w:p w14:paraId="4822FEC1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51.3</w:t>
            </w:r>
          </w:p>
        </w:tc>
        <w:tc>
          <w:tcPr>
            <w:tcW w:w="1008" w:type="dxa"/>
          </w:tcPr>
          <w:p w14:paraId="0FC0BBD5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5</w:t>
            </w:r>
          </w:p>
        </w:tc>
      </w:tr>
      <w:tr w14:paraId="63E231E4">
        <w:tc>
          <w:tcPr>
            <w:tcW w:w="1008" w:type="dxa"/>
            <w:shd w:val="clear" w:color="auto" w:fill="FFFFFF"/>
          </w:tcPr>
          <w:p w14:paraId="13AFD3E0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klosa</w:t>
            </w:r>
          </w:p>
        </w:tc>
        <w:tc>
          <w:tcPr>
            <w:tcW w:w="1008" w:type="dxa"/>
            <w:shd w:val="clear" w:color="auto" w:fill="FFFFFF"/>
          </w:tcPr>
          <w:p w14:paraId="0ABF991B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diabe+hearte</w:t>
            </w:r>
          </w:p>
        </w:tc>
        <w:tc>
          <w:tcPr>
            <w:tcW w:w="1008" w:type="dxa"/>
            <w:shd w:val="clear" w:color="auto" w:fill="FFFFFF"/>
          </w:tcPr>
          <w:p w14:paraId="28768301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2.814</w:t>
            </w:r>
          </w:p>
        </w:tc>
        <w:tc>
          <w:tcPr>
            <w:tcW w:w="1008" w:type="dxa"/>
            <w:shd w:val="clear" w:color="auto" w:fill="FFFFFF"/>
          </w:tcPr>
          <w:p w14:paraId="32034B10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1.65</w:t>
            </w:r>
          </w:p>
        </w:tc>
        <w:tc>
          <w:tcPr>
            <w:tcW w:w="1008" w:type="dxa"/>
            <w:shd w:val="clear" w:color="auto" w:fill="FFFFFF"/>
          </w:tcPr>
          <w:p w14:paraId="1FF63F2A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4.8</w:t>
            </w:r>
          </w:p>
        </w:tc>
        <w:tc>
          <w:tcPr>
            <w:tcW w:w="1008" w:type="dxa"/>
            <w:shd w:val="clear" w:color="auto" w:fill="FFFFFF"/>
          </w:tcPr>
          <w:p w14:paraId="3DE1A08D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0.000146</w:t>
            </w:r>
          </w:p>
        </w:tc>
        <w:tc>
          <w:tcPr>
            <w:tcW w:w="1008" w:type="dxa"/>
            <w:shd w:val="clear" w:color="auto" w:fill="FFFFFF"/>
          </w:tcPr>
          <w:p w14:paraId="5B589DED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***</w:t>
            </w:r>
          </w:p>
        </w:tc>
        <w:tc>
          <w:tcPr>
            <w:tcW w:w="1008" w:type="dxa"/>
            <w:shd w:val="clear" w:color="auto" w:fill="FFFFFF"/>
          </w:tcPr>
          <w:p w14:paraId="512E0BD5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84.3</w:t>
            </w:r>
          </w:p>
        </w:tc>
        <w:tc>
          <w:tcPr>
            <w:tcW w:w="1008" w:type="dxa"/>
            <w:shd w:val="clear" w:color="auto" w:fill="FFFFFF"/>
          </w:tcPr>
          <w:p w14:paraId="716716C9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5</w:t>
            </w:r>
          </w:p>
        </w:tc>
      </w:tr>
      <w:tr w14:paraId="0B83EB2A">
        <w:tc>
          <w:tcPr>
            <w:tcW w:w="1008" w:type="dxa"/>
          </w:tcPr>
          <w:p w14:paraId="79AB6368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klosa</w:t>
            </w:r>
          </w:p>
        </w:tc>
        <w:tc>
          <w:tcPr>
            <w:tcW w:w="1008" w:type="dxa"/>
          </w:tcPr>
          <w:p w14:paraId="2875DFA6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diabe+arthre</w:t>
            </w:r>
          </w:p>
        </w:tc>
        <w:tc>
          <w:tcPr>
            <w:tcW w:w="1008" w:type="dxa"/>
          </w:tcPr>
          <w:p w14:paraId="226AF77D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1.85</w:t>
            </w:r>
          </w:p>
        </w:tc>
        <w:tc>
          <w:tcPr>
            <w:tcW w:w="1008" w:type="dxa"/>
          </w:tcPr>
          <w:p w14:paraId="7675DDD4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1.475</w:t>
            </w:r>
          </w:p>
        </w:tc>
        <w:tc>
          <w:tcPr>
            <w:tcW w:w="1008" w:type="dxa"/>
          </w:tcPr>
          <w:p w14:paraId="64764A65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2.32</w:t>
            </w:r>
          </w:p>
        </w:tc>
        <w:tc>
          <w:tcPr>
            <w:tcW w:w="1008" w:type="dxa"/>
          </w:tcPr>
          <w:p w14:paraId="5C62BBD2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0.0</w:t>
            </w:r>
          </w:p>
        </w:tc>
        <w:tc>
          <w:tcPr>
            <w:tcW w:w="1008" w:type="dxa"/>
          </w:tcPr>
          <w:p w14:paraId="275CE7D4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***</w:t>
            </w:r>
          </w:p>
        </w:tc>
        <w:tc>
          <w:tcPr>
            <w:tcW w:w="1008" w:type="dxa"/>
          </w:tcPr>
          <w:p w14:paraId="1D79556D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54.7</w:t>
            </w:r>
          </w:p>
        </w:tc>
        <w:tc>
          <w:tcPr>
            <w:tcW w:w="1008" w:type="dxa"/>
          </w:tcPr>
          <w:p w14:paraId="5878B0FD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5</w:t>
            </w:r>
          </w:p>
        </w:tc>
      </w:tr>
      <w:tr w14:paraId="48AB6CFE">
        <w:tc>
          <w:tcPr>
            <w:tcW w:w="1008" w:type="dxa"/>
            <w:shd w:val="clear" w:color="auto" w:fill="FFFFFF"/>
          </w:tcPr>
          <w:p w14:paraId="41368718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klosa</w:t>
            </w:r>
          </w:p>
        </w:tc>
        <w:tc>
          <w:tcPr>
            <w:tcW w:w="1008" w:type="dxa"/>
            <w:shd w:val="clear" w:color="auto" w:fill="FFFFFF"/>
          </w:tcPr>
          <w:p w14:paraId="2B22EAD1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cancre+arthre</w:t>
            </w:r>
          </w:p>
        </w:tc>
        <w:tc>
          <w:tcPr>
            <w:tcW w:w="1008" w:type="dxa"/>
            <w:shd w:val="clear" w:color="auto" w:fill="FFFFFF"/>
          </w:tcPr>
          <w:p w14:paraId="29A02022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1.688</w:t>
            </w:r>
          </w:p>
        </w:tc>
        <w:tc>
          <w:tcPr>
            <w:tcW w:w="1008" w:type="dxa"/>
            <w:shd w:val="clear" w:color="auto" w:fill="FFFFFF"/>
          </w:tcPr>
          <w:p w14:paraId="668281ED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1.29</w:t>
            </w:r>
          </w:p>
        </w:tc>
        <w:tc>
          <w:tcPr>
            <w:tcW w:w="1008" w:type="dxa"/>
            <w:shd w:val="clear" w:color="auto" w:fill="FFFFFF"/>
          </w:tcPr>
          <w:p w14:paraId="6401F0B6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2.209</w:t>
            </w:r>
          </w:p>
        </w:tc>
        <w:tc>
          <w:tcPr>
            <w:tcW w:w="1008" w:type="dxa"/>
            <w:shd w:val="clear" w:color="auto" w:fill="FFFFFF"/>
          </w:tcPr>
          <w:p w14:paraId="17220491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0.000134</w:t>
            </w:r>
          </w:p>
        </w:tc>
        <w:tc>
          <w:tcPr>
            <w:tcW w:w="1008" w:type="dxa"/>
            <w:shd w:val="clear" w:color="auto" w:fill="FFFFFF"/>
          </w:tcPr>
          <w:p w14:paraId="0C30D016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***</w:t>
            </w:r>
          </w:p>
        </w:tc>
        <w:tc>
          <w:tcPr>
            <w:tcW w:w="1008" w:type="dxa"/>
            <w:shd w:val="clear" w:color="auto" w:fill="FFFFFF"/>
          </w:tcPr>
          <w:p w14:paraId="2D06F030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60.7</w:t>
            </w:r>
          </w:p>
        </w:tc>
        <w:tc>
          <w:tcPr>
            <w:tcW w:w="1008" w:type="dxa"/>
            <w:shd w:val="clear" w:color="auto" w:fill="FFFFFF"/>
          </w:tcPr>
          <w:p w14:paraId="294CBDD5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5</w:t>
            </w:r>
          </w:p>
        </w:tc>
      </w:tr>
      <w:tr w14:paraId="24E11549">
        <w:tc>
          <w:tcPr>
            <w:tcW w:w="1008" w:type="dxa"/>
          </w:tcPr>
          <w:p w14:paraId="18B72782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klosa</w:t>
            </w:r>
          </w:p>
        </w:tc>
        <w:tc>
          <w:tcPr>
            <w:tcW w:w="1008" w:type="dxa"/>
          </w:tcPr>
          <w:p w14:paraId="5357E969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hearte+lunge</w:t>
            </w:r>
          </w:p>
        </w:tc>
        <w:tc>
          <w:tcPr>
            <w:tcW w:w="1008" w:type="dxa"/>
          </w:tcPr>
          <w:p w14:paraId="32420C9E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5.102</w:t>
            </w:r>
          </w:p>
        </w:tc>
        <w:tc>
          <w:tcPr>
            <w:tcW w:w="1008" w:type="dxa"/>
          </w:tcPr>
          <w:p w14:paraId="188D18A8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2.546</w:t>
            </w:r>
          </w:p>
        </w:tc>
        <w:tc>
          <w:tcPr>
            <w:tcW w:w="1008" w:type="dxa"/>
          </w:tcPr>
          <w:p w14:paraId="375EDEEF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10.225</w:t>
            </w:r>
          </w:p>
        </w:tc>
        <w:tc>
          <w:tcPr>
            <w:tcW w:w="1008" w:type="dxa"/>
          </w:tcPr>
          <w:p w14:paraId="20D6B562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4e-06</w:t>
            </w:r>
          </w:p>
        </w:tc>
        <w:tc>
          <w:tcPr>
            <w:tcW w:w="1008" w:type="dxa"/>
          </w:tcPr>
          <w:p w14:paraId="2AECEC62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***</w:t>
            </w:r>
          </w:p>
        </w:tc>
        <w:tc>
          <w:tcPr>
            <w:tcW w:w="1008" w:type="dxa"/>
          </w:tcPr>
          <w:p w14:paraId="5A722A5A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92.0</w:t>
            </w:r>
          </w:p>
        </w:tc>
        <w:tc>
          <w:tcPr>
            <w:tcW w:w="1008" w:type="dxa"/>
          </w:tcPr>
          <w:p w14:paraId="13482A7B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5</w:t>
            </w:r>
          </w:p>
        </w:tc>
      </w:tr>
      <w:tr w14:paraId="117BCBFE">
        <w:tc>
          <w:tcPr>
            <w:tcW w:w="1008" w:type="dxa"/>
            <w:shd w:val="clear" w:color="auto" w:fill="FFFFFF"/>
          </w:tcPr>
          <w:p w14:paraId="4F1E0DCA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klosa</w:t>
            </w:r>
          </w:p>
        </w:tc>
        <w:tc>
          <w:tcPr>
            <w:tcW w:w="1008" w:type="dxa"/>
            <w:shd w:val="clear" w:color="auto" w:fill="FFFFFF"/>
          </w:tcPr>
          <w:p w14:paraId="19921B58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hearte+arthre</w:t>
            </w:r>
          </w:p>
        </w:tc>
        <w:tc>
          <w:tcPr>
            <w:tcW w:w="1008" w:type="dxa"/>
            <w:shd w:val="clear" w:color="auto" w:fill="FFFFFF"/>
          </w:tcPr>
          <w:p w14:paraId="2B2CD657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1.379</w:t>
            </w:r>
          </w:p>
        </w:tc>
        <w:tc>
          <w:tcPr>
            <w:tcW w:w="1008" w:type="dxa"/>
            <w:shd w:val="clear" w:color="auto" w:fill="FFFFFF"/>
          </w:tcPr>
          <w:p w14:paraId="546371FE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1.157</w:t>
            </w:r>
          </w:p>
        </w:tc>
        <w:tc>
          <w:tcPr>
            <w:tcW w:w="1008" w:type="dxa"/>
            <w:shd w:val="clear" w:color="auto" w:fill="FFFFFF"/>
          </w:tcPr>
          <w:p w14:paraId="1060717C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1.644</w:t>
            </w:r>
          </w:p>
        </w:tc>
        <w:tc>
          <w:tcPr>
            <w:tcW w:w="1008" w:type="dxa"/>
            <w:shd w:val="clear" w:color="auto" w:fill="FFFFFF"/>
          </w:tcPr>
          <w:p w14:paraId="0A533E7D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0.000335</w:t>
            </w:r>
          </w:p>
        </w:tc>
        <w:tc>
          <w:tcPr>
            <w:tcW w:w="1008" w:type="dxa"/>
            <w:shd w:val="clear" w:color="auto" w:fill="FFFFFF"/>
          </w:tcPr>
          <w:p w14:paraId="76237778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***</w:t>
            </w:r>
          </w:p>
        </w:tc>
        <w:tc>
          <w:tcPr>
            <w:tcW w:w="1008" w:type="dxa"/>
            <w:shd w:val="clear" w:color="auto" w:fill="FFFFFF"/>
          </w:tcPr>
          <w:p w14:paraId="31E6A069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59.0</w:t>
            </w:r>
          </w:p>
        </w:tc>
        <w:tc>
          <w:tcPr>
            <w:tcW w:w="1008" w:type="dxa"/>
            <w:shd w:val="clear" w:color="auto" w:fill="FFFFFF"/>
          </w:tcPr>
          <w:p w14:paraId="2A4BF018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5</w:t>
            </w:r>
          </w:p>
        </w:tc>
      </w:tr>
      <w:tr w14:paraId="5CF9AB37">
        <w:tc>
          <w:tcPr>
            <w:tcW w:w="1008" w:type="dxa"/>
          </w:tcPr>
          <w:p w14:paraId="2480EBDB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klosa</w:t>
            </w:r>
          </w:p>
        </w:tc>
        <w:tc>
          <w:tcPr>
            <w:tcW w:w="1008" w:type="dxa"/>
          </w:tcPr>
          <w:p w14:paraId="046A5E46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stroke+arthre</w:t>
            </w:r>
          </w:p>
        </w:tc>
        <w:tc>
          <w:tcPr>
            <w:tcW w:w="1008" w:type="dxa"/>
          </w:tcPr>
          <w:p w14:paraId="73566183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1.943</w:t>
            </w:r>
          </w:p>
        </w:tc>
        <w:tc>
          <w:tcPr>
            <w:tcW w:w="1008" w:type="dxa"/>
          </w:tcPr>
          <w:p w14:paraId="7FE3E31B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1.534</w:t>
            </w:r>
          </w:p>
        </w:tc>
        <w:tc>
          <w:tcPr>
            <w:tcW w:w="1008" w:type="dxa"/>
          </w:tcPr>
          <w:p w14:paraId="54CA7870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2.461</w:t>
            </w:r>
          </w:p>
        </w:tc>
        <w:tc>
          <w:tcPr>
            <w:tcW w:w="1008" w:type="dxa"/>
          </w:tcPr>
          <w:p w14:paraId="42C3944A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0.0</w:t>
            </w:r>
          </w:p>
        </w:tc>
        <w:tc>
          <w:tcPr>
            <w:tcW w:w="1008" w:type="dxa"/>
          </w:tcPr>
          <w:p w14:paraId="15DB70FD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***</w:t>
            </w:r>
          </w:p>
        </w:tc>
        <w:tc>
          <w:tcPr>
            <w:tcW w:w="1008" w:type="dxa"/>
          </w:tcPr>
          <w:p w14:paraId="075AFB25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36.7</w:t>
            </w:r>
          </w:p>
        </w:tc>
        <w:tc>
          <w:tcPr>
            <w:tcW w:w="1008" w:type="dxa"/>
          </w:tcPr>
          <w:p w14:paraId="43D24CD1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4</w:t>
            </w:r>
          </w:p>
        </w:tc>
      </w:tr>
      <w:tr w14:paraId="5BE8629D">
        <w:tc>
          <w:tcPr>
            <w:tcW w:w="1008" w:type="dxa"/>
            <w:shd w:val="clear" w:color="auto" w:fill="FFFFFF"/>
          </w:tcPr>
          <w:p w14:paraId="5F960080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klosa</w:t>
            </w:r>
          </w:p>
        </w:tc>
        <w:tc>
          <w:tcPr>
            <w:tcW w:w="1008" w:type="dxa"/>
            <w:shd w:val="clear" w:color="auto" w:fill="FFFFFF"/>
          </w:tcPr>
          <w:p w14:paraId="6EEA80C3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lunge+arthre</w:t>
            </w:r>
          </w:p>
        </w:tc>
        <w:tc>
          <w:tcPr>
            <w:tcW w:w="1008" w:type="dxa"/>
            <w:shd w:val="clear" w:color="auto" w:fill="FFFFFF"/>
          </w:tcPr>
          <w:p w14:paraId="27A71421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2.003</w:t>
            </w:r>
          </w:p>
        </w:tc>
        <w:tc>
          <w:tcPr>
            <w:tcW w:w="1008" w:type="dxa"/>
            <w:shd w:val="clear" w:color="auto" w:fill="FFFFFF"/>
          </w:tcPr>
          <w:p w14:paraId="63B272ED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1.577</w:t>
            </w:r>
          </w:p>
        </w:tc>
        <w:tc>
          <w:tcPr>
            <w:tcW w:w="1008" w:type="dxa"/>
            <w:shd w:val="clear" w:color="auto" w:fill="FFFFFF"/>
          </w:tcPr>
          <w:p w14:paraId="25F9A1F9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2.545</w:t>
            </w:r>
          </w:p>
        </w:tc>
        <w:tc>
          <w:tcPr>
            <w:tcW w:w="1008" w:type="dxa"/>
            <w:shd w:val="clear" w:color="auto" w:fill="FFFFFF"/>
          </w:tcPr>
          <w:p w14:paraId="411010A4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0.0</w:t>
            </w:r>
          </w:p>
        </w:tc>
        <w:tc>
          <w:tcPr>
            <w:tcW w:w="1008" w:type="dxa"/>
            <w:shd w:val="clear" w:color="auto" w:fill="FFFFFF"/>
          </w:tcPr>
          <w:p w14:paraId="7F4D0AAC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***</w:t>
            </w:r>
          </w:p>
        </w:tc>
        <w:tc>
          <w:tcPr>
            <w:tcW w:w="1008" w:type="dxa"/>
            <w:shd w:val="clear" w:color="auto" w:fill="FFFFFF"/>
          </w:tcPr>
          <w:p w14:paraId="249FEE3C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70.1</w:t>
            </w:r>
          </w:p>
        </w:tc>
        <w:tc>
          <w:tcPr>
            <w:tcW w:w="1008" w:type="dxa"/>
            <w:shd w:val="clear" w:color="auto" w:fill="FFFFFF"/>
          </w:tcPr>
          <w:p w14:paraId="17E29337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5</w:t>
            </w:r>
          </w:p>
        </w:tc>
      </w:tr>
      <w:tr w14:paraId="76ABEB1E">
        <w:tc>
          <w:tcPr>
            <w:tcW w:w="1008" w:type="dxa"/>
          </w:tcPr>
          <w:p w14:paraId="7C42E8B6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klosa</w:t>
            </w:r>
          </w:p>
        </w:tc>
        <w:tc>
          <w:tcPr>
            <w:tcW w:w="1008" w:type="dxa"/>
          </w:tcPr>
          <w:p w14:paraId="41CA1F0D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hibpe+diabe+cancre</w:t>
            </w:r>
          </w:p>
        </w:tc>
        <w:tc>
          <w:tcPr>
            <w:tcW w:w="1008" w:type="dxa"/>
          </w:tcPr>
          <w:p w14:paraId="598B19A7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2.655</w:t>
            </w:r>
          </w:p>
        </w:tc>
        <w:tc>
          <w:tcPr>
            <w:tcW w:w="1008" w:type="dxa"/>
          </w:tcPr>
          <w:p w14:paraId="0C8718BD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2.193</w:t>
            </w:r>
          </w:p>
        </w:tc>
        <w:tc>
          <w:tcPr>
            <w:tcW w:w="1008" w:type="dxa"/>
          </w:tcPr>
          <w:p w14:paraId="549C7201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3.214</w:t>
            </w:r>
          </w:p>
        </w:tc>
        <w:tc>
          <w:tcPr>
            <w:tcW w:w="1008" w:type="dxa"/>
          </w:tcPr>
          <w:p w14:paraId="2075A3F0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0.0</w:t>
            </w:r>
          </w:p>
        </w:tc>
        <w:tc>
          <w:tcPr>
            <w:tcW w:w="1008" w:type="dxa"/>
          </w:tcPr>
          <w:p w14:paraId="1C96AD59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***</w:t>
            </w:r>
          </w:p>
        </w:tc>
        <w:tc>
          <w:tcPr>
            <w:tcW w:w="1008" w:type="dxa"/>
          </w:tcPr>
          <w:p w14:paraId="1A593B81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0</w:t>
            </w:r>
          </w:p>
        </w:tc>
        <w:tc>
          <w:tcPr>
            <w:tcW w:w="1008" w:type="dxa"/>
          </w:tcPr>
          <w:p w14:paraId="1C87F2FC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4</w:t>
            </w:r>
          </w:p>
        </w:tc>
      </w:tr>
      <w:tr w14:paraId="0455A454">
        <w:tc>
          <w:tcPr>
            <w:tcW w:w="1008" w:type="dxa"/>
            <w:shd w:val="clear" w:color="auto" w:fill="FFFFFF"/>
          </w:tcPr>
          <w:p w14:paraId="57908326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klosa</w:t>
            </w:r>
          </w:p>
        </w:tc>
        <w:tc>
          <w:tcPr>
            <w:tcW w:w="1008" w:type="dxa"/>
            <w:shd w:val="clear" w:color="auto" w:fill="FFFFFF"/>
          </w:tcPr>
          <w:p w14:paraId="57F8E624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hibpe+diabe+hearte</w:t>
            </w:r>
          </w:p>
        </w:tc>
        <w:tc>
          <w:tcPr>
            <w:tcW w:w="1008" w:type="dxa"/>
            <w:shd w:val="clear" w:color="auto" w:fill="FFFFFF"/>
          </w:tcPr>
          <w:p w14:paraId="53BE146C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2.593</w:t>
            </w:r>
          </w:p>
        </w:tc>
        <w:tc>
          <w:tcPr>
            <w:tcW w:w="1008" w:type="dxa"/>
            <w:shd w:val="clear" w:color="auto" w:fill="FFFFFF"/>
          </w:tcPr>
          <w:p w14:paraId="2365C433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1.629</w:t>
            </w:r>
          </w:p>
        </w:tc>
        <w:tc>
          <w:tcPr>
            <w:tcW w:w="1008" w:type="dxa"/>
            <w:shd w:val="clear" w:color="auto" w:fill="FFFFFF"/>
          </w:tcPr>
          <w:p w14:paraId="157783FC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4.128</w:t>
            </w:r>
          </w:p>
        </w:tc>
        <w:tc>
          <w:tcPr>
            <w:tcW w:w="1008" w:type="dxa"/>
            <w:shd w:val="clear" w:color="auto" w:fill="FFFFFF"/>
          </w:tcPr>
          <w:p w14:paraId="184BC7F7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5.9e-05</w:t>
            </w:r>
          </w:p>
        </w:tc>
        <w:tc>
          <w:tcPr>
            <w:tcW w:w="1008" w:type="dxa"/>
            <w:shd w:val="clear" w:color="auto" w:fill="FFFFFF"/>
          </w:tcPr>
          <w:p w14:paraId="68E44BF0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***</w:t>
            </w:r>
          </w:p>
        </w:tc>
        <w:tc>
          <w:tcPr>
            <w:tcW w:w="1008" w:type="dxa"/>
            <w:shd w:val="clear" w:color="auto" w:fill="FFFFFF"/>
          </w:tcPr>
          <w:p w14:paraId="002D55C2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89.0</w:t>
            </w:r>
          </w:p>
        </w:tc>
        <w:tc>
          <w:tcPr>
            <w:tcW w:w="1008" w:type="dxa"/>
            <w:shd w:val="clear" w:color="auto" w:fill="FFFFFF"/>
          </w:tcPr>
          <w:p w14:paraId="7147661A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5</w:t>
            </w:r>
          </w:p>
        </w:tc>
      </w:tr>
      <w:tr w14:paraId="2B74BA7B">
        <w:tc>
          <w:tcPr>
            <w:tcW w:w="1008" w:type="dxa"/>
          </w:tcPr>
          <w:p w14:paraId="7EA5B180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klosa</w:t>
            </w:r>
          </w:p>
        </w:tc>
        <w:tc>
          <w:tcPr>
            <w:tcW w:w="1008" w:type="dxa"/>
          </w:tcPr>
          <w:p w14:paraId="66A08835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hibpe+diabe+stroke</w:t>
            </w:r>
          </w:p>
        </w:tc>
        <w:tc>
          <w:tcPr>
            <w:tcW w:w="1008" w:type="dxa"/>
          </w:tcPr>
          <w:p w14:paraId="6C7832CA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3.387</w:t>
            </w:r>
          </w:p>
        </w:tc>
        <w:tc>
          <w:tcPr>
            <w:tcW w:w="1008" w:type="dxa"/>
          </w:tcPr>
          <w:p w14:paraId="3FBBD1B8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2.294</w:t>
            </w:r>
          </w:p>
        </w:tc>
        <w:tc>
          <w:tcPr>
            <w:tcW w:w="1008" w:type="dxa"/>
          </w:tcPr>
          <w:p w14:paraId="71C742A0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5.002</w:t>
            </w:r>
          </w:p>
        </w:tc>
        <w:tc>
          <w:tcPr>
            <w:tcW w:w="1008" w:type="dxa"/>
          </w:tcPr>
          <w:p w14:paraId="43BD0A68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0.0</w:t>
            </w:r>
          </w:p>
        </w:tc>
        <w:tc>
          <w:tcPr>
            <w:tcW w:w="1008" w:type="dxa"/>
          </w:tcPr>
          <w:p w14:paraId="4AFF1A37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***</w:t>
            </w:r>
          </w:p>
        </w:tc>
        <w:tc>
          <w:tcPr>
            <w:tcW w:w="1008" w:type="dxa"/>
          </w:tcPr>
          <w:p w14:paraId="00DD8B1B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60.0</w:t>
            </w:r>
          </w:p>
        </w:tc>
        <w:tc>
          <w:tcPr>
            <w:tcW w:w="1008" w:type="dxa"/>
          </w:tcPr>
          <w:p w14:paraId="78ED8FE8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5</w:t>
            </w:r>
          </w:p>
        </w:tc>
      </w:tr>
      <w:tr w14:paraId="11668BE9">
        <w:tc>
          <w:tcPr>
            <w:tcW w:w="1008" w:type="dxa"/>
            <w:shd w:val="clear" w:color="auto" w:fill="FFFFFF"/>
          </w:tcPr>
          <w:p w14:paraId="58B360FD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klosa</w:t>
            </w:r>
          </w:p>
        </w:tc>
        <w:tc>
          <w:tcPr>
            <w:tcW w:w="1008" w:type="dxa"/>
            <w:shd w:val="clear" w:color="auto" w:fill="FFFFFF"/>
          </w:tcPr>
          <w:p w14:paraId="264B7C75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hibpe+diabe+lunge</w:t>
            </w:r>
          </w:p>
        </w:tc>
        <w:tc>
          <w:tcPr>
            <w:tcW w:w="1008" w:type="dxa"/>
            <w:shd w:val="clear" w:color="auto" w:fill="FFFFFF"/>
          </w:tcPr>
          <w:p w14:paraId="1C9EDA38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3.686</w:t>
            </w:r>
          </w:p>
        </w:tc>
        <w:tc>
          <w:tcPr>
            <w:tcW w:w="1008" w:type="dxa"/>
            <w:shd w:val="clear" w:color="auto" w:fill="FFFFFF"/>
          </w:tcPr>
          <w:p w14:paraId="6713D4A3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1.733</w:t>
            </w:r>
          </w:p>
        </w:tc>
        <w:tc>
          <w:tcPr>
            <w:tcW w:w="1008" w:type="dxa"/>
            <w:shd w:val="clear" w:color="auto" w:fill="FFFFFF"/>
          </w:tcPr>
          <w:p w14:paraId="5D281BBE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7.841</w:t>
            </w:r>
          </w:p>
        </w:tc>
        <w:tc>
          <w:tcPr>
            <w:tcW w:w="1008" w:type="dxa"/>
            <w:shd w:val="clear" w:color="auto" w:fill="FFFFFF"/>
          </w:tcPr>
          <w:p w14:paraId="25A18DAB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0.000705</w:t>
            </w:r>
          </w:p>
        </w:tc>
        <w:tc>
          <w:tcPr>
            <w:tcW w:w="1008" w:type="dxa"/>
            <w:shd w:val="clear" w:color="auto" w:fill="FFFFFF"/>
          </w:tcPr>
          <w:p w14:paraId="15B6A33E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***</w:t>
            </w:r>
          </w:p>
        </w:tc>
        <w:tc>
          <w:tcPr>
            <w:tcW w:w="1008" w:type="dxa"/>
            <w:shd w:val="clear" w:color="auto" w:fill="FFFFFF"/>
          </w:tcPr>
          <w:p w14:paraId="1DEFA178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82.6</w:t>
            </w:r>
          </w:p>
        </w:tc>
        <w:tc>
          <w:tcPr>
            <w:tcW w:w="1008" w:type="dxa"/>
            <w:shd w:val="clear" w:color="auto" w:fill="FFFFFF"/>
          </w:tcPr>
          <w:p w14:paraId="0E28FCF5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5</w:t>
            </w:r>
          </w:p>
        </w:tc>
      </w:tr>
      <w:tr w14:paraId="7E728F44">
        <w:tc>
          <w:tcPr>
            <w:tcW w:w="1008" w:type="dxa"/>
          </w:tcPr>
          <w:p w14:paraId="3AF99981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klosa</w:t>
            </w:r>
          </w:p>
        </w:tc>
        <w:tc>
          <w:tcPr>
            <w:tcW w:w="1008" w:type="dxa"/>
          </w:tcPr>
          <w:p w14:paraId="70B2D708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hibpe+diabe+arthre</w:t>
            </w:r>
          </w:p>
        </w:tc>
        <w:tc>
          <w:tcPr>
            <w:tcW w:w="1008" w:type="dxa"/>
          </w:tcPr>
          <w:p w14:paraId="7B1F91BD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1.948</w:t>
            </w:r>
          </w:p>
        </w:tc>
        <w:tc>
          <w:tcPr>
            <w:tcW w:w="1008" w:type="dxa"/>
          </w:tcPr>
          <w:p w14:paraId="09417AD8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1.318</w:t>
            </w:r>
          </w:p>
        </w:tc>
        <w:tc>
          <w:tcPr>
            <w:tcW w:w="1008" w:type="dxa"/>
          </w:tcPr>
          <w:p w14:paraId="15F15280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2.88</w:t>
            </w:r>
          </w:p>
        </w:tc>
        <w:tc>
          <w:tcPr>
            <w:tcW w:w="1008" w:type="dxa"/>
          </w:tcPr>
          <w:p w14:paraId="342654FE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0.000817</w:t>
            </w:r>
          </w:p>
        </w:tc>
        <w:tc>
          <w:tcPr>
            <w:tcW w:w="1008" w:type="dxa"/>
          </w:tcPr>
          <w:p w14:paraId="11BC65DE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***</w:t>
            </w:r>
          </w:p>
        </w:tc>
        <w:tc>
          <w:tcPr>
            <w:tcW w:w="1008" w:type="dxa"/>
          </w:tcPr>
          <w:p w14:paraId="03065A2E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91.3</w:t>
            </w:r>
          </w:p>
        </w:tc>
        <w:tc>
          <w:tcPr>
            <w:tcW w:w="1008" w:type="dxa"/>
          </w:tcPr>
          <w:p w14:paraId="6BB57F28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5</w:t>
            </w:r>
          </w:p>
        </w:tc>
      </w:tr>
      <w:tr w14:paraId="7B95E7AF">
        <w:tc>
          <w:tcPr>
            <w:tcW w:w="1008" w:type="dxa"/>
            <w:shd w:val="clear" w:color="auto" w:fill="FFFFFF"/>
          </w:tcPr>
          <w:p w14:paraId="7032F801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klosa</w:t>
            </w:r>
          </w:p>
        </w:tc>
        <w:tc>
          <w:tcPr>
            <w:tcW w:w="1008" w:type="dxa"/>
            <w:shd w:val="clear" w:color="auto" w:fill="FFFFFF"/>
          </w:tcPr>
          <w:p w14:paraId="61E21C1D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hibpe+cancre+hearte</w:t>
            </w:r>
          </w:p>
        </w:tc>
        <w:tc>
          <w:tcPr>
            <w:tcW w:w="1008" w:type="dxa"/>
            <w:shd w:val="clear" w:color="auto" w:fill="FFFFFF"/>
          </w:tcPr>
          <w:p w14:paraId="1AB0B4E6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2.216</w:t>
            </w:r>
          </w:p>
        </w:tc>
        <w:tc>
          <w:tcPr>
            <w:tcW w:w="1008" w:type="dxa"/>
            <w:shd w:val="clear" w:color="auto" w:fill="FFFFFF"/>
          </w:tcPr>
          <w:p w14:paraId="36AE0A82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1.656</w:t>
            </w:r>
          </w:p>
        </w:tc>
        <w:tc>
          <w:tcPr>
            <w:tcW w:w="1008" w:type="dxa"/>
            <w:shd w:val="clear" w:color="auto" w:fill="FFFFFF"/>
          </w:tcPr>
          <w:p w14:paraId="0F61A1EB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2.965</w:t>
            </w:r>
          </w:p>
        </w:tc>
        <w:tc>
          <w:tcPr>
            <w:tcW w:w="1008" w:type="dxa"/>
            <w:shd w:val="clear" w:color="auto" w:fill="FFFFFF"/>
          </w:tcPr>
          <w:p w14:paraId="2C2B3FCB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0.0</w:t>
            </w:r>
          </w:p>
        </w:tc>
        <w:tc>
          <w:tcPr>
            <w:tcW w:w="1008" w:type="dxa"/>
            <w:shd w:val="clear" w:color="auto" w:fill="FFFFFF"/>
          </w:tcPr>
          <w:p w14:paraId="0E2A10F5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***</w:t>
            </w:r>
          </w:p>
        </w:tc>
        <w:tc>
          <w:tcPr>
            <w:tcW w:w="1008" w:type="dxa"/>
            <w:shd w:val="clear" w:color="auto" w:fill="FFFFFF"/>
          </w:tcPr>
          <w:p w14:paraId="4FAF92E6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36.2</w:t>
            </w:r>
          </w:p>
        </w:tc>
        <w:tc>
          <w:tcPr>
            <w:tcW w:w="1008" w:type="dxa"/>
            <w:shd w:val="clear" w:color="auto" w:fill="FFFFFF"/>
          </w:tcPr>
          <w:p w14:paraId="4E01A186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4</w:t>
            </w:r>
          </w:p>
        </w:tc>
      </w:tr>
      <w:tr w14:paraId="53A25CED">
        <w:tc>
          <w:tcPr>
            <w:tcW w:w="1008" w:type="dxa"/>
          </w:tcPr>
          <w:p w14:paraId="43077012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klosa</w:t>
            </w:r>
          </w:p>
        </w:tc>
        <w:tc>
          <w:tcPr>
            <w:tcW w:w="1008" w:type="dxa"/>
          </w:tcPr>
          <w:p w14:paraId="1564B20D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hibpe+cancre+arthre</w:t>
            </w:r>
          </w:p>
        </w:tc>
        <w:tc>
          <w:tcPr>
            <w:tcW w:w="1008" w:type="dxa"/>
          </w:tcPr>
          <w:p w14:paraId="04428346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1.666</w:t>
            </w:r>
          </w:p>
        </w:tc>
        <w:tc>
          <w:tcPr>
            <w:tcW w:w="1008" w:type="dxa"/>
          </w:tcPr>
          <w:p w14:paraId="355C3988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1.317</w:t>
            </w:r>
          </w:p>
        </w:tc>
        <w:tc>
          <w:tcPr>
            <w:tcW w:w="1008" w:type="dxa"/>
          </w:tcPr>
          <w:p w14:paraId="14F43773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2.107</w:t>
            </w:r>
          </w:p>
        </w:tc>
        <w:tc>
          <w:tcPr>
            <w:tcW w:w="1008" w:type="dxa"/>
          </w:tcPr>
          <w:p w14:paraId="3CB35483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2.1e-05</w:t>
            </w:r>
          </w:p>
        </w:tc>
        <w:tc>
          <w:tcPr>
            <w:tcW w:w="1008" w:type="dxa"/>
          </w:tcPr>
          <w:p w14:paraId="492DD133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***</w:t>
            </w:r>
          </w:p>
        </w:tc>
        <w:tc>
          <w:tcPr>
            <w:tcW w:w="1008" w:type="dxa"/>
          </w:tcPr>
          <w:p w14:paraId="17F52BD3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42.6</w:t>
            </w:r>
          </w:p>
        </w:tc>
        <w:tc>
          <w:tcPr>
            <w:tcW w:w="1008" w:type="dxa"/>
          </w:tcPr>
          <w:p w14:paraId="42DC19FB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5</w:t>
            </w:r>
          </w:p>
        </w:tc>
      </w:tr>
      <w:tr w14:paraId="6A4FB1F6">
        <w:tc>
          <w:tcPr>
            <w:tcW w:w="1008" w:type="dxa"/>
            <w:shd w:val="clear" w:color="auto" w:fill="FFFFFF"/>
          </w:tcPr>
          <w:p w14:paraId="1AD064C8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klosa</w:t>
            </w:r>
          </w:p>
        </w:tc>
        <w:tc>
          <w:tcPr>
            <w:tcW w:w="1008" w:type="dxa"/>
            <w:shd w:val="clear" w:color="auto" w:fill="FFFFFF"/>
          </w:tcPr>
          <w:p w14:paraId="27230C56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hibpe+hearte+stroke</w:t>
            </w:r>
          </w:p>
        </w:tc>
        <w:tc>
          <w:tcPr>
            <w:tcW w:w="1008" w:type="dxa"/>
            <w:shd w:val="clear" w:color="auto" w:fill="FFFFFF"/>
          </w:tcPr>
          <w:p w14:paraId="37ACC893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2.444</w:t>
            </w:r>
          </w:p>
        </w:tc>
        <w:tc>
          <w:tcPr>
            <w:tcW w:w="1008" w:type="dxa"/>
            <w:shd w:val="clear" w:color="auto" w:fill="FFFFFF"/>
          </w:tcPr>
          <w:p w14:paraId="0915A92C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1.511</w:t>
            </w:r>
          </w:p>
        </w:tc>
        <w:tc>
          <w:tcPr>
            <w:tcW w:w="1008" w:type="dxa"/>
            <w:shd w:val="clear" w:color="auto" w:fill="FFFFFF"/>
          </w:tcPr>
          <w:p w14:paraId="2354FB84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3.952</w:t>
            </w:r>
          </w:p>
        </w:tc>
        <w:tc>
          <w:tcPr>
            <w:tcW w:w="1008" w:type="dxa"/>
            <w:shd w:val="clear" w:color="auto" w:fill="FFFFFF"/>
          </w:tcPr>
          <w:p w14:paraId="2A8352EA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0.000269</w:t>
            </w:r>
          </w:p>
        </w:tc>
        <w:tc>
          <w:tcPr>
            <w:tcW w:w="1008" w:type="dxa"/>
            <w:shd w:val="clear" w:color="auto" w:fill="FFFFFF"/>
          </w:tcPr>
          <w:p w14:paraId="7C615918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***</w:t>
            </w:r>
          </w:p>
        </w:tc>
        <w:tc>
          <w:tcPr>
            <w:tcW w:w="1008" w:type="dxa"/>
            <w:shd w:val="clear" w:color="auto" w:fill="FFFFFF"/>
          </w:tcPr>
          <w:p w14:paraId="519B8BF1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80.9</w:t>
            </w:r>
          </w:p>
        </w:tc>
        <w:tc>
          <w:tcPr>
            <w:tcW w:w="1008" w:type="dxa"/>
            <w:shd w:val="clear" w:color="auto" w:fill="FFFFFF"/>
          </w:tcPr>
          <w:p w14:paraId="7CAD5D8F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5</w:t>
            </w:r>
          </w:p>
        </w:tc>
      </w:tr>
      <w:tr w14:paraId="70A89C2A">
        <w:tc>
          <w:tcPr>
            <w:tcW w:w="1008" w:type="dxa"/>
          </w:tcPr>
          <w:p w14:paraId="6013EC73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klosa</w:t>
            </w:r>
          </w:p>
        </w:tc>
        <w:tc>
          <w:tcPr>
            <w:tcW w:w="1008" w:type="dxa"/>
          </w:tcPr>
          <w:p w14:paraId="2384F94C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hibpe+hearte+lunge</w:t>
            </w:r>
          </w:p>
        </w:tc>
        <w:tc>
          <w:tcPr>
            <w:tcW w:w="1008" w:type="dxa"/>
          </w:tcPr>
          <w:p w14:paraId="525B48B0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2.721</w:t>
            </w:r>
          </w:p>
        </w:tc>
        <w:tc>
          <w:tcPr>
            <w:tcW w:w="1008" w:type="dxa"/>
          </w:tcPr>
          <w:p w14:paraId="0C9F0A54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1.8</w:t>
            </w:r>
          </w:p>
        </w:tc>
        <w:tc>
          <w:tcPr>
            <w:tcW w:w="1008" w:type="dxa"/>
          </w:tcPr>
          <w:p w14:paraId="2C21174F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4.113</w:t>
            </w:r>
          </w:p>
        </w:tc>
        <w:tc>
          <w:tcPr>
            <w:tcW w:w="1008" w:type="dxa"/>
          </w:tcPr>
          <w:p w14:paraId="2932A315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2e-06</w:t>
            </w:r>
          </w:p>
        </w:tc>
        <w:tc>
          <w:tcPr>
            <w:tcW w:w="1008" w:type="dxa"/>
          </w:tcPr>
          <w:p w14:paraId="3E799462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***</w:t>
            </w:r>
          </w:p>
        </w:tc>
        <w:tc>
          <w:tcPr>
            <w:tcW w:w="1008" w:type="dxa"/>
          </w:tcPr>
          <w:p w14:paraId="02E16B9E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71.4</w:t>
            </w:r>
          </w:p>
        </w:tc>
        <w:tc>
          <w:tcPr>
            <w:tcW w:w="1008" w:type="dxa"/>
          </w:tcPr>
          <w:p w14:paraId="18CE15ED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5</w:t>
            </w:r>
          </w:p>
        </w:tc>
      </w:tr>
      <w:tr w14:paraId="71F1234E">
        <w:tc>
          <w:tcPr>
            <w:tcW w:w="1008" w:type="dxa"/>
            <w:shd w:val="clear" w:color="auto" w:fill="FFFFFF"/>
          </w:tcPr>
          <w:p w14:paraId="55434C89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klosa</w:t>
            </w:r>
          </w:p>
        </w:tc>
        <w:tc>
          <w:tcPr>
            <w:tcW w:w="1008" w:type="dxa"/>
            <w:shd w:val="clear" w:color="auto" w:fill="FFFFFF"/>
          </w:tcPr>
          <w:p w14:paraId="3B870C14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hibpe+hearte+arthre</w:t>
            </w:r>
          </w:p>
        </w:tc>
        <w:tc>
          <w:tcPr>
            <w:tcW w:w="1008" w:type="dxa"/>
            <w:shd w:val="clear" w:color="auto" w:fill="FFFFFF"/>
          </w:tcPr>
          <w:p w14:paraId="50258FC7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1.955</w:t>
            </w:r>
          </w:p>
        </w:tc>
        <w:tc>
          <w:tcPr>
            <w:tcW w:w="1008" w:type="dxa"/>
            <w:shd w:val="clear" w:color="auto" w:fill="FFFFFF"/>
          </w:tcPr>
          <w:p w14:paraId="1E3AC2D8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1.48</w:t>
            </w:r>
          </w:p>
        </w:tc>
        <w:tc>
          <w:tcPr>
            <w:tcW w:w="1008" w:type="dxa"/>
            <w:shd w:val="clear" w:color="auto" w:fill="FFFFFF"/>
          </w:tcPr>
          <w:p w14:paraId="1AB7BB9A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2.582</w:t>
            </w:r>
          </w:p>
        </w:tc>
        <w:tc>
          <w:tcPr>
            <w:tcW w:w="1008" w:type="dxa"/>
            <w:shd w:val="clear" w:color="auto" w:fill="FFFFFF"/>
          </w:tcPr>
          <w:p w14:paraId="7405C69A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2e-06</w:t>
            </w:r>
          </w:p>
        </w:tc>
        <w:tc>
          <w:tcPr>
            <w:tcW w:w="1008" w:type="dxa"/>
            <w:shd w:val="clear" w:color="auto" w:fill="FFFFFF"/>
          </w:tcPr>
          <w:p w14:paraId="39C8C400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***</w:t>
            </w:r>
          </w:p>
        </w:tc>
        <w:tc>
          <w:tcPr>
            <w:tcW w:w="1008" w:type="dxa"/>
            <w:shd w:val="clear" w:color="auto" w:fill="FFFFFF"/>
          </w:tcPr>
          <w:p w14:paraId="2996B84F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87.6</w:t>
            </w:r>
          </w:p>
        </w:tc>
        <w:tc>
          <w:tcPr>
            <w:tcW w:w="1008" w:type="dxa"/>
            <w:shd w:val="clear" w:color="auto" w:fill="FFFFFF"/>
          </w:tcPr>
          <w:p w14:paraId="0A6ACA37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5</w:t>
            </w:r>
          </w:p>
        </w:tc>
      </w:tr>
      <w:tr w14:paraId="0E90365B">
        <w:tc>
          <w:tcPr>
            <w:tcW w:w="1008" w:type="dxa"/>
          </w:tcPr>
          <w:p w14:paraId="15C1347D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klosa</w:t>
            </w:r>
          </w:p>
        </w:tc>
        <w:tc>
          <w:tcPr>
            <w:tcW w:w="1008" w:type="dxa"/>
          </w:tcPr>
          <w:p w14:paraId="3DE0E255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hibpe+stroke+arthre</w:t>
            </w:r>
          </w:p>
        </w:tc>
        <w:tc>
          <w:tcPr>
            <w:tcW w:w="1008" w:type="dxa"/>
          </w:tcPr>
          <w:p w14:paraId="5CE3E7BF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1.966</w:t>
            </w:r>
          </w:p>
        </w:tc>
        <w:tc>
          <w:tcPr>
            <w:tcW w:w="1008" w:type="dxa"/>
          </w:tcPr>
          <w:p w14:paraId="5A942838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1.481</w:t>
            </w:r>
          </w:p>
        </w:tc>
        <w:tc>
          <w:tcPr>
            <w:tcW w:w="1008" w:type="dxa"/>
          </w:tcPr>
          <w:p w14:paraId="2214526F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2.61</w:t>
            </w:r>
          </w:p>
        </w:tc>
        <w:tc>
          <w:tcPr>
            <w:tcW w:w="1008" w:type="dxa"/>
          </w:tcPr>
          <w:p w14:paraId="35544ED8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3e-06</w:t>
            </w:r>
          </w:p>
        </w:tc>
        <w:tc>
          <w:tcPr>
            <w:tcW w:w="1008" w:type="dxa"/>
          </w:tcPr>
          <w:p w14:paraId="341413B3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***</w:t>
            </w:r>
          </w:p>
        </w:tc>
        <w:tc>
          <w:tcPr>
            <w:tcW w:w="1008" w:type="dxa"/>
          </w:tcPr>
          <w:p w14:paraId="7AA8DACF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59.2</w:t>
            </w:r>
          </w:p>
        </w:tc>
        <w:tc>
          <w:tcPr>
            <w:tcW w:w="1008" w:type="dxa"/>
          </w:tcPr>
          <w:p w14:paraId="259F67EC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5</w:t>
            </w:r>
          </w:p>
        </w:tc>
      </w:tr>
      <w:tr w14:paraId="11E6FB06">
        <w:tc>
          <w:tcPr>
            <w:tcW w:w="1008" w:type="dxa"/>
            <w:shd w:val="clear" w:color="auto" w:fill="FFFFFF"/>
          </w:tcPr>
          <w:p w14:paraId="7C3357F0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klosa</w:t>
            </w:r>
          </w:p>
        </w:tc>
        <w:tc>
          <w:tcPr>
            <w:tcW w:w="1008" w:type="dxa"/>
            <w:shd w:val="clear" w:color="auto" w:fill="FFFFFF"/>
          </w:tcPr>
          <w:p w14:paraId="3CA30020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hibpe+lunge+arthre</w:t>
            </w:r>
          </w:p>
        </w:tc>
        <w:tc>
          <w:tcPr>
            <w:tcW w:w="1008" w:type="dxa"/>
            <w:shd w:val="clear" w:color="auto" w:fill="FFFFFF"/>
          </w:tcPr>
          <w:p w14:paraId="632D3B9F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1.936</w:t>
            </w:r>
          </w:p>
        </w:tc>
        <w:tc>
          <w:tcPr>
            <w:tcW w:w="1008" w:type="dxa"/>
            <w:shd w:val="clear" w:color="auto" w:fill="FFFFFF"/>
          </w:tcPr>
          <w:p w14:paraId="556A8666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1.288</w:t>
            </w:r>
          </w:p>
        </w:tc>
        <w:tc>
          <w:tcPr>
            <w:tcW w:w="1008" w:type="dxa"/>
            <w:shd w:val="clear" w:color="auto" w:fill="FFFFFF"/>
          </w:tcPr>
          <w:p w14:paraId="2F1D8A32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2.912</w:t>
            </w:r>
          </w:p>
        </w:tc>
        <w:tc>
          <w:tcPr>
            <w:tcW w:w="1008" w:type="dxa"/>
            <w:shd w:val="clear" w:color="auto" w:fill="FFFFFF"/>
          </w:tcPr>
          <w:p w14:paraId="4D481221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0.001497</w:t>
            </w:r>
          </w:p>
        </w:tc>
        <w:tc>
          <w:tcPr>
            <w:tcW w:w="1008" w:type="dxa"/>
            <w:shd w:val="clear" w:color="auto" w:fill="FFFFFF"/>
          </w:tcPr>
          <w:p w14:paraId="1CEEB92B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**</w:t>
            </w:r>
          </w:p>
        </w:tc>
        <w:tc>
          <w:tcPr>
            <w:tcW w:w="1008" w:type="dxa"/>
            <w:shd w:val="clear" w:color="auto" w:fill="FFFFFF"/>
          </w:tcPr>
          <w:p w14:paraId="17BA1DA0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85.0</w:t>
            </w:r>
          </w:p>
        </w:tc>
        <w:tc>
          <w:tcPr>
            <w:tcW w:w="1008" w:type="dxa"/>
            <w:shd w:val="clear" w:color="auto" w:fill="FFFFFF"/>
          </w:tcPr>
          <w:p w14:paraId="6D504A2B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5</w:t>
            </w:r>
          </w:p>
        </w:tc>
      </w:tr>
      <w:tr w14:paraId="1B375D80">
        <w:tc>
          <w:tcPr>
            <w:tcW w:w="1008" w:type="dxa"/>
          </w:tcPr>
          <w:p w14:paraId="619849E5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klosa</w:t>
            </w:r>
          </w:p>
        </w:tc>
        <w:tc>
          <w:tcPr>
            <w:tcW w:w="1008" w:type="dxa"/>
          </w:tcPr>
          <w:p w14:paraId="01C959E7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diabe+hearte+arthre</w:t>
            </w:r>
          </w:p>
        </w:tc>
        <w:tc>
          <w:tcPr>
            <w:tcW w:w="1008" w:type="dxa"/>
          </w:tcPr>
          <w:p w14:paraId="544F10B1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2.322</w:t>
            </w:r>
          </w:p>
        </w:tc>
        <w:tc>
          <w:tcPr>
            <w:tcW w:w="1008" w:type="dxa"/>
          </w:tcPr>
          <w:p w14:paraId="61E186CF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1.228</w:t>
            </w:r>
          </w:p>
        </w:tc>
        <w:tc>
          <w:tcPr>
            <w:tcW w:w="1008" w:type="dxa"/>
          </w:tcPr>
          <w:p w14:paraId="5BA920C4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4.388</w:t>
            </w:r>
          </w:p>
        </w:tc>
        <w:tc>
          <w:tcPr>
            <w:tcW w:w="1008" w:type="dxa"/>
          </w:tcPr>
          <w:p w14:paraId="7CEBAD7C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0.009517</w:t>
            </w:r>
          </w:p>
        </w:tc>
        <w:tc>
          <w:tcPr>
            <w:tcW w:w="1008" w:type="dxa"/>
          </w:tcPr>
          <w:p w14:paraId="2ED819D1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**</w:t>
            </w:r>
          </w:p>
        </w:tc>
        <w:tc>
          <w:tcPr>
            <w:tcW w:w="1008" w:type="dxa"/>
          </w:tcPr>
          <w:p w14:paraId="47551B21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87.7</w:t>
            </w:r>
          </w:p>
        </w:tc>
        <w:tc>
          <w:tcPr>
            <w:tcW w:w="1008" w:type="dxa"/>
          </w:tcPr>
          <w:p w14:paraId="5B5E7310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4</w:t>
            </w:r>
          </w:p>
        </w:tc>
      </w:tr>
      <w:tr w14:paraId="1F83705C">
        <w:tc>
          <w:tcPr>
            <w:tcW w:w="1008" w:type="dxa"/>
            <w:shd w:val="clear" w:color="auto" w:fill="FFFFFF"/>
          </w:tcPr>
          <w:p w14:paraId="7717A450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klosa</w:t>
            </w:r>
          </w:p>
        </w:tc>
        <w:tc>
          <w:tcPr>
            <w:tcW w:w="1008" w:type="dxa"/>
            <w:shd w:val="clear" w:color="auto" w:fill="FFFFFF"/>
          </w:tcPr>
          <w:p w14:paraId="1D50AFC9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diabe+lunge+arthre</w:t>
            </w:r>
          </w:p>
        </w:tc>
        <w:tc>
          <w:tcPr>
            <w:tcW w:w="1008" w:type="dxa"/>
            <w:shd w:val="clear" w:color="auto" w:fill="FFFFFF"/>
          </w:tcPr>
          <w:p w14:paraId="032AF9A3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2.273</w:t>
            </w:r>
          </w:p>
        </w:tc>
        <w:tc>
          <w:tcPr>
            <w:tcW w:w="1008" w:type="dxa"/>
            <w:shd w:val="clear" w:color="auto" w:fill="FFFFFF"/>
          </w:tcPr>
          <w:p w14:paraId="430901E9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1.086</w:t>
            </w:r>
          </w:p>
        </w:tc>
        <w:tc>
          <w:tcPr>
            <w:tcW w:w="1008" w:type="dxa"/>
            <w:shd w:val="clear" w:color="auto" w:fill="FFFFFF"/>
          </w:tcPr>
          <w:p w14:paraId="07812B30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4.76</w:t>
            </w:r>
          </w:p>
        </w:tc>
        <w:tc>
          <w:tcPr>
            <w:tcW w:w="1008" w:type="dxa"/>
            <w:shd w:val="clear" w:color="auto" w:fill="FFFFFF"/>
          </w:tcPr>
          <w:p w14:paraId="3C6A7E09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0.029369</w:t>
            </w:r>
          </w:p>
        </w:tc>
        <w:tc>
          <w:tcPr>
            <w:tcW w:w="1008" w:type="dxa"/>
            <w:shd w:val="clear" w:color="auto" w:fill="FFFFFF"/>
          </w:tcPr>
          <w:p w14:paraId="73A065AD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*</w:t>
            </w:r>
          </w:p>
        </w:tc>
        <w:tc>
          <w:tcPr>
            <w:tcW w:w="1008" w:type="dxa"/>
            <w:shd w:val="clear" w:color="auto" w:fill="FFFFFF"/>
          </w:tcPr>
          <w:p w14:paraId="485F191B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73.2</w:t>
            </w:r>
          </w:p>
        </w:tc>
        <w:tc>
          <w:tcPr>
            <w:tcW w:w="1008" w:type="dxa"/>
            <w:shd w:val="clear" w:color="auto" w:fill="FFFFFF"/>
          </w:tcPr>
          <w:p w14:paraId="6DA378C9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4</w:t>
            </w:r>
          </w:p>
        </w:tc>
      </w:tr>
      <w:tr w14:paraId="2208342B">
        <w:tc>
          <w:tcPr>
            <w:tcW w:w="1008" w:type="dxa"/>
          </w:tcPr>
          <w:p w14:paraId="1098BEAE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klosa</w:t>
            </w:r>
          </w:p>
        </w:tc>
        <w:tc>
          <w:tcPr>
            <w:tcW w:w="1008" w:type="dxa"/>
          </w:tcPr>
          <w:p w14:paraId="486037BE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hearte+stroke+arthre</w:t>
            </w:r>
          </w:p>
        </w:tc>
        <w:tc>
          <w:tcPr>
            <w:tcW w:w="1008" w:type="dxa"/>
          </w:tcPr>
          <w:p w14:paraId="6C121734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NC</w:t>
            </w:r>
          </w:p>
        </w:tc>
        <w:tc>
          <w:tcPr>
            <w:tcW w:w="1008" w:type="dxa"/>
          </w:tcPr>
          <w:p w14:paraId="38269AC8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NC</w:t>
            </w:r>
          </w:p>
        </w:tc>
        <w:tc>
          <w:tcPr>
            <w:tcW w:w="1008" w:type="dxa"/>
          </w:tcPr>
          <w:p w14:paraId="1D3ADCA7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NC</w:t>
            </w:r>
          </w:p>
        </w:tc>
        <w:tc>
          <w:tcPr>
            <w:tcW w:w="1008" w:type="dxa"/>
          </w:tcPr>
          <w:p w14:paraId="6B2452A5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0.063094</w:t>
            </w:r>
          </w:p>
        </w:tc>
        <w:tc>
          <w:tcPr>
            <w:tcW w:w="1008" w:type="dxa"/>
          </w:tcPr>
          <w:p w14:paraId="7B1C7575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ns</w:t>
            </w:r>
          </w:p>
        </w:tc>
        <w:tc>
          <w:tcPr>
            <w:tcW w:w="1008" w:type="dxa"/>
          </w:tcPr>
          <w:p w14:paraId="430126AB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100.0</w:t>
            </w:r>
          </w:p>
        </w:tc>
        <w:tc>
          <w:tcPr>
            <w:tcW w:w="1008" w:type="dxa"/>
          </w:tcPr>
          <w:p w14:paraId="2E1DCCAC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3</w:t>
            </w:r>
          </w:p>
        </w:tc>
      </w:tr>
      <w:tr w14:paraId="2E0EF45E">
        <w:tc>
          <w:tcPr>
            <w:tcW w:w="1008" w:type="dxa"/>
            <w:shd w:val="clear" w:color="auto" w:fill="FFFFFF"/>
          </w:tcPr>
          <w:p w14:paraId="5DB15D3E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klosa</w:t>
            </w:r>
          </w:p>
        </w:tc>
        <w:tc>
          <w:tcPr>
            <w:tcW w:w="1008" w:type="dxa"/>
            <w:shd w:val="clear" w:color="auto" w:fill="FFFFFF"/>
          </w:tcPr>
          <w:p w14:paraId="67821E50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hearte+lunge+arthre</w:t>
            </w:r>
          </w:p>
        </w:tc>
        <w:tc>
          <w:tcPr>
            <w:tcW w:w="1008" w:type="dxa"/>
            <w:shd w:val="clear" w:color="auto" w:fill="FFFFFF"/>
          </w:tcPr>
          <w:p w14:paraId="37A08A81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2.251</w:t>
            </w:r>
          </w:p>
        </w:tc>
        <w:tc>
          <w:tcPr>
            <w:tcW w:w="1008" w:type="dxa"/>
            <w:shd w:val="clear" w:color="auto" w:fill="FFFFFF"/>
          </w:tcPr>
          <w:p w14:paraId="3466043B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1.603</w:t>
            </w:r>
          </w:p>
        </w:tc>
        <w:tc>
          <w:tcPr>
            <w:tcW w:w="1008" w:type="dxa"/>
            <w:shd w:val="clear" w:color="auto" w:fill="FFFFFF"/>
          </w:tcPr>
          <w:p w14:paraId="0B4CA864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3.16</w:t>
            </w:r>
          </w:p>
        </w:tc>
        <w:tc>
          <w:tcPr>
            <w:tcW w:w="1008" w:type="dxa"/>
            <w:shd w:val="clear" w:color="auto" w:fill="FFFFFF"/>
          </w:tcPr>
          <w:p w14:paraId="390EEF63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3e-06</w:t>
            </w:r>
          </w:p>
        </w:tc>
        <w:tc>
          <w:tcPr>
            <w:tcW w:w="1008" w:type="dxa"/>
            <w:shd w:val="clear" w:color="auto" w:fill="FFFFFF"/>
          </w:tcPr>
          <w:p w14:paraId="192295FA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***</w:t>
            </w:r>
          </w:p>
        </w:tc>
        <w:tc>
          <w:tcPr>
            <w:tcW w:w="1008" w:type="dxa"/>
            <w:shd w:val="clear" w:color="auto" w:fill="FFFFFF"/>
          </w:tcPr>
          <w:p w14:paraId="21A8CCD4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66.8</w:t>
            </w:r>
          </w:p>
        </w:tc>
        <w:tc>
          <w:tcPr>
            <w:tcW w:w="1008" w:type="dxa"/>
            <w:shd w:val="clear" w:color="auto" w:fill="FFFFFF"/>
          </w:tcPr>
          <w:p w14:paraId="3B1FDB43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4</w:t>
            </w:r>
          </w:p>
        </w:tc>
      </w:tr>
      <w:tr w14:paraId="1B76CF6A">
        <w:tc>
          <w:tcPr>
            <w:tcW w:w="1008" w:type="dxa"/>
          </w:tcPr>
          <w:p w14:paraId="70AA9DC3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mhas</w:t>
            </w:r>
          </w:p>
        </w:tc>
        <w:tc>
          <w:tcPr>
            <w:tcW w:w="1008" w:type="dxa"/>
          </w:tcPr>
          <w:p w14:paraId="424906CE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hibpe</w:t>
            </w:r>
          </w:p>
        </w:tc>
        <w:tc>
          <w:tcPr>
            <w:tcW w:w="1008" w:type="dxa"/>
          </w:tcPr>
          <w:p w14:paraId="135CC204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1.211</w:t>
            </w:r>
          </w:p>
        </w:tc>
        <w:tc>
          <w:tcPr>
            <w:tcW w:w="1008" w:type="dxa"/>
          </w:tcPr>
          <w:p w14:paraId="4310FB7A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1.062</w:t>
            </w:r>
          </w:p>
        </w:tc>
        <w:tc>
          <w:tcPr>
            <w:tcW w:w="1008" w:type="dxa"/>
          </w:tcPr>
          <w:p w14:paraId="386B0F81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1.382</w:t>
            </w:r>
          </w:p>
        </w:tc>
        <w:tc>
          <w:tcPr>
            <w:tcW w:w="1008" w:type="dxa"/>
          </w:tcPr>
          <w:p w14:paraId="3F9C6922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0.004248</w:t>
            </w:r>
          </w:p>
        </w:tc>
        <w:tc>
          <w:tcPr>
            <w:tcW w:w="1008" w:type="dxa"/>
          </w:tcPr>
          <w:p w14:paraId="1246A336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**</w:t>
            </w:r>
          </w:p>
        </w:tc>
        <w:tc>
          <w:tcPr>
            <w:tcW w:w="1008" w:type="dxa"/>
          </w:tcPr>
          <w:p w14:paraId="073F776F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86.4</w:t>
            </w:r>
          </w:p>
        </w:tc>
        <w:tc>
          <w:tcPr>
            <w:tcW w:w="1008" w:type="dxa"/>
          </w:tcPr>
          <w:p w14:paraId="49D1C056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5</w:t>
            </w:r>
          </w:p>
        </w:tc>
      </w:tr>
      <w:tr w14:paraId="6608E4F7">
        <w:tc>
          <w:tcPr>
            <w:tcW w:w="1008" w:type="dxa"/>
            <w:shd w:val="clear" w:color="auto" w:fill="FFFFFF"/>
          </w:tcPr>
          <w:p w14:paraId="09E665D5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mhas</w:t>
            </w:r>
          </w:p>
        </w:tc>
        <w:tc>
          <w:tcPr>
            <w:tcW w:w="1008" w:type="dxa"/>
            <w:shd w:val="clear" w:color="auto" w:fill="FFFFFF"/>
          </w:tcPr>
          <w:p w14:paraId="400A7A7F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diabe</w:t>
            </w:r>
          </w:p>
        </w:tc>
        <w:tc>
          <w:tcPr>
            <w:tcW w:w="1008" w:type="dxa"/>
            <w:shd w:val="clear" w:color="auto" w:fill="FFFFFF"/>
          </w:tcPr>
          <w:p w14:paraId="1D443E10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1.48</w:t>
            </w:r>
          </w:p>
        </w:tc>
        <w:tc>
          <w:tcPr>
            <w:tcW w:w="1008" w:type="dxa"/>
            <w:shd w:val="clear" w:color="auto" w:fill="FFFFFF"/>
          </w:tcPr>
          <w:p w14:paraId="1428F5E0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1.206</w:t>
            </w:r>
          </w:p>
        </w:tc>
        <w:tc>
          <w:tcPr>
            <w:tcW w:w="1008" w:type="dxa"/>
            <w:shd w:val="clear" w:color="auto" w:fill="FFFFFF"/>
          </w:tcPr>
          <w:p w14:paraId="250BD646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1.817</w:t>
            </w:r>
          </w:p>
        </w:tc>
        <w:tc>
          <w:tcPr>
            <w:tcW w:w="1008" w:type="dxa"/>
            <w:shd w:val="clear" w:color="auto" w:fill="FFFFFF"/>
          </w:tcPr>
          <w:p w14:paraId="06AFAFAA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0.000172</w:t>
            </w:r>
          </w:p>
        </w:tc>
        <w:tc>
          <w:tcPr>
            <w:tcW w:w="1008" w:type="dxa"/>
            <w:shd w:val="clear" w:color="auto" w:fill="FFFFFF"/>
          </w:tcPr>
          <w:p w14:paraId="37681073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***</w:t>
            </w:r>
          </w:p>
        </w:tc>
        <w:tc>
          <w:tcPr>
            <w:tcW w:w="1008" w:type="dxa"/>
            <w:shd w:val="clear" w:color="auto" w:fill="FFFFFF"/>
          </w:tcPr>
          <w:p w14:paraId="75F5DC37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76.9</w:t>
            </w:r>
          </w:p>
        </w:tc>
        <w:tc>
          <w:tcPr>
            <w:tcW w:w="1008" w:type="dxa"/>
            <w:shd w:val="clear" w:color="auto" w:fill="FFFFFF"/>
          </w:tcPr>
          <w:p w14:paraId="35C76AD7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5</w:t>
            </w:r>
          </w:p>
        </w:tc>
      </w:tr>
      <w:tr w14:paraId="52339B0D">
        <w:tc>
          <w:tcPr>
            <w:tcW w:w="1008" w:type="dxa"/>
          </w:tcPr>
          <w:p w14:paraId="56926C84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mhas</w:t>
            </w:r>
          </w:p>
        </w:tc>
        <w:tc>
          <w:tcPr>
            <w:tcW w:w="1008" w:type="dxa"/>
          </w:tcPr>
          <w:p w14:paraId="143D107F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cancre</w:t>
            </w:r>
          </w:p>
        </w:tc>
        <w:tc>
          <w:tcPr>
            <w:tcW w:w="1008" w:type="dxa"/>
          </w:tcPr>
          <w:p w14:paraId="1D53F52B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1.791</w:t>
            </w:r>
          </w:p>
        </w:tc>
        <w:tc>
          <w:tcPr>
            <w:tcW w:w="1008" w:type="dxa"/>
          </w:tcPr>
          <w:p w14:paraId="10ED695A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1.486</w:t>
            </w:r>
          </w:p>
        </w:tc>
        <w:tc>
          <w:tcPr>
            <w:tcW w:w="1008" w:type="dxa"/>
          </w:tcPr>
          <w:p w14:paraId="2430780F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2.16</w:t>
            </w:r>
          </w:p>
        </w:tc>
        <w:tc>
          <w:tcPr>
            <w:tcW w:w="1008" w:type="dxa"/>
          </w:tcPr>
          <w:p w14:paraId="772029E3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0.0</w:t>
            </w:r>
          </w:p>
        </w:tc>
        <w:tc>
          <w:tcPr>
            <w:tcW w:w="1008" w:type="dxa"/>
          </w:tcPr>
          <w:p w14:paraId="1A1F526D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***</w:t>
            </w:r>
          </w:p>
        </w:tc>
        <w:tc>
          <w:tcPr>
            <w:tcW w:w="1008" w:type="dxa"/>
          </w:tcPr>
          <w:p w14:paraId="106AD538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68.5</w:t>
            </w:r>
          </w:p>
        </w:tc>
        <w:tc>
          <w:tcPr>
            <w:tcW w:w="1008" w:type="dxa"/>
          </w:tcPr>
          <w:p w14:paraId="5B26B691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5</w:t>
            </w:r>
          </w:p>
        </w:tc>
      </w:tr>
      <w:tr w14:paraId="06615695">
        <w:tc>
          <w:tcPr>
            <w:tcW w:w="1008" w:type="dxa"/>
            <w:shd w:val="clear" w:color="auto" w:fill="FFFFFF"/>
          </w:tcPr>
          <w:p w14:paraId="52CE0E6B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mhas</w:t>
            </w:r>
          </w:p>
        </w:tc>
        <w:tc>
          <w:tcPr>
            <w:tcW w:w="1008" w:type="dxa"/>
            <w:shd w:val="clear" w:color="auto" w:fill="FFFFFF"/>
          </w:tcPr>
          <w:p w14:paraId="27BC74DF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hearte</w:t>
            </w:r>
          </w:p>
        </w:tc>
        <w:tc>
          <w:tcPr>
            <w:tcW w:w="1008" w:type="dxa"/>
            <w:shd w:val="clear" w:color="auto" w:fill="FFFFFF"/>
          </w:tcPr>
          <w:p w14:paraId="1656E31E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1.438</w:t>
            </w:r>
          </w:p>
        </w:tc>
        <w:tc>
          <w:tcPr>
            <w:tcW w:w="1008" w:type="dxa"/>
            <w:shd w:val="clear" w:color="auto" w:fill="FFFFFF"/>
          </w:tcPr>
          <w:p w14:paraId="522B6A99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1.242</w:t>
            </w:r>
          </w:p>
        </w:tc>
        <w:tc>
          <w:tcPr>
            <w:tcW w:w="1008" w:type="dxa"/>
            <w:shd w:val="clear" w:color="auto" w:fill="FFFFFF"/>
          </w:tcPr>
          <w:p w14:paraId="7F3A9CC3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1.666</w:t>
            </w:r>
          </w:p>
        </w:tc>
        <w:tc>
          <w:tcPr>
            <w:tcW w:w="1008" w:type="dxa"/>
            <w:shd w:val="clear" w:color="auto" w:fill="FFFFFF"/>
          </w:tcPr>
          <w:p w14:paraId="70EE3915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1e-06</w:t>
            </w:r>
          </w:p>
        </w:tc>
        <w:tc>
          <w:tcPr>
            <w:tcW w:w="1008" w:type="dxa"/>
            <w:shd w:val="clear" w:color="auto" w:fill="FFFFFF"/>
          </w:tcPr>
          <w:p w14:paraId="5FE96E7B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***</w:t>
            </w:r>
          </w:p>
        </w:tc>
        <w:tc>
          <w:tcPr>
            <w:tcW w:w="1008" w:type="dxa"/>
            <w:shd w:val="clear" w:color="auto" w:fill="FFFFFF"/>
          </w:tcPr>
          <w:p w14:paraId="1237EE52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66.1</w:t>
            </w:r>
          </w:p>
        </w:tc>
        <w:tc>
          <w:tcPr>
            <w:tcW w:w="1008" w:type="dxa"/>
            <w:shd w:val="clear" w:color="auto" w:fill="FFFFFF"/>
          </w:tcPr>
          <w:p w14:paraId="4FAEADAC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5</w:t>
            </w:r>
          </w:p>
        </w:tc>
      </w:tr>
      <w:tr w14:paraId="385B5CF1">
        <w:tc>
          <w:tcPr>
            <w:tcW w:w="1008" w:type="dxa"/>
          </w:tcPr>
          <w:p w14:paraId="6B0E7DC0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mhas</w:t>
            </w:r>
          </w:p>
        </w:tc>
        <w:tc>
          <w:tcPr>
            <w:tcW w:w="1008" w:type="dxa"/>
          </w:tcPr>
          <w:p w14:paraId="2993A4E4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stroke</w:t>
            </w:r>
          </w:p>
        </w:tc>
        <w:tc>
          <w:tcPr>
            <w:tcW w:w="1008" w:type="dxa"/>
          </w:tcPr>
          <w:p w14:paraId="4ACDE3E5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1.802</w:t>
            </w:r>
          </w:p>
        </w:tc>
        <w:tc>
          <w:tcPr>
            <w:tcW w:w="1008" w:type="dxa"/>
          </w:tcPr>
          <w:p w14:paraId="5F73098F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1.612</w:t>
            </w:r>
          </w:p>
        </w:tc>
        <w:tc>
          <w:tcPr>
            <w:tcW w:w="1008" w:type="dxa"/>
          </w:tcPr>
          <w:p w14:paraId="7B386264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2.014</w:t>
            </w:r>
          </w:p>
        </w:tc>
        <w:tc>
          <w:tcPr>
            <w:tcW w:w="1008" w:type="dxa"/>
          </w:tcPr>
          <w:p w14:paraId="4C2DF5DE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0.0</w:t>
            </w:r>
          </w:p>
        </w:tc>
        <w:tc>
          <w:tcPr>
            <w:tcW w:w="1008" w:type="dxa"/>
          </w:tcPr>
          <w:p w14:paraId="045A9D10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***</w:t>
            </w:r>
          </w:p>
        </w:tc>
        <w:tc>
          <w:tcPr>
            <w:tcW w:w="1008" w:type="dxa"/>
          </w:tcPr>
          <w:p w14:paraId="4A8FC94E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0</w:t>
            </w:r>
          </w:p>
        </w:tc>
        <w:tc>
          <w:tcPr>
            <w:tcW w:w="1008" w:type="dxa"/>
          </w:tcPr>
          <w:p w14:paraId="00C46C25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5</w:t>
            </w:r>
          </w:p>
        </w:tc>
      </w:tr>
      <w:tr w14:paraId="237309F9">
        <w:tc>
          <w:tcPr>
            <w:tcW w:w="1008" w:type="dxa"/>
            <w:shd w:val="clear" w:color="auto" w:fill="FFFFFF"/>
          </w:tcPr>
          <w:p w14:paraId="3D69436C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mhas</w:t>
            </w:r>
          </w:p>
        </w:tc>
        <w:tc>
          <w:tcPr>
            <w:tcW w:w="1008" w:type="dxa"/>
            <w:shd w:val="clear" w:color="auto" w:fill="FFFFFF"/>
          </w:tcPr>
          <w:p w14:paraId="019444E0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lunge</w:t>
            </w:r>
          </w:p>
        </w:tc>
        <w:tc>
          <w:tcPr>
            <w:tcW w:w="1008" w:type="dxa"/>
            <w:shd w:val="clear" w:color="auto" w:fill="FFFFFF"/>
          </w:tcPr>
          <w:p w14:paraId="1C0F223A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1.91</w:t>
            </w:r>
          </w:p>
        </w:tc>
        <w:tc>
          <w:tcPr>
            <w:tcW w:w="1008" w:type="dxa"/>
            <w:shd w:val="clear" w:color="auto" w:fill="FFFFFF"/>
          </w:tcPr>
          <w:p w14:paraId="136E77FD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1.481</w:t>
            </w:r>
          </w:p>
        </w:tc>
        <w:tc>
          <w:tcPr>
            <w:tcW w:w="1008" w:type="dxa"/>
            <w:shd w:val="clear" w:color="auto" w:fill="FFFFFF"/>
          </w:tcPr>
          <w:p w14:paraId="0DD2C367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2.463</w:t>
            </w:r>
          </w:p>
        </w:tc>
        <w:tc>
          <w:tcPr>
            <w:tcW w:w="1008" w:type="dxa"/>
            <w:shd w:val="clear" w:color="auto" w:fill="FFFFFF"/>
          </w:tcPr>
          <w:p w14:paraId="0057F488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1e-06</w:t>
            </w:r>
          </w:p>
        </w:tc>
        <w:tc>
          <w:tcPr>
            <w:tcW w:w="1008" w:type="dxa"/>
            <w:shd w:val="clear" w:color="auto" w:fill="FFFFFF"/>
          </w:tcPr>
          <w:p w14:paraId="238F910A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***</w:t>
            </w:r>
          </w:p>
        </w:tc>
        <w:tc>
          <w:tcPr>
            <w:tcW w:w="1008" w:type="dxa"/>
            <w:shd w:val="clear" w:color="auto" w:fill="FFFFFF"/>
          </w:tcPr>
          <w:p w14:paraId="135A5BFB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83.2</w:t>
            </w:r>
          </w:p>
        </w:tc>
        <w:tc>
          <w:tcPr>
            <w:tcW w:w="1008" w:type="dxa"/>
            <w:shd w:val="clear" w:color="auto" w:fill="FFFFFF"/>
          </w:tcPr>
          <w:p w14:paraId="3554C74F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5</w:t>
            </w:r>
          </w:p>
        </w:tc>
      </w:tr>
      <w:tr w14:paraId="2E37F2F5">
        <w:tc>
          <w:tcPr>
            <w:tcW w:w="1008" w:type="dxa"/>
          </w:tcPr>
          <w:p w14:paraId="49821440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mhas</w:t>
            </w:r>
          </w:p>
        </w:tc>
        <w:tc>
          <w:tcPr>
            <w:tcW w:w="1008" w:type="dxa"/>
          </w:tcPr>
          <w:p w14:paraId="50FC79E5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arthre</w:t>
            </w:r>
          </w:p>
        </w:tc>
        <w:tc>
          <w:tcPr>
            <w:tcW w:w="1008" w:type="dxa"/>
          </w:tcPr>
          <w:p w14:paraId="7824C29F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1.084</w:t>
            </w:r>
          </w:p>
        </w:tc>
        <w:tc>
          <w:tcPr>
            <w:tcW w:w="1008" w:type="dxa"/>
          </w:tcPr>
          <w:p w14:paraId="352349BC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1.015</w:t>
            </w:r>
          </w:p>
        </w:tc>
        <w:tc>
          <w:tcPr>
            <w:tcW w:w="1008" w:type="dxa"/>
          </w:tcPr>
          <w:p w14:paraId="2292F0FB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1.159</w:t>
            </w:r>
          </w:p>
        </w:tc>
        <w:tc>
          <w:tcPr>
            <w:tcW w:w="1008" w:type="dxa"/>
          </w:tcPr>
          <w:p w14:paraId="5A5D384E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0.016578</w:t>
            </w:r>
          </w:p>
        </w:tc>
        <w:tc>
          <w:tcPr>
            <w:tcW w:w="1008" w:type="dxa"/>
          </w:tcPr>
          <w:p w14:paraId="5B4919D5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*</w:t>
            </w:r>
          </w:p>
        </w:tc>
        <w:tc>
          <w:tcPr>
            <w:tcW w:w="1008" w:type="dxa"/>
          </w:tcPr>
          <w:p w14:paraId="76111BF2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40.1</w:t>
            </w:r>
          </w:p>
        </w:tc>
        <w:tc>
          <w:tcPr>
            <w:tcW w:w="1008" w:type="dxa"/>
          </w:tcPr>
          <w:p w14:paraId="318AF361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5</w:t>
            </w:r>
          </w:p>
        </w:tc>
      </w:tr>
      <w:tr w14:paraId="14BE4368">
        <w:tc>
          <w:tcPr>
            <w:tcW w:w="1008" w:type="dxa"/>
            <w:shd w:val="clear" w:color="auto" w:fill="FFFFFF"/>
          </w:tcPr>
          <w:p w14:paraId="5A77CD14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mhas</w:t>
            </w:r>
          </w:p>
        </w:tc>
        <w:tc>
          <w:tcPr>
            <w:tcW w:w="1008" w:type="dxa"/>
            <w:shd w:val="clear" w:color="auto" w:fill="FFFFFF"/>
          </w:tcPr>
          <w:p w14:paraId="7546399C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hibpe+diabe</w:t>
            </w:r>
          </w:p>
        </w:tc>
        <w:tc>
          <w:tcPr>
            <w:tcW w:w="1008" w:type="dxa"/>
            <w:shd w:val="clear" w:color="auto" w:fill="FFFFFF"/>
          </w:tcPr>
          <w:p w14:paraId="36FD50A8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1.749</w:t>
            </w:r>
          </w:p>
        </w:tc>
        <w:tc>
          <w:tcPr>
            <w:tcW w:w="1008" w:type="dxa"/>
            <w:shd w:val="clear" w:color="auto" w:fill="FFFFFF"/>
          </w:tcPr>
          <w:p w14:paraId="750CA19C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1.457</w:t>
            </w:r>
          </w:p>
        </w:tc>
        <w:tc>
          <w:tcPr>
            <w:tcW w:w="1008" w:type="dxa"/>
            <w:shd w:val="clear" w:color="auto" w:fill="FFFFFF"/>
          </w:tcPr>
          <w:p w14:paraId="05F78108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2.098</w:t>
            </w:r>
          </w:p>
        </w:tc>
        <w:tc>
          <w:tcPr>
            <w:tcW w:w="1008" w:type="dxa"/>
            <w:shd w:val="clear" w:color="auto" w:fill="FFFFFF"/>
          </w:tcPr>
          <w:p w14:paraId="4A530EC4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0.0</w:t>
            </w:r>
          </w:p>
        </w:tc>
        <w:tc>
          <w:tcPr>
            <w:tcW w:w="1008" w:type="dxa"/>
            <w:shd w:val="clear" w:color="auto" w:fill="FFFFFF"/>
          </w:tcPr>
          <w:p w14:paraId="4D7C4E2B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***</w:t>
            </w:r>
          </w:p>
        </w:tc>
        <w:tc>
          <w:tcPr>
            <w:tcW w:w="1008" w:type="dxa"/>
            <w:shd w:val="clear" w:color="auto" w:fill="FFFFFF"/>
          </w:tcPr>
          <w:p w14:paraId="02993431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78.0</w:t>
            </w:r>
          </w:p>
        </w:tc>
        <w:tc>
          <w:tcPr>
            <w:tcW w:w="1008" w:type="dxa"/>
            <w:shd w:val="clear" w:color="auto" w:fill="FFFFFF"/>
          </w:tcPr>
          <w:p w14:paraId="65FEF613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5</w:t>
            </w:r>
          </w:p>
        </w:tc>
      </w:tr>
      <w:tr w14:paraId="5E9B4442">
        <w:tc>
          <w:tcPr>
            <w:tcW w:w="1008" w:type="dxa"/>
          </w:tcPr>
          <w:p w14:paraId="2D837F80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mhas</w:t>
            </w:r>
          </w:p>
        </w:tc>
        <w:tc>
          <w:tcPr>
            <w:tcW w:w="1008" w:type="dxa"/>
          </w:tcPr>
          <w:p w14:paraId="438E48BD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hibpe+cancre</w:t>
            </w:r>
          </w:p>
        </w:tc>
        <w:tc>
          <w:tcPr>
            <w:tcW w:w="1008" w:type="dxa"/>
          </w:tcPr>
          <w:p w14:paraId="6945D226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1.93</w:t>
            </w:r>
          </w:p>
        </w:tc>
        <w:tc>
          <w:tcPr>
            <w:tcW w:w="1008" w:type="dxa"/>
          </w:tcPr>
          <w:p w14:paraId="21FA569D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1.495</w:t>
            </w:r>
          </w:p>
        </w:tc>
        <w:tc>
          <w:tcPr>
            <w:tcW w:w="1008" w:type="dxa"/>
          </w:tcPr>
          <w:p w14:paraId="143F3948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2.492</w:t>
            </w:r>
          </w:p>
        </w:tc>
        <w:tc>
          <w:tcPr>
            <w:tcW w:w="1008" w:type="dxa"/>
          </w:tcPr>
          <w:p w14:paraId="69C976B1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0.0</w:t>
            </w:r>
          </w:p>
        </w:tc>
        <w:tc>
          <w:tcPr>
            <w:tcW w:w="1008" w:type="dxa"/>
          </w:tcPr>
          <w:p w14:paraId="58A98362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***</w:t>
            </w:r>
          </w:p>
        </w:tc>
        <w:tc>
          <w:tcPr>
            <w:tcW w:w="1008" w:type="dxa"/>
          </w:tcPr>
          <w:p w14:paraId="587EDFB7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69.2</w:t>
            </w:r>
          </w:p>
        </w:tc>
        <w:tc>
          <w:tcPr>
            <w:tcW w:w="1008" w:type="dxa"/>
          </w:tcPr>
          <w:p w14:paraId="54835707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5</w:t>
            </w:r>
          </w:p>
        </w:tc>
      </w:tr>
      <w:tr w14:paraId="5E2B8F71">
        <w:tc>
          <w:tcPr>
            <w:tcW w:w="1008" w:type="dxa"/>
            <w:shd w:val="clear" w:color="auto" w:fill="FFFFFF"/>
          </w:tcPr>
          <w:p w14:paraId="1A8624A5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mhas</w:t>
            </w:r>
          </w:p>
        </w:tc>
        <w:tc>
          <w:tcPr>
            <w:tcW w:w="1008" w:type="dxa"/>
            <w:shd w:val="clear" w:color="auto" w:fill="FFFFFF"/>
          </w:tcPr>
          <w:p w14:paraId="0D6C068B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hibpe+hearte</w:t>
            </w:r>
          </w:p>
        </w:tc>
        <w:tc>
          <w:tcPr>
            <w:tcW w:w="1008" w:type="dxa"/>
            <w:shd w:val="clear" w:color="auto" w:fill="FFFFFF"/>
          </w:tcPr>
          <w:p w14:paraId="2D333A35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1.624</w:t>
            </w:r>
          </w:p>
        </w:tc>
        <w:tc>
          <w:tcPr>
            <w:tcW w:w="1008" w:type="dxa"/>
            <w:shd w:val="clear" w:color="auto" w:fill="FFFFFF"/>
          </w:tcPr>
          <w:p w14:paraId="529D2128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1.326</w:t>
            </w:r>
          </w:p>
        </w:tc>
        <w:tc>
          <w:tcPr>
            <w:tcW w:w="1008" w:type="dxa"/>
            <w:shd w:val="clear" w:color="auto" w:fill="FFFFFF"/>
          </w:tcPr>
          <w:p w14:paraId="5E564E83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1.989</w:t>
            </w:r>
          </w:p>
        </w:tc>
        <w:tc>
          <w:tcPr>
            <w:tcW w:w="1008" w:type="dxa"/>
            <w:shd w:val="clear" w:color="auto" w:fill="FFFFFF"/>
          </w:tcPr>
          <w:p w14:paraId="35534842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3e-06</w:t>
            </w:r>
          </w:p>
        </w:tc>
        <w:tc>
          <w:tcPr>
            <w:tcW w:w="1008" w:type="dxa"/>
            <w:shd w:val="clear" w:color="auto" w:fill="FFFFFF"/>
          </w:tcPr>
          <w:p w14:paraId="40CA8B86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***</w:t>
            </w:r>
          </w:p>
        </w:tc>
        <w:tc>
          <w:tcPr>
            <w:tcW w:w="1008" w:type="dxa"/>
            <w:shd w:val="clear" w:color="auto" w:fill="FFFFFF"/>
          </w:tcPr>
          <w:p w14:paraId="28F25FB6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82.0</w:t>
            </w:r>
          </w:p>
        </w:tc>
        <w:tc>
          <w:tcPr>
            <w:tcW w:w="1008" w:type="dxa"/>
            <w:shd w:val="clear" w:color="auto" w:fill="FFFFFF"/>
          </w:tcPr>
          <w:p w14:paraId="77956D3F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5</w:t>
            </w:r>
          </w:p>
        </w:tc>
      </w:tr>
      <w:tr w14:paraId="01B61733">
        <w:tc>
          <w:tcPr>
            <w:tcW w:w="1008" w:type="dxa"/>
          </w:tcPr>
          <w:p w14:paraId="653290E0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mhas</w:t>
            </w:r>
          </w:p>
        </w:tc>
        <w:tc>
          <w:tcPr>
            <w:tcW w:w="1008" w:type="dxa"/>
          </w:tcPr>
          <w:p w14:paraId="137FF740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hibpe+stroke</w:t>
            </w:r>
          </w:p>
        </w:tc>
        <w:tc>
          <w:tcPr>
            <w:tcW w:w="1008" w:type="dxa"/>
          </w:tcPr>
          <w:p w14:paraId="59BCFFB0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1.955</w:t>
            </w:r>
          </w:p>
        </w:tc>
        <w:tc>
          <w:tcPr>
            <w:tcW w:w="1008" w:type="dxa"/>
          </w:tcPr>
          <w:p w14:paraId="6B3FAF4A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1.558</w:t>
            </w:r>
          </w:p>
        </w:tc>
        <w:tc>
          <w:tcPr>
            <w:tcW w:w="1008" w:type="dxa"/>
          </w:tcPr>
          <w:p w14:paraId="4EFB8E6A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2.453</w:t>
            </w:r>
          </w:p>
        </w:tc>
        <w:tc>
          <w:tcPr>
            <w:tcW w:w="1008" w:type="dxa"/>
          </w:tcPr>
          <w:p w14:paraId="704D23C3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0.0</w:t>
            </w:r>
          </w:p>
        </w:tc>
        <w:tc>
          <w:tcPr>
            <w:tcW w:w="1008" w:type="dxa"/>
          </w:tcPr>
          <w:p w14:paraId="0712A572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***</w:t>
            </w:r>
          </w:p>
        </w:tc>
        <w:tc>
          <w:tcPr>
            <w:tcW w:w="1008" w:type="dxa"/>
          </w:tcPr>
          <w:p w14:paraId="4CADC2BD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68.7</w:t>
            </w:r>
          </w:p>
        </w:tc>
        <w:tc>
          <w:tcPr>
            <w:tcW w:w="1008" w:type="dxa"/>
          </w:tcPr>
          <w:p w14:paraId="14FE2C3B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5</w:t>
            </w:r>
          </w:p>
        </w:tc>
      </w:tr>
      <w:tr w14:paraId="75226787">
        <w:tc>
          <w:tcPr>
            <w:tcW w:w="1008" w:type="dxa"/>
            <w:shd w:val="clear" w:color="auto" w:fill="FFFFFF"/>
          </w:tcPr>
          <w:p w14:paraId="584AC4DC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mhas</w:t>
            </w:r>
          </w:p>
        </w:tc>
        <w:tc>
          <w:tcPr>
            <w:tcW w:w="1008" w:type="dxa"/>
            <w:shd w:val="clear" w:color="auto" w:fill="FFFFFF"/>
          </w:tcPr>
          <w:p w14:paraId="69214858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hibpe+lunge</w:t>
            </w:r>
          </w:p>
        </w:tc>
        <w:tc>
          <w:tcPr>
            <w:tcW w:w="1008" w:type="dxa"/>
            <w:shd w:val="clear" w:color="auto" w:fill="FFFFFF"/>
          </w:tcPr>
          <w:p w14:paraId="7A500DE5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1.953</w:t>
            </w:r>
          </w:p>
        </w:tc>
        <w:tc>
          <w:tcPr>
            <w:tcW w:w="1008" w:type="dxa"/>
            <w:shd w:val="clear" w:color="auto" w:fill="FFFFFF"/>
          </w:tcPr>
          <w:p w14:paraId="406E36E2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1.316</w:t>
            </w:r>
          </w:p>
        </w:tc>
        <w:tc>
          <w:tcPr>
            <w:tcW w:w="1008" w:type="dxa"/>
            <w:shd w:val="clear" w:color="auto" w:fill="FFFFFF"/>
          </w:tcPr>
          <w:p w14:paraId="44DFF644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2.896</w:t>
            </w:r>
          </w:p>
        </w:tc>
        <w:tc>
          <w:tcPr>
            <w:tcW w:w="1008" w:type="dxa"/>
            <w:shd w:val="clear" w:color="auto" w:fill="FFFFFF"/>
          </w:tcPr>
          <w:p w14:paraId="0FBD3766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0.000878</w:t>
            </w:r>
          </w:p>
        </w:tc>
        <w:tc>
          <w:tcPr>
            <w:tcW w:w="1008" w:type="dxa"/>
            <w:shd w:val="clear" w:color="auto" w:fill="FFFFFF"/>
          </w:tcPr>
          <w:p w14:paraId="3D439600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***</w:t>
            </w:r>
          </w:p>
        </w:tc>
        <w:tc>
          <w:tcPr>
            <w:tcW w:w="1008" w:type="dxa"/>
            <w:shd w:val="clear" w:color="auto" w:fill="FFFFFF"/>
          </w:tcPr>
          <w:p w14:paraId="3830B409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86.0</w:t>
            </w:r>
          </w:p>
        </w:tc>
        <w:tc>
          <w:tcPr>
            <w:tcW w:w="1008" w:type="dxa"/>
            <w:shd w:val="clear" w:color="auto" w:fill="FFFFFF"/>
          </w:tcPr>
          <w:p w14:paraId="69DC1CC6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5</w:t>
            </w:r>
          </w:p>
        </w:tc>
      </w:tr>
      <w:tr w14:paraId="3D76734C">
        <w:tc>
          <w:tcPr>
            <w:tcW w:w="1008" w:type="dxa"/>
          </w:tcPr>
          <w:p w14:paraId="6C1681E4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mhas</w:t>
            </w:r>
          </w:p>
        </w:tc>
        <w:tc>
          <w:tcPr>
            <w:tcW w:w="1008" w:type="dxa"/>
          </w:tcPr>
          <w:p w14:paraId="24FB853E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hibpe+arthre</w:t>
            </w:r>
          </w:p>
        </w:tc>
        <w:tc>
          <w:tcPr>
            <w:tcW w:w="1008" w:type="dxa"/>
          </w:tcPr>
          <w:p w14:paraId="61B2328A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1.256</w:t>
            </w:r>
          </w:p>
        </w:tc>
        <w:tc>
          <w:tcPr>
            <w:tcW w:w="1008" w:type="dxa"/>
          </w:tcPr>
          <w:p w14:paraId="65543D33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1.128</w:t>
            </w:r>
          </w:p>
        </w:tc>
        <w:tc>
          <w:tcPr>
            <w:tcW w:w="1008" w:type="dxa"/>
          </w:tcPr>
          <w:p w14:paraId="0EBF698A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1.398</w:t>
            </w:r>
          </w:p>
        </w:tc>
        <w:tc>
          <w:tcPr>
            <w:tcW w:w="1008" w:type="dxa"/>
          </w:tcPr>
          <w:p w14:paraId="3C4A4BEA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3.3e-05</w:t>
            </w:r>
          </w:p>
        </w:tc>
        <w:tc>
          <w:tcPr>
            <w:tcW w:w="1008" w:type="dxa"/>
          </w:tcPr>
          <w:p w14:paraId="1F14D6D9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***</w:t>
            </w:r>
          </w:p>
        </w:tc>
        <w:tc>
          <w:tcPr>
            <w:tcW w:w="1008" w:type="dxa"/>
          </w:tcPr>
          <w:p w14:paraId="7FC24EDB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68.1</w:t>
            </w:r>
          </w:p>
        </w:tc>
        <w:tc>
          <w:tcPr>
            <w:tcW w:w="1008" w:type="dxa"/>
          </w:tcPr>
          <w:p w14:paraId="5A955D2C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5</w:t>
            </w:r>
          </w:p>
        </w:tc>
      </w:tr>
      <w:tr w14:paraId="34D27072">
        <w:tc>
          <w:tcPr>
            <w:tcW w:w="1008" w:type="dxa"/>
            <w:shd w:val="clear" w:color="auto" w:fill="FFFFFF"/>
          </w:tcPr>
          <w:p w14:paraId="2E76920D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mhas</w:t>
            </w:r>
          </w:p>
        </w:tc>
        <w:tc>
          <w:tcPr>
            <w:tcW w:w="1008" w:type="dxa"/>
            <w:shd w:val="clear" w:color="auto" w:fill="FFFFFF"/>
          </w:tcPr>
          <w:p w14:paraId="695CC12D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diabe+hearte</w:t>
            </w:r>
          </w:p>
        </w:tc>
        <w:tc>
          <w:tcPr>
            <w:tcW w:w="1008" w:type="dxa"/>
            <w:shd w:val="clear" w:color="auto" w:fill="FFFFFF"/>
          </w:tcPr>
          <w:p w14:paraId="420EA3D0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2.542</w:t>
            </w:r>
          </w:p>
        </w:tc>
        <w:tc>
          <w:tcPr>
            <w:tcW w:w="1008" w:type="dxa"/>
            <w:shd w:val="clear" w:color="auto" w:fill="FFFFFF"/>
          </w:tcPr>
          <w:p w14:paraId="679C576B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1.577</w:t>
            </w:r>
          </w:p>
        </w:tc>
        <w:tc>
          <w:tcPr>
            <w:tcW w:w="1008" w:type="dxa"/>
            <w:shd w:val="clear" w:color="auto" w:fill="FFFFFF"/>
          </w:tcPr>
          <w:p w14:paraId="7380217E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4.095</w:t>
            </w:r>
          </w:p>
        </w:tc>
        <w:tc>
          <w:tcPr>
            <w:tcW w:w="1008" w:type="dxa"/>
            <w:shd w:val="clear" w:color="auto" w:fill="FFFFFF"/>
          </w:tcPr>
          <w:p w14:paraId="2F452090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0.000127</w:t>
            </w:r>
          </w:p>
        </w:tc>
        <w:tc>
          <w:tcPr>
            <w:tcW w:w="1008" w:type="dxa"/>
            <w:shd w:val="clear" w:color="auto" w:fill="FFFFFF"/>
          </w:tcPr>
          <w:p w14:paraId="4BD96B59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***</w:t>
            </w:r>
          </w:p>
        </w:tc>
        <w:tc>
          <w:tcPr>
            <w:tcW w:w="1008" w:type="dxa"/>
            <w:shd w:val="clear" w:color="auto" w:fill="FFFFFF"/>
          </w:tcPr>
          <w:p w14:paraId="7C13B647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84.7</w:t>
            </w:r>
          </w:p>
        </w:tc>
        <w:tc>
          <w:tcPr>
            <w:tcW w:w="1008" w:type="dxa"/>
            <w:shd w:val="clear" w:color="auto" w:fill="FFFFFF"/>
          </w:tcPr>
          <w:p w14:paraId="6A8600A4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5</w:t>
            </w:r>
          </w:p>
        </w:tc>
      </w:tr>
      <w:tr w14:paraId="7ABF14A7">
        <w:tc>
          <w:tcPr>
            <w:tcW w:w="1008" w:type="dxa"/>
          </w:tcPr>
          <w:p w14:paraId="49B9B61C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mhas</w:t>
            </w:r>
          </w:p>
        </w:tc>
        <w:tc>
          <w:tcPr>
            <w:tcW w:w="1008" w:type="dxa"/>
          </w:tcPr>
          <w:p w14:paraId="553D919C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diabe+arthre</w:t>
            </w:r>
          </w:p>
        </w:tc>
        <w:tc>
          <w:tcPr>
            <w:tcW w:w="1008" w:type="dxa"/>
          </w:tcPr>
          <w:p w14:paraId="3AEF5A66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1.745</w:t>
            </w:r>
          </w:p>
        </w:tc>
        <w:tc>
          <w:tcPr>
            <w:tcW w:w="1008" w:type="dxa"/>
          </w:tcPr>
          <w:p w14:paraId="1F34607C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1.382</w:t>
            </w:r>
          </w:p>
        </w:tc>
        <w:tc>
          <w:tcPr>
            <w:tcW w:w="1008" w:type="dxa"/>
          </w:tcPr>
          <w:p w14:paraId="57BD1749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2.202</w:t>
            </w:r>
          </w:p>
        </w:tc>
        <w:tc>
          <w:tcPr>
            <w:tcW w:w="1008" w:type="dxa"/>
          </w:tcPr>
          <w:p w14:paraId="5992863D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3e-06</w:t>
            </w:r>
          </w:p>
        </w:tc>
        <w:tc>
          <w:tcPr>
            <w:tcW w:w="1008" w:type="dxa"/>
          </w:tcPr>
          <w:p w14:paraId="2867747D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***</w:t>
            </w:r>
          </w:p>
        </w:tc>
        <w:tc>
          <w:tcPr>
            <w:tcW w:w="1008" w:type="dxa"/>
          </w:tcPr>
          <w:p w14:paraId="21F69853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64.3</w:t>
            </w:r>
          </w:p>
        </w:tc>
        <w:tc>
          <w:tcPr>
            <w:tcW w:w="1008" w:type="dxa"/>
          </w:tcPr>
          <w:p w14:paraId="617B11F2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5</w:t>
            </w:r>
          </w:p>
        </w:tc>
      </w:tr>
      <w:tr w14:paraId="483B0C25">
        <w:tc>
          <w:tcPr>
            <w:tcW w:w="1008" w:type="dxa"/>
            <w:shd w:val="clear" w:color="auto" w:fill="FFFFFF"/>
          </w:tcPr>
          <w:p w14:paraId="0EBA4A4A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mhas</w:t>
            </w:r>
          </w:p>
        </w:tc>
        <w:tc>
          <w:tcPr>
            <w:tcW w:w="1008" w:type="dxa"/>
            <w:shd w:val="clear" w:color="auto" w:fill="FFFFFF"/>
          </w:tcPr>
          <w:p w14:paraId="631D16DE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cancre+arthre</w:t>
            </w:r>
          </w:p>
        </w:tc>
        <w:tc>
          <w:tcPr>
            <w:tcW w:w="1008" w:type="dxa"/>
            <w:shd w:val="clear" w:color="auto" w:fill="FFFFFF"/>
          </w:tcPr>
          <w:p w14:paraId="3F0F7CC6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1.665</w:t>
            </w:r>
          </w:p>
        </w:tc>
        <w:tc>
          <w:tcPr>
            <w:tcW w:w="1008" w:type="dxa"/>
            <w:shd w:val="clear" w:color="auto" w:fill="FFFFFF"/>
          </w:tcPr>
          <w:p w14:paraId="23D483C1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1.304</w:t>
            </w:r>
          </w:p>
        </w:tc>
        <w:tc>
          <w:tcPr>
            <w:tcW w:w="1008" w:type="dxa"/>
            <w:shd w:val="clear" w:color="auto" w:fill="FFFFFF"/>
          </w:tcPr>
          <w:p w14:paraId="09F04C52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2.126</w:t>
            </w:r>
          </w:p>
        </w:tc>
        <w:tc>
          <w:tcPr>
            <w:tcW w:w="1008" w:type="dxa"/>
            <w:shd w:val="clear" w:color="auto" w:fill="FFFFFF"/>
          </w:tcPr>
          <w:p w14:paraId="413C6C7B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4.3e-05</w:t>
            </w:r>
          </w:p>
        </w:tc>
        <w:tc>
          <w:tcPr>
            <w:tcW w:w="1008" w:type="dxa"/>
            <w:shd w:val="clear" w:color="auto" w:fill="FFFFFF"/>
          </w:tcPr>
          <w:p w14:paraId="6C61F740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***</w:t>
            </w:r>
          </w:p>
        </w:tc>
        <w:tc>
          <w:tcPr>
            <w:tcW w:w="1008" w:type="dxa"/>
            <w:shd w:val="clear" w:color="auto" w:fill="FFFFFF"/>
          </w:tcPr>
          <w:p w14:paraId="42959422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60.0</w:t>
            </w:r>
          </w:p>
        </w:tc>
        <w:tc>
          <w:tcPr>
            <w:tcW w:w="1008" w:type="dxa"/>
            <w:shd w:val="clear" w:color="auto" w:fill="FFFFFF"/>
          </w:tcPr>
          <w:p w14:paraId="33048ACA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5</w:t>
            </w:r>
          </w:p>
        </w:tc>
      </w:tr>
      <w:tr w14:paraId="5FA62450">
        <w:tc>
          <w:tcPr>
            <w:tcW w:w="1008" w:type="dxa"/>
          </w:tcPr>
          <w:p w14:paraId="397BC399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mhas</w:t>
            </w:r>
          </w:p>
        </w:tc>
        <w:tc>
          <w:tcPr>
            <w:tcW w:w="1008" w:type="dxa"/>
          </w:tcPr>
          <w:p w14:paraId="7CF3B9BA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hearte+lunge</w:t>
            </w:r>
          </w:p>
        </w:tc>
        <w:tc>
          <w:tcPr>
            <w:tcW w:w="1008" w:type="dxa"/>
          </w:tcPr>
          <w:p w14:paraId="0BF863E4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3.957</w:t>
            </w:r>
          </w:p>
        </w:tc>
        <w:tc>
          <w:tcPr>
            <w:tcW w:w="1008" w:type="dxa"/>
          </w:tcPr>
          <w:p w14:paraId="52D39654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2.088</w:t>
            </w:r>
          </w:p>
        </w:tc>
        <w:tc>
          <w:tcPr>
            <w:tcW w:w="1008" w:type="dxa"/>
          </w:tcPr>
          <w:p w14:paraId="2124D791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7.499</w:t>
            </w:r>
          </w:p>
        </w:tc>
        <w:tc>
          <w:tcPr>
            <w:tcW w:w="1008" w:type="dxa"/>
          </w:tcPr>
          <w:p w14:paraId="705BF9F3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2.5e-05</w:t>
            </w:r>
          </w:p>
        </w:tc>
        <w:tc>
          <w:tcPr>
            <w:tcW w:w="1008" w:type="dxa"/>
          </w:tcPr>
          <w:p w14:paraId="0D55CDAE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***</w:t>
            </w:r>
          </w:p>
        </w:tc>
        <w:tc>
          <w:tcPr>
            <w:tcW w:w="1008" w:type="dxa"/>
          </w:tcPr>
          <w:p w14:paraId="5704E545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92.1</w:t>
            </w:r>
          </w:p>
        </w:tc>
        <w:tc>
          <w:tcPr>
            <w:tcW w:w="1008" w:type="dxa"/>
          </w:tcPr>
          <w:p w14:paraId="2763F253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4</w:t>
            </w:r>
          </w:p>
        </w:tc>
      </w:tr>
      <w:tr w14:paraId="78A94B12">
        <w:tc>
          <w:tcPr>
            <w:tcW w:w="1008" w:type="dxa"/>
            <w:shd w:val="clear" w:color="auto" w:fill="FFFFFF"/>
          </w:tcPr>
          <w:p w14:paraId="4BDDCBBC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mhas</w:t>
            </w:r>
          </w:p>
        </w:tc>
        <w:tc>
          <w:tcPr>
            <w:tcW w:w="1008" w:type="dxa"/>
            <w:shd w:val="clear" w:color="auto" w:fill="FFFFFF"/>
          </w:tcPr>
          <w:p w14:paraId="6CF4FCB8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hearte+arthre</w:t>
            </w:r>
          </w:p>
        </w:tc>
        <w:tc>
          <w:tcPr>
            <w:tcW w:w="1008" w:type="dxa"/>
            <w:shd w:val="clear" w:color="auto" w:fill="FFFFFF"/>
          </w:tcPr>
          <w:p w14:paraId="3FA1BC67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1.36</w:t>
            </w:r>
          </w:p>
        </w:tc>
        <w:tc>
          <w:tcPr>
            <w:tcW w:w="1008" w:type="dxa"/>
            <w:shd w:val="clear" w:color="auto" w:fill="FFFFFF"/>
          </w:tcPr>
          <w:p w14:paraId="15ED2A10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1.139</w:t>
            </w:r>
          </w:p>
        </w:tc>
        <w:tc>
          <w:tcPr>
            <w:tcW w:w="1008" w:type="dxa"/>
            <w:shd w:val="clear" w:color="auto" w:fill="FFFFFF"/>
          </w:tcPr>
          <w:p w14:paraId="66337D79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1.623</w:t>
            </w:r>
          </w:p>
        </w:tc>
        <w:tc>
          <w:tcPr>
            <w:tcW w:w="1008" w:type="dxa"/>
            <w:shd w:val="clear" w:color="auto" w:fill="FFFFFF"/>
          </w:tcPr>
          <w:p w14:paraId="1288E6B0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0.000662</w:t>
            </w:r>
          </w:p>
        </w:tc>
        <w:tc>
          <w:tcPr>
            <w:tcW w:w="1008" w:type="dxa"/>
            <w:shd w:val="clear" w:color="auto" w:fill="FFFFFF"/>
          </w:tcPr>
          <w:p w14:paraId="4DC4A581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***</w:t>
            </w:r>
          </w:p>
        </w:tc>
        <w:tc>
          <w:tcPr>
            <w:tcW w:w="1008" w:type="dxa"/>
            <w:shd w:val="clear" w:color="auto" w:fill="FFFFFF"/>
          </w:tcPr>
          <w:p w14:paraId="30CF3AB8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61.6</w:t>
            </w:r>
          </w:p>
        </w:tc>
        <w:tc>
          <w:tcPr>
            <w:tcW w:w="1008" w:type="dxa"/>
            <w:shd w:val="clear" w:color="auto" w:fill="FFFFFF"/>
          </w:tcPr>
          <w:p w14:paraId="1DE6F401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5</w:t>
            </w:r>
          </w:p>
        </w:tc>
      </w:tr>
      <w:tr w14:paraId="4DAC4C75">
        <w:tc>
          <w:tcPr>
            <w:tcW w:w="1008" w:type="dxa"/>
          </w:tcPr>
          <w:p w14:paraId="064481CE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mhas</w:t>
            </w:r>
          </w:p>
        </w:tc>
        <w:tc>
          <w:tcPr>
            <w:tcW w:w="1008" w:type="dxa"/>
          </w:tcPr>
          <w:p w14:paraId="6B60F821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stroke+arthre</w:t>
            </w:r>
          </w:p>
        </w:tc>
        <w:tc>
          <w:tcPr>
            <w:tcW w:w="1008" w:type="dxa"/>
          </w:tcPr>
          <w:p w14:paraId="2ACBCB41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1.927</w:t>
            </w:r>
          </w:p>
        </w:tc>
        <w:tc>
          <w:tcPr>
            <w:tcW w:w="1008" w:type="dxa"/>
          </w:tcPr>
          <w:p w14:paraId="0E9A9978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1.582</w:t>
            </w:r>
          </w:p>
        </w:tc>
        <w:tc>
          <w:tcPr>
            <w:tcW w:w="1008" w:type="dxa"/>
          </w:tcPr>
          <w:p w14:paraId="1D814E2F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2.346</w:t>
            </w:r>
          </w:p>
        </w:tc>
        <w:tc>
          <w:tcPr>
            <w:tcW w:w="1008" w:type="dxa"/>
          </w:tcPr>
          <w:p w14:paraId="36AC7B92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0.0</w:t>
            </w:r>
          </w:p>
        </w:tc>
        <w:tc>
          <w:tcPr>
            <w:tcW w:w="1008" w:type="dxa"/>
          </w:tcPr>
          <w:p w14:paraId="6EF73318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***</w:t>
            </w:r>
          </w:p>
        </w:tc>
        <w:tc>
          <w:tcPr>
            <w:tcW w:w="1008" w:type="dxa"/>
          </w:tcPr>
          <w:p w14:paraId="0C087D95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20.6</w:t>
            </w:r>
          </w:p>
        </w:tc>
        <w:tc>
          <w:tcPr>
            <w:tcW w:w="1008" w:type="dxa"/>
          </w:tcPr>
          <w:p w14:paraId="57A63EFA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5</w:t>
            </w:r>
          </w:p>
        </w:tc>
      </w:tr>
      <w:tr w14:paraId="7D2D0863">
        <w:tc>
          <w:tcPr>
            <w:tcW w:w="1008" w:type="dxa"/>
            <w:shd w:val="clear" w:color="auto" w:fill="FFFFFF"/>
          </w:tcPr>
          <w:p w14:paraId="12771F11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mhas</w:t>
            </w:r>
          </w:p>
        </w:tc>
        <w:tc>
          <w:tcPr>
            <w:tcW w:w="1008" w:type="dxa"/>
            <w:shd w:val="clear" w:color="auto" w:fill="FFFFFF"/>
          </w:tcPr>
          <w:p w14:paraId="63145605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lunge+arthre</w:t>
            </w:r>
          </w:p>
        </w:tc>
        <w:tc>
          <w:tcPr>
            <w:tcW w:w="1008" w:type="dxa"/>
            <w:shd w:val="clear" w:color="auto" w:fill="FFFFFF"/>
          </w:tcPr>
          <w:p w14:paraId="3730B7BD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1.922</w:t>
            </w:r>
          </w:p>
        </w:tc>
        <w:tc>
          <w:tcPr>
            <w:tcW w:w="1008" w:type="dxa"/>
            <w:shd w:val="clear" w:color="auto" w:fill="FFFFFF"/>
          </w:tcPr>
          <w:p w14:paraId="1AAE01D9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1.511</w:t>
            </w:r>
          </w:p>
        </w:tc>
        <w:tc>
          <w:tcPr>
            <w:tcW w:w="1008" w:type="dxa"/>
            <w:shd w:val="clear" w:color="auto" w:fill="FFFFFF"/>
          </w:tcPr>
          <w:p w14:paraId="55A9B7D9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2.445</w:t>
            </w:r>
          </w:p>
        </w:tc>
        <w:tc>
          <w:tcPr>
            <w:tcW w:w="1008" w:type="dxa"/>
            <w:shd w:val="clear" w:color="auto" w:fill="FFFFFF"/>
          </w:tcPr>
          <w:p w14:paraId="08ADDFF0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0.0</w:t>
            </w:r>
          </w:p>
        </w:tc>
        <w:tc>
          <w:tcPr>
            <w:tcW w:w="1008" w:type="dxa"/>
            <w:shd w:val="clear" w:color="auto" w:fill="FFFFFF"/>
          </w:tcPr>
          <w:p w14:paraId="73D05AFB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***</w:t>
            </w:r>
          </w:p>
        </w:tc>
        <w:tc>
          <w:tcPr>
            <w:tcW w:w="1008" w:type="dxa"/>
            <w:shd w:val="clear" w:color="auto" w:fill="FFFFFF"/>
          </w:tcPr>
          <w:p w14:paraId="0A1C0966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73.2</w:t>
            </w:r>
          </w:p>
        </w:tc>
        <w:tc>
          <w:tcPr>
            <w:tcW w:w="1008" w:type="dxa"/>
            <w:shd w:val="clear" w:color="auto" w:fill="FFFFFF"/>
          </w:tcPr>
          <w:p w14:paraId="20337338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5</w:t>
            </w:r>
          </w:p>
        </w:tc>
      </w:tr>
      <w:tr w14:paraId="66861F67">
        <w:tc>
          <w:tcPr>
            <w:tcW w:w="1008" w:type="dxa"/>
          </w:tcPr>
          <w:p w14:paraId="353DD417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mhas</w:t>
            </w:r>
          </w:p>
        </w:tc>
        <w:tc>
          <w:tcPr>
            <w:tcW w:w="1008" w:type="dxa"/>
          </w:tcPr>
          <w:p w14:paraId="791DE002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hibpe+diabe+cancre</w:t>
            </w:r>
          </w:p>
        </w:tc>
        <w:tc>
          <w:tcPr>
            <w:tcW w:w="1008" w:type="dxa"/>
          </w:tcPr>
          <w:p w14:paraId="36BCD978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2.551</w:t>
            </w:r>
          </w:p>
        </w:tc>
        <w:tc>
          <w:tcPr>
            <w:tcW w:w="1008" w:type="dxa"/>
          </w:tcPr>
          <w:p w14:paraId="3884098D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2.118</w:t>
            </w:r>
          </w:p>
        </w:tc>
        <w:tc>
          <w:tcPr>
            <w:tcW w:w="1008" w:type="dxa"/>
          </w:tcPr>
          <w:p w14:paraId="507B2C87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3.072</w:t>
            </w:r>
          </w:p>
        </w:tc>
        <w:tc>
          <w:tcPr>
            <w:tcW w:w="1008" w:type="dxa"/>
          </w:tcPr>
          <w:p w14:paraId="47058F3F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0.0</w:t>
            </w:r>
          </w:p>
        </w:tc>
        <w:tc>
          <w:tcPr>
            <w:tcW w:w="1008" w:type="dxa"/>
          </w:tcPr>
          <w:p w14:paraId="779D92A8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***</w:t>
            </w:r>
          </w:p>
        </w:tc>
        <w:tc>
          <w:tcPr>
            <w:tcW w:w="1008" w:type="dxa"/>
          </w:tcPr>
          <w:p w14:paraId="313A7F4E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0</w:t>
            </w:r>
          </w:p>
        </w:tc>
        <w:tc>
          <w:tcPr>
            <w:tcW w:w="1008" w:type="dxa"/>
          </w:tcPr>
          <w:p w14:paraId="54CF4854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4</w:t>
            </w:r>
          </w:p>
        </w:tc>
      </w:tr>
      <w:tr w14:paraId="30341E28">
        <w:tc>
          <w:tcPr>
            <w:tcW w:w="1008" w:type="dxa"/>
            <w:shd w:val="clear" w:color="auto" w:fill="FFFFFF"/>
          </w:tcPr>
          <w:p w14:paraId="1FBB3949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mhas</w:t>
            </w:r>
          </w:p>
        </w:tc>
        <w:tc>
          <w:tcPr>
            <w:tcW w:w="1008" w:type="dxa"/>
            <w:shd w:val="clear" w:color="auto" w:fill="FFFFFF"/>
          </w:tcPr>
          <w:p w14:paraId="2D6D7AB5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hibpe+diabe+hearte</w:t>
            </w:r>
          </w:p>
        </w:tc>
        <w:tc>
          <w:tcPr>
            <w:tcW w:w="1008" w:type="dxa"/>
            <w:shd w:val="clear" w:color="auto" w:fill="FFFFFF"/>
          </w:tcPr>
          <w:p w14:paraId="1EC46593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2.395</w:t>
            </w:r>
          </w:p>
        </w:tc>
        <w:tc>
          <w:tcPr>
            <w:tcW w:w="1008" w:type="dxa"/>
            <w:shd w:val="clear" w:color="auto" w:fill="FFFFFF"/>
          </w:tcPr>
          <w:p w14:paraId="6ADDD868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1.578</w:t>
            </w:r>
          </w:p>
        </w:tc>
        <w:tc>
          <w:tcPr>
            <w:tcW w:w="1008" w:type="dxa"/>
            <w:shd w:val="clear" w:color="auto" w:fill="FFFFFF"/>
          </w:tcPr>
          <w:p w14:paraId="3BC20130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3.635</w:t>
            </w:r>
          </w:p>
        </w:tc>
        <w:tc>
          <w:tcPr>
            <w:tcW w:w="1008" w:type="dxa"/>
            <w:shd w:val="clear" w:color="auto" w:fill="FFFFFF"/>
          </w:tcPr>
          <w:p w14:paraId="38D91628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4.1e-05</w:t>
            </w:r>
          </w:p>
        </w:tc>
        <w:tc>
          <w:tcPr>
            <w:tcW w:w="1008" w:type="dxa"/>
            <w:shd w:val="clear" w:color="auto" w:fill="FFFFFF"/>
          </w:tcPr>
          <w:p w14:paraId="0EEBDF67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***</w:t>
            </w:r>
          </w:p>
        </w:tc>
        <w:tc>
          <w:tcPr>
            <w:tcW w:w="1008" w:type="dxa"/>
            <w:shd w:val="clear" w:color="auto" w:fill="FFFFFF"/>
          </w:tcPr>
          <w:p w14:paraId="071C50FE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89.8</w:t>
            </w:r>
          </w:p>
        </w:tc>
        <w:tc>
          <w:tcPr>
            <w:tcW w:w="1008" w:type="dxa"/>
            <w:shd w:val="clear" w:color="auto" w:fill="FFFFFF"/>
          </w:tcPr>
          <w:p w14:paraId="084A5956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5</w:t>
            </w:r>
          </w:p>
        </w:tc>
      </w:tr>
      <w:tr w14:paraId="0F9B69C2">
        <w:tc>
          <w:tcPr>
            <w:tcW w:w="1008" w:type="dxa"/>
          </w:tcPr>
          <w:p w14:paraId="3DBB2A29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mhas</w:t>
            </w:r>
          </w:p>
        </w:tc>
        <w:tc>
          <w:tcPr>
            <w:tcW w:w="1008" w:type="dxa"/>
          </w:tcPr>
          <w:p w14:paraId="7EEFCD56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hibpe+diabe+stroke</w:t>
            </w:r>
          </w:p>
        </w:tc>
        <w:tc>
          <w:tcPr>
            <w:tcW w:w="1008" w:type="dxa"/>
          </w:tcPr>
          <w:p w14:paraId="45D8E9AB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3.037</w:t>
            </w:r>
          </w:p>
        </w:tc>
        <w:tc>
          <w:tcPr>
            <w:tcW w:w="1008" w:type="dxa"/>
          </w:tcPr>
          <w:p w14:paraId="6D62CBB4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2.221</w:t>
            </w:r>
          </w:p>
        </w:tc>
        <w:tc>
          <w:tcPr>
            <w:tcW w:w="1008" w:type="dxa"/>
          </w:tcPr>
          <w:p w14:paraId="0E30F8C9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4.151</w:t>
            </w:r>
          </w:p>
        </w:tc>
        <w:tc>
          <w:tcPr>
            <w:tcW w:w="1008" w:type="dxa"/>
          </w:tcPr>
          <w:p w14:paraId="1BFC091D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0.0</w:t>
            </w:r>
          </w:p>
        </w:tc>
        <w:tc>
          <w:tcPr>
            <w:tcW w:w="1008" w:type="dxa"/>
          </w:tcPr>
          <w:p w14:paraId="28628E69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***</w:t>
            </w:r>
          </w:p>
        </w:tc>
        <w:tc>
          <w:tcPr>
            <w:tcW w:w="1008" w:type="dxa"/>
          </w:tcPr>
          <w:p w14:paraId="630ECE17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58.6</w:t>
            </w:r>
          </w:p>
        </w:tc>
        <w:tc>
          <w:tcPr>
            <w:tcW w:w="1008" w:type="dxa"/>
          </w:tcPr>
          <w:p w14:paraId="1E943CDB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5</w:t>
            </w:r>
          </w:p>
        </w:tc>
      </w:tr>
      <w:tr w14:paraId="0EF8CEDE">
        <w:tc>
          <w:tcPr>
            <w:tcW w:w="1008" w:type="dxa"/>
            <w:shd w:val="clear" w:color="auto" w:fill="FFFFFF"/>
          </w:tcPr>
          <w:p w14:paraId="541DAD0D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mhas</w:t>
            </w:r>
          </w:p>
        </w:tc>
        <w:tc>
          <w:tcPr>
            <w:tcW w:w="1008" w:type="dxa"/>
            <w:shd w:val="clear" w:color="auto" w:fill="FFFFFF"/>
          </w:tcPr>
          <w:p w14:paraId="5DAF2DC6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hibpe+diabe+lunge</w:t>
            </w:r>
          </w:p>
        </w:tc>
        <w:tc>
          <w:tcPr>
            <w:tcW w:w="1008" w:type="dxa"/>
            <w:shd w:val="clear" w:color="auto" w:fill="FFFFFF"/>
          </w:tcPr>
          <w:p w14:paraId="0DA9D913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2.25</w:t>
            </w:r>
          </w:p>
        </w:tc>
        <w:tc>
          <w:tcPr>
            <w:tcW w:w="1008" w:type="dxa"/>
            <w:shd w:val="clear" w:color="auto" w:fill="FFFFFF"/>
          </w:tcPr>
          <w:p w14:paraId="738BF140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1.593</w:t>
            </w:r>
          </w:p>
        </w:tc>
        <w:tc>
          <w:tcPr>
            <w:tcW w:w="1008" w:type="dxa"/>
            <w:shd w:val="clear" w:color="auto" w:fill="FFFFFF"/>
          </w:tcPr>
          <w:p w14:paraId="53C80F8A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3.178</w:t>
            </w:r>
          </w:p>
        </w:tc>
        <w:tc>
          <w:tcPr>
            <w:tcW w:w="1008" w:type="dxa"/>
            <w:shd w:val="clear" w:color="auto" w:fill="FFFFFF"/>
          </w:tcPr>
          <w:p w14:paraId="11C1D536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4e-06</w:t>
            </w:r>
          </w:p>
        </w:tc>
        <w:tc>
          <w:tcPr>
            <w:tcW w:w="1008" w:type="dxa"/>
            <w:shd w:val="clear" w:color="auto" w:fill="FFFFFF"/>
          </w:tcPr>
          <w:p w14:paraId="40C1C1EF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***</w:t>
            </w:r>
          </w:p>
        </w:tc>
        <w:tc>
          <w:tcPr>
            <w:tcW w:w="1008" w:type="dxa"/>
            <w:shd w:val="clear" w:color="auto" w:fill="FFFFFF"/>
          </w:tcPr>
          <w:p w14:paraId="462FB159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28.4</w:t>
            </w:r>
          </w:p>
        </w:tc>
        <w:tc>
          <w:tcPr>
            <w:tcW w:w="1008" w:type="dxa"/>
            <w:shd w:val="clear" w:color="auto" w:fill="FFFFFF"/>
          </w:tcPr>
          <w:p w14:paraId="742DBBFC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5</w:t>
            </w:r>
          </w:p>
        </w:tc>
      </w:tr>
      <w:tr w14:paraId="53A6463B">
        <w:tc>
          <w:tcPr>
            <w:tcW w:w="1008" w:type="dxa"/>
          </w:tcPr>
          <w:p w14:paraId="7376195C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mhas</w:t>
            </w:r>
          </w:p>
        </w:tc>
        <w:tc>
          <w:tcPr>
            <w:tcW w:w="1008" w:type="dxa"/>
          </w:tcPr>
          <w:p w14:paraId="6DC88B82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hibpe+diabe+arthre</w:t>
            </w:r>
          </w:p>
        </w:tc>
        <w:tc>
          <w:tcPr>
            <w:tcW w:w="1008" w:type="dxa"/>
          </w:tcPr>
          <w:p w14:paraId="550B7BCD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1.58</w:t>
            </w:r>
          </w:p>
        </w:tc>
        <w:tc>
          <w:tcPr>
            <w:tcW w:w="1008" w:type="dxa"/>
          </w:tcPr>
          <w:p w14:paraId="3412CBFB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1.145</w:t>
            </w:r>
          </w:p>
        </w:tc>
        <w:tc>
          <w:tcPr>
            <w:tcW w:w="1008" w:type="dxa"/>
          </w:tcPr>
          <w:p w14:paraId="60D49E72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2.18</w:t>
            </w:r>
          </w:p>
        </w:tc>
        <w:tc>
          <w:tcPr>
            <w:tcW w:w="1008" w:type="dxa"/>
          </w:tcPr>
          <w:p w14:paraId="2C74EBB4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0.005345</w:t>
            </w:r>
          </w:p>
        </w:tc>
        <w:tc>
          <w:tcPr>
            <w:tcW w:w="1008" w:type="dxa"/>
          </w:tcPr>
          <w:p w14:paraId="3242BD97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**</w:t>
            </w:r>
          </w:p>
        </w:tc>
        <w:tc>
          <w:tcPr>
            <w:tcW w:w="1008" w:type="dxa"/>
          </w:tcPr>
          <w:p w14:paraId="27586221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89.8</w:t>
            </w:r>
          </w:p>
        </w:tc>
        <w:tc>
          <w:tcPr>
            <w:tcW w:w="1008" w:type="dxa"/>
          </w:tcPr>
          <w:p w14:paraId="7778D571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5</w:t>
            </w:r>
          </w:p>
        </w:tc>
      </w:tr>
      <w:tr w14:paraId="5C8924C3">
        <w:tc>
          <w:tcPr>
            <w:tcW w:w="1008" w:type="dxa"/>
            <w:shd w:val="clear" w:color="auto" w:fill="FFFFFF"/>
          </w:tcPr>
          <w:p w14:paraId="18EC0426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mhas</w:t>
            </w:r>
          </w:p>
        </w:tc>
        <w:tc>
          <w:tcPr>
            <w:tcW w:w="1008" w:type="dxa"/>
            <w:shd w:val="clear" w:color="auto" w:fill="FFFFFF"/>
          </w:tcPr>
          <w:p w14:paraId="3306A79C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hibpe+cancre+hearte</w:t>
            </w:r>
          </w:p>
        </w:tc>
        <w:tc>
          <w:tcPr>
            <w:tcW w:w="1008" w:type="dxa"/>
            <w:shd w:val="clear" w:color="auto" w:fill="FFFFFF"/>
          </w:tcPr>
          <w:p w14:paraId="6BC52C69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2.564</w:t>
            </w:r>
          </w:p>
        </w:tc>
        <w:tc>
          <w:tcPr>
            <w:tcW w:w="1008" w:type="dxa"/>
            <w:shd w:val="clear" w:color="auto" w:fill="FFFFFF"/>
          </w:tcPr>
          <w:p w14:paraId="0B9948A8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1.703</w:t>
            </w:r>
          </w:p>
        </w:tc>
        <w:tc>
          <w:tcPr>
            <w:tcW w:w="1008" w:type="dxa"/>
            <w:shd w:val="clear" w:color="auto" w:fill="FFFFFF"/>
          </w:tcPr>
          <w:p w14:paraId="2449ACC5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3.859</w:t>
            </w:r>
          </w:p>
        </w:tc>
        <w:tc>
          <w:tcPr>
            <w:tcW w:w="1008" w:type="dxa"/>
            <w:shd w:val="clear" w:color="auto" w:fill="FFFFFF"/>
          </w:tcPr>
          <w:p w14:paraId="0FA70B6E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6e-06</w:t>
            </w:r>
          </w:p>
        </w:tc>
        <w:tc>
          <w:tcPr>
            <w:tcW w:w="1008" w:type="dxa"/>
            <w:shd w:val="clear" w:color="auto" w:fill="FFFFFF"/>
          </w:tcPr>
          <w:p w14:paraId="018ADB2D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***</w:t>
            </w:r>
          </w:p>
        </w:tc>
        <w:tc>
          <w:tcPr>
            <w:tcW w:w="1008" w:type="dxa"/>
            <w:shd w:val="clear" w:color="auto" w:fill="FFFFFF"/>
          </w:tcPr>
          <w:p w14:paraId="15A8DCCE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59.4</w:t>
            </w:r>
          </w:p>
        </w:tc>
        <w:tc>
          <w:tcPr>
            <w:tcW w:w="1008" w:type="dxa"/>
            <w:shd w:val="clear" w:color="auto" w:fill="FFFFFF"/>
          </w:tcPr>
          <w:p w14:paraId="612DF57C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5</w:t>
            </w:r>
          </w:p>
        </w:tc>
      </w:tr>
      <w:tr w14:paraId="5FC1887A">
        <w:tc>
          <w:tcPr>
            <w:tcW w:w="1008" w:type="dxa"/>
          </w:tcPr>
          <w:p w14:paraId="608B3E6B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mhas</w:t>
            </w:r>
          </w:p>
        </w:tc>
        <w:tc>
          <w:tcPr>
            <w:tcW w:w="1008" w:type="dxa"/>
          </w:tcPr>
          <w:p w14:paraId="35E7AD9F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hibpe+cancre+arthre</w:t>
            </w:r>
          </w:p>
        </w:tc>
        <w:tc>
          <w:tcPr>
            <w:tcW w:w="1008" w:type="dxa"/>
          </w:tcPr>
          <w:p w14:paraId="63F9DFEC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1.604</w:t>
            </w:r>
          </w:p>
        </w:tc>
        <w:tc>
          <w:tcPr>
            <w:tcW w:w="1008" w:type="dxa"/>
          </w:tcPr>
          <w:p w14:paraId="5A8B0B22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1.288</w:t>
            </w:r>
          </w:p>
        </w:tc>
        <w:tc>
          <w:tcPr>
            <w:tcW w:w="1008" w:type="dxa"/>
          </w:tcPr>
          <w:p w14:paraId="137BA2BE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1.999</w:t>
            </w:r>
          </w:p>
        </w:tc>
        <w:tc>
          <w:tcPr>
            <w:tcW w:w="1008" w:type="dxa"/>
          </w:tcPr>
          <w:p w14:paraId="31FD958D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2.5e-05</w:t>
            </w:r>
          </w:p>
        </w:tc>
        <w:tc>
          <w:tcPr>
            <w:tcW w:w="1008" w:type="dxa"/>
          </w:tcPr>
          <w:p w14:paraId="136896F0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***</w:t>
            </w:r>
          </w:p>
        </w:tc>
        <w:tc>
          <w:tcPr>
            <w:tcW w:w="1008" w:type="dxa"/>
          </w:tcPr>
          <w:p w14:paraId="12F28DA6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39.5</w:t>
            </w:r>
          </w:p>
        </w:tc>
        <w:tc>
          <w:tcPr>
            <w:tcW w:w="1008" w:type="dxa"/>
          </w:tcPr>
          <w:p w14:paraId="008DBBBB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5</w:t>
            </w:r>
          </w:p>
        </w:tc>
      </w:tr>
      <w:tr w14:paraId="08093D7B">
        <w:tc>
          <w:tcPr>
            <w:tcW w:w="1008" w:type="dxa"/>
            <w:shd w:val="clear" w:color="auto" w:fill="FFFFFF"/>
          </w:tcPr>
          <w:p w14:paraId="03EE3BED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mhas</w:t>
            </w:r>
          </w:p>
        </w:tc>
        <w:tc>
          <w:tcPr>
            <w:tcW w:w="1008" w:type="dxa"/>
            <w:shd w:val="clear" w:color="auto" w:fill="FFFFFF"/>
          </w:tcPr>
          <w:p w14:paraId="662B0C27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hibpe+hearte+stroke</w:t>
            </w:r>
          </w:p>
        </w:tc>
        <w:tc>
          <w:tcPr>
            <w:tcW w:w="1008" w:type="dxa"/>
            <w:shd w:val="clear" w:color="auto" w:fill="FFFFFF"/>
          </w:tcPr>
          <w:p w14:paraId="0F1DE215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2.682</w:t>
            </w:r>
          </w:p>
        </w:tc>
        <w:tc>
          <w:tcPr>
            <w:tcW w:w="1008" w:type="dxa"/>
            <w:shd w:val="clear" w:color="auto" w:fill="FFFFFF"/>
          </w:tcPr>
          <w:p w14:paraId="56B66350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1.704</w:t>
            </w:r>
          </w:p>
        </w:tc>
        <w:tc>
          <w:tcPr>
            <w:tcW w:w="1008" w:type="dxa"/>
            <w:shd w:val="clear" w:color="auto" w:fill="FFFFFF"/>
          </w:tcPr>
          <w:p w14:paraId="4BD034F4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4.22</w:t>
            </w:r>
          </w:p>
        </w:tc>
        <w:tc>
          <w:tcPr>
            <w:tcW w:w="1008" w:type="dxa"/>
            <w:shd w:val="clear" w:color="auto" w:fill="FFFFFF"/>
          </w:tcPr>
          <w:p w14:paraId="1F0AF4E0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2e-05</w:t>
            </w:r>
          </w:p>
        </w:tc>
        <w:tc>
          <w:tcPr>
            <w:tcW w:w="1008" w:type="dxa"/>
            <w:shd w:val="clear" w:color="auto" w:fill="FFFFFF"/>
          </w:tcPr>
          <w:p w14:paraId="76510474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***</w:t>
            </w:r>
          </w:p>
        </w:tc>
        <w:tc>
          <w:tcPr>
            <w:tcW w:w="1008" w:type="dxa"/>
            <w:shd w:val="clear" w:color="auto" w:fill="FFFFFF"/>
          </w:tcPr>
          <w:p w14:paraId="7BDA4E43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83.3</w:t>
            </w:r>
          </w:p>
        </w:tc>
        <w:tc>
          <w:tcPr>
            <w:tcW w:w="1008" w:type="dxa"/>
            <w:shd w:val="clear" w:color="auto" w:fill="FFFFFF"/>
          </w:tcPr>
          <w:p w14:paraId="5EFEF95C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5</w:t>
            </w:r>
          </w:p>
        </w:tc>
      </w:tr>
      <w:tr w14:paraId="2BFBDF72">
        <w:tc>
          <w:tcPr>
            <w:tcW w:w="1008" w:type="dxa"/>
          </w:tcPr>
          <w:p w14:paraId="28B2B9E2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mhas</w:t>
            </w:r>
          </w:p>
        </w:tc>
        <w:tc>
          <w:tcPr>
            <w:tcW w:w="1008" w:type="dxa"/>
          </w:tcPr>
          <w:p w14:paraId="3948F70F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hibpe+hearte+lunge</w:t>
            </w:r>
          </w:p>
        </w:tc>
        <w:tc>
          <w:tcPr>
            <w:tcW w:w="1008" w:type="dxa"/>
          </w:tcPr>
          <w:p w14:paraId="65EA8B95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2.852</w:t>
            </w:r>
          </w:p>
        </w:tc>
        <w:tc>
          <w:tcPr>
            <w:tcW w:w="1008" w:type="dxa"/>
          </w:tcPr>
          <w:p w14:paraId="0C9554AC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1.934</w:t>
            </w:r>
          </w:p>
        </w:tc>
        <w:tc>
          <w:tcPr>
            <w:tcW w:w="1008" w:type="dxa"/>
          </w:tcPr>
          <w:p w14:paraId="60E6CDFB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4.206</w:t>
            </w:r>
          </w:p>
        </w:tc>
        <w:tc>
          <w:tcPr>
            <w:tcW w:w="1008" w:type="dxa"/>
          </w:tcPr>
          <w:p w14:paraId="40FFC411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0.0</w:t>
            </w:r>
          </w:p>
        </w:tc>
        <w:tc>
          <w:tcPr>
            <w:tcW w:w="1008" w:type="dxa"/>
          </w:tcPr>
          <w:p w14:paraId="678B8729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***</w:t>
            </w:r>
          </w:p>
        </w:tc>
        <w:tc>
          <w:tcPr>
            <w:tcW w:w="1008" w:type="dxa"/>
          </w:tcPr>
          <w:p w14:paraId="48062439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72.9</w:t>
            </w:r>
          </w:p>
        </w:tc>
        <w:tc>
          <w:tcPr>
            <w:tcW w:w="1008" w:type="dxa"/>
          </w:tcPr>
          <w:p w14:paraId="6608725A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5</w:t>
            </w:r>
          </w:p>
        </w:tc>
      </w:tr>
      <w:tr w14:paraId="0C119547">
        <w:tc>
          <w:tcPr>
            <w:tcW w:w="1008" w:type="dxa"/>
            <w:shd w:val="clear" w:color="auto" w:fill="FFFFFF"/>
          </w:tcPr>
          <w:p w14:paraId="0BAA3734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mhas</w:t>
            </w:r>
          </w:p>
        </w:tc>
        <w:tc>
          <w:tcPr>
            <w:tcW w:w="1008" w:type="dxa"/>
            <w:shd w:val="clear" w:color="auto" w:fill="FFFFFF"/>
          </w:tcPr>
          <w:p w14:paraId="5C9903DC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hibpe+hearte+arthre</w:t>
            </w:r>
          </w:p>
        </w:tc>
        <w:tc>
          <w:tcPr>
            <w:tcW w:w="1008" w:type="dxa"/>
            <w:shd w:val="clear" w:color="auto" w:fill="FFFFFF"/>
          </w:tcPr>
          <w:p w14:paraId="10BD667B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1.828</w:t>
            </w:r>
          </w:p>
        </w:tc>
        <w:tc>
          <w:tcPr>
            <w:tcW w:w="1008" w:type="dxa"/>
            <w:shd w:val="clear" w:color="auto" w:fill="FFFFFF"/>
          </w:tcPr>
          <w:p w14:paraId="7673AD73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1.412</w:t>
            </w:r>
          </w:p>
        </w:tc>
        <w:tc>
          <w:tcPr>
            <w:tcW w:w="1008" w:type="dxa"/>
            <w:shd w:val="clear" w:color="auto" w:fill="FFFFFF"/>
          </w:tcPr>
          <w:p w14:paraId="2AB81548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2.366</w:t>
            </w:r>
          </w:p>
        </w:tc>
        <w:tc>
          <w:tcPr>
            <w:tcW w:w="1008" w:type="dxa"/>
            <w:shd w:val="clear" w:color="auto" w:fill="FFFFFF"/>
          </w:tcPr>
          <w:p w14:paraId="35A8988A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5e-06</w:t>
            </w:r>
          </w:p>
        </w:tc>
        <w:tc>
          <w:tcPr>
            <w:tcW w:w="1008" w:type="dxa"/>
            <w:shd w:val="clear" w:color="auto" w:fill="FFFFFF"/>
          </w:tcPr>
          <w:p w14:paraId="3C17F51D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***</w:t>
            </w:r>
          </w:p>
        </w:tc>
        <w:tc>
          <w:tcPr>
            <w:tcW w:w="1008" w:type="dxa"/>
            <w:shd w:val="clear" w:color="auto" w:fill="FFFFFF"/>
          </w:tcPr>
          <w:p w14:paraId="4A2E0028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88.3</w:t>
            </w:r>
          </w:p>
        </w:tc>
        <w:tc>
          <w:tcPr>
            <w:tcW w:w="1008" w:type="dxa"/>
            <w:shd w:val="clear" w:color="auto" w:fill="FFFFFF"/>
          </w:tcPr>
          <w:p w14:paraId="26AD9257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5</w:t>
            </w:r>
          </w:p>
        </w:tc>
      </w:tr>
      <w:tr w14:paraId="75CD286C">
        <w:tc>
          <w:tcPr>
            <w:tcW w:w="1008" w:type="dxa"/>
          </w:tcPr>
          <w:p w14:paraId="03DC2E33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mhas</w:t>
            </w:r>
          </w:p>
        </w:tc>
        <w:tc>
          <w:tcPr>
            <w:tcW w:w="1008" w:type="dxa"/>
          </w:tcPr>
          <w:p w14:paraId="7B6F21F7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hibpe+stroke+arthre</w:t>
            </w:r>
          </w:p>
        </w:tc>
        <w:tc>
          <w:tcPr>
            <w:tcW w:w="1008" w:type="dxa"/>
          </w:tcPr>
          <w:p w14:paraId="25D462BB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1.97</w:t>
            </w:r>
          </w:p>
        </w:tc>
        <w:tc>
          <w:tcPr>
            <w:tcW w:w="1008" w:type="dxa"/>
          </w:tcPr>
          <w:p w14:paraId="187C233D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1.54</w:t>
            </w:r>
          </w:p>
        </w:tc>
        <w:tc>
          <w:tcPr>
            <w:tcW w:w="1008" w:type="dxa"/>
          </w:tcPr>
          <w:p w14:paraId="772399D6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2.519</w:t>
            </w:r>
          </w:p>
        </w:tc>
        <w:tc>
          <w:tcPr>
            <w:tcW w:w="1008" w:type="dxa"/>
          </w:tcPr>
          <w:p w14:paraId="6789BA09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0.0</w:t>
            </w:r>
          </w:p>
        </w:tc>
        <w:tc>
          <w:tcPr>
            <w:tcW w:w="1008" w:type="dxa"/>
          </w:tcPr>
          <w:p w14:paraId="02FC02E6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***</w:t>
            </w:r>
          </w:p>
        </w:tc>
        <w:tc>
          <w:tcPr>
            <w:tcW w:w="1008" w:type="dxa"/>
          </w:tcPr>
          <w:p w14:paraId="7F12760C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57.7</w:t>
            </w:r>
          </w:p>
        </w:tc>
        <w:tc>
          <w:tcPr>
            <w:tcW w:w="1008" w:type="dxa"/>
          </w:tcPr>
          <w:p w14:paraId="532CE573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5</w:t>
            </w:r>
          </w:p>
        </w:tc>
      </w:tr>
      <w:tr w14:paraId="178A75FF">
        <w:tc>
          <w:tcPr>
            <w:tcW w:w="1008" w:type="dxa"/>
            <w:shd w:val="clear" w:color="auto" w:fill="FFFFFF"/>
          </w:tcPr>
          <w:p w14:paraId="75CCB881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mhas</w:t>
            </w:r>
          </w:p>
        </w:tc>
        <w:tc>
          <w:tcPr>
            <w:tcW w:w="1008" w:type="dxa"/>
            <w:shd w:val="clear" w:color="auto" w:fill="FFFFFF"/>
          </w:tcPr>
          <w:p w14:paraId="032EF345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hibpe+lunge+arthre</w:t>
            </w:r>
          </w:p>
        </w:tc>
        <w:tc>
          <w:tcPr>
            <w:tcW w:w="1008" w:type="dxa"/>
            <w:shd w:val="clear" w:color="auto" w:fill="FFFFFF"/>
          </w:tcPr>
          <w:p w14:paraId="25B4B032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1.902</w:t>
            </w:r>
          </w:p>
        </w:tc>
        <w:tc>
          <w:tcPr>
            <w:tcW w:w="1008" w:type="dxa"/>
            <w:shd w:val="clear" w:color="auto" w:fill="FFFFFF"/>
          </w:tcPr>
          <w:p w14:paraId="1FA2E727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1.311</w:t>
            </w:r>
          </w:p>
        </w:tc>
        <w:tc>
          <w:tcPr>
            <w:tcW w:w="1008" w:type="dxa"/>
            <w:shd w:val="clear" w:color="auto" w:fill="FFFFFF"/>
          </w:tcPr>
          <w:p w14:paraId="537D400C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2.76</w:t>
            </w:r>
          </w:p>
        </w:tc>
        <w:tc>
          <w:tcPr>
            <w:tcW w:w="1008" w:type="dxa"/>
            <w:shd w:val="clear" w:color="auto" w:fill="FFFFFF"/>
          </w:tcPr>
          <w:p w14:paraId="33A4E83D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0.000713</w:t>
            </w:r>
          </w:p>
        </w:tc>
        <w:tc>
          <w:tcPr>
            <w:tcW w:w="1008" w:type="dxa"/>
            <w:shd w:val="clear" w:color="auto" w:fill="FFFFFF"/>
          </w:tcPr>
          <w:p w14:paraId="078CF783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***</w:t>
            </w:r>
          </w:p>
        </w:tc>
        <w:tc>
          <w:tcPr>
            <w:tcW w:w="1008" w:type="dxa"/>
            <w:shd w:val="clear" w:color="auto" w:fill="FFFFFF"/>
          </w:tcPr>
          <w:p w14:paraId="08A2BF34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84.9</w:t>
            </w:r>
          </w:p>
        </w:tc>
        <w:tc>
          <w:tcPr>
            <w:tcW w:w="1008" w:type="dxa"/>
            <w:shd w:val="clear" w:color="auto" w:fill="FFFFFF"/>
          </w:tcPr>
          <w:p w14:paraId="1C7F9269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5</w:t>
            </w:r>
          </w:p>
        </w:tc>
      </w:tr>
      <w:tr w14:paraId="73B0BE80">
        <w:tc>
          <w:tcPr>
            <w:tcW w:w="1008" w:type="dxa"/>
          </w:tcPr>
          <w:p w14:paraId="15749830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mhas</w:t>
            </w:r>
          </w:p>
        </w:tc>
        <w:tc>
          <w:tcPr>
            <w:tcW w:w="1008" w:type="dxa"/>
          </w:tcPr>
          <w:p w14:paraId="170D41A5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diabe+hearte+arthre</w:t>
            </w:r>
          </w:p>
        </w:tc>
        <w:tc>
          <w:tcPr>
            <w:tcW w:w="1008" w:type="dxa"/>
          </w:tcPr>
          <w:p w14:paraId="200F4E15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2.012</w:t>
            </w:r>
          </w:p>
        </w:tc>
        <w:tc>
          <w:tcPr>
            <w:tcW w:w="1008" w:type="dxa"/>
          </w:tcPr>
          <w:p w14:paraId="2E842A6F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1.075</w:t>
            </w:r>
          </w:p>
        </w:tc>
        <w:tc>
          <w:tcPr>
            <w:tcW w:w="1008" w:type="dxa"/>
          </w:tcPr>
          <w:p w14:paraId="23A8197D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3.764</w:t>
            </w:r>
          </w:p>
        </w:tc>
        <w:tc>
          <w:tcPr>
            <w:tcW w:w="1008" w:type="dxa"/>
          </w:tcPr>
          <w:p w14:paraId="4A52E650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0.028718</w:t>
            </w:r>
          </w:p>
        </w:tc>
        <w:tc>
          <w:tcPr>
            <w:tcW w:w="1008" w:type="dxa"/>
          </w:tcPr>
          <w:p w14:paraId="540F62DB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*</w:t>
            </w:r>
          </w:p>
        </w:tc>
        <w:tc>
          <w:tcPr>
            <w:tcW w:w="1008" w:type="dxa"/>
          </w:tcPr>
          <w:p w14:paraId="037A41E0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85.4</w:t>
            </w:r>
          </w:p>
        </w:tc>
        <w:tc>
          <w:tcPr>
            <w:tcW w:w="1008" w:type="dxa"/>
          </w:tcPr>
          <w:p w14:paraId="4372FA62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5</w:t>
            </w:r>
          </w:p>
        </w:tc>
      </w:tr>
      <w:tr w14:paraId="5422581C">
        <w:tc>
          <w:tcPr>
            <w:tcW w:w="1008" w:type="dxa"/>
            <w:shd w:val="clear" w:color="auto" w:fill="FFFFFF"/>
          </w:tcPr>
          <w:p w14:paraId="1D0AF9E9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mhas</w:t>
            </w:r>
          </w:p>
        </w:tc>
        <w:tc>
          <w:tcPr>
            <w:tcW w:w="1008" w:type="dxa"/>
            <w:shd w:val="clear" w:color="auto" w:fill="FFFFFF"/>
          </w:tcPr>
          <w:p w14:paraId="0D7BD194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diabe+lunge+arthre</w:t>
            </w:r>
          </w:p>
        </w:tc>
        <w:tc>
          <w:tcPr>
            <w:tcW w:w="1008" w:type="dxa"/>
            <w:shd w:val="clear" w:color="auto" w:fill="FFFFFF"/>
          </w:tcPr>
          <w:p w14:paraId="42C7E650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2.273</w:t>
            </w:r>
          </w:p>
        </w:tc>
        <w:tc>
          <w:tcPr>
            <w:tcW w:w="1008" w:type="dxa"/>
            <w:shd w:val="clear" w:color="auto" w:fill="FFFFFF"/>
          </w:tcPr>
          <w:p w14:paraId="1EB9EBF8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1.086</w:t>
            </w:r>
          </w:p>
        </w:tc>
        <w:tc>
          <w:tcPr>
            <w:tcW w:w="1008" w:type="dxa"/>
            <w:shd w:val="clear" w:color="auto" w:fill="FFFFFF"/>
          </w:tcPr>
          <w:p w14:paraId="0824F438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4.76</w:t>
            </w:r>
          </w:p>
        </w:tc>
        <w:tc>
          <w:tcPr>
            <w:tcW w:w="1008" w:type="dxa"/>
            <w:shd w:val="clear" w:color="auto" w:fill="FFFFFF"/>
          </w:tcPr>
          <w:p w14:paraId="71C11B24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0.029369</w:t>
            </w:r>
          </w:p>
        </w:tc>
        <w:tc>
          <w:tcPr>
            <w:tcW w:w="1008" w:type="dxa"/>
            <w:shd w:val="clear" w:color="auto" w:fill="FFFFFF"/>
          </w:tcPr>
          <w:p w14:paraId="049E468B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*</w:t>
            </w:r>
          </w:p>
        </w:tc>
        <w:tc>
          <w:tcPr>
            <w:tcW w:w="1008" w:type="dxa"/>
            <w:shd w:val="clear" w:color="auto" w:fill="FFFFFF"/>
          </w:tcPr>
          <w:p w14:paraId="454C5CC3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73.2</w:t>
            </w:r>
          </w:p>
        </w:tc>
        <w:tc>
          <w:tcPr>
            <w:tcW w:w="1008" w:type="dxa"/>
            <w:shd w:val="clear" w:color="auto" w:fill="FFFFFF"/>
          </w:tcPr>
          <w:p w14:paraId="1963583D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4</w:t>
            </w:r>
          </w:p>
        </w:tc>
      </w:tr>
      <w:tr w14:paraId="2ABD9352">
        <w:tc>
          <w:tcPr>
            <w:tcW w:w="1008" w:type="dxa"/>
          </w:tcPr>
          <w:p w14:paraId="5B780F77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mhas</w:t>
            </w:r>
          </w:p>
        </w:tc>
        <w:tc>
          <w:tcPr>
            <w:tcW w:w="1008" w:type="dxa"/>
          </w:tcPr>
          <w:p w14:paraId="0A3238A6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hearte+stroke+arthre</w:t>
            </w:r>
          </w:p>
        </w:tc>
        <w:tc>
          <w:tcPr>
            <w:tcW w:w="1008" w:type="dxa"/>
          </w:tcPr>
          <w:p w14:paraId="13D7EA24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NC</w:t>
            </w:r>
          </w:p>
        </w:tc>
        <w:tc>
          <w:tcPr>
            <w:tcW w:w="1008" w:type="dxa"/>
          </w:tcPr>
          <w:p w14:paraId="7D17BAE2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NC</w:t>
            </w:r>
          </w:p>
        </w:tc>
        <w:tc>
          <w:tcPr>
            <w:tcW w:w="1008" w:type="dxa"/>
          </w:tcPr>
          <w:p w14:paraId="2A05DA55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NC</w:t>
            </w:r>
          </w:p>
        </w:tc>
        <w:tc>
          <w:tcPr>
            <w:tcW w:w="1008" w:type="dxa"/>
          </w:tcPr>
          <w:p w14:paraId="3ECED132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0.063094</w:t>
            </w:r>
          </w:p>
        </w:tc>
        <w:tc>
          <w:tcPr>
            <w:tcW w:w="1008" w:type="dxa"/>
          </w:tcPr>
          <w:p w14:paraId="3A36761C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ns</w:t>
            </w:r>
          </w:p>
        </w:tc>
        <w:tc>
          <w:tcPr>
            <w:tcW w:w="1008" w:type="dxa"/>
          </w:tcPr>
          <w:p w14:paraId="5D2AC10E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100.0</w:t>
            </w:r>
          </w:p>
        </w:tc>
        <w:tc>
          <w:tcPr>
            <w:tcW w:w="1008" w:type="dxa"/>
          </w:tcPr>
          <w:p w14:paraId="5BB765E7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3</w:t>
            </w:r>
          </w:p>
        </w:tc>
      </w:tr>
      <w:tr w14:paraId="36EA1441">
        <w:tc>
          <w:tcPr>
            <w:tcW w:w="1008" w:type="dxa"/>
            <w:shd w:val="clear" w:color="auto" w:fill="FFFFFF"/>
          </w:tcPr>
          <w:p w14:paraId="203D28F7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mhas</w:t>
            </w:r>
          </w:p>
        </w:tc>
        <w:tc>
          <w:tcPr>
            <w:tcW w:w="1008" w:type="dxa"/>
            <w:shd w:val="clear" w:color="auto" w:fill="FFFFFF"/>
          </w:tcPr>
          <w:p w14:paraId="1A009DAA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hearte+lunge+arthre</w:t>
            </w:r>
          </w:p>
        </w:tc>
        <w:tc>
          <w:tcPr>
            <w:tcW w:w="1008" w:type="dxa"/>
            <w:shd w:val="clear" w:color="auto" w:fill="FFFFFF"/>
          </w:tcPr>
          <w:p w14:paraId="7C4B30A0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2.251</w:t>
            </w:r>
          </w:p>
        </w:tc>
        <w:tc>
          <w:tcPr>
            <w:tcW w:w="1008" w:type="dxa"/>
            <w:shd w:val="clear" w:color="auto" w:fill="FFFFFF"/>
          </w:tcPr>
          <w:p w14:paraId="2F65557C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1.603</w:t>
            </w:r>
          </w:p>
        </w:tc>
        <w:tc>
          <w:tcPr>
            <w:tcW w:w="1008" w:type="dxa"/>
            <w:shd w:val="clear" w:color="auto" w:fill="FFFFFF"/>
          </w:tcPr>
          <w:p w14:paraId="575B5F26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3.16</w:t>
            </w:r>
          </w:p>
        </w:tc>
        <w:tc>
          <w:tcPr>
            <w:tcW w:w="1008" w:type="dxa"/>
            <w:shd w:val="clear" w:color="auto" w:fill="FFFFFF"/>
          </w:tcPr>
          <w:p w14:paraId="19328990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3e-06</w:t>
            </w:r>
          </w:p>
        </w:tc>
        <w:tc>
          <w:tcPr>
            <w:tcW w:w="1008" w:type="dxa"/>
            <w:shd w:val="clear" w:color="auto" w:fill="FFFFFF"/>
          </w:tcPr>
          <w:p w14:paraId="6683A7FF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***</w:t>
            </w:r>
          </w:p>
        </w:tc>
        <w:tc>
          <w:tcPr>
            <w:tcW w:w="1008" w:type="dxa"/>
            <w:shd w:val="clear" w:color="auto" w:fill="FFFFFF"/>
          </w:tcPr>
          <w:p w14:paraId="4B195935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66.8</w:t>
            </w:r>
          </w:p>
        </w:tc>
        <w:tc>
          <w:tcPr>
            <w:tcW w:w="1008" w:type="dxa"/>
            <w:shd w:val="clear" w:color="auto" w:fill="FFFFFF"/>
          </w:tcPr>
          <w:p w14:paraId="69399313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4</w:t>
            </w:r>
          </w:p>
        </w:tc>
      </w:tr>
    </w:tbl>
    <w:p w14:paraId="3BF26FEA">
      <w:pPr>
        <w:spacing w:before="80" w:after="160"/>
      </w:pPr>
      <w:r>
        <w:rPr>
          <w:rFonts w:ascii="Times New Roman" w:hAnsi="Times New Roman"/>
          <w:i/>
          <w:sz w:val="18"/>
        </w:rPr>
        <w:t>Pooled HR estimates for each core combination with each of the six cohorts sequentially excluded. Maximum HR change and direction-change flag are noted. Stable estimates indicate robustness to cohort influence.</w:t>
      </w:r>
    </w:p>
    <w:p w14:paraId="5E50DBC4">
      <w:r>
        <w:br w:type="page"/>
      </w:r>
    </w:p>
    <w:p w14:paraId="217B6F15">
      <w:pPr>
        <w:spacing w:after="60"/>
        <w:rPr>
          <w:rFonts w:ascii="Times New Roman" w:hAnsi="Times New Roman"/>
          <w:b/>
          <w:sz w:val="22"/>
        </w:rPr>
      </w:pPr>
      <w:r>
        <w:rPr>
          <w:rFonts w:ascii="Times New Roman" w:hAnsi="Times New Roman"/>
          <w:b/>
          <w:sz w:val="22"/>
        </w:rPr>
        <w:t>Table S9: Reduced covariate adjustment sensitivity analysis.</w:t>
      </w:r>
    </w:p>
    <w:p w14:paraId="0A8A3C5F">
      <w:pPr>
        <w:spacing w:after="60"/>
        <w:rPr>
          <w:rFonts w:ascii="Times New Roman" w:hAnsi="Times New Roman"/>
          <w:b/>
          <w:sz w:val="22"/>
        </w:rPr>
      </w:pPr>
    </w:p>
    <w:tbl>
      <w:tblPr>
        <w:tblStyle w:val="3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7"/>
        <w:gridCol w:w="1561"/>
        <w:gridCol w:w="1008"/>
        <w:gridCol w:w="1008"/>
        <w:gridCol w:w="1008"/>
        <w:gridCol w:w="1008"/>
        <w:gridCol w:w="1008"/>
        <w:gridCol w:w="1008"/>
        <w:gridCol w:w="1008"/>
      </w:tblGrid>
      <w:tr w14:paraId="39866421">
        <w:tc>
          <w:tcPr>
            <w:tcW w:w="1008" w:type="dxa"/>
            <w:shd w:val="clear" w:color="auto" w:fill="FFFFFF"/>
          </w:tcPr>
          <w:p w14:paraId="2E7889FD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16"/>
              </w:rPr>
              <w:t>analysis</w:t>
            </w:r>
          </w:p>
        </w:tc>
        <w:tc>
          <w:tcPr>
            <w:tcW w:w="1008" w:type="dxa"/>
            <w:shd w:val="clear" w:color="auto" w:fill="FFFFFF"/>
          </w:tcPr>
          <w:p w14:paraId="527548D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16"/>
              </w:rPr>
              <w:t>combo</w:t>
            </w:r>
          </w:p>
        </w:tc>
        <w:tc>
          <w:tcPr>
            <w:tcW w:w="1008" w:type="dxa"/>
            <w:shd w:val="clear" w:color="auto" w:fill="FFFFFF"/>
          </w:tcPr>
          <w:p w14:paraId="5854EE5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16"/>
              </w:rPr>
              <w:t>hr</w:t>
            </w:r>
          </w:p>
        </w:tc>
        <w:tc>
          <w:tcPr>
            <w:tcW w:w="1008" w:type="dxa"/>
            <w:shd w:val="clear" w:color="auto" w:fill="FFFFFF"/>
          </w:tcPr>
          <w:p w14:paraId="757D32D2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16"/>
              </w:rPr>
              <w:t>ci_l</w:t>
            </w:r>
          </w:p>
        </w:tc>
        <w:tc>
          <w:tcPr>
            <w:tcW w:w="1008" w:type="dxa"/>
            <w:shd w:val="clear" w:color="auto" w:fill="FFFFFF"/>
          </w:tcPr>
          <w:p w14:paraId="635A8FDD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16"/>
              </w:rPr>
              <w:t>ci_u</w:t>
            </w:r>
          </w:p>
        </w:tc>
        <w:tc>
          <w:tcPr>
            <w:tcW w:w="1008" w:type="dxa"/>
            <w:shd w:val="clear" w:color="auto" w:fill="FFFFFF"/>
          </w:tcPr>
          <w:p w14:paraId="6367F863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16"/>
              </w:rPr>
              <w:t>p</w:t>
            </w:r>
          </w:p>
        </w:tc>
        <w:tc>
          <w:tcPr>
            <w:tcW w:w="1008" w:type="dxa"/>
            <w:shd w:val="clear" w:color="auto" w:fill="FFFFFF"/>
          </w:tcPr>
          <w:p w14:paraId="07939AE2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16"/>
              </w:rPr>
              <w:t>sig</w:t>
            </w:r>
          </w:p>
        </w:tc>
        <w:tc>
          <w:tcPr>
            <w:tcW w:w="1008" w:type="dxa"/>
            <w:shd w:val="clear" w:color="auto" w:fill="FFFFFF"/>
          </w:tcPr>
          <w:p w14:paraId="39FED22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16"/>
              </w:rPr>
              <w:t>I2</w:t>
            </w:r>
          </w:p>
        </w:tc>
        <w:tc>
          <w:tcPr>
            <w:tcW w:w="1008" w:type="dxa"/>
            <w:shd w:val="clear" w:color="auto" w:fill="FFFFFF"/>
          </w:tcPr>
          <w:p w14:paraId="5A90229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16"/>
              </w:rPr>
              <w:t>k</w:t>
            </w:r>
          </w:p>
        </w:tc>
      </w:tr>
      <w:tr w14:paraId="3C7F761C">
        <w:tc>
          <w:tcPr>
            <w:tcW w:w="1008" w:type="dxa"/>
          </w:tcPr>
          <w:p w14:paraId="2D4DA585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S8_reduced_adj</w:t>
            </w:r>
          </w:p>
        </w:tc>
        <w:tc>
          <w:tcPr>
            <w:tcW w:w="1008" w:type="dxa"/>
          </w:tcPr>
          <w:p w14:paraId="5D6F2201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hibpe</w:t>
            </w:r>
          </w:p>
        </w:tc>
        <w:tc>
          <w:tcPr>
            <w:tcW w:w="1008" w:type="dxa"/>
          </w:tcPr>
          <w:p w14:paraId="78BF460F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1.164</w:t>
            </w:r>
          </w:p>
        </w:tc>
        <w:tc>
          <w:tcPr>
            <w:tcW w:w="1008" w:type="dxa"/>
          </w:tcPr>
          <w:p w14:paraId="5CD2FF76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1.045</w:t>
            </w:r>
          </w:p>
        </w:tc>
        <w:tc>
          <w:tcPr>
            <w:tcW w:w="1008" w:type="dxa"/>
          </w:tcPr>
          <w:p w14:paraId="34F8F3E5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1.296</w:t>
            </w:r>
          </w:p>
        </w:tc>
        <w:tc>
          <w:tcPr>
            <w:tcW w:w="1008" w:type="dxa"/>
          </w:tcPr>
          <w:p w14:paraId="297A021D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0.005697</w:t>
            </w:r>
          </w:p>
        </w:tc>
        <w:tc>
          <w:tcPr>
            <w:tcW w:w="1008" w:type="dxa"/>
          </w:tcPr>
          <w:p w14:paraId="74B4F3D8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**</w:t>
            </w:r>
          </w:p>
        </w:tc>
        <w:tc>
          <w:tcPr>
            <w:tcW w:w="1008" w:type="dxa"/>
          </w:tcPr>
          <w:p w14:paraId="5D4BA24F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80.1</w:t>
            </w:r>
          </w:p>
        </w:tc>
        <w:tc>
          <w:tcPr>
            <w:tcW w:w="1008" w:type="dxa"/>
          </w:tcPr>
          <w:p w14:paraId="52827712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6</w:t>
            </w:r>
          </w:p>
        </w:tc>
      </w:tr>
      <w:tr w14:paraId="1AADB3EE">
        <w:tc>
          <w:tcPr>
            <w:tcW w:w="1008" w:type="dxa"/>
            <w:shd w:val="clear" w:color="auto" w:fill="FFFFFF"/>
          </w:tcPr>
          <w:p w14:paraId="226C1A39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S8_reduced_adj</w:t>
            </w:r>
          </w:p>
        </w:tc>
        <w:tc>
          <w:tcPr>
            <w:tcW w:w="1008" w:type="dxa"/>
            <w:shd w:val="clear" w:color="auto" w:fill="FFFFFF"/>
          </w:tcPr>
          <w:p w14:paraId="2D8E0D0F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diabe</w:t>
            </w:r>
          </w:p>
        </w:tc>
        <w:tc>
          <w:tcPr>
            <w:tcW w:w="1008" w:type="dxa"/>
            <w:shd w:val="clear" w:color="auto" w:fill="FFFFFF"/>
          </w:tcPr>
          <w:p w14:paraId="5DA613F1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1.482</w:t>
            </w:r>
          </w:p>
        </w:tc>
        <w:tc>
          <w:tcPr>
            <w:tcW w:w="1008" w:type="dxa"/>
            <w:shd w:val="clear" w:color="auto" w:fill="FFFFFF"/>
          </w:tcPr>
          <w:p w14:paraId="186A3716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1.259</w:t>
            </w:r>
          </w:p>
        </w:tc>
        <w:tc>
          <w:tcPr>
            <w:tcW w:w="1008" w:type="dxa"/>
            <w:shd w:val="clear" w:color="auto" w:fill="FFFFFF"/>
          </w:tcPr>
          <w:p w14:paraId="3569BD5C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1.744</w:t>
            </w:r>
          </w:p>
        </w:tc>
        <w:tc>
          <w:tcPr>
            <w:tcW w:w="1008" w:type="dxa"/>
            <w:shd w:val="clear" w:color="auto" w:fill="FFFFFF"/>
          </w:tcPr>
          <w:p w14:paraId="795E0618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2e-06</w:t>
            </w:r>
          </w:p>
        </w:tc>
        <w:tc>
          <w:tcPr>
            <w:tcW w:w="1008" w:type="dxa"/>
            <w:shd w:val="clear" w:color="auto" w:fill="FFFFFF"/>
          </w:tcPr>
          <w:p w14:paraId="155B7D33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***</w:t>
            </w:r>
          </w:p>
        </w:tc>
        <w:tc>
          <w:tcPr>
            <w:tcW w:w="1008" w:type="dxa"/>
            <w:shd w:val="clear" w:color="auto" w:fill="FFFFFF"/>
          </w:tcPr>
          <w:p w14:paraId="7F24232C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67.0</w:t>
            </w:r>
          </w:p>
        </w:tc>
        <w:tc>
          <w:tcPr>
            <w:tcW w:w="1008" w:type="dxa"/>
            <w:shd w:val="clear" w:color="auto" w:fill="FFFFFF"/>
          </w:tcPr>
          <w:p w14:paraId="519AF61D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6</w:t>
            </w:r>
          </w:p>
        </w:tc>
      </w:tr>
      <w:tr w14:paraId="389FEF4F">
        <w:tc>
          <w:tcPr>
            <w:tcW w:w="1008" w:type="dxa"/>
          </w:tcPr>
          <w:p w14:paraId="788A6847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S8_reduced_adj</w:t>
            </w:r>
          </w:p>
        </w:tc>
        <w:tc>
          <w:tcPr>
            <w:tcW w:w="1008" w:type="dxa"/>
          </w:tcPr>
          <w:p w14:paraId="00B268BA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cancre</w:t>
            </w:r>
          </w:p>
        </w:tc>
        <w:tc>
          <w:tcPr>
            <w:tcW w:w="1008" w:type="dxa"/>
          </w:tcPr>
          <w:p w14:paraId="2DD30E91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1.984</w:t>
            </w:r>
          </w:p>
        </w:tc>
        <w:tc>
          <w:tcPr>
            <w:tcW w:w="1008" w:type="dxa"/>
          </w:tcPr>
          <w:p w14:paraId="2961A17F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1.604</w:t>
            </w:r>
          </w:p>
        </w:tc>
        <w:tc>
          <w:tcPr>
            <w:tcW w:w="1008" w:type="dxa"/>
          </w:tcPr>
          <w:p w14:paraId="6BE5CAC9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2.454</w:t>
            </w:r>
          </w:p>
        </w:tc>
        <w:tc>
          <w:tcPr>
            <w:tcW w:w="1008" w:type="dxa"/>
          </w:tcPr>
          <w:p w14:paraId="418B9440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0.0</w:t>
            </w:r>
          </w:p>
        </w:tc>
        <w:tc>
          <w:tcPr>
            <w:tcW w:w="1008" w:type="dxa"/>
          </w:tcPr>
          <w:p w14:paraId="0F5D5960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***</w:t>
            </w:r>
          </w:p>
        </w:tc>
        <w:tc>
          <w:tcPr>
            <w:tcW w:w="1008" w:type="dxa"/>
          </w:tcPr>
          <w:p w14:paraId="1FCA67B6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75.3</w:t>
            </w:r>
          </w:p>
        </w:tc>
        <w:tc>
          <w:tcPr>
            <w:tcW w:w="1008" w:type="dxa"/>
          </w:tcPr>
          <w:p w14:paraId="2B5244ED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6</w:t>
            </w:r>
          </w:p>
        </w:tc>
      </w:tr>
      <w:tr w14:paraId="358F3E57">
        <w:tc>
          <w:tcPr>
            <w:tcW w:w="1008" w:type="dxa"/>
            <w:shd w:val="clear" w:color="auto" w:fill="FFFFFF"/>
          </w:tcPr>
          <w:p w14:paraId="022A877F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S8_reduced_adj</w:t>
            </w:r>
          </w:p>
        </w:tc>
        <w:tc>
          <w:tcPr>
            <w:tcW w:w="1008" w:type="dxa"/>
            <w:shd w:val="clear" w:color="auto" w:fill="FFFFFF"/>
          </w:tcPr>
          <w:p w14:paraId="335E5C31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hearte</w:t>
            </w:r>
          </w:p>
        </w:tc>
        <w:tc>
          <w:tcPr>
            <w:tcW w:w="1008" w:type="dxa"/>
            <w:shd w:val="clear" w:color="auto" w:fill="FFFFFF"/>
          </w:tcPr>
          <w:p w14:paraId="3132E160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1.437</w:t>
            </w:r>
          </w:p>
        </w:tc>
        <w:tc>
          <w:tcPr>
            <w:tcW w:w="1008" w:type="dxa"/>
            <w:shd w:val="clear" w:color="auto" w:fill="FFFFFF"/>
          </w:tcPr>
          <w:p w14:paraId="27DCB439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1.251</w:t>
            </w:r>
          </w:p>
        </w:tc>
        <w:tc>
          <w:tcPr>
            <w:tcW w:w="1008" w:type="dxa"/>
            <w:shd w:val="clear" w:color="auto" w:fill="FFFFFF"/>
          </w:tcPr>
          <w:p w14:paraId="2D288D78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1.649</w:t>
            </w:r>
          </w:p>
        </w:tc>
        <w:tc>
          <w:tcPr>
            <w:tcW w:w="1008" w:type="dxa"/>
            <w:shd w:val="clear" w:color="auto" w:fill="FFFFFF"/>
          </w:tcPr>
          <w:p w14:paraId="06BD2CA7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0.0</w:t>
            </w:r>
          </w:p>
        </w:tc>
        <w:tc>
          <w:tcPr>
            <w:tcW w:w="1008" w:type="dxa"/>
            <w:shd w:val="clear" w:color="auto" w:fill="FFFFFF"/>
          </w:tcPr>
          <w:p w14:paraId="5FDEF0AA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***</w:t>
            </w:r>
          </w:p>
        </w:tc>
        <w:tc>
          <w:tcPr>
            <w:tcW w:w="1008" w:type="dxa"/>
            <w:shd w:val="clear" w:color="auto" w:fill="FFFFFF"/>
          </w:tcPr>
          <w:p w14:paraId="791FAFC7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59.2</w:t>
            </w:r>
          </w:p>
        </w:tc>
        <w:tc>
          <w:tcPr>
            <w:tcW w:w="1008" w:type="dxa"/>
            <w:shd w:val="clear" w:color="auto" w:fill="FFFFFF"/>
          </w:tcPr>
          <w:p w14:paraId="2D790C76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6</w:t>
            </w:r>
          </w:p>
        </w:tc>
      </w:tr>
      <w:tr w14:paraId="7BBFFB74">
        <w:tc>
          <w:tcPr>
            <w:tcW w:w="1008" w:type="dxa"/>
          </w:tcPr>
          <w:p w14:paraId="58CD1155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S8_reduced_adj</w:t>
            </w:r>
          </w:p>
        </w:tc>
        <w:tc>
          <w:tcPr>
            <w:tcW w:w="1008" w:type="dxa"/>
          </w:tcPr>
          <w:p w14:paraId="75F31608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stroke</w:t>
            </w:r>
          </w:p>
        </w:tc>
        <w:tc>
          <w:tcPr>
            <w:tcW w:w="1008" w:type="dxa"/>
          </w:tcPr>
          <w:p w14:paraId="393CA44A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2.081</w:t>
            </w:r>
          </w:p>
        </w:tc>
        <w:tc>
          <w:tcPr>
            <w:tcW w:w="1008" w:type="dxa"/>
          </w:tcPr>
          <w:p w14:paraId="7E97F942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1.727</w:t>
            </w:r>
          </w:p>
        </w:tc>
        <w:tc>
          <w:tcPr>
            <w:tcW w:w="1008" w:type="dxa"/>
          </w:tcPr>
          <w:p w14:paraId="524E9DCA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2.507</w:t>
            </w:r>
          </w:p>
        </w:tc>
        <w:tc>
          <w:tcPr>
            <w:tcW w:w="1008" w:type="dxa"/>
          </w:tcPr>
          <w:p w14:paraId="1E753A29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0.0</w:t>
            </w:r>
          </w:p>
        </w:tc>
        <w:tc>
          <w:tcPr>
            <w:tcW w:w="1008" w:type="dxa"/>
          </w:tcPr>
          <w:p w14:paraId="723FF7FF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***</w:t>
            </w:r>
          </w:p>
        </w:tc>
        <w:tc>
          <w:tcPr>
            <w:tcW w:w="1008" w:type="dxa"/>
          </w:tcPr>
          <w:p w14:paraId="0796363C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45.8</w:t>
            </w:r>
          </w:p>
        </w:tc>
        <w:tc>
          <w:tcPr>
            <w:tcW w:w="1008" w:type="dxa"/>
          </w:tcPr>
          <w:p w14:paraId="0F05225F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6</w:t>
            </w:r>
          </w:p>
        </w:tc>
      </w:tr>
      <w:tr w14:paraId="5C1414B7">
        <w:tc>
          <w:tcPr>
            <w:tcW w:w="1008" w:type="dxa"/>
            <w:shd w:val="clear" w:color="auto" w:fill="FFFFFF"/>
          </w:tcPr>
          <w:p w14:paraId="32DF14B1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S8_reduced_adj</w:t>
            </w:r>
          </w:p>
        </w:tc>
        <w:tc>
          <w:tcPr>
            <w:tcW w:w="1008" w:type="dxa"/>
            <w:shd w:val="clear" w:color="auto" w:fill="FFFFFF"/>
          </w:tcPr>
          <w:p w14:paraId="72E3D230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lunge</w:t>
            </w:r>
          </w:p>
        </w:tc>
        <w:tc>
          <w:tcPr>
            <w:tcW w:w="1008" w:type="dxa"/>
            <w:shd w:val="clear" w:color="auto" w:fill="FFFFFF"/>
          </w:tcPr>
          <w:p w14:paraId="14097DFB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1.935</w:t>
            </w:r>
          </w:p>
        </w:tc>
        <w:tc>
          <w:tcPr>
            <w:tcW w:w="1008" w:type="dxa"/>
            <w:shd w:val="clear" w:color="auto" w:fill="FFFFFF"/>
          </w:tcPr>
          <w:p w14:paraId="15EC73BE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1.51</w:t>
            </w:r>
          </w:p>
        </w:tc>
        <w:tc>
          <w:tcPr>
            <w:tcW w:w="1008" w:type="dxa"/>
            <w:shd w:val="clear" w:color="auto" w:fill="FFFFFF"/>
          </w:tcPr>
          <w:p w14:paraId="1667C81B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2.481</w:t>
            </w:r>
          </w:p>
        </w:tc>
        <w:tc>
          <w:tcPr>
            <w:tcW w:w="1008" w:type="dxa"/>
            <w:shd w:val="clear" w:color="auto" w:fill="FFFFFF"/>
          </w:tcPr>
          <w:p w14:paraId="131AFB70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0.0</w:t>
            </w:r>
          </w:p>
        </w:tc>
        <w:tc>
          <w:tcPr>
            <w:tcW w:w="1008" w:type="dxa"/>
            <w:shd w:val="clear" w:color="auto" w:fill="FFFFFF"/>
          </w:tcPr>
          <w:p w14:paraId="68C647E7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***</w:t>
            </w:r>
          </w:p>
        </w:tc>
        <w:tc>
          <w:tcPr>
            <w:tcW w:w="1008" w:type="dxa"/>
            <w:shd w:val="clear" w:color="auto" w:fill="FFFFFF"/>
          </w:tcPr>
          <w:p w14:paraId="1713F5F9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82.3</w:t>
            </w:r>
          </w:p>
        </w:tc>
        <w:tc>
          <w:tcPr>
            <w:tcW w:w="1008" w:type="dxa"/>
            <w:shd w:val="clear" w:color="auto" w:fill="FFFFFF"/>
          </w:tcPr>
          <w:p w14:paraId="009B9031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6</w:t>
            </w:r>
          </w:p>
        </w:tc>
      </w:tr>
      <w:tr w14:paraId="79614957">
        <w:tc>
          <w:tcPr>
            <w:tcW w:w="1008" w:type="dxa"/>
          </w:tcPr>
          <w:p w14:paraId="0DBA0B38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S8_reduced_adj</w:t>
            </w:r>
          </w:p>
        </w:tc>
        <w:tc>
          <w:tcPr>
            <w:tcW w:w="1008" w:type="dxa"/>
          </w:tcPr>
          <w:p w14:paraId="5213D380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arthre</w:t>
            </w:r>
          </w:p>
        </w:tc>
        <w:tc>
          <w:tcPr>
            <w:tcW w:w="1008" w:type="dxa"/>
          </w:tcPr>
          <w:p w14:paraId="225109BA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1.079</w:t>
            </w:r>
          </w:p>
        </w:tc>
        <w:tc>
          <w:tcPr>
            <w:tcW w:w="1008" w:type="dxa"/>
          </w:tcPr>
          <w:p w14:paraId="7CA6B04D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1.004</w:t>
            </w:r>
          </w:p>
        </w:tc>
        <w:tc>
          <w:tcPr>
            <w:tcW w:w="1008" w:type="dxa"/>
          </w:tcPr>
          <w:p w14:paraId="6F2EAC5A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1.16</w:t>
            </w:r>
          </w:p>
        </w:tc>
        <w:tc>
          <w:tcPr>
            <w:tcW w:w="1008" w:type="dxa"/>
          </w:tcPr>
          <w:p w14:paraId="5ABCB010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0.038411</w:t>
            </w:r>
          </w:p>
        </w:tc>
        <w:tc>
          <w:tcPr>
            <w:tcW w:w="1008" w:type="dxa"/>
          </w:tcPr>
          <w:p w14:paraId="4190C5E2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*</w:t>
            </w:r>
          </w:p>
        </w:tc>
        <w:tc>
          <w:tcPr>
            <w:tcW w:w="1008" w:type="dxa"/>
          </w:tcPr>
          <w:p w14:paraId="1B3C2CC0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47.1</w:t>
            </w:r>
          </w:p>
        </w:tc>
        <w:tc>
          <w:tcPr>
            <w:tcW w:w="1008" w:type="dxa"/>
          </w:tcPr>
          <w:p w14:paraId="22D4BDFF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6</w:t>
            </w:r>
          </w:p>
        </w:tc>
      </w:tr>
      <w:tr w14:paraId="3AF18530">
        <w:tc>
          <w:tcPr>
            <w:tcW w:w="1008" w:type="dxa"/>
            <w:shd w:val="clear" w:color="auto" w:fill="FFFFFF"/>
          </w:tcPr>
          <w:p w14:paraId="7532D88F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S8_reduced_adj</w:t>
            </w:r>
          </w:p>
        </w:tc>
        <w:tc>
          <w:tcPr>
            <w:tcW w:w="1008" w:type="dxa"/>
            <w:shd w:val="clear" w:color="auto" w:fill="FFFFFF"/>
          </w:tcPr>
          <w:p w14:paraId="5128CC3D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hibpe+diabe</w:t>
            </w:r>
          </w:p>
        </w:tc>
        <w:tc>
          <w:tcPr>
            <w:tcW w:w="1008" w:type="dxa"/>
            <w:shd w:val="clear" w:color="auto" w:fill="FFFFFF"/>
          </w:tcPr>
          <w:p w14:paraId="4A2B5DEA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1.737</w:t>
            </w:r>
          </w:p>
        </w:tc>
        <w:tc>
          <w:tcPr>
            <w:tcW w:w="1008" w:type="dxa"/>
            <w:shd w:val="clear" w:color="auto" w:fill="FFFFFF"/>
          </w:tcPr>
          <w:p w14:paraId="1CF96CB9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1.442</w:t>
            </w:r>
          </w:p>
        </w:tc>
        <w:tc>
          <w:tcPr>
            <w:tcW w:w="1008" w:type="dxa"/>
            <w:shd w:val="clear" w:color="auto" w:fill="FFFFFF"/>
          </w:tcPr>
          <w:p w14:paraId="00FE522D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2.092</w:t>
            </w:r>
          </w:p>
        </w:tc>
        <w:tc>
          <w:tcPr>
            <w:tcW w:w="1008" w:type="dxa"/>
            <w:shd w:val="clear" w:color="auto" w:fill="FFFFFF"/>
          </w:tcPr>
          <w:p w14:paraId="2919A746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0.0</w:t>
            </w:r>
          </w:p>
        </w:tc>
        <w:tc>
          <w:tcPr>
            <w:tcW w:w="1008" w:type="dxa"/>
            <w:shd w:val="clear" w:color="auto" w:fill="FFFFFF"/>
          </w:tcPr>
          <w:p w14:paraId="6689D836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***</w:t>
            </w:r>
          </w:p>
        </w:tc>
        <w:tc>
          <w:tcPr>
            <w:tcW w:w="1008" w:type="dxa"/>
            <w:shd w:val="clear" w:color="auto" w:fill="FFFFFF"/>
          </w:tcPr>
          <w:p w14:paraId="1D3D809B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81.8</w:t>
            </w:r>
          </w:p>
        </w:tc>
        <w:tc>
          <w:tcPr>
            <w:tcW w:w="1008" w:type="dxa"/>
            <w:shd w:val="clear" w:color="auto" w:fill="FFFFFF"/>
          </w:tcPr>
          <w:p w14:paraId="364624AB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6</w:t>
            </w:r>
          </w:p>
        </w:tc>
      </w:tr>
      <w:tr w14:paraId="62C95DF3">
        <w:tc>
          <w:tcPr>
            <w:tcW w:w="1008" w:type="dxa"/>
          </w:tcPr>
          <w:p w14:paraId="2555823E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S8_reduced_adj</w:t>
            </w:r>
          </w:p>
        </w:tc>
        <w:tc>
          <w:tcPr>
            <w:tcW w:w="1008" w:type="dxa"/>
          </w:tcPr>
          <w:p w14:paraId="07C03B0F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hibpe+cancre</w:t>
            </w:r>
          </w:p>
        </w:tc>
        <w:tc>
          <w:tcPr>
            <w:tcW w:w="1008" w:type="dxa"/>
          </w:tcPr>
          <w:p w14:paraId="095A3811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2.044</w:t>
            </w:r>
          </w:p>
        </w:tc>
        <w:tc>
          <w:tcPr>
            <w:tcW w:w="1008" w:type="dxa"/>
          </w:tcPr>
          <w:p w14:paraId="5206CB34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1.593</w:t>
            </w:r>
          </w:p>
        </w:tc>
        <w:tc>
          <w:tcPr>
            <w:tcW w:w="1008" w:type="dxa"/>
          </w:tcPr>
          <w:p w14:paraId="760955FA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2.623</w:t>
            </w:r>
          </w:p>
        </w:tc>
        <w:tc>
          <w:tcPr>
            <w:tcW w:w="1008" w:type="dxa"/>
          </w:tcPr>
          <w:p w14:paraId="2FC9561D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0.0</w:t>
            </w:r>
          </w:p>
        </w:tc>
        <w:tc>
          <w:tcPr>
            <w:tcW w:w="1008" w:type="dxa"/>
          </w:tcPr>
          <w:p w14:paraId="1D3413F1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***</w:t>
            </w:r>
          </w:p>
        </w:tc>
        <w:tc>
          <w:tcPr>
            <w:tcW w:w="1008" w:type="dxa"/>
          </w:tcPr>
          <w:p w14:paraId="100998F7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66.3</w:t>
            </w:r>
          </w:p>
        </w:tc>
        <w:tc>
          <w:tcPr>
            <w:tcW w:w="1008" w:type="dxa"/>
          </w:tcPr>
          <w:p w14:paraId="28C2112E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6</w:t>
            </w:r>
          </w:p>
        </w:tc>
      </w:tr>
      <w:tr w14:paraId="34E3F369">
        <w:tc>
          <w:tcPr>
            <w:tcW w:w="1008" w:type="dxa"/>
            <w:shd w:val="clear" w:color="auto" w:fill="FFFFFF"/>
          </w:tcPr>
          <w:p w14:paraId="26FBF585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S8_reduced_adj</w:t>
            </w:r>
          </w:p>
        </w:tc>
        <w:tc>
          <w:tcPr>
            <w:tcW w:w="1008" w:type="dxa"/>
            <w:shd w:val="clear" w:color="auto" w:fill="FFFFFF"/>
          </w:tcPr>
          <w:p w14:paraId="1F89EB1D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hibpe+hearte</w:t>
            </w:r>
          </w:p>
        </w:tc>
        <w:tc>
          <w:tcPr>
            <w:tcW w:w="1008" w:type="dxa"/>
            <w:shd w:val="clear" w:color="auto" w:fill="FFFFFF"/>
          </w:tcPr>
          <w:p w14:paraId="5173CC02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1.531</w:t>
            </w:r>
          </w:p>
        </w:tc>
        <w:tc>
          <w:tcPr>
            <w:tcW w:w="1008" w:type="dxa"/>
            <w:shd w:val="clear" w:color="auto" w:fill="FFFFFF"/>
          </w:tcPr>
          <w:p w14:paraId="62657911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1.237</w:t>
            </w:r>
          </w:p>
        </w:tc>
        <w:tc>
          <w:tcPr>
            <w:tcW w:w="1008" w:type="dxa"/>
            <w:shd w:val="clear" w:color="auto" w:fill="FFFFFF"/>
          </w:tcPr>
          <w:p w14:paraId="3AA1BC38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1.894</w:t>
            </w:r>
          </w:p>
        </w:tc>
        <w:tc>
          <w:tcPr>
            <w:tcW w:w="1008" w:type="dxa"/>
            <w:shd w:val="clear" w:color="auto" w:fill="FFFFFF"/>
          </w:tcPr>
          <w:p w14:paraId="5AFC977F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8.9e-05</w:t>
            </w:r>
          </w:p>
        </w:tc>
        <w:tc>
          <w:tcPr>
            <w:tcW w:w="1008" w:type="dxa"/>
            <w:shd w:val="clear" w:color="auto" w:fill="FFFFFF"/>
          </w:tcPr>
          <w:p w14:paraId="4277E5CA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***</w:t>
            </w:r>
          </w:p>
        </w:tc>
        <w:tc>
          <w:tcPr>
            <w:tcW w:w="1008" w:type="dxa"/>
            <w:shd w:val="clear" w:color="auto" w:fill="FFFFFF"/>
          </w:tcPr>
          <w:p w14:paraId="450F9544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82.7</w:t>
            </w:r>
          </w:p>
        </w:tc>
        <w:tc>
          <w:tcPr>
            <w:tcW w:w="1008" w:type="dxa"/>
            <w:shd w:val="clear" w:color="auto" w:fill="FFFFFF"/>
          </w:tcPr>
          <w:p w14:paraId="7CDEFA63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6</w:t>
            </w:r>
          </w:p>
        </w:tc>
      </w:tr>
      <w:tr w14:paraId="62F9F94E">
        <w:tc>
          <w:tcPr>
            <w:tcW w:w="1008" w:type="dxa"/>
          </w:tcPr>
          <w:p w14:paraId="63FD57A6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S8_reduced_adj</w:t>
            </w:r>
          </w:p>
        </w:tc>
        <w:tc>
          <w:tcPr>
            <w:tcW w:w="1008" w:type="dxa"/>
          </w:tcPr>
          <w:p w14:paraId="2B8358D3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hibpe+stroke</w:t>
            </w:r>
          </w:p>
        </w:tc>
        <w:tc>
          <w:tcPr>
            <w:tcW w:w="1008" w:type="dxa"/>
          </w:tcPr>
          <w:p w14:paraId="3B06B771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2.007</w:t>
            </w:r>
          </w:p>
        </w:tc>
        <w:tc>
          <w:tcPr>
            <w:tcW w:w="1008" w:type="dxa"/>
          </w:tcPr>
          <w:p w14:paraId="0422D539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1.587</w:t>
            </w:r>
          </w:p>
        </w:tc>
        <w:tc>
          <w:tcPr>
            <w:tcW w:w="1008" w:type="dxa"/>
          </w:tcPr>
          <w:p w14:paraId="3172FED7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2.539</w:t>
            </w:r>
          </w:p>
        </w:tc>
        <w:tc>
          <w:tcPr>
            <w:tcW w:w="1008" w:type="dxa"/>
          </w:tcPr>
          <w:p w14:paraId="639EEEC3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0.0</w:t>
            </w:r>
          </w:p>
        </w:tc>
        <w:tc>
          <w:tcPr>
            <w:tcW w:w="1008" w:type="dxa"/>
          </w:tcPr>
          <w:p w14:paraId="2377A657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***</w:t>
            </w:r>
          </w:p>
        </w:tc>
        <w:tc>
          <w:tcPr>
            <w:tcW w:w="1008" w:type="dxa"/>
          </w:tcPr>
          <w:p w14:paraId="70818C12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71.5</w:t>
            </w:r>
          </w:p>
        </w:tc>
        <w:tc>
          <w:tcPr>
            <w:tcW w:w="1008" w:type="dxa"/>
          </w:tcPr>
          <w:p w14:paraId="167B325F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6</w:t>
            </w:r>
          </w:p>
        </w:tc>
      </w:tr>
      <w:tr w14:paraId="521B482D">
        <w:tc>
          <w:tcPr>
            <w:tcW w:w="1008" w:type="dxa"/>
            <w:shd w:val="clear" w:color="auto" w:fill="FFFFFF"/>
          </w:tcPr>
          <w:p w14:paraId="30490139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S8_reduced_adj</w:t>
            </w:r>
          </w:p>
        </w:tc>
        <w:tc>
          <w:tcPr>
            <w:tcW w:w="1008" w:type="dxa"/>
            <w:shd w:val="clear" w:color="auto" w:fill="FFFFFF"/>
          </w:tcPr>
          <w:p w14:paraId="26B3DD1B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hibpe+lunge</w:t>
            </w:r>
          </w:p>
        </w:tc>
        <w:tc>
          <w:tcPr>
            <w:tcW w:w="1008" w:type="dxa"/>
            <w:shd w:val="clear" w:color="auto" w:fill="FFFFFF"/>
          </w:tcPr>
          <w:p w14:paraId="432FE277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1.979</w:t>
            </w:r>
          </w:p>
        </w:tc>
        <w:tc>
          <w:tcPr>
            <w:tcW w:w="1008" w:type="dxa"/>
            <w:shd w:val="clear" w:color="auto" w:fill="FFFFFF"/>
          </w:tcPr>
          <w:p w14:paraId="3A0DCC59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1.381</w:t>
            </w:r>
          </w:p>
        </w:tc>
        <w:tc>
          <w:tcPr>
            <w:tcW w:w="1008" w:type="dxa"/>
            <w:shd w:val="clear" w:color="auto" w:fill="FFFFFF"/>
          </w:tcPr>
          <w:p w14:paraId="2314FB4B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2.836</w:t>
            </w:r>
          </w:p>
        </w:tc>
        <w:tc>
          <w:tcPr>
            <w:tcW w:w="1008" w:type="dxa"/>
            <w:shd w:val="clear" w:color="auto" w:fill="FFFFFF"/>
          </w:tcPr>
          <w:p w14:paraId="19E53F00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0.000203</w:t>
            </w:r>
          </w:p>
        </w:tc>
        <w:tc>
          <w:tcPr>
            <w:tcW w:w="1008" w:type="dxa"/>
            <w:shd w:val="clear" w:color="auto" w:fill="FFFFFF"/>
          </w:tcPr>
          <w:p w14:paraId="33CD570A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***</w:t>
            </w:r>
          </w:p>
        </w:tc>
        <w:tc>
          <w:tcPr>
            <w:tcW w:w="1008" w:type="dxa"/>
            <w:shd w:val="clear" w:color="auto" w:fill="FFFFFF"/>
          </w:tcPr>
          <w:p w14:paraId="4EA810B2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84.0</w:t>
            </w:r>
          </w:p>
        </w:tc>
        <w:tc>
          <w:tcPr>
            <w:tcW w:w="1008" w:type="dxa"/>
            <w:shd w:val="clear" w:color="auto" w:fill="FFFFFF"/>
          </w:tcPr>
          <w:p w14:paraId="4C01298B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6</w:t>
            </w:r>
          </w:p>
        </w:tc>
      </w:tr>
      <w:tr w14:paraId="0B9B25FD">
        <w:tc>
          <w:tcPr>
            <w:tcW w:w="1008" w:type="dxa"/>
          </w:tcPr>
          <w:p w14:paraId="67619095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S8_reduced_adj</w:t>
            </w:r>
          </w:p>
        </w:tc>
        <w:tc>
          <w:tcPr>
            <w:tcW w:w="1008" w:type="dxa"/>
          </w:tcPr>
          <w:p w14:paraId="7D0BF00F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hibpe+arthre</w:t>
            </w:r>
          </w:p>
        </w:tc>
        <w:tc>
          <w:tcPr>
            <w:tcW w:w="1008" w:type="dxa"/>
          </w:tcPr>
          <w:p w14:paraId="21400B4C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1.219</w:t>
            </w:r>
          </w:p>
        </w:tc>
        <w:tc>
          <w:tcPr>
            <w:tcW w:w="1008" w:type="dxa"/>
          </w:tcPr>
          <w:p w14:paraId="77E18B74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1.099</w:t>
            </w:r>
          </w:p>
        </w:tc>
        <w:tc>
          <w:tcPr>
            <w:tcW w:w="1008" w:type="dxa"/>
          </w:tcPr>
          <w:p w14:paraId="160D26EC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1.352</w:t>
            </w:r>
          </w:p>
        </w:tc>
        <w:tc>
          <w:tcPr>
            <w:tcW w:w="1008" w:type="dxa"/>
          </w:tcPr>
          <w:p w14:paraId="79BAA66B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0.000176</w:t>
            </w:r>
          </w:p>
        </w:tc>
        <w:tc>
          <w:tcPr>
            <w:tcW w:w="1008" w:type="dxa"/>
          </w:tcPr>
          <w:p w14:paraId="63F13B50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***</w:t>
            </w:r>
          </w:p>
        </w:tc>
        <w:tc>
          <w:tcPr>
            <w:tcW w:w="1008" w:type="dxa"/>
          </w:tcPr>
          <w:p w14:paraId="68B6A2E6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65.9</w:t>
            </w:r>
          </w:p>
        </w:tc>
        <w:tc>
          <w:tcPr>
            <w:tcW w:w="1008" w:type="dxa"/>
          </w:tcPr>
          <w:p w14:paraId="298B1831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6</w:t>
            </w:r>
          </w:p>
        </w:tc>
      </w:tr>
      <w:tr w14:paraId="2418A68B">
        <w:tc>
          <w:tcPr>
            <w:tcW w:w="1008" w:type="dxa"/>
            <w:shd w:val="clear" w:color="auto" w:fill="FFFFFF"/>
          </w:tcPr>
          <w:p w14:paraId="2FB027B1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S8_reduced_adj</w:t>
            </w:r>
          </w:p>
        </w:tc>
        <w:tc>
          <w:tcPr>
            <w:tcW w:w="1008" w:type="dxa"/>
            <w:shd w:val="clear" w:color="auto" w:fill="FFFFFF"/>
          </w:tcPr>
          <w:p w14:paraId="28643459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diabe+hearte</w:t>
            </w:r>
          </w:p>
        </w:tc>
        <w:tc>
          <w:tcPr>
            <w:tcW w:w="1008" w:type="dxa"/>
            <w:shd w:val="clear" w:color="auto" w:fill="FFFFFF"/>
          </w:tcPr>
          <w:p w14:paraId="48A92829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2.212</w:t>
            </w:r>
          </w:p>
        </w:tc>
        <w:tc>
          <w:tcPr>
            <w:tcW w:w="1008" w:type="dxa"/>
            <w:shd w:val="clear" w:color="auto" w:fill="FFFFFF"/>
          </w:tcPr>
          <w:p w14:paraId="15A3D512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1.519</w:t>
            </w:r>
          </w:p>
        </w:tc>
        <w:tc>
          <w:tcPr>
            <w:tcW w:w="1008" w:type="dxa"/>
            <w:shd w:val="clear" w:color="auto" w:fill="FFFFFF"/>
          </w:tcPr>
          <w:p w14:paraId="270767CA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3.22</w:t>
            </w:r>
          </w:p>
        </w:tc>
        <w:tc>
          <w:tcPr>
            <w:tcW w:w="1008" w:type="dxa"/>
            <w:shd w:val="clear" w:color="auto" w:fill="FFFFFF"/>
          </w:tcPr>
          <w:p w14:paraId="26C8DB5B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3.4e-05</w:t>
            </w:r>
          </w:p>
        </w:tc>
        <w:tc>
          <w:tcPr>
            <w:tcW w:w="1008" w:type="dxa"/>
            <w:shd w:val="clear" w:color="auto" w:fill="FFFFFF"/>
          </w:tcPr>
          <w:p w14:paraId="24E634D3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***</w:t>
            </w:r>
          </w:p>
        </w:tc>
        <w:tc>
          <w:tcPr>
            <w:tcW w:w="1008" w:type="dxa"/>
            <w:shd w:val="clear" w:color="auto" w:fill="FFFFFF"/>
          </w:tcPr>
          <w:p w14:paraId="2F5CD978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72.5</w:t>
            </w:r>
          </w:p>
        </w:tc>
        <w:tc>
          <w:tcPr>
            <w:tcW w:w="1008" w:type="dxa"/>
            <w:shd w:val="clear" w:color="auto" w:fill="FFFFFF"/>
          </w:tcPr>
          <w:p w14:paraId="5F7B51F6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6</w:t>
            </w:r>
          </w:p>
        </w:tc>
      </w:tr>
      <w:tr w14:paraId="1136F4C7">
        <w:tc>
          <w:tcPr>
            <w:tcW w:w="1008" w:type="dxa"/>
          </w:tcPr>
          <w:p w14:paraId="05292029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S8_reduced_adj</w:t>
            </w:r>
          </w:p>
        </w:tc>
        <w:tc>
          <w:tcPr>
            <w:tcW w:w="1008" w:type="dxa"/>
          </w:tcPr>
          <w:p w14:paraId="2A8F37B3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diabe+arthre</w:t>
            </w:r>
          </w:p>
        </w:tc>
        <w:tc>
          <w:tcPr>
            <w:tcW w:w="1008" w:type="dxa"/>
          </w:tcPr>
          <w:p w14:paraId="141E9ADD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1.704</w:t>
            </w:r>
          </w:p>
        </w:tc>
        <w:tc>
          <w:tcPr>
            <w:tcW w:w="1008" w:type="dxa"/>
          </w:tcPr>
          <w:p w14:paraId="02FDC9EE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1.352</w:t>
            </w:r>
          </w:p>
        </w:tc>
        <w:tc>
          <w:tcPr>
            <w:tcW w:w="1008" w:type="dxa"/>
          </w:tcPr>
          <w:p w14:paraId="0C171CEA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2.148</w:t>
            </w:r>
          </w:p>
        </w:tc>
        <w:tc>
          <w:tcPr>
            <w:tcW w:w="1008" w:type="dxa"/>
          </w:tcPr>
          <w:p w14:paraId="23974B74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6e-06</w:t>
            </w:r>
          </w:p>
        </w:tc>
        <w:tc>
          <w:tcPr>
            <w:tcW w:w="1008" w:type="dxa"/>
          </w:tcPr>
          <w:p w14:paraId="3A1C518D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***</w:t>
            </w:r>
          </w:p>
        </w:tc>
        <w:tc>
          <w:tcPr>
            <w:tcW w:w="1008" w:type="dxa"/>
          </w:tcPr>
          <w:p w14:paraId="12ECBBF0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63.9</w:t>
            </w:r>
          </w:p>
        </w:tc>
        <w:tc>
          <w:tcPr>
            <w:tcW w:w="1008" w:type="dxa"/>
          </w:tcPr>
          <w:p w14:paraId="2A8F2013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6</w:t>
            </w:r>
          </w:p>
        </w:tc>
      </w:tr>
      <w:tr w14:paraId="5A84E8D6">
        <w:tc>
          <w:tcPr>
            <w:tcW w:w="1008" w:type="dxa"/>
            <w:shd w:val="clear" w:color="auto" w:fill="FFFFFF"/>
          </w:tcPr>
          <w:p w14:paraId="308CD7C0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S8_reduced_adj</w:t>
            </w:r>
          </w:p>
        </w:tc>
        <w:tc>
          <w:tcPr>
            <w:tcW w:w="1008" w:type="dxa"/>
            <w:shd w:val="clear" w:color="auto" w:fill="FFFFFF"/>
          </w:tcPr>
          <w:p w14:paraId="0D8526D0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cancre+arthre</w:t>
            </w:r>
          </w:p>
        </w:tc>
        <w:tc>
          <w:tcPr>
            <w:tcW w:w="1008" w:type="dxa"/>
            <w:shd w:val="clear" w:color="auto" w:fill="FFFFFF"/>
          </w:tcPr>
          <w:p w14:paraId="44E5EE04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1.696</w:t>
            </w:r>
          </w:p>
        </w:tc>
        <w:tc>
          <w:tcPr>
            <w:tcW w:w="1008" w:type="dxa"/>
            <w:shd w:val="clear" w:color="auto" w:fill="FFFFFF"/>
          </w:tcPr>
          <w:p w14:paraId="003AD22D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1.31</w:t>
            </w:r>
          </w:p>
        </w:tc>
        <w:tc>
          <w:tcPr>
            <w:tcW w:w="1008" w:type="dxa"/>
            <w:shd w:val="clear" w:color="auto" w:fill="FFFFFF"/>
          </w:tcPr>
          <w:p w14:paraId="624C41A7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2.195</w:t>
            </w:r>
          </w:p>
        </w:tc>
        <w:tc>
          <w:tcPr>
            <w:tcW w:w="1008" w:type="dxa"/>
            <w:shd w:val="clear" w:color="auto" w:fill="FFFFFF"/>
          </w:tcPr>
          <w:p w14:paraId="20FCB973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6e-05</w:t>
            </w:r>
          </w:p>
        </w:tc>
        <w:tc>
          <w:tcPr>
            <w:tcW w:w="1008" w:type="dxa"/>
            <w:shd w:val="clear" w:color="auto" w:fill="FFFFFF"/>
          </w:tcPr>
          <w:p w14:paraId="63D1C688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***</w:t>
            </w:r>
          </w:p>
        </w:tc>
        <w:tc>
          <w:tcPr>
            <w:tcW w:w="1008" w:type="dxa"/>
            <w:shd w:val="clear" w:color="auto" w:fill="FFFFFF"/>
          </w:tcPr>
          <w:p w14:paraId="431A4FC5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60.6</w:t>
            </w:r>
          </w:p>
        </w:tc>
        <w:tc>
          <w:tcPr>
            <w:tcW w:w="1008" w:type="dxa"/>
            <w:shd w:val="clear" w:color="auto" w:fill="FFFFFF"/>
          </w:tcPr>
          <w:p w14:paraId="7392895A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6</w:t>
            </w:r>
          </w:p>
        </w:tc>
      </w:tr>
      <w:tr w14:paraId="04276B53">
        <w:tc>
          <w:tcPr>
            <w:tcW w:w="1008" w:type="dxa"/>
          </w:tcPr>
          <w:p w14:paraId="1D055CDE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S8_reduced_adj</w:t>
            </w:r>
          </w:p>
        </w:tc>
        <w:tc>
          <w:tcPr>
            <w:tcW w:w="1008" w:type="dxa"/>
          </w:tcPr>
          <w:p w14:paraId="14F2198D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hearte+lunge</w:t>
            </w:r>
          </w:p>
        </w:tc>
        <w:tc>
          <w:tcPr>
            <w:tcW w:w="1008" w:type="dxa"/>
          </w:tcPr>
          <w:p w14:paraId="6C236B46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4.427</w:t>
            </w:r>
          </w:p>
        </w:tc>
        <w:tc>
          <w:tcPr>
            <w:tcW w:w="1008" w:type="dxa"/>
          </w:tcPr>
          <w:p w14:paraId="23189657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2.427</w:t>
            </w:r>
          </w:p>
        </w:tc>
        <w:tc>
          <w:tcPr>
            <w:tcW w:w="1008" w:type="dxa"/>
          </w:tcPr>
          <w:p w14:paraId="2E2EABCB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8.074</w:t>
            </w:r>
          </w:p>
        </w:tc>
        <w:tc>
          <w:tcPr>
            <w:tcW w:w="1008" w:type="dxa"/>
          </w:tcPr>
          <w:p w14:paraId="55AF6C36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1e-06</w:t>
            </w:r>
          </w:p>
        </w:tc>
        <w:tc>
          <w:tcPr>
            <w:tcW w:w="1008" w:type="dxa"/>
          </w:tcPr>
          <w:p w14:paraId="352E21A1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***</w:t>
            </w:r>
          </w:p>
        </w:tc>
        <w:tc>
          <w:tcPr>
            <w:tcW w:w="1008" w:type="dxa"/>
          </w:tcPr>
          <w:p w14:paraId="04199070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89.4</w:t>
            </w:r>
          </w:p>
        </w:tc>
        <w:tc>
          <w:tcPr>
            <w:tcW w:w="1008" w:type="dxa"/>
          </w:tcPr>
          <w:p w14:paraId="68F161FE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6</w:t>
            </w:r>
          </w:p>
        </w:tc>
      </w:tr>
      <w:tr w14:paraId="491D75DE">
        <w:tc>
          <w:tcPr>
            <w:tcW w:w="1008" w:type="dxa"/>
            <w:shd w:val="clear" w:color="auto" w:fill="FFFFFF"/>
          </w:tcPr>
          <w:p w14:paraId="617C5C1A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S8_reduced_adj</w:t>
            </w:r>
          </w:p>
        </w:tc>
        <w:tc>
          <w:tcPr>
            <w:tcW w:w="1008" w:type="dxa"/>
            <w:shd w:val="clear" w:color="auto" w:fill="FFFFFF"/>
          </w:tcPr>
          <w:p w14:paraId="3ABD5935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hearte+arthre</w:t>
            </w:r>
          </w:p>
        </w:tc>
        <w:tc>
          <w:tcPr>
            <w:tcW w:w="1008" w:type="dxa"/>
            <w:shd w:val="clear" w:color="auto" w:fill="FFFFFF"/>
          </w:tcPr>
          <w:p w14:paraId="4A8DD0B3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1.374</w:t>
            </w:r>
          </w:p>
        </w:tc>
        <w:tc>
          <w:tcPr>
            <w:tcW w:w="1008" w:type="dxa"/>
            <w:shd w:val="clear" w:color="auto" w:fill="FFFFFF"/>
          </w:tcPr>
          <w:p w14:paraId="2A619C0E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1.143</w:t>
            </w:r>
          </w:p>
        </w:tc>
        <w:tc>
          <w:tcPr>
            <w:tcW w:w="1008" w:type="dxa"/>
            <w:shd w:val="clear" w:color="auto" w:fill="FFFFFF"/>
          </w:tcPr>
          <w:p w14:paraId="76D3931F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1.651</w:t>
            </w:r>
          </w:p>
        </w:tc>
        <w:tc>
          <w:tcPr>
            <w:tcW w:w="1008" w:type="dxa"/>
            <w:shd w:val="clear" w:color="auto" w:fill="FFFFFF"/>
          </w:tcPr>
          <w:p w14:paraId="2E32DE21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0.000719</w:t>
            </w:r>
          </w:p>
        </w:tc>
        <w:tc>
          <w:tcPr>
            <w:tcW w:w="1008" w:type="dxa"/>
            <w:shd w:val="clear" w:color="auto" w:fill="FFFFFF"/>
          </w:tcPr>
          <w:p w14:paraId="35E925FC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***</w:t>
            </w:r>
          </w:p>
        </w:tc>
        <w:tc>
          <w:tcPr>
            <w:tcW w:w="1008" w:type="dxa"/>
            <w:shd w:val="clear" w:color="auto" w:fill="FFFFFF"/>
          </w:tcPr>
          <w:p w14:paraId="476FD3A7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62.7</w:t>
            </w:r>
          </w:p>
        </w:tc>
        <w:tc>
          <w:tcPr>
            <w:tcW w:w="1008" w:type="dxa"/>
            <w:shd w:val="clear" w:color="auto" w:fill="FFFFFF"/>
          </w:tcPr>
          <w:p w14:paraId="1840B47D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6</w:t>
            </w:r>
          </w:p>
        </w:tc>
      </w:tr>
      <w:tr w14:paraId="2894A7F9">
        <w:tc>
          <w:tcPr>
            <w:tcW w:w="1008" w:type="dxa"/>
          </w:tcPr>
          <w:p w14:paraId="77040AAE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S8_reduced_adj</w:t>
            </w:r>
          </w:p>
        </w:tc>
        <w:tc>
          <w:tcPr>
            <w:tcW w:w="1008" w:type="dxa"/>
          </w:tcPr>
          <w:p w14:paraId="016BAC9C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stroke+arthre</w:t>
            </w:r>
          </w:p>
        </w:tc>
        <w:tc>
          <w:tcPr>
            <w:tcW w:w="1008" w:type="dxa"/>
          </w:tcPr>
          <w:p w14:paraId="5357B950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1.844</w:t>
            </w:r>
          </w:p>
        </w:tc>
        <w:tc>
          <w:tcPr>
            <w:tcW w:w="1008" w:type="dxa"/>
          </w:tcPr>
          <w:p w14:paraId="2A2A1923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1.392</w:t>
            </w:r>
          </w:p>
        </w:tc>
        <w:tc>
          <w:tcPr>
            <w:tcW w:w="1008" w:type="dxa"/>
          </w:tcPr>
          <w:p w14:paraId="24322E0D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2.441</w:t>
            </w:r>
          </w:p>
        </w:tc>
        <w:tc>
          <w:tcPr>
            <w:tcW w:w="1008" w:type="dxa"/>
          </w:tcPr>
          <w:p w14:paraId="02B9EBD8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2e-05</w:t>
            </w:r>
          </w:p>
        </w:tc>
        <w:tc>
          <w:tcPr>
            <w:tcW w:w="1008" w:type="dxa"/>
          </w:tcPr>
          <w:p w14:paraId="034FB565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***</w:t>
            </w:r>
          </w:p>
        </w:tc>
        <w:tc>
          <w:tcPr>
            <w:tcW w:w="1008" w:type="dxa"/>
          </w:tcPr>
          <w:p w14:paraId="0CBC566F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56.9</w:t>
            </w:r>
          </w:p>
        </w:tc>
        <w:tc>
          <w:tcPr>
            <w:tcW w:w="1008" w:type="dxa"/>
          </w:tcPr>
          <w:p w14:paraId="112FEB76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5</w:t>
            </w:r>
          </w:p>
        </w:tc>
      </w:tr>
      <w:tr w14:paraId="0434BCF3">
        <w:tc>
          <w:tcPr>
            <w:tcW w:w="1008" w:type="dxa"/>
            <w:shd w:val="clear" w:color="auto" w:fill="FFFFFF"/>
          </w:tcPr>
          <w:p w14:paraId="30FDA8BA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S8_reduced_adj</w:t>
            </w:r>
          </w:p>
        </w:tc>
        <w:tc>
          <w:tcPr>
            <w:tcW w:w="1008" w:type="dxa"/>
            <w:shd w:val="clear" w:color="auto" w:fill="FFFFFF"/>
          </w:tcPr>
          <w:p w14:paraId="5CB7206F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lunge+arthre</w:t>
            </w:r>
          </w:p>
        </w:tc>
        <w:tc>
          <w:tcPr>
            <w:tcW w:w="1008" w:type="dxa"/>
            <w:shd w:val="clear" w:color="auto" w:fill="FFFFFF"/>
          </w:tcPr>
          <w:p w14:paraId="32B21B05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1.99</w:t>
            </w:r>
          </w:p>
        </w:tc>
        <w:tc>
          <w:tcPr>
            <w:tcW w:w="1008" w:type="dxa"/>
            <w:shd w:val="clear" w:color="auto" w:fill="FFFFFF"/>
          </w:tcPr>
          <w:p w14:paraId="689ACED3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1.515</w:t>
            </w:r>
          </w:p>
        </w:tc>
        <w:tc>
          <w:tcPr>
            <w:tcW w:w="1008" w:type="dxa"/>
            <w:shd w:val="clear" w:color="auto" w:fill="FFFFFF"/>
          </w:tcPr>
          <w:p w14:paraId="631CDA90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2.614</w:t>
            </w:r>
          </w:p>
        </w:tc>
        <w:tc>
          <w:tcPr>
            <w:tcW w:w="1008" w:type="dxa"/>
            <w:shd w:val="clear" w:color="auto" w:fill="FFFFFF"/>
          </w:tcPr>
          <w:p w14:paraId="1ACE16C8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1e-06</w:t>
            </w:r>
          </w:p>
        </w:tc>
        <w:tc>
          <w:tcPr>
            <w:tcW w:w="1008" w:type="dxa"/>
            <w:shd w:val="clear" w:color="auto" w:fill="FFFFFF"/>
          </w:tcPr>
          <w:p w14:paraId="6997CE05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***</w:t>
            </w:r>
          </w:p>
        </w:tc>
        <w:tc>
          <w:tcPr>
            <w:tcW w:w="1008" w:type="dxa"/>
            <w:shd w:val="clear" w:color="auto" w:fill="FFFFFF"/>
          </w:tcPr>
          <w:p w14:paraId="1E773469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78.4</w:t>
            </w:r>
          </w:p>
        </w:tc>
        <w:tc>
          <w:tcPr>
            <w:tcW w:w="1008" w:type="dxa"/>
            <w:shd w:val="clear" w:color="auto" w:fill="FFFFFF"/>
          </w:tcPr>
          <w:p w14:paraId="3AA764EE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6</w:t>
            </w:r>
          </w:p>
        </w:tc>
      </w:tr>
      <w:tr w14:paraId="581F72A8">
        <w:tc>
          <w:tcPr>
            <w:tcW w:w="1008" w:type="dxa"/>
          </w:tcPr>
          <w:p w14:paraId="5B34B8B0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S8_reduced_adj</w:t>
            </w:r>
          </w:p>
        </w:tc>
        <w:tc>
          <w:tcPr>
            <w:tcW w:w="1008" w:type="dxa"/>
          </w:tcPr>
          <w:p w14:paraId="59C0E9FC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hibpe+diabe+cancre</w:t>
            </w:r>
          </w:p>
        </w:tc>
        <w:tc>
          <w:tcPr>
            <w:tcW w:w="1008" w:type="dxa"/>
          </w:tcPr>
          <w:p w14:paraId="2908C37A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2.504</w:t>
            </w:r>
          </w:p>
        </w:tc>
        <w:tc>
          <w:tcPr>
            <w:tcW w:w="1008" w:type="dxa"/>
          </w:tcPr>
          <w:p w14:paraId="35DDA547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1.904</w:t>
            </w:r>
          </w:p>
        </w:tc>
        <w:tc>
          <w:tcPr>
            <w:tcW w:w="1008" w:type="dxa"/>
          </w:tcPr>
          <w:p w14:paraId="16F44164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3.292</w:t>
            </w:r>
          </w:p>
        </w:tc>
        <w:tc>
          <w:tcPr>
            <w:tcW w:w="1008" w:type="dxa"/>
          </w:tcPr>
          <w:p w14:paraId="1050ED4B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0.0</w:t>
            </w:r>
          </w:p>
        </w:tc>
        <w:tc>
          <w:tcPr>
            <w:tcW w:w="1008" w:type="dxa"/>
          </w:tcPr>
          <w:p w14:paraId="06EBDA0F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***</w:t>
            </w:r>
          </w:p>
        </w:tc>
        <w:tc>
          <w:tcPr>
            <w:tcW w:w="1008" w:type="dxa"/>
          </w:tcPr>
          <w:p w14:paraId="7224DBE5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32.1</w:t>
            </w:r>
          </w:p>
        </w:tc>
        <w:tc>
          <w:tcPr>
            <w:tcW w:w="1008" w:type="dxa"/>
          </w:tcPr>
          <w:p w14:paraId="756A7B9D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5</w:t>
            </w:r>
          </w:p>
        </w:tc>
      </w:tr>
      <w:tr w14:paraId="5905CF60">
        <w:tc>
          <w:tcPr>
            <w:tcW w:w="1008" w:type="dxa"/>
            <w:shd w:val="clear" w:color="auto" w:fill="FFFFFF"/>
          </w:tcPr>
          <w:p w14:paraId="6F9B18F7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S8_reduced_adj</w:t>
            </w:r>
          </w:p>
        </w:tc>
        <w:tc>
          <w:tcPr>
            <w:tcW w:w="1008" w:type="dxa"/>
            <w:shd w:val="clear" w:color="auto" w:fill="FFFFFF"/>
          </w:tcPr>
          <w:p w14:paraId="1F39F18C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hibpe+diabe+hearte</w:t>
            </w:r>
          </w:p>
        </w:tc>
        <w:tc>
          <w:tcPr>
            <w:tcW w:w="1008" w:type="dxa"/>
            <w:shd w:val="clear" w:color="auto" w:fill="FFFFFF"/>
          </w:tcPr>
          <w:p w14:paraId="6D0BB778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2.205</w:t>
            </w:r>
          </w:p>
        </w:tc>
        <w:tc>
          <w:tcPr>
            <w:tcW w:w="1008" w:type="dxa"/>
            <w:shd w:val="clear" w:color="auto" w:fill="FFFFFF"/>
          </w:tcPr>
          <w:p w14:paraId="084F59BE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1.479</w:t>
            </w:r>
          </w:p>
        </w:tc>
        <w:tc>
          <w:tcPr>
            <w:tcW w:w="1008" w:type="dxa"/>
            <w:shd w:val="clear" w:color="auto" w:fill="FFFFFF"/>
          </w:tcPr>
          <w:p w14:paraId="00AF7EE8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3.288</w:t>
            </w:r>
          </w:p>
        </w:tc>
        <w:tc>
          <w:tcPr>
            <w:tcW w:w="1008" w:type="dxa"/>
            <w:shd w:val="clear" w:color="auto" w:fill="FFFFFF"/>
          </w:tcPr>
          <w:p w14:paraId="6370824D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0.000104</w:t>
            </w:r>
          </w:p>
        </w:tc>
        <w:tc>
          <w:tcPr>
            <w:tcW w:w="1008" w:type="dxa"/>
            <w:shd w:val="clear" w:color="auto" w:fill="FFFFFF"/>
          </w:tcPr>
          <w:p w14:paraId="4AC31436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***</w:t>
            </w:r>
          </w:p>
        </w:tc>
        <w:tc>
          <w:tcPr>
            <w:tcW w:w="1008" w:type="dxa"/>
            <w:shd w:val="clear" w:color="auto" w:fill="FFFFFF"/>
          </w:tcPr>
          <w:p w14:paraId="6069E8F0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88.5</w:t>
            </w:r>
          </w:p>
        </w:tc>
        <w:tc>
          <w:tcPr>
            <w:tcW w:w="1008" w:type="dxa"/>
            <w:shd w:val="clear" w:color="auto" w:fill="FFFFFF"/>
          </w:tcPr>
          <w:p w14:paraId="7B61D786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6</w:t>
            </w:r>
          </w:p>
        </w:tc>
      </w:tr>
      <w:tr w14:paraId="008FD35B">
        <w:tc>
          <w:tcPr>
            <w:tcW w:w="1008" w:type="dxa"/>
          </w:tcPr>
          <w:p w14:paraId="16E239C8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S8_reduced_adj</w:t>
            </w:r>
          </w:p>
        </w:tc>
        <w:tc>
          <w:tcPr>
            <w:tcW w:w="1008" w:type="dxa"/>
          </w:tcPr>
          <w:p w14:paraId="6DF8F2F4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hibpe+diabe+stroke</w:t>
            </w:r>
          </w:p>
        </w:tc>
        <w:tc>
          <w:tcPr>
            <w:tcW w:w="1008" w:type="dxa"/>
          </w:tcPr>
          <w:p w14:paraId="32DCD2D6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3.239</w:t>
            </w:r>
          </w:p>
        </w:tc>
        <w:tc>
          <w:tcPr>
            <w:tcW w:w="1008" w:type="dxa"/>
          </w:tcPr>
          <w:p w14:paraId="65B584D3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2.385</w:t>
            </w:r>
          </w:p>
        </w:tc>
        <w:tc>
          <w:tcPr>
            <w:tcW w:w="1008" w:type="dxa"/>
          </w:tcPr>
          <w:p w14:paraId="140EBD21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4.398</w:t>
            </w:r>
          </w:p>
        </w:tc>
        <w:tc>
          <w:tcPr>
            <w:tcW w:w="1008" w:type="dxa"/>
          </w:tcPr>
          <w:p w14:paraId="22A109AD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0.0</w:t>
            </w:r>
          </w:p>
        </w:tc>
        <w:tc>
          <w:tcPr>
            <w:tcW w:w="1008" w:type="dxa"/>
          </w:tcPr>
          <w:p w14:paraId="1F826C22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***</w:t>
            </w:r>
          </w:p>
        </w:tc>
        <w:tc>
          <w:tcPr>
            <w:tcW w:w="1008" w:type="dxa"/>
          </w:tcPr>
          <w:p w14:paraId="2CD21322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60.5</w:t>
            </w:r>
          </w:p>
        </w:tc>
        <w:tc>
          <w:tcPr>
            <w:tcW w:w="1008" w:type="dxa"/>
          </w:tcPr>
          <w:p w14:paraId="25A08746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6</w:t>
            </w:r>
          </w:p>
        </w:tc>
      </w:tr>
      <w:tr w14:paraId="39174515">
        <w:tc>
          <w:tcPr>
            <w:tcW w:w="1008" w:type="dxa"/>
            <w:shd w:val="clear" w:color="auto" w:fill="FFFFFF"/>
          </w:tcPr>
          <w:p w14:paraId="551B5F5C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S8_reduced_adj</w:t>
            </w:r>
          </w:p>
        </w:tc>
        <w:tc>
          <w:tcPr>
            <w:tcW w:w="1008" w:type="dxa"/>
            <w:shd w:val="clear" w:color="auto" w:fill="FFFFFF"/>
          </w:tcPr>
          <w:p w14:paraId="55C0E573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hibpe+diabe+lunge</w:t>
            </w:r>
          </w:p>
        </w:tc>
        <w:tc>
          <w:tcPr>
            <w:tcW w:w="1008" w:type="dxa"/>
            <w:shd w:val="clear" w:color="auto" w:fill="FFFFFF"/>
          </w:tcPr>
          <w:p w14:paraId="7CBEEAD0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2.86</w:t>
            </w:r>
          </w:p>
        </w:tc>
        <w:tc>
          <w:tcPr>
            <w:tcW w:w="1008" w:type="dxa"/>
            <w:shd w:val="clear" w:color="auto" w:fill="FFFFFF"/>
          </w:tcPr>
          <w:p w14:paraId="380507EE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1.593</w:t>
            </w:r>
          </w:p>
        </w:tc>
        <w:tc>
          <w:tcPr>
            <w:tcW w:w="1008" w:type="dxa"/>
            <w:shd w:val="clear" w:color="auto" w:fill="FFFFFF"/>
          </w:tcPr>
          <w:p w14:paraId="59EEC72E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5.135</w:t>
            </w:r>
          </w:p>
        </w:tc>
        <w:tc>
          <w:tcPr>
            <w:tcW w:w="1008" w:type="dxa"/>
            <w:shd w:val="clear" w:color="auto" w:fill="FFFFFF"/>
          </w:tcPr>
          <w:p w14:paraId="1DC45D2C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0.00043</w:t>
            </w:r>
          </w:p>
        </w:tc>
        <w:tc>
          <w:tcPr>
            <w:tcW w:w="1008" w:type="dxa"/>
            <w:shd w:val="clear" w:color="auto" w:fill="FFFFFF"/>
          </w:tcPr>
          <w:p w14:paraId="2873294F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***</w:t>
            </w:r>
          </w:p>
        </w:tc>
        <w:tc>
          <w:tcPr>
            <w:tcW w:w="1008" w:type="dxa"/>
            <w:shd w:val="clear" w:color="auto" w:fill="FFFFFF"/>
          </w:tcPr>
          <w:p w14:paraId="336A29EF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73.8</w:t>
            </w:r>
          </w:p>
        </w:tc>
        <w:tc>
          <w:tcPr>
            <w:tcW w:w="1008" w:type="dxa"/>
            <w:shd w:val="clear" w:color="auto" w:fill="FFFFFF"/>
          </w:tcPr>
          <w:p w14:paraId="45FA7151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6</w:t>
            </w:r>
          </w:p>
        </w:tc>
      </w:tr>
      <w:tr w14:paraId="47E70C47">
        <w:tc>
          <w:tcPr>
            <w:tcW w:w="1008" w:type="dxa"/>
          </w:tcPr>
          <w:p w14:paraId="6F720D6A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S8_reduced_adj</w:t>
            </w:r>
          </w:p>
        </w:tc>
        <w:tc>
          <w:tcPr>
            <w:tcW w:w="1008" w:type="dxa"/>
          </w:tcPr>
          <w:p w14:paraId="5A60BB5B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hibpe+diabe+arthre</w:t>
            </w:r>
          </w:p>
        </w:tc>
        <w:tc>
          <w:tcPr>
            <w:tcW w:w="1008" w:type="dxa"/>
          </w:tcPr>
          <w:p w14:paraId="6A10BCC2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1.715</w:t>
            </w:r>
          </w:p>
        </w:tc>
        <w:tc>
          <w:tcPr>
            <w:tcW w:w="1008" w:type="dxa"/>
          </w:tcPr>
          <w:p w14:paraId="4D29B423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1.24</w:t>
            </w:r>
          </w:p>
        </w:tc>
        <w:tc>
          <w:tcPr>
            <w:tcW w:w="1008" w:type="dxa"/>
          </w:tcPr>
          <w:p w14:paraId="2410E267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2.372</w:t>
            </w:r>
          </w:p>
        </w:tc>
        <w:tc>
          <w:tcPr>
            <w:tcW w:w="1008" w:type="dxa"/>
          </w:tcPr>
          <w:p w14:paraId="7D81193C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0.001119</w:t>
            </w:r>
          </w:p>
        </w:tc>
        <w:tc>
          <w:tcPr>
            <w:tcW w:w="1008" w:type="dxa"/>
          </w:tcPr>
          <w:p w14:paraId="111F7F4E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**</w:t>
            </w:r>
          </w:p>
        </w:tc>
        <w:tc>
          <w:tcPr>
            <w:tcW w:w="1008" w:type="dxa"/>
          </w:tcPr>
          <w:p w14:paraId="755D3965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91.4</w:t>
            </w:r>
          </w:p>
        </w:tc>
        <w:tc>
          <w:tcPr>
            <w:tcW w:w="1008" w:type="dxa"/>
          </w:tcPr>
          <w:p w14:paraId="28C17E86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6</w:t>
            </w:r>
          </w:p>
        </w:tc>
      </w:tr>
      <w:tr w14:paraId="62CA1A3B">
        <w:tc>
          <w:tcPr>
            <w:tcW w:w="1008" w:type="dxa"/>
            <w:shd w:val="clear" w:color="auto" w:fill="FFFFFF"/>
          </w:tcPr>
          <w:p w14:paraId="02B08853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S8_reduced_adj</w:t>
            </w:r>
          </w:p>
        </w:tc>
        <w:tc>
          <w:tcPr>
            <w:tcW w:w="1008" w:type="dxa"/>
            <w:shd w:val="clear" w:color="auto" w:fill="FFFFFF"/>
          </w:tcPr>
          <w:p w14:paraId="06853662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hibpe+cancre+hearte</w:t>
            </w:r>
          </w:p>
        </w:tc>
        <w:tc>
          <w:tcPr>
            <w:tcW w:w="1008" w:type="dxa"/>
            <w:shd w:val="clear" w:color="auto" w:fill="FFFFFF"/>
          </w:tcPr>
          <w:p w14:paraId="4FE2E7C0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2.371</w:t>
            </w:r>
          </w:p>
        </w:tc>
        <w:tc>
          <w:tcPr>
            <w:tcW w:w="1008" w:type="dxa"/>
            <w:shd w:val="clear" w:color="auto" w:fill="FFFFFF"/>
          </w:tcPr>
          <w:p w14:paraId="53C185F1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1.753</w:t>
            </w:r>
          </w:p>
        </w:tc>
        <w:tc>
          <w:tcPr>
            <w:tcW w:w="1008" w:type="dxa"/>
            <w:shd w:val="clear" w:color="auto" w:fill="FFFFFF"/>
          </w:tcPr>
          <w:p w14:paraId="67493B80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3.206</w:t>
            </w:r>
          </w:p>
        </w:tc>
        <w:tc>
          <w:tcPr>
            <w:tcW w:w="1008" w:type="dxa"/>
            <w:shd w:val="clear" w:color="auto" w:fill="FFFFFF"/>
          </w:tcPr>
          <w:p w14:paraId="30A9C04D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0.0</w:t>
            </w:r>
          </w:p>
        </w:tc>
        <w:tc>
          <w:tcPr>
            <w:tcW w:w="1008" w:type="dxa"/>
            <w:shd w:val="clear" w:color="auto" w:fill="FFFFFF"/>
          </w:tcPr>
          <w:p w14:paraId="20BE91C1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***</w:t>
            </w:r>
          </w:p>
        </w:tc>
        <w:tc>
          <w:tcPr>
            <w:tcW w:w="1008" w:type="dxa"/>
            <w:shd w:val="clear" w:color="auto" w:fill="FFFFFF"/>
          </w:tcPr>
          <w:p w14:paraId="52392020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34.3</w:t>
            </w:r>
          </w:p>
        </w:tc>
        <w:tc>
          <w:tcPr>
            <w:tcW w:w="1008" w:type="dxa"/>
            <w:shd w:val="clear" w:color="auto" w:fill="FFFFFF"/>
          </w:tcPr>
          <w:p w14:paraId="3C5FA729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6</w:t>
            </w:r>
          </w:p>
        </w:tc>
      </w:tr>
      <w:tr w14:paraId="46FE49A6">
        <w:tc>
          <w:tcPr>
            <w:tcW w:w="1008" w:type="dxa"/>
          </w:tcPr>
          <w:p w14:paraId="2C5B7839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S8_reduced_adj</w:t>
            </w:r>
          </w:p>
        </w:tc>
        <w:tc>
          <w:tcPr>
            <w:tcW w:w="1008" w:type="dxa"/>
          </w:tcPr>
          <w:p w14:paraId="75283549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hibpe+cancre+arthre</w:t>
            </w:r>
          </w:p>
        </w:tc>
        <w:tc>
          <w:tcPr>
            <w:tcW w:w="1008" w:type="dxa"/>
          </w:tcPr>
          <w:p w14:paraId="46D15A3D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1.635</w:t>
            </w:r>
          </w:p>
        </w:tc>
        <w:tc>
          <w:tcPr>
            <w:tcW w:w="1008" w:type="dxa"/>
          </w:tcPr>
          <w:p w14:paraId="1E7CEF27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1.316</w:t>
            </w:r>
          </w:p>
        </w:tc>
        <w:tc>
          <w:tcPr>
            <w:tcW w:w="1008" w:type="dxa"/>
          </w:tcPr>
          <w:p w14:paraId="40B8EC52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2.03</w:t>
            </w:r>
          </w:p>
        </w:tc>
        <w:tc>
          <w:tcPr>
            <w:tcW w:w="1008" w:type="dxa"/>
          </w:tcPr>
          <w:p w14:paraId="7947CB2B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9e-06</w:t>
            </w:r>
          </w:p>
        </w:tc>
        <w:tc>
          <w:tcPr>
            <w:tcW w:w="1008" w:type="dxa"/>
          </w:tcPr>
          <w:p w14:paraId="1AF9DA10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***</w:t>
            </w:r>
          </w:p>
        </w:tc>
        <w:tc>
          <w:tcPr>
            <w:tcW w:w="1008" w:type="dxa"/>
          </w:tcPr>
          <w:p w14:paraId="70BC498E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36.1</w:t>
            </w:r>
          </w:p>
        </w:tc>
        <w:tc>
          <w:tcPr>
            <w:tcW w:w="1008" w:type="dxa"/>
          </w:tcPr>
          <w:p w14:paraId="3CD7AF3D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6</w:t>
            </w:r>
          </w:p>
        </w:tc>
      </w:tr>
      <w:tr w14:paraId="3B0C9C42">
        <w:tc>
          <w:tcPr>
            <w:tcW w:w="1008" w:type="dxa"/>
            <w:shd w:val="clear" w:color="auto" w:fill="FFFFFF"/>
          </w:tcPr>
          <w:p w14:paraId="6A971512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S8_reduced_adj</w:t>
            </w:r>
          </w:p>
        </w:tc>
        <w:tc>
          <w:tcPr>
            <w:tcW w:w="1008" w:type="dxa"/>
            <w:shd w:val="clear" w:color="auto" w:fill="FFFFFF"/>
          </w:tcPr>
          <w:p w14:paraId="4B83CCBE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hibpe+hearte+stroke</w:t>
            </w:r>
          </w:p>
        </w:tc>
        <w:tc>
          <w:tcPr>
            <w:tcW w:w="1008" w:type="dxa"/>
            <w:shd w:val="clear" w:color="auto" w:fill="FFFFFF"/>
          </w:tcPr>
          <w:p w14:paraId="47890A8D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2.569</w:t>
            </w:r>
          </w:p>
        </w:tc>
        <w:tc>
          <w:tcPr>
            <w:tcW w:w="1008" w:type="dxa"/>
            <w:shd w:val="clear" w:color="auto" w:fill="FFFFFF"/>
          </w:tcPr>
          <w:p w14:paraId="659DCA5B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1.646</w:t>
            </w:r>
          </w:p>
        </w:tc>
        <w:tc>
          <w:tcPr>
            <w:tcW w:w="1008" w:type="dxa"/>
            <w:shd w:val="clear" w:color="auto" w:fill="FFFFFF"/>
          </w:tcPr>
          <w:p w14:paraId="6D8D54D3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4.009</w:t>
            </w:r>
          </w:p>
        </w:tc>
        <w:tc>
          <w:tcPr>
            <w:tcW w:w="1008" w:type="dxa"/>
            <w:shd w:val="clear" w:color="auto" w:fill="FFFFFF"/>
          </w:tcPr>
          <w:p w14:paraId="1F0022B0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3.3e-05</w:t>
            </w:r>
          </w:p>
        </w:tc>
        <w:tc>
          <w:tcPr>
            <w:tcW w:w="1008" w:type="dxa"/>
            <w:shd w:val="clear" w:color="auto" w:fill="FFFFFF"/>
          </w:tcPr>
          <w:p w14:paraId="0F429B49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***</w:t>
            </w:r>
          </w:p>
        </w:tc>
        <w:tc>
          <w:tcPr>
            <w:tcW w:w="1008" w:type="dxa"/>
            <w:shd w:val="clear" w:color="auto" w:fill="FFFFFF"/>
          </w:tcPr>
          <w:p w14:paraId="404EF21F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81.5</w:t>
            </w:r>
          </w:p>
        </w:tc>
        <w:tc>
          <w:tcPr>
            <w:tcW w:w="1008" w:type="dxa"/>
            <w:shd w:val="clear" w:color="auto" w:fill="FFFFFF"/>
          </w:tcPr>
          <w:p w14:paraId="1E443A43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6</w:t>
            </w:r>
          </w:p>
        </w:tc>
      </w:tr>
      <w:tr w14:paraId="55DE5E20">
        <w:tc>
          <w:tcPr>
            <w:tcW w:w="1008" w:type="dxa"/>
          </w:tcPr>
          <w:p w14:paraId="00620DCA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S8_reduced_adj</w:t>
            </w:r>
          </w:p>
        </w:tc>
        <w:tc>
          <w:tcPr>
            <w:tcW w:w="1008" w:type="dxa"/>
          </w:tcPr>
          <w:p w14:paraId="63476BC0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hibpe+hearte+lunge</w:t>
            </w:r>
          </w:p>
        </w:tc>
        <w:tc>
          <w:tcPr>
            <w:tcW w:w="1008" w:type="dxa"/>
          </w:tcPr>
          <w:p w14:paraId="359A5399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2.728</w:t>
            </w:r>
          </w:p>
        </w:tc>
        <w:tc>
          <w:tcPr>
            <w:tcW w:w="1008" w:type="dxa"/>
          </w:tcPr>
          <w:p w14:paraId="5EDAF85E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1.868</w:t>
            </w:r>
          </w:p>
        </w:tc>
        <w:tc>
          <w:tcPr>
            <w:tcW w:w="1008" w:type="dxa"/>
          </w:tcPr>
          <w:p w14:paraId="610EE158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3.982</w:t>
            </w:r>
          </w:p>
        </w:tc>
        <w:tc>
          <w:tcPr>
            <w:tcW w:w="1008" w:type="dxa"/>
          </w:tcPr>
          <w:p w14:paraId="61A4DB88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0.0</w:t>
            </w:r>
          </w:p>
        </w:tc>
        <w:tc>
          <w:tcPr>
            <w:tcW w:w="1008" w:type="dxa"/>
          </w:tcPr>
          <w:p w14:paraId="5116A5F0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***</w:t>
            </w:r>
          </w:p>
        </w:tc>
        <w:tc>
          <w:tcPr>
            <w:tcW w:w="1008" w:type="dxa"/>
          </w:tcPr>
          <w:p w14:paraId="4D105031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70.7</w:t>
            </w:r>
          </w:p>
        </w:tc>
        <w:tc>
          <w:tcPr>
            <w:tcW w:w="1008" w:type="dxa"/>
          </w:tcPr>
          <w:p w14:paraId="4EDE0E15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6</w:t>
            </w:r>
          </w:p>
        </w:tc>
      </w:tr>
      <w:tr w14:paraId="04CEFECC">
        <w:tc>
          <w:tcPr>
            <w:tcW w:w="1008" w:type="dxa"/>
            <w:shd w:val="clear" w:color="auto" w:fill="FFFFFF"/>
          </w:tcPr>
          <w:p w14:paraId="4E33F1B0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S8_reduced_adj</w:t>
            </w:r>
          </w:p>
        </w:tc>
        <w:tc>
          <w:tcPr>
            <w:tcW w:w="1008" w:type="dxa"/>
            <w:shd w:val="clear" w:color="auto" w:fill="FFFFFF"/>
          </w:tcPr>
          <w:p w14:paraId="495DB0D3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hibpe+hearte+arthre</w:t>
            </w:r>
          </w:p>
        </w:tc>
        <w:tc>
          <w:tcPr>
            <w:tcW w:w="1008" w:type="dxa"/>
            <w:shd w:val="clear" w:color="auto" w:fill="FFFFFF"/>
          </w:tcPr>
          <w:p w14:paraId="34C50B1A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1.764</w:t>
            </w:r>
          </w:p>
        </w:tc>
        <w:tc>
          <w:tcPr>
            <w:tcW w:w="1008" w:type="dxa"/>
            <w:shd w:val="clear" w:color="auto" w:fill="FFFFFF"/>
          </w:tcPr>
          <w:p w14:paraId="42BB2A5F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1.369</w:t>
            </w:r>
          </w:p>
        </w:tc>
        <w:tc>
          <w:tcPr>
            <w:tcW w:w="1008" w:type="dxa"/>
            <w:shd w:val="clear" w:color="auto" w:fill="FFFFFF"/>
          </w:tcPr>
          <w:p w14:paraId="3CB10618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2.273</w:t>
            </w:r>
          </w:p>
        </w:tc>
        <w:tc>
          <w:tcPr>
            <w:tcW w:w="1008" w:type="dxa"/>
            <w:shd w:val="clear" w:color="auto" w:fill="FFFFFF"/>
          </w:tcPr>
          <w:p w14:paraId="67A51A86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1.1e-05</w:t>
            </w:r>
          </w:p>
        </w:tc>
        <w:tc>
          <w:tcPr>
            <w:tcW w:w="1008" w:type="dxa"/>
            <w:shd w:val="clear" w:color="auto" w:fill="FFFFFF"/>
          </w:tcPr>
          <w:p w14:paraId="70271DD2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***</w:t>
            </w:r>
          </w:p>
        </w:tc>
        <w:tc>
          <w:tcPr>
            <w:tcW w:w="1008" w:type="dxa"/>
            <w:shd w:val="clear" w:color="auto" w:fill="FFFFFF"/>
          </w:tcPr>
          <w:p w14:paraId="23DD3D97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87.3</w:t>
            </w:r>
          </w:p>
        </w:tc>
        <w:tc>
          <w:tcPr>
            <w:tcW w:w="1008" w:type="dxa"/>
            <w:shd w:val="clear" w:color="auto" w:fill="FFFFFF"/>
          </w:tcPr>
          <w:p w14:paraId="23D5E83A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6</w:t>
            </w:r>
          </w:p>
        </w:tc>
      </w:tr>
      <w:tr w14:paraId="0D0A9FD0">
        <w:tc>
          <w:tcPr>
            <w:tcW w:w="1008" w:type="dxa"/>
          </w:tcPr>
          <w:p w14:paraId="7A987B4A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S8_reduced_adj</w:t>
            </w:r>
          </w:p>
        </w:tc>
        <w:tc>
          <w:tcPr>
            <w:tcW w:w="1008" w:type="dxa"/>
          </w:tcPr>
          <w:p w14:paraId="6CDE9ACF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hibpe+stroke+arthre</w:t>
            </w:r>
          </w:p>
        </w:tc>
        <w:tc>
          <w:tcPr>
            <w:tcW w:w="1008" w:type="dxa"/>
          </w:tcPr>
          <w:p w14:paraId="0D1863B1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1.997</w:t>
            </w:r>
          </w:p>
        </w:tc>
        <w:tc>
          <w:tcPr>
            <w:tcW w:w="1008" w:type="dxa"/>
          </w:tcPr>
          <w:p w14:paraId="0528D758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1.521</w:t>
            </w:r>
          </w:p>
        </w:tc>
        <w:tc>
          <w:tcPr>
            <w:tcW w:w="1008" w:type="dxa"/>
          </w:tcPr>
          <w:p w14:paraId="452583F8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2.621</w:t>
            </w:r>
          </w:p>
        </w:tc>
        <w:tc>
          <w:tcPr>
            <w:tcW w:w="1008" w:type="dxa"/>
          </w:tcPr>
          <w:p w14:paraId="2ECF12F9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1e-06</w:t>
            </w:r>
          </w:p>
        </w:tc>
        <w:tc>
          <w:tcPr>
            <w:tcW w:w="1008" w:type="dxa"/>
          </w:tcPr>
          <w:p w14:paraId="3E675887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***</w:t>
            </w:r>
          </w:p>
        </w:tc>
        <w:tc>
          <w:tcPr>
            <w:tcW w:w="1008" w:type="dxa"/>
          </w:tcPr>
          <w:p w14:paraId="0BF5679B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65.5</w:t>
            </w:r>
          </w:p>
        </w:tc>
        <w:tc>
          <w:tcPr>
            <w:tcW w:w="1008" w:type="dxa"/>
          </w:tcPr>
          <w:p w14:paraId="5A35DE95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6</w:t>
            </w:r>
          </w:p>
        </w:tc>
      </w:tr>
      <w:tr w14:paraId="30F3A68A">
        <w:tc>
          <w:tcPr>
            <w:tcW w:w="1008" w:type="dxa"/>
            <w:shd w:val="clear" w:color="auto" w:fill="FFFFFF"/>
          </w:tcPr>
          <w:p w14:paraId="1A4FB814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S8_reduced_adj</w:t>
            </w:r>
          </w:p>
        </w:tc>
        <w:tc>
          <w:tcPr>
            <w:tcW w:w="1008" w:type="dxa"/>
            <w:shd w:val="clear" w:color="auto" w:fill="FFFFFF"/>
          </w:tcPr>
          <w:p w14:paraId="3142F2B3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hibpe+lunge+arthre</w:t>
            </w:r>
          </w:p>
        </w:tc>
        <w:tc>
          <w:tcPr>
            <w:tcW w:w="1008" w:type="dxa"/>
            <w:shd w:val="clear" w:color="auto" w:fill="FFFFFF"/>
          </w:tcPr>
          <w:p w14:paraId="4591F487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1.802</w:t>
            </w:r>
          </w:p>
        </w:tc>
        <w:tc>
          <w:tcPr>
            <w:tcW w:w="1008" w:type="dxa"/>
            <w:shd w:val="clear" w:color="auto" w:fill="FFFFFF"/>
          </w:tcPr>
          <w:p w14:paraId="256BBE60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1.206</w:t>
            </w:r>
          </w:p>
        </w:tc>
        <w:tc>
          <w:tcPr>
            <w:tcW w:w="1008" w:type="dxa"/>
            <w:shd w:val="clear" w:color="auto" w:fill="FFFFFF"/>
          </w:tcPr>
          <w:p w14:paraId="5A44C1E7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2.694</w:t>
            </w:r>
          </w:p>
        </w:tc>
        <w:tc>
          <w:tcPr>
            <w:tcW w:w="1008" w:type="dxa"/>
            <w:shd w:val="clear" w:color="auto" w:fill="FFFFFF"/>
          </w:tcPr>
          <w:p w14:paraId="2DECD8D3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0.004051</w:t>
            </w:r>
          </w:p>
        </w:tc>
        <w:tc>
          <w:tcPr>
            <w:tcW w:w="1008" w:type="dxa"/>
            <w:shd w:val="clear" w:color="auto" w:fill="FFFFFF"/>
          </w:tcPr>
          <w:p w14:paraId="655885A2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**</w:t>
            </w:r>
          </w:p>
        </w:tc>
        <w:tc>
          <w:tcPr>
            <w:tcW w:w="1008" w:type="dxa"/>
            <w:shd w:val="clear" w:color="auto" w:fill="FFFFFF"/>
          </w:tcPr>
          <w:p w14:paraId="2AF74748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86.4</w:t>
            </w:r>
          </w:p>
        </w:tc>
        <w:tc>
          <w:tcPr>
            <w:tcW w:w="1008" w:type="dxa"/>
            <w:shd w:val="clear" w:color="auto" w:fill="FFFFFF"/>
          </w:tcPr>
          <w:p w14:paraId="28184490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6</w:t>
            </w:r>
          </w:p>
        </w:tc>
      </w:tr>
      <w:tr w14:paraId="54A13E8A">
        <w:tc>
          <w:tcPr>
            <w:tcW w:w="1008" w:type="dxa"/>
          </w:tcPr>
          <w:p w14:paraId="240C7154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S8_reduced_adj</w:t>
            </w:r>
          </w:p>
        </w:tc>
        <w:tc>
          <w:tcPr>
            <w:tcW w:w="1008" w:type="dxa"/>
          </w:tcPr>
          <w:p w14:paraId="606AC07B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diabe+hearte+arthre</w:t>
            </w:r>
          </w:p>
        </w:tc>
        <w:tc>
          <w:tcPr>
            <w:tcW w:w="1008" w:type="dxa"/>
          </w:tcPr>
          <w:p w14:paraId="02975601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2.048</w:t>
            </w:r>
          </w:p>
        </w:tc>
        <w:tc>
          <w:tcPr>
            <w:tcW w:w="1008" w:type="dxa"/>
          </w:tcPr>
          <w:p w14:paraId="72C70874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1.126</w:t>
            </w:r>
          </w:p>
        </w:tc>
        <w:tc>
          <w:tcPr>
            <w:tcW w:w="1008" w:type="dxa"/>
          </w:tcPr>
          <w:p w14:paraId="14E17A27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3.723</w:t>
            </w:r>
          </w:p>
        </w:tc>
        <w:tc>
          <w:tcPr>
            <w:tcW w:w="1008" w:type="dxa"/>
          </w:tcPr>
          <w:p w14:paraId="5E561E70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0.018796</w:t>
            </w:r>
          </w:p>
        </w:tc>
        <w:tc>
          <w:tcPr>
            <w:tcW w:w="1008" w:type="dxa"/>
          </w:tcPr>
          <w:p w14:paraId="3D9ACA2B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*</w:t>
            </w:r>
          </w:p>
        </w:tc>
        <w:tc>
          <w:tcPr>
            <w:tcW w:w="1008" w:type="dxa"/>
          </w:tcPr>
          <w:p w14:paraId="4B1D82BE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86.0</w:t>
            </w:r>
          </w:p>
        </w:tc>
        <w:tc>
          <w:tcPr>
            <w:tcW w:w="1008" w:type="dxa"/>
          </w:tcPr>
          <w:p w14:paraId="119784C2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5</w:t>
            </w:r>
          </w:p>
        </w:tc>
      </w:tr>
      <w:tr w14:paraId="218E38BA">
        <w:tc>
          <w:tcPr>
            <w:tcW w:w="1008" w:type="dxa"/>
            <w:shd w:val="clear" w:color="auto" w:fill="FFFFFF"/>
          </w:tcPr>
          <w:p w14:paraId="0293ACCD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S8_reduced_adj</w:t>
            </w:r>
          </w:p>
        </w:tc>
        <w:tc>
          <w:tcPr>
            <w:tcW w:w="1008" w:type="dxa"/>
            <w:shd w:val="clear" w:color="auto" w:fill="FFFFFF"/>
          </w:tcPr>
          <w:p w14:paraId="1D1F7814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diabe+lunge+arthre</w:t>
            </w:r>
          </w:p>
        </w:tc>
        <w:tc>
          <w:tcPr>
            <w:tcW w:w="1008" w:type="dxa"/>
            <w:shd w:val="clear" w:color="auto" w:fill="FFFFFF"/>
          </w:tcPr>
          <w:p w14:paraId="735861E4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2.413</w:t>
            </w:r>
          </w:p>
        </w:tc>
        <w:tc>
          <w:tcPr>
            <w:tcW w:w="1008" w:type="dxa"/>
            <w:shd w:val="clear" w:color="auto" w:fill="FFFFFF"/>
          </w:tcPr>
          <w:p w14:paraId="59302F7B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1.189</w:t>
            </w:r>
          </w:p>
        </w:tc>
        <w:tc>
          <w:tcPr>
            <w:tcW w:w="1008" w:type="dxa"/>
            <w:shd w:val="clear" w:color="auto" w:fill="FFFFFF"/>
          </w:tcPr>
          <w:p w14:paraId="326AFDE4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4.898</w:t>
            </w:r>
          </w:p>
        </w:tc>
        <w:tc>
          <w:tcPr>
            <w:tcW w:w="1008" w:type="dxa"/>
            <w:shd w:val="clear" w:color="auto" w:fill="FFFFFF"/>
          </w:tcPr>
          <w:p w14:paraId="5FA83DB6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0.014722</w:t>
            </w:r>
          </w:p>
        </w:tc>
        <w:tc>
          <w:tcPr>
            <w:tcW w:w="1008" w:type="dxa"/>
            <w:shd w:val="clear" w:color="auto" w:fill="FFFFFF"/>
          </w:tcPr>
          <w:p w14:paraId="6D2CFCFD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*</w:t>
            </w:r>
          </w:p>
        </w:tc>
        <w:tc>
          <w:tcPr>
            <w:tcW w:w="1008" w:type="dxa"/>
            <w:shd w:val="clear" w:color="auto" w:fill="FFFFFF"/>
          </w:tcPr>
          <w:p w14:paraId="6E6F13E9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75.6</w:t>
            </w:r>
          </w:p>
        </w:tc>
        <w:tc>
          <w:tcPr>
            <w:tcW w:w="1008" w:type="dxa"/>
            <w:shd w:val="clear" w:color="auto" w:fill="FFFFFF"/>
          </w:tcPr>
          <w:p w14:paraId="785F4237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4</w:t>
            </w:r>
          </w:p>
        </w:tc>
      </w:tr>
      <w:tr w14:paraId="187755FC">
        <w:tc>
          <w:tcPr>
            <w:tcW w:w="1008" w:type="dxa"/>
          </w:tcPr>
          <w:p w14:paraId="72ACFBB1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S8_reduced_adj</w:t>
            </w:r>
          </w:p>
        </w:tc>
        <w:tc>
          <w:tcPr>
            <w:tcW w:w="1008" w:type="dxa"/>
          </w:tcPr>
          <w:p w14:paraId="7E498239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hearte+stroke+arthre</w:t>
            </w:r>
          </w:p>
        </w:tc>
        <w:tc>
          <w:tcPr>
            <w:tcW w:w="1008" w:type="dxa"/>
          </w:tcPr>
          <w:p w14:paraId="3DF40E7A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NC</w:t>
            </w:r>
          </w:p>
        </w:tc>
        <w:tc>
          <w:tcPr>
            <w:tcW w:w="1008" w:type="dxa"/>
          </w:tcPr>
          <w:p w14:paraId="495A09AC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NC</w:t>
            </w:r>
          </w:p>
        </w:tc>
        <w:tc>
          <w:tcPr>
            <w:tcW w:w="1008" w:type="dxa"/>
          </w:tcPr>
          <w:p w14:paraId="3B724323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32.422</w:t>
            </w:r>
          </w:p>
        </w:tc>
        <w:tc>
          <w:tcPr>
            <w:tcW w:w="1008" w:type="dxa"/>
          </w:tcPr>
          <w:p w14:paraId="517861AC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0.068447</w:t>
            </w:r>
          </w:p>
        </w:tc>
        <w:tc>
          <w:tcPr>
            <w:tcW w:w="1008" w:type="dxa"/>
          </w:tcPr>
          <w:p w14:paraId="4F3F45C8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ns</w:t>
            </w:r>
          </w:p>
        </w:tc>
        <w:tc>
          <w:tcPr>
            <w:tcW w:w="1008" w:type="dxa"/>
          </w:tcPr>
          <w:p w14:paraId="52192B90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100.0</w:t>
            </w:r>
          </w:p>
        </w:tc>
        <w:tc>
          <w:tcPr>
            <w:tcW w:w="1008" w:type="dxa"/>
          </w:tcPr>
          <w:p w14:paraId="6B1F81FF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4</w:t>
            </w:r>
          </w:p>
        </w:tc>
      </w:tr>
      <w:tr w14:paraId="1F3C54A5">
        <w:tc>
          <w:tcPr>
            <w:tcW w:w="1008" w:type="dxa"/>
            <w:shd w:val="clear" w:color="auto" w:fill="FFFFFF"/>
          </w:tcPr>
          <w:p w14:paraId="2F036198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S8_reduced_adj</w:t>
            </w:r>
          </w:p>
        </w:tc>
        <w:tc>
          <w:tcPr>
            <w:tcW w:w="1008" w:type="dxa"/>
            <w:shd w:val="clear" w:color="auto" w:fill="FFFFFF"/>
          </w:tcPr>
          <w:p w14:paraId="27595AF6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hearte+lunge+arthre</w:t>
            </w:r>
          </w:p>
        </w:tc>
        <w:tc>
          <w:tcPr>
            <w:tcW w:w="1008" w:type="dxa"/>
            <w:shd w:val="clear" w:color="auto" w:fill="FFFFFF"/>
          </w:tcPr>
          <w:p w14:paraId="05822C9A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2.302</w:t>
            </w:r>
          </w:p>
        </w:tc>
        <w:tc>
          <w:tcPr>
            <w:tcW w:w="1008" w:type="dxa"/>
            <w:shd w:val="clear" w:color="auto" w:fill="FFFFFF"/>
          </w:tcPr>
          <w:p w14:paraId="0167DCDC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1.577</w:t>
            </w:r>
          </w:p>
        </w:tc>
        <w:tc>
          <w:tcPr>
            <w:tcW w:w="1008" w:type="dxa"/>
            <w:shd w:val="clear" w:color="auto" w:fill="FFFFFF"/>
          </w:tcPr>
          <w:p w14:paraId="7A87CAEA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3.361</w:t>
            </w:r>
          </w:p>
        </w:tc>
        <w:tc>
          <w:tcPr>
            <w:tcW w:w="1008" w:type="dxa"/>
            <w:shd w:val="clear" w:color="auto" w:fill="FFFFFF"/>
          </w:tcPr>
          <w:p w14:paraId="2C6C0ED4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1.6e-05</w:t>
            </w:r>
          </w:p>
        </w:tc>
        <w:tc>
          <w:tcPr>
            <w:tcW w:w="1008" w:type="dxa"/>
            <w:shd w:val="clear" w:color="auto" w:fill="FFFFFF"/>
          </w:tcPr>
          <w:p w14:paraId="212978D3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***</w:t>
            </w:r>
          </w:p>
        </w:tc>
        <w:tc>
          <w:tcPr>
            <w:tcW w:w="1008" w:type="dxa"/>
            <w:shd w:val="clear" w:color="auto" w:fill="FFFFFF"/>
          </w:tcPr>
          <w:p w14:paraId="04296DEF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75.4</w:t>
            </w:r>
          </w:p>
        </w:tc>
        <w:tc>
          <w:tcPr>
            <w:tcW w:w="1008" w:type="dxa"/>
            <w:shd w:val="clear" w:color="auto" w:fill="FFFFFF"/>
          </w:tcPr>
          <w:p w14:paraId="3AF27295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4</w:t>
            </w:r>
          </w:p>
        </w:tc>
      </w:tr>
    </w:tbl>
    <w:p w14:paraId="5E66B557">
      <w:pPr>
        <w:spacing w:before="80" w:after="160"/>
      </w:pPr>
      <w:r>
        <w:rPr>
          <w:rFonts w:ascii="Times New Roman" w:hAnsi="Times New Roman"/>
          <w:i/>
          <w:sz w:val="18"/>
        </w:rPr>
        <w:t>Pooled HRs from age- and sex-adjusted models (minimal adjustment) compared to the fully adjusted primary estimates (age, sex, education, smoking). Difference column shows absolute HR change.</w:t>
      </w:r>
    </w:p>
    <w:p w14:paraId="1FE1D42C"/>
    <w:p w14:paraId="03583B67">
      <w:r>
        <w:rPr>
          <w:rFonts w:ascii="Times New Roman" w:hAnsi="Times New Roman"/>
          <w:b/>
          <w:sz w:val="22"/>
        </w:rPr>
        <w:t>Table S10: Cross-regional consistency scores</w:t>
      </w:r>
    </w:p>
    <w:tbl>
      <w:tblPr>
        <w:tblStyle w:val="33"/>
        <w:tblpPr w:leftFromText="180" w:rightFromText="180" w:vertAnchor="text" w:horzAnchor="page" w:tblpX="1476" w:tblpY="439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2"/>
        <w:gridCol w:w="1237"/>
        <w:gridCol w:w="580"/>
        <w:gridCol w:w="523"/>
        <w:gridCol w:w="467"/>
        <w:gridCol w:w="448"/>
        <w:gridCol w:w="935"/>
        <w:gridCol w:w="878"/>
        <w:gridCol w:w="561"/>
        <w:gridCol w:w="691"/>
        <w:gridCol w:w="1496"/>
        <w:gridCol w:w="822"/>
        <w:gridCol w:w="735"/>
        <w:gridCol w:w="639"/>
        <w:gridCol w:w="535"/>
        <w:gridCol w:w="512"/>
        <w:gridCol w:w="609"/>
        <w:gridCol w:w="598"/>
        <w:gridCol w:w="603"/>
      </w:tblGrid>
      <w:tr w14:paraId="198D13CF">
        <w:trPr>
          <w:trHeight w:val="90" w:hRule="atLeast"/>
        </w:trPr>
        <w:tc>
          <w:tcPr>
            <w:tcW w:w="1082" w:type="dxa"/>
            <w:shd w:val="clear" w:color="auto" w:fill="FFFFFF"/>
          </w:tcPr>
          <w:p w14:paraId="68993A0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14"/>
              </w:rPr>
              <w:t>combo</w:t>
            </w:r>
          </w:p>
        </w:tc>
        <w:tc>
          <w:tcPr>
            <w:tcW w:w="1237" w:type="dxa"/>
            <w:shd w:val="clear" w:color="auto" w:fill="FFFFFF"/>
          </w:tcPr>
          <w:p w14:paraId="7339063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14"/>
              </w:rPr>
              <w:t>label</w:t>
            </w:r>
          </w:p>
        </w:tc>
        <w:tc>
          <w:tcPr>
            <w:tcW w:w="580" w:type="dxa"/>
            <w:shd w:val="clear" w:color="auto" w:fill="FFFFFF"/>
          </w:tcPr>
          <w:p w14:paraId="47105BED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14"/>
              </w:rPr>
              <w:t>type</w:t>
            </w:r>
          </w:p>
        </w:tc>
        <w:tc>
          <w:tcPr>
            <w:tcW w:w="523" w:type="dxa"/>
            <w:shd w:val="clear" w:color="auto" w:fill="FFFFFF"/>
          </w:tcPr>
          <w:p w14:paraId="5ED45629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14"/>
              </w:rPr>
              <w:t>hr</w:t>
            </w:r>
          </w:p>
        </w:tc>
        <w:tc>
          <w:tcPr>
            <w:tcW w:w="467" w:type="dxa"/>
            <w:shd w:val="clear" w:color="auto" w:fill="FFFFFF"/>
          </w:tcPr>
          <w:p w14:paraId="190BA66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14"/>
              </w:rPr>
              <w:t>I2</w:t>
            </w:r>
          </w:p>
        </w:tc>
        <w:tc>
          <w:tcPr>
            <w:tcW w:w="448" w:type="dxa"/>
            <w:shd w:val="clear" w:color="auto" w:fill="FFFFFF"/>
          </w:tcPr>
          <w:p w14:paraId="2F97B6E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14"/>
              </w:rPr>
              <w:t>k</w:t>
            </w:r>
          </w:p>
        </w:tc>
        <w:tc>
          <w:tcPr>
            <w:tcW w:w="935" w:type="dxa"/>
            <w:shd w:val="clear" w:color="auto" w:fill="FFFFFF"/>
          </w:tcPr>
          <w:p w14:paraId="07E7418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14"/>
              </w:rPr>
              <w:t>frac_cohorts_gt1</w:t>
            </w:r>
          </w:p>
        </w:tc>
        <w:tc>
          <w:tcPr>
            <w:tcW w:w="878" w:type="dxa"/>
            <w:shd w:val="clear" w:color="auto" w:fill="FFFFFF"/>
          </w:tcPr>
          <w:p w14:paraId="0827D579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14"/>
              </w:rPr>
              <w:t>all_directions_consistent</w:t>
            </w:r>
          </w:p>
        </w:tc>
        <w:tc>
          <w:tcPr>
            <w:tcW w:w="561" w:type="dxa"/>
            <w:shd w:val="clear" w:color="auto" w:fill="FFFFFF"/>
          </w:tcPr>
          <w:p w14:paraId="4A7BD5C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14"/>
              </w:rPr>
              <w:t>cv_log_hr</w:t>
            </w:r>
          </w:p>
        </w:tc>
        <w:tc>
          <w:tcPr>
            <w:tcW w:w="691" w:type="dxa"/>
            <w:shd w:val="clear" w:color="auto" w:fill="FFFFFF"/>
          </w:tcPr>
          <w:p w14:paraId="11FF252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14"/>
              </w:rPr>
              <w:t>consistency_score</w:t>
            </w:r>
          </w:p>
        </w:tc>
        <w:tc>
          <w:tcPr>
            <w:tcW w:w="1496" w:type="dxa"/>
            <w:shd w:val="clear" w:color="auto" w:fill="FFFFFF"/>
          </w:tcPr>
          <w:p w14:paraId="7E09D055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14"/>
              </w:rPr>
              <w:t>category</w:t>
            </w:r>
          </w:p>
        </w:tc>
        <w:tc>
          <w:tcPr>
            <w:tcW w:w="822" w:type="dxa"/>
            <w:shd w:val="clear" w:color="auto" w:fill="FFFFFF"/>
          </w:tcPr>
          <w:p w14:paraId="2750E82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14"/>
              </w:rPr>
              <w:t>most_influential_cohort</w:t>
            </w:r>
          </w:p>
        </w:tc>
        <w:tc>
          <w:tcPr>
            <w:tcW w:w="735" w:type="dxa"/>
            <w:shd w:val="clear" w:color="auto" w:fill="FFFFFF"/>
          </w:tcPr>
          <w:p w14:paraId="3BFE91B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14"/>
              </w:rPr>
              <w:t>max_loc_change_loghr</w:t>
            </w:r>
          </w:p>
        </w:tc>
        <w:tc>
          <w:tcPr>
            <w:tcW w:w="639" w:type="dxa"/>
            <w:shd w:val="clear" w:color="auto" w:fill="FFFFFF"/>
          </w:tcPr>
          <w:p w14:paraId="5C90FA7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14"/>
              </w:rPr>
              <w:t>hr_charls</w:t>
            </w:r>
          </w:p>
        </w:tc>
        <w:tc>
          <w:tcPr>
            <w:tcW w:w="535" w:type="dxa"/>
            <w:shd w:val="clear" w:color="auto" w:fill="FFFFFF"/>
          </w:tcPr>
          <w:p w14:paraId="17F741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14"/>
              </w:rPr>
              <w:t>hr_elsa</w:t>
            </w:r>
          </w:p>
        </w:tc>
        <w:tc>
          <w:tcPr>
            <w:tcW w:w="512" w:type="dxa"/>
            <w:shd w:val="clear" w:color="auto" w:fill="FFFFFF"/>
          </w:tcPr>
          <w:p w14:paraId="27B4DE29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14"/>
              </w:rPr>
              <w:t>hr_hrs</w:t>
            </w:r>
          </w:p>
        </w:tc>
        <w:tc>
          <w:tcPr>
            <w:tcW w:w="609" w:type="dxa"/>
            <w:shd w:val="clear" w:color="auto" w:fill="FFFFFF"/>
          </w:tcPr>
          <w:p w14:paraId="370BC3E5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14"/>
              </w:rPr>
              <w:t>hr_share</w:t>
            </w:r>
          </w:p>
        </w:tc>
        <w:tc>
          <w:tcPr>
            <w:tcW w:w="598" w:type="dxa"/>
            <w:shd w:val="clear" w:color="auto" w:fill="FFFFFF"/>
          </w:tcPr>
          <w:p w14:paraId="6FD0E70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14"/>
              </w:rPr>
              <w:t>hr_klosa</w:t>
            </w:r>
          </w:p>
        </w:tc>
        <w:tc>
          <w:tcPr>
            <w:tcW w:w="603" w:type="dxa"/>
            <w:shd w:val="clear" w:color="auto" w:fill="FFFFFF"/>
          </w:tcPr>
          <w:p w14:paraId="47FE0348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14"/>
              </w:rPr>
              <w:t>hr_mhas</w:t>
            </w:r>
          </w:p>
        </w:tc>
      </w:tr>
      <w:tr w14:paraId="7B879DCC">
        <w:trPr>
          <w:trHeight w:val="90" w:hRule="atLeast"/>
        </w:trPr>
        <w:tc>
          <w:tcPr>
            <w:tcW w:w="1082" w:type="dxa"/>
          </w:tcPr>
          <w:p w14:paraId="68B66BB2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hibpe+diabe+cancre</w:t>
            </w:r>
          </w:p>
        </w:tc>
        <w:tc>
          <w:tcPr>
            <w:tcW w:w="1237" w:type="dxa"/>
          </w:tcPr>
          <w:p w14:paraId="184F5A53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HTN + DM + Cancer</w:t>
            </w:r>
          </w:p>
        </w:tc>
        <w:tc>
          <w:tcPr>
            <w:tcW w:w="580" w:type="dxa"/>
          </w:tcPr>
          <w:p w14:paraId="7DA1B7D6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triad</w:t>
            </w:r>
          </w:p>
        </w:tc>
        <w:tc>
          <w:tcPr>
            <w:tcW w:w="523" w:type="dxa"/>
          </w:tcPr>
          <w:p w14:paraId="0C2C1392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2.557</w:t>
            </w:r>
          </w:p>
        </w:tc>
        <w:tc>
          <w:tcPr>
            <w:tcW w:w="467" w:type="dxa"/>
          </w:tcPr>
          <w:p w14:paraId="0CEA8AF7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0.0</w:t>
            </w:r>
          </w:p>
        </w:tc>
        <w:tc>
          <w:tcPr>
            <w:tcW w:w="448" w:type="dxa"/>
          </w:tcPr>
          <w:p w14:paraId="09D4B13A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5</w:t>
            </w:r>
          </w:p>
        </w:tc>
        <w:tc>
          <w:tcPr>
            <w:tcW w:w="935" w:type="dxa"/>
          </w:tcPr>
          <w:p w14:paraId="662A26DB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1.0</w:t>
            </w:r>
          </w:p>
        </w:tc>
        <w:tc>
          <w:tcPr>
            <w:tcW w:w="878" w:type="dxa"/>
          </w:tcPr>
          <w:p w14:paraId="36EEE160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</w:t>
            </w:r>
          </w:p>
        </w:tc>
        <w:tc>
          <w:tcPr>
            <w:tcW w:w="561" w:type="dxa"/>
          </w:tcPr>
          <w:p w14:paraId="13D28FC9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0.328</w:t>
            </w:r>
          </w:p>
        </w:tc>
        <w:tc>
          <w:tcPr>
            <w:tcW w:w="691" w:type="dxa"/>
          </w:tcPr>
          <w:p w14:paraId="0FD13409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93.4</w:t>
            </w:r>
          </w:p>
        </w:tc>
        <w:tc>
          <w:tcPr>
            <w:tcW w:w="1496" w:type="dxa"/>
          </w:tcPr>
          <w:p w14:paraId="66A0A657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High-consistency High-risk</w:t>
            </w:r>
          </w:p>
        </w:tc>
        <w:tc>
          <w:tcPr>
            <w:tcW w:w="822" w:type="dxa"/>
          </w:tcPr>
          <w:p w14:paraId="77A47780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hrs</w:t>
            </w:r>
          </w:p>
        </w:tc>
        <w:tc>
          <w:tcPr>
            <w:tcW w:w="735" w:type="dxa"/>
          </w:tcPr>
          <w:p w14:paraId="584C3119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0.065</w:t>
            </w:r>
          </w:p>
        </w:tc>
        <w:tc>
          <w:tcPr>
            <w:tcW w:w="639" w:type="dxa"/>
          </w:tcPr>
          <w:p w14:paraId="2361F8A7">
            <w:pPr>
              <w:spacing w:after="0" w:line="240" w:lineRule="auto"/>
            </w:pPr>
          </w:p>
        </w:tc>
        <w:tc>
          <w:tcPr>
            <w:tcW w:w="535" w:type="dxa"/>
          </w:tcPr>
          <w:p w14:paraId="1F0CF14F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3.228</w:t>
            </w:r>
          </w:p>
        </w:tc>
        <w:tc>
          <w:tcPr>
            <w:tcW w:w="512" w:type="dxa"/>
          </w:tcPr>
          <w:p w14:paraId="1CF83126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2.816</w:t>
            </w:r>
          </w:p>
        </w:tc>
        <w:tc>
          <w:tcPr>
            <w:tcW w:w="609" w:type="dxa"/>
          </w:tcPr>
          <w:p w14:paraId="1CDC7D1E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2.517</w:t>
            </w:r>
          </w:p>
        </w:tc>
        <w:tc>
          <w:tcPr>
            <w:tcW w:w="598" w:type="dxa"/>
          </w:tcPr>
          <w:p w14:paraId="265BA98F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1.443</w:t>
            </w:r>
          </w:p>
        </w:tc>
        <w:tc>
          <w:tcPr>
            <w:tcW w:w="603" w:type="dxa"/>
          </w:tcPr>
          <w:p w14:paraId="50383087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3.465</w:t>
            </w:r>
          </w:p>
        </w:tc>
      </w:tr>
      <w:tr w14:paraId="7321739F">
        <w:trPr>
          <w:trHeight w:val="90" w:hRule="atLeast"/>
        </w:trPr>
        <w:tc>
          <w:tcPr>
            <w:tcW w:w="1082" w:type="dxa"/>
            <w:shd w:val="clear" w:color="auto" w:fill="FFFFFF"/>
          </w:tcPr>
          <w:p w14:paraId="2673227C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stroke</w:t>
            </w:r>
          </w:p>
        </w:tc>
        <w:tc>
          <w:tcPr>
            <w:tcW w:w="1237" w:type="dxa"/>
            <w:shd w:val="clear" w:color="auto" w:fill="FFFFFF"/>
          </w:tcPr>
          <w:p w14:paraId="0E75C932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Stroke</w:t>
            </w:r>
          </w:p>
        </w:tc>
        <w:tc>
          <w:tcPr>
            <w:tcW w:w="580" w:type="dxa"/>
            <w:shd w:val="clear" w:color="auto" w:fill="FFFFFF"/>
          </w:tcPr>
          <w:p w14:paraId="20A632F2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single</w:t>
            </w:r>
          </w:p>
        </w:tc>
        <w:tc>
          <w:tcPr>
            <w:tcW w:w="523" w:type="dxa"/>
            <w:shd w:val="clear" w:color="auto" w:fill="FFFFFF"/>
          </w:tcPr>
          <w:p w14:paraId="493F05C6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1.803</w:t>
            </w:r>
          </w:p>
        </w:tc>
        <w:tc>
          <w:tcPr>
            <w:tcW w:w="467" w:type="dxa"/>
            <w:shd w:val="clear" w:color="auto" w:fill="FFFFFF"/>
          </w:tcPr>
          <w:p w14:paraId="40B1E737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0.0</w:t>
            </w:r>
          </w:p>
        </w:tc>
        <w:tc>
          <w:tcPr>
            <w:tcW w:w="448" w:type="dxa"/>
            <w:shd w:val="clear" w:color="auto" w:fill="FFFFFF"/>
          </w:tcPr>
          <w:p w14:paraId="473CC144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6</w:t>
            </w:r>
          </w:p>
        </w:tc>
        <w:tc>
          <w:tcPr>
            <w:tcW w:w="935" w:type="dxa"/>
            <w:shd w:val="clear" w:color="auto" w:fill="FFFFFF"/>
          </w:tcPr>
          <w:p w14:paraId="1A21268C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1.0</w:t>
            </w:r>
          </w:p>
        </w:tc>
        <w:tc>
          <w:tcPr>
            <w:tcW w:w="878" w:type="dxa"/>
            <w:shd w:val="clear" w:color="auto" w:fill="FFFFFF"/>
          </w:tcPr>
          <w:p w14:paraId="20887A7D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</w:t>
            </w:r>
          </w:p>
        </w:tc>
        <w:tc>
          <w:tcPr>
            <w:tcW w:w="561" w:type="dxa"/>
            <w:shd w:val="clear" w:color="auto" w:fill="FFFFFF"/>
          </w:tcPr>
          <w:p w14:paraId="1608CE7D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0.331</w:t>
            </w:r>
          </w:p>
        </w:tc>
        <w:tc>
          <w:tcPr>
            <w:tcW w:w="691" w:type="dxa"/>
            <w:shd w:val="clear" w:color="auto" w:fill="FFFFFF"/>
          </w:tcPr>
          <w:p w14:paraId="431D3EF6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93.4</w:t>
            </w:r>
          </w:p>
        </w:tc>
        <w:tc>
          <w:tcPr>
            <w:tcW w:w="1496" w:type="dxa"/>
            <w:shd w:val="clear" w:color="auto" w:fill="FFFFFF"/>
          </w:tcPr>
          <w:p w14:paraId="3D25AD2A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High-consistency High-risk</w:t>
            </w:r>
          </w:p>
        </w:tc>
        <w:tc>
          <w:tcPr>
            <w:tcW w:w="822" w:type="dxa"/>
            <w:shd w:val="clear" w:color="auto" w:fill="FFFFFF"/>
          </w:tcPr>
          <w:p w14:paraId="01C727B3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share</w:t>
            </w:r>
          </w:p>
        </w:tc>
        <w:tc>
          <w:tcPr>
            <w:tcW w:w="735" w:type="dxa"/>
            <w:shd w:val="clear" w:color="auto" w:fill="FFFFFF"/>
          </w:tcPr>
          <w:p w14:paraId="0225AA43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0.075</w:t>
            </w:r>
          </w:p>
        </w:tc>
        <w:tc>
          <w:tcPr>
            <w:tcW w:w="639" w:type="dxa"/>
            <w:shd w:val="clear" w:color="auto" w:fill="FFFFFF"/>
          </w:tcPr>
          <w:p w14:paraId="7688040A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1.486</w:t>
            </w:r>
          </w:p>
        </w:tc>
        <w:tc>
          <w:tcPr>
            <w:tcW w:w="535" w:type="dxa"/>
            <w:shd w:val="clear" w:color="auto" w:fill="FFFFFF"/>
          </w:tcPr>
          <w:p w14:paraId="5C88516C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3.082</w:t>
            </w:r>
          </w:p>
        </w:tc>
        <w:tc>
          <w:tcPr>
            <w:tcW w:w="512" w:type="dxa"/>
            <w:shd w:val="clear" w:color="auto" w:fill="FFFFFF"/>
          </w:tcPr>
          <w:p w14:paraId="0FF90C2B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1.901</w:t>
            </w:r>
          </w:p>
        </w:tc>
        <w:tc>
          <w:tcPr>
            <w:tcW w:w="609" w:type="dxa"/>
            <w:shd w:val="clear" w:color="auto" w:fill="FFFFFF"/>
          </w:tcPr>
          <w:p w14:paraId="2B742280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1.725</w:t>
            </w:r>
          </w:p>
        </w:tc>
        <w:tc>
          <w:tcPr>
            <w:tcW w:w="598" w:type="dxa"/>
            <w:shd w:val="clear" w:color="auto" w:fill="FFFFFF"/>
          </w:tcPr>
          <w:p w14:paraId="4BA19CF2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1.971</w:t>
            </w:r>
          </w:p>
        </w:tc>
        <w:tc>
          <w:tcPr>
            <w:tcW w:w="603" w:type="dxa"/>
            <w:shd w:val="clear" w:color="auto" w:fill="FFFFFF"/>
          </w:tcPr>
          <w:p w14:paraId="0E76EC69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2.4</w:t>
            </w:r>
          </w:p>
        </w:tc>
      </w:tr>
      <w:tr w14:paraId="7A11E6DF">
        <w:trPr>
          <w:trHeight w:val="90" w:hRule="atLeast"/>
        </w:trPr>
        <w:tc>
          <w:tcPr>
            <w:tcW w:w="1082" w:type="dxa"/>
          </w:tcPr>
          <w:p w14:paraId="731A5320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stroke+arthre</w:t>
            </w:r>
          </w:p>
        </w:tc>
        <w:tc>
          <w:tcPr>
            <w:tcW w:w="1237" w:type="dxa"/>
          </w:tcPr>
          <w:p w14:paraId="129BCCB9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Stroke + Arthritis</w:t>
            </w:r>
          </w:p>
        </w:tc>
        <w:tc>
          <w:tcPr>
            <w:tcW w:w="580" w:type="dxa"/>
          </w:tcPr>
          <w:p w14:paraId="2FD0E900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dyad</w:t>
            </w:r>
          </w:p>
        </w:tc>
        <w:tc>
          <w:tcPr>
            <w:tcW w:w="523" w:type="dxa"/>
          </w:tcPr>
          <w:p w14:paraId="47BCFBEE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1.927</w:t>
            </w:r>
          </w:p>
        </w:tc>
        <w:tc>
          <w:tcPr>
            <w:tcW w:w="467" w:type="dxa"/>
          </w:tcPr>
          <w:p w14:paraId="572FF576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20.6</w:t>
            </w:r>
          </w:p>
        </w:tc>
        <w:tc>
          <w:tcPr>
            <w:tcW w:w="448" w:type="dxa"/>
          </w:tcPr>
          <w:p w14:paraId="22A0A1EC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5</w:t>
            </w:r>
          </w:p>
        </w:tc>
        <w:tc>
          <w:tcPr>
            <w:tcW w:w="935" w:type="dxa"/>
          </w:tcPr>
          <w:p w14:paraId="02D3EF38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1.0</w:t>
            </w:r>
          </w:p>
        </w:tc>
        <w:tc>
          <w:tcPr>
            <w:tcW w:w="878" w:type="dxa"/>
          </w:tcPr>
          <w:p w14:paraId="7A47CCC3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</w:t>
            </w:r>
          </w:p>
        </w:tc>
        <w:tc>
          <w:tcPr>
            <w:tcW w:w="561" w:type="dxa"/>
          </w:tcPr>
          <w:p w14:paraId="4659E8C4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0.562</w:t>
            </w:r>
          </w:p>
        </w:tc>
        <w:tc>
          <w:tcPr>
            <w:tcW w:w="691" w:type="dxa"/>
          </w:tcPr>
          <w:p w14:paraId="16B371B6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80.5</w:t>
            </w:r>
          </w:p>
        </w:tc>
        <w:tc>
          <w:tcPr>
            <w:tcW w:w="1496" w:type="dxa"/>
          </w:tcPr>
          <w:p w14:paraId="6C2DDCE9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High-consistency High-risk</w:t>
            </w:r>
          </w:p>
        </w:tc>
        <w:tc>
          <w:tcPr>
            <w:tcW w:w="822" w:type="dxa"/>
          </w:tcPr>
          <w:p w14:paraId="21091C34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hrs</w:t>
            </w:r>
          </w:p>
        </w:tc>
        <w:tc>
          <w:tcPr>
            <w:tcW w:w="735" w:type="dxa"/>
          </w:tcPr>
          <w:p w14:paraId="15EDA326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0.092</w:t>
            </w:r>
          </w:p>
        </w:tc>
        <w:tc>
          <w:tcPr>
            <w:tcW w:w="639" w:type="dxa"/>
          </w:tcPr>
          <w:p w14:paraId="3EBE8CFA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1.181</w:t>
            </w:r>
          </w:p>
        </w:tc>
        <w:tc>
          <w:tcPr>
            <w:tcW w:w="535" w:type="dxa"/>
          </w:tcPr>
          <w:p w14:paraId="20D6FDC9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3.63</w:t>
            </w:r>
          </w:p>
        </w:tc>
        <w:tc>
          <w:tcPr>
            <w:tcW w:w="512" w:type="dxa"/>
          </w:tcPr>
          <w:p w14:paraId="41B3D525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2.167</w:t>
            </w:r>
          </w:p>
        </w:tc>
        <w:tc>
          <w:tcPr>
            <w:tcW w:w="609" w:type="dxa"/>
          </w:tcPr>
          <w:p w14:paraId="5D8584F5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1.806</w:t>
            </w:r>
          </w:p>
        </w:tc>
        <w:tc>
          <w:tcPr>
            <w:tcW w:w="598" w:type="dxa"/>
          </w:tcPr>
          <w:p w14:paraId="01F0DFCE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1.618</w:t>
            </w:r>
          </w:p>
        </w:tc>
        <w:tc>
          <w:tcPr>
            <w:tcW w:w="603" w:type="dxa"/>
          </w:tcPr>
          <w:p w14:paraId="7ECA98F7">
            <w:pPr>
              <w:spacing w:after="0" w:line="240" w:lineRule="auto"/>
            </w:pPr>
          </w:p>
        </w:tc>
      </w:tr>
      <w:tr w14:paraId="5B3E4169">
        <w:trPr>
          <w:trHeight w:val="90" w:hRule="atLeast"/>
        </w:trPr>
        <w:tc>
          <w:tcPr>
            <w:tcW w:w="1082" w:type="dxa"/>
            <w:shd w:val="clear" w:color="auto" w:fill="FFFFFF"/>
          </w:tcPr>
          <w:p w14:paraId="5E377429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diabe+arthre</w:t>
            </w:r>
          </w:p>
        </w:tc>
        <w:tc>
          <w:tcPr>
            <w:tcW w:w="1237" w:type="dxa"/>
            <w:shd w:val="clear" w:color="auto" w:fill="FFFFFF"/>
          </w:tcPr>
          <w:p w14:paraId="0DEE9FE3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DM + Arthritis</w:t>
            </w:r>
          </w:p>
        </w:tc>
        <w:tc>
          <w:tcPr>
            <w:tcW w:w="580" w:type="dxa"/>
            <w:shd w:val="clear" w:color="auto" w:fill="FFFFFF"/>
          </w:tcPr>
          <w:p w14:paraId="3BB5FC15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dyad</w:t>
            </w:r>
          </w:p>
        </w:tc>
        <w:tc>
          <w:tcPr>
            <w:tcW w:w="523" w:type="dxa"/>
            <w:shd w:val="clear" w:color="auto" w:fill="FFFFFF"/>
          </w:tcPr>
          <w:p w14:paraId="4FE858E1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1.752</w:t>
            </w:r>
          </w:p>
        </w:tc>
        <w:tc>
          <w:tcPr>
            <w:tcW w:w="467" w:type="dxa"/>
            <w:shd w:val="clear" w:color="auto" w:fill="FFFFFF"/>
          </w:tcPr>
          <w:p w14:paraId="64B3998D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55.4</w:t>
            </w:r>
          </w:p>
        </w:tc>
        <w:tc>
          <w:tcPr>
            <w:tcW w:w="448" w:type="dxa"/>
            <w:shd w:val="clear" w:color="auto" w:fill="FFFFFF"/>
          </w:tcPr>
          <w:p w14:paraId="77C1FEAA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6</w:t>
            </w:r>
          </w:p>
        </w:tc>
        <w:tc>
          <w:tcPr>
            <w:tcW w:w="935" w:type="dxa"/>
            <w:shd w:val="clear" w:color="auto" w:fill="FFFFFF"/>
          </w:tcPr>
          <w:p w14:paraId="27166EED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1.0</w:t>
            </w:r>
          </w:p>
        </w:tc>
        <w:tc>
          <w:tcPr>
            <w:tcW w:w="878" w:type="dxa"/>
            <w:shd w:val="clear" w:color="auto" w:fill="FFFFFF"/>
          </w:tcPr>
          <w:p w14:paraId="23B5EDEC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</w:t>
            </w:r>
          </w:p>
        </w:tc>
        <w:tc>
          <w:tcPr>
            <w:tcW w:w="561" w:type="dxa"/>
            <w:shd w:val="clear" w:color="auto" w:fill="FFFFFF"/>
          </w:tcPr>
          <w:p w14:paraId="3956DBC6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0.335</w:t>
            </w:r>
          </w:p>
        </w:tc>
        <w:tc>
          <w:tcPr>
            <w:tcW w:w="691" w:type="dxa"/>
            <w:shd w:val="clear" w:color="auto" w:fill="FFFFFF"/>
          </w:tcPr>
          <w:p w14:paraId="5EEF6AC5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71.1</w:t>
            </w:r>
          </w:p>
        </w:tc>
        <w:tc>
          <w:tcPr>
            <w:tcW w:w="1496" w:type="dxa"/>
            <w:shd w:val="clear" w:color="auto" w:fill="FFFFFF"/>
          </w:tcPr>
          <w:p w14:paraId="3DB5CA63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High-risk High-heterogeneity</w:t>
            </w:r>
          </w:p>
        </w:tc>
        <w:tc>
          <w:tcPr>
            <w:tcW w:w="822" w:type="dxa"/>
            <w:shd w:val="clear" w:color="auto" w:fill="FFFFFF"/>
          </w:tcPr>
          <w:p w14:paraId="61062A48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hrs</w:t>
            </w:r>
          </w:p>
        </w:tc>
        <w:tc>
          <w:tcPr>
            <w:tcW w:w="735" w:type="dxa"/>
            <w:shd w:val="clear" w:color="auto" w:fill="FFFFFF"/>
          </w:tcPr>
          <w:p w14:paraId="0F8A4DC0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0.127</w:t>
            </w:r>
          </w:p>
        </w:tc>
        <w:tc>
          <w:tcPr>
            <w:tcW w:w="639" w:type="dxa"/>
            <w:shd w:val="clear" w:color="auto" w:fill="FFFFFF"/>
          </w:tcPr>
          <w:p w14:paraId="0A143769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2.134</w:t>
            </w:r>
          </w:p>
        </w:tc>
        <w:tc>
          <w:tcPr>
            <w:tcW w:w="535" w:type="dxa"/>
            <w:shd w:val="clear" w:color="auto" w:fill="FFFFFF"/>
          </w:tcPr>
          <w:p w14:paraId="6F58B55A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1.752</w:t>
            </w:r>
          </w:p>
        </w:tc>
        <w:tc>
          <w:tcPr>
            <w:tcW w:w="512" w:type="dxa"/>
            <w:shd w:val="clear" w:color="auto" w:fill="FFFFFF"/>
          </w:tcPr>
          <w:p w14:paraId="7D72F788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2.134</w:t>
            </w:r>
          </w:p>
        </w:tc>
        <w:tc>
          <w:tcPr>
            <w:tcW w:w="609" w:type="dxa"/>
            <w:shd w:val="clear" w:color="auto" w:fill="FFFFFF"/>
          </w:tcPr>
          <w:p w14:paraId="31ED5156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1.516</w:t>
            </w:r>
          </w:p>
        </w:tc>
        <w:tc>
          <w:tcPr>
            <w:tcW w:w="598" w:type="dxa"/>
            <w:shd w:val="clear" w:color="auto" w:fill="FFFFFF"/>
          </w:tcPr>
          <w:p w14:paraId="7B07AAB5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1.268</w:t>
            </w:r>
          </w:p>
        </w:tc>
        <w:tc>
          <w:tcPr>
            <w:tcW w:w="603" w:type="dxa"/>
            <w:shd w:val="clear" w:color="auto" w:fill="FFFFFF"/>
          </w:tcPr>
          <w:p w14:paraId="0CB4BCFA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1.965</w:t>
            </w:r>
          </w:p>
        </w:tc>
      </w:tr>
      <w:tr w14:paraId="4746A4FB">
        <w:trPr>
          <w:trHeight w:val="90" w:hRule="atLeast"/>
        </w:trPr>
        <w:tc>
          <w:tcPr>
            <w:tcW w:w="1082" w:type="dxa"/>
          </w:tcPr>
          <w:p w14:paraId="1E3A385C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hibpe+stroke</w:t>
            </w:r>
          </w:p>
        </w:tc>
        <w:tc>
          <w:tcPr>
            <w:tcW w:w="1237" w:type="dxa"/>
          </w:tcPr>
          <w:p w14:paraId="7F1E3633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HTN + Stroke</w:t>
            </w:r>
          </w:p>
        </w:tc>
        <w:tc>
          <w:tcPr>
            <w:tcW w:w="580" w:type="dxa"/>
          </w:tcPr>
          <w:p w14:paraId="165DE930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dyad</w:t>
            </w:r>
          </w:p>
        </w:tc>
        <w:tc>
          <w:tcPr>
            <w:tcW w:w="523" w:type="dxa"/>
          </w:tcPr>
          <w:p w14:paraId="6B9425AF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1.972</w:t>
            </w:r>
          </w:p>
        </w:tc>
        <w:tc>
          <w:tcPr>
            <w:tcW w:w="467" w:type="dxa"/>
          </w:tcPr>
          <w:p w14:paraId="7BBCAD0F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62.6</w:t>
            </w:r>
          </w:p>
        </w:tc>
        <w:tc>
          <w:tcPr>
            <w:tcW w:w="448" w:type="dxa"/>
          </w:tcPr>
          <w:p w14:paraId="6E81BD49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6</w:t>
            </w:r>
          </w:p>
        </w:tc>
        <w:tc>
          <w:tcPr>
            <w:tcW w:w="935" w:type="dxa"/>
          </w:tcPr>
          <w:p w14:paraId="61B7D368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1.0</w:t>
            </w:r>
          </w:p>
        </w:tc>
        <w:tc>
          <w:tcPr>
            <w:tcW w:w="878" w:type="dxa"/>
          </w:tcPr>
          <w:p w14:paraId="13FCFE75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</w:t>
            </w:r>
          </w:p>
        </w:tc>
        <w:tc>
          <w:tcPr>
            <w:tcW w:w="561" w:type="dxa"/>
          </w:tcPr>
          <w:p w14:paraId="49C5A602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0.339</w:t>
            </w:r>
          </w:p>
        </w:tc>
        <w:tc>
          <w:tcPr>
            <w:tcW w:w="691" w:type="dxa"/>
          </w:tcPr>
          <w:p w14:paraId="2C90E600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68.2</w:t>
            </w:r>
          </w:p>
        </w:tc>
        <w:tc>
          <w:tcPr>
            <w:tcW w:w="1496" w:type="dxa"/>
          </w:tcPr>
          <w:p w14:paraId="1256B9BA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High-risk High-heterogeneity</w:t>
            </w:r>
          </w:p>
        </w:tc>
        <w:tc>
          <w:tcPr>
            <w:tcW w:w="822" w:type="dxa"/>
          </w:tcPr>
          <w:p w14:paraId="0D11BAD6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charls</w:t>
            </w:r>
          </w:p>
        </w:tc>
        <w:tc>
          <w:tcPr>
            <w:tcW w:w="735" w:type="dxa"/>
          </w:tcPr>
          <w:p w14:paraId="60B3D054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0.155</w:t>
            </w:r>
          </w:p>
        </w:tc>
        <w:tc>
          <w:tcPr>
            <w:tcW w:w="639" w:type="dxa"/>
          </w:tcPr>
          <w:p w14:paraId="11A07EF9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3.149</w:t>
            </w:r>
          </w:p>
        </w:tc>
        <w:tc>
          <w:tcPr>
            <w:tcW w:w="535" w:type="dxa"/>
          </w:tcPr>
          <w:p w14:paraId="42FD156E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2.139</w:t>
            </w:r>
          </w:p>
        </w:tc>
        <w:tc>
          <w:tcPr>
            <w:tcW w:w="512" w:type="dxa"/>
          </w:tcPr>
          <w:p w14:paraId="39281E79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1.811</w:t>
            </w:r>
          </w:p>
        </w:tc>
        <w:tc>
          <w:tcPr>
            <w:tcW w:w="609" w:type="dxa"/>
          </w:tcPr>
          <w:p w14:paraId="67BF907D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1.547</w:t>
            </w:r>
          </w:p>
        </w:tc>
        <w:tc>
          <w:tcPr>
            <w:tcW w:w="598" w:type="dxa"/>
          </w:tcPr>
          <w:p w14:paraId="179E2FFC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1.914</w:t>
            </w:r>
          </w:p>
        </w:tc>
        <w:tc>
          <w:tcPr>
            <w:tcW w:w="603" w:type="dxa"/>
          </w:tcPr>
          <w:p w14:paraId="68850748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3.087</w:t>
            </w:r>
          </w:p>
        </w:tc>
      </w:tr>
      <w:tr w14:paraId="345707F0">
        <w:trPr>
          <w:trHeight w:val="90" w:hRule="atLeast"/>
        </w:trPr>
        <w:tc>
          <w:tcPr>
            <w:tcW w:w="1082" w:type="dxa"/>
            <w:shd w:val="clear" w:color="auto" w:fill="FFFFFF"/>
          </w:tcPr>
          <w:p w14:paraId="0E6E4CD7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hearte+lunge+arthre</w:t>
            </w:r>
          </w:p>
        </w:tc>
        <w:tc>
          <w:tcPr>
            <w:tcW w:w="1237" w:type="dxa"/>
            <w:shd w:val="clear" w:color="auto" w:fill="FFFFFF"/>
          </w:tcPr>
          <w:p w14:paraId="60AA4848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Heart + Lung + Arthritis</w:t>
            </w:r>
          </w:p>
        </w:tc>
        <w:tc>
          <w:tcPr>
            <w:tcW w:w="580" w:type="dxa"/>
            <w:shd w:val="clear" w:color="auto" w:fill="FFFFFF"/>
          </w:tcPr>
          <w:p w14:paraId="1C01A7F9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triad</w:t>
            </w:r>
          </w:p>
        </w:tc>
        <w:tc>
          <w:tcPr>
            <w:tcW w:w="523" w:type="dxa"/>
            <w:shd w:val="clear" w:color="auto" w:fill="FFFFFF"/>
          </w:tcPr>
          <w:p w14:paraId="540D6B05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2.251</w:t>
            </w:r>
          </w:p>
        </w:tc>
        <w:tc>
          <w:tcPr>
            <w:tcW w:w="467" w:type="dxa"/>
            <w:shd w:val="clear" w:color="auto" w:fill="FFFFFF"/>
          </w:tcPr>
          <w:p w14:paraId="6E42F564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66.8</w:t>
            </w:r>
          </w:p>
        </w:tc>
        <w:tc>
          <w:tcPr>
            <w:tcW w:w="448" w:type="dxa"/>
            <w:shd w:val="clear" w:color="auto" w:fill="FFFFFF"/>
          </w:tcPr>
          <w:p w14:paraId="351E5F8A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4</w:t>
            </w:r>
          </w:p>
        </w:tc>
        <w:tc>
          <w:tcPr>
            <w:tcW w:w="935" w:type="dxa"/>
            <w:shd w:val="clear" w:color="auto" w:fill="FFFFFF"/>
          </w:tcPr>
          <w:p w14:paraId="7F9AA5D7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1.0</w:t>
            </w:r>
          </w:p>
        </w:tc>
        <w:tc>
          <w:tcPr>
            <w:tcW w:w="878" w:type="dxa"/>
            <w:shd w:val="clear" w:color="auto" w:fill="FFFFFF"/>
          </w:tcPr>
          <w:p w14:paraId="70B0DF56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</w:t>
            </w:r>
          </w:p>
        </w:tc>
        <w:tc>
          <w:tcPr>
            <w:tcW w:w="561" w:type="dxa"/>
            <w:shd w:val="clear" w:color="auto" w:fill="FFFFFF"/>
          </w:tcPr>
          <w:p w14:paraId="1783A5FA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0.282</w:t>
            </w:r>
          </w:p>
        </w:tc>
        <w:tc>
          <w:tcPr>
            <w:tcW w:w="691" w:type="dxa"/>
            <w:shd w:val="clear" w:color="auto" w:fill="FFFFFF"/>
          </w:tcPr>
          <w:p w14:paraId="04A1B186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67.6</w:t>
            </w:r>
          </w:p>
        </w:tc>
        <w:tc>
          <w:tcPr>
            <w:tcW w:w="1496" w:type="dxa"/>
            <w:shd w:val="clear" w:color="auto" w:fill="FFFFFF"/>
          </w:tcPr>
          <w:p w14:paraId="52DBEDF4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High-risk High-heterogeneity</w:t>
            </w:r>
          </w:p>
        </w:tc>
        <w:tc>
          <w:tcPr>
            <w:tcW w:w="822" w:type="dxa"/>
            <w:shd w:val="clear" w:color="auto" w:fill="FFFFFF"/>
          </w:tcPr>
          <w:p w14:paraId="2A5E3B0E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hrs</w:t>
            </w:r>
          </w:p>
        </w:tc>
        <w:tc>
          <w:tcPr>
            <w:tcW w:w="735" w:type="dxa"/>
            <w:shd w:val="clear" w:color="auto" w:fill="FFFFFF"/>
          </w:tcPr>
          <w:p w14:paraId="19D859E2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0.208</w:t>
            </w:r>
          </w:p>
        </w:tc>
        <w:tc>
          <w:tcPr>
            <w:tcW w:w="639" w:type="dxa"/>
            <w:shd w:val="clear" w:color="auto" w:fill="FFFFFF"/>
          </w:tcPr>
          <w:p w14:paraId="1160EB3C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2.008</w:t>
            </w:r>
          </w:p>
        </w:tc>
        <w:tc>
          <w:tcPr>
            <w:tcW w:w="535" w:type="dxa"/>
            <w:shd w:val="clear" w:color="auto" w:fill="FFFFFF"/>
          </w:tcPr>
          <w:p w14:paraId="64C88745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2.956</w:t>
            </w:r>
          </w:p>
        </w:tc>
        <w:tc>
          <w:tcPr>
            <w:tcW w:w="512" w:type="dxa"/>
            <w:shd w:val="clear" w:color="auto" w:fill="FFFFFF"/>
          </w:tcPr>
          <w:p w14:paraId="423AB830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2.924</w:t>
            </w:r>
          </w:p>
        </w:tc>
        <w:tc>
          <w:tcPr>
            <w:tcW w:w="609" w:type="dxa"/>
            <w:shd w:val="clear" w:color="auto" w:fill="FFFFFF"/>
          </w:tcPr>
          <w:p w14:paraId="6EC567B0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1.703</w:t>
            </w:r>
          </w:p>
        </w:tc>
        <w:tc>
          <w:tcPr>
            <w:tcW w:w="598" w:type="dxa"/>
            <w:shd w:val="clear" w:color="auto" w:fill="FFFFFF"/>
          </w:tcPr>
          <w:p w14:paraId="769B087D">
            <w:pPr>
              <w:spacing w:after="0" w:line="240" w:lineRule="auto"/>
            </w:pPr>
          </w:p>
        </w:tc>
        <w:tc>
          <w:tcPr>
            <w:tcW w:w="603" w:type="dxa"/>
            <w:shd w:val="clear" w:color="auto" w:fill="FFFFFF"/>
          </w:tcPr>
          <w:p w14:paraId="1B60692D">
            <w:pPr>
              <w:spacing w:after="0" w:line="240" w:lineRule="auto"/>
            </w:pPr>
          </w:p>
        </w:tc>
      </w:tr>
      <w:tr w14:paraId="13AB381E">
        <w:trPr>
          <w:trHeight w:val="90" w:hRule="atLeast"/>
        </w:trPr>
        <w:tc>
          <w:tcPr>
            <w:tcW w:w="1082" w:type="dxa"/>
          </w:tcPr>
          <w:p w14:paraId="597F2608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cancre</w:t>
            </w:r>
          </w:p>
        </w:tc>
        <w:tc>
          <w:tcPr>
            <w:tcW w:w="1237" w:type="dxa"/>
          </w:tcPr>
          <w:p w14:paraId="36E079AC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Cancer</w:t>
            </w:r>
          </w:p>
        </w:tc>
        <w:tc>
          <w:tcPr>
            <w:tcW w:w="580" w:type="dxa"/>
          </w:tcPr>
          <w:p w14:paraId="61E1732F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single</w:t>
            </w:r>
          </w:p>
        </w:tc>
        <w:tc>
          <w:tcPr>
            <w:tcW w:w="523" w:type="dxa"/>
          </w:tcPr>
          <w:p w14:paraId="78AB61DF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1.828</w:t>
            </w:r>
          </w:p>
        </w:tc>
        <w:tc>
          <w:tcPr>
            <w:tcW w:w="467" w:type="dxa"/>
          </w:tcPr>
          <w:p w14:paraId="126E6E5C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65.0</w:t>
            </w:r>
          </w:p>
        </w:tc>
        <w:tc>
          <w:tcPr>
            <w:tcW w:w="448" w:type="dxa"/>
          </w:tcPr>
          <w:p w14:paraId="1742F5F7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6</w:t>
            </w:r>
          </w:p>
        </w:tc>
        <w:tc>
          <w:tcPr>
            <w:tcW w:w="935" w:type="dxa"/>
          </w:tcPr>
          <w:p w14:paraId="61A0E79E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1.0</w:t>
            </w:r>
          </w:p>
        </w:tc>
        <w:tc>
          <w:tcPr>
            <w:tcW w:w="878" w:type="dxa"/>
          </w:tcPr>
          <w:p w14:paraId="6D04C5E2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</w:t>
            </w:r>
          </w:p>
        </w:tc>
        <w:tc>
          <w:tcPr>
            <w:tcW w:w="561" w:type="dxa"/>
          </w:tcPr>
          <w:p w14:paraId="31651D88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0.498</w:t>
            </w:r>
          </w:p>
        </w:tc>
        <w:tc>
          <w:tcPr>
            <w:tcW w:w="691" w:type="dxa"/>
          </w:tcPr>
          <w:p w14:paraId="0F26D298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64.0</w:t>
            </w:r>
          </w:p>
        </w:tc>
        <w:tc>
          <w:tcPr>
            <w:tcW w:w="1496" w:type="dxa"/>
          </w:tcPr>
          <w:p w14:paraId="53BEE861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High-risk High-heterogeneity</w:t>
            </w:r>
          </w:p>
        </w:tc>
        <w:tc>
          <w:tcPr>
            <w:tcW w:w="822" w:type="dxa"/>
          </w:tcPr>
          <w:p w14:paraId="07BD8315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hrs</w:t>
            </w:r>
          </w:p>
        </w:tc>
        <w:tc>
          <w:tcPr>
            <w:tcW w:w="735" w:type="dxa"/>
          </w:tcPr>
          <w:p w14:paraId="3EDC0891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0.131</w:t>
            </w:r>
          </w:p>
        </w:tc>
        <w:tc>
          <w:tcPr>
            <w:tcW w:w="639" w:type="dxa"/>
          </w:tcPr>
          <w:p w14:paraId="6F90E9AB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4.322</w:t>
            </w:r>
          </w:p>
        </w:tc>
        <w:tc>
          <w:tcPr>
            <w:tcW w:w="535" w:type="dxa"/>
          </w:tcPr>
          <w:p w14:paraId="3A473B56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2.186</w:t>
            </w:r>
          </w:p>
        </w:tc>
        <w:tc>
          <w:tcPr>
            <w:tcW w:w="512" w:type="dxa"/>
          </w:tcPr>
          <w:p w14:paraId="007AD1A1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1.547</w:t>
            </w:r>
          </w:p>
        </w:tc>
        <w:tc>
          <w:tcPr>
            <w:tcW w:w="609" w:type="dxa"/>
          </w:tcPr>
          <w:p w14:paraId="5ED16521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1.71</w:t>
            </w:r>
          </w:p>
        </w:tc>
        <w:tc>
          <w:tcPr>
            <w:tcW w:w="598" w:type="dxa"/>
          </w:tcPr>
          <w:p w14:paraId="6B87D19C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1.485</w:t>
            </w:r>
          </w:p>
        </w:tc>
        <w:tc>
          <w:tcPr>
            <w:tcW w:w="603" w:type="dxa"/>
          </w:tcPr>
          <w:p w14:paraId="43088A6E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3.256</w:t>
            </w:r>
          </w:p>
        </w:tc>
      </w:tr>
      <w:tr w14:paraId="49275ACB">
        <w:trPr>
          <w:trHeight w:val="90" w:hRule="atLeast"/>
        </w:trPr>
        <w:tc>
          <w:tcPr>
            <w:tcW w:w="1082" w:type="dxa"/>
            <w:shd w:val="clear" w:color="auto" w:fill="FFFFFF"/>
          </w:tcPr>
          <w:p w14:paraId="0EAC5058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lunge+arthre</w:t>
            </w:r>
          </w:p>
        </w:tc>
        <w:tc>
          <w:tcPr>
            <w:tcW w:w="1237" w:type="dxa"/>
            <w:shd w:val="clear" w:color="auto" w:fill="FFFFFF"/>
          </w:tcPr>
          <w:p w14:paraId="67272587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Lung + Arthritis</w:t>
            </w:r>
          </w:p>
        </w:tc>
        <w:tc>
          <w:tcPr>
            <w:tcW w:w="580" w:type="dxa"/>
            <w:shd w:val="clear" w:color="auto" w:fill="FFFFFF"/>
          </w:tcPr>
          <w:p w14:paraId="63E60E2F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dyad</w:t>
            </w:r>
          </w:p>
        </w:tc>
        <w:tc>
          <w:tcPr>
            <w:tcW w:w="523" w:type="dxa"/>
            <w:shd w:val="clear" w:color="auto" w:fill="FFFFFF"/>
          </w:tcPr>
          <w:p w14:paraId="2C32D424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1.923</w:t>
            </w:r>
          </w:p>
        </w:tc>
        <w:tc>
          <w:tcPr>
            <w:tcW w:w="467" w:type="dxa"/>
            <w:shd w:val="clear" w:color="auto" w:fill="FFFFFF"/>
          </w:tcPr>
          <w:p w14:paraId="7B59A752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66.6</w:t>
            </w:r>
          </w:p>
        </w:tc>
        <w:tc>
          <w:tcPr>
            <w:tcW w:w="448" w:type="dxa"/>
            <w:shd w:val="clear" w:color="auto" w:fill="FFFFFF"/>
          </w:tcPr>
          <w:p w14:paraId="4E7807D5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6</w:t>
            </w:r>
          </w:p>
        </w:tc>
        <w:tc>
          <w:tcPr>
            <w:tcW w:w="935" w:type="dxa"/>
            <w:shd w:val="clear" w:color="auto" w:fill="FFFFFF"/>
          </w:tcPr>
          <w:p w14:paraId="4E1BC3FA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1.0</w:t>
            </w:r>
          </w:p>
        </w:tc>
        <w:tc>
          <w:tcPr>
            <w:tcW w:w="878" w:type="dxa"/>
            <w:shd w:val="clear" w:color="auto" w:fill="FFFFFF"/>
          </w:tcPr>
          <w:p w14:paraId="74112468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</w:t>
            </w:r>
          </w:p>
        </w:tc>
        <w:tc>
          <w:tcPr>
            <w:tcW w:w="561" w:type="dxa"/>
            <w:shd w:val="clear" w:color="auto" w:fill="FFFFFF"/>
          </w:tcPr>
          <w:p w14:paraId="63DCD805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0.5</w:t>
            </w:r>
          </w:p>
        </w:tc>
        <w:tc>
          <w:tcPr>
            <w:tcW w:w="691" w:type="dxa"/>
            <w:shd w:val="clear" w:color="auto" w:fill="FFFFFF"/>
          </w:tcPr>
          <w:p w14:paraId="4AEFAF85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63.4</w:t>
            </w:r>
          </w:p>
        </w:tc>
        <w:tc>
          <w:tcPr>
            <w:tcW w:w="1496" w:type="dxa"/>
            <w:shd w:val="clear" w:color="auto" w:fill="FFFFFF"/>
          </w:tcPr>
          <w:p w14:paraId="47C533FD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High-risk High-heterogeneity</w:t>
            </w:r>
          </w:p>
        </w:tc>
        <w:tc>
          <w:tcPr>
            <w:tcW w:w="822" w:type="dxa"/>
            <w:shd w:val="clear" w:color="auto" w:fill="FFFFFF"/>
          </w:tcPr>
          <w:p w14:paraId="45C8F8E0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share</w:t>
            </w:r>
          </w:p>
        </w:tc>
        <w:tc>
          <w:tcPr>
            <w:tcW w:w="735" w:type="dxa"/>
            <w:shd w:val="clear" w:color="auto" w:fill="FFFFFF"/>
          </w:tcPr>
          <w:p w14:paraId="2CA1208F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0.079</w:t>
            </w:r>
          </w:p>
        </w:tc>
        <w:tc>
          <w:tcPr>
            <w:tcW w:w="639" w:type="dxa"/>
            <w:shd w:val="clear" w:color="auto" w:fill="FFFFFF"/>
          </w:tcPr>
          <w:p w14:paraId="08CA2CEA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1.804</w:t>
            </w:r>
          </w:p>
        </w:tc>
        <w:tc>
          <w:tcPr>
            <w:tcW w:w="535" w:type="dxa"/>
            <w:shd w:val="clear" w:color="auto" w:fill="FFFFFF"/>
          </w:tcPr>
          <w:p w14:paraId="74BDC3CD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3.656</w:t>
            </w:r>
          </w:p>
        </w:tc>
        <w:tc>
          <w:tcPr>
            <w:tcW w:w="512" w:type="dxa"/>
            <w:shd w:val="clear" w:color="auto" w:fill="FFFFFF"/>
          </w:tcPr>
          <w:p w14:paraId="6D70893A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2.248</w:t>
            </w:r>
          </w:p>
        </w:tc>
        <w:tc>
          <w:tcPr>
            <w:tcW w:w="609" w:type="dxa"/>
            <w:shd w:val="clear" w:color="auto" w:fill="FFFFFF"/>
          </w:tcPr>
          <w:p w14:paraId="438ED794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1.568</w:t>
            </w:r>
          </w:p>
        </w:tc>
        <w:tc>
          <w:tcPr>
            <w:tcW w:w="598" w:type="dxa"/>
            <w:shd w:val="clear" w:color="auto" w:fill="FFFFFF"/>
          </w:tcPr>
          <w:p w14:paraId="224A788A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1.217</w:t>
            </w:r>
          </w:p>
        </w:tc>
        <w:tc>
          <w:tcPr>
            <w:tcW w:w="603" w:type="dxa"/>
            <w:shd w:val="clear" w:color="auto" w:fill="FFFFFF"/>
          </w:tcPr>
          <w:p w14:paraId="6E4F31D6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2.113</w:t>
            </w:r>
          </w:p>
        </w:tc>
      </w:tr>
      <w:tr w14:paraId="3BA9F9A7">
        <w:trPr>
          <w:trHeight w:val="90" w:hRule="atLeast"/>
        </w:trPr>
        <w:tc>
          <w:tcPr>
            <w:tcW w:w="1082" w:type="dxa"/>
          </w:tcPr>
          <w:p w14:paraId="65B9BDEC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hibpe+cancre</w:t>
            </w:r>
          </w:p>
        </w:tc>
        <w:tc>
          <w:tcPr>
            <w:tcW w:w="1237" w:type="dxa"/>
          </w:tcPr>
          <w:p w14:paraId="65FBE4C5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HTN + Cancer</w:t>
            </w:r>
          </w:p>
        </w:tc>
        <w:tc>
          <w:tcPr>
            <w:tcW w:w="580" w:type="dxa"/>
          </w:tcPr>
          <w:p w14:paraId="0B6500C6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dyad</w:t>
            </w:r>
          </w:p>
        </w:tc>
        <w:tc>
          <w:tcPr>
            <w:tcW w:w="523" w:type="dxa"/>
          </w:tcPr>
          <w:p w14:paraId="0DCB9A76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2.028</w:t>
            </w:r>
          </w:p>
        </w:tc>
        <w:tc>
          <w:tcPr>
            <w:tcW w:w="467" w:type="dxa"/>
          </w:tcPr>
          <w:p w14:paraId="5D315D39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68.3</w:t>
            </w:r>
          </w:p>
        </w:tc>
        <w:tc>
          <w:tcPr>
            <w:tcW w:w="448" w:type="dxa"/>
          </w:tcPr>
          <w:p w14:paraId="2CB3E250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6</w:t>
            </w:r>
          </w:p>
        </w:tc>
        <w:tc>
          <w:tcPr>
            <w:tcW w:w="935" w:type="dxa"/>
          </w:tcPr>
          <w:p w14:paraId="40F5976F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1.0</w:t>
            </w:r>
          </w:p>
        </w:tc>
        <w:tc>
          <w:tcPr>
            <w:tcW w:w="878" w:type="dxa"/>
          </w:tcPr>
          <w:p w14:paraId="52C72449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</w:t>
            </w:r>
          </w:p>
        </w:tc>
        <w:tc>
          <w:tcPr>
            <w:tcW w:w="561" w:type="dxa"/>
          </w:tcPr>
          <w:p w14:paraId="1A57FAE4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0.51</w:t>
            </w:r>
          </w:p>
        </w:tc>
        <w:tc>
          <w:tcPr>
            <w:tcW w:w="691" w:type="dxa"/>
          </w:tcPr>
          <w:p w14:paraId="43FE9F32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62.5</w:t>
            </w:r>
          </w:p>
        </w:tc>
        <w:tc>
          <w:tcPr>
            <w:tcW w:w="1496" w:type="dxa"/>
          </w:tcPr>
          <w:p w14:paraId="2685237F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High-risk High-heterogeneity</w:t>
            </w:r>
          </w:p>
        </w:tc>
        <w:tc>
          <w:tcPr>
            <w:tcW w:w="822" w:type="dxa"/>
          </w:tcPr>
          <w:p w14:paraId="0884154B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share</w:t>
            </w:r>
          </w:p>
        </w:tc>
        <w:tc>
          <w:tcPr>
            <w:tcW w:w="735" w:type="dxa"/>
          </w:tcPr>
          <w:p w14:paraId="07D51F50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0.244</w:t>
            </w:r>
          </w:p>
        </w:tc>
        <w:tc>
          <w:tcPr>
            <w:tcW w:w="639" w:type="dxa"/>
          </w:tcPr>
          <w:p w14:paraId="2AC3B750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5.484</w:t>
            </w:r>
          </w:p>
        </w:tc>
        <w:tc>
          <w:tcPr>
            <w:tcW w:w="535" w:type="dxa"/>
          </w:tcPr>
          <w:p w14:paraId="1023181F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3.453</w:t>
            </w:r>
          </w:p>
        </w:tc>
        <w:tc>
          <w:tcPr>
            <w:tcW w:w="512" w:type="dxa"/>
          </w:tcPr>
          <w:p w14:paraId="2A196043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1.594</w:t>
            </w:r>
          </w:p>
        </w:tc>
        <w:tc>
          <w:tcPr>
            <w:tcW w:w="609" w:type="dxa"/>
          </w:tcPr>
          <w:p w14:paraId="7A2794E8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1.585</w:t>
            </w:r>
          </w:p>
        </w:tc>
        <w:tc>
          <w:tcPr>
            <w:tcW w:w="598" w:type="dxa"/>
          </w:tcPr>
          <w:p w14:paraId="0861C59B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1.83</w:t>
            </w:r>
          </w:p>
        </w:tc>
        <w:tc>
          <w:tcPr>
            <w:tcW w:w="603" w:type="dxa"/>
          </w:tcPr>
          <w:p w14:paraId="526CD59D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4.61</w:t>
            </w:r>
          </w:p>
        </w:tc>
      </w:tr>
      <w:tr w14:paraId="506D54DF">
        <w:trPr>
          <w:trHeight w:val="90" w:hRule="atLeast"/>
        </w:trPr>
        <w:tc>
          <w:tcPr>
            <w:tcW w:w="1082" w:type="dxa"/>
            <w:shd w:val="clear" w:color="auto" w:fill="FFFFFF"/>
          </w:tcPr>
          <w:p w14:paraId="07F133E3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arthre</w:t>
            </w:r>
          </w:p>
        </w:tc>
        <w:tc>
          <w:tcPr>
            <w:tcW w:w="1237" w:type="dxa"/>
            <w:shd w:val="clear" w:color="auto" w:fill="FFFFFF"/>
          </w:tcPr>
          <w:p w14:paraId="38276F64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Arthritis</w:t>
            </w:r>
          </w:p>
        </w:tc>
        <w:tc>
          <w:tcPr>
            <w:tcW w:w="580" w:type="dxa"/>
            <w:shd w:val="clear" w:color="auto" w:fill="FFFFFF"/>
          </w:tcPr>
          <w:p w14:paraId="763FF5B6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single</w:t>
            </w:r>
          </w:p>
        </w:tc>
        <w:tc>
          <w:tcPr>
            <w:tcW w:w="523" w:type="dxa"/>
            <w:shd w:val="clear" w:color="auto" w:fill="FFFFFF"/>
          </w:tcPr>
          <w:p w14:paraId="6BABB2D7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1.088</w:t>
            </w:r>
          </w:p>
        </w:tc>
        <w:tc>
          <w:tcPr>
            <w:tcW w:w="467" w:type="dxa"/>
            <w:shd w:val="clear" w:color="auto" w:fill="FFFFFF"/>
          </w:tcPr>
          <w:p w14:paraId="323BD710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29.4</w:t>
            </w:r>
          </w:p>
        </w:tc>
        <w:tc>
          <w:tcPr>
            <w:tcW w:w="448" w:type="dxa"/>
            <w:shd w:val="clear" w:color="auto" w:fill="FFFFFF"/>
          </w:tcPr>
          <w:p w14:paraId="08EC76B1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6</w:t>
            </w:r>
          </w:p>
        </w:tc>
        <w:tc>
          <w:tcPr>
            <w:tcW w:w="935" w:type="dxa"/>
            <w:shd w:val="clear" w:color="auto" w:fill="FFFFFF"/>
          </w:tcPr>
          <w:p w14:paraId="69A87D29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0.83</w:t>
            </w:r>
          </w:p>
        </w:tc>
        <w:tc>
          <w:tcPr>
            <w:tcW w:w="878" w:type="dxa"/>
            <w:shd w:val="clear" w:color="auto" w:fill="FFFFFF"/>
          </w:tcPr>
          <w:p w14:paraId="2C99C5EC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</w:t>
            </w:r>
          </w:p>
        </w:tc>
        <w:tc>
          <w:tcPr>
            <w:tcW w:w="561" w:type="dxa"/>
            <w:shd w:val="clear" w:color="auto" w:fill="FFFFFF"/>
          </w:tcPr>
          <w:p w14:paraId="10E19BE8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1.199</w:t>
            </w:r>
          </w:p>
        </w:tc>
        <w:tc>
          <w:tcPr>
            <w:tcW w:w="691" w:type="dxa"/>
            <w:shd w:val="clear" w:color="auto" w:fill="FFFFFF"/>
          </w:tcPr>
          <w:p w14:paraId="3A2D3CD5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61.6</w:t>
            </w:r>
          </w:p>
        </w:tc>
        <w:tc>
          <w:tcPr>
            <w:tcW w:w="1496" w:type="dxa"/>
            <w:shd w:val="clear" w:color="auto" w:fill="FFFFFF"/>
          </w:tcPr>
          <w:p w14:paraId="7A170CBF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Moderate High-heterogeneity</w:t>
            </w:r>
          </w:p>
        </w:tc>
        <w:tc>
          <w:tcPr>
            <w:tcW w:w="822" w:type="dxa"/>
            <w:shd w:val="clear" w:color="auto" w:fill="FFFFFF"/>
          </w:tcPr>
          <w:p w14:paraId="40143E52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hrs</w:t>
            </w:r>
          </w:p>
        </w:tc>
        <w:tc>
          <w:tcPr>
            <w:tcW w:w="735" w:type="dxa"/>
            <w:shd w:val="clear" w:color="auto" w:fill="FFFFFF"/>
          </w:tcPr>
          <w:p w14:paraId="18CC8D7D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0.026</w:t>
            </w:r>
          </w:p>
        </w:tc>
        <w:tc>
          <w:tcPr>
            <w:tcW w:w="639" w:type="dxa"/>
            <w:shd w:val="clear" w:color="auto" w:fill="FFFFFF"/>
          </w:tcPr>
          <w:p w14:paraId="7FED69C5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1.094</w:t>
            </w:r>
          </w:p>
        </w:tc>
        <w:tc>
          <w:tcPr>
            <w:tcW w:w="535" w:type="dxa"/>
            <w:shd w:val="clear" w:color="auto" w:fill="FFFFFF"/>
          </w:tcPr>
          <w:p w14:paraId="63BE3091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1.18</w:t>
            </w:r>
          </w:p>
        </w:tc>
        <w:tc>
          <w:tcPr>
            <w:tcW w:w="512" w:type="dxa"/>
            <w:shd w:val="clear" w:color="auto" w:fill="FFFFFF"/>
          </w:tcPr>
          <w:p w14:paraId="4867A73E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1.146</w:t>
            </w:r>
          </w:p>
        </w:tc>
        <w:tc>
          <w:tcPr>
            <w:tcW w:w="609" w:type="dxa"/>
            <w:shd w:val="clear" w:color="auto" w:fill="FFFFFF"/>
          </w:tcPr>
          <w:p w14:paraId="0E7C13DD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1.064</w:t>
            </w:r>
          </w:p>
        </w:tc>
        <w:tc>
          <w:tcPr>
            <w:tcW w:w="598" w:type="dxa"/>
            <w:shd w:val="clear" w:color="auto" w:fill="FFFFFF"/>
          </w:tcPr>
          <w:p w14:paraId="21820310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0.886</w:t>
            </w:r>
          </w:p>
        </w:tc>
        <w:tc>
          <w:tcPr>
            <w:tcW w:w="603" w:type="dxa"/>
            <w:shd w:val="clear" w:color="auto" w:fill="FFFFFF"/>
          </w:tcPr>
          <w:p w14:paraId="4B277903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1.347</w:t>
            </w:r>
          </w:p>
        </w:tc>
      </w:tr>
      <w:tr w14:paraId="58CEE6BE">
        <w:trPr>
          <w:trHeight w:val="90" w:hRule="atLeast"/>
        </w:trPr>
        <w:tc>
          <w:tcPr>
            <w:tcW w:w="1082" w:type="dxa"/>
          </w:tcPr>
          <w:p w14:paraId="518DC9FB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lunge</w:t>
            </w:r>
          </w:p>
        </w:tc>
        <w:tc>
          <w:tcPr>
            <w:tcW w:w="1237" w:type="dxa"/>
          </w:tcPr>
          <w:p w14:paraId="646092DD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Lung</w:t>
            </w:r>
          </w:p>
        </w:tc>
        <w:tc>
          <w:tcPr>
            <w:tcW w:w="580" w:type="dxa"/>
          </w:tcPr>
          <w:p w14:paraId="79E89295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single</w:t>
            </w:r>
          </w:p>
        </w:tc>
        <w:tc>
          <w:tcPr>
            <w:tcW w:w="523" w:type="dxa"/>
          </w:tcPr>
          <w:p w14:paraId="6F4A659C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1.893</w:t>
            </w:r>
          </w:p>
        </w:tc>
        <w:tc>
          <w:tcPr>
            <w:tcW w:w="467" w:type="dxa"/>
          </w:tcPr>
          <w:p w14:paraId="5FD7ACEB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79.0</w:t>
            </w:r>
          </w:p>
        </w:tc>
        <w:tc>
          <w:tcPr>
            <w:tcW w:w="448" w:type="dxa"/>
          </w:tcPr>
          <w:p w14:paraId="38944142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6</w:t>
            </w:r>
          </w:p>
        </w:tc>
        <w:tc>
          <w:tcPr>
            <w:tcW w:w="935" w:type="dxa"/>
          </w:tcPr>
          <w:p w14:paraId="12F4AFEC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1.0</w:t>
            </w:r>
          </w:p>
        </w:tc>
        <w:tc>
          <w:tcPr>
            <w:tcW w:w="878" w:type="dxa"/>
          </w:tcPr>
          <w:p w14:paraId="7A47B08E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</w:t>
            </w:r>
          </w:p>
        </w:tc>
        <w:tc>
          <w:tcPr>
            <w:tcW w:w="561" w:type="dxa"/>
          </w:tcPr>
          <w:p w14:paraId="71014A6E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0.34</w:t>
            </w:r>
          </w:p>
        </w:tc>
        <w:tc>
          <w:tcPr>
            <w:tcW w:w="691" w:type="dxa"/>
          </w:tcPr>
          <w:p w14:paraId="769055B0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61.6</w:t>
            </w:r>
          </w:p>
        </w:tc>
        <w:tc>
          <w:tcPr>
            <w:tcW w:w="1496" w:type="dxa"/>
          </w:tcPr>
          <w:p w14:paraId="0259925D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High-risk High-heterogeneity</w:t>
            </w:r>
          </w:p>
        </w:tc>
        <w:tc>
          <w:tcPr>
            <w:tcW w:w="822" w:type="dxa"/>
          </w:tcPr>
          <w:p w14:paraId="1826A0C1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share</w:t>
            </w:r>
          </w:p>
        </w:tc>
        <w:tc>
          <w:tcPr>
            <w:tcW w:w="735" w:type="dxa"/>
          </w:tcPr>
          <w:p w14:paraId="532C3A91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0.105</w:t>
            </w:r>
          </w:p>
        </w:tc>
        <w:tc>
          <w:tcPr>
            <w:tcW w:w="639" w:type="dxa"/>
          </w:tcPr>
          <w:p w14:paraId="1EB28D63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1.927</w:t>
            </w:r>
          </w:p>
        </w:tc>
        <w:tc>
          <w:tcPr>
            <w:tcW w:w="535" w:type="dxa"/>
          </w:tcPr>
          <w:p w14:paraId="3A24F7D1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2.686</w:t>
            </w:r>
          </w:p>
        </w:tc>
        <w:tc>
          <w:tcPr>
            <w:tcW w:w="512" w:type="dxa"/>
          </w:tcPr>
          <w:p w14:paraId="0D44CA56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2.384</w:t>
            </w:r>
          </w:p>
        </w:tc>
        <w:tc>
          <w:tcPr>
            <w:tcW w:w="609" w:type="dxa"/>
          </w:tcPr>
          <w:p w14:paraId="4D79E99B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1.432</w:t>
            </w:r>
          </w:p>
        </w:tc>
        <w:tc>
          <w:tcPr>
            <w:tcW w:w="598" w:type="dxa"/>
          </w:tcPr>
          <w:p w14:paraId="6467960D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1.632</w:t>
            </w:r>
          </w:p>
        </w:tc>
        <w:tc>
          <w:tcPr>
            <w:tcW w:w="603" w:type="dxa"/>
          </w:tcPr>
          <w:p w14:paraId="34DC622C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1.68</w:t>
            </w:r>
          </w:p>
        </w:tc>
      </w:tr>
      <w:tr w14:paraId="66945B3A">
        <w:trPr>
          <w:trHeight w:val="90" w:hRule="atLeast"/>
        </w:trPr>
        <w:tc>
          <w:tcPr>
            <w:tcW w:w="1082" w:type="dxa"/>
            <w:shd w:val="clear" w:color="auto" w:fill="FFFFFF"/>
          </w:tcPr>
          <w:p w14:paraId="1C0712F9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hibpe+lunge+arthre</w:t>
            </w:r>
          </w:p>
        </w:tc>
        <w:tc>
          <w:tcPr>
            <w:tcW w:w="1237" w:type="dxa"/>
            <w:shd w:val="clear" w:color="auto" w:fill="FFFFFF"/>
          </w:tcPr>
          <w:p w14:paraId="337C77F4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HTN + Lung + Arthritis</w:t>
            </w:r>
          </w:p>
        </w:tc>
        <w:tc>
          <w:tcPr>
            <w:tcW w:w="580" w:type="dxa"/>
            <w:shd w:val="clear" w:color="auto" w:fill="FFFFFF"/>
          </w:tcPr>
          <w:p w14:paraId="73CFBF77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triad</w:t>
            </w:r>
          </w:p>
        </w:tc>
        <w:tc>
          <w:tcPr>
            <w:tcW w:w="523" w:type="dxa"/>
            <w:shd w:val="clear" w:color="auto" w:fill="FFFFFF"/>
          </w:tcPr>
          <w:p w14:paraId="29BF5396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1.929</w:t>
            </w:r>
          </w:p>
        </w:tc>
        <w:tc>
          <w:tcPr>
            <w:tcW w:w="467" w:type="dxa"/>
            <w:shd w:val="clear" w:color="auto" w:fill="FFFFFF"/>
          </w:tcPr>
          <w:p w14:paraId="5A6510E0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81.3</w:t>
            </w:r>
          </w:p>
        </w:tc>
        <w:tc>
          <w:tcPr>
            <w:tcW w:w="448" w:type="dxa"/>
            <w:shd w:val="clear" w:color="auto" w:fill="FFFFFF"/>
          </w:tcPr>
          <w:p w14:paraId="14FE37C8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6</w:t>
            </w:r>
          </w:p>
        </w:tc>
        <w:tc>
          <w:tcPr>
            <w:tcW w:w="935" w:type="dxa"/>
            <w:shd w:val="clear" w:color="auto" w:fill="FFFFFF"/>
          </w:tcPr>
          <w:p w14:paraId="0D1325E7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1.0</w:t>
            </w:r>
          </w:p>
        </w:tc>
        <w:tc>
          <w:tcPr>
            <w:tcW w:w="878" w:type="dxa"/>
            <w:shd w:val="clear" w:color="auto" w:fill="FFFFFF"/>
          </w:tcPr>
          <w:p w14:paraId="6A428E18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</w:t>
            </w:r>
          </w:p>
        </w:tc>
        <w:tc>
          <w:tcPr>
            <w:tcW w:w="561" w:type="dxa"/>
            <w:shd w:val="clear" w:color="auto" w:fill="FFFFFF"/>
          </w:tcPr>
          <w:p w14:paraId="6409B16C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0.359</w:t>
            </w:r>
          </w:p>
        </w:tc>
        <w:tc>
          <w:tcPr>
            <w:tcW w:w="691" w:type="dxa"/>
            <w:shd w:val="clear" w:color="auto" w:fill="FFFFFF"/>
          </w:tcPr>
          <w:p w14:paraId="0C52F7E7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60.3</w:t>
            </w:r>
          </w:p>
        </w:tc>
        <w:tc>
          <w:tcPr>
            <w:tcW w:w="1496" w:type="dxa"/>
            <w:shd w:val="clear" w:color="auto" w:fill="FFFFFF"/>
          </w:tcPr>
          <w:p w14:paraId="2A1DEBAF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High-risk High-heterogeneity</w:t>
            </w:r>
          </w:p>
        </w:tc>
        <w:tc>
          <w:tcPr>
            <w:tcW w:w="822" w:type="dxa"/>
            <w:shd w:val="clear" w:color="auto" w:fill="FFFFFF"/>
          </w:tcPr>
          <w:p w14:paraId="14737DCB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share</w:t>
            </w:r>
          </w:p>
        </w:tc>
        <w:tc>
          <w:tcPr>
            <w:tcW w:w="735" w:type="dxa"/>
            <w:shd w:val="clear" w:color="auto" w:fill="FFFFFF"/>
          </w:tcPr>
          <w:p w14:paraId="559B6344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0.223</w:t>
            </w:r>
          </w:p>
        </w:tc>
        <w:tc>
          <w:tcPr>
            <w:tcW w:w="639" w:type="dxa"/>
            <w:shd w:val="clear" w:color="auto" w:fill="FFFFFF"/>
          </w:tcPr>
          <w:p w14:paraId="34EB8D65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2.099</w:t>
            </w:r>
          </w:p>
        </w:tc>
        <w:tc>
          <w:tcPr>
            <w:tcW w:w="535" w:type="dxa"/>
            <w:shd w:val="clear" w:color="auto" w:fill="FFFFFF"/>
          </w:tcPr>
          <w:p w14:paraId="452DFBDE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1.892</w:t>
            </w:r>
          </w:p>
        </w:tc>
        <w:tc>
          <w:tcPr>
            <w:tcW w:w="512" w:type="dxa"/>
            <w:shd w:val="clear" w:color="auto" w:fill="FFFFFF"/>
          </w:tcPr>
          <w:p w14:paraId="6BBBE73F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2.519</w:t>
            </w:r>
          </w:p>
        </w:tc>
        <w:tc>
          <w:tcPr>
            <w:tcW w:w="609" w:type="dxa"/>
            <w:shd w:val="clear" w:color="auto" w:fill="FFFFFF"/>
          </w:tcPr>
          <w:p w14:paraId="4144A7F5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1.326</w:t>
            </w:r>
          </w:p>
        </w:tc>
        <w:tc>
          <w:tcPr>
            <w:tcW w:w="598" w:type="dxa"/>
            <w:shd w:val="clear" w:color="auto" w:fill="FFFFFF"/>
          </w:tcPr>
          <w:p w14:paraId="5C3D903B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1.902</w:t>
            </w:r>
          </w:p>
        </w:tc>
        <w:tc>
          <w:tcPr>
            <w:tcW w:w="603" w:type="dxa"/>
            <w:shd w:val="clear" w:color="auto" w:fill="FFFFFF"/>
          </w:tcPr>
          <w:p w14:paraId="2147D283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3.065</w:t>
            </w:r>
          </w:p>
        </w:tc>
      </w:tr>
      <w:tr w14:paraId="7BB2C49C">
        <w:trPr>
          <w:trHeight w:val="90" w:hRule="atLeast"/>
        </w:trPr>
        <w:tc>
          <w:tcPr>
            <w:tcW w:w="1082" w:type="dxa"/>
          </w:tcPr>
          <w:p w14:paraId="0F88D300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hibpe+diabe</w:t>
            </w:r>
          </w:p>
        </w:tc>
        <w:tc>
          <w:tcPr>
            <w:tcW w:w="1237" w:type="dxa"/>
          </w:tcPr>
          <w:p w14:paraId="48C70054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HTN + DM</w:t>
            </w:r>
          </w:p>
        </w:tc>
        <w:tc>
          <w:tcPr>
            <w:tcW w:w="580" w:type="dxa"/>
          </w:tcPr>
          <w:p w14:paraId="0676A435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dyad</w:t>
            </w:r>
          </w:p>
        </w:tc>
        <w:tc>
          <w:tcPr>
            <w:tcW w:w="523" w:type="dxa"/>
          </w:tcPr>
          <w:p w14:paraId="3EABE4B7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1.889</w:t>
            </w:r>
          </w:p>
        </w:tc>
        <w:tc>
          <w:tcPr>
            <w:tcW w:w="467" w:type="dxa"/>
          </w:tcPr>
          <w:p w14:paraId="2EEF6170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82.4</w:t>
            </w:r>
          </w:p>
        </w:tc>
        <w:tc>
          <w:tcPr>
            <w:tcW w:w="448" w:type="dxa"/>
          </w:tcPr>
          <w:p w14:paraId="2BFB46DD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6</w:t>
            </w:r>
          </w:p>
        </w:tc>
        <w:tc>
          <w:tcPr>
            <w:tcW w:w="935" w:type="dxa"/>
          </w:tcPr>
          <w:p w14:paraId="26B30DB3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1.0</w:t>
            </w:r>
          </w:p>
        </w:tc>
        <w:tc>
          <w:tcPr>
            <w:tcW w:w="878" w:type="dxa"/>
          </w:tcPr>
          <w:p w14:paraId="155C50C5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</w:t>
            </w:r>
          </w:p>
        </w:tc>
        <w:tc>
          <w:tcPr>
            <w:tcW w:w="561" w:type="dxa"/>
          </w:tcPr>
          <w:p w14:paraId="6B704541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0.354</w:t>
            </w:r>
          </w:p>
        </w:tc>
        <w:tc>
          <w:tcPr>
            <w:tcW w:w="691" w:type="dxa"/>
          </w:tcPr>
          <w:p w14:paraId="5E54F6F5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60.0</w:t>
            </w:r>
          </w:p>
        </w:tc>
        <w:tc>
          <w:tcPr>
            <w:tcW w:w="1496" w:type="dxa"/>
          </w:tcPr>
          <w:p w14:paraId="68580A72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High-risk High-heterogeneity</w:t>
            </w:r>
          </w:p>
        </w:tc>
        <w:tc>
          <w:tcPr>
            <w:tcW w:w="822" w:type="dxa"/>
          </w:tcPr>
          <w:p w14:paraId="64A73B7D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mhas</w:t>
            </w:r>
          </w:p>
        </w:tc>
        <w:tc>
          <w:tcPr>
            <w:tcW w:w="735" w:type="dxa"/>
          </w:tcPr>
          <w:p w14:paraId="2146E951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0.077</w:t>
            </w:r>
          </w:p>
        </w:tc>
        <w:tc>
          <w:tcPr>
            <w:tcW w:w="639" w:type="dxa"/>
          </w:tcPr>
          <w:p w14:paraId="75F08AC2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2.177</w:t>
            </w:r>
          </w:p>
        </w:tc>
        <w:tc>
          <w:tcPr>
            <w:tcW w:w="535" w:type="dxa"/>
          </w:tcPr>
          <w:p w14:paraId="037F6B5E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1.703</w:t>
            </w:r>
          </w:p>
        </w:tc>
        <w:tc>
          <w:tcPr>
            <w:tcW w:w="512" w:type="dxa"/>
          </w:tcPr>
          <w:p w14:paraId="1B369B24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2.013</w:t>
            </w:r>
          </w:p>
        </w:tc>
        <w:tc>
          <w:tcPr>
            <w:tcW w:w="609" w:type="dxa"/>
          </w:tcPr>
          <w:p w14:paraId="3C3D5E7C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1.478</w:t>
            </w:r>
          </w:p>
        </w:tc>
        <w:tc>
          <w:tcPr>
            <w:tcW w:w="598" w:type="dxa"/>
          </w:tcPr>
          <w:p w14:paraId="6718F856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1.63</w:t>
            </w:r>
          </w:p>
        </w:tc>
        <w:tc>
          <w:tcPr>
            <w:tcW w:w="603" w:type="dxa"/>
          </w:tcPr>
          <w:p w14:paraId="61A985B3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3.024</w:t>
            </w:r>
          </w:p>
        </w:tc>
      </w:tr>
      <w:tr w14:paraId="0DFEA289">
        <w:trPr>
          <w:trHeight w:val="90" w:hRule="atLeast"/>
        </w:trPr>
        <w:tc>
          <w:tcPr>
            <w:tcW w:w="1082" w:type="dxa"/>
            <w:shd w:val="clear" w:color="auto" w:fill="FFFFFF"/>
          </w:tcPr>
          <w:p w14:paraId="7FFE76F2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hibpe+cancre+arthre</w:t>
            </w:r>
          </w:p>
        </w:tc>
        <w:tc>
          <w:tcPr>
            <w:tcW w:w="1237" w:type="dxa"/>
            <w:shd w:val="clear" w:color="auto" w:fill="FFFFFF"/>
          </w:tcPr>
          <w:p w14:paraId="483A95C2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HTN + Cancer + Arthritis</w:t>
            </w:r>
          </w:p>
        </w:tc>
        <w:tc>
          <w:tcPr>
            <w:tcW w:w="580" w:type="dxa"/>
            <w:shd w:val="clear" w:color="auto" w:fill="FFFFFF"/>
          </w:tcPr>
          <w:p w14:paraId="7E8332F4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triad</w:t>
            </w:r>
          </w:p>
        </w:tc>
        <w:tc>
          <w:tcPr>
            <w:tcW w:w="523" w:type="dxa"/>
            <w:shd w:val="clear" w:color="auto" w:fill="FFFFFF"/>
          </w:tcPr>
          <w:p w14:paraId="289FD21F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1.625</w:t>
            </w:r>
          </w:p>
        </w:tc>
        <w:tc>
          <w:tcPr>
            <w:tcW w:w="467" w:type="dxa"/>
            <w:shd w:val="clear" w:color="auto" w:fill="FFFFFF"/>
          </w:tcPr>
          <w:p w14:paraId="225B5D25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38.9</w:t>
            </w:r>
          </w:p>
        </w:tc>
        <w:tc>
          <w:tcPr>
            <w:tcW w:w="448" w:type="dxa"/>
            <w:shd w:val="clear" w:color="auto" w:fill="FFFFFF"/>
          </w:tcPr>
          <w:p w14:paraId="43903DA3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6</w:t>
            </w:r>
          </w:p>
        </w:tc>
        <w:tc>
          <w:tcPr>
            <w:tcW w:w="935" w:type="dxa"/>
            <w:shd w:val="clear" w:color="auto" w:fill="FFFFFF"/>
          </w:tcPr>
          <w:p w14:paraId="316C090E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0.83</w:t>
            </w:r>
          </w:p>
        </w:tc>
        <w:tc>
          <w:tcPr>
            <w:tcW w:w="878" w:type="dxa"/>
            <w:shd w:val="clear" w:color="auto" w:fill="FFFFFF"/>
          </w:tcPr>
          <w:p w14:paraId="0D0E4530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</w:t>
            </w:r>
          </w:p>
        </w:tc>
        <w:tc>
          <w:tcPr>
            <w:tcW w:w="561" w:type="dxa"/>
            <w:shd w:val="clear" w:color="auto" w:fill="FFFFFF"/>
          </w:tcPr>
          <w:p w14:paraId="0AC835D9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0.903</w:t>
            </w:r>
          </w:p>
        </w:tc>
        <w:tc>
          <w:tcPr>
            <w:tcW w:w="691" w:type="dxa"/>
            <w:shd w:val="clear" w:color="auto" w:fill="FFFFFF"/>
          </w:tcPr>
          <w:p w14:paraId="1241D0AC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59.7</w:t>
            </w:r>
          </w:p>
        </w:tc>
        <w:tc>
          <w:tcPr>
            <w:tcW w:w="1496" w:type="dxa"/>
            <w:shd w:val="clear" w:color="auto" w:fill="FFFFFF"/>
          </w:tcPr>
          <w:p w14:paraId="3797EA00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High-consistency High-risk</w:t>
            </w:r>
          </w:p>
        </w:tc>
        <w:tc>
          <w:tcPr>
            <w:tcW w:w="822" w:type="dxa"/>
            <w:shd w:val="clear" w:color="auto" w:fill="FFFFFF"/>
          </w:tcPr>
          <w:p w14:paraId="3F57A9DC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hrs</w:t>
            </w:r>
          </w:p>
        </w:tc>
        <w:tc>
          <w:tcPr>
            <w:tcW w:w="735" w:type="dxa"/>
            <w:shd w:val="clear" w:color="auto" w:fill="FFFFFF"/>
          </w:tcPr>
          <w:p w14:paraId="0780286C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0.141</w:t>
            </w:r>
          </w:p>
        </w:tc>
        <w:tc>
          <w:tcPr>
            <w:tcW w:w="639" w:type="dxa"/>
            <w:shd w:val="clear" w:color="auto" w:fill="FFFFFF"/>
          </w:tcPr>
          <w:p w14:paraId="2A790836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3.554</w:t>
            </w:r>
          </w:p>
        </w:tc>
        <w:tc>
          <w:tcPr>
            <w:tcW w:w="535" w:type="dxa"/>
            <w:shd w:val="clear" w:color="auto" w:fill="FFFFFF"/>
          </w:tcPr>
          <w:p w14:paraId="50C6AED7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1.405</w:t>
            </w:r>
          </w:p>
        </w:tc>
        <w:tc>
          <w:tcPr>
            <w:tcW w:w="512" w:type="dxa"/>
            <w:shd w:val="clear" w:color="auto" w:fill="FFFFFF"/>
          </w:tcPr>
          <w:p w14:paraId="2DDF7C7B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1.853</w:t>
            </w:r>
          </w:p>
        </w:tc>
        <w:tc>
          <w:tcPr>
            <w:tcW w:w="609" w:type="dxa"/>
            <w:shd w:val="clear" w:color="auto" w:fill="FFFFFF"/>
          </w:tcPr>
          <w:p w14:paraId="68F97C6B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1.396</w:t>
            </w:r>
          </w:p>
        </w:tc>
        <w:tc>
          <w:tcPr>
            <w:tcW w:w="598" w:type="dxa"/>
            <w:shd w:val="clear" w:color="auto" w:fill="FFFFFF"/>
          </w:tcPr>
          <w:p w14:paraId="4BB00CAB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0.914</w:t>
            </w:r>
          </w:p>
        </w:tc>
        <w:tc>
          <w:tcPr>
            <w:tcW w:w="603" w:type="dxa"/>
            <w:shd w:val="clear" w:color="auto" w:fill="FFFFFF"/>
          </w:tcPr>
          <w:p w14:paraId="33A8B82A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6.347</w:t>
            </w:r>
          </w:p>
        </w:tc>
      </w:tr>
      <w:tr w14:paraId="0CDF3510">
        <w:trPr>
          <w:trHeight w:val="90" w:hRule="atLeast"/>
        </w:trPr>
        <w:tc>
          <w:tcPr>
            <w:tcW w:w="1082" w:type="dxa"/>
          </w:tcPr>
          <w:p w14:paraId="0430E79B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hibpe+lunge</w:t>
            </w:r>
          </w:p>
        </w:tc>
        <w:tc>
          <w:tcPr>
            <w:tcW w:w="1237" w:type="dxa"/>
          </w:tcPr>
          <w:p w14:paraId="5FF788B3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HTN + Lung</w:t>
            </w:r>
          </w:p>
        </w:tc>
        <w:tc>
          <w:tcPr>
            <w:tcW w:w="580" w:type="dxa"/>
          </w:tcPr>
          <w:p w14:paraId="5CF9EFEF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dyad</w:t>
            </w:r>
          </w:p>
        </w:tc>
        <w:tc>
          <w:tcPr>
            <w:tcW w:w="523" w:type="dxa"/>
          </w:tcPr>
          <w:p w14:paraId="1DA13A77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2.028</w:t>
            </w:r>
          </w:p>
        </w:tc>
        <w:tc>
          <w:tcPr>
            <w:tcW w:w="467" w:type="dxa"/>
          </w:tcPr>
          <w:p w14:paraId="7EC95436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83.0</w:t>
            </w:r>
          </w:p>
        </w:tc>
        <w:tc>
          <w:tcPr>
            <w:tcW w:w="448" w:type="dxa"/>
          </w:tcPr>
          <w:p w14:paraId="013B2723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6</w:t>
            </w:r>
          </w:p>
        </w:tc>
        <w:tc>
          <w:tcPr>
            <w:tcW w:w="935" w:type="dxa"/>
          </w:tcPr>
          <w:p w14:paraId="730E20DF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1.0</w:t>
            </w:r>
          </w:p>
        </w:tc>
        <w:tc>
          <w:tcPr>
            <w:tcW w:w="878" w:type="dxa"/>
          </w:tcPr>
          <w:p w14:paraId="163ED04E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</w:t>
            </w:r>
          </w:p>
        </w:tc>
        <w:tc>
          <w:tcPr>
            <w:tcW w:w="561" w:type="dxa"/>
          </w:tcPr>
          <w:p w14:paraId="54D810CE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0.374</w:t>
            </w:r>
          </w:p>
        </w:tc>
        <w:tc>
          <w:tcPr>
            <w:tcW w:w="691" w:type="dxa"/>
          </w:tcPr>
          <w:p w14:paraId="433CFC2D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59.3</w:t>
            </w:r>
          </w:p>
        </w:tc>
        <w:tc>
          <w:tcPr>
            <w:tcW w:w="1496" w:type="dxa"/>
          </w:tcPr>
          <w:p w14:paraId="42C03603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High-risk High-heterogeneity</w:t>
            </w:r>
          </w:p>
        </w:tc>
        <w:tc>
          <w:tcPr>
            <w:tcW w:w="822" w:type="dxa"/>
          </w:tcPr>
          <w:p w14:paraId="5C294FCB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hrs</w:t>
            </w:r>
          </w:p>
        </w:tc>
        <w:tc>
          <w:tcPr>
            <w:tcW w:w="735" w:type="dxa"/>
          </w:tcPr>
          <w:p w14:paraId="6BD5A0EC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0.25</w:t>
            </w:r>
          </w:p>
        </w:tc>
        <w:tc>
          <w:tcPr>
            <w:tcW w:w="639" w:type="dxa"/>
          </w:tcPr>
          <w:p w14:paraId="36096F47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1.879</w:t>
            </w:r>
          </w:p>
        </w:tc>
        <w:tc>
          <w:tcPr>
            <w:tcW w:w="535" w:type="dxa"/>
          </w:tcPr>
          <w:p w14:paraId="5D6D2FFD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1.95</w:t>
            </w:r>
          </w:p>
        </w:tc>
        <w:tc>
          <w:tcPr>
            <w:tcW w:w="512" w:type="dxa"/>
          </w:tcPr>
          <w:p w14:paraId="20BF57A1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3.048</w:t>
            </w:r>
          </w:p>
        </w:tc>
        <w:tc>
          <w:tcPr>
            <w:tcW w:w="609" w:type="dxa"/>
          </w:tcPr>
          <w:p w14:paraId="15039459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1.419</w:t>
            </w:r>
          </w:p>
        </w:tc>
        <w:tc>
          <w:tcPr>
            <w:tcW w:w="598" w:type="dxa"/>
          </w:tcPr>
          <w:p w14:paraId="287D37DC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1.738</w:t>
            </w:r>
          </w:p>
        </w:tc>
        <w:tc>
          <w:tcPr>
            <w:tcW w:w="603" w:type="dxa"/>
          </w:tcPr>
          <w:p w14:paraId="54208559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2.885</w:t>
            </w:r>
          </w:p>
        </w:tc>
      </w:tr>
      <w:tr w14:paraId="3108E44E">
        <w:trPr>
          <w:trHeight w:val="90" w:hRule="atLeast"/>
        </w:trPr>
        <w:tc>
          <w:tcPr>
            <w:tcW w:w="1082" w:type="dxa"/>
            <w:shd w:val="clear" w:color="auto" w:fill="FFFFFF"/>
          </w:tcPr>
          <w:p w14:paraId="333F4D36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diabe+lunge+arthre</w:t>
            </w:r>
          </w:p>
        </w:tc>
        <w:tc>
          <w:tcPr>
            <w:tcW w:w="1237" w:type="dxa"/>
            <w:shd w:val="clear" w:color="auto" w:fill="FFFFFF"/>
          </w:tcPr>
          <w:p w14:paraId="03AD3C26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DM + Lung + Arthritis</w:t>
            </w:r>
          </w:p>
        </w:tc>
        <w:tc>
          <w:tcPr>
            <w:tcW w:w="580" w:type="dxa"/>
            <w:shd w:val="clear" w:color="auto" w:fill="FFFFFF"/>
          </w:tcPr>
          <w:p w14:paraId="7CC8D9BF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triad</w:t>
            </w:r>
          </w:p>
        </w:tc>
        <w:tc>
          <w:tcPr>
            <w:tcW w:w="523" w:type="dxa"/>
            <w:shd w:val="clear" w:color="auto" w:fill="FFFFFF"/>
          </w:tcPr>
          <w:p w14:paraId="6ECD4795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2.273</w:t>
            </w:r>
          </w:p>
        </w:tc>
        <w:tc>
          <w:tcPr>
            <w:tcW w:w="467" w:type="dxa"/>
            <w:shd w:val="clear" w:color="auto" w:fill="FFFFFF"/>
          </w:tcPr>
          <w:p w14:paraId="1BDEEF69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73.2</w:t>
            </w:r>
          </w:p>
        </w:tc>
        <w:tc>
          <w:tcPr>
            <w:tcW w:w="448" w:type="dxa"/>
            <w:shd w:val="clear" w:color="auto" w:fill="FFFFFF"/>
          </w:tcPr>
          <w:p w14:paraId="5295AA65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4</w:t>
            </w:r>
          </w:p>
        </w:tc>
        <w:tc>
          <w:tcPr>
            <w:tcW w:w="935" w:type="dxa"/>
            <w:shd w:val="clear" w:color="auto" w:fill="FFFFFF"/>
          </w:tcPr>
          <w:p w14:paraId="6FC7729B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1.0</w:t>
            </w:r>
          </w:p>
        </w:tc>
        <w:tc>
          <w:tcPr>
            <w:tcW w:w="878" w:type="dxa"/>
            <w:shd w:val="clear" w:color="auto" w:fill="FFFFFF"/>
          </w:tcPr>
          <w:p w14:paraId="719F6979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</w:t>
            </w:r>
          </w:p>
        </w:tc>
        <w:tc>
          <w:tcPr>
            <w:tcW w:w="561" w:type="dxa"/>
            <w:shd w:val="clear" w:color="auto" w:fill="FFFFFF"/>
          </w:tcPr>
          <w:p w14:paraId="7336B202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0.618</w:t>
            </w:r>
          </w:p>
        </w:tc>
        <w:tc>
          <w:tcPr>
            <w:tcW w:w="691" w:type="dxa"/>
            <w:shd w:val="clear" w:color="auto" w:fill="FFFFFF"/>
          </w:tcPr>
          <w:p w14:paraId="3ACE9928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58.4</w:t>
            </w:r>
          </w:p>
        </w:tc>
        <w:tc>
          <w:tcPr>
            <w:tcW w:w="1496" w:type="dxa"/>
            <w:shd w:val="clear" w:color="auto" w:fill="FFFFFF"/>
          </w:tcPr>
          <w:p w14:paraId="6818C3DC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High-risk High-heterogeneity</w:t>
            </w:r>
          </w:p>
        </w:tc>
        <w:tc>
          <w:tcPr>
            <w:tcW w:w="822" w:type="dxa"/>
            <w:shd w:val="clear" w:color="auto" w:fill="FFFFFF"/>
          </w:tcPr>
          <w:p w14:paraId="22CDD323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hrs</w:t>
            </w:r>
          </w:p>
        </w:tc>
        <w:tc>
          <w:tcPr>
            <w:tcW w:w="735" w:type="dxa"/>
            <w:shd w:val="clear" w:color="auto" w:fill="FFFFFF"/>
          </w:tcPr>
          <w:p w14:paraId="713EABD8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0.405</w:t>
            </w:r>
          </w:p>
        </w:tc>
        <w:tc>
          <w:tcPr>
            <w:tcW w:w="639" w:type="dxa"/>
            <w:shd w:val="clear" w:color="auto" w:fill="FFFFFF"/>
          </w:tcPr>
          <w:p w14:paraId="4B614C7C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1.272</w:t>
            </w:r>
          </w:p>
        </w:tc>
        <w:tc>
          <w:tcPr>
            <w:tcW w:w="535" w:type="dxa"/>
            <w:shd w:val="clear" w:color="auto" w:fill="FFFFFF"/>
          </w:tcPr>
          <w:p w14:paraId="62329844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3.248</w:t>
            </w:r>
          </w:p>
        </w:tc>
        <w:tc>
          <w:tcPr>
            <w:tcW w:w="512" w:type="dxa"/>
            <w:shd w:val="clear" w:color="auto" w:fill="FFFFFF"/>
          </w:tcPr>
          <w:p w14:paraId="41D53316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4.118</w:t>
            </w:r>
          </w:p>
        </w:tc>
        <w:tc>
          <w:tcPr>
            <w:tcW w:w="609" w:type="dxa"/>
            <w:shd w:val="clear" w:color="auto" w:fill="FFFFFF"/>
          </w:tcPr>
          <w:p w14:paraId="46966209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1.487</w:t>
            </w:r>
          </w:p>
        </w:tc>
        <w:tc>
          <w:tcPr>
            <w:tcW w:w="598" w:type="dxa"/>
            <w:shd w:val="clear" w:color="auto" w:fill="FFFFFF"/>
          </w:tcPr>
          <w:p w14:paraId="75D0D3FF">
            <w:pPr>
              <w:spacing w:after="0" w:line="240" w:lineRule="auto"/>
            </w:pPr>
          </w:p>
        </w:tc>
        <w:tc>
          <w:tcPr>
            <w:tcW w:w="603" w:type="dxa"/>
            <w:shd w:val="clear" w:color="auto" w:fill="FFFFFF"/>
          </w:tcPr>
          <w:p w14:paraId="7863D6F8">
            <w:pPr>
              <w:spacing w:after="0" w:line="240" w:lineRule="auto"/>
            </w:pPr>
          </w:p>
        </w:tc>
      </w:tr>
      <w:tr w14:paraId="0F835735">
        <w:trPr>
          <w:trHeight w:val="90" w:hRule="atLeast"/>
        </w:trPr>
        <w:tc>
          <w:tcPr>
            <w:tcW w:w="1082" w:type="dxa"/>
          </w:tcPr>
          <w:p w14:paraId="2E831591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hibpe+arthre</w:t>
            </w:r>
          </w:p>
        </w:tc>
        <w:tc>
          <w:tcPr>
            <w:tcW w:w="1237" w:type="dxa"/>
          </w:tcPr>
          <w:p w14:paraId="2013A56D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HTN + Arthritis</w:t>
            </w:r>
          </w:p>
        </w:tc>
        <w:tc>
          <w:tcPr>
            <w:tcW w:w="580" w:type="dxa"/>
          </w:tcPr>
          <w:p w14:paraId="2780E101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dyad</w:t>
            </w:r>
          </w:p>
        </w:tc>
        <w:tc>
          <w:tcPr>
            <w:tcW w:w="523" w:type="dxa"/>
          </w:tcPr>
          <w:p w14:paraId="744B9786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1.259</w:t>
            </w:r>
          </w:p>
        </w:tc>
        <w:tc>
          <w:tcPr>
            <w:tcW w:w="467" w:type="dxa"/>
          </w:tcPr>
          <w:p w14:paraId="03C56EB2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60.7</w:t>
            </w:r>
          </w:p>
        </w:tc>
        <w:tc>
          <w:tcPr>
            <w:tcW w:w="448" w:type="dxa"/>
          </w:tcPr>
          <w:p w14:paraId="33F5175B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6</w:t>
            </w:r>
          </w:p>
        </w:tc>
        <w:tc>
          <w:tcPr>
            <w:tcW w:w="935" w:type="dxa"/>
          </w:tcPr>
          <w:p w14:paraId="3A33FC95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0.83</w:t>
            </w:r>
          </w:p>
        </w:tc>
        <w:tc>
          <w:tcPr>
            <w:tcW w:w="878" w:type="dxa"/>
          </w:tcPr>
          <w:p w14:paraId="340B0890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</w:t>
            </w:r>
          </w:p>
        </w:tc>
        <w:tc>
          <w:tcPr>
            <w:tcW w:w="561" w:type="dxa"/>
          </w:tcPr>
          <w:p w14:paraId="79CFE4CE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0.537</w:t>
            </w:r>
          </w:p>
        </w:tc>
        <w:tc>
          <w:tcPr>
            <w:tcW w:w="691" w:type="dxa"/>
          </w:tcPr>
          <w:p w14:paraId="3FD130B2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58.3</w:t>
            </w:r>
          </w:p>
        </w:tc>
        <w:tc>
          <w:tcPr>
            <w:tcW w:w="1496" w:type="dxa"/>
          </w:tcPr>
          <w:p w14:paraId="396E3273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Moderate High-heterogeneity</w:t>
            </w:r>
          </w:p>
        </w:tc>
        <w:tc>
          <w:tcPr>
            <w:tcW w:w="822" w:type="dxa"/>
          </w:tcPr>
          <w:p w14:paraId="6B8BF30B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klosa</w:t>
            </w:r>
          </w:p>
        </w:tc>
        <w:tc>
          <w:tcPr>
            <w:tcW w:w="735" w:type="dxa"/>
          </w:tcPr>
          <w:p w14:paraId="123852D1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0.03</w:t>
            </w:r>
          </w:p>
        </w:tc>
        <w:tc>
          <w:tcPr>
            <w:tcW w:w="639" w:type="dxa"/>
          </w:tcPr>
          <w:p w14:paraId="5888481A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1.395</w:t>
            </w:r>
          </w:p>
        </w:tc>
        <w:tc>
          <w:tcPr>
            <w:tcW w:w="535" w:type="dxa"/>
          </w:tcPr>
          <w:p w14:paraId="691D0E89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1.49</w:t>
            </w:r>
          </w:p>
        </w:tc>
        <w:tc>
          <w:tcPr>
            <w:tcW w:w="512" w:type="dxa"/>
          </w:tcPr>
          <w:p w14:paraId="1F8A23CF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1.345</w:t>
            </w:r>
          </w:p>
        </w:tc>
        <w:tc>
          <w:tcPr>
            <w:tcW w:w="609" w:type="dxa"/>
          </w:tcPr>
          <w:p w14:paraId="57EABB43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1.181</w:t>
            </w:r>
          </w:p>
        </w:tc>
        <w:tc>
          <w:tcPr>
            <w:tcW w:w="598" w:type="dxa"/>
          </w:tcPr>
          <w:p w14:paraId="6B66497F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0.999</w:t>
            </w:r>
          </w:p>
        </w:tc>
        <w:tc>
          <w:tcPr>
            <w:tcW w:w="603" w:type="dxa"/>
          </w:tcPr>
          <w:p w14:paraId="11618CF3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1.49</w:t>
            </w:r>
          </w:p>
        </w:tc>
      </w:tr>
      <w:tr w14:paraId="04605DBC">
        <w:trPr>
          <w:trHeight w:val="90" w:hRule="atLeast"/>
        </w:trPr>
        <w:tc>
          <w:tcPr>
            <w:tcW w:w="1082" w:type="dxa"/>
            <w:shd w:val="clear" w:color="auto" w:fill="FFFFFF"/>
          </w:tcPr>
          <w:p w14:paraId="35DE2DB7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hibpe+hearte</w:t>
            </w:r>
          </w:p>
        </w:tc>
        <w:tc>
          <w:tcPr>
            <w:tcW w:w="1237" w:type="dxa"/>
            <w:shd w:val="clear" w:color="auto" w:fill="FFFFFF"/>
          </w:tcPr>
          <w:p w14:paraId="48CBC547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HTN + Heart</w:t>
            </w:r>
          </w:p>
        </w:tc>
        <w:tc>
          <w:tcPr>
            <w:tcW w:w="580" w:type="dxa"/>
            <w:shd w:val="clear" w:color="auto" w:fill="FFFFFF"/>
          </w:tcPr>
          <w:p w14:paraId="316B7C31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dyad</w:t>
            </w:r>
          </w:p>
        </w:tc>
        <w:tc>
          <w:tcPr>
            <w:tcW w:w="523" w:type="dxa"/>
            <w:shd w:val="clear" w:color="auto" w:fill="FFFFFF"/>
          </w:tcPr>
          <w:p w14:paraId="0990F8C9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1.632</w:t>
            </w:r>
          </w:p>
        </w:tc>
        <w:tc>
          <w:tcPr>
            <w:tcW w:w="467" w:type="dxa"/>
            <w:shd w:val="clear" w:color="auto" w:fill="FFFFFF"/>
          </w:tcPr>
          <w:p w14:paraId="57B56E9F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77.8</w:t>
            </w:r>
          </w:p>
        </w:tc>
        <w:tc>
          <w:tcPr>
            <w:tcW w:w="448" w:type="dxa"/>
            <w:shd w:val="clear" w:color="auto" w:fill="FFFFFF"/>
          </w:tcPr>
          <w:p w14:paraId="19EBD79B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6</w:t>
            </w:r>
          </w:p>
        </w:tc>
        <w:tc>
          <w:tcPr>
            <w:tcW w:w="935" w:type="dxa"/>
            <w:shd w:val="clear" w:color="auto" w:fill="FFFFFF"/>
          </w:tcPr>
          <w:p w14:paraId="5F4A8491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1.0</w:t>
            </w:r>
          </w:p>
        </w:tc>
        <w:tc>
          <w:tcPr>
            <w:tcW w:w="878" w:type="dxa"/>
            <w:shd w:val="clear" w:color="auto" w:fill="FFFFFF"/>
          </w:tcPr>
          <w:p w14:paraId="3E4F2DA4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</w:t>
            </w:r>
          </w:p>
        </w:tc>
        <w:tc>
          <w:tcPr>
            <w:tcW w:w="561" w:type="dxa"/>
            <w:shd w:val="clear" w:color="auto" w:fill="FFFFFF"/>
          </w:tcPr>
          <w:p w14:paraId="2686D94A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0.567</w:t>
            </w:r>
          </w:p>
        </w:tc>
        <w:tc>
          <w:tcPr>
            <w:tcW w:w="691" w:type="dxa"/>
            <w:shd w:val="clear" w:color="auto" w:fill="FFFFFF"/>
          </w:tcPr>
          <w:p w14:paraId="60DE03C2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57.5</w:t>
            </w:r>
          </w:p>
        </w:tc>
        <w:tc>
          <w:tcPr>
            <w:tcW w:w="1496" w:type="dxa"/>
            <w:shd w:val="clear" w:color="auto" w:fill="FFFFFF"/>
          </w:tcPr>
          <w:p w14:paraId="5066C763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High-risk High-heterogeneity</w:t>
            </w:r>
          </w:p>
        </w:tc>
        <w:tc>
          <w:tcPr>
            <w:tcW w:w="822" w:type="dxa"/>
            <w:shd w:val="clear" w:color="auto" w:fill="FFFFFF"/>
          </w:tcPr>
          <w:p w14:paraId="58A8D512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klosa</w:t>
            </w:r>
          </w:p>
        </w:tc>
        <w:tc>
          <w:tcPr>
            <w:tcW w:w="735" w:type="dxa"/>
            <w:shd w:val="clear" w:color="auto" w:fill="FFFFFF"/>
          </w:tcPr>
          <w:p w14:paraId="71ACD368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0.069</w:t>
            </w:r>
          </w:p>
        </w:tc>
        <w:tc>
          <w:tcPr>
            <w:tcW w:w="639" w:type="dxa"/>
            <w:shd w:val="clear" w:color="auto" w:fill="FFFFFF"/>
          </w:tcPr>
          <w:p w14:paraId="35B65E81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1.788</w:t>
            </w:r>
          </w:p>
        </w:tc>
        <w:tc>
          <w:tcPr>
            <w:tcW w:w="535" w:type="dxa"/>
            <w:shd w:val="clear" w:color="auto" w:fill="FFFFFF"/>
          </w:tcPr>
          <w:p w14:paraId="50D761D6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2.395</w:t>
            </w:r>
          </w:p>
        </w:tc>
        <w:tc>
          <w:tcPr>
            <w:tcW w:w="512" w:type="dxa"/>
            <w:shd w:val="clear" w:color="auto" w:fill="FFFFFF"/>
          </w:tcPr>
          <w:p w14:paraId="5CC8AB91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1.824</w:t>
            </w:r>
          </w:p>
        </w:tc>
        <w:tc>
          <w:tcPr>
            <w:tcW w:w="609" w:type="dxa"/>
            <w:shd w:val="clear" w:color="auto" w:fill="FFFFFF"/>
          </w:tcPr>
          <w:p w14:paraId="584D73E1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1.405</w:t>
            </w:r>
          </w:p>
        </w:tc>
        <w:tc>
          <w:tcPr>
            <w:tcW w:w="598" w:type="dxa"/>
            <w:shd w:val="clear" w:color="auto" w:fill="FFFFFF"/>
          </w:tcPr>
          <w:p w14:paraId="71AF74D0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1.022</w:t>
            </w:r>
          </w:p>
        </w:tc>
        <w:tc>
          <w:tcPr>
            <w:tcW w:w="603" w:type="dxa"/>
            <w:shd w:val="clear" w:color="auto" w:fill="FFFFFF"/>
          </w:tcPr>
          <w:p w14:paraId="379B4257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2.686</w:t>
            </w:r>
          </w:p>
        </w:tc>
      </w:tr>
      <w:tr w14:paraId="075E4468">
        <w:trPr>
          <w:trHeight w:val="90" w:hRule="atLeast"/>
        </w:trPr>
        <w:tc>
          <w:tcPr>
            <w:tcW w:w="1082" w:type="dxa"/>
          </w:tcPr>
          <w:p w14:paraId="7F673B22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hibpe+hearte+lunge</w:t>
            </w:r>
          </w:p>
        </w:tc>
        <w:tc>
          <w:tcPr>
            <w:tcW w:w="1237" w:type="dxa"/>
          </w:tcPr>
          <w:p w14:paraId="2CB04F40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HTN + Heart + Lung</w:t>
            </w:r>
          </w:p>
        </w:tc>
        <w:tc>
          <w:tcPr>
            <w:tcW w:w="580" w:type="dxa"/>
          </w:tcPr>
          <w:p w14:paraId="3B74DFA4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triad</w:t>
            </w:r>
          </w:p>
        </w:tc>
        <w:tc>
          <w:tcPr>
            <w:tcW w:w="523" w:type="dxa"/>
          </w:tcPr>
          <w:p w14:paraId="68B14576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2.829</w:t>
            </w:r>
          </w:p>
        </w:tc>
        <w:tc>
          <w:tcPr>
            <w:tcW w:w="467" w:type="dxa"/>
          </w:tcPr>
          <w:p w14:paraId="5D3F4105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66.5</w:t>
            </w:r>
          </w:p>
        </w:tc>
        <w:tc>
          <w:tcPr>
            <w:tcW w:w="448" w:type="dxa"/>
          </w:tcPr>
          <w:p w14:paraId="2BBE30A4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6</w:t>
            </w:r>
          </w:p>
        </w:tc>
        <w:tc>
          <w:tcPr>
            <w:tcW w:w="935" w:type="dxa"/>
          </w:tcPr>
          <w:p w14:paraId="7059F6C6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0.83</w:t>
            </w:r>
          </w:p>
        </w:tc>
        <w:tc>
          <w:tcPr>
            <w:tcW w:w="878" w:type="dxa"/>
          </w:tcPr>
          <w:p w14:paraId="64C391D2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</w:t>
            </w:r>
          </w:p>
        </w:tc>
        <w:tc>
          <w:tcPr>
            <w:tcW w:w="561" w:type="dxa"/>
          </w:tcPr>
          <w:p w14:paraId="6EE0E355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0.541</w:t>
            </w:r>
          </w:p>
        </w:tc>
        <w:tc>
          <w:tcPr>
            <w:tcW w:w="691" w:type="dxa"/>
          </w:tcPr>
          <w:p w14:paraId="31783493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55.9</w:t>
            </w:r>
          </w:p>
        </w:tc>
        <w:tc>
          <w:tcPr>
            <w:tcW w:w="1496" w:type="dxa"/>
          </w:tcPr>
          <w:p w14:paraId="0B65E2BD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High-risk High-heterogeneity</w:t>
            </w:r>
          </w:p>
        </w:tc>
        <w:tc>
          <w:tcPr>
            <w:tcW w:w="822" w:type="dxa"/>
          </w:tcPr>
          <w:p w14:paraId="43E55B29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share</w:t>
            </w:r>
          </w:p>
        </w:tc>
        <w:tc>
          <w:tcPr>
            <w:tcW w:w="735" w:type="dxa"/>
          </w:tcPr>
          <w:p w14:paraId="190569A8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0.214</w:t>
            </w:r>
          </w:p>
        </w:tc>
        <w:tc>
          <w:tcPr>
            <w:tcW w:w="639" w:type="dxa"/>
          </w:tcPr>
          <w:p w14:paraId="212B5872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3.12</w:t>
            </w:r>
          </w:p>
        </w:tc>
        <w:tc>
          <w:tcPr>
            <w:tcW w:w="535" w:type="dxa"/>
          </w:tcPr>
          <w:p w14:paraId="0CE5C4A0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2.607</w:t>
            </w:r>
          </w:p>
        </w:tc>
        <w:tc>
          <w:tcPr>
            <w:tcW w:w="512" w:type="dxa"/>
          </w:tcPr>
          <w:p w14:paraId="5E8058B9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3.733</w:t>
            </w:r>
          </w:p>
        </w:tc>
        <w:tc>
          <w:tcPr>
            <w:tcW w:w="609" w:type="dxa"/>
          </w:tcPr>
          <w:p w14:paraId="55876A33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1.898</w:t>
            </w:r>
          </w:p>
        </w:tc>
        <w:tc>
          <w:tcPr>
            <w:tcW w:w="598" w:type="dxa"/>
          </w:tcPr>
          <w:p w14:paraId="3B58F5D4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3.819</w:t>
            </w:r>
          </w:p>
        </w:tc>
        <w:tc>
          <w:tcPr>
            <w:tcW w:w="603" w:type="dxa"/>
          </w:tcPr>
          <w:p w14:paraId="3B983418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0.953</w:t>
            </w:r>
          </w:p>
        </w:tc>
      </w:tr>
      <w:tr w14:paraId="360A76C3">
        <w:trPr>
          <w:trHeight w:val="90" w:hRule="atLeast"/>
        </w:trPr>
        <w:tc>
          <w:tcPr>
            <w:tcW w:w="1082" w:type="dxa"/>
            <w:shd w:val="clear" w:color="auto" w:fill="FFFFFF"/>
          </w:tcPr>
          <w:p w14:paraId="7FDBA71C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hearte+stroke+arthre</w:t>
            </w:r>
          </w:p>
        </w:tc>
        <w:tc>
          <w:tcPr>
            <w:tcW w:w="1237" w:type="dxa"/>
            <w:shd w:val="clear" w:color="auto" w:fill="FFFFFF"/>
          </w:tcPr>
          <w:p w14:paraId="51F45C7B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Heart + Stroke + Arthritis</w:t>
            </w:r>
          </w:p>
        </w:tc>
        <w:tc>
          <w:tcPr>
            <w:tcW w:w="580" w:type="dxa"/>
            <w:shd w:val="clear" w:color="auto" w:fill="FFFFFF"/>
          </w:tcPr>
          <w:p w14:paraId="6EB84EAF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triad</w:t>
            </w:r>
          </w:p>
        </w:tc>
        <w:tc>
          <w:tcPr>
            <w:tcW w:w="523" w:type="dxa"/>
            <w:shd w:val="clear" w:color="auto" w:fill="FFFFFF"/>
          </w:tcPr>
          <w:p w14:paraId="1993C84A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NC</w:t>
            </w:r>
          </w:p>
        </w:tc>
        <w:tc>
          <w:tcPr>
            <w:tcW w:w="467" w:type="dxa"/>
            <w:shd w:val="clear" w:color="auto" w:fill="FFFFFF"/>
          </w:tcPr>
          <w:p w14:paraId="2452F4B8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100.0</w:t>
            </w:r>
          </w:p>
        </w:tc>
        <w:tc>
          <w:tcPr>
            <w:tcW w:w="448" w:type="dxa"/>
            <w:shd w:val="clear" w:color="auto" w:fill="FFFFFF"/>
          </w:tcPr>
          <w:p w14:paraId="0BABBEF3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3</w:t>
            </w:r>
          </w:p>
        </w:tc>
        <w:tc>
          <w:tcPr>
            <w:tcW w:w="935" w:type="dxa"/>
            <w:shd w:val="clear" w:color="auto" w:fill="FFFFFF"/>
          </w:tcPr>
          <w:p w14:paraId="3B070871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1.0</w:t>
            </w:r>
          </w:p>
        </w:tc>
        <w:tc>
          <w:tcPr>
            <w:tcW w:w="878" w:type="dxa"/>
            <w:shd w:val="clear" w:color="auto" w:fill="FFFFFF"/>
          </w:tcPr>
          <w:p w14:paraId="78C41710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</w:t>
            </w:r>
          </w:p>
        </w:tc>
        <w:tc>
          <w:tcPr>
            <w:tcW w:w="561" w:type="dxa"/>
            <w:shd w:val="clear" w:color="auto" w:fill="FFFFFF"/>
          </w:tcPr>
          <w:p w14:paraId="4896F7CD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0.226</w:t>
            </w:r>
          </w:p>
        </w:tc>
        <w:tc>
          <w:tcPr>
            <w:tcW w:w="691" w:type="dxa"/>
            <w:shd w:val="clear" w:color="auto" w:fill="FFFFFF"/>
          </w:tcPr>
          <w:p w14:paraId="15505B54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55.5</w:t>
            </w:r>
          </w:p>
        </w:tc>
        <w:tc>
          <w:tcPr>
            <w:tcW w:w="1496" w:type="dxa"/>
            <w:shd w:val="clear" w:color="auto" w:fill="FFFFFF"/>
          </w:tcPr>
          <w:p w14:paraId="0E8B60FD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Moderate High-heterogeneity</w:t>
            </w:r>
          </w:p>
        </w:tc>
        <w:tc>
          <w:tcPr>
            <w:tcW w:w="822" w:type="dxa"/>
            <w:shd w:val="clear" w:color="auto" w:fill="FFFFFF"/>
          </w:tcPr>
          <w:p w14:paraId="0FA479DC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N/A</w:t>
            </w:r>
          </w:p>
        </w:tc>
        <w:tc>
          <w:tcPr>
            <w:tcW w:w="735" w:type="dxa"/>
            <w:shd w:val="clear" w:color="auto" w:fill="FFFFFF"/>
          </w:tcPr>
          <w:p w14:paraId="08114E68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0.0</w:t>
            </w:r>
          </w:p>
        </w:tc>
        <w:tc>
          <w:tcPr>
            <w:tcW w:w="639" w:type="dxa"/>
            <w:shd w:val="clear" w:color="auto" w:fill="FFFFFF"/>
          </w:tcPr>
          <w:p w14:paraId="774BE07B">
            <w:pPr>
              <w:spacing w:after="0" w:line="240" w:lineRule="auto"/>
            </w:pPr>
          </w:p>
        </w:tc>
        <w:tc>
          <w:tcPr>
            <w:tcW w:w="535" w:type="dxa"/>
            <w:shd w:val="clear" w:color="auto" w:fill="FFFFFF"/>
          </w:tcPr>
          <w:p w14:paraId="4B58EE70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4.139</w:t>
            </w:r>
          </w:p>
        </w:tc>
        <w:tc>
          <w:tcPr>
            <w:tcW w:w="512" w:type="dxa"/>
            <w:shd w:val="clear" w:color="auto" w:fill="FFFFFF"/>
          </w:tcPr>
          <w:p w14:paraId="12573D55">
            <w:pPr>
              <w:spacing w:after="0" w:line="240" w:lineRule="auto"/>
            </w:pPr>
          </w:p>
        </w:tc>
        <w:tc>
          <w:tcPr>
            <w:tcW w:w="609" w:type="dxa"/>
            <w:shd w:val="clear" w:color="auto" w:fill="FFFFFF"/>
          </w:tcPr>
          <w:p w14:paraId="3F5A73B2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2.45</w:t>
            </w:r>
          </w:p>
        </w:tc>
        <w:tc>
          <w:tcPr>
            <w:tcW w:w="598" w:type="dxa"/>
            <w:shd w:val="clear" w:color="auto" w:fill="FFFFFF"/>
          </w:tcPr>
          <w:p w14:paraId="798526BB">
            <w:pPr>
              <w:spacing w:after="0" w:line="240" w:lineRule="auto"/>
            </w:pPr>
          </w:p>
        </w:tc>
        <w:tc>
          <w:tcPr>
            <w:tcW w:w="603" w:type="dxa"/>
            <w:shd w:val="clear" w:color="auto" w:fill="FFFFFF"/>
          </w:tcPr>
          <w:p w14:paraId="53FCDF70">
            <w:pPr>
              <w:spacing w:after="0" w:line="240" w:lineRule="auto"/>
            </w:pPr>
          </w:p>
        </w:tc>
      </w:tr>
      <w:tr w14:paraId="03B6FD7D">
        <w:trPr>
          <w:trHeight w:val="90" w:hRule="atLeast"/>
        </w:trPr>
        <w:tc>
          <w:tcPr>
            <w:tcW w:w="1082" w:type="dxa"/>
          </w:tcPr>
          <w:p w14:paraId="6A6F859B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hibpe+stroke+arthre</w:t>
            </w:r>
          </w:p>
        </w:tc>
        <w:tc>
          <w:tcPr>
            <w:tcW w:w="1237" w:type="dxa"/>
          </w:tcPr>
          <w:p w14:paraId="1DDF10E1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HTN + Stroke + Arthritis</w:t>
            </w:r>
          </w:p>
        </w:tc>
        <w:tc>
          <w:tcPr>
            <w:tcW w:w="580" w:type="dxa"/>
          </w:tcPr>
          <w:p w14:paraId="497BCEB8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triad</w:t>
            </w:r>
          </w:p>
        </w:tc>
        <w:tc>
          <w:tcPr>
            <w:tcW w:w="523" w:type="dxa"/>
          </w:tcPr>
          <w:p w14:paraId="10736DBA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1.959</w:t>
            </w:r>
          </w:p>
        </w:tc>
        <w:tc>
          <w:tcPr>
            <w:tcW w:w="467" w:type="dxa"/>
          </w:tcPr>
          <w:p w14:paraId="052FD2DF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49.0</w:t>
            </w:r>
          </w:p>
        </w:tc>
        <w:tc>
          <w:tcPr>
            <w:tcW w:w="448" w:type="dxa"/>
          </w:tcPr>
          <w:p w14:paraId="3EA5EC39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6</w:t>
            </w:r>
          </w:p>
        </w:tc>
        <w:tc>
          <w:tcPr>
            <w:tcW w:w="935" w:type="dxa"/>
          </w:tcPr>
          <w:p w14:paraId="729AABBF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0.83</w:t>
            </w:r>
          </w:p>
        </w:tc>
        <w:tc>
          <w:tcPr>
            <w:tcW w:w="878" w:type="dxa"/>
          </w:tcPr>
          <w:p w14:paraId="52086CB9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</w:t>
            </w:r>
          </w:p>
        </w:tc>
        <w:tc>
          <w:tcPr>
            <w:tcW w:w="561" w:type="dxa"/>
          </w:tcPr>
          <w:p w14:paraId="69EE5C13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1.355</w:t>
            </w:r>
          </w:p>
        </w:tc>
        <w:tc>
          <w:tcPr>
            <w:tcW w:w="691" w:type="dxa"/>
          </w:tcPr>
          <w:p w14:paraId="19BB4C37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53.7</w:t>
            </w:r>
          </w:p>
        </w:tc>
        <w:tc>
          <w:tcPr>
            <w:tcW w:w="1496" w:type="dxa"/>
          </w:tcPr>
          <w:p w14:paraId="0CDA08F1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High-consistency High-risk</w:t>
            </w:r>
          </w:p>
        </w:tc>
        <w:tc>
          <w:tcPr>
            <w:tcW w:w="822" w:type="dxa"/>
          </w:tcPr>
          <w:p w14:paraId="7B3504DF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share</w:t>
            </w:r>
          </w:p>
        </w:tc>
        <w:tc>
          <w:tcPr>
            <w:tcW w:w="735" w:type="dxa"/>
          </w:tcPr>
          <w:p w14:paraId="137F7CF9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0.127</w:t>
            </w:r>
          </w:p>
        </w:tc>
        <w:tc>
          <w:tcPr>
            <w:tcW w:w="639" w:type="dxa"/>
          </w:tcPr>
          <w:p w14:paraId="537BEAF6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2.75</w:t>
            </w:r>
          </w:p>
        </w:tc>
        <w:tc>
          <w:tcPr>
            <w:tcW w:w="535" w:type="dxa"/>
          </w:tcPr>
          <w:p w14:paraId="1D075A77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1.974</w:t>
            </w:r>
          </w:p>
        </w:tc>
        <w:tc>
          <w:tcPr>
            <w:tcW w:w="512" w:type="dxa"/>
          </w:tcPr>
          <w:p w14:paraId="63EC8608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2.219</w:t>
            </w:r>
          </w:p>
        </w:tc>
        <w:tc>
          <w:tcPr>
            <w:tcW w:w="609" w:type="dxa"/>
          </w:tcPr>
          <w:p w14:paraId="567E1924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1.514</w:t>
            </w:r>
          </w:p>
        </w:tc>
        <w:tc>
          <w:tcPr>
            <w:tcW w:w="598" w:type="dxa"/>
          </w:tcPr>
          <w:p w14:paraId="1472EB8A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1.982</w:t>
            </w:r>
          </w:p>
        </w:tc>
        <w:tc>
          <w:tcPr>
            <w:tcW w:w="603" w:type="dxa"/>
          </w:tcPr>
          <w:p w14:paraId="265168F2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0.422</w:t>
            </w:r>
          </w:p>
        </w:tc>
      </w:tr>
      <w:tr w14:paraId="48F02910">
        <w:trPr>
          <w:trHeight w:val="90" w:hRule="atLeast"/>
        </w:trPr>
        <w:tc>
          <w:tcPr>
            <w:tcW w:w="1082" w:type="dxa"/>
            <w:shd w:val="clear" w:color="auto" w:fill="FFFFFF"/>
          </w:tcPr>
          <w:p w14:paraId="1D6F5BBB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hibpe+diabe+stroke</w:t>
            </w:r>
          </w:p>
        </w:tc>
        <w:tc>
          <w:tcPr>
            <w:tcW w:w="1237" w:type="dxa"/>
            <w:shd w:val="clear" w:color="auto" w:fill="FFFFFF"/>
          </w:tcPr>
          <w:p w14:paraId="23BFE155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HTN + DM + Stroke</w:t>
            </w:r>
          </w:p>
        </w:tc>
        <w:tc>
          <w:tcPr>
            <w:tcW w:w="580" w:type="dxa"/>
            <w:shd w:val="clear" w:color="auto" w:fill="FFFFFF"/>
          </w:tcPr>
          <w:p w14:paraId="2479B5C0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triad</w:t>
            </w:r>
          </w:p>
        </w:tc>
        <w:tc>
          <w:tcPr>
            <w:tcW w:w="523" w:type="dxa"/>
            <w:shd w:val="clear" w:color="auto" w:fill="FFFFFF"/>
          </w:tcPr>
          <w:p w14:paraId="7D699D0E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3.102</w:t>
            </w:r>
          </w:p>
        </w:tc>
        <w:tc>
          <w:tcPr>
            <w:tcW w:w="467" w:type="dxa"/>
            <w:shd w:val="clear" w:color="auto" w:fill="FFFFFF"/>
          </w:tcPr>
          <w:p w14:paraId="2F169D4C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52.2</w:t>
            </w:r>
          </w:p>
        </w:tc>
        <w:tc>
          <w:tcPr>
            <w:tcW w:w="448" w:type="dxa"/>
            <w:shd w:val="clear" w:color="auto" w:fill="FFFFFF"/>
          </w:tcPr>
          <w:p w14:paraId="36E6D43F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6</w:t>
            </w:r>
          </w:p>
        </w:tc>
        <w:tc>
          <w:tcPr>
            <w:tcW w:w="935" w:type="dxa"/>
            <w:shd w:val="clear" w:color="auto" w:fill="FFFFFF"/>
          </w:tcPr>
          <w:p w14:paraId="7DE66D42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0.83</w:t>
            </w:r>
          </w:p>
        </w:tc>
        <w:tc>
          <w:tcPr>
            <w:tcW w:w="878" w:type="dxa"/>
            <w:shd w:val="clear" w:color="auto" w:fill="FFFFFF"/>
          </w:tcPr>
          <w:p w14:paraId="63D0D947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</w:t>
            </w:r>
          </w:p>
        </w:tc>
        <w:tc>
          <w:tcPr>
            <w:tcW w:w="561" w:type="dxa"/>
            <w:shd w:val="clear" w:color="auto" w:fill="FFFFFF"/>
          </w:tcPr>
          <w:p w14:paraId="04740216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0.941</w:t>
            </w:r>
          </w:p>
        </w:tc>
        <w:tc>
          <w:tcPr>
            <w:tcW w:w="691" w:type="dxa"/>
            <w:shd w:val="clear" w:color="auto" w:fill="FFFFFF"/>
          </w:tcPr>
          <w:p w14:paraId="21117F7D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53.6</w:t>
            </w:r>
          </w:p>
        </w:tc>
        <w:tc>
          <w:tcPr>
            <w:tcW w:w="1496" w:type="dxa"/>
            <w:shd w:val="clear" w:color="auto" w:fill="FFFFFF"/>
          </w:tcPr>
          <w:p w14:paraId="5B9B0966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High-risk High-heterogeneity</w:t>
            </w:r>
          </w:p>
        </w:tc>
        <w:tc>
          <w:tcPr>
            <w:tcW w:w="822" w:type="dxa"/>
            <w:shd w:val="clear" w:color="auto" w:fill="FFFFFF"/>
          </w:tcPr>
          <w:p w14:paraId="10CBEA53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share</w:t>
            </w:r>
          </w:p>
        </w:tc>
        <w:tc>
          <w:tcPr>
            <w:tcW w:w="735" w:type="dxa"/>
            <w:shd w:val="clear" w:color="auto" w:fill="FFFFFF"/>
          </w:tcPr>
          <w:p w14:paraId="2EBC7C7C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0.124</w:t>
            </w:r>
          </w:p>
        </w:tc>
        <w:tc>
          <w:tcPr>
            <w:tcW w:w="639" w:type="dxa"/>
            <w:shd w:val="clear" w:color="auto" w:fill="FFFFFF"/>
          </w:tcPr>
          <w:p w14:paraId="7A119448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7.068</w:t>
            </w:r>
          </w:p>
        </w:tc>
        <w:tc>
          <w:tcPr>
            <w:tcW w:w="535" w:type="dxa"/>
            <w:shd w:val="clear" w:color="auto" w:fill="FFFFFF"/>
          </w:tcPr>
          <w:p w14:paraId="66CF0720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0.415</w:t>
            </w:r>
          </w:p>
        </w:tc>
        <w:tc>
          <w:tcPr>
            <w:tcW w:w="512" w:type="dxa"/>
            <w:shd w:val="clear" w:color="auto" w:fill="FFFFFF"/>
          </w:tcPr>
          <w:p w14:paraId="346EBF3B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3.474</w:t>
            </w:r>
          </w:p>
        </w:tc>
        <w:tc>
          <w:tcPr>
            <w:tcW w:w="609" w:type="dxa"/>
            <w:shd w:val="clear" w:color="auto" w:fill="FFFFFF"/>
          </w:tcPr>
          <w:p w14:paraId="2B8A6A9A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2.436</w:t>
            </w:r>
          </w:p>
        </w:tc>
        <w:tc>
          <w:tcPr>
            <w:tcW w:w="598" w:type="dxa"/>
            <w:shd w:val="clear" w:color="auto" w:fill="FFFFFF"/>
          </w:tcPr>
          <w:p w14:paraId="32019239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2.489</w:t>
            </w:r>
          </w:p>
        </w:tc>
        <w:tc>
          <w:tcPr>
            <w:tcW w:w="603" w:type="dxa"/>
            <w:shd w:val="clear" w:color="auto" w:fill="FFFFFF"/>
          </w:tcPr>
          <w:p w14:paraId="5266C41A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5.572</w:t>
            </w:r>
          </w:p>
        </w:tc>
      </w:tr>
      <w:tr w14:paraId="0059E74A">
        <w:trPr>
          <w:trHeight w:val="90" w:hRule="atLeast"/>
        </w:trPr>
        <w:tc>
          <w:tcPr>
            <w:tcW w:w="1082" w:type="dxa"/>
          </w:tcPr>
          <w:p w14:paraId="59120F76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hibpe</w:t>
            </w:r>
          </w:p>
        </w:tc>
        <w:tc>
          <w:tcPr>
            <w:tcW w:w="1237" w:type="dxa"/>
          </w:tcPr>
          <w:p w14:paraId="51B062C5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HTN</w:t>
            </w:r>
          </w:p>
        </w:tc>
        <w:tc>
          <w:tcPr>
            <w:tcW w:w="580" w:type="dxa"/>
          </w:tcPr>
          <w:p w14:paraId="6F064226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single</w:t>
            </w:r>
          </w:p>
        </w:tc>
        <w:tc>
          <w:tcPr>
            <w:tcW w:w="523" w:type="dxa"/>
          </w:tcPr>
          <w:p w14:paraId="62690001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1.214</w:t>
            </w:r>
          </w:p>
        </w:tc>
        <w:tc>
          <w:tcPr>
            <w:tcW w:w="467" w:type="dxa"/>
          </w:tcPr>
          <w:p w14:paraId="6BD02D35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83.1</w:t>
            </w:r>
          </w:p>
        </w:tc>
        <w:tc>
          <w:tcPr>
            <w:tcW w:w="448" w:type="dxa"/>
          </w:tcPr>
          <w:p w14:paraId="04B91F7C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6</w:t>
            </w:r>
          </w:p>
        </w:tc>
        <w:tc>
          <w:tcPr>
            <w:tcW w:w="935" w:type="dxa"/>
          </w:tcPr>
          <w:p w14:paraId="7FCE22C5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1.0</w:t>
            </w:r>
          </w:p>
        </w:tc>
        <w:tc>
          <w:tcPr>
            <w:tcW w:w="878" w:type="dxa"/>
          </w:tcPr>
          <w:p w14:paraId="58B21491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</w:t>
            </w:r>
          </w:p>
        </w:tc>
        <w:tc>
          <w:tcPr>
            <w:tcW w:w="561" w:type="dxa"/>
          </w:tcPr>
          <w:p w14:paraId="3E079322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0.659</w:t>
            </w:r>
          </w:p>
        </w:tc>
        <w:tc>
          <w:tcPr>
            <w:tcW w:w="691" w:type="dxa"/>
          </w:tcPr>
          <w:p w14:paraId="2860A739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53.6</w:t>
            </w:r>
          </w:p>
        </w:tc>
        <w:tc>
          <w:tcPr>
            <w:tcW w:w="1496" w:type="dxa"/>
          </w:tcPr>
          <w:p w14:paraId="78EFDA05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Moderate High-heterogeneity</w:t>
            </w:r>
          </w:p>
        </w:tc>
        <w:tc>
          <w:tcPr>
            <w:tcW w:w="822" w:type="dxa"/>
          </w:tcPr>
          <w:p w14:paraId="10B206B1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charls</w:t>
            </w:r>
          </w:p>
        </w:tc>
        <w:tc>
          <w:tcPr>
            <w:tcW w:w="735" w:type="dxa"/>
          </w:tcPr>
          <w:p w14:paraId="2DAE3875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0.047</w:t>
            </w:r>
          </w:p>
        </w:tc>
        <w:tc>
          <w:tcPr>
            <w:tcW w:w="639" w:type="dxa"/>
          </w:tcPr>
          <w:p w14:paraId="3CA300E0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1.498</w:t>
            </w:r>
          </w:p>
        </w:tc>
        <w:tc>
          <w:tcPr>
            <w:tcW w:w="535" w:type="dxa"/>
          </w:tcPr>
          <w:p w14:paraId="4B4B1046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1.361</w:t>
            </w:r>
          </w:p>
        </w:tc>
        <w:tc>
          <w:tcPr>
            <w:tcW w:w="512" w:type="dxa"/>
          </w:tcPr>
          <w:p w14:paraId="3DCFD830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1.265</w:t>
            </w:r>
          </w:p>
        </w:tc>
        <w:tc>
          <w:tcPr>
            <w:tcW w:w="609" w:type="dxa"/>
          </w:tcPr>
          <w:p w14:paraId="0157EE4A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1.069</w:t>
            </w:r>
          </w:p>
        </w:tc>
        <w:tc>
          <w:tcPr>
            <w:tcW w:w="598" w:type="dxa"/>
          </w:tcPr>
          <w:p w14:paraId="79A43FE0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1.004</w:t>
            </w:r>
          </w:p>
        </w:tc>
        <w:tc>
          <w:tcPr>
            <w:tcW w:w="603" w:type="dxa"/>
          </w:tcPr>
          <w:p w14:paraId="3F65CDA3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1.246</w:t>
            </w:r>
          </w:p>
        </w:tc>
      </w:tr>
      <w:tr w14:paraId="39C24CB8">
        <w:trPr>
          <w:trHeight w:val="90" w:hRule="atLeast"/>
        </w:trPr>
        <w:tc>
          <w:tcPr>
            <w:tcW w:w="1082" w:type="dxa"/>
            <w:shd w:val="clear" w:color="auto" w:fill="FFFFFF"/>
          </w:tcPr>
          <w:p w14:paraId="2D451A9B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cancre+arthre</w:t>
            </w:r>
          </w:p>
        </w:tc>
        <w:tc>
          <w:tcPr>
            <w:tcW w:w="1237" w:type="dxa"/>
            <w:shd w:val="clear" w:color="auto" w:fill="FFFFFF"/>
          </w:tcPr>
          <w:p w14:paraId="0BDD2085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Cancer + Arthritis</w:t>
            </w:r>
          </w:p>
        </w:tc>
        <w:tc>
          <w:tcPr>
            <w:tcW w:w="580" w:type="dxa"/>
            <w:shd w:val="clear" w:color="auto" w:fill="FFFFFF"/>
          </w:tcPr>
          <w:p w14:paraId="76F5A5DB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dyad</w:t>
            </w:r>
          </w:p>
        </w:tc>
        <w:tc>
          <w:tcPr>
            <w:tcW w:w="523" w:type="dxa"/>
            <w:shd w:val="clear" w:color="auto" w:fill="FFFFFF"/>
          </w:tcPr>
          <w:p w14:paraId="73E0C04D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1.649</w:t>
            </w:r>
          </w:p>
        </w:tc>
        <w:tc>
          <w:tcPr>
            <w:tcW w:w="467" w:type="dxa"/>
            <w:shd w:val="clear" w:color="auto" w:fill="FFFFFF"/>
          </w:tcPr>
          <w:p w14:paraId="2A519BC6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50.9</w:t>
            </w:r>
          </w:p>
        </w:tc>
        <w:tc>
          <w:tcPr>
            <w:tcW w:w="448" w:type="dxa"/>
            <w:shd w:val="clear" w:color="auto" w:fill="FFFFFF"/>
          </w:tcPr>
          <w:p w14:paraId="015E898C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6</w:t>
            </w:r>
          </w:p>
        </w:tc>
        <w:tc>
          <w:tcPr>
            <w:tcW w:w="935" w:type="dxa"/>
            <w:shd w:val="clear" w:color="auto" w:fill="FFFFFF"/>
          </w:tcPr>
          <w:p w14:paraId="5A8A37BA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0.83</w:t>
            </w:r>
          </w:p>
        </w:tc>
        <w:tc>
          <w:tcPr>
            <w:tcW w:w="878" w:type="dxa"/>
            <w:shd w:val="clear" w:color="auto" w:fill="FFFFFF"/>
          </w:tcPr>
          <w:p w14:paraId="52F0484C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</w:t>
            </w:r>
          </w:p>
        </w:tc>
        <w:tc>
          <w:tcPr>
            <w:tcW w:w="561" w:type="dxa"/>
            <w:shd w:val="clear" w:color="auto" w:fill="FFFFFF"/>
          </w:tcPr>
          <w:p w14:paraId="1D2BB043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1.395</w:t>
            </w:r>
          </w:p>
        </w:tc>
        <w:tc>
          <w:tcPr>
            <w:tcW w:w="691" w:type="dxa"/>
            <w:shd w:val="clear" w:color="auto" w:fill="FFFFFF"/>
          </w:tcPr>
          <w:p w14:paraId="53B86C31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53.0</w:t>
            </w:r>
          </w:p>
        </w:tc>
        <w:tc>
          <w:tcPr>
            <w:tcW w:w="1496" w:type="dxa"/>
            <w:shd w:val="clear" w:color="auto" w:fill="FFFFFF"/>
          </w:tcPr>
          <w:p w14:paraId="2A5F38A6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High-risk High-heterogeneity</w:t>
            </w:r>
          </w:p>
        </w:tc>
        <w:tc>
          <w:tcPr>
            <w:tcW w:w="822" w:type="dxa"/>
            <w:shd w:val="clear" w:color="auto" w:fill="FFFFFF"/>
          </w:tcPr>
          <w:p w14:paraId="7B21F5DE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share</w:t>
            </w:r>
          </w:p>
        </w:tc>
        <w:tc>
          <w:tcPr>
            <w:tcW w:w="735" w:type="dxa"/>
            <w:shd w:val="clear" w:color="auto" w:fill="FFFFFF"/>
          </w:tcPr>
          <w:p w14:paraId="607ABA07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0.159</w:t>
            </w:r>
          </w:p>
        </w:tc>
        <w:tc>
          <w:tcPr>
            <w:tcW w:w="639" w:type="dxa"/>
            <w:shd w:val="clear" w:color="auto" w:fill="FFFFFF"/>
          </w:tcPr>
          <w:p w14:paraId="059C8351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2.203</w:t>
            </w:r>
          </w:p>
        </w:tc>
        <w:tc>
          <w:tcPr>
            <w:tcW w:w="535" w:type="dxa"/>
            <w:shd w:val="clear" w:color="auto" w:fill="FFFFFF"/>
          </w:tcPr>
          <w:p w14:paraId="7D06FE83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3.526</w:t>
            </w:r>
          </w:p>
        </w:tc>
        <w:tc>
          <w:tcPr>
            <w:tcW w:w="512" w:type="dxa"/>
            <w:shd w:val="clear" w:color="auto" w:fill="FFFFFF"/>
          </w:tcPr>
          <w:p w14:paraId="06C4C676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1.562</w:t>
            </w:r>
          </w:p>
        </w:tc>
        <w:tc>
          <w:tcPr>
            <w:tcW w:w="609" w:type="dxa"/>
            <w:shd w:val="clear" w:color="auto" w:fill="FFFFFF"/>
          </w:tcPr>
          <w:p w14:paraId="58F2E551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1.345</w:t>
            </w:r>
          </w:p>
        </w:tc>
        <w:tc>
          <w:tcPr>
            <w:tcW w:w="598" w:type="dxa"/>
            <w:shd w:val="clear" w:color="auto" w:fill="FFFFFF"/>
          </w:tcPr>
          <w:p w14:paraId="35974591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1.532</w:t>
            </w:r>
          </w:p>
        </w:tc>
        <w:tc>
          <w:tcPr>
            <w:tcW w:w="603" w:type="dxa"/>
            <w:shd w:val="clear" w:color="auto" w:fill="FFFFFF"/>
          </w:tcPr>
          <w:p w14:paraId="606C497E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0.504</w:t>
            </w:r>
          </w:p>
        </w:tc>
      </w:tr>
      <w:tr w14:paraId="38080FFE">
        <w:trPr>
          <w:trHeight w:val="90" w:hRule="atLeast"/>
        </w:trPr>
        <w:tc>
          <w:tcPr>
            <w:tcW w:w="1082" w:type="dxa"/>
          </w:tcPr>
          <w:p w14:paraId="46F1C645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hearte</w:t>
            </w:r>
          </w:p>
        </w:tc>
        <w:tc>
          <w:tcPr>
            <w:tcW w:w="1237" w:type="dxa"/>
          </w:tcPr>
          <w:p w14:paraId="713B502A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Heart</w:t>
            </w:r>
          </w:p>
        </w:tc>
        <w:tc>
          <w:tcPr>
            <w:tcW w:w="580" w:type="dxa"/>
          </w:tcPr>
          <w:p w14:paraId="2010FF91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single</w:t>
            </w:r>
          </w:p>
        </w:tc>
        <w:tc>
          <w:tcPr>
            <w:tcW w:w="523" w:type="dxa"/>
          </w:tcPr>
          <w:p w14:paraId="560B547E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1.433</w:t>
            </w:r>
          </w:p>
        </w:tc>
        <w:tc>
          <w:tcPr>
            <w:tcW w:w="467" w:type="dxa"/>
          </w:tcPr>
          <w:p w14:paraId="17C799CF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58.0</w:t>
            </w:r>
          </w:p>
        </w:tc>
        <w:tc>
          <w:tcPr>
            <w:tcW w:w="448" w:type="dxa"/>
          </w:tcPr>
          <w:p w14:paraId="1D1E28F9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6</w:t>
            </w:r>
          </w:p>
        </w:tc>
        <w:tc>
          <w:tcPr>
            <w:tcW w:w="935" w:type="dxa"/>
          </w:tcPr>
          <w:p w14:paraId="4FFB760D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0.83</w:t>
            </w:r>
          </w:p>
        </w:tc>
        <w:tc>
          <w:tcPr>
            <w:tcW w:w="878" w:type="dxa"/>
          </w:tcPr>
          <w:p w14:paraId="05F5B46A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</w:t>
            </w:r>
          </w:p>
        </w:tc>
        <w:tc>
          <w:tcPr>
            <w:tcW w:w="561" w:type="dxa"/>
          </w:tcPr>
          <w:p w14:paraId="5D0F48AE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0.947</w:t>
            </w:r>
          </w:p>
        </w:tc>
        <w:tc>
          <w:tcPr>
            <w:tcW w:w="691" w:type="dxa"/>
          </w:tcPr>
          <w:p w14:paraId="6DF34C58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51.2</w:t>
            </w:r>
          </w:p>
        </w:tc>
        <w:tc>
          <w:tcPr>
            <w:tcW w:w="1496" w:type="dxa"/>
          </w:tcPr>
          <w:p w14:paraId="4CEA7FD8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Moderate High-heterogeneity</w:t>
            </w:r>
          </w:p>
        </w:tc>
        <w:tc>
          <w:tcPr>
            <w:tcW w:w="822" w:type="dxa"/>
          </w:tcPr>
          <w:p w14:paraId="6C3E2BF6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elsa</w:t>
            </w:r>
          </w:p>
        </w:tc>
        <w:tc>
          <w:tcPr>
            <w:tcW w:w="735" w:type="dxa"/>
          </w:tcPr>
          <w:p w14:paraId="63543050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0.052</w:t>
            </w:r>
          </w:p>
        </w:tc>
        <w:tc>
          <w:tcPr>
            <w:tcW w:w="639" w:type="dxa"/>
          </w:tcPr>
          <w:p w14:paraId="12415F39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1.717</w:t>
            </w:r>
          </w:p>
        </w:tc>
        <w:tc>
          <w:tcPr>
            <w:tcW w:w="535" w:type="dxa"/>
          </w:tcPr>
          <w:p w14:paraId="39DC38DF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2.054</w:t>
            </w:r>
          </w:p>
        </w:tc>
        <w:tc>
          <w:tcPr>
            <w:tcW w:w="512" w:type="dxa"/>
          </w:tcPr>
          <w:p w14:paraId="2233D482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1.403</w:t>
            </w:r>
          </w:p>
        </w:tc>
        <w:tc>
          <w:tcPr>
            <w:tcW w:w="609" w:type="dxa"/>
          </w:tcPr>
          <w:p w14:paraId="36CAA76C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1.309</w:t>
            </w:r>
          </w:p>
        </w:tc>
        <w:tc>
          <w:tcPr>
            <w:tcW w:w="598" w:type="dxa"/>
          </w:tcPr>
          <w:p w14:paraId="071801AA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1.018</w:t>
            </w:r>
          </w:p>
        </w:tc>
        <w:tc>
          <w:tcPr>
            <w:tcW w:w="603" w:type="dxa"/>
          </w:tcPr>
          <w:p w14:paraId="59780CC4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0.904</w:t>
            </w:r>
          </w:p>
        </w:tc>
      </w:tr>
      <w:tr w14:paraId="0AE4C6B4">
        <w:trPr>
          <w:trHeight w:val="90" w:hRule="atLeast"/>
        </w:trPr>
        <w:tc>
          <w:tcPr>
            <w:tcW w:w="1082" w:type="dxa"/>
            <w:shd w:val="clear" w:color="auto" w:fill="FFFFFF"/>
          </w:tcPr>
          <w:p w14:paraId="4E041711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hibpe+diabe+arthre</w:t>
            </w:r>
          </w:p>
        </w:tc>
        <w:tc>
          <w:tcPr>
            <w:tcW w:w="1237" w:type="dxa"/>
            <w:shd w:val="clear" w:color="auto" w:fill="FFFFFF"/>
          </w:tcPr>
          <w:p w14:paraId="7363E6B1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HTN + DM + Arthritis</w:t>
            </w:r>
          </w:p>
        </w:tc>
        <w:tc>
          <w:tcPr>
            <w:tcW w:w="580" w:type="dxa"/>
            <w:shd w:val="clear" w:color="auto" w:fill="FFFFFF"/>
          </w:tcPr>
          <w:p w14:paraId="6E6929A5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triad</w:t>
            </w:r>
          </w:p>
        </w:tc>
        <w:tc>
          <w:tcPr>
            <w:tcW w:w="523" w:type="dxa"/>
            <w:shd w:val="clear" w:color="auto" w:fill="FFFFFF"/>
          </w:tcPr>
          <w:p w14:paraId="6AFFC02B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1.806</w:t>
            </w:r>
          </w:p>
        </w:tc>
        <w:tc>
          <w:tcPr>
            <w:tcW w:w="467" w:type="dxa"/>
            <w:shd w:val="clear" w:color="auto" w:fill="FFFFFF"/>
          </w:tcPr>
          <w:p w14:paraId="12D22937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89.8</w:t>
            </w:r>
          </w:p>
        </w:tc>
        <w:tc>
          <w:tcPr>
            <w:tcW w:w="448" w:type="dxa"/>
            <w:shd w:val="clear" w:color="auto" w:fill="FFFFFF"/>
          </w:tcPr>
          <w:p w14:paraId="1CC13E2C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6</w:t>
            </w:r>
          </w:p>
        </w:tc>
        <w:tc>
          <w:tcPr>
            <w:tcW w:w="935" w:type="dxa"/>
            <w:shd w:val="clear" w:color="auto" w:fill="FFFFFF"/>
          </w:tcPr>
          <w:p w14:paraId="6C425EE8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1.0</w:t>
            </w:r>
          </w:p>
        </w:tc>
        <w:tc>
          <w:tcPr>
            <w:tcW w:w="878" w:type="dxa"/>
            <w:shd w:val="clear" w:color="auto" w:fill="FFFFFF"/>
          </w:tcPr>
          <w:p w14:paraId="093E7D22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</w:t>
            </w:r>
          </w:p>
        </w:tc>
        <w:tc>
          <w:tcPr>
            <w:tcW w:w="561" w:type="dxa"/>
            <w:shd w:val="clear" w:color="auto" w:fill="FFFFFF"/>
          </w:tcPr>
          <w:p w14:paraId="67B1E43D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0.779</w:t>
            </w:r>
          </w:p>
        </w:tc>
        <w:tc>
          <w:tcPr>
            <w:tcW w:w="691" w:type="dxa"/>
            <w:shd w:val="clear" w:color="auto" w:fill="FFFFFF"/>
          </w:tcPr>
          <w:p w14:paraId="7EB58D2F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48.5</w:t>
            </w:r>
          </w:p>
        </w:tc>
        <w:tc>
          <w:tcPr>
            <w:tcW w:w="1496" w:type="dxa"/>
            <w:shd w:val="clear" w:color="auto" w:fill="FFFFFF"/>
          </w:tcPr>
          <w:p w14:paraId="64311C1A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High-risk High-heterogeneity</w:t>
            </w:r>
          </w:p>
        </w:tc>
        <w:tc>
          <w:tcPr>
            <w:tcW w:w="822" w:type="dxa"/>
            <w:shd w:val="clear" w:color="auto" w:fill="FFFFFF"/>
          </w:tcPr>
          <w:p w14:paraId="6B4AE9D9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mhas</w:t>
            </w:r>
          </w:p>
        </w:tc>
        <w:tc>
          <w:tcPr>
            <w:tcW w:w="735" w:type="dxa"/>
            <w:shd w:val="clear" w:color="auto" w:fill="FFFFFF"/>
          </w:tcPr>
          <w:p w14:paraId="19FEC5A9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0.134</w:t>
            </w:r>
          </w:p>
        </w:tc>
        <w:tc>
          <w:tcPr>
            <w:tcW w:w="639" w:type="dxa"/>
            <w:shd w:val="clear" w:color="auto" w:fill="FFFFFF"/>
          </w:tcPr>
          <w:p w14:paraId="41A6BF65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1.682</w:t>
            </w:r>
          </w:p>
        </w:tc>
        <w:tc>
          <w:tcPr>
            <w:tcW w:w="535" w:type="dxa"/>
            <w:shd w:val="clear" w:color="auto" w:fill="FFFFFF"/>
          </w:tcPr>
          <w:p w14:paraId="203FD89C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1.293</w:t>
            </w:r>
          </w:p>
        </w:tc>
        <w:tc>
          <w:tcPr>
            <w:tcW w:w="512" w:type="dxa"/>
            <w:shd w:val="clear" w:color="auto" w:fill="FFFFFF"/>
          </w:tcPr>
          <w:p w14:paraId="3F581777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2.23</w:t>
            </w:r>
          </w:p>
        </w:tc>
        <w:tc>
          <w:tcPr>
            <w:tcW w:w="609" w:type="dxa"/>
            <w:shd w:val="clear" w:color="auto" w:fill="FFFFFF"/>
          </w:tcPr>
          <w:p w14:paraId="258DE8B4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1.334</w:t>
            </w:r>
          </w:p>
        </w:tc>
        <w:tc>
          <w:tcPr>
            <w:tcW w:w="598" w:type="dxa"/>
            <w:shd w:val="clear" w:color="auto" w:fill="FFFFFF"/>
          </w:tcPr>
          <w:p w14:paraId="220ADFFC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1.371</w:t>
            </w:r>
          </w:p>
        </w:tc>
        <w:tc>
          <w:tcPr>
            <w:tcW w:w="603" w:type="dxa"/>
            <w:shd w:val="clear" w:color="auto" w:fill="FFFFFF"/>
          </w:tcPr>
          <w:p w14:paraId="64074EA6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5.409</w:t>
            </w:r>
          </w:p>
        </w:tc>
      </w:tr>
      <w:tr w14:paraId="459FF36A">
        <w:trPr>
          <w:trHeight w:val="90" w:hRule="atLeast"/>
        </w:trPr>
        <w:tc>
          <w:tcPr>
            <w:tcW w:w="1082" w:type="dxa"/>
          </w:tcPr>
          <w:p w14:paraId="27898C39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hearte+lunge</w:t>
            </w:r>
          </w:p>
        </w:tc>
        <w:tc>
          <w:tcPr>
            <w:tcW w:w="1237" w:type="dxa"/>
          </w:tcPr>
          <w:p w14:paraId="22EAAFD8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Heart + Lung</w:t>
            </w:r>
          </w:p>
        </w:tc>
        <w:tc>
          <w:tcPr>
            <w:tcW w:w="580" w:type="dxa"/>
          </w:tcPr>
          <w:p w14:paraId="6C5A6F16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dyad</w:t>
            </w:r>
          </w:p>
        </w:tc>
        <w:tc>
          <w:tcPr>
            <w:tcW w:w="523" w:type="dxa"/>
          </w:tcPr>
          <w:p w14:paraId="6EFCA9E7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5.102</w:t>
            </w:r>
          </w:p>
        </w:tc>
        <w:tc>
          <w:tcPr>
            <w:tcW w:w="467" w:type="dxa"/>
          </w:tcPr>
          <w:p w14:paraId="0CCBC6CB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92.0</w:t>
            </w:r>
          </w:p>
        </w:tc>
        <w:tc>
          <w:tcPr>
            <w:tcW w:w="448" w:type="dxa"/>
          </w:tcPr>
          <w:p w14:paraId="353D559B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5</w:t>
            </w:r>
          </w:p>
        </w:tc>
        <w:tc>
          <w:tcPr>
            <w:tcW w:w="935" w:type="dxa"/>
          </w:tcPr>
          <w:p w14:paraId="24138BCE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1.0</w:t>
            </w:r>
          </w:p>
        </w:tc>
        <w:tc>
          <w:tcPr>
            <w:tcW w:w="878" w:type="dxa"/>
          </w:tcPr>
          <w:p w14:paraId="69A56E6E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</w:t>
            </w:r>
          </w:p>
        </w:tc>
        <w:tc>
          <w:tcPr>
            <w:tcW w:w="561" w:type="dxa"/>
          </w:tcPr>
          <w:p w14:paraId="23BF92B1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0.739</w:t>
            </w:r>
          </w:p>
        </w:tc>
        <w:tc>
          <w:tcPr>
            <w:tcW w:w="691" w:type="dxa"/>
          </w:tcPr>
          <w:p w14:paraId="16CAA011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48.4</w:t>
            </w:r>
          </w:p>
        </w:tc>
        <w:tc>
          <w:tcPr>
            <w:tcW w:w="1496" w:type="dxa"/>
          </w:tcPr>
          <w:p w14:paraId="3AEC87E7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High-risk High-heterogeneity</w:t>
            </w:r>
          </w:p>
        </w:tc>
        <w:tc>
          <w:tcPr>
            <w:tcW w:w="822" w:type="dxa"/>
          </w:tcPr>
          <w:p w14:paraId="622EF470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share</w:t>
            </w:r>
          </w:p>
        </w:tc>
        <w:tc>
          <w:tcPr>
            <w:tcW w:w="735" w:type="dxa"/>
          </w:tcPr>
          <w:p w14:paraId="0825F414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0.288</w:t>
            </w:r>
          </w:p>
        </w:tc>
        <w:tc>
          <w:tcPr>
            <w:tcW w:w="639" w:type="dxa"/>
          </w:tcPr>
          <w:p w14:paraId="2690AABE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3.339</w:t>
            </w:r>
          </w:p>
        </w:tc>
        <w:tc>
          <w:tcPr>
            <w:tcW w:w="535" w:type="dxa"/>
          </w:tcPr>
          <w:p w14:paraId="19E31906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11.264</w:t>
            </w:r>
          </w:p>
        </w:tc>
        <w:tc>
          <w:tcPr>
            <w:tcW w:w="512" w:type="dxa"/>
          </w:tcPr>
          <w:p w14:paraId="7AC2D895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4.333</w:t>
            </w:r>
          </w:p>
        </w:tc>
        <w:tc>
          <w:tcPr>
            <w:tcW w:w="609" w:type="dxa"/>
          </w:tcPr>
          <w:p w14:paraId="10BF6B4A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1.856</w:t>
            </w:r>
          </w:p>
        </w:tc>
        <w:tc>
          <w:tcPr>
            <w:tcW w:w="598" w:type="dxa"/>
          </w:tcPr>
          <w:p w14:paraId="084BA08D">
            <w:pPr>
              <w:spacing w:after="0" w:line="240" w:lineRule="auto"/>
            </w:pPr>
          </w:p>
        </w:tc>
        <w:tc>
          <w:tcPr>
            <w:tcW w:w="603" w:type="dxa"/>
          </w:tcPr>
          <w:p w14:paraId="5ACEB70C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178.599</w:t>
            </w:r>
          </w:p>
        </w:tc>
      </w:tr>
      <w:tr w14:paraId="03CB3987">
        <w:trPr>
          <w:trHeight w:val="90" w:hRule="atLeast"/>
        </w:trPr>
        <w:tc>
          <w:tcPr>
            <w:tcW w:w="1082" w:type="dxa"/>
            <w:shd w:val="clear" w:color="auto" w:fill="FFFFFF"/>
          </w:tcPr>
          <w:p w14:paraId="18A33630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hibpe+cancre+hearte</w:t>
            </w:r>
          </w:p>
        </w:tc>
        <w:tc>
          <w:tcPr>
            <w:tcW w:w="1237" w:type="dxa"/>
            <w:shd w:val="clear" w:color="auto" w:fill="FFFFFF"/>
          </w:tcPr>
          <w:p w14:paraId="17120F96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HTN + Cancer + Heart</w:t>
            </w:r>
          </w:p>
        </w:tc>
        <w:tc>
          <w:tcPr>
            <w:tcW w:w="580" w:type="dxa"/>
            <w:shd w:val="clear" w:color="auto" w:fill="FFFFFF"/>
          </w:tcPr>
          <w:p w14:paraId="7328CF25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triad</w:t>
            </w:r>
          </w:p>
        </w:tc>
        <w:tc>
          <w:tcPr>
            <w:tcW w:w="523" w:type="dxa"/>
            <w:shd w:val="clear" w:color="auto" w:fill="FFFFFF"/>
          </w:tcPr>
          <w:p w14:paraId="023BB620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2.564</w:t>
            </w:r>
          </w:p>
        </w:tc>
        <w:tc>
          <w:tcPr>
            <w:tcW w:w="467" w:type="dxa"/>
            <w:shd w:val="clear" w:color="auto" w:fill="FFFFFF"/>
          </w:tcPr>
          <w:p w14:paraId="299A3395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59.4</w:t>
            </w:r>
          </w:p>
        </w:tc>
        <w:tc>
          <w:tcPr>
            <w:tcW w:w="448" w:type="dxa"/>
            <w:shd w:val="clear" w:color="auto" w:fill="FFFFFF"/>
          </w:tcPr>
          <w:p w14:paraId="4BA1D2AE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5</w:t>
            </w:r>
          </w:p>
        </w:tc>
        <w:tc>
          <w:tcPr>
            <w:tcW w:w="935" w:type="dxa"/>
            <w:shd w:val="clear" w:color="auto" w:fill="FFFFFF"/>
          </w:tcPr>
          <w:p w14:paraId="16E95AA7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0.8</w:t>
            </w:r>
          </w:p>
        </w:tc>
        <w:tc>
          <w:tcPr>
            <w:tcW w:w="878" w:type="dxa"/>
            <w:shd w:val="clear" w:color="auto" w:fill="FFFFFF"/>
          </w:tcPr>
          <w:p w14:paraId="50DA38D5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</w:t>
            </w:r>
          </w:p>
        </w:tc>
        <w:tc>
          <w:tcPr>
            <w:tcW w:w="561" w:type="dxa"/>
            <w:shd w:val="clear" w:color="auto" w:fill="FFFFFF"/>
          </w:tcPr>
          <w:p w14:paraId="45D02B41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2.455</w:t>
            </w:r>
          </w:p>
        </w:tc>
        <w:tc>
          <w:tcPr>
            <w:tcW w:w="691" w:type="dxa"/>
            <w:shd w:val="clear" w:color="auto" w:fill="FFFFFF"/>
          </w:tcPr>
          <w:p w14:paraId="2CCDD146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48.2</w:t>
            </w:r>
          </w:p>
        </w:tc>
        <w:tc>
          <w:tcPr>
            <w:tcW w:w="1496" w:type="dxa"/>
            <w:shd w:val="clear" w:color="auto" w:fill="FFFFFF"/>
          </w:tcPr>
          <w:p w14:paraId="1B251B74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High-risk High-heterogeneity</w:t>
            </w:r>
          </w:p>
        </w:tc>
        <w:tc>
          <w:tcPr>
            <w:tcW w:w="822" w:type="dxa"/>
            <w:shd w:val="clear" w:color="auto" w:fill="FFFFFF"/>
          </w:tcPr>
          <w:p w14:paraId="338DD851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share</w:t>
            </w:r>
          </w:p>
        </w:tc>
        <w:tc>
          <w:tcPr>
            <w:tcW w:w="735" w:type="dxa"/>
            <w:shd w:val="clear" w:color="auto" w:fill="FFFFFF"/>
          </w:tcPr>
          <w:p w14:paraId="12F04BE4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0.259</w:t>
            </w:r>
          </w:p>
        </w:tc>
        <w:tc>
          <w:tcPr>
            <w:tcW w:w="639" w:type="dxa"/>
            <w:shd w:val="clear" w:color="auto" w:fill="FFFFFF"/>
          </w:tcPr>
          <w:p w14:paraId="01CFA3CF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0.131</w:t>
            </w:r>
          </w:p>
        </w:tc>
        <w:tc>
          <w:tcPr>
            <w:tcW w:w="535" w:type="dxa"/>
            <w:shd w:val="clear" w:color="auto" w:fill="FFFFFF"/>
          </w:tcPr>
          <w:p w14:paraId="1C4D4CB4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3.252</w:t>
            </w:r>
          </w:p>
        </w:tc>
        <w:tc>
          <w:tcPr>
            <w:tcW w:w="512" w:type="dxa"/>
            <w:shd w:val="clear" w:color="auto" w:fill="FFFFFF"/>
          </w:tcPr>
          <w:p w14:paraId="31CF242D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2.572</w:t>
            </w:r>
          </w:p>
        </w:tc>
        <w:tc>
          <w:tcPr>
            <w:tcW w:w="609" w:type="dxa"/>
            <w:shd w:val="clear" w:color="auto" w:fill="FFFFFF"/>
          </w:tcPr>
          <w:p w14:paraId="3CC86B2E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1.848</w:t>
            </w:r>
          </w:p>
        </w:tc>
        <w:tc>
          <w:tcPr>
            <w:tcW w:w="598" w:type="dxa"/>
            <w:shd w:val="clear" w:color="auto" w:fill="FFFFFF"/>
          </w:tcPr>
          <w:p w14:paraId="4A70F8AA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8.484</w:t>
            </w:r>
          </w:p>
        </w:tc>
        <w:tc>
          <w:tcPr>
            <w:tcW w:w="603" w:type="dxa"/>
            <w:shd w:val="clear" w:color="auto" w:fill="FFFFFF"/>
          </w:tcPr>
          <w:p w14:paraId="37FFF3CA">
            <w:pPr>
              <w:spacing w:after="0" w:line="240" w:lineRule="auto"/>
            </w:pPr>
          </w:p>
        </w:tc>
      </w:tr>
      <w:tr w14:paraId="15397B8C">
        <w:trPr>
          <w:trHeight w:val="90" w:hRule="atLeast"/>
        </w:trPr>
        <w:tc>
          <w:tcPr>
            <w:tcW w:w="1082" w:type="dxa"/>
          </w:tcPr>
          <w:p w14:paraId="33AB47AF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diabe</w:t>
            </w:r>
          </w:p>
        </w:tc>
        <w:tc>
          <w:tcPr>
            <w:tcW w:w="1237" w:type="dxa"/>
          </w:tcPr>
          <w:p w14:paraId="3238EB6E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DM</w:t>
            </w:r>
          </w:p>
        </w:tc>
        <w:tc>
          <w:tcPr>
            <w:tcW w:w="580" w:type="dxa"/>
          </w:tcPr>
          <w:p w14:paraId="32BE83B1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single</w:t>
            </w:r>
          </w:p>
        </w:tc>
        <w:tc>
          <w:tcPr>
            <w:tcW w:w="523" w:type="dxa"/>
          </w:tcPr>
          <w:p w14:paraId="43BD08F2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1.555</w:t>
            </w:r>
          </w:p>
        </w:tc>
        <w:tc>
          <w:tcPr>
            <w:tcW w:w="467" w:type="dxa"/>
          </w:tcPr>
          <w:p w14:paraId="48E46B3D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77.0</w:t>
            </w:r>
          </w:p>
        </w:tc>
        <w:tc>
          <w:tcPr>
            <w:tcW w:w="448" w:type="dxa"/>
          </w:tcPr>
          <w:p w14:paraId="52DD3DDD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6</w:t>
            </w:r>
          </w:p>
        </w:tc>
        <w:tc>
          <w:tcPr>
            <w:tcW w:w="935" w:type="dxa"/>
          </w:tcPr>
          <w:p w14:paraId="6F493063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0.83</w:t>
            </w:r>
          </w:p>
        </w:tc>
        <w:tc>
          <w:tcPr>
            <w:tcW w:w="878" w:type="dxa"/>
          </w:tcPr>
          <w:p w14:paraId="68C4C3E5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</w:t>
            </w:r>
          </w:p>
        </w:tc>
        <w:tc>
          <w:tcPr>
            <w:tcW w:w="561" w:type="dxa"/>
          </w:tcPr>
          <w:p w14:paraId="3553A1F3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0.726</w:t>
            </w:r>
          </w:p>
        </w:tc>
        <w:tc>
          <w:tcPr>
            <w:tcW w:w="691" w:type="dxa"/>
          </w:tcPr>
          <w:p w14:paraId="2222AD01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48.0</w:t>
            </w:r>
          </w:p>
        </w:tc>
        <w:tc>
          <w:tcPr>
            <w:tcW w:w="1496" w:type="dxa"/>
          </w:tcPr>
          <w:p w14:paraId="4C4D120F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High-risk High-heterogeneity</w:t>
            </w:r>
          </w:p>
        </w:tc>
        <w:tc>
          <w:tcPr>
            <w:tcW w:w="822" w:type="dxa"/>
          </w:tcPr>
          <w:p w14:paraId="31DB103D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share</w:t>
            </w:r>
          </w:p>
        </w:tc>
        <w:tc>
          <w:tcPr>
            <w:tcW w:w="735" w:type="dxa"/>
          </w:tcPr>
          <w:p w14:paraId="6AAC4AD3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0.07</w:t>
            </w:r>
          </w:p>
        </w:tc>
        <w:tc>
          <w:tcPr>
            <w:tcW w:w="639" w:type="dxa"/>
          </w:tcPr>
          <w:p w14:paraId="53C3EA35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2.199</w:t>
            </w:r>
          </w:p>
        </w:tc>
        <w:tc>
          <w:tcPr>
            <w:tcW w:w="535" w:type="dxa"/>
          </w:tcPr>
          <w:p w14:paraId="43D3A418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0.93</w:t>
            </w:r>
          </w:p>
        </w:tc>
        <w:tc>
          <w:tcPr>
            <w:tcW w:w="512" w:type="dxa"/>
          </w:tcPr>
          <w:p w14:paraId="49B47F17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1.675</w:t>
            </w:r>
          </w:p>
        </w:tc>
        <w:tc>
          <w:tcPr>
            <w:tcW w:w="609" w:type="dxa"/>
          </w:tcPr>
          <w:p w14:paraId="6E71A727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1.264</w:t>
            </w:r>
          </w:p>
        </w:tc>
        <w:tc>
          <w:tcPr>
            <w:tcW w:w="598" w:type="dxa"/>
          </w:tcPr>
          <w:p w14:paraId="2EDA838E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1.343</w:t>
            </w:r>
          </w:p>
        </w:tc>
        <w:tc>
          <w:tcPr>
            <w:tcW w:w="603" w:type="dxa"/>
          </w:tcPr>
          <w:p w14:paraId="77737FF1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2.172</w:t>
            </w:r>
          </w:p>
        </w:tc>
      </w:tr>
      <w:tr w14:paraId="501368EB">
        <w:trPr>
          <w:trHeight w:val="90" w:hRule="atLeast"/>
        </w:trPr>
        <w:tc>
          <w:tcPr>
            <w:tcW w:w="1082" w:type="dxa"/>
            <w:shd w:val="clear" w:color="auto" w:fill="FFFFFF"/>
          </w:tcPr>
          <w:p w14:paraId="5E082E46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hearte+arthre</w:t>
            </w:r>
          </w:p>
        </w:tc>
        <w:tc>
          <w:tcPr>
            <w:tcW w:w="1237" w:type="dxa"/>
            <w:shd w:val="clear" w:color="auto" w:fill="FFFFFF"/>
          </w:tcPr>
          <w:p w14:paraId="42351103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Heart + Arthritis</w:t>
            </w:r>
          </w:p>
        </w:tc>
        <w:tc>
          <w:tcPr>
            <w:tcW w:w="580" w:type="dxa"/>
            <w:shd w:val="clear" w:color="auto" w:fill="FFFFFF"/>
          </w:tcPr>
          <w:p w14:paraId="4C97FC2A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dyad</w:t>
            </w:r>
          </w:p>
        </w:tc>
        <w:tc>
          <w:tcPr>
            <w:tcW w:w="523" w:type="dxa"/>
            <w:shd w:val="clear" w:color="auto" w:fill="FFFFFF"/>
          </w:tcPr>
          <w:p w14:paraId="5D70BE8A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1.359</w:t>
            </w:r>
          </w:p>
        </w:tc>
        <w:tc>
          <w:tcPr>
            <w:tcW w:w="467" w:type="dxa"/>
            <w:shd w:val="clear" w:color="auto" w:fill="FFFFFF"/>
          </w:tcPr>
          <w:p w14:paraId="7BE6998D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52.1</w:t>
            </w:r>
          </w:p>
        </w:tc>
        <w:tc>
          <w:tcPr>
            <w:tcW w:w="448" w:type="dxa"/>
            <w:shd w:val="clear" w:color="auto" w:fill="FFFFFF"/>
          </w:tcPr>
          <w:p w14:paraId="79269298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6</w:t>
            </w:r>
          </w:p>
        </w:tc>
        <w:tc>
          <w:tcPr>
            <w:tcW w:w="935" w:type="dxa"/>
            <w:shd w:val="clear" w:color="auto" w:fill="FFFFFF"/>
          </w:tcPr>
          <w:p w14:paraId="2E163407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0.67</w:t>
            </w:r>
          </w:p>
        </w:tc>
        <w:tc>
          <w:tcPr>
            <w:tcW w:w="878" w:type="dxa"/>
            <w:shd w:val="clear" w:color="auto" w:fill="FFFFFF"/>
          </w:tcPr>
          <w:p w14:paraId="6280D595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</w:t>
            </w:r>
          </w:p>
        </w:tc>
        <w:tc>
          <w:tcPr>
            <w:tcW w:w="561" w:type="dxa"/>
            <w:shd w:val="clear" w:color="auto" w:fill="FFFFFF"/>
          </w:tcPr>
          <w:p w14:paraId="591E2D31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0.977</w:t>
            </w:r>
          </w:p>
        </w:tc>
        <w:tc>
          <w:tcPr>
            <w:tcW w:w="691" w:type="dxa"/>
            <w:shd w:val="clear" w:color="auto" w:fill="FFFFFF"/>
          </w:tcPr>
          <w:p w14:paraId="7E7F58DA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46.3</w:t>
            </w:r>
          </w:p>
        </w:tc>
        <w:tc>
          <w:tcPr>
            <w:tcW w:w="1496" w:type="dxa"/>
            <w:shd w:val="clear" w:color="auto" w:fill="FFFFFF"/>
          </w:tcPr>
          <w:p w14:paraId="695F67AA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Mixed direction</w:t>
            </w:r>
          </w:p>
        </w:tc>
        <w:tc>
          <w:tcPr>
            <w:tcW w:w="822" w:type="dxa"/>
            <w:shd w:val="clear" w:color="auto" w:fill="FFFFFF"/>
          </w:tcPr>
          <w:p w14:paraId="4751148E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hrs</w:t>
            </w:r>
          </w:p>
        </w:tc>
        <w:tc>
          <w:tcPr>
            <w:tcW w:w="735" w:type="dxa"/>
            <w:shd w:val="clear" w:color="auto" w:fill="FFFFFF"/>
          </w:tcPr>
          <w:p w14:paraId="4E18235D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0.11</w:t>
            </w:r>
          </w:p>
        </w:tc>
        <w:tc>
          <w:tcPr>
            <w:tcW w:w="639" w:type="dxa"/>
            <w:shd w:val="clear" w:color="auto" w:fill="FFFFFF"/>
          </w:tcPr>
          <w:p w14:paraId="2F4E06E3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1.31</w:t>
            </w:r>
          </w:p>
        </w:tc>
        <w:tc>
          <w:tcPr>
            <w:tcW w:w="535" w:type="dxa"/>
            <w:shd w:val="clear" w:color="auto" w:fill="FFFFFF"/>
          </w:tcPr>
          <w:p w14:paraId="2D9DA0DB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1.722</w:t>
            </w:r>
          </w:p>
        </w:tc>
        <w:tc>
          <w:tcPr>
            <w:tcW w:w="512" w:type="dxa"/>
            <w:shd w:val="clear" w:color="auto" w:fill="FFFFFF"/>
          </w:tcPr>
          <w:p w14:paraId="6387123B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1.53</w:t>
            </w:r>
          </w:p>
        </w:tc>
        <w:tc>
          <w:tcPr>
            <w:tcW w:w="609" w:type="dxa"/>
            <w:shd w:val="clear" w:color="auto" w:fill="FFFFFF"/>
          </w:tcPr>
          <w:p w14:paraId="5F9C57EA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1.179</w:t>
            </w:r>
          </w:p>
        </w:tc>
        <w:tc>
          <w:tcPr>
            <w:tcW w:w="598" w:type="dxa"/>
            <w:shd w:val="clear" w:color="auto" w:fill="FFFFFF"/>
          </w:tcPr>
          <w:p w14:paraId="26E15B9B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0.979</w:t>
            </w:r>
          </w:p>
        </w:tc>
        <w:tc>
          <w:tcPr>
            <w:tcW w:w="603" w:type="dxa"/>
            <w:shd w:val="clear" w:color="auto" w:fill="FFFFFF"/>
          </w:tcPr>
          <w:p w14:paraId="68FF5F02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0.953</w:t>
            </w:r>
          </w:p>
        </w:tc>
      </w:tr>
      <w:tr w14:paraId="3045ABC8">
        <w:trPr>
          <w:trHeight w:val="90" w:hRule="atLeast"/>
        </w:trPr>
        <w:tc>
          <w:tcPr>
            <w:tcW w:w="1082" w:type="dxa"/>
          </w:tcPr>
          <w:p w14:paraId="3063906C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hibpe+hearte+stroke</w:t>
            </w:r>
          </w:p>
        </w:tc>
        <w:tc>
          <w:tcPr>
            <w:tcW w:w="1237" w:type="dxa"/>
          </w:tcPr>
          <w:p w14:paraId="24A1D0D8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HTN + Heart + Stroke</w:t>
            </w:r>
          </w:p>
        </w:tc>
        <w:tc>
          <w:tcPr>
            <w:tcW w:w="580" w:type="dxa"/>
          </w:tcPr>
          <w:p w14:paraId="480709EB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triad</w:t>
            </w:r>
          </w:p>
        </w:tc>
        <w:tc>
          <w:tcPr>
            <w:tcW w:w="523" w:type="dxa"/>
          </w:tcPr>
          <w:p w14:paraId="3144DC79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2.671</w:t>
            </w:r>
          </w:p>
        </w:tc>
        <w:tc>
          <w:tcPr>
            <w:tcW w:w="467" w:type="dxa"/>
          </w:tcPr>
          <w:p w14:paraId="588D559E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79.1</w:t>
            </w:r>
          </w:p>
        </w:tc>
        <w:tc>
          <w:tcPr>
            <w:tcW w:w="448" w:type="dxa"/>
          </w:tcPr>
          <w:p w14:paraId="6D4B58A0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6</w:t>
            </w:r>
          </w:p>
        </w:tc>
        <w:tc>
          <w:tcPr>
            <w:tcW w:w="935" w:type="dxa"/>
          </w:tcPr>
          <w:p w14:paraId="78FE4C59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0.83</w:t>
            </w:r>
          </w:p>
        </w:tc>
        <w:tc>
          <w:tcPr>
            <w:tcW w:w="878" w:type="dxa"/>
          </w:tcPr>
          <w:p w14:paraId="3C0905D7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</w:t>
            </w:r>
          </w:p>
        </w:tc>
        <w:tc>
          <w:tcPr>
            <w:tcW w:w="561" w:type="dxa"/>
          </w:tcPr>
          <w:p w14:paraId="215E140E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0.781</w:t>
            </w:r>
          </w:p>
        </w:tc>
        <w:tc>
          <w:tcPr>
            <w:tcW w:w="691" w:type="dxa"/>
          </w:tcPr>
          <w:p w14:paraId="4986BF48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46.1</w:t>
            </w:r>
          </w:p>
        </w:tc>
        <w:tc>
          <w:tcPr>
            <w:tcW w:w="1496" w:type="dxa"/>
          </w:tcPr>
          <w:p w14:paraId="64459C4C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High-risk High-heterogeneity</w:t>
            </w:r>
          </w:p>
        </w:tc>
        <w:tc>
          <w:tcPr>
            <w:tcW w:w="822" w:type="dxa"/>
          </w:tcPr>
          <w:p w14:paraId="4AAEE1CF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share</w:t>
            </w:r>
          </w:p>
        </w:tc>
        <w:tc>
          <w:tcPr>
            <w:tcW w:w="735" w:type="dxa"/>
          </w:tcPr>
          <w:p w14:paraId="4A89D566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0.19</w:t>
            </w:r>
          </w:p>
        </w:tc>
        <w:tc>
          <w:tcPr>
            <w:tcW w:w="639" w:type="dxa"/>
          </w:tcPr>
          <w:p w14:paraId="44DB323E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1.234</w:t>
            </w:r>
          </w:p>
        </w:tc>
        <w:tc>
          <w:tcPr>
            <w:tcW w:w="535" w:type="dxa"/>
          </w:tcPr>
          <w:p w14:paraId="367E38BD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5.537</w:t>
            </w:r>
          </w:p>
        </w:tc>
        <w:tc>
          <w:tcPr>
            <w:tcW w:w="512" w:type="dxa"/>
          </w:tcPr>
          <w:p w14:paraId="5F0CC9CB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2.914</w:t>
            </w:r>
          </w:p>
        </w:tc>
        <w:tc>
          <w:tcPr>
            <w:tcW w:w="609" w:type="dxa"/>
          </w:tcPr>
          <w:p w14:paraId="728E9900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1.671</w:t>
            </w:r>
          </w:p>
        </w:tc>
        <w:tc>
          <w:tcPr>
            <w:tcW w:w="598" w:type="dxa"/>
          </w:tcPr>
          <w:p w14:paraId="6441A1DA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4.233</w:t>
            </w:r>
          </w:p>
        </w:tc>
        <w:tc>
          <w:tcPr>
            <w:tcW w:w="603" w:type="dxa"/>
          </w:tcPr>
          <w:p w14:paraId="13C64362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0.961</w:t>
            </w:r>
          </w:p>
        </w:tc>
      </w:tr>
      <w:tr w14:paraId="76DDAE69">
        <w:trPr>
          <w:trHeight w:val="90" w:hRule="atLeast"/>
        </w:trPr>
        <w:tc>
          <w:tcPr>
            <w:tcW w:w="1082" w:type="dxa"/>
            <w:shd w:val="clear" w:color="auto" w:fill="FFFFFF"/>
          </w:tcPr>
          <w:p w14:paraId="105B6A1F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diabe+hearte</w:t>
            </w:r>
          </w:p>
        </w:tc>
        <w:tc>
          <w:tcPr>
            <w:tcW w:w="1237" w:type="dxa"/>
            <w:shd w:val="clear" w:color="auto" w:fill="FFFFFF"/>
          </w:tcPr>
          <w:p w14:paraId="7FDB6AE9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DM + Heart</w:t>
            </w:r>
          </w:p>
        </w:tc>
        <w:tc>
          <w:tcPr>
            <w:tcW w:w="580" w:type="dxa"/>
            <w:shd w:val="clear" w:color="auto" w:fill="FFFFFF"/>
          </w:tcPr>
          <w:p w14:paraId="3708CC5F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dyad</w:t>
            </w:r>
          </w:p>
        </w:tc>
        <w:tc>
          <w:tcPr>
            <w:tcW w:w="523" w:type="dxa"/>
            <w:shd w:val="clear" w:color="auto" w:fill="FFFFFF"/>
          </w:tcPr>
          <w:p w14:paraId="57A6BED3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2.503</w:t>
            </w:r>
          </w:p>
        </w:tc>
        <w:tc>
          <w:tcPr>
            <w:tcW w:w="467" w:type="dxa"/>
            <w:shd w:val="clear" w:color="auto" w:fill="FFFFFF"/>
          </w:tcPr>
          <w:p w14:paraId="1EA0FC2B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81.0</w:t>
            </w:r>
          </w:p>
        </w:tc>
        <w:tc>
          <w:tcPr>
            <w:tcW w:w="448" w:type="dxa"/>
            <w:shd w:val="clear" w:color="auto" w:fill="FFFFFF"/>
          </w:tcPr>
          <w:p w14:paraId="2CFB25D8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6</w:t>
            </w:r>
          </w:p>
        </w:tc>
        <w:tc>
          <w:tcPr>
            <w:tcW w:w="935" w:type="dxa"/>
            <w:shd w:val="clear" w:color="auto" w:fill="FFFFFF"/>
          </w:tcPr>
          <w:p w14:paraId="7B2557AD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0.83</w:t>
            </w:r>
          </w:p>
        </w:tc>
        <w:tc>
          <w:tcPr>
            <w:tcW w:w="878" w:type="dxa"/>
            <w:shd w:val="clear" w:color="auto" w:fill="FFFFFF"/>
          </w:tcPr>
          <w:p w14:paraId="0660A783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</w:t>
            </w:r>
          </w:p>
        </w:tc>
        <w:tc>
          <w:tcPr>
            <w:tcW w:w="561" w:type="dxa"/>
            <w:shd w:val="clear" w:color="auto" w:fill="FFFFFF"/>
          </w:tcPr>
          <w:p w14:paraId="30DBDF89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0.862</w:t>
            </w:r>
          </w:p>
        </w:tc>
        <w:tc>
          <w:tcPr>
            <w:tcW w:w="691" w:type="dxa"/>
            <w:shd w:val="clear" w:color="auto" w:fill="FFFFFF"/>
          </w:tcPr>
          <w:p w14:paraId="0964682C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43.7</w:t>
            </w:r>
          </w:p>
        </w:tc>
        <w:tc>
          <w:tcPr>
            <w:tcW w:w="1496" w:type="dxa"/>
            <w:shd w:val="clear" w:color="auto" w:fill="FFFFFF"/>
          </w:tcPr>
          <w:p w14:paraId="2ABD724E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High-risk High-heterogeneity</w:t>
            </w:r>
          </w:p>
        </w:tc>
        <w:tc>
          <w:tcPr>
            <w:tcW w:w="822" w:type="dxa"/>
            <w:shd w:val="clear" w:color="auto" w:fill="FFFFFF"/>
          </w:tcPr>
          <w:p w14:paraId="27BBFCA7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charls</w:t>
            </w:r>
          </w:p>
        </w:tc>
        <w:tc>
          <w:tcPr>
            <w:tcW w:w="735" w:type="dxa"/>
            <w:shd w:val="clear" w:color="auto" w:fill="FFFFFF"/>
          </w:tcPr>
          <w:p w14:paraId="0146CEBB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0.235</w:t>
            </w:r>
          </w:p>
        </w:tc>
        <w:tc>
          <w:tcPr>
            <w:tcW w:w="639" w:type="dxa"/>
            <w:shd w:val="clear" w:color="auto" w:fill="FFFFFF"/>
          </w:tcPr>
          <w:p w14:paraId="7D30224E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6.537</w:t>
            </w:r>
          </w:p>
        </w:tc>
        <w:tc>
          <w:tcPr>
            <w:tcW w:w="535" w:type="dxa"/>
            <w:shd w:val="clear" w:color="auto" w:fill="FFFFFF"/>
          </w:tcPr>
          <w:p w14:paraId="3AD79B65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3.337</w:t>
            </w:r>
          </w:p>
        </w:tc>
        <w:tc>
          <w:tcPr>
            <w:tcW w:w="512" w:type="dxa"/>
            <w:shd w:val="clear" w:color="auto" w:fill="FFFFFF"/>
          </w:tcPr>
          <w:p w14:paraId="07B753D7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2.476</w:t>
            </w:r>
          </w:p>
        </w:tc>
        <w:tc>
          <w:tcPr>
            <w:tcW w:w="609" w:type="dxa"/>
            <w:shd w:val="clear" w:color="auto" w:fill="FFFFFF"/>
          </w:tcPr>
          <w:p w14:paraId="6F4B079E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1.619</w:t>
            </w:r>
          </w:p>
        </w:tc>
        <w:tc>
          <w:tcPr>
            <w:tcW w:w="598" w:type="dxa"/>
            <w:shd w:val="clear" w:color="auto" w:fill="FFFFFF"/>
          </w:tcPr>
          <w:p w14:paraId="4C1757E8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1.378</w:t>
            </w:r>
          </w:p>
        </w:tc>
        <w:tc>
          <w:tcPr>
            <w:tcW w:w="603" w:type="dxa"/>
            <w:shd w:val="clear" w:color="auto" w:fill="FFFFFF"/>
          </w:tcPr>
          <w:p w14:paraId="334A4D6A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0.832</w:t>
            </w:r>
          </w:p>
        </w:tc>
      </w:tr>
      <w:tr w14:paraId="14AC3A9D">
        <w:trPr>
          <w:trHeight w:val="90" w:hRule="atLeast"/>
        </w:trPr>
        <w:tc>
          <w:tcPr>
            <w:tcW w:w="1082" w:type="dxa"/>
          </w:tcPr>
          <w:p w14:paraId="1AFA00CD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hibpe+diabe+hearte</w:t>
            </w:r>
          </w:p>
        </w:tc>
        <w:tc>
          <w:tcPr>
            <w:tcW w:w="1237" w:type="dxa"/>
          </w:tcPr>
          <w:p w14:paraId="1C36C644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HTN + DM + Heart</w:t>
            </w:r>
          </w:p>
        </w:tc>
        <w:tc>
          <w:tcPr>
            <w:tcW w:w="580" w:type="dxa"/>
          </w:tcPr>
          <w:p w14:paraId="36ECC177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triad</w:t>
            </w:r>
          </w:p>
        </w:tc>
        <w:tc>
          <w:tcPr>
            <w:tcW w:w="523" w:type="dxa"/>
          </w:tcPr>
          <w:p w14:paraId="25034C7A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2.362</w:t>
            </w:r>
          </w:p>
        </w:tc>
        <w:tc>
          <w:tcPr>
            <w:tcW w:w="467" w:type="dxa"/>
          </w:tcPr>
          <w:p w14:paraId="20B248F7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87.3</w:t>
            </w:r>
          </w:p>
        </w:tc>
        <w:tc>
          <w:tcPr>
            <w:tcW w:w="448" w:type="dxa"/>
          </w:tcPr>
          <w:p w14:paraId="1930FC11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6</w:t>
            </w:r>
          </w:p>
        </w:tc>
        <w:tc>
          <w:tcPr>
            <w:tcW w:w="935" w:type="dxa"/>
          </w:tcPr>
          <w:p w14:paraId="6A84C435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0.83</w:t>
            </w:r>
          </w:p>
        </w:tc>
        <w:tc>
          <w:tcPr>
            <w:tcW w:w="878" w:type="dxa"/>
          </w:tcPr>
          <w:p w14:paraId="1FAA6722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</w:t>
            </w:r>
          </w:p>
        </w:tc>
        <w:tc>
          <w:tcPr>
            <w:tcW w:w="561" w:type="dxa"/>
          </w:tcPr>
          <w:p w14:paraId="0E1E5D55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0.825</w:t>
            </w:r>
          </w:p>
        </w:tc>
        <w:tc>
          <w:tcPr>
            <w:tcW w:w="691" w:type="dxa"/>
          </w:tcPr>
          <w:p w14:paraId="2AE10856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41.9</w:t>
            </w:r>
          </w:p>
        </w:tc>
        <w:tc>
          <w:tcPr>
            <w:tcW w:w="1496" w:type="dxa"/>
          </w:tcPr>
          <w:p w14:paraId="4F23C8FE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High-risk High-heterogeneity</w:t>
            </w:r>
          </w:p>
        </w:tc>
        <w:tc>
          <w:tcPr>
            <w:tcW w:w="822" w:type="dxa"/>
          </w:tcPr>
          <w:p w14:paraId="63AB385B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hrs</w:t>
            </w:r>
          </w:p>
        </w:tc>
        <w:tc>
          <w:tcPr>
            <w:tcW w:w="735" w:type="dxa"/>
          </w:tcPr>
          <w:p w14:paraId="65A5D977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0.14</w:t>
            </w:r>
          </w:p>
        </w:tc>
        <w:tc>
          <w:tcPr>
            <w:tcW w:w="639" w:type="dxa"/>
          </w:tcPr>
          <w:p w14:paraId="6CB7BECA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1.279</w:t>
            </w:r>
          </w:p>
        </w:tc>
        <w:tc>
          <w:tcPr>
            <w:tcW w:w="535" w:type="dxa"/>
          </w:tcPr>
          <w:p w14:paraId="5DF878D6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4.904</w:t>
            </w:r>
          </w:p>
        </w:tc>
        <w:tc>
          <w:tcPr>
            <w:tcW w:w="512" w:type="dxa"/>
          </w:tcPr>
          <w:p w14:paraId="70DF1880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3.632</w:t>
            </w:r>
          </w:p>
        </w:tc>
        <w:tc>
          <w:tcPr>
            <w:tcW w:w="609" w:type="dxa"/>
          </w:tcPr>
          <w:p w14:paraId="6067D3EC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1.982</w:t>
            </w:r>
          </w:p>
        </w:tc>
        <w:tc>
          <w:tcPr>
            <w:tcW w:w="598" w:type="dxa"/>
          </w:tcPr>
          <w:p w14:paraId="270D5A3B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1.563</w:t>
            </w:r>
          </w:p>
        </w:tc>
        <w:tc>
          <w:tcPr>
            <w:tcW w:w="603" w:type="dxa"/>
          </w:tcPr>
          <w:p w14:paraId="50050A87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0.938</w:t>
            </w:r>
          </w:p>
        </w:tc>
      </w:tr>
      <w:tr w14:paraId="2936E8AB">
        <w:trPr>
          <w:trHeight w:val="90" w:hRule="atLeast"/>
        </w:trPr>
        <w:tc>
          <w:tcPr>
            <w:tcW w:w="1082" w:type="dxa"/>
            <w:shd w:val="clear" w:color="auto" w:fill="FFFFFF"/>
          </w:tcPr>
          <w:p w14:paraId="20735678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hibpe+diabe+lunge</w:t>
            </w:r>
          </w:p>
        </w:tc>
        <w:tc>
          <w:tcPr>
            <w:tcW w:w="1237" w:type="dxa"/>
            <w:shd w:val="clear" w:color="auto" w:fill="FFFFFF"/>
          </w:tcPr>
          <w:p w14:paraId="6CB6EE40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HTN + DM + Lung</w:t>
            </w:r>
          </w:p>
        </w:tc>
        <w:tc>
          <w:tcPr>
            <w:tcW w:w="580" w:type="dxa"/>
            <w:shd w:val="clear" w:color="auto" w:fill="FFFFFF"/>
          </w:tcPr>
          <w:p w14:paraId="4A86741F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triad</w:t>
            </w:r>
          </w:p>
        </w:tc>
        <w:tc>
          <w:tcPr>
            <w:tcW w:w="523" w:type="dxa"/>
            <w:shd w:val="clear" w:color="auto" w:fill="FFFFFF"/>
          </w:tcPr>
          <w:p w14:paraId="72BE618D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3.22</w:t>
            </w:r>
          </w:p>
        </w:tc>
        <w:tc>
          <w:tcPr>
            <w:tcW w:w="467" w:type="dxa"/>
            <w:shd w:val="clear" w:color="auto" w:fill="FFFFFF"/>
          </w:tcPr>
          <w:p w14:paraId="04ED1A9D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78.8</w:t>
            </w:r>
          </w:p>
        </w:tc>
        <w:tc>
          <w:tcPr>
            <w:tcW w:w="448" w:type="dxa"/>
            <w:shd w:val="clear" w:color="auto" w:fill="FFFFFF"/>
          </w:tcPr>
          <w:p w14:paraId="541CA20E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6</w:t>
            </w:r>
          </w:p>
        </w:tc>
        <w:tc>
          <w:tcPr>
            <w:tcW w:w="935" w:type="dxa"/>
            <w:shd w:val="clear" w:color="auto" w:fill="FFFFFF"/>
          </w:tcPr>
          <w:p w14:paraId="6BDDD478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0.83</w:t>
            </w:r>
          </w:p>
        </w:tc>
        <w:tc>
          <w:tcPr>
            <w:tcW w:w="878" w:type="dxa"/>
            <w:shd w:val="clear" w:color="auto" w:fill="FFFFFF"/>
          </w:tcPr>
          <w:p w14:paraId="0CBC398F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</w:t>
            </w:r>
          </w:p>
        </w:tc>
        <w:tc>
          <w:tcPr>
            <w:tcW w:w="561" w:type="dxa"/>
            <w:shd w:val="clear" w:color="auto" w:fill="FFFFFF"/>
          </w:tcPr>
          <w:p w14:paraId="6E653373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1.499</w:t>
            </w:r>
          </w:p>
        </w:tc>
        <w:tc>
          <w:tcPr>
            <w:tcW w:w="691" w:type="dxa"/>
            <w:shd w:val="clear" w:color="auto" w:fill="FFFFFF"/>
          </w:tcPr>
          <w:p w14:paraId="7635B7D3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41.8</w:t>
            </w:r>
          </w:p>
        </w:tc>
        <w:tc>
          <w:tcPr>
            <w:tcW w:w="1496" w:type="dxa"/>
            <w:shd w:val="clear" w:color="auto" w:fill="FFFFFF"/>
          </w:tcPr>
          <w:p w14:paraId="6D568A55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High-risk High-heterogeneity</w:t>
            </w:r>
          </w:p>
        </w:tc>
        <w:tc>
          <w:tcPr>
            <w:tcW w:w="822" w:type="dxa"/>
            <w:shd w:val="clear" w:color="auto" w:fill="FFFFFF"/>
          </w:tcPr>
          <w:p w14:paraId="73D2649C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mhas</w:t>
            </w:r>
          </w:p>
        </w:tc>
        <w:tc>
          <w:tcPr>
            <w:tcW w:w="735" w:type="dxa"/>
            <w:shd w:val="clear" w:color="auto" w:fill="FFFFFF"/>
          </w:tcPr>
          <w:p w14:paraId="6FEF4EC3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0.358</w:t>
            </w:r>
          </w:p>
        </w:tc>
        <w:tc>
          <w:tcPr>
            <w:tcW w:w="639" w:type="dxa"/>
            <w:shd w:val="clear" w:color="auto" w:fill="FFFFFF"/>
          </w:tcPr>
          <w:p w14:paraId="279A07CE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3.81</w:t>
            </w:r>
          </w:p>
        </w:tc>
        <w:tc>
          <w:tcPr>
            <w:tcW w:w="535" w:type="dxa"/>
            <w:shd w:val="clear" w:color="auto" w:fill="FFFFFF"/>
          </w:tcPr>
          <w:p w14:paraId="7622A21D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0.264</w:t>
            </w:r>
          </w:p>
        </w:tc>
        <w:tc>
          <w:tcPr>
            <w:tcW w:w="512" w:type="dxa"/>
            <w:shd w:val="clear" w:color="auto" w:fill="FFFFFF"/>
          </w:tcPr>
          <w:p w14:paraId="16AD2D83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2.981</w:t>
            </w:r>
          </w:p>
        </w:tc>
        <w:tc>
          <w:tcPr>
            <w:tcW w:w="609" w:type="dxa"/>
            <w:shd w:val="clear" w:color="auto" w:fill="FFFFFF"/>
          </w:tcPr>
          <w:p w14:paraId="6C70BBA8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1.825</w:t>
            </w:r>
          </w:p>
        </w:tc>
        <w:tc>
          <w:tcPr>
            <w:tcW w:w="598" w:type="dxa"/>
            <w:shd w:val="clear" w:color="auto" w:fill="FFFFFF"/>
          </w:tcPr>
          <w:p w14:paraId="3E013F01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1.53</w:t>
            </w:r>
          </w:p>
        </w:tc>
        <w:tc>
          <w:tcPr>
            <w:tcW w:w="603" w:type="dxa"/>
            <w:shd w:val="clear" w:color="auto" w:fill="FFFFFF"/>
          </w:tcPr>
          <w:p w14:paraId="354D2A7D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15.756</w:t>
            </w:r>
          </w:p>
        </w:tc>
      </w:tr>
      <w:tr w14:paraId="713B8775">
        <w:trPr>
          <w:trHeight w:val="90" w:hRule="atLeast"/>
        </w:trPr>
        <w:tc>
          <w:tcPr>
            <w:tcW w:w="1082" w:type="dxa"/>
          </w:tcPr>
          <w:p w14:paraId="7DAC776B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hibpe+hearte+arthre</w:t>
            </w:r>
          </w:p>
        </w:tc>
        <w:tc>
          <w:tcPr>
            <w:tcW w:w="1237" w:type="dxa"/>
          </w:tcPr>
          <w:p w14:paraId="01B64EC7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HTN + Heart + Arthritis</w:t>
            </w:r>
          </w:p>
        </w:tc>
        <w:tc>
          <w:tcPr>
            <w:tcW w:w="580" w:type="dxa"/>
          </w:tcPr>
          <w:p w14:paraId="6052F754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triad</w:t>
            </w:r>
          </w:p>
        </w:tc>
        <w:tc>
          <w:tcPr>
            <w:tcW w:w="523" w:type="dxa"/>
          </w:tcPr>
          <w:p w14:paraId="6B0F40CB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1.825</w:t>
            </w:r>
          </w:p>
        </w:tc>
        <w:tc>
          <w:tcPr>
            <w:tcW w:w="467" w:type="dxa"/>
          </w:tcPr>
          <w:p w14:paraId="77BEB4A0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85.5</w:t>
            </w:r>
          </w:p>
        </w:tc>
        <w:tc>
          <w:tcPr>
            <w:tcW w:w="448" w:type="dxa"/>
          </w:tcPr>
          <w:p w14:paraId="4610B178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6</w:t>
            </w:r>
          </w:p>
        </w:tc>
        <w:tc>
          <w:tcPr>
            <w:tcW w:w="935" w:type="dxa"/>
          </w:tcPr>
          <w:p w14:paraId="377D31B5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0.83</w:t>
            </w:r>
          </w:p>
        </w:tc>
        <w:tc>
          <w:tcPr>
            <w:tcW w:w="878" w:type="dxa"/>
          </w:tcPr>
          <w:p w14:paraId="48BBCF97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</w:t>
            </w:r>
          </w:p>
        </w:tc>
        <w:tc>
          <w:tcPr>
            <w:tcW w:w="561" w:type="dxa"/>
          </w:tcPr>
          <w:p w14:paraId="672ACFA9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0.865</w:t>
            </w:r>
          </w:p>
        </w:tc>
        <w:tc>
          <w:tcPr>
            <w:tcW w:w="691" w:type="dxa"/>
          </w:tcPr>
          <w:p w14:paraId="621B9F0A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41.8</w:t>
            </w:r>
          </w:p>
        </w:tc>
        <w:tc>
          <w:tcPr>
            <w:tcW w:w="1496" w:type="dxa"/>
          </w:tcPr>
          <w:p w14:paraId="0DDDD1FA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High-risk High-heterogeneity</w:t>
            </w:r>
          </w:p>
        </w:tc>
        <w:tc>
          <w:tcPr>
            <w:tcW w:w="822" w:type="dxa"/>
          </w:tcPr>
          <w:p w14:paraId="44A8AC5C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elsa</w:t>
            </w:r>
          </w:p>
        </w:tc>
        <w:tc>
          <w:tcPr>
            <w:tcW w:w="735" w:type="dxa"/>
          </w:tcPr>
          <w:p w14:paraId="6B7148A5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0.121</w:t>
            </w:r>
          </w:p>
        </w:tc>
        <w:tc>
          <w:tcPr>
            <w:tcW w:w="639" w:type="dxa"/>
          </w:tcPr>
          <w:p w14:paraId="604D22D5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1.856</w:t>
            </w:r>
          </w:p>
        </w:tc>
        <w:tc>
          <w:tcPr>
            <w:tcW w:w="535" w:type="dxa"/>
          </w:tcPr>
          <w:p w14:paraId="11B3947A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3.422</w:t>
            </w:r>
          </w:p>
        </w:tc>
        <w:tc>
          <w:tcPr>
            <w:tcW w:w="512" w:type="dxa"/>
          </w:tcPr>
          <w:p w14:paraId="09FDCC2F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1.947</w:t>
            </w:r>
          </w:p>
        </w:tc>
        <w:tc>
          <w:tcPr>
            <w:tcW w:w="609" w:type="dxa"/>
          </w:tcPr>
          <w:p w14:paraId="2772EEBF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1.408</w:t>
            </w:r>
          </w:p>
        </w:tc>
        <w:tc>
          <w:tcPr>
            <w:tcW w:w="598" w:type="dxa"/>
          </w:tcPr>
          <w:p w14:paraId="457F163A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1.23</w:t>
            </w:r>
          </w:p>
        </w:tc>
        <w:tc>
          <w:tcPr>
            <w:tcW w:w="603" w:type="dxa"/>
          </w:tcPr>
          <w:p w14:paraId="35E1965B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0.882</w:t>
            </w:r>
          </w:p>
        </w:tc>
      </w:tr>
      <w:tr w14:paraId="23FB705A">
        <w:trPr>
          <w:trHeight w:val="90" w:hRule="atLeast"/>
        </w:trPr>
        <w:tc>
          <w:tcPr>
            <w:tcW w:w="1082" w:type="dxa"/>
            <w:shd w:val="clear" w:color="auto" w:fill="FFFFFF"/>
          </w:tcPr>
          <w:p w14:paraId="33B9653F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diabe+hearte+arthre</w:t>
            </w:r>
          </w:p>
        </w:tc>
        <w:tc>
          <w:tcPr>
            <w:tcW w:w="1237" w:type="dxa"/>
            <w:shd w:val="clear" w:color="auto" w:fill="FFFFFF"/>
          </w:tcPr>
          <w:p w14:paraId="54316A98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DM + Heart + Arthritis</w:t>
            </w:r>
          </w:p>
        </w:tc>
        <w:tc>
          <w:tcPr>
            <w:tcW w:w="580" w:type="dxa"/>
            <w:shd w:val="clear" w:color="auto" w:fill="FFFFFF"/>
          </w:tcPr>
          <w:p w14:paraId="526800E6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triad</w:t>
            </w:r>
          </w:p>
        </w:tc>
        <w:tc>
          <w:tcPr>
            <w:tcW w:w="523" w:type="dxa"/>
            <w:shd w:val="clear" w:color="auto" w:fill="FFFFFF"/>
          </w:tcPr>
          <w:p w14:paraId="138B6CE6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2.012</w:t>
            </w:r>
          </w:p>
        </w:tc>
        <w:tc>
          <w:tcPr>
            <w:tcW w:w="467" w:type="dxa"/>
            <w:shd w:val="clear" w:color="auto" w:fill="FFFFFF"/>
          </w:tcPr>
          <w:p w14:paraId="393CECF8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85.4</w:t>
            </w:r>
          </w:p>
        </w:tc>
        <w:tc>
          <w:tcPr>
            <w:tcW w:w="448" w:type="dxa"/>
            <w:shd w:val="clear" w:color="auto" w:fill="FFFFFF"/>
          </w:tcPr>
          <w:p w14:paraId="4F635991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5</w:t>
            </w:r>
          </w:p>
        </w:tc>
        <w:tc>
          <w:tcPr>
            <w:tcW w:w="935" w:type="dxa"/>
            <w:shd w:val="clear" w:color="auto" w:fill="FFFFFF"/>
          </w:tcPr>
          <w:p w14:paraId="7D4E0812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0.6</w:t>
            </w:r>
          </w:p>
        </w:tc>
        <w:tc>
          <w:tcPr>
            <w:tcW w:w="878" w:type="dxa"/>
            <w:shd w:val="clear" w:color="auto" w:fill="FFFFFF"/>
          </w:tcPr>
          <w:p w14:paraId="79B4DF96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</w:t>
            </w:r>
          </w:p>
        </w:tc>
        <w:tc>
          <w:tcPr>
            <w:tcW w:w="561" w:type="dxa"/>
            <w:shd w:val="clear" w:color="auto" w:fill="FFFFFF"/>
          </w:tcPr>
          <w:p w14:paraId="1160AAFE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2.091</w:t>
            </w:r>
          </w:p>
        </w:tc>
        <w:tc>
          <w:tcPr>
            <w:tcW w:w="691" w:type="dxa"/>
            <w:shd w:val="clear" w:color="auto" w:fill="FFFFFF"/>
          </w:tcPr>
          <w:p w14:paraId="17670725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29.8</w:t>
            </w:r>
          </w:p>
        </w:tc>
        <w:tc>
          <w:tcPr>
            <w:tcW w:w="1496" w:type="dxa"/>
            <w:shd w:val="clear" w:color="auto" w:fill="FFFFFF"/>
          </w:tcPr>
          <w:p w14:paraId="4F767647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Mixed direction</w:t>
            </w:r>
          </w:p>
        </w:tc>
        <w:tc>
          <w:tcPr>
            <w:tcW w:w="822" w:type="dxa"/>
            <w:shd w:val="clear" w:color="auto" w:fill="FFFFFF"/>
          </w:tcPr>
          <w:p w14:paraId="3C6F3705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elsa</w:t>
            </w:r>
          </w:p>
        </w:tc>
        <w:tc>
          <w:tcPr>
            <w:tcW w:w="735" w:type="dxa"/>
            <w:shd w:val="clear" w:color="auto" w:fill="FFFFFF"/>
          </w:tcPr>
          <w:p w14:paraId="1900F2DF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0.281</w:t>
            </w:r>
          </w:p>
        </w:tc>
        <w:tc>
          <w:tcPr>
            <w:tcW w:w="639" w:type="dxa"/>
            <w:shd w:val="clear" w:color="auto" w:fill="FFFFFF"/>
          </w:tcPr>
          <w:p w14:paraId="08AFB315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0.914</w:t>
            </w:r>
          </w:p>
        </w:tc>
        <w:tc>
          <w:tcPr>
            <w:tcW w:w="535" w:type="dxa"/>
            <w:shd w:val="clear" w:color="auto" w:fill="FFFFFF"/>
          </w:tcPr>
          <w:p w14:paraId="02E404CA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6.519</w:t>
            </w:r>
          </w:p>
        </w:tc>
        <w:tc>
          <w:tcPr>
            <w:tcW w:w="512" w:type="dxa"/>
            <w:shd w:val="clear" w:color="auto" w:fill="FFFFFF"/>
          </w:tcPr>
          <w:p w14:paraId="58F4F79D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2.779</w:t>
            </w:r>
          </w:p>
        </w:tc>
        <w:tc>
          <w:tcPr>
            <w:tcW w:w="609" w:type="dxa"/>
            <w:shd w:val="clear" w:color="auto" w:fill="FFFFFF"/>
          </w:tcPr>
          <w:p w14:paraId="7496BC02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1.363</w:t>
            </w:r>
          </w:p>
        </w:tc>
        <w:tc>
          <w:tcPr>
            <w:tcW w:w="598" w:type="dxa"/>
            <w:shd w:val="clear" w:color="auto" w:fill="FFFFFF"/>
          </w:tcPr>
          <w:p w14:paraId="422905AA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0.418</w:t>
            </w:r>
          </w:p>
        </w:tc>
        <w:tc>
          <w:tcPr>
            <w:tcW w:w="603" w:type="dxa"/>
            <w:shd w:val="clear" w:color="auto" w:fill="FFFFFF"/>
          </w:tcPr>
          <w:p w14:paraId="38DB8832">
            <w:pPr>
              <w:spacing w:after="0" w:line="240" w:lineRule="auto"/>
            </w:pPr>
          </w:p>
        </w:tc>
      </w:tr>
    </w:tbl>
    <w:p w14:paraId="6E34FD3F">
      <w:pPr>
        <w:spacing w:before="80" w:after="160"/>
        <w:sectPr>
          <w:footerReference r:id="rId9" w:type="default"/>
          <w:pgSz w:w="16838" w:h="11906" w:orient="landscape"/>
          <w:pgMar w:top="1417" w:right="1417" w:bottom="1417" w:left="1417" w:header="720" w:footer="720" w:gutter="0"/>
          <w:cols w:space="720" w:num="1"/>
        </w:sectPr>
      </w:pPr>
      <w:r>
        <w:rPr>
          <w:rFonts w:ascii="Times New Roman" w:hAnsi="Times New Roman"/>
          <w:i/>
          <w:sz w:val="18"/>
        </w:rPr>
        <w:t>For each combination: number of cohorts with HR &gt; 1.0, pooled HR, 95% PI, and direction consistency score (proportion of cohorts with HR &gt; 1). Sorted by consistency score</w:t>
      </w:r>
    </w:p>
    <w:p w14:paraId="409BFC96">
      <w:pPr>
        <w:spacing w:after="60"/>
      </w:pPr>
      <w:r>
        <w:rPr>
          <w:rFonts w:ascii="Times New Roman" w:hAnsi="Times New Roman"/>
          <w:b/>
          <w:sz w:val="22"/>
        </w:rPr>
        <w:t>Table S11: Three-type consistency typology — complete classification.</w:t>
      </w:r>
    </w:p>
    <w:p w14:paraId="37D61EF4"/>
    <w:tbl>
      <w:tblPr>
        <w:tblStyle w:val="33"/>
        <w:tblpPr w:leftFromText="180" w:rightFromText="180" w:vertAnchor="text" w:horzAnchor="page" w:tblpX="1496" w:tblpY="57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52"/>
        <w:gridCol w:w="827"/>
        <w:gridCol w:w="827"/>
        <w:gridCol w:w="827"/>
        <w:gridCol w:w="827"/>
        <w:gridCol w:w="827"/>
        <w:gridCol w:w="827"/>
        <w:gridCol w:w="827"/>
        <w:gridCol w:w="1290"/>
        <w:gridCol w:w="827"/>
        <w:gridCol w:w="1606"/>
        <w:gridCol w:w="1131"/>
        <w:gridCol w:w="1696"/>
      </w:tblGrid>
      <w:tr w14:paraId="5A360026">
        <w:trPr>
          <w:trHeight w:val="162" w:hRule="atLeast"/>
        </w:trPr>
        <w:tc>
          <w:tcPr>
            <w:tcW w:w="1652" w:type="dxa"/>
            <w:shd w:val="clear" w:color="auto" w:fill="FFFFFF"/>
          </w:tcPr>
          <w:p w14:paraId="3442251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14"/>
              </w:rPr>
              <w:t>combo</w:t>
            </w:r>
          </w:p>
        </w:tc>
        <w:tc>
          <w:tcPr>
            <w:tcW w:w="827" w:type="dxa"/>
            <w:shd w:val="clear" w:color="auto" w:fill="FFFFFF"/>
          </w:tcPr>
          <w:p w14:paraId="0633B799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14"/>
              </w:rPr>
              <w:t>label</w:t>
            </w:r>
          </w:p>
        </w:tc>
        <w:tc>
          <w:tcPr>
            <w:tcW w:w="827" w:type="dxa"/>
            <w:shd w:val="clear" w:color="auto" w:fill="FFFFFF"/>
          </w:tcPr>
          <w:p w14:paraId="398344F2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14"/>
              </w:rPr>
              <w:t>type</w:t>
            </w:r>
          </w:p>
        </w:tc>
        <w:tc>
          <w:tcPr>
            <w:tcW w:w="827" w:type="dxa"/>
            <w:shd w:val="clear" w:color="auto" w:fill="FFFFFF"/>
          </w:tcPr>
          <w:p w14:paraId="15FDB0D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14"/>
              </w:rPr>
              <w:t>hr</w:t>
            </w:r>
          </w:p>
        </w:tc>
        <w:tc>
          <w:tcPr>
            <w:tcW w:w="827" w:type="dxa"/>
            <w:shd w:val="clear" w:color="auto" w:fill="FFFFFF"/>
          </w:tcPr>
          <w:p w14:paraId="76788F02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14"/>
              </w:rPr>
              <w:t>ci_l</w:t>
            </w:r>
          </w:p>
        </w:tc>
        <w:tc>
          <w:tcPr>
            <w:tcW w:w="827" w:type="dxa"/>
            <w:shd w:val="clear" w:color="auto" w:fill="FFFFFF"/>
          </w:tcPr>
          <w:p w14:paraId="7F6D072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14"/>
              </w:rPr>
              <w:t>ci_u</w:t>
            </w:r>
          </w:p>
        </w:tc>
        <w:tc>
          <w:tcPr>
            <w:tcW w:w="827" w:type="dxa"/>
            <w:shd w:val="clear" w:color="auto" w:fill="FFFFFF"/>
          </w:tcPr>
          <w:p w14:paraId="08CA0C02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14"/>
              </w:rPr>
              <w:t>pi_l</w:t>
            </w:r>
          </w:p>
        </w:tc>
        <w:tc>
          <w:tcPr>
            <w:tcW w:w="827" w:type="dxa"/>
            <w:shd w:val="clear" w:color="auto" w:fill="FFFFFF"/>
          </w:tcPr>
          <w:p w14:paraId="3F46932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14"/>
              </w:rPr>
              <w:t>pi_u</w:t>
            </w:r>
          </w:p>
        </w:tc>
        <w:tc>
          <w:tcPr>
            <w:tcW w:w="1290" w:type="dxa"/>
            <w:shd w:val="clear" w:color="auto" w:fill="FFFFFF"/>
          </w:tcPr>
          <w:p w14:paraId="530B750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14"/>
              </w:rPr>
              <w:t>pi_covers_null</w:t>
            </w:r>
          </w:p>
        </w:tc>
        <w:tc>
          <w:tcPr>
            <w:tcW w:w="827" w:type="dxa"/>
            <w:shd w:val="clear" w:color="auto" w:fill="FFFFFF"/>
          </w:tcPr>
          <w:p w14:paraId="61E341C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14"/>
              </w:rPr>
              <w:t>I2</w:t>
            </w:r>
          </w:p>
        </w:tc>
        <w:tc>
          <w:tcPr>
            <w:tcW w:w="1606" w:type="dxa"/>
            <w:shd w:val="clear" w:color="auto" w:fill="FFFFFF"/>
          </w:tcPr>
          <w:p w14:paraId="22D884A5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14"/>
              </w:rPr>
              <w:t>direction_consistency</w:t>
            </w:r>
          </w:p>
        </w:tc>
        <w:tc>
          <w:tcPr>
            <w:tcW w:w="1131" w:type="dxa"/>
            <w:shd w:val="clear" w:color="auto" w:fill="FFFFFF"/>
          </w:tcPr>
          <w:p w14:paraId="2F03E138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14"/>
              </w:rPr>
              <w:t>loc_stable</w:t>
            </w:r>
          </w:p>
        </w:tc>
        <w:tc>
          <w:tcPr>
            <w:tcW w:w="1696" w:type="dxa"/>
            <w:shd w:val="clear" w:color="auto" w:fill="FFFFFF"/>
          </w:tcPr>
          <w:p w14:paraId="329E3B4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14"/>
              </w:rPr>
              <w:t>consistency_type_v2</w:t>
            </w:r>
          </w:p>
        </w:tc>
      </w:tr>
      <w:tr w14:paraId="0922F67B">
        <w:trPr>
          <w:trHeight w:val="315" w:hRule="atLeast"/>
        </w:trPr>
        <w:tc>
          <w:tcPr>
            <w:tcW w:w="1652" w:type="dxa"/>
          </w:tcPr>
          <w:p w14:paraId="443EE687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hibpe</w:t>
            </w:r>
          </w:p>
        </w:tc>
        <w:tc>
          <w:tcPr>
            <w:tcW w:w="827" w:type="dxa"/>
          </w:tcPr>
          <w:p w14:paraId="2EECF788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HTN</w:t>
            </w:r>
          </w:p>
        </w:tc>
        <w:tc>
          <w:tcPr>
            <w:tcW w:w="827" w:type="dxa"/>
          </w:tcPr>
          <w:p w14:paraId="0A660096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single</w:t>
            </w:r>
          </w:p>
        </w:tc>
        <w:tc>
          <w:tcPr>
            <w:tcW w:w="827" w:type="dxa"/>
          </w:tcPr>
          <w:p w14:paraId="618624C1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1.214</w:t>
            </w:r>
          </w:p>
        </w:tc>
        <w:tc>
          <w:tcPr>
            <w:tcW w:w="827" w:type="dxa"/>
          </w:tcPr>
          <w:p w14:paraId="2D3CA24F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1.074</w:t>
            </w:r>
          </w:p>
        </w:tc>
        <w:tc>
          <w:tcPr>
            <w:tcW w:w="827" w:type="dxa"/>
          </w:tcPr>
          <w:p w14:paraId="6CA2161B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1.372</w:t>
            </w:r>
          </w:p>
        </w:tc>
        <w:tc>
          <w:tcPr>
            <w:tcW w:w="827" w:type="dxa"/>
          </w:tcPr>
          <w:p w14:paraId="51A34677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0.918</w:t>
            </w:r>
          </w:p>
        </w:tc>
        <w:tc>
          <w:tcPr>
            <w:tcW w:w="827" w:type="dxa"/>
          </w:tcPr>
          <w:p w14:paraId="143CB744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1.605</w:t>
            </w:r>
          </w:p>
        </w:tc>
        <w:tc>
          <w:tcPr>
            <w:tcW w:w="1290" w:type="dxa"/>
          </w:tcPr>
          <w:p w14:paraId="57D1A55E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True</w:t>
            </w:r>
          </w:p>
        </w:tc>
        <w:tc>
          <w:tcPr>
            <w:tcW w:w="827" w:type="dxa"/>
          </w:tcPr>
          <w:p w14:paraId="0CEB1285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83.1</w:t>
            </w:r>
          </w:p>
        </w:tc>
        <w:tc>
          <w:tcPr>
            <w:tcW w:w="1606" w:type="dxa"/>
          </w:tcPr>
          <w:p w14:paraId="243181C5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1.0</w:t>
            </w:r>
          </w:p>
        </w:tc>
        <w:tc>
          <w:tcPr>
            <w:tcW w:w="1131" w:type="dxa"/>
          </w:tcPr>
          <w:p w14:paraId="0F844BA6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True</w:t>
            </w:r>
          </w:p>
        </w:tc>
        <w:tc>
          <w:tcPr>
            <w:tcW w:w="1696" w:type="dxa"/>
          </w:tcPr>
          <w:p w14:paraId="0A2F8F96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Type 3: Mixed/Unstable</w:t>
            </w:r>
          </w:p>
        </w:tc>
      </w:tr>
      <w:tr w14:paraId="47C98A48">
        <w:trPr>
          <w:trHeight w:val="315" w:hRule="atLeast"/>
        </w:trPr>
        <w:tc>
          <w:tcPr>
            <w:tcW w:w="1652" w:type="dxa"/>
            <w:shd w:val="clear" w:color="auto" w:fill="FFFFFF"/>
          </w:tcPr>
          <w:p w14:paraId="67AF609C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diabe</w:t>
            </w:r>
          </w:p>
        </w:tc>
        <w:tc>
          <w:tcPr>
            <w:tcW w:w="827" w:type="dxa"/>
            <w:shd w:val="clear" w:color="auto" w:fill="FFFFFF"/>
          </w:tcPr>
          <w:p w14:paraId="47EAB5B6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DM</w:t>
            </w:r>
          </w:p>
        </w:tc>
        <w:tc>
          <w:tcPr>
            <w:tcW w:w="827" w:type="dxa"/>
            <w:shd w:val="clear" w:color="auto" w:fill="FFFFFF"/>
          </w:tcPr>
          <w:p w14:paraId="0FFF9FC5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single</w:t>
            </w:r>
          </w:p>
        </w:tc>
        <w:tc>
          <w:tcPr>
            <w:tcW w:w="827" w:type="dxa"/>
            <w:shd w:val="clear" w:color="auto" w:fill="FFFFFF"/>
          </w:tcPr>
          <w:p w14:paraId="14481B75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1.555</w:t>
            </w:r>
          </w:p>
        </w:tc>
        <w:tc>
          <w:tcPr>
            <w:tcW w:w="827" w:type="dxa"/>
            <w:shd w:val="clear" w:color="auto" w:fill="FFFFFF"/>
          </w:tcPr>
          <w:p w14:paraId="276C382E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1.271</w:t>
            </w:r>
          </w:p>
        </w:tc>
        <w:tc>
          <w:tcPr>
            <w:tcW w:w="827" w:type="dxa"/>
            <w:shd w:val="clear" w:color="auto" w:fill="FFFFFF"/>
          </w:tcPr>
          <w:p w14:paraId="0CAB9A8B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1.903</w:t>
            </w:r>
          </w:p>
        </w:tc>
        <w:tc>
          <w:tcPr>
            <w:tcW w:w="827" w:type="dxa"/>
            <w:shd w:val="clear" w:color="auto" w:fill="FFFFFF"/>
          </w:tcPr>
          <w:p w14:paraId="33837E5E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1.001</w:t>
            </w:r>
          </w:p>
        </w:tc>
        <w:tc>
          <w:tcPr>
            <w:tcW w:w="827" w:type="dxa"/>
            <w:shd w:val="clear" w:color="auto" w:fill="FFFFFF"/>
          </w:tcPr>
          <w:p w14:paraId="5276A9D9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2.416</w:t>
            </w:r>
          </w:p>
        </w:tc>
        <w:tc>
          <w:tcPr>
            <w:tcW w:w="1290" w:type="dxa"/>
            <w:shd w:val="clear" w:color="auto" w:fill="FFFFFF"/>
          </w:tcPr>
          <w:p w14:paraId="58E334AA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False</w:t>
            </w:r>
          </w:p>
        </w:tc>
        <w:tc>
          <w:tcPr>
            <w:tcW w:w="827" w:type="dxa"/>
            <w:shd w:val="clear" w:color="auto" w:fill="FFFFFF"/>
          </w:tcPr>
          <w:p w14:paraId="62B0EA12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77.0</w:t>
            </w:r>
          </w:p>
        </w:tc>
        <w:tc>
          <w:tcPr>
            <w:tcW w:w="1606" w:type="dxa"/>
            <w:shd w:val="clear" w:color="auto" w:fill="FFFFFF"/>
          </w:tcPr>
          <w:p w14:paraId="72A7DC3E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0.83</w:t>
            </w:r>
          </w:p>
        </w:tc>
        <w:tc>
          <w:tcPr>
            <w:tcW w:w="1131" w:type="dxa"/>
            <w:shd w:val="clear" w:color="auto" w:fill="FFFFFF"/>
          </w:tcPr>
          <w:p w14:paraId="6215334A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True</w:t>
            </w:r>
          </w:p>
        </w:tc>
        <w:tc>
          <w:tcPr>
            <w:tcW w:w="1696" w:type="dxa"/>
            <w:shd w:val="clear" w:color="auto" w:fill="FFFFFF"/>
          </w:tcPr>
          <w:p w14:paraId="56490CB8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Type 2: High-risk Heterogeneous</w:t>
            </w:r>
          </w:p>
        </w:tc>
      </w:tr>
      <w:tr w14:paraId="64A41E44">
        <w:trPr>
          <w:trHeight w:val="315" w:hRule="atLeast"/>
        </w:trPr>
        <w:tc>
          <w:tcPr>
            <w:tcW w:w="1652" w:type="dxa"/>
          </w:tcPr>
          <w:p w14:paraId="3AA59BA8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cancre</w:t>
            </w:r>
          </w:p>
        </w:tc>
        <w:tc>
          <w:tcPr>
            <w:tcW w:w="827" w:type="dxa"/>
          </w:tcPr>
          <w:p w14:paraId="2E865C63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Cancer</w:t>
            </w:r>
          </w:p>
        </w:tc>
        <w:tc>
          <w:tcPr>
            <w:tcW w:w="827" w:type="dxa"/>
          </w:tcPr>
          <w:p w14:paraId="38235617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single</w:t>
            </w:r>
          </w:p>
        </w:tc>
        <w:tc>
          <w:tcPr>
            <w:tcW w:w="827" w:type="dxa"/>
          </w:tcPr>
          <w:p w14:paraId="7F915B89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1.828</w:t>
            </w:r>
          </w:p>
        </w:tc>
        <w:tc>
          <w:tcPr>
            <w:tcW w:w="827" w:type="dxa"/>
          </w:tcPr>
          <w:p w14:paraId="3351F4EE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1.516</w:t>
            </w:r>
          </w:p>
        </w:tc>
        <w:tc>
          <w:tcPr>
            <w:tcW w:w="827" w:type="dxa"/>
          </w:tcPr>
          <w:p w14:paraId="42200159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2.204</w:t>
            </w:r>
          </w:p>
        </w:tc>
        <w:tc>
          <w:tcPr>
            <w:tcW w:w="827" w:type="dxa"/>
          </w:tcPr>
          <w:p w14:paraId="05E49C7C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1.267</w:t>
            </w:r>
          </w:p>
        </w:tc>
        <w:tc>
          <w:tcPr>
            <w:tcW w:w="827" w:type="dxa"/>
          </w:tcPr>
          <w:p w14:paraId="3DBF6BAD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2.637</w:t>
            </w:r>
          </w:p>
        </w:tc>
        <w:tc>
          <w:tcPr>
            <w:tcW w:w="1290" w:type="dxa"/>
          </w:tcPr>
          <w:p w14:paraId="7138FEB3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False</w:t>
            </w:r>
          </w:p>
        </w:tc>
        <w:tc>
          <w:tcPr>
            <w:tcW w:w="827" w:type="dxa"/>
          </w:tcPr>
          <w:p w14:paraId="4A4F2796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65.0</w:t>
            </w:r>
          </w:p>
        </w:tc>
        <w:tc>
          <w:tcPr>
            <w:tcW w:w="1606" w:type="dxa"/>
          </w:tcPr>
          <w:p w14:paraId="508CDBC5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1.0</w:t>
            </w:r>
          </w:p>
        </w:tc>
        <w:tc>
          <w:tcPr>
            <w:tcW w:w="1131" w:type="dxa"/>
          </w:tcPr>
          <w:p w14:paraId="542C9C15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False</w:t>
            </w:r>
          </w:p>
        </w:tc>
        <w:tc>
          <w:tcPr>
            <w:tcW w:w="1696" w:type="dxa"/>
          </w:tcPr>
          <w:p w14:paraId="7A9169FC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Type 2: High-risk Heterogeneous</w:t>
            </w:r>
          </w:p>
        </w:tc>
      </w:tr>
      <w:tr w14:paraId="3C6BA747">
        <w:trPr>
          <w:trHeight w:val="315" w:hRule="atLeast"/>
        </w:trPr>
        <w:tc>
          <w:tcPr>
            <w:tcW w:w="1652" w:type="dxa"/>
            <w:shd w:val="clear" w:color="auto" w:fill="FFFFFF"/>
          </w:tcPr>
          <w:p w14:paraId="5A886FB9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hearte</w:t>
            </w:r>
          </w:p>
        </w:tc>
        <w:tc>
          <w:tcPr>
            <w:tcW w:w="827" w:type="dxa"/>
            <w:shd w:val="clear" w:color="auto" w:fill="FFFFFF"/>
          </w:tcPr>
          <w:p w14:paraId="534A3AC2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Heart</w:t>
            </w:r>
          </w:p>
        </w:tc>
        <w:tc>
          <w:tcPr>
            <w:tcW w:w="827" w:type="dxa"/>
            <w:shd w:val="clear" w:color="auto" w:fill="FFFFFF"/>
          </w:tcPr>
          <w:p w14:paraId="7D07F03B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single</w:t>
            </w:r>
          </w:p>
        </w:tc>
        <w:tc>
          <w:tcPr>
            <w:tcW w:w="827" w:type="dxa"/>
            <w:shd w:val="clear" w:color="auto" w:fill="FFFFFF"/>
          </w:tcPr>
          <w:p w14:paraId="5EE9D7CE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1.433</w:t>
            </w:r>
          </w:p>
        </w:tc>
        <w:tc>
          <w:tcPr>
            <w:tcW w:w="827" w:type="dxa"/>
            <w:shd w:val="clear" w:color="auto" w:fill="FFFFFF"/>
          </w:tcPr>
          <w:p w14:paraId="1DF4EC68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1.245</w:t>
            </w:r>
          </w:p>
        </w:tc>
        <w:tc>
          <w:tcPr>
            <w:tcW w:w="827" w:type="dxa"/>
            <w:shd w:val="clear" w:color="auto" w:fill="FFFFFF"/>
          </w:tcPr>
          <w:p w14:paraId="0436EA3F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1.65</w:t>
            </w:r>
          </w:p>
        </w:tc>
        <w:tc>
          <w:tcPr>
            <w:tcW w:w="827" w:type="dxa"/>
            <w:shd w:val="clear" w:color="auto" w:fill="FFFFFF"/>
          </w:tcPr>
          <w:p w14:paraId="1F6BE1CA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1.094</w:t>
            </w:r>
          </w:p>
        </w:tc>
        <w:tc>
          <w:tcPr>
            <w:tcW w:w="827" w:type="dxa"/>
            <w:shd w:val="clear" w:color="auto" w:fill="FFFFFF"/>
          </w:tcPr>
          <w:p w14:paraId="11DEAE4B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1.877</w:t>
            </w:r>
          </w:p>
        </w:tc>
        <w:tc>
          <w:tcPr>
            <w:tcW w:w="1290" w:type="dxa"/>
            <w:shd w:val="clear" w:color="auto" w:fill="FFFFFF"/>
          </w:tcPr>
          <w:p w14:paraId="2D4B4F74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False</w:t>
            </w:r>
          </w:p>
        </w:tc>
        <w:tc>
          <w:tcPr>
            <w:tcW w:w="827" w:type="dxa"/>
            <w:shd w:val="clear" w:color="auto" w:fill="FFFFFF"/>
          </w:tcPr>
          <w:p w14:paraId="7ACC325D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58.0</w:t>
            </w:r>
          </w:p>
        </w:tc>
        <w:tc>
          <w:tcPr>
            <w:tcW w:w="1606" w:type="dxa"/>
            <w:shd w:val="clear" w:color="auto" w:fill="FFFFFF"/>
          </w:tcPr>
          <w:p w14:paraId="5C528869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0.83</w:t>
            </w:r>
          </w:p>
        </w:tc>
        <w:tc>
          <w:tcPr>
            <w:tcW w:w="1131" w:type="dxa"/>
            <w:shd w:val="clear" w:color="auto" w:fill="FFFFFF"/>
          </w:tcPr>
          <w:p w14:paraId="13B9431D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True</w:t>
            </w:r>
          </w:p>
        </w:tc>
        <w:tc>
          <w:tcPr>
            <w:tcW w:w="1696" w:type="dxa"/>
            <w:shd w:val="clear" w:color="auto" w:fill="FFFFFF"/>
          </w:tcPr>
          <w:p w14:paraId="3E7D3BB6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Type 2b: Moderate Stable</w:t>
            </w:r>
          </w:p>
        </w:tc>
      </w:tr>
      <w:tr w14:paraId="35B93F6F">
        <w:trPr>
          <w:trHeight w:val="315" w:hRule="atLeast"/>
        </w:trPr>
        <w:tc>
          <w:tcPr>
            <w:tcW w:w="1652" w:type="dxa"/>
          </w:tcPr>
          <w:p w14:paraId="13A5ED22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stroke</w:t>
            </w:r>
          </w:p>
        </w:tc>
        <w:tc>
          <w:tcPr>
            <w:tcW w:w="827" w:type="dxa"/>
          </w:tcPr>
          <w:p w14:paraId="4E711011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Stroke</w:t>
            </w:r>
          </w:p>
        </w:tc>
        <w:tc>
          <w:tcPr>
            <w:tcW w:w="827" w:type="dxa"/>
          </w:tcPr>
          <w:p w14:paraId="562E3871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single</w:t>
            </w:r>
          </w:p>
        </w:tc>
        <w:tc>
          <w:tcPr>
            <w:tcW w:w="827" w:type="dxa"/>
          </w:tcPr>
          <w:p w14:paraId="5B5A0E91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1.803</w:t>
            </w:r>
          </w:p>
        </w:tc>
        <w:tc>
          <w:tcPr>
            <w:tcW w:w="827" w:type="dxa"/>
          </w:tcPr>
          <w:p w14:paraId="0E0FF83E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1.614</w:t>
            </w:r>
          </w:p>
        </w:tc>
        <w:tc>
          <w:tcPr>
            <w:tcW w:w="827" w:type="dxa"/>
          </w:tcPr>
          <w:p w14:paraId="746C3182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2.015</w:t>
            </w:r>
          </w:p>
        </w:tc>
        <w:tc>
          <w:tcPr>
            <w:tcW w:w="827" w:type="dxa"/>
          </w:tcPr>
          <w:p w14:paraId="1DE53FE4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1.614</w:t>
            </w:r>
          </w:p>
        </w:tc>
        <w:tc>
          <w:tcPr>
            <w:tcW w:w="827" w:type="dxa"/>
          </w:tcPr>
          <w:p w14:paraId="09D2479F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2.015</w:t>
            </w:r>
          </w:p>
        </w:tc>
        <w:tc>
          <w:tcPr>
            <w:tcW w:w="1290" w:type="dxa"/>
          </w:tcPr>
          <w:p w14:paraId="5CA78B48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False</w:t>
            </w:r>
          </w:p>
        </w:tc>
        <w:tc>
          <w:tcPr>
            <w:tcW w:w="827" w:type="dxa"/>
          </w:tcPr>
          <w:p w14:paraId="36F52E0A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0.0</w:t>
            </w:r>
          </w:p>
        </w:tc>
        <w:tc>
          <w:tcPr>
            <w:tcW w:w="1606" w:type="dxa"/>
          </w:tcPr>
          <w:p w14:paraId="1073271F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1.0</w:t>
            </w:r>
          </w:p>
        </w:tc>
        <w:tc>
          <w:tcPr>
            <w:tcW w:w="1131" w:type="dxa"/>
          </w:tcPr>
          <w:p w14:paraId="1F134C01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True</w:t>
            </w:r>
          </w:p>
        </w:tc>
        <w:tc>
          <w:tcPr>
            <w:tcW w:w="1696" w:type="dxa"/>
          </w:tcPr>
          <w:p w14:paraId="414F4841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Type 1: High-risk High-consistency</w:t>
            </w:r>
          </w:p>
        </w:tc>
      </w:tr>
      <w:tr w14:paraId="7BD29477">
        <w:trPr>
          <w:trHeight w:val="315" w:hRule="atLeast"/>
        </w:trPr>
        <w:tc>
          <w:tcPr>
            <w:tcW w:w="1652" w:type="dxa"/>
            <w:shd w:val="clear" w:color="auto" w:fill="FFFFFF"/>
          </w:tcPr>
          <w:p w14:paraId="0EE280FF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lunge</w:t>
            </w:r>
          </w:p>
        </w:tc>
        <w:tc>
          <w:tcPr>
            <w:tcW w:w="827" w:type="dxa"/>
            <w:shd w:val="clear" w:color="auto" w:fill="FFFFFF"/>
          </w:tcPr>
          <w:p w14:paraId="4A885D6A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Lung</w:t>
            </w:r>
          </w:p>
        </w:tc>
        <w:tc>
          <w:tcPr>
            <w:tcW w:w="827" w:type="dxa"/>
            <w:shd w:val="clear" w:color="auto" w:fill="FFFFFF"/>
          </w:tcPr>
          <w:p w14:paraId="39E36096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single</w:t>
            </w:r>
          </w:p>
        </w:tc>
        <w:tc>
          <w:tcPr>
            <w:tcW w:w="827" w:type="dxa"/>
            <w:shd w:val="clear" w:color="auto" w:fill="FFFFFF"/>
          </w:tcPr>
          <w:p w14:paraId="1318BDBF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1.893</w:t>
            </w:r>
          </w:p>
        </w:tc>
        <w:tc>
          <w:tcPr>
            <w:tcW w:w="827" w:type="dxa"/>
            <w:shd w:val="clear" w:color="auto" w:fill="FFFFFF"/>
          </w:tcPr>
          <w:p w14:paraId="6308311E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1.49</w:t>
            </w:r>
          </w:p>
        </w:tc>
        <w:tc>
          <w:tcPr>
            <w:tcW w:w="827" w:type="dxa"/>
            <w:shd w:val="clear" w:color="auto" w:fill="FFFFFF"/>
          </w:tcPr>
          <w:p w14:paraId="586FB896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2.405</w:t>
            </w:r>
          </w:p>
        </w:tc>
        <w:tc>
          <w:tcPr>
            <w:tcW w:w="827" w:type="dxa"/>
            <w:shd w:val="clear" w:color="auto" w:fill="FFFFFF"/>
          </w:tcPr>
          <w:p w14:paraId="66C5EAF9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1.115</w:t>
            </w:r>
          </w:p>
        </w:tc>
        <w:tc>
          <w:tcPr>
            <w:tcW w:w="827" w:type="dxa"/>
            <w:shd w:val="clear" w:color="auto" w:fill="FFFFFF"/>
          </w:tcPr>
          <w:p w14:paraId="717517F8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3.212</w:t>
            </w:r>
          </w:p>
        </w:tc>
        <w:tc>
          <w:tcPr>
            <w:tcW w:w="1290" w:type="dxa"/>
            <w:shd w:val="clear" w:color="auto" w:fill="FFFFFF"/>
          </w:tcPr>
          <w:p w14:paraId="1648B9F9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False</w:t>
            </w:r>
          </w:p>
        </w:tc>
        <w:tc>
          <w:tcPr>
            <w:tcW w:w="827" w:type="dxa"/>
            <w:shd w:val="clear" w:color="auto" w:fill="FFFFFF"/>
          </w:tcPr>
          <w:p w14:paraId="6FCD3DEB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79.0</w:t>
            </w:r>
          </w:p>
        </w:tc>
        <w:tc>
          <w:tcPr>
            <w:tcW w:w="1606" w:type="dxa"/>
            <w:shd w:val="clear" w:color="auto" w:fill="FFFFFF"/>
          </w:tcPr>
          <w:p w14:paraId="5EA228C7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1.0</w:t>
            </w:r>
          </w:p>
        </w:tc>
        <w:tc>
          <w:tcPr>
            <w:tcW w:w="1131" w:type="dxa"/>
            <w:shd w:val="clear" w:color="auto" w:fill="FFFFFF"/>
          </w:tcPr>
          <w:p w14:paraId="3A497194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True</w:t>
            </w:r>
          </w:p>
        </w:tc>
        <w:tc>
          <w:tcPr>
            <w:tcW w:w="1696" w:type="dxa"/>
            <w:shd w:val="clear" w:color="auto" w:fill="FFFFFF"/>
          </w:tcPr>
          <w:p w14:paraId="25D8F309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Type 2: High-risk Heterogeneous</w:t>
            </w:r>
          </w:p>
        </w:tc>
      </w:tr>
      <w:tr w14:paraId="49A84D3F">
        <w:trPr>
          <w:trHeight w:val="315" w:hRule="atLeast"/>
        </w:trPr>
        <w:tc>
          <w:tcPr>
            <w:tcW w:w="1652" w:type="dxa"/>
          </w:tcPr>
          <w:p w14:paraId="03808DD3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arthre</w:t>
            </w:r>
          </w:p>
        </w:tc>
        <w:tc>
          <w:tcPr>
            <w:tcW w:w="827" w:type="dxa"/>
          </w:tcPr>
          <w:p w14:paraId="2693ADAE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Arthritis</w:t>
            </w:r>
          </w:p>
        </w:tc>
        <w:tc>
          <w:tcPr>
            <w:tcW w:w="827" w:type="dxa"/>
          </w:tcPr>
          <w:p w14:paraId="273F8545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single</w:t>
            </w:r>
          </w:p>
        </w:tc>
        <w:tc>
          <w:tcPr>
            <w:tcW w:w="827" w:type="dxa"/>
          </w:tcPr>
          <w:p w14:paraId="3568C3B5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1.088</w:t>
            </w:r>
          </w:p>
        </w:tc>
        <w:tc>
          <w:tcPr>
            <w:tcW w:w="827" w:type="dxa"/>
          </w:tcPr>
          <w:p w14:paraId="6B394403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1.022</w:t>
            </w:r>
          </w:p>
        </w:tc>
        <w:tc>
          <w:tcPr>
            <w:tcW w:w="827" w:type="dxa"/>
          </w:tcPr>
          <w:p w14:paraId="7D504E1A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1.157</w:t>
            </w:r>
          </w:p>
        </w:tc>
        <w:tc>
          <w:tcPr>
            <w:tcW w:w="827" w:type="dxa"/>
          </w:tcPr>
          <w:p w14:paraId="7AC71A23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0.984</w:t>
            </w:r>
          </w:p>
        </w:tc>
        <w:tc>
          <w:tcPr>
            <w:tcW w:w="827" w:type="dxa"/>
          </w:tcPr>
          <w:p w14:paraId="2B6F3315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1.202</w:t>
            </w:r>
          </w:p>
        </w:tc>
        <w:tc>
          <w:tcPr>
            <w:tcW w:w="1290" w:type="dxa"/>
          </w:tcPr>
          <w:p w14:paraId="2B93EB32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True</w:t>
            </w:r>
          </w:p>
        </w:tc>
        <w:tc>
          <w:tcPr>
            <w:tcW w:w="827" w:type="dxa"/>
          </w:tcPr>
          <w:p w14:paraId="1F0157A3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29.4</w:t>
            </w:r>
          </w:p>
        </w:tc>
        <w:tc>
          <w:tcPr>
            <w:tcW w:w="1606" w:type="dxa"/>
          </w:tcPr>
          <w:p w14:paraId="38D6F526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0.83</w:t>
            </w:r>
          </w:p>
        </w:tc>
        <w:tc>
          <w:tcPr>
            <w:tcW w:w="1131" w:type="dxa"/>
          </w:tcPr>
          <w:p w14:paraId="52EFA95F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True</w:t>
            </w:r>
          </w:p>
        </w:tc>
        <w:tc>
          <w:tcPr>
            <w:tcW w:w="1696" w:type="dxa"/>
          </w:tcPr>
          <w:p w14:paraId="5C173B3F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Type 2b: Moderate Stable</w:t>
            </w:r>
          </w:p>
        </w:tc>
      </w:tr>
      <w:tr w14:paraId="5A2C9BC2">
        <w:trPr>
          <w:trHeight w:val="315" w:hRule="atLeast"/>
        </w:trPr>
        <w:tc>
          <w:tcPr>
            <w:tcW w:w="1652" w:type="dxa"/>
            <w:shd w:val="clear" w:color="auto" w:fill="FFFFFF"/>
          </w:tcPr>
          <w:p w14:paraId="144195B8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hibpe+diabe</w:t>
            </w:r>
          </w:p>
        </w:tc>
        <w:tc>
          <w:tcPr>
            <w:tcW w:w="827" w:type="dxa"/>
            <w:shd w:val="clear" w:color="auto" w:fill="FFFFFF"/>
          </w:tcPr>
          <w:p w14:paraId="425F1E07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HTN + DM</w:t>
            </w:r>
          </w:p>
        </w:tc>
        <w:tc>
          <w:tcPr>
            <w:tcW w:w="827" w:type="dxa"/>
            <w:shd w:val="clear" w:color="auto" w:fill="FFFFFF"/>
          </w:tcPr>
          <w:p w14:paraId="0CDE01E1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dyad</w:t>
            </w:r>
          </w:p>
        </w:tc>
        <w:tc>
          <w:tcPr>
            <w:tcW w:w="827" w:type="dxa"/>
            <w:shd w:val="clear" w:color="auto" w:fill="FFFFFF"/>
          </w:tcPr>
          <w:p w14:paraId="139D0BDC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1.889</w:t>
            </w:r>
          </w:p>
        </w:tc>
        <w:tc>
          <w:tcPr>
            <w:tcW w:w="827" w:type="dxa"/>
            <w:shd w:val="clear" w:color="auto" w:fill="FFFFFF"/>
          </w:tcPr>
          <w:p w14:paraId="0C7246A7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1.548</w:t>
            </w:r>
          </w:p>
        </w:tc>
        <w:tc>
          <w:tcPr>
            <w:tcW w:w="827" w:type="dxa"/>
            <w:shd w:val="clear" w:color="auto" w:fill="FFFFFF"/>
          </w:tcPr>
          <w:p w14:paraId="1EED6801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2.306</w:t>
            </w:r>
          </w:p>
        </w:tc>
        <w:tc>
          <w:tcPr>
            <w:tcW w:w="827" w:type="dxa"/>
            <w:shd w:val="clear" w:color="auto" w:fill="FFFFFF"/>
          </w:tcPr>
          <w:p w14:paraId="7B86D8E5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1.205</w:t>
            </w:r>
          </w:p>
        </w:tc>
        <w:tc>
          <w:tcPr>
            <w:tcW w:w="827" w:type="dxa"/>
            <w:shd w:val="clear" w:color="auto" w:fill="FFFFFF"/>
          </w:tcPr>
          <w:p w14:paraId="66DC4717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2.962</w:t>
            </w:r>
          </w:p>
        </w:tc>
        <w:tc>
          <w:tcPr>
            <w:tcW w:w="1290" w:type="dxa"/>
            <w:shd w:val="clear" w:color="auto" w:fill="FFFFFF"/>
          </w:tcPr>
          <w:p w14:paraId="3C2FE63E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False</w:t>
            </w:r>
          </w:p>
        </w:tc>
        <w:tc>
          <w:tcPr>
            <w:tcW w:w="827" w:type="dxa"/>
            <w:shd w:val="clear" w:color="auto" w:fill="FFFFFF"/>
          </w:tcPr>
          <w:p w14:paraId="5B0E04EF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82.4</w:t>
            </w:r>
          </w:p>
        </w:tc>
        <w:tc>
          <w:tcPr>
            <w:tcW w:w="1606" w:type="dxa"/>
            <w:shd w:val="clear" w:color="auto" w:fill="FFFFFF"/>
          </w:tcPr>
          <w:p w14:paraId="58D1D1D2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1.0</w:t>
            </w:r>
          </w:p>
        </w:tc>
        <w:tc>
          <w:tcPr>
            <w:tcW w:w="1131" w:type="dxa"/>
            <w:shd w:val="clear" w:color="auto" w:fill="FFFFFF"/>
          </w:tcPr>
          <w:p w14:paraId="412AFFB0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True</w:t>
            </w:r>
          </w:p>
        </w:tc>
        <w:tc>
          <w:tcPr>
            <w:tcW w:w="1696" w:type="dxa"/>
            <w:shd w:val="clear" w:color="auto" w:fill="FFFFFF"/>
          </w:tcPr>
          <w:p w14:paraId="324F7472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Type 2: High-risk Heterogeneous</w:t>
            </w:r>
          </w:p>
        </w:tc>
      </w:tr>
      <w:tr w14:paraId="062B7193">
        <w:trPr>
          <w:trHeight w:val="315" w:hRule="atLeast"/>
        </w:trPr>
        <w:tc>
          <w:tcPr>
            <w:tcW w:w="1652" w:type="dxa"/>
          </w:tcPr>
          <w:p w14:paraId="4113466C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hibpe+cancre</w:t>
            </w:r>
          </w:p>
        </w:tc>
        <w:tc>
          <w:tcPr>
            <w:tcW w:w="827" w:type="dxa"/>
          </w:tcPr>
          <w:p w14:paraId="72C592A5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HTN + Cancer</w:t>
            </w:r>
          </w:p>
        </w:tc>
        <w:tc>
          <w:tcPr>
            <w:tcW w:w="827" w:type="dxa"/>
          </w:tcPr>
          <w:p w14:paraId="1F131B57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dyad</w:t>
            </w:r>
          </w:p>
        </w:tc>
        <w:tc>
          <w:tcPr>
            <w:tcW w:w="827" w:type="dxa"/>
          </w:tcPr>
          <w:p w14:paraId="587878B3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2.028</w:t>
            </w:r>
          </w:p>
        </w:tc>
        <w:tc>
          <w:tcPr>
            <w:tcW w:w="827" w:type="dxa"/>
          </w:tcPr>
          <w:p w14:paraId="40219109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1.557</w:t>
            </w:r>
          </w:p>
        </w:tc>
        <w:tc>
          <w:tcPr>
            <w:tcW w:w="827" w:type="dxa"/>
          </w:tcPr>
          <w:p w14:paraId="6F2D7EED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2.642</w:t>
            </w:r>
          </w:p>
        </w:tc>
        <w:tc>
          <w:tcPr>
            <w:tcW w:w="827" w:type="dxa"/>
          </w:tcPr>
          <w:p w14:paraId="0729746F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1.206</w:t>
            </w:r>
          </w:p>
        </w:tc>
        <w:tc>
          <w:tcPr>
            <w:tcW w:w="827" w:type="dxa"/>
          </w:tcPr>
          <w:p w14:paraId="615BACEF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3.411</w:t>
            </w:r>
          </w:p>
        </w:tc>
        <w:tc>
          <w:tcPr>
            <w:tcW w:w="1290" w:type="dxa"/>
          </w:tcPr>
          <w:p w14:paraId="4B66252A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False</w:t>
            </w:r>
          </w:p>
        </w:tc>
        <w:tc>
          <w:tcPr>
            <w:tcW w:w="827" w:type="dxa"/>
          </w:tcPr>
          <w:p w14:paraId="6325CFB2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68.3</w:t>
            </w:r>
          </w:p>
        </w:tc>
        <w:tc>
          <w:tcPr>
            <w:tcW w:w="1606" w:type="dxa"/>
          </w:tcPr>
          <w:p w14:paraId="41F11178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1.0</w:t>
            </w:r>
          </w:p>
        </w:tc>
        <w:tc>
          <w:tcPr>
            <w:tcW w:w="1131" w:type="dxa"/>
          </w:tcPr>
          <w:p w14:paraId="0E417471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False</w:t>
            </w:r>
          </w:p>
        </w:tc>
        <w:tc>
          <w:tcPr>
            <w:tcW w:w="1696" w:type="dxa"/>
          </w:tcPr>
          <w:p w14:paraId="5D985CE5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Type 2: High-risk Heterogeneous</w:t>
            </w:r>
          </w:p>
        </w:tc>
      </w:tr>
      <w:tr w14:paraId="0A4913E1">
        <w:trPr>
          <w:trHeight w:val="315" w:hRule="atLeast"/>
        </w:trPr>
        <w:tc>
          <w:tcPr>
            <w:tcW w:w="1652" w:type="dxa"/>
            <w:shd w:val="clear" w:color="auto" w:fill="FFFFFF"/>
          </w:tcPr>
          <w:p w14:paraId="312BBC9D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hibpe+hearte</w:t>
            </w:r>
          </w:p>
        </w:tc>
        <w:tc>
          <w:tcPr>
            <w:tcW w:w="827" w:type="dxa"/>
            <w:shd w:val="clear" w:color="auto" w:fill="FFFFFF"/>
          </w:tcPr>
          <w:p w14:paraId="23875E61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HTN + Heart</w:t>
            </w:r>
          </w:p>
        </w:tc>
        <w:tc>
          <w:tcPr>
            <w:tcW w:w="827" w:type="dxa"/>
            <w:shd w:val="clear" w:color="auto" w:fill="FFFFFF"/>
          </w:tcPr>
          <w:p w14:paraId="50A0FF68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dyad</w:t>
            </w:r>
          </w:p>
        </w:tc>
        <w:tc>
          <w:tcPr>
            <w:tcW w:w="827" w:type="dxa"/>
            <w:shd w:val="clear" w:color="auto" w:fill="FFFFFF"/>
          </w:tcPr>
          <w:p w14:paraId="0F3622C0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1.632</w:t>
            </w:r>
          </w:p>
        </w:tc>
        <w:tc>
          <w:tcPr>
            <w:tcW w:w="827" w:type="dxa"/>
            <w:shd w:val="clear" w:color="auto" w:fill="FFFFFF"/>
          </w:tcPr>
          <w:p w14:paraId="33E8AE51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1.338</w:t>
            </w:r>
          </w:p>
        </w:tc>
        <w:tc>
          <w:tcPr>
            <w:tcW w:w="827" w:type="dxa"/>
            <w:shd w:val="clear" w:color="auto" w:fill="FFFFFF"/>
          </w:tcPr>
          <w:p w14:paraId="42F40F5E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1.991</w:t>
            </w:r>
          </w:p>
        </w:tc>
        <w:tc>
          <w:tcPr>
            <w:tcW w:w="827" w:type="dxa"/>
            <w:shd w:val="clear" w:color="auto" w:fill="FFFFFF"/>
          </w:tcPr>
          <w:p w14:paraId="21CBDC07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1.073</w:t>
            </w:r>
          </w:p>
        </w:tc>
        <w:tc>
          <w:tcPr>
            <w:tcW w:w="827" w:type="dxa"/>
            <w:shd w:val="clear" w:color="auto" w:fill="FFFFFF"/>
          </w:tcPr>
          <w:p w14:paraId="530CE88E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2.483</w:t>
            </w:r>
          </w:p>
        </w:tc>
        <w:tc>
          <w:tcPr>
            <w:tcW w:w="1290" w:type="dxa"/>
            <w:shd w:val="clear" w:color="auto" w:fill="FFFFFF"/>
          </w:tcPr>
          <w:p w14:paraId="248138E6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False</w:t>
            </w:r>
          </w:p>
        </w:tc>
        <w:tc>
          <w:tcPr>
            <w:tcW w:w="827" w:type="dxa"/>
            <w:shd w:val="clear" w:color="auto" w:fill="FFFFFF"/>
          </w:tcPr>
          <w:p w14:paraId="5B288CC0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77.8</w:t>
            </w:r>
          </w:p>
        </w:tc>
        <w:tc>
          <w:tcPr>
            <w:tcW w:w="1606" w:type="dxa"/>
            <w:shd w:val="clear" w:color="auto" w:fill="FFFFFF"/>
          </w:tcPr>
          <w:p w14:paraId="7C03E285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1.0</w:t>
            </w:r>
          </w:p>
        </w:tc>
        <w:tc>
          <w:tcPr>
            <w:tcW w:w="1131" w:type="dxa"/>
            <w:shd w:val="clear" w:color="auto" w:fill="FFFFFF"/>
          </w:tcPr>
          <w:p w14:paraId="17FBAFCC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True</w:t>
            </w:r>
          </w:p>
        </w:tc>
        <w:tc>
          <w:tcPr>
            <w:tcW w:w="1696" w:type="dxa"/>
            <w:shd w:val="clear" w:color="auto" w:fill="FFFFFF"/>
          </w:tcPr>
          <w:p w14:paraId="6DC2A0C3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Type 2: High-risk Heterogeneous</w:t>
            </w:r>
          </w:p>
        </w:tc>
      </w:tr>
      <w:tr w14:paraId="29A42999">
        <w:trPr>
          <w:trHeight w:val="315" w:hRule="atLeast"/>
        </w:trPr>
        <w:tc>
          <w:tcPr>
            <w:tcW w:w="1652" w:type="dxa"/>
          </w:tcPr>
          <w:p w14:paraId="1000DCA0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hibpe+stroke</w:t>
            </w:r>
          </w:p>
        </w:tc>
        <w:tc>
          <w:tcPr>
            <w:tcW w:w="827" w:type="dxa"/>
          </w:tcPr>
          <w:p w14:paraId="43389EBA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HTN + Stroke</w:t>
            </w:r>
          </w:p>
        </w:tc>
        <w:tc>
          <w:tcPr>
            <w:tcW w:w="827" w:type="dxa"/>
          </w:tcPr>
          <w:p w14:paraId="167FE272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dyad</w:t>
            </w:r>
          </w:p>
        </w:tc>
        <w:tc>
          <w:tcPr>
            <w:tcW w:w="827" w:type="dxa"/>
          </w:tcPr>
          <w:p w14:paraId="5C4A7FE4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1.972</w:t>
            </w:r>
          </w:p>
        </w:tc>
        <w:tc>
          <w:tcPr>
            <w:tcW w:w="827" w:type="dxa"/>
          </w:tcPr>
          <w:p w14:paraId="2427767A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1.583</w:t>
            </w:r>
          </w:p>
        </w:tc>
        <w:tc>
          <w:tcPr>
            <w:tcW w:w="827" w:type="dxa"/>
          </w:tcPr>
          <w:p w14:paraId="4F6A4E3A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2.456</w:t>
            </w:r>
          </w:p>
        </w:tc>
        <w:tc>
          <w:tcPr>
            <w:tcW w:w="827" w:type="dxa"/>
          </w:tcPr>
          <w:p w14:paraId="11B14A27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1.268</w:t>
            </w:r>
          </w:p>
        </w:tc>
        <w:tc>
          <w:tcPr>
            <w:tcW w:w="827" w:type="dxa"/>
          </w:tcPr>
          <w:p w14:paraId="19B0674B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3.066</w:t>
            </w:r>
          </w:p>
        </w:tc>
        <w:tc>
          <w:tcPr>
            <w:tcW w:w="1290" w:type="dxa"/>
          </w:tcPr>
          <w:p w14:paraId="6FDBB8C8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False</w:t>
            </w:r>
          </w:p>
        </w:tc>
        <w:tc>
          <w:tcPr>
            <w:tcW w:w="827" w:type="dxa"/>
          </w:tcPr>
          <w:p w14:paraId="141F1506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62.6</w:t>
            </w:r>
          </w:p>
        </w:tc>
        <w:tc>
          <w:tcPr>
            <w:tcW w:w="1606" w:type="dxa"/>
          </w:tcPr>
          <w:p w14:paraId="797AB604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1.0</w:t>
            </w:r>
          </w:p>
        </w:tc>
        <w:tc>
          <w:tcPr>
            <w:tcW w:w="1131" w:type="dxa"/>
          </w:tcPr>
          <w:p w14:paraId="5D69106B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True</w:t>
            </w:r>
          </w:p>
        </w:tc>
        <w:tc>
          <w:tcPr>
            <w:tcW w:w="1696" w:type="dxa"/>
          </w:tcPr>
          <w:p w14:paraId="40255B7B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Type 2: High-risk Heterogeneous</w:t>
            </w:r>
          </w:p>
        </w:tc>
      </w:tr>
      <w:tr w14:paraId="451B3556">
        <w:trPr>
          <w:trHeight w:val="315" w:hRule="atLeast"/>
        </w:trPr>
        <w:tc>
          <w:tcPr>
            <w:tcW w:w="1652" w:type="dxa"/>
            <w:shd w:val="clear" w:color="auto" w:fill="FFFFFF"/>
          </w:tcPr>
          <w:p w14:paraId="0D92CFD2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hibpe+lunge</w:t>
            </w:r>
          </w:p>
        </w:tc>
        <w:tc>
          <w:tcPr>
            <w:tcW w:w="827" w:type="dxa"/>
            <w:shd w:val="clear" w:color="auto" w:fill="FFFFFF"/>
          </w:tcPr>
          <w:p w14:paraId="4E6F79E1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HTN + Lung</w:t>
            </w:r>
          </w:p>
        </w:tc>
        <w:tc>
          <w:tcPr>
            <w:tcW w:w="827" w:type="dxa"/>
            <w:shd w:val="clear" w:color="auto" w:fill="FFFFFF"/>
          </w:tcPr>
          <w:p w14:paraId="47A229D3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dyad</w:t>
            </w:r>
          </w:p>
        </w:tc>
        <w:tc>
          <w:tcPr>
            <w:tcW w:w="827" w:type="dxa"/>
            <w:shd w:val="clear" w:color="auto" w:fill="FFFFFF"/>
          </w:tcPr>
          <w:p w14:paraId="3DA10958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2.028</w:t>
            </w:r>
          </w:p>
        </w:tc>
        <w:tc>
          <w:tcPr>
            <w:tcW w:w="827" w:type="dxa"/>
            <w:shd w:val="clear" w:color="auto" w:fill="FFFFFF"/>
          </w:tcPr>
          <w:p w14:paraId="402B8A41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1.403</w:t>
            </w:r>
          </w:p>
        </w:tc>
        <w:tc>
          <w:tcPr>
            <w:tcW w:w="827" w:type="dxa"/>
            <w:shd w:val="clear" w:color="auto" w:fill="FFFFFF"/>
          </w:tcPr>
          <w:p w14:paraId="30685C0A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2.931</w:t>
            </w:r>
          </w:p>
        </w:tc>
        <w:tc>
          <w:tcPr>
            <w:tcW w:w="827" w:type="dxa"/>
            <w:shd w:val="clear" w:color="auto" w:fill="FFFFFF"/>
          </w:tcPr>
          <w:p w14:paraId="7432641D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0.876</w:t>
            </w:r>
          </w:p>
        </w:tc>
        <w:tc>
          <w:tcPr>
            <w:tcW w:w="827" w:type="dxa"/>
            <w:shd w:val="clear" w:color="auto" w:fill="FFFFFF"/>
          </w:tcPr>
          <w:p w14:paraId="2A0CC70F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4.696</w:t>
            </w:r>
          </w:p>
        </w:tc>
        <w:tc>
          <w:tcPr>
            <w:tcW w:w="1290" w:type="dxa"/>
            <w:shd w:val="clear" w:color="auto" w:fill="FFFFFF"/>
          </w:tcPr>
          <w:p w14:paraId="406B332B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True</w:t>
            </w:r>
          </w:p>
        </w:tc>
        <w:tc>
          <w:tcPr>
            <w:tcW w:w="827" w:type="dxa"/>
            <w:shd w:val="clear" w:color="auto" w:fill="FFFFFF"/>
          </w:tcPr>
          <w:p w14:paraId="487DD608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83.0</w:t>
            </w:r>
          </w:p>
        </w:tc>
        <w:tc>
          <w:tcPr>
            <w:tcW w:w="1606" w:type="dxa"/>
            <w:shd w:val="clear" w:color="auto" w:fill="FFFFFF"/>
          </w:tcPr>
          <w:p w14:paraId="40F30A40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1.0</w:t>
            </w:r>
          </w:p>
        </w:tc>
        <w:tc>
          <w:tcPr>
            <w:tcW w:w="1131" w:type="dxa"/>
            <w:shd w:val="clear" w:color="auto" w:fill="FFFFFF"/>
          </w:tcPr>
          <w:p w14:paraId="7920FF0D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True</w:t>
            </w:r>
          </w:p>
        </w:tc>
        <w:tc>
          <w:tcPr>
            <w:tcW w:w="1696" w:type="dxa"/>
            <w:shd w:val="clear" w:color="auto" w:fill="FFFFFF"/>
          </w:tcPr>
          <w:p w14:paraId="045F050A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Type 2: High-risk Heterogeneous</w:t>
            </w:r>
          </w:p>
        </w:tc>
      </w:tr>
      <w:tr w14:paraId="2DDC29A6">
        <w:trPr>
          <w:trHeight w:val="315" w:hRule="atLeast"/>
        </w:trPr>
        <w:tc>
          <w:tcPr>
            <w:tcW w:w="1652" w:type="dxa"/>
          </w:tcPr>
          <w:p w14:paraId="67DA193E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hibpe+arthre</w:t>
            </w:r>
          </w:p>
        </w:tc>
        <w:tc>
          <w:tcPr>
            <w:tcW w:w="827" w:type="dxa"/>
          </w:tcPr>
          <w:p w14:paraId="618348A2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HTN + Arthritis</w:t>
            </w:r>
          </w:p>
        </w:tc>
        <w:tc>
          <w:tcPr>
            <w:tcW w:w="827" w:type="dxa"/>
          </w:tcPr>
          <w:p w14:paraId="5E3702E3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dyad</w:t>
            </w:r>
          </w:p>
        </w:tc>
        <w:tc>
          <w:tcPr>
            <w:tcW w:w="827" w:type="dxa"/>
          </w:tcPr>
          <w:p w14:paraId="4FF3F7A2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1.259</w:t>
            </w:r>
          </w:p>
        </w:tc>
        <w:tc>
          <w:tcPr>
            <w:tcW w:w="827" w:type="dxa"/>
          </w:tcPr>
          <w:p w14:paraId="18880215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1.136</w:t>
            </w:r>
          </w:p>
        </w:tc>
        <w:tc>
          <w:tcPr>
            <w:tcW w:w="827" w:type="dxa"/>
          </w:tcPr>
          <w:p w14:paraId="78802674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1.395</w:t>
            </w:r>
          </w:p>
        </w:tc>
        <w:tc>
          <w:tcPr>
            <w:tcW w:w="827" w:type="dxa"/>
          </w:tcPr>
          <w:p w14:paraId="73C71A5C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1.031</w:t>
            </w:r>
          </w:p>
        </w:tc>
        <w:tc>
          <w:tcPr>
            <w:tcW w:w="827" w:type="dxa"/>
          </w:tcPr>
          <w:p w14:paraId="48673955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1.537</w:t>
            </w:r>
          </w:p>
        </w:tc>
        <w:tc>
          <w:tcPr>
            <w:tcW w:w="1290" w:type="dxa"/>
          </w:tcPr>
          <w:p w14:paraId="693447DD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False</w:t>
            </w:r>
          </w:p>
        </w:tc>
        <w:tc>
          <w:tcPr>
            <w:tcW w:w="827" w:type="dxa"/>
          </w:tcPr>
          <w:p w14:paraId="741A46EE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60.7</w:t>
            </w:r>
          </w:p>
        </w:tc>
        <w:tc>
          <w:tcPr>
            <w:tcW w:w="1606" w:type="dxa"/>
          </w:tcPr>
          <w:p w14:paraId="7A53500F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0.83</w:t>
            </w:r>
          </w:p>
        </w:tc>
        <w:tc>
          <w:tcPr>
            <w:tcW w:w="1131" w:type="dxa"/>
          </w:tcPr>
          <w:p w14:paraId="00CD9878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True</w:t>
            </w:r>
          </w:p>
        </w:tc>
        <w:tc>
          <w:tcPr>
            <w:tcW w:w="1696" w:type="dxa"/>
          </w:tcPr>
          <w:p w14:paraId="438A3230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Type 3: Mixed/Unstable</w:t>
            </w:r>
          </w:p>
        </w:tc>
      </w:tr>
      <w:tr w14:paraId="59FC9800">
        <w:trPr>
          <w:trHeight w:val="315" w:hRule="atLeast"/>
        </w:trPr>
        <w:tc>
          <w:tcPr>
            <w:tcW w:w="1652" w:type="dxa"/>
            <w:shd w:val="clear" w:color="auto" w:fill="FFFFFF"/>
          </w:tcPr>
          <w:p w14:paraId="0BDC8028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diabe+hearte</w:t>
            </w:r>
          </w:p>
        </w:tc>
        <w:tc>
          <w:tcPr>
            <w:tcW w:w="827" w:type="dxa"/>
            <w:shd w:val="clear" w:color="auto" w:fill="FFFFFF"/>
          </w:tcPr>
          <w:p w14:paraId="0792C2FD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DM + Heart</w:t>
            </w:r>
          </w:p>
        </w:tc>
        <w:tc>
          <w:tcPr>
            <w:tcW w:w="827" w:type="dxa"/>
            <w:shd w:val="clear" w:color="auto" w:fill="FFFFFF"/>
          </w:tcPr>
          <w:p w14:paraId="4EBEDE47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dyad</w:t>
            </w:r>
          </w:p>
        </w:tc>
        <w:tc>
          <w:tcPr>
            <w:tcW w:w="827" w:type="dxa"/>
            <w:shd w:val="clear" w:color="auto" w:fill="FFFFFF"/>
          </w:tcPr>
          <w:p w14:paraId="60A1B48E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2.503</w:t>
            </w:r>
          </w:p>
        </w:tc>
        <w:tc>
          <w:tcPr>
            <w:tcW w:w="827" w:type="dxa"/>
            <w:shd w:val="clear" w:color="auto" w:fill="FFFFFF"/>
          </w:tcPr>
          <w:p w14:paraId="6BEE6398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1.57</w:t>
            </w:r>
          </w:p>
        </w:tc>
        <w:tc>
          <w:tcPr>
            <w:tcW w:w="827" w:type="dxa"/>
            <w:shd w:val="clear" w:color="auto" w:fill="FFFFFF"/>
          </w:tcPr>
          <w:p w14:paraId="749D5020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3.99</w:t>
            </w:r>
          </w:p>
        </w:tc>
        <w:tc>
          <w:tcPr>
            <w:tcW w:w="827" w:type="dxa"/>
            <w:shd w:val="clear" w:color="auto" w:fill="FFFFFF"/>
          </w:tcPr>
          <w:p w14:paraId="40DF8E33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0.902</w:t>
            </w:r>
          </w:p>
        </w:tc>
        <w:tc>
          <w:tcPr>
            <w:tcW w:w="827" w:type="dxa"/>
            <w:shd w:val="clear" w:color="auto" w:fill="FFFFFF"/>
          </w:tcPr>
          <w:p w14:paraId="22A1D4B5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6.949</w:t>
            </w:r>
          </w:p>
        </w:tc>
        <w:tc>
          <w:tcPr>
            <w:tcW w:w="1290" w:type="dxa"/>
            <w:shd w:val="clear" w:color="auto" w:fill="FFFFFF"/>
          </w:tcPr>
          <w:p w14:paraId="64EC3315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True</w:t>
            </w:r>
          </w:p>
        </w:tc>
        <w:tc>
          <w:tcPr>
            <w:tcW w:w="827" w:type="dxa"/>
            <w:shd w:val="clear" w:color="auto" w:fill="FFFFFF"/>
          </w:tcPr>
          <w:p w14:paraId="02A24EAA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81.0</w:t>
            </w:r>
          </w:p>
        </w:tc>
        <w:tc>
          <w:tcPr>
            <w:tcW w:w="1606" w:type="dxa"/>
            <w:shd w:val="clear" w:color="auto" w:fill="FFFFFF"/>
          </w:tcPr>
          <w:p w14:paraId="29F73216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0.83</w:t>
            </w:r>
          </w:p>
        </w:tc>
        <w:tc>
          <w:tcPr>
            <w:tcW w:w="1131" w:type="dxa"/>
            <w:shd w:val="clear" w:color="auto" w:fill="FFFFFF"/>
          </w:tcPr>
          <w:p w14:paraId="65F4A0B1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False</w:t>
            </w:r>
          </w:p>
        </w:tc>
        <w:tc>
          <w:tcPr>
            <w:tcW w:w="1696" w:type="dxa"/>
            <w:shd w:val="clear" w:color="auto" w:fill="FFFFFF"/>
          </w:tcPr>
          <w:p w14:paraId="636DA732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Type 2: High-risk Heterogeneous</w:t>
            </w:r>
          </w:p>
        </w:tc>
      </w:tr>
      <w:tr w14:paraId="4903CB90">
        <w:trPr>
          <w:trHeight w:val="315" w:hRule="atLeast"/>
        </w:trPr>
        <w:tc>
          <w:tcPr>
            <w:tcW w:w="1652" w:type="dxa"/>
          </w:tcPr>
          <w:p w14:paraId="36E79BEC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diabe+arthre</w:t>
            </w:r>
          </w:p>
        </w:tc>
        <w:tc>
          <w:tcPr>
            <w:tcW w:w="827" w:type="dxa"/>
          </w:tcPr>
          <w:p w14:paraId="5AA9B893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DM + Arthritis</w:t>
            </w:r>
          </w:p>
        </w:tc>
        <w:tc>
          <w:tcPr>
            <w:tcW w:w="827" w:type="dxa"/>
          </w:tcPr>
          <w:p w14:paraId="05CCA031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dyad</w:t>
            </w:r>
          </w:p>
        </w:tc>
        <w:tc>
          <w:tcPr>
            <w:tcW w:w="827" w:type="dxa"/>
          </w:tcPr>
          <w:p w14:paraId="009A6096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1.752</w:t>
            </w:r>
          </w:p>
        </w:tc>
        <w:tc>
          <w:tcPr>
            <w:tcW w:w="827" w:type="dxa"/>
          </w:tcPr>
          <w:p w14:paraId="1CCFFE27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1.409</w:t>
            </w:r>
          </w:p>
        </w:tc>
        <w:tc>
          <w:tcPr>
            <w:tcW w:w="827" w:type="dxa"/>
          </w:tcPr>
          <w:p w14:paraId="55284E0F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2.179</w:t>
            </w:r>
          </w:p>
        </w:tc>
        <w:tc>
          <w:tcPr>
            <w:tcW w:w="827" w:type="dxa"/>
          </w:tcPr>
          <w:p w14:paraId="1EF721A9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1.165</w:t>
            </w:r>
          </w:p>
        </w:tc>
        <w:tc>
          <w:tcPr>
            <w:tcW w:w="827" w:type="dxa"/>
          </w:tcPr>
          <w:p w14:paraId="723BDCE7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2.635</w:t>
            </w:r>
          </w:p>
        </w:tc>
        <w:tc>
          <w:tcPr>
            <w:tcW w:w="1290" w:type="dxa"/>
          </w:tcPr>
          <w:p w14:paraId="6CB5DE5F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False</w:t>
            </w:r>
          </w:p>
        </w:tc>
        <w:tc>
          <w:tcPr>
            <w:tcW w:w="827" w:type="dxa"/>
          </w:tcPr>
          <w:p w14:paraId="0BB099C5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55.4</w:t>
            </w:r>
          </w:p>
        </w:tc>
        <w:tc>
          <w:tcPr>
            <w:tcW w:w="1606" w:type="dxa"/>
          </w:tcPr>
          <w:p w14:paraId="39CF8F08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1.0</w:t>
            </w:r>
          </w:p>
        </w:tc>
        <w:tc>
          <w:tcPr>
            <w:tcW w:w="1131" w:type="dxa"/>
          </w:tcPr>
          <w:p w14:paraId="5715F1D6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True</w:t>
            </w:r>
          </w:p>
        </w:tc>
        <w:tc>
          <w:tcPr>
            <w:tcW w:w="1696" w:type="dxa"/>
          </w:tcPr>
          <w:p w14:paraId="5B604D63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Type 2: High-risk Heterogeneous</w:t>
            </w:r>
          </w:p>
        </w:tc>
      </w:tr>
      <w:tr w14:paraId="20A68C5F">
        <w:trPr>
          <w:trHeight w:val="467" w:hRule="atLeast"/>
        </w:trPr>
        <w:tc>
          <w:tcPr>
            <w:tcW w:w="1652" w:type="dxa"/>
            <w:shd w:val="clear" w:color="auto" w:fill="FFFFFF"/>
          </w:tcPr>
          <w:p w14:paraId="66AA0499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cancre+arthre</w:t>
            </w:r>
          </w:p>
        </w:tc>
        <w:tc>
          <w:tcPr>
            <w:tcW w:w="827" w:type="dxa"/>
            <w:shd w:val="clear" w:color="auto" w:fill="FFFFFF"/>
          </w:tcPr>
          <w:p w14:paraId="66F363C2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Cancer + Arthritis</w:t>
            </w:r>
          </w:p>
        </w:tc>
        <w:tc>
          <w:tcPr>
            <w:tcW w:w="827" w:type="dxa"/>
            <w:shd w:val="clear" w:color="auto" w:fill="FFFFFF"/>
          </w:tcPr>
          <w:p w14:paraId="2D2E3F8B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dyad</w:t>
            </w:r>
          </w:p>
        </w:tc>
        <w:tc>
          <w:tcPr>
            <w:tcW w:w="827" w:type="dxa"/>
            <w:shd w:val="clear" w:color="auto" w:fill="FFFFFF"/>
          </w:tcPr>
          <w:p w14:paraId="488FF645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1.649</w:t>
            </w:r>
          </w:p>
        </w:tc>
        <w:tc>
          <w:tcPr>
            <w:tcW w:w="827" w:type="dxa"/>
            <w:shd w:val="clear" w:color="auto" w:fill="FFFFFF"/>
          </w:tcPr>
          <w:p w14:paraId="6E620F17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1.307</w:t>
            </w:r>
          </w:p>
        </w:tc>
        <w:tc>
          <w:tcPr>
            <w:tcW w:w="827" w:type="dxa"/>
            <w:shd w:val="clear" w:color="auto" w:fill="FFFFFF"/>
          </w:tcPr>
          <w:p w14:paraId="4666FAA5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2.08</w:t>
            </w:r>
          </w:p>
        </w:tc>
        <w:tc>
          <w:tcPr>
            <w:tcW w:w="827" w:type="dxa"/>
            <w:shd w:val="clear" w:color="auto" w:fill="FFFFFF"/>
          </w:tcPr>
          <w:p w14:paraId="20D9361A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1.089</w:t>
            </w:r>
          </w:p>
        </w:tc>
        <w:tc>
          <w:tcPr>
            <w:tcW w:w="827" w:type="dxa"/>
            <w:shd w:val="clear" w:color="auto" w:fill="FFFFFF"/>
          </w:tcPr>
          <w:p w14:paraId="11E3BA76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2.496</w:t>
            </w:r>
          </w:p>
        </w:tc>
        <w:tc>
          <w:tcPr>
            <w:tcW w:w="1290" w:type="dxa"/>
            <w:shd w:val="clear" w:color="auto" w:fill="FFFFFF"/>
          </w:tcPr>
          <w:p w14:paraId="7F6AFFC8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False</w:t>
            </w:r>
          </w:p>
        </w:tc>
        <w:tc>
          <w:tcPr>
            <w:tcW w:w="827" w:type="dxa"/>
            <w:shd w:val="clear" w:color="auto" w:fill="FFFFFF"/>
          </w:tcPr>
          <w:p w14:paraId="2894347D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50.9</w:t>
            </w:r>
          </w:p>
        </w:tc>
        <w:tc>
          <w:tcPr>
            <w:tcW w:w="1606" w:type="dxa"/>
            <w:shd w:val="clear" w:color="auto" w:fill="FFFFFF"/>
          </w:tcPr>
          <w:p w14:paraId="0005FA90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0.83</w:t>
            </w:r>
          </w:p>
        </w:tc>
        <w:tc>
          <w:tcPr>
            <w:tcW w:w="1131" w:type="dxa"/>
            <w:shd w:val="clear" w:color="auto" w:fill="FFFFFF"/>
          </w:tcPr>
          <w:p w14:paraId="54D750F0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False</w:t>
            </w:r>
          </w:p>
        </w:tc>
        <w:tc>
          <w:tcPr>
            <w:tcW w:w="1696" w:type="dxa"/>
            <w:shd w:val="clear" w:color="auto" w:fill="FFFFFF"/>
          </w:tcPr>
          <w:p w14:paraId="4414A9FD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Type 2: High-risk Heterogeneous</w:t>
            </w:r>
          </w:p>
        </w:tc>
      </w:tr>
      <w:tr w14:paraId="56DDEDCE">
        <w:trPr>
          <w:trHeight w:val="315" w:hRule="atLeast"/>
        </w:trPr>
        <w:tc>
          <w:tcPr>
            <w:tcW w:w="1652" w:type="dxa"/>
          </w:tcPr>
          <w:p w14:paraId="4897E71B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hearte+lunge</w:t>
            </w:r>
          </w:p>
        </w:tc>
        <w:tc>
          <w:tcPr>
            <w:tcW w:w="827" w:type="dxa"/>
          </w:tcPr>
          <w:p w14:paraId="0CE9F9AD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Heart + Lung</w:t>
            </w:r>
          </w:p>
        </w:tc>
        <w:tc>
          <w:tcPr>
            <w:tcW w:w="827" w:type="dxa"/>
          </w:tcPr>
          <w:p w14:paraId="1B1F3CFF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dyad</w:t>
            </w:r>
          </w:p>
        </w:tc>
        <w:tc>
          <w:tcPr>
            <w:tcW w:w="827" w:type="dxa"/>
          </w:tcPr>
          <w:p w14:paraId="437D71A3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5.102</w:t>
            </w:r>
          </w:p>
        </w:tc>
        <w:tc>
          <w:tcPr>
            <w:tcW w:w="827" w:type="dxa"/>
          </w:tcPr>
          <w:p w14:paraId="1D96EEA6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2.546</w:t>
            </w:r>
          </w:p>
        </w:tc>
        <w:tc>
          <w:tcPr>
            <w:tcW w:w="827" w:type="dxa"/>
          </w:tcPr>
          <w:p w14:paraId="1D5B0FF9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10.225</w:t>
            </w:r>
          </w:p>
        </w:tc>
        <w:tc>
          <w:tcPr>
            <w:tcW w:w="827" w:type="dxa"/>
          </w:tcPr>
          <w:p w14:paraId="26A667FA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1.094</w:t>
            </w:r>
          </w:p>
        </w:tc>
        <w:tc>
          <w:tcPr>
            <w:tcW w:w="827" w:type="dxa"/>
          </w:tcPr>
          <w:p w14:paraId="0C42A648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23.786</w:t>
            </w:r>
          </w:p>
        </w:tc>
        <w:tc>
          <w:tcPr>
            <w:tcW w:w="1290" w:type="dxa"/>
          </w:tcPr>
          <w:p w14:paraId="7DB44569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False</w:t>
            </w:r>
          </w:p>
        </w:tc>
        <w:tc>
          <w:tcPr>
            <w:tcW w:w="827" w:type="dxa"/>
          </w:tcPr>
          <w:p w14:paraId="4A0BE923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92.0</w:t>
            </w:r>
          </w:p>
        </w:tc>
        <w:tc>
          <w:tcPr>
            <w:tcW w:w="1606" w:type="dxa"/>
          </w:tcPr>
          <w:p w14:paraId="5B9E1163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1.0</w:t>
            </w:r>
          </w:p>
        </w:tc>
        <w:tc>
          <w:tcPr>
            <w:tcW w:w="1131" w:type="dxa"/>
          </w:tcPr>
          <w:p w14:paraId="30E906A4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False</w:t>
            </w:r>
          </w:p>
        </w:tc>
        <w:tc>
          <w:tcPr>
            <w:tcW w:w="1696" w:type="dxa"/>
          </w:tcPr>
          <w:p w14:paraId="0778FF2C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Type 2: High-risk Heterogeneous</w:t>
            </w:r>
          </w:p>
        </w:tc>
      </w:tr>
      <w:tr w14:paraId="0960FFF4">
        <w:trPr>
          <w:trHeight w:val="315" w:hRule="atLeast"/>
        </w:trPr>
        <w:tc>
          <w:tcPr>
            <w:tcW w:w="1652" w:type="dxa"/>
            <w:shd w:val="clear" w:color="auto" w:fill="FFFFFF"/>
          </w:tcPr>
          <w:p w14:paraId="013FB1DD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hearte+arthre</w:t>
            </w:r>
          </w:p>
        </w:tc>
        <w:tc>
          <w:tcPr>
            <w:tcW w:w="827" w:type="dxa"/>
            <w:shd w:val="clear" w:color="auto" w:fill="FFFFFF"/>
          </w:tcPr>
          <w:p w14:paraId="00EC4E92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Heart + Arthritis</w:t>
            </w:r>
          </w:p>
        </w:tc>
        <w:tc>
          <w:tcPr>
            <w:tcW w:w="827" w:type="dxa"/>
            <w:shd w:val="clear" w:color="auto" w:fill="FFFFFF"/>
          </w:tcPr>
          <w:p w14:paraId="240B2E9C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dyad</w:t>
            </w:r>
          </w:p>
        </w:tc>
        <w:tc>
          <w:tcPr>
            <w:tcW w:w="827" w:type="dxa"/>
            <w:shd w:val="clear" w:color="auto" w:fill="FFFFFF"/>
          </w:tcPr>
          <w:p w14:paraId="16A21536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1.359</w:t>
            </w:r>
          </w:p>
        </w:tc>
        <w:tc>
          <w:tcPr>
            <w:tcW w:w="827" w:type="dxa"/>
            <w:shd w:val="clear" w:color="auto" w:fill="FFFFFF"/>
          </w:tcPr>
          <w:p w14:paraId="00D67C56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1.15</w:t>
            </w:r>
          </w:p>
        </w:tc>
        <w:tc>
          <w:tcPr>
            <w:tcW w:w="827" w:type="dxa"/>
            <w:shd w:val="clear" w:color="auto" w:fill="FFFFFF"/>
          </w:tcPr>
          <w:p w14:paraId="319AC0E6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1.607</w:t>
            </w:r>
          </w:p>
        </w:tc>
        <w:tc>
          <w:tcPr>
            <w:tcW w:w="827" w:type="dxa"/>
            <w:shd w:val="clear" w:color="auto" w:fill="FFFFFF"/>
          </w:tcPr>
          <w:p w14:paraId="7F100039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1.005</w:t>
            </w:r>
          </w:p>
        </w:tc>
        <w:tc>
          <w:tcPr>
            <w:tcW w:w="827" w:type="dxa"/>
            <w:shd w:val="clear" w:color="auto" w:fill="FFFFFF"/>
          </w:tcPr>
          <w:p w14:paraId="309C9F40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1.838</w:t>
            </w:r>
          </w:p>
        </w:tc>
        <w:tc>
          <w:tcPr>
            <w:tcW w:w="1290" w:type="dxa"/>
            <w:shd w:val="clear" w:color="auto" w:fill="FFFFFF"/>
          </w:tcPr>
          <w:p w14:paraId="3E44B8C6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False</w:t>
            </w:r>
          </w:p>
        </w:tc>
        <w:tc>
          <w:tcPr>
            <w:tcW w:w="827" w:type="dxa"/>
            <w:shd w:val="clear" w:color="auto" w:fill="FFFFFF"/>
          </w:tcPr>
          <w:p w14:paraId="49F1C039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52.1</w:t>
            </w:r>
          </w:p>
        </w:tc>
        <w:tc>
          <w:tcPr>
            <w:tcW w:w="1606" w:type="dxa"/>
            <w:shd w:val="clear" w:color="auto" w:fill="FFFFFF"/>
          </w:tcPr>
          <w:p w14:paraId="1E3E4E33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0.67</w:t>
            </w:r>
          </w:p>
        </w:tc>
        <w:tc>
          <w:tcPr>
            <w:tcW w:w="1131" w:type="dxa"/>
            <w:shd w:val="clear" w:color="auto" w:fill="FFFFFF"/>
          </w:tcPr>
          <w:p w14:paraId="34EABBB3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True</w:t>
            </w:r>
          </w:p>
        </w:tc>
        <w:tc>
          <w:tcPr>
            <w:tcW w:w="1696" w:type="dxa"/>
            <w:shd w:val="clear" w:color="auto" w:fill="FFFFFF"/>
          </w:tcPr>
          <w:p w14:paraId="36DBA12B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Type 3: Mixed/Unstable</w:t>
            </w:r>
          </w:p>
        </w:tc>
      </w:tr>
      <w:tr w14:paraId="0FDB1242">
        <w:trPr>
          <w:trHeight w:val="315" w:hRule="atLeast"/>
        </w:trPr>
        <w:tc>
          <w:tcPr>
            <w:tcW w:w="1652" w:type="dxa"/>
          </w:tcPr>
          <w:p w14:paraId="3B3752F6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stroke+arthre</w:t>
            </w:r>
          </w:p>
        </w:tc>
        <w:tc>
          <w:tcPr>
            <w:tcW w:w="827" w:type="dxa"/>
          </w:tcPr>
          <w:p w14:paraId="779795D4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Stroke + Arthritis</w:t>
            </w:r>
          </w:p>
        </w:tc>
        <w:tc>
          <w:tcPr>
            <w:tcW w:w="827" w:type="dxa"/>
          </w:tcPr>
          <w:p w14:paraId="75CB3014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dyad</w:t>
            </w:r>
          </w:p>
        </w:tc>
        <w:tc>
          <w:tcPr>
            <w:tcW w:w="827" w:type="dxa"/>
          </w:tcPr>
          <w:p w14:paraId="3EC67744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1.927</w:t>
            </w:r>
          </w:p>
        </w:tc>
        <w:tc>
          <w:tcPr>
            <w:tcW w:w="827" w:type="dxa"/>
          </w:tcPr>
          <w:p w14:paraId="2AB4FE21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1.582</w:t>
            </w:r>
          </w:p>
        </w:tc>
        <w:tc>
          <w:tcPr>
            <w:tcW w:w="827" w:type="dxa"/>
          </w:tcPr>
          <w:p w14:paraId="4E2D7E30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2.346</w:t>
            </w:r>
          </w:p>
        </w:tc>
        <w:tc>
          <w:tcPr>
            <w:tcW w:w="827" w:type="dxa"/>
          </w:tcPr>
          <w:p w14:paraId="5AE43B16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1.453</w:t>
            </w:r>
          </w:p>
        </w:tc>
        <w:tc>
          <w:tcPr>
            <w:tcW w:w="827" w:type="dxa"/>
          </w:tcPr>
          <w:p w14:paraId="7E395017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2.556</w:t>
            </w:r>
          </w:p>
        </w:tc>
        <w:tc>
          <w:tcPr>
            <w:tcW w:w="1290" w:type="dxa"/>
          </w:tcPr>
          <w:p w14:paraId="1B02B66A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False</w:t>
            </w:r>
          </w:p>
        </w:tc>
        <w:tc>
          <w:tcPr>
            <w:tcW w:w="827" w:type="dxa"/>
          </w:tcPr>
          <w:p w14:paraId="5EDB78D4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20.6</w:t>
            </w:r>
          </w:p>
        </w:tc>
        <w:tc>
          <w:tcPr>
            <w:tcW w:w="1606" w:type="dxa"/>
          </w:tcPr>
          <w:p w14:paraId="2804B6C6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1.0</w:t>
            </w:r>
          </w:p>
        </w:tc>
        <w:tc>
          <w:tcPr>
            <w:tcW w:w="1131" w:type="dxa"/>
          </w:tcPr>
          <w:p w14:paraId="04ACB0E4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True</w:t>
            </w:r>
          </w:p>
        </w:tc>
        <w:tc>
          <w:tcPr>
            <w:tcW w:w="1696" w:type="dxa"/>
          </w:tcPr>
          <w:p w14:paraId="0E264098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Type 1: High-risk High-consistency</w:t>
            </w:r>
          </w:p>
        </w:tc>
      </w:tr>
      <w:tr w14:paraId="66AB78FF">
        <w:trPr>
          <w:trHeight w:val="315" w:hRule="atLeast"/>
        </w:trPr>
        <w:tc>
          <w:tcPr>
            <w:tcW w:w="1652" w:type="dxa"/>
            <w:shd w:val="clear" w:color="auto" w:fill="FFFFFF"/>
          </w:tcPr>
          <w:p w14:paraId="3A0375B0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lunge+arthre</w:t>
            </w:r>
          </w:p>
        </w:tc>
        <w:tc>
          <w:tcPr>
            <w:tcW w:w="827" w:type="dxa"/>
            <w:shd w:val="clear" w:color="auto" w:fill="FFFFFF"/>
          </w:tcPr>
          <w:p w14:paraId="0259E605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Lung + Arthritis</w:t>
            </w:r>
          </w:p>
        </w:tc>
        <w:tc>
          <w:tcPr>
            <w:tcW w:w="827" w:type="dxa"/>
            <w:shd w:val="clear" w:color="auto" w:fill="FFFFFF"/>
          </w:tcPr>
          <w:p w14:paraId="03A22568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dyad</w:t>
            </w:r>
          </w:p>
        </w:tc>
        <w:tc>
          <w:tcPr>
            <w:tcW w:w="827" w:type="dxa"/>
            <w:shd w:val="clear" w:color="auto" w:fill="FFFFFF"/>
          </w:tcPr>
          <w:p w14:paraId="5F9CA503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1.923</w:t>
            </w:r>
          </w:p>
        </w:tc>
        <w:tc>
          <w:tcPr>
            <w:tcW w:w="827" w:type="dxa"/>
            <w:shd w:val="clear" w:color="auto" w:fill="FFFFFF"/>
          </w:tcPr>
          <w:p w14:paraId="37D10AA7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1.527</w:t>
            </w:r>
          </w:p>
        </w:tc>
        <w:tc>
          <w:tcPr>
            <w:tcW w:w="827" w:type="dxa"/>
            <w:shd w:val="clear" w:color="auto" w:fill="FFFFFF"/>
          </w:tcPr>
          <w:p w14:paraId="3495FB1F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2.421</w:t>
            </w:r>
          </w:p>
        </w:tc>
        <w:tc>
          <w:tcPr>
            <w:tcW w:w="827" w:type="dxa"/>
            <w:shd w:val="clear" w:color="auto" w:fill="FFFFFF"/>
          </w:tcPr>
          <w:p w14:paraId="62B8C08F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1.21</w:t>
            </w:r>
          </w:p>
        </w:tc>
        <w:tc>
          <w:tcPr>
            <w:tcW w:w="827" w:type="dxa"/>
            <w:shd w:val="clear" w:color="auto" w:fill="FFFFFF"/>
          </w:tcPr>
          <w:p w14:paraId="454C79B8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3.054</w:t>
            </w:r>
          </w:p>
        </w:tc>
        <w:tc>
          <w:tcPr>
            <w:tcW w:w="1290" w:type="dxa"/>
            <w:shd w:val="clear" w:color="auto" w:fill="FFFFFF"/>
          </w:tcPr>
          <w:p w14:paraId="21B5E007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False</w:t>
            </w:r>
          </w:p>
        </w:tc>
        <w:tc>
          <w:tcPr>
            <w:tcW w:w="827" w:type="dxa"/>
            <w:shd w:val="clear" w:color="auto" w:fill="FFFFFF"/>
          </w:tcPr>
          <w:p w14:paraId="01DDD5AF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66.6</w:t>
            </w:r>
          </w:p>
        </w:tc>
        <w:tc>
          <w:tcPr>
            <w:tcW w:w="1606" w:type="dxa"/>
            <w:shd w:val="clear" w:color="auto" w:fill="FFFFFF"/>
          </w:tcPr>
          <w:p w14:paraId="34C08398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1.0</w:t>
            </w:r>
          </w:p>
        </w:tc>
        <w:tc>
          <w:tcPr>
            <w:tcW w:w="1131" w:type="dxa"/>
            <w:shd w:val="clear" w:color="auto" w:fill="FFFFFF"/>
          </w:tcPr>
          <w:p w14:paraId="33008971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True</w:t>
            </w:r>
          </w:p>
        </w:tc>
        <w:tc>
          <w:tcPr>
            <w:tcW w:w="1696" w:type="dxa"/>
            <w:shd w:val="clear" w:color="auto" w:fill="FFFFFF"/>
          </w:tcPr>
          <w:p w14:paraId="3EFB568A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Type 2: High-risk Heterogeneous</w:t>
            </w:r>
          </w:p>
        </w:tc>
      </w:tr>
      <w:tr w14:paraId="08CDD3F7">
        <w:trPr>
          <w:trHeight w:val="467" w:hRule="atLeast"/>
        </w:trPr>
        <w:tc>
          <w:tcPr>
            <w:tcW w:w="1652" w:type="dxa"/>
          </w:tcPr>
          <w:p w14:paraId="6A413297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hibpe+diabe+cancre</w:t>
            </w:r>
          </w:p>
        </w:tc>
        <w:tc>
          <w:tcPr>
            <w:tcW w:w="827" w:type="dxa"/>
          </w:tcPr>
          <w:p w14:paraId="1715506B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HTN + DM + Cancer</w:t>
            </w:r>
          </w:p>
        </w:tc>
        <w:tc>
          <w:tcPr>
            <w:tcW w:w="827" w:type="dxa"/>
          </w:tcPr>
          <w:p w14:paraId="59D54DE3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triad</w:t>
            </w:r>
          </w:p>
        </w:tc>
        <w:tc>
          <w:tcPr>
            <w:tcW w:w="827" w:type="dxa"/>
          </w:tcPr>
          <w:p w14:paraId="5A4A9C09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2.557</w:t>
            </w:r>
          </w:p>
        </w:tc>
        <w:tc>
          <w:tcPr>
            <w:tcW w:w="827" w:type="dxa"/>
          </w:tcPr>
          <w:p w14:paraId="63C0C3CA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2.125</w:t>
            </w:r>
          </w:p>
        </w:tc>
        <w:tc>
          <w:tcPr>
            <w:tcW w:w="827" w:type="dxa"/>
          </w:tcPr>
          <w:p w14:paraId="7C8F7267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3.077</w:t>
            </w:r>
          </w:p>
        </w:tc>
        <w:tc>
          <w:tcPr>
            <w:tcW w:w="827" w:type="dxa"/>
          </w:tcPr>
          <w:p w14:paraId="70116157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2.125</w:t>
            </w:r>
          </w:p>
        </w:tc>
        <w:tc>
          <w:tcPr>
            <w:tcW w:w="827" w:type="dxa"/>
          </w:tcPr>
          <w:p w14:paraId="6DA27640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3.077</w:t>
            </w:r>
          </w:p>
        </w:tc>
        <w:tc>
          <w:tcPr>
            <w:tcW w:w="1290" w:type="dxa"/>
          </w:tcPr>
          <w:p w14:paraId="6B87283C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False</w:t>
            </w:r>
          </w:p>
        </w:tc>
        <w:tc>
          <w:tcPr>
            <w:tcW w:w="827" w:type="dxa"/>
          </w:tcPr>
          <w:p w14:paraId="7229A23C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0.0</w:t>
            </w:r>
          </w:p>
        </w:tc>
        <w:tc>
          <w:tcPr>
            <w:tcW w:w="1606" w:type="dxa"/>
          </w:tcPr>
          <w:p w14:paraId="060D3845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1.0</w:t>
            </w:r>
          </w:p>
        </w:tc>
        <w:tc>
          <w:tcPr>
            <w:tcW w:w="1131" w:type="dxa"/>
          </w:tcPr>
          <w:p w14:paraId="3059CE59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True</w:t>
            </w:r>
          </w:p>
        </w:tc>
        <w:tc>
          <w:tcPr>
            <w:tcW w:w="1696" w:type="dxa"/>
          </w:tcPr>
          <w:p w14:paraId="56601832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Type 1: High-risk High-consistency</w:t>
            </w:r>
          </w:p>
        </w:tc>
      </w:tr>
      <w:tr w14:paraId="08E253DD">
        <w:trPr>
          <w:trHeight w:val="467" w:hRule="atLeast"/>
        </w:trPr>
        <w:tc>
          <w:tcPr>
            <w:tcW w:w="1652" w:type="dxa"/>
            <w:shd w:val="clear" w:color="auto" w:fill="FFFFFF"/>
          </w:tcPr>
          <w:p w14:paraId="67C6B40E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hibpe+diabe+hearte</w:t>
            </w:r>
          </w:p>
        </w:tc>
        <w:tc>
          <w:tcPr>
            <w:tcW w:w="827" w:type="dxa"/>
            <w:shd w:val="clear" w:color="auto" w:fill="FFFFFF"/>
          </w:tcPr>
          <w:p w14:paraId="6A25CE6B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HTN + DM + Heart</w:t>
            </w:r>
          </w:p>
        </w:tc>
        <w:tc>
          <w:tcPr>
            <w:tcW w:w="827" w:type="dxa"/>
            <w:shd w:val="clear" w:color="auto" w:fill="FFFFFF"/>
          </w:tcPr>
          <w:p w14:paraId="0852B7A2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triad</w:t>
            </w:r>
          </w:p>
        </w:tc>
        <w:tc>
          <w:tcPr>
            <w:tcW w:w="827" w:type="dxa"/>
            <w:shd w:val="clear" w:color="auto" w:fill="FFFFFF"/>
          </w:tcPr>
          <w:p w14:paraId="7B5843CD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2.362</w:t>
            </w:r>
          </w:p>
        </w:tc>
        <w:tc>
          <w:tcPr>
            <w:tcW w:w="827" w:type="dxa"/>
            <w:shd w:val="clear" w:color="auto" w:fill="FFFFFF"/>
          </w:tcPr>
          <w:p w14:paraId="6358F8BF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1.567</w:t>
            </w:r>
          </w:p>
        </w:tc>
        <w:tc>
          <w:tcPr>
            <w:tcW w:w="827" w:type="dxa"/>
            <w:shd w:val="clear" w:color="auto" w:fill="FFFFFF"/>
          </w:tcPr>
          <w:p w14:paraId="55C3E1B7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3.561</w:t>
            </w:r>
          </w:p>
        </w:tc>
        <w:tc>
          <w:tcPr>
            <w:tcW w:w="827" w:type="dxa"/>
            <w:shd w:val="clear" w:color="auto" w:fill="FFFFFF"/>
          </w:tcPr>
          <w:p w14:paraId="56288A60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0.954</w:t>
            </w:r>
          </w:p>
        </w:tc>
        <w:tc>
          <w:tcPr>
            <w:tcW w:w="827" w:type="dxa"/>
            <w:shd w:val="clear" w:color="auto" w:fill="FFFFFF"/>
          </w:tcPr>
          <w:p w14:paraId="1B11BE6D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5.851</w:t>
            </w:r>
          </w:p>
        </w:tc>
        <w:tc>
          <w:tcPr>
            <w:tcW w:w="1290" w:type="dxa"/>
            <w:shd w:val="clear" w:color="auto" w:fill="FFFFFF"/>
          </w:tcPr>
          <w:p w14:paraId="69986157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True</w:t>
            </w:r>
          </w:p>
        </w:tc>
        <w:tc>
          <w:tcPr>
            <w:tcW w:w="827" w:type="dxa"/>
            <w:shd w:val="clear" w:color="auto" w:fill="FFFFFF"/>
          </w:tcPr>
          <w:p w14:paraId="26A2CE7E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87.3</w:t>
            </w:r>
          </w:p>
        </w:tc>
        <w:tc>
          <w:tcPr>
            <w:tcW w:w="1606" w:type="dxa"/>
            <w:shd w:val="clear" w:color="auto" w:fill="FFFFFF"/>
          </w:tcPr>
          <w:p w14:paraId="0A345162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0.83</w:t>
            </w:r>
          </w:p>
        </w:tc>
        <w:tc>
          <w:tcPr>
            <w:tcW w:w="1131" w:type="dxa"/>
            <w:shd w:val="clear" w:color="auto" w:fill="FFFFFF"/>
          </w:tcPr>
          <w:p w14:paraId="1E8FFB93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False</w:t>
            </w:r>
          </w:p>
        </w:tc>
        <w:tc>
          <w:tcPr>
            <w:tcW w:w="1696" w:type="dxa"/>
            <w:shd w:val="clear" w:color="auto" w:fill="FFFFFF"/>
          </w:tcPr>
          <w:p w14:paraId="38964D77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Type 2: High-risk Heterogeneous</w:t>
            </w:r>
          </w:p>
        </w:tc>
      </w:tr>
      <w:tr w14:paraId="20075CC1">
        <w:trPr>
          <w:trHeight w:val="467" w:hRule="atLeast"/>
        </w:trPr>
        <w:tc>
          <w:tcPr>
            <w:tcW w:w="1652" w:type="dxa"/>
          </w:tcPr>
          <w:p w14:paraId="3BD3D829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hibpe+diabe+stroke</w:t>
            </w:r>
          </w:p>
        </w:tc>
        <w:tc>
          <w:tcPr>
            <w:tcW w:w="827" w:type="dxa"/>
          </w:tcPr>
          <w:p w14:paraId="66FBAE21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HTN + DM + Stroke</w:t>
            </w:r>
          </w:p>
        </w:tc>
        <w:tc>
          <w:tcPr>
            <w:tcW w:w="827" w:type="dxa"/>
          </w:tcPr>
          <w:p w14:paraId="51F65D5B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triad</w:t>
            </w:r>
          </w:p>
        </w:tc>
        <w:tc>
          <w:tcPr>
            <w:tcW w:w="827" w:type="dxa"/>
          </w:tcPr>
          <w:p w14:paraId="2097532E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3.102</w:t>
            </w:r>
          </w:p>
        </w:tc>
        <w:tc>
          <w:tcPr>
            <w:tcW w:w="827" w:type="dxa"/>
          </w:tcPr>
          <w:p w14:paraId="23D9E08B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2.297</w:t>
            </w:r>
          </w:p>
        </w:tc>
        <w:tc>
          <w:tcPr>
            <w:tcW w:w="827" w:type="dxa"/>
          </w:tcPr>
          <w:p w14:paraId="4734D2D9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4.188</w:t>
            </w:r>
          </w:p>
        </w:tc>
        <w:tc>
          <w:tcPr>
            <w:tcW w:w="827" w:type="dxa"/>
          </w:tcPr>
          <w:p w14:paraId="6E7E4B4D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1.779</w:t>
            </w:r>
          </w:p>
        </w:tc>
        <w:tc>
          <w:tcPr>
            <w:tcW w:w="827" w:type="dxa"/>
          </w:tcPr>
          <w:p w14:paraId="17A41FA1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5.407</w:t>
            </w:r>
          </w:p>
        </w:tc>
        <w:tc>
          <w:tcPr>
            <w:tcW w:w="1290" w:type="dxa"/>
          </w:tcPr>
          <w:p w14:paraId="54435E0F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False</w:t>
            </w:r>
          </w:p>
        </w:tc>
        <w:tc>
          <w:tcPr>
            <w:tcW w:w="827" w:type="dxa"/>
          </w:tcPr>
          <w:p w14:paraId="205FC7EE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52.2</w:t>
            </w:r>
          </w:p>
        </w:tc>
        <w:tc>
          <w:tcPr>
            <w:tcW w:w="1606" w:type="dxa"/>
          </w:tcPr>
          <w:p w14:paraId="356CA8E8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0.83</w:t>
            </w:r>
          </w:p>
        </w:tc>
        <w:tc>
          <w:tcPr>
            <w:tcW w:w="1131" w:type="dxa"/>
          </w:tcPr>
          <w:p w14:paraId="314EBC5C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False</w:t>
            </w:r>
          </w:p>
        </w:tc>
        <w:tc>
          <w:tcPr>
            <w:tcW w:w="1696" w:type="dxa"/>
          </w:tcPr>
          <w:p w14:paraId="418675A4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Type 2: High-risk Heterogeneous</w:t>
            </w:r>
          </w:p>
        </w:tc>
      </w:tr>
      <w:tr w14:paraId="60F7DEB4">
        <w:trPr>
          <w:trHeight w:val="467" w:hRule="atLeast"/>
        </w:trPr>
        <w:tc>
          <w:tcPr>
            <w:tcW w:w="1652" w:type="dxa"/>
            <w:shd w:val="clear" w:color="auto" w:fill="FFFFFF"/>
          </w:tcPr>
          <w:p w14:paraId="5415C856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hibpe+diabe+lunge</w:t>
            </w:r>
          </w:p>
        </w:tc>
        <w:tc>
          <w:tcPr>
            <w:tcW w:w="827" w:type="dxa"/>
            <w:shd w:val="clear" w:color="auto" w:fill="FFFFFF"/>
          </w:tcPr>
          <w:p w14:paraId="7AE4C6F4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HTN + DM + Lung</w:t>
            </w:r>
          </w:p>
        </w:tc>
        <w:tc>
          <w:tcPr>
            <w:tcW w:w="827" w:type="dxa"/>
            <w:shd w:val="clear" w:color="auto" w:fill="FFFFFF"/>
          </w:tcPr>
          <w:p w14:paraId="6D9744E6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triad</w:t>
            </w:r>
          </w:p>
        </w:tc>
        <w:tc>
          <w:tcPr>
            <w:tcW w:w="827" w:type="dxa"/>
            <w:shd w:val="clear" w:color="auto" w:fill="FFFFFF"/>
          </w:tcPr>
          <w:p w14:paraId="7F48E2B5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3.22</w:t>
            </w:r>
          </w:p>
        </w:tc>
        <w:tc>
          <w:tcPr>
            <w:tcW w:w="827" w:type="dxa"/>
            <w:shd w:val="clear" w:color="auto" w:fill="FFFFFF"/>
          </w:tcPr>
          <w:p w14:paraId="72BD0C3F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1.663</w:t>
            </w:r>
          </w:p>
        </w:tc>
        <w:tc>
          <w:tcPr>
            <w:tcW w:w="827" w:type="dxa"/>
            <w:shd w:val="clear" w:color="auto" w:fill="FFFFFF"/>
          </w:tcPr>
          <w:p w14:paraId="22CC7793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6.233</w:t>
            </w:r>
          </w:p>
        </w:tc>
        <w:tc>
          <w:tcPr>
            <w:tcW w:w="827" w:type="dxa"/>
            <w:shd w:val="clear" w:color="auto" w:fill="FFFFFF"/>
          </w:tcPr>
          <w:p w14:paraId="79CE3009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0.758</w:t>
            </w:r>
          </w:p>
        </w:tc>
        <w:tc>
          <w:tcPr>
            <w:tcW w:w="827" w:type="dxa"/>
            <w:shd w:val="clear" w:color="auto" w:fill="FFFFFF"/>
          </w:tcPr>
          <w:p w14:paraId="25CED62E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13.674</w:t>
            </w:r>
          </w:p>
        </w:tc>
        <w:tc>
          <w:tcPr>
            <w:tcW w:w="1290" w:type="dxa"/>
            <w:shd w:val="clear" w:color="auto" w:fill="FFFFFF"/>
          </w:tcPr>
          <w:p w14:paraId="092163A4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True</w:t>
            </w:r>
          </w:p>
        </w:tc>
        <w:tc>
          <w:tcPr>
            <w:tcW w:w="827" w:type="dxa"/>
            <w:shd w:val="clear" w:color="auto" w:fill="FFFFFF"/>
          </w:tcPr>
          <w:p w14:paraId="5247E4A7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78.8</w:t>
            </w:r>
          </w:p>
        </w:tc>
        <w:tc>
          <w:tcPr>
            <w:tcW w:w="1606" w:type="dxa"/>
            <w:shd w:val="clear" w:color="auto" w:fill="FFFFFF"/>
          </w:tcPr>
          <w:p w14:paraId="67C02772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0.83</w:t>
            </w:r>
          </w:p>
        </w:tc>
        <w:tc>
          <w:tcPr>
            <w:tcW w:w="1131" w:type="dxa"/>
            <w:shd w:val="clear" w:color="auto" w:fill="FFFFFF"/>
          </w:tcPr>
          <w:p w14:paraId="704360DA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False</w:t>
            </w:r>
          </w:p>
        </w:tc>
        <w:tc>
          <w:tcPr>
            <w:tcW w:w="1696" w:type="dxa"/>
            <w:shd w:val="clear" w:color="auto" w:fill="FFFFFF"/>
          </w:tcPr>
          <w:p w14:paraId="688E6169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Type 2: High-risk Heterogeneous</w:t>
            </w:r>
          </w:p>
        </w:tc>
      </w:tr>
      <w:tr w14:paraId="494E7F0C">
        <w:trPr>
          <w:trHeight w:val="467" w:hRule="atLeast"/>
        </w:trPr>
        <w:tc>
          <w:tcPr>
            <w:tcW w:w="1652" w:type="dxa"/>
          </w:tcPr>
          <w:p w14:paraId="32A49285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hibpe+diabe+arthre</w:t>
            </w:r>
          </w:p>
        </w:tc>
        <w:tc>
          <w:tcPr>
            <w:tcW w:w="827" w:type="dxa"/>
          </w:tcPr>
          <w:p w14:paraId="14B8D47E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HTN + DM + Arthritis</w:t>
            </w:r>
          </w:p>
        </w:tc>
        <w:tc>
          <w:tcPr>
            <w:tcW w:w="827" w:type="dxa"/>
          </w:tcPr>
          <w:p w14:paraId="5C457FB3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triad</w:t>
            </w:r>
          </w:p>
        </w:tc>
        <w:tc>
          <w:tcPr>
            <w:tcW w:w="827" w:type="dxa"/>
          </w:tcPr>
          <w:p w14:paraId="43761700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1.806</w:t>
            </w:r>
          </w:p>
        </w:tc>
        <w:tc>
          <w:tcPr>
            <w:tcW w:w="827" w:type="dxa"/>
          </w:tcPr>
          <w:p w14:paraId="630767AE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1.301</w:t>
            </w:r>
          </w:p>
        </w:tc>
        <w:tc>
          <w:tcPr>
            <w:tcW w:w="827" w:type="dxa"/>
          </w:tcPr>
          <w:p w14:paraId="19E176B8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2.507</w:t>
            </w:r>
          </w:p>
        </w:tc>
        <w:tc>
          <w:tcPr>
            <w:tcW w:w="827" w:type="dxa"/>
          </w:tcPr>
          <w:p w14:paraId="38459FE8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0.855</w:t>
            </w:r>
          </w:p>
        </w:tc>
        <w:tc>
          <w:tcPr>
            <w:tcW w:w="827" w:type="dxa"/>
          </w:tcPr>
          <w:p w14:paraId="6EF08F9B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3.813</w:t>
            </w:r>
          </w:p>
        </w:tc>
        <w:tc>
          <w:tcPr>
            <w:tcW w:w="1290" w:type="dxa"/>
          </w:tcPr>
          <w:p w14:paraId="13D147B3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True</w:t>
            </w:r>
          </w:p>
        </w:tc>
        <w:tc>
          <w:tcPr>
            <w:tcW w:w="827" w:type="dxa"/>
          </w:tcPr>
          <w:p w14:paraId="3D46E0CA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89.8</w:t>
            </w:r>
          </w:p>
        </w:tc>
        <w:tc>
          <w:tcPr>
            <w:tcW w:w="1606" w:type="dxa"/>
          </w:tcPr>
          <w:p w14:paraId="7F0A0CD0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1.0</w:t>
            </w:r>
          </w:p>
        </w:tc>
        <w:tc>
          <w:tcPr>
            <w:tcW w:w="1131" w:type="dxa"/>
          </w:tcPr>
          <w:p w14:paraId="05DC715B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False</w:t>
            </w:r>
          </w:p>
        </w:tc>
        <w:tc>
          <w:tcPr>
            <w:tcW w:w="1696" w:type="dxa"/>
          </w:tcPr>
          <w:p w14:paraId="19861CEE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Type 2: High-risk Heterogeneous</w:t>
            </w:r>
          </w:p>
        </w:tc>
      </w:tr>
      <w:tr w14:paraId="238E1D38">
        <w:trPr>
          <w:trHeight w:val="467" w:hRule="atLeast"/>
        </w:trPr>
        <w:tc>
          <w:tcPr>
            <w:tcW w:w="1652" w:type="dxa"/>
            <w:shd w:val="clear" w:color="auto" w:fill="FFFFFF"/>
          </w:tcPr>
          <w:p w14:paraId="67ACEF6E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hibpe+cancre+hearte</w:t>
            </w:r>
          </w:p>
        </w:tc>
        <w:tc>
          <w:tcPr>
            <w:tcW w:w="827" w:type="dxa"/>
            <w:shd w:val="clear" w:color="auto" w:fill="FFFFFF"/>
          </w:tcPr>
          <w:p w14:paraId="1EEB5A6A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HTN + Cancer + Heart</w:t>
            </w:r>
          </w:p>
        </w:tc>
        <w:tc>
          <w:tcPr>
            <w:tcW w:w="827" w:type="dxa"/>
            <w:shd w:val="clear" w:color="auto" w:fill="FFFFFF"/>
          </w:tcPr>
          <w:p w14:paraId="7051E663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triad</w:t>
            </w:r>
          </w:p>
        </w:tc>
        <w:tc>
          <w:tcPr>
            <w:tcW w:w="827" w:type="dxa"/>
            <w:shd w:val="clear" w:color="auto" w:fill="FFFFFF"/>
          </w:tcPr>
          <w:p w14:paraId="1BF6ABAA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2.564</w:t>
            </w:r>
          </w:p>
        </w:tc>
        <w:tc>
          <w:tcPr>
            <w:tcW w:w="827" w:type="dxa"/>
            <w:shd w:val="clear" w:color="auto" w:fill="FFFFFF"/>
          </w:tcPr>
          <w:p w14:paraId="6EFF1CAC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1.703</w:t>
            </w:r>
          </w:p>
        </w:tc>
        <w:tc>
          <w:tcPr>
            <w:tcW w:w="827" w:type="dxa"/>
            <w:shd w:val="clear" w:color="auto" w:fill="FFFFFF"/>
          </w:tcPr>
          <w:p w14:paraId="582CD094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3.86</w:t>
            </w:r>
          </w:p>
        </w:tc>
        <w:tc>
          <w:tcPr>
            <w:tcW w:w="827" w:type="dxa"/>
            <w:shd w:val="clear" w:color="auto" w:fill="FFFFFF"/>
          </w:tcPr>
          <w:p w14:paraId="48E4FB03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1.24</w:t>
            </w:r>
          </w:p>
        </w:tc>
        <w:tc>
          <w:tcPr>
            <w:tcW w:w="827" w:type="dxa"/>
            <w:shd w:val="clear" w:color="auto" w:fill="FFFFFF"/>
          </w:tcPr>
          <w:p w14:paraId="497B56EE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5.299</w:t>
            </w:r>
          </w:p>
        </w:tc>
        <w:tc>
          <w:tcPr>
            <w:tcW w:w="1290" w:type="dxa"/>
            <w:shd w:val="clear" w:color="auto" w:fill="FFFFFF"/>
          </w:tcPr>
          <w:p w14:paraId="592AE3CF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False</w:t>
            </w:r>
          </w:p>
        </w:tc>
        <w:tc>
          <w:tcPr>
            <w:tcW w:w="827" w:type="dxa"/>
            <w:shd w:val="clear" w:color="auto" w:fill="FFFFFF"/>
          </w:tcPr>
          <w:p w14:paraId="1B67C0D4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59.4</w:t>
            </w:r>
          </w:p>
        </w:tc>
        <w:tc>
          <w:tcPr>
            <w:tcW w:w="1606" w:type="dxa"/>
            <w:shd w:val="clear" w:color="auto" w:fill="FFFFFF"/>
          </w:tcPr>
          <w:p w14:paraId="46D21589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0.8</w:t>
            </w:r>
          </w:p>
        </w:tc>
        <w:tc>
          <w:tcPr>
            <w:tcW w:w="1131" w:type="dxa"/>
            <w:shd w:val="clear" w:color="auto" w:fill="FFFFFF"/>
          </w:tcPr>
          <w:p w14:paraId="3AE025A1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False</w:t>
            </w:r>
          </w:p>
        </w:tc>
        <w:tc>
          <w:tcPr>
            <w:tcW w:w="1696" w:type="dxa"/>
            <w:shd w:val="clear" w:color="auto" w:fill="FFFFFF"/>
          </w:tcPr>
          <w:p w14:paraId="209EB58E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Type 2: High-risk Heterogeneous</w:t>
            </w:r>
          </w:p>
        </w:tc>
      </w:tr>
      <w:tr w14:paraId="547132F5">
        <w:trPr>
          <w:trHeight w:val="620" w:hRule="atLeast"/>
        </w:trPr>
        <w:tc>
          <w:tcPr>
            <w:tcW w:w="1652" w:type="dxa"/>
          </w:tcPr>
          <w:p w14:paraId="1D8C509C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hibpe+cancre+arthre</w:t>
            </w:r>
          </w:p>
        </w:tc>
        <w:tc>
          <w:tcPr>
            <w:tcW w:w="827" w:type="dxa"/>
          </w:tcPr>
          <w:p w14:paraId="7E554423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HTN + Cancer + Arthritis</w:t>
            </w:r>
          </w:p>
        </w:tc>
        <w:tc>
          <w:tcPr>
            <w:tcW w:w="827" w:type="dxa"/>
          </w:tcPr>
          <w:p w14:paraId="2B9E807C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triad</w:t>
            </w:r>
          </w:p>
        </w:tc>
        <w:tc>
          <w:tcPr>
            <w:tcW w:w="827" w:type="dxa"/>
          </w:tcPr>
          <w:p w14:paraId="0C70118D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1.625</w:t>
            </w:r>
          </w:p>
        </w:tc>
        <w:tc>
          <w:tcPr>
            <w:tcW w:w="827" w:type="dxa"/>
          </w:tcPr>
          <w:p w14:paraId="5456B2A2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1.288</w:t>
            </w:r>
          </w:p>
        </w:tc>
        <w:tc>
          <w:tcPr>
            <w:tcW w:w="827" w:type="dxa"/>
          </w:tcPr>
          <w:p w14:paraId="105E9464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2.051</w:t>
            </w:r>
          </w:p>
        </w:tc>
        <w:tc>
          <w:tcPr>
            <w:tcW w:w="827" w:type="dxa"/>
          </w:tcPr>
          <w:p w14:paraId="7F143A3A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1.108</w:t>
            </w:r>
          </w:p>
        </w:tc>
        <w:tc>
          <w:tcPr>
            <w:tcW w:w="827" w:type="dxa"/>
          </w:tcPr>
          <w:p w14:paraId="1567A1F8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2.383</w:t>
            </w:r>
          </w:p>
        </w:tc>
        <w:tc>
          <w:tcPr>
            <w:tcW w:w="1290" w:type="dxa"/>
          </w:tcPr>
          <w:p w14:paraId="5C16DF00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False</w:t>
            </w:r>
          </w:p>
        </w:tc>
        <w:tc>
          <w:tcPr>
            <w:tcW w:w="827" w:type="dxa"/>
          </w:tcPr>
          <w:p w14:paraId="5E0A00FF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38.9</w:t>
            </w:r>
          </w:p>
        </w:tc>
        <w:tc>
          <w:tcPr>
            <w:tcW w:w="1606" w:type="dxa"/>
          </w:tcPr>
          <w:p w14:paraId="1B4DEFA4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0.83</w:t>
            </w:r>
          </w:p>
        </w:tc>
        <w:tc>
          <w:tcPr>
            <w:tcW w:w="1131" w:type="dxa"/>
          </w:tcPr>
          <w:p w14:paraId="25F964A0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False</w:t>
            </w:r>
          </w:p>
        </w:tc>
        <w:tc>
          <w:tcPr>
            <w:tcW w:w="1696" w:type="dxa"/>
          </w:tcPr>
          <w:p w14:paraId="494CB073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Type 2: High-risk Heterogeneous</w:t>
            </w:r>
          </w:p>
        </w:tc>
      </w:tr>
      <w:tr w14:paraId="06976A4E">
        <w:trPr>
          <w:trHeight w:val="467" w:hRule="atLeast"/>
        </w:trPr>
        <w:tc>
          <w:tcPr>
            <w:tcW w:w="1652" w:type="dxa"/>
            <w:shd w:val="clear" w:color="auto" w:fill="FFFFFF"/>
          </w:tcPr>
          <w:p w14:paraId="5377C7A3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hibpe+hearte+stroke</w:t>
            </w:r>
          </w:p>
        </w:tc>
        <w:tc>
          <w:tcPr>
            <w:tcW w:w="827" w:type="dxa"/>
            <w:shd w:val="clear" w:color="auto" w:fill="FFFFFF"/>
          </w:tcPr>
          <w:p w14:paraId="39CCC7F2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HTN + Heart + Stroke</w:t>
            </w:r>
          </w:p>
        </w:tc>
        <w:tc>
          <w:tcPr>
            <w:tcW w:w="827" w:type="dxa"/>
            <w:shd w:val="clear" w:color="auto" w:fill="FFFFFF"/>
          </w:tcPr>
          <w:p w14:paraId="50B5FA35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triad</w:t>
            </w:r>
          </w:p>
        </w:tc>
        <w:tc>
          <w:tcPr>
            <w:tcW w:w="827" w:type="dxa"/>
            <w:shd w:val="clear" w:color="auto" w:fill="FFFFFF"/>
          </w:tcPr>
          <w:p w14:paraId="5DAFA6EA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2.671</w:t>
            </w:r>
          </w:p>
        </w:tc>
        <w:tc>
          <w:tcPr>
            <w:tcW w:w="827" w:type="dxa"/>
            <w:shd w:val="clear" w:color="auto" w:fill="FFFFFF"/>
          </w:tcPr>
          <w:p w14:paraId="4104405A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1.712</w:t>
            </w:r>
          </w:p>
        </w:tc>
        <w:tc>
          <w:tcPr>
            <w:tcW w:w="827" w:type="dxa"/>
            <w:shd w:val="clear" w:color="auto" w:fill="FFFFFF"/>
          </w:tcPr>
          <w:p w14:paraId="52EDA49B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4.165</w:t>
            </w:r>
          </w:p>
        </w:tc>
        <w:tc>
          <w:tcPr>
            <w:tcW w:w="827" w:type="dxa"/>
            <w:shd w:val="clear" w:color="auto" w:fill="FFFFFF"/>
          </w:tcPr>
          <w:p w14:paraId="27F22905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1.062</w:t>
            </w:r>
          </w:p>
        </w:tc>
        <w:tc>
          <w:tcPr>
            <w:tcW w:w="827" w:type="dxa"/>
            <w:shd w:val="clear" w:color="auto" w:fill="FFFFFF"/>
          </w:tcPr>
          <w:p w14:paraId="245BBAD1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6.712</w:t>
            </w:r>
          </w:p>
        </w:tc>
        <w:tc>
          <w:tcPr>
            <w:tcW w:w="1290" w:type="dxa"/>
            <w:shd w:val="clear" w:color="auto" w:fill="FFFFFF"/>
          </w:tcPr>
          <w:p w14:paraId="5AF95B08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False</w:t>
            </w:r>
          </w:p>
        </w:tc>
        <w:tc>
          <w:tcPr>
            <w:tcW w:w="827" w:type="dxa"/>
            <w:shd w:val="clear" w:color="auto" w:fill="FFFFFF"/>
          </w:tcPr>
          <w:p w14:paraId="340ECAE5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79.1</w:t>
            </w:r>
          </w:p>
        </w:tc>
        <w:tc>
          <w:tcPr>
            <w:tcW w:w="1606" w:type="dxa"/>
            <w:shd w:val="clear" w:color="auto" w:fill="FFFFFF"/>
          </w:tcPr>
          <w:p w14:paraId="4DA3A049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0.83</w:t>
            </w:r>
          </w:p>
        </w:tc>
        <w:tc>
          <w:tcPr>
            <w:tcW w:w="1131" w:type="dxa"/>
            <w:shd w:val="clear" w:color="auto" w:fill="FFFFFF"/>
          </w:tcPr>
          <w:p w14:paraId="27F9706E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False</w:t>
            </w:r>
          </w:p>
        </w:tc>
        <w:tc>
          <w:tcPr>
            <w:tcW w:w="1696" w:type="dxa"/>
            <w:shd w:val="clear" w:color="auto" w:fill="FFFFFF"/>
          </w:tcPr>
          <w:p w14:paraId="7EB8E759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Type 2: High-risk Heterogeneous</w:t>
            </w:r>
          </w:p>
        </w:tc>
      </w:tr>
      <w:tr w14:paraId="3B0C640F">
        <w:trPr>
          <w:trHeight w:val="467" w:hRule="atLeast"/>
        </w:trPr>
        <w:tc>
          <w:tcPr>
            <w:tcW w:w="1652" w:type="dxa"/>
          </w:tcPr>
          <w:p w14:paraId="3EA11C2B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hibpe+hearte+lunge</w:t>
            </w:r>
          </w:p>
        </w:tc>
        <w:tc>
          <w:tcPr>
            <w:tcW w:w="827" w:type="dxa"/>
          </w:tcPr>
          <w:p w14:paraId="37D6311A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HTN + Heart + Lung</w:t>
            </w:r>
          </w:p>
        </w:tc>
        <w:tc>
          <w:tcPr>
            <w:tcW w:w="827" w:type="dxa"/>
          </w:tcPr>
          <w:p w14:paraId="03CF52CB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triad</w:t>
            </w:r>
          </w:p>
        </w:tc>
        <w:tc>
          <w:tcPr>
            <w:tcW w:w="827" w:type="dxa"/>
          </w:tcPr>
          <w:p w14:paraId="44CE73F4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2.829</w:t>
            </w:r>
          </w:p>
        </w:tc>
        <w:tc>
          <w:tcPr>
            <w:tcW w:w="827" w:type="dxa"/>
          </w:tcPr>
          <w:p w14:paraId="3601F6E2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1.943</w:t>
            </w:r>
          </w:p>
        </w:tc>
        <w:tc>
          <w:tcPr>
            <w:tcW w:w="827" w:type="dxa"/>
          </w:tcPr>
          <w:p w14:paraId="60948422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4.12</w:t>
            </w:r>
          </w:p>
        </w:tc>
        <w:tc>
          <w:tcPr>
            <w:tcW w:w="827" w:type="dxa"/>
          </w:tcPr>
          <w:p w14:paraId="0B0F21BC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1.336</w:t>
            </w:r>
          </w:p>
        </w:tc>
        <w:tc>
          <w:tcPr>
            <w:tcW w:w="827" w:type="dxa"/>
          </w:tcPr>
          <w:p w14:paraId="57C0B74D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5.99</w:t>
            </w:r>
          </w:p>
        </w:tc>
        <w:tc>
          <w:tcPr>
            <w:tcW w:w="1290" w:type="dxa"/>
          </w:tcPr>
          <w:p w14:paraId="558F128D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False</w:t>
            </w:r>
          </w:p>
        </w:tc>
        <w:tc>
          <w:tcPr>
            <w:tcW w:w="827" w:type="dxa"/>
          </w:tcPr>
          <w:p w14:paraId="2BFDF8F3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66.5</w:t>
            </w:r>
          </w:p>
        </w:tc>
        <w:tc>
          <w:tcPr>
            <w:tcW w:w="1606" w:type="dxa"/>
          </w:tcPr>
          <w:p w14:paraId="1DC6CC98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0.83</w:t>
            </w:r>
          </w:p>
        </w:tc>
        <w:tc>
          <w:tcPr>
            <w:tcW w:w="1131" w:type="dxa"/>
          </w:tcPr>
          <w:p w14:paraId="6DFE19D4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False</w:t>
            </w:r>
          </w:p>
        </w:tc>
        <w:tc>
          <w:tcPr>
            <w:tcW w:w="1696" w:type="dxa"/>
          </w:tcPr>
          <w:p w14:paraId="6F37FC42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Type 2: High-risk Heterogeneous</w:t>
            </w:r>
          </w:p>
        </w:tc>
      </w:tr>
      <w:tr w14:paraId="55F3D5A9">
        <w:trPr>
          <w:trHeight w:val="467" w:hRule="atLeast"/>
        </w:trPr>
        <w:tc>
          <w:tcPr>
            <w:tcW w:w="1652" w:type="dxa"/>
            <w:shd w:val="clear" w:color="auto" w:fill="FFFFFF"/>
          </w:tcPr>
          <w:p w14:paraId="14CA389C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hibpe+hearte+arthre</w:t>
            </w:r>
          </w:p>
        </w:tc>
        <w:tc>
          <w:tcPr>
            <w:tcW w:w="827" w:type="dxa"/>
            <w:shd w:val="clear" w:color="auto" w:fill="FFFFFF"/>
          </w:tcPr>
          <w:p w14:paraId="09985524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HTN + Heart + Arthritis</w:t>
            </w:r>
          </w:p>
        </w:tc>
        <w:tc>
          <w:tcPr>
            <w:tcW w:w="827" w:type="dxa"/>
            <w:shd w:val="clear" w:color="auto" w:fill="FFFFFF"/>
          </w:tcPr>
          <w:p w14:paraId="798798FA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triad</w:t>
            </w:r>
          </w:p>
        </w:tc>
        <w:tc>
          <w:tcPr>
            <w:tcW w:w="827" w:type="dxa"/>
            <w:shd w:val="clear" w:color="auto" w:fill="FFFFFF"/>
          </w:tcPr>
          <w:p w14:paraId="438EAB71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1.825</w:t>
            </w:r>
          </w:p>
        </w:tc>
        <w:tc>
          <w:tcPr>
            <w:tcW w:w="827" w:type="dxa"/>
            <w:shd w:val="clear" w:color="auto" w:fill="FFFFFF"/>
          </w:tcPr>
          <w:p w14:paraId="45BCF975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1.414</w:t>
            </w:r>
          </w:p>
        </w:tc>
        <w:tc>
          <w:tcPr>
            <w:tcW w:w="827" w:type="dxa"/>
            <w:shd w:val="clear" w:color="auto" w:fill="FFFFFF"/>
          </w:tcPr>
          <w:p w14:paraId="2C4B4069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2.353</w:t>
            </w:r>
          </w:p>
        </w:tc>
        <w:tc>
          <w:tcPr>
            <w:tcW w:w="827" w:type="dxa"/>
            <w:shd w:val="clear" w:color="auto" w:fill="FFFFFF"/>
          </w:tcPr>
          <w:p w14:paraId="5A904D20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1.046</w:t>
            </w:r>
          </w:p>
        </w:tc>
        <w:tc>
          <w:tcPr>
            <w:tcW w:w="827" w:type="dxa"/>
            <w:shd w:val="clear" w:color="auto" w:fill="FFFFFF"/>
          </w:tcPr>
          <w:p w14:paraId="075C9506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3.181</w:t>
            </w:r>
          </w:p>
        </w:tc>
        <w:tc>
          <w:tcPr>
            <w:tcW w:w="1290" w:type="dxa"/>
            <w:shd w:val="clear" w:color="auto" w:fill="FFFFFF"/>
          </w:tcPr>
          <w:p w14:paraId="5836D117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False</w:t>
            </w:r>
          </w:p>
        </w:tc>
        <w:tc>
          <w:tcPr>
            <w:tcW w:w="827" w:type="dxa"/>
            <w:shd w:val="clear" w:color="auto" w:fill="FFFFFF"/>
          </w:tcPr>
          <w:p w14:paraId="1A47364A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85.5</w:t>
            </w:r>
          </w:p>
        </w:tc>
        <w:tc>
          <w:tcPr>
            <w:tcW w:w="1606" w:type="dxa"/>
            <w:shd w:val="clear" w:color="auto" w:fill="FFFFFF"/>
          </w:tcPr>
          <w:p w14:paraId="6339A40E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0.83</w:t>
            </w:r>
          </w:p>
        </w:tc>
        <w:tc>
          <w:tcPr>
            <w:tcW w:w="1131" w:type="dxa"/>
            <w:shd w:val="clear" w:color="auto" w:fill="FFFFFF"/>
          </w:tcPr>
          <w:p w14:paraId="34E9425A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False</w:t>
            </w:r>
          </w:p>
        </w:tc>
        <w:tc>
          <w:tcPr>
            <w:tcW w:w="1696" w:type="dxa"/>
            <w:shd w:val="clear" w:color="auto" w:fill="FFFFFF"/>
          </w:tcPr>
          <w:p w14:paraId="6A696136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Type 2: High-risk Heterogeneous</w:t>
            </w:r>
          </w:p>
        </w:tc>
      </w:tr>
      <w:tr w14:paraId="48A987C3">
        <w:trPr>
          <w:trHeight w:val="467" w:hRule="atLeast"/>
        </w:trPr>
        <w:tc>
          <w:tcPr>
            <w:tcW w:w="1652" w:type="dxa"/>
          </w:tcPr>
          <w:p w14:paraId="3A7F43A7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hibpe+stroke+arthre</w:t>
            </w:r>
          </w:p>
        </w:tc>
        <w:tc>
          <w:tcPr>
            <w:tcW w:w="827" w:type="dxa"/>
          </w:tcPr>
          <w:p w14:paraId="790C2129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HTN + Stroke + Arthritis</w:t>
            </w:r>
          </w:p>
        </w:tc>
        <w:tc>
          <w:tcPr>
            <w:tcW w:w="827" w:type="dxa"/>
          </w:tcPr>
          <w:p w14:paraId="0F49E4E4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triad</w:t>
            </w:r>
          </w:p>
        </w:tc>
        <w:tc>
          <w:tcPr>
            <w:tcW w:w="827" w:type="dxa"/>
          </w:tcPr>
          <w:p w14:paraId="4EDDE92E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1.959</w:t>
            </w:r>
          </w:p>
        </w:tc>
        <w:tc>
          <w:tcPr>
            <w:tcW w:w="827" w:type="dxa"/>
          </w:tcPr>
          <w:p w14:paraId="6E08745A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1.547</w:t>
            </w:r>
          </w:p>
        </w:tc>
        <w:tc>
          <w:tcPr>
            <w:tcW w:w="827" w:type="dxa"/>
          </w:tcPr>
          <w:p w14:paraId="47CFC1E3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2.48</w:t>
            </w:r>
          </w:p>
        </w:tc>
        <w:tc>
          <w:tcPr>
            <w:tcW w:w="827" w:type="dxa"/>
          </w:tcPr>
          <w:p w14:paraId="60FB9DF8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1.283</w:t>
            </w:r>
          </w:p>
        </w:tc>
        <w:tc>
          <w:tcPr>
            <w:tcW w:w="827" w:type="dxa"/>
          </w:tcPr>
          <w:p w14:paraId="06868049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2.991</w:t>
            </w:r>
          </w:p>
        </w:tc>
        <w:tc>
          <w:tcPr>
            <w:tcW w:w="1290" w:type="dxa"/>
          </w:tcPr>
          <w:p w14:paraId="46935C40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False</w:t>
            </w:r>
          </w:p>
        </w:tc>
        <w:tc>
          <w:tcPr>
            <w:tcW w:w="827" w:type="dxa"/>
          </w:tcPr>
          <w:p w14:paraId="72EB06F0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49.0</w:t>
            </w:r>
          </w:p>
        </w:tc>
        <w:tc>
          <w:tcPr>
            <w:tcW w:w="1606" w:type="dxa"/>
          </w:tcPr>
          <w:p w14:paraId="7DC7CEF2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0.83</w:t>
            </w:r>
          </w:p>
        </w:tc>
        <w:tc>
          <w:tcPr>
            <w:tcW w:w="1131" w:type="dxa"/>
          </w:tcPr>
          <w:p w14:paraId="1D495C42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False</w:t>
            </w:r>
          </w:p>
        </w:tc>
        <w:tc>
          <w:tcPr>
            <w:tcW w:w="1696" w:type="dxa"/>
          </w:tcPr>
          <w:p w14:paraId="51514123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Type 2: High-risk Heterogeneous</w:t>
            </w:r>
          </w:p>
        </w:tc>
      </w:tr>
      <w:tr w14:paraId="02896919">
        <w:trPr>
          <w:trHeight w:val="467" w:hRule="atLeast"/>
        </w:trPr>
        <w:tc>
          <w:tcPr>
            <w:tcW w:w="1652" w:type="dxa"/>
            <w:shd w:val="clear" w:color="auto" w:fill="FFFFFF"/>
          </w:tcPr>
          <w:p w14:paraId="5E0241FA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hibpe+lunge+arthre</w:t>
            </w:r>
          </w:p>
        </w:tc>
        <w:tc>
          <w:tcPr>
            <w:tcW w:w="827" w:type="dxa"/>
            <w:shd w:val="clear" w:color="auto" w:fill="FFFFFF"/>
          </w:tcPr>
          <w:p w14:paraId="2A8D9CBE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HTN + Lung + Arthritis</w:t>
            </w:r>
          </w:p>
        </w:tc>
        <w:tc>
          <w:tcPr>
            <w:tcW w:w="827" w:type="dxa"/>
            <w:shd w:val="clear" w:color="auto" w:fill="FFFFFF"/>
          </w:tcPr>
          <w:p w14:paraId="60421CD1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triad</w:t>
            </w:r>
          </w:p>
        </w:tc>
        <w:tc>
          <w:tcPr>
            <w:tcW w:w="827" w:type="dxa"/>
            <w:shd w:val="clear" w:color="auto" w:fill="FFFFFF"/>
          </w:tcPr>
          <w:p w14:paraId="7255D1B5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1.929</w:t>
            </w:r>
          </w:p>
        </w:tc>
        <w:tc>
          <w:tcPr>
            <w:tcW w:w="827" w:type="dxa"/>
            <w:shd w:val="clear" w:color="auto" w:fill="FFFFFF"/>
          </w:tcPr>
          <w:p w14:paraId="2E0203CF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1.345</w:t>
            </w:r>
          </w:p>
        </w:tc>
        <w:tc>
          <w:tcPr>
            <w:tcW w:w="827" w:type="dxa"/>
            <w:shd w:val="clear" w:color="auto" w:fill="FFFFFF"/>
          </w:tcPr>
          <w:p w14:paraId="29E4BB3B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2.767</w:t>
            </w:r>
          </w:p>
        </w:tc>
        <w:tc>
          <w:tcPr>
            <w:tcW w:w="827" w:type="dxa"/>
            <w:shd w:val="clear" w:color="auto" w:fill="FFFFFF"/>
          </w:tcPr>
          <w:p w14:paraId="3E482988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0.892</w:t>
            </w:r>
          </w:p>
        </w:tc>
        <w:tc>
          <w:tcPr>
            <w:tcW w:w="827" w:type="dxa"/>
            <w:shd w:val="clear" w:color="auto" w:fill="FFFFFF"/>
          </w:tcPr>
          <w:p w14:paraId="5D26DC29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4.171</w:t>
            </w:r>
          </w:p>
        </w:tc>
        <w:tc>
          <w:tcPr>
            <w:tcW w:w="1290" w:type="dxa"/>
            <w:shd w:val="clear" w:color="auto" w:fill="FFFFFF"/>
          </w:tcPr>
          <w:p w14:paraId="48D101C8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True</w:t>
            </w:r>
          </w:p>
        </w:tc>
        <w:tc>
          <w:tcPr>
            <w:tcW w:w="827" w:type="dxa"/>
            <w:shd w:val="clear" w:color="auto" w:fill="FFFFFF"/>
          </w:tcPr>
          <w:p w14:paraId="6536E6D9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81.3</w:t>
            </w:r>
          </w:p>
        </w:tc>
        <w:tc>
          <w:tcPr>
            <w:tcW w:w="1606" w:type="dxa"/>
            <w:shd w:val="clear" w:color="auto" w:fill="FFFFFF"/>
          </w:tcPr>
          <w:p w14:paraId="25D16E89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1.0</w:t>
            </w:r>
          </w:p>
        </w:tc>
        <w:tc>
          <w:tcPr>
            <w:tcW w:w="1131" w:type="dxa"/>
            <w:shd w:val="clear" w:color="auto" w:fill="FFFFFF"/>
          </w:tcPr>
          <w:p w14:paraId="490F9698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True</w:t>
            </w:r>
          </w:p>
        </w:tc>
        <w:tc>
          <w:tcPr>
            <w:tcW w:w="1696" w:type="dxa"/>
            <w:shd w:val="clear" w:color="auto" w:fill="FFFFFF"/>
          </w:tcPr>
          <w:p w14:paraId="16147B84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Type 2: High-risk Heterogeneous</w:t>
            </w:r>
          </w:p>
        </w:tc>
      </w:tr>
      <w:tr w14:paraId="1ABFF5AC">
        <w:trPr>
          <w:trHeight w:val="467" w:hRule="atLeast"/>
        </w:trPr>
        <w:tc>
          <w:tcPr>
            <w:tcW w:w="1652" w:type="dxa"/>
          </w:tcPr>
          <w:p w14:paraId="65E49C01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diabe+hearte+arthre</w:t>
            </w:r>
          </w:p>
        </w:tc>
        <w:tc>
          <w:tcPr>
            <w:tcW w:w="827" w:type="dxa"/>
          </w:tcPr>
          <w:p w14:paraId="4DBCD78F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DM + Heart + Arthritis</w:t>
            </w:r>
          </w:p>
        </w:tc>
        <w:tc>
          <w:tcPr>
            <w:tcW w:w="827" w:type="dxa"/>
          </w:tcPr>
          <w:p w14:paraId="691C0749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triad</w:t>
            </w:r>
          </w:p>
        </w:tc>
        <w:tc>
          <w:tcPr>
            <w:tcW w:w="827" w:type="dxa"/>
          </w:tcPr>
          <w:p w14:paraId="6924B1AC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2.012</w:t>
            </w:r>
          </w:p>
        </w:tc>
        <w:tc>
          <w:tcPr>
            <w:tcW w:w="827" w:type="dxa"/>
          </w:tcPr>
          <w:p w14:paraId="7AEB1E8C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1.075</w:t>
            </w:r>
          </w:p>
        </w:tc>
        <w:tc>
          <w:tcPr>
            <w:tcW w:w="827" w:type="dxa"/>
          </w:tcPr>
          <w:p w14:paraId="7DF255A3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3.764</w:t>
            </w:r>
          </w:p>
        </w:tc>
        <w:tc>
          <w:tcPr>
            <w:tcW w:w="827" w:type="dxa"/>
          </w:tcPr>
          <w:p w14:paraId="5DFF3CC4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0.548</w:t>
            </w:r>
          </w:p>
        </w:tc>
        <w:tc>
          <w:tcPr>
            <w:tcW w:w="827" w:type="dxa"/>
          </w:tcPr>
          <w:p w14:paraId="4E549860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7.385</w:t>
            </w:r>
          </w:p>
        </w:tc>
        <w:tc>
          <w:tcPr>
            <w:tcW w:w="1290" w:type="dxa"/>
          </w:tcPr>
          <w:p w14:paraId="7C892097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True</w:t>
            </w:r>
          </w:p>
        </w:tc>
        <w:tc>
          <w:tcPr>
            <w:tcW w:w="827" w:type="dxa"/>
          </w:tcPr>
          <w:p w14:paraId="7219860A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85.4</w:t>
            </w:r>
          </w:p>
        </w:tc>
        <w:tc>
          <w:tcPr>
            <w:tcW w:w="1606" w:type="dxa"/>
          </w:tcPr>
          <w:p w14:paraId="27658013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0.6</w:t>
            </w:r>
          </w:p>
        </w:tc>
        <w:tc>
          <w:tcPr>
            <w:tcW w:w="1131" w:type="dxa"/>
          </w:tcPr>
          <w:p w14:paraId="619AFC3B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False</w:t>
            </w:r>
          </w:p>
        </w:tc>
        <w:tc>
          <w:tcPr>
            <w:tcW w:w="1696" w:type="dxa"/>
          </w:tcPr>
          <w:p w14:paraId="6F3FADFB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Type 3: Mixed/Unstable</w:t>
            </w:r>
          </w:p>
        </w:tc>
      </w:tr>
      <w:tr w14:paraId="74D26737">
        <w:trPr>
          <w:trHeight w:val="467" w:hRule="atLeast"/>
        </w:trPr>
        <w:tc>
          <w:tcPr>
            <w:tcW w:w="1652" w:type="dxa"/>
            <w:shd w:val="clear" w:color="auto" w:fill="FFFFFF"/>
          </w:tcPr>
          <w:p w14:paraId="0DC2A446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diabe+lunge+arthre</w:t>
            </w:r>
          </w:p>
        </w:tc>
        <w:tc>
          <w:tcPr>
            <w:tcW w:w="827" w:type="dxa"/>
            <w:shd w:val="clear" w:color="auto" w:fill="FFFFFF"/>
          </w:tcPr>
          <w:p w14:paraId="68EA940A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DM + Lung + Arthritis</w:t>
            </w:r>
          </w:p>
        </w:tc>
        <w:tc>
          <w:tcPr>
            <w:tcW w:w="827" w:type="dxa"/>
            <w:shd w:val="clear" w:color="auto" w:fill="FFFFFF"/>
          </w:tcPr>
          <w:p w14:paraId="58D6A9E4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triad</w:t>
            </w:r>
          </w:p>
        </w:tc>
        <w:tc>
          <w:tcPr>
            <w:tcW w:w="827" w:type="dxa"/>
            <w:shd w:val="clear" w:color="auto" w:fill="FFFFFF"/>
          </w:tcPr>
          <w:p w14:paraId="5FB601DB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2.273</w:t>
            </w:r>
          </w:p>
        </w:tc>
        <w:tc>
          <w:tcPr>
            <w:tcW w:w="827" w:type="dxa"/>
            <w:shd w:val="clear" w:color="auto" w:fill="FFFFFF"/>
          </w:tcPr>
          <w:p w14:paraId="4E15D3B2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1.086</w:t>
            </w:r>
          </w:p>
        </w:tc>
        <w:tc>
          <w:tcPr>
            <w:tcW w:w="827" w:type="dxa"/>
            <w:shd w:val="clear" w:color="auto" w:fill="FFFFFF"/>
          </w:tcPr>
          <w:p w14:paraId="50A77483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4.76</w:t>
            </w:r>
          </w:p>
        </w:tc>
        <w:tc>
          <w:tcPr>
            <w:tcW w:w="827" w:type="dxa"/>
            <w:shd w:val="clear" w:color="auto" w:fill="FFFFFF"/>
          </w:tcPr>
          <w:p w14:paraId="40C4118E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0.581</w:t>
            </w:r>
          </w:p>
        </w:tc>
        <w:tc>
          <w:tcPr>
            <w:tcW w:w="827" w:type="dxa"/>
            <w:shd w:val="clear" w:color="auto" w:fill="FFFFFF"/>
          </w:tcPr>
          <w:p w14:paraId="0EADEE86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8.888</w:t>
            </w:r>
          </w:p>
        </w:tc>
        <w:tc>
          <w:tcPr>
            <w:tcW w:w="1290" w:type="dxa"/>
            <w:shd w:val="clear" w:color="auto" w:fill="FFFFFF"/>
          </w:tcPr>
          <w:p w14:paraId="64833090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True</w:t>
            </w:r>
          </w:p>
        </w:tc>
        <w:tc>
          <w:tcPr>
            <w:tcW w:w="827" w:type="dxa"/>
            <w:shd w:val="clear" w:color="auto" w:fill="FFFFFF"/>
          </w:tcPr>
          <w:p w14:paraId="559CAE62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73.2</w:t>
            </w:r>
          </w:p>
        </w:tc>
        <w:tc>
          <w:tcPr>
            <w:tcW w:w="1606" w:type="dxa"/>
            <w:shd w:val="clear" w:color="auto" w:fill="FFFFFF"/>
          </w:tcPr>
          <w:p w14:paraId="5D24AD77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1.0</w:t>
            </w:r>
          </w:p>
        </w:tc>
        <w:tc>
          <w:tcPr>
            <w:tcW w:w="1131" w:type="dxa"/>
            <w:shd w:val="clear" w:color="auto" w:fill="FFFFFF"/>
          </w:tcPr>
          <w:p w14:paraId="5B3FA217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True</w:t>
            </w:r>
          </w:p>
        </w:tc>
        <w:tc>
          <w:tcPr>
            <w:tcW w:w="1696" w:type="dxa"/>
            <w:shd w:val="clear" w:color="auto" w:fill="FFFFFF"/>
          </w:tcPr>
          <w:p w14:paraId="75CA3FAD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Type 2: High-risk Heterogeneous</w:t>
            </w:r>
          </w:p>
        </w:tc>
      </w:tr>
      <w:tr w14:paraId="2CB9AEEA">
        <w:trPr>
          <w:trHeight w:val="467" w:hRule="atLeast"/>
        </w:trPr>
        <w:tc>
          <w:tcPr>
            <w:tcW w:w="1652" w:type="dxa"/>
          </w:tcPr>
          <w:p w14:paraId="2B8303DE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hearte+stroke+arthre</w:t>
            </w:r>
          </w:p>
        </w:tc>
        <w:tc>
          <w:tcPr>
            <w:tcW w:w="827" w:type="dxa"/>
          </w:tcPr>
          <w:p w14:paraId="6DC0025A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Heart + Stroke + Arthritis</w:t>
            </w:r>
          </w:p>
        </w:tc>
        <w:tc>
          <w:tcPr>
            <w:tcW w:w="827" w:type="dxa"/>
          </w:tcPr>
          <w:p w14:paraId="516100A2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triad</w:t>
            </w:r>
          </w:p>
        </w:tc>
        <w:tc>
          <w:tcPr>
            <w:tcW w:w="827" w:type="dxa"/>
          </w:tcPr>
          <w:p w14:paraId="30A4DD5D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NC</w:t>
            </w:r>
          </w:p>
        </w:tc>
        <w:tc>
          <w:tcPr>
            <w:tcW w:w="827" w:type="dxa"/>
          </w:tcPr>
          <w:p w14:paraId="413F17B3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NC</w:t>
            </w:r>
          </w:p>
        </w:tc>
        <w:tc>
          <w:tcPr>
            <w:tcW w:w="827" w:type="dxa"/>
          </w:tcPr>
          <w:p w14:paraId="5FF61FA8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NC</w:t>
            </w:r>
          </w:p>
        </w:tc>
        <w:tc>
          <w:tcPr>
            <w:tcW w:w="827" w:type="dxa"/>
          </w:tcPr>
          <w:p w14:paraId="324AF971">
            <w:pPr>
              <w:spacing w:after="0" w:line="240" w:lineRule="auto"/>
            </w:pPr>
          </w:p>
        </w:tc>
        <w:tc>
          <w:tcPr>
            <w:tcW w:w="827" w:type="dxa"/>
          </w:tcPr>
          <w:p w14:paraId="431958F8">
            <w:pPr>
              <w:spacing w:after="0" w:line="240" w:lineRule="auto"/>
            </w:pPr>
          </w:p>
        </w:tc>
        <w:tc>
          <w:tcPr>
            <w:tcW w:w="1290" w:type="dxa"/>
          </w:tcPr>
          <w:p w14:paraId="22A8E26A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True</w:t>
            </w:r>
          </w:p>
        </w:tc>
        <w:tc>
          <w:tcPr>
            <w:tcW w:w="827" w:type="dxa"/>
          </w:tcPr>
          <w:p w14:paraId="2BFC2082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100.0</w:t>
            </w:r>
          </w:p>
        </w:tc>
        <w:tc>
          <w:tcPr>
            <w:tcW w:w="1606" w:type="dxa"/>
          </w:tcPr>
          <w:p w14:paraId="0CBA1D09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1.0</w:t>
            </w:r>
          </w:p>
        </w:tc>
        <w:tc>
          <w:tcPr>
            <w:tcW w:w="1131" w:type="dxa"/>
          </w:tcPr>
          <w:p w14:paraId="3DFD25FC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False</w:t>
            </w:r>
          </w:p>
        </w:tc>
        <w:tc>
          <w:tcPr>
            <w:tcW w:w="1696" w:type="dxa"/>
          </w:tcPr>
          <w:p w14:paraId="6D7CFF67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Type 3: Mixed/Unstable</w:t>
            </w:r>
          </w:p>
        </w:tc>
      </w:tr>
      <w:tr w14:paraId="7EFEBB7F">
        <w:trPr>
          <w:trHeight w:val="477" w:hRule="atLeast"/>
        </w:trPr>
        <w:tc>
          <w:tcPr>
            <w:tcW w:w="1652" w:type="dxa"/>
            <w:shd w:val="clear" w:color="auto" w:fill="FFFFFF"/>
          </w:tcPr>
          <w:p w14:paraId="761F03B6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hearte+lunge+arthre</w:t>
            </w:r>
          </w:p>
        </w:tc>
        <w:tc>
          <w:tcPr>
            <w:tcW w:w="827" w:type="dxa"/>
            <w:shd w:val="clear" w:color="auto" w:fill="FFFFFF"/>
          </w:tcPr>
          <w:p w14:paraId="24B4059D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Heart + Lung + Arthritis</w:t>
            </w:r>
          </w:p>
        </w:tc>
        <w:tc>
          <w:tcPr>
            <w:tcW w:w="827" w:type="dxa"/>
            <w:shd w:val="clear" w:color="auto" w:fill="FFFFFF"/>
          </w:tcPr>
          <w:p w14:paraId="23928BCC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triad</w:t>
            </w:r>
          </w:p>
        </w:tc>
        <w:tc>
          <w:tcPr>
            <w:tcW w:w="827" w:type="dxa"/>
            <w:shd w:val="clear" w:color="auto" w:fill="FFFFFF"/>
          </w:tcPr>
          <w:p w14:paraId="529D60D1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2.251</w:t>
            </w:r>
          </w:p>
        </w:tc>
        <w:tc>
          <w:tcPr>
            <w:tcW w:w="827" w:type="dxa"/>
            <w:shd w:val="clear" w:color="auto" w:fill="FFFFFF"/>
          </w:tcPr>
          <w:p w14:paraId="51289C2A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1.603</w:t>
            </w:r>
          </w:p>
        </w:tc>
        <w:tc>
          <w:tcPr>
            <w:tcW w:w="827" w:type="dxa"/>
            <w:shd w:val="clear" w:color="auto" w:fill="FFFFFF"/>
          </w:tcPr>
          <w:p w14:paraId="60A418D3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3.16</w:t>
            </w:r>
          </w:p>
        </w:tc>
        <w:tc>
          <w:tcPr>
            <w:tcW w:w="827" w:type="dxa"/>
            <w:shd w:val="clear" w:color="auto" w:fill="FFFFFF"/>
          </w:tcPr>
          <w:p w14:paraId="40CBD7FC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1.208</w:t>
            </w:r>
          </w:p>
        </w:tc>
        <w:tc>
          <w:tcPr>
            <w:tcW w:w="827" w:type="dxa"/>
            <w:shd w:val="clear" w:color="auto" w:fill="FFFFFF"/>
          </w:tcPr>
          <w:p w14:paraId="722FCABA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4.193</w:t>
            </w:r>
          </w:p>
        </w:tc>
        <w:tc>
          <w:tcPr>
            <w:tcW w:w="1290" w:type="dxa"/>
            <w:shd w:val="clear" w:color="auto" w:fill="FFFFFF"/>
          </w:tcPr>
          <w:p w14:paraId="4D5B608D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False</w:t>
            </w:r>
          </w:p>
        </w:tc>
        <w:tc>
          <w:tcPr>
            <w:tcW w:w="827" w:type="dxa"/>
            <w:shd w:val="clear" w:color="auto" w:fill="FFFFFF"/>
          </w:tcPr>
          <w:p w14:paraId="5CD38E00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66.8</w:t>
            </w:r>
          </w:p>
        </w:tc>
        <w:tc>
          <w:tcPr>
            <w:tcW w:w="1606" w:type="dxa"/>
            <w:shd w:val="clear" w:color="auto" w:fill="FFFFFF"/>
          </w:tcPr>
          <w:p w14:paraId="4F532EF4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1.0</w:t>
            </w:r>
          </w:p>
        </w:tc>
        <w:tc>
          <w:tcPr>
            <w:tcW w:w="1131" w:type="dxa"/>
            <w:shd w:val="clear" w:color="auto" w:fill="FFFFFF"/>
          </w:tcPr>
          <w:p w14:paraId="3A5174F6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True</w:t>
            </w:r>
          </w:p>
        </w:tc>
        <w:tc>
          <w:tcPr>
            <w:tcW w:w="1696" w:type="dxa"/>
            <w:shd w:val="clear" w:color="auto" w:fill="FFFFFF"/>
          </w:tcPr>
          <w:p w14:paraId="5FF25D41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Type 2: High-risk Heterogeneous</w:t>
            </w:r>
          </w:p>
        </w:tc>
      </w:tr>
    </w:tbl>
    <w:p w14:paraId="31A7CAE4">
      <w:pPr>
        <w:spacing w:before="80" w:after="160"/>
      </w:pPr>
      <w:r>
        <w:rPr>
          <w:rFonts w:ascii="Times New Roman" w:hAnsi="Times New Roman"/>
          <w:i/>
          <w:sz w:val="18"/>
        </w:rPr>
        <w:t>Full classification for all 36 combinations. Type 1 = consistently high-risk in all cohorts; Type 2 = directionally consistent but heterogeneous in magnitude; Type 3 = unstable or mixed direction. Types 2 and 2b are merged to Type 2 in the main text.</w:t>
      </w:r>
    </w:p>
    <w:p w14:paraId="5A49F4F8">
      <w:pPr>
        <w:sectPr>
          <w:footerReference r:id="rId10" w:type="default"/>
          <w:pgSz w:w="16838" w:h="11906" w:orient="landscape"/>
          <w:pgMar w:top="1417" w:right="1417" w:bottom="1417" w:left="1417" w:header="720" w:footer="720" w:gutter="0"/>
          <w:cols w:space="720" w:num="1"/>
        </w:sectPr>
      </w:pPr>
    </w:p>
    <w:p w14:paraId="56BE8C96">
      <w:pPr>
        <w:rPr>
          <w:rFonts w:ascii="Times New Roman" w:hAnsi="Times New Roman"/>
          <w:b/>
          <w:sz w:val="22"/>
        </w:rPr>
      </w:pPr>
      <w:r>
        <w:rPr>
          <w:rFonts w:ascii="Times New Roman" w:hAnsi="Times New Roman"/>
          <w:b/>
          <w:sz w:val="22"/>
        </w:rPr>
        <w:t>Table S12: EU versus non-EU exploratory stratified meta-analysis.</w:t>
      </w:r>
    </w:p>
    <w:p w14:paraId="400578FD">
      <w:pPr>
        <w:rPr>
          <w:rFonts w:ascii="Times New Roman" w:hAnsi="Times New Roman"/>
          <w:b/>
          <w:sz w:val="22"/>
        </w:rPr>
      </w:pPr>
    </w:p>
    <w:tbl>
      <w:tblPr>
        <w:tblStyle w:val="3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0"/>
        <w:gridCol w:w="2385"/>
        <w:gridCol w:w="1243"/>
        <w:gridCol w:w="1009"/>
        <w:gridCol w:w="547"/>
        <w:gridCol w:w="1296"/>
        <w:gridCol w:w="1296"/>
        <w:gridCol w:w="1296"/>
        <w:gridCol w:w="1296"/>
        <w:gridCol w:w="1296"/>
      </w:tblGrid>
      <w:tr w14:paraId="352089EC">
        <w:trPr>
          <w:trHeight w:val="90" w:hRule="atLeast"/>
        </w:trPr>
        <w:tc>
          <w:tcPr>
            <w:tcW w:w="2230" w:type="dxa"/>
            <w:shd w:val="clear" w:color="auto" w:fill="FFFFFF"/>
          </w:tcPr>
          <w:p w14:paraId="0B1098D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16"/>
              </w:rPr>
              <w:t>combo</w:t>
            </w:r>
          </w:p>
        </w:tc>
        <w:tc>
          <w:tcPr>
            <w:tcW w:w="2385" w:type="dxa"/>
            <w:shd w:val="clear" w:color="auto" w:fill="FFFFFF"/>
          </w:tcPr>
          <w:p w14:paraId="167C5DF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16"/>
              </w:rPr>
              <w:t>label</w:t>
            </w:r>
          </w:p>
        </w:tc>
        <w:tc>
          <w:tcPr>
            <w:tcW w:w="1243" w:type="dxa"/>
            <w:shd w:val="clear" w:color="auto" w:fill="FFFFFF"/>
          </w:tcPr>
          <w:p w14:paraId="01807E35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16"/>
              </w:rPr>
              <w:t>type</w:t>
            </w:r>
          </w:p>
        </w:tc>
        <w:tc>
          <w:tcPr>
            <w:tcW w:w="1009" w:type="dxa"/>
            <w:shd w:val="clear" w:color="auto" w:fill="FFFFFF"/>
          </w:tcPr>
          <w:p w14:paraId="4DC2B599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16"/>
              </w:rPr>
              <w:t>stratum</w:t>
            </w:r>
          </w:p>
        </w:tc>
        <w:tc>
          <w:tcPr>
            <w:tcW w:w="547" w:type="dxa"/>
            <w:shd w:val="clear" w:color="auto" w:fill="FFFFFF"/>
          </w:tcPr>
          <w:p w14:paraId="13EEFF62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16"/>
              </w:rPr>
              <w:t>k</w:t>
            </w:r>
          </w:p>
        </w:tc>
        <w:tc>
          <w:tcPr>
            <w:tcW w:w="1296" w:type="dxa"/>
            <w:shd w:val="clear" w:color="auto" w:fill="FFFFFF"/>
          </w:tcPr>
          <w:p w14:paraId="40616A7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16"/>
              </w:rPr>
              <w:t>hr</w:t>
            </w:r>
          </w:p>
        </w:tc>
        <w:tc>
          <w:tcPr>
            <w:tcW w:w="1296" w:type="dxa"/>
            <w:shd w:val="clear" w:color="auto" w:fill="FFFFFF"/>
          </w:tcPr>
          <w:p w14:paraId="293CA58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16"/>
              </w:rPr>
              <w:t>ci_l</w:t>
            </w:r>
          </w:p>
        </w:tc>
        <w:tc>
          <w:tcPr>
            <w:tcW w:w="1296" w:type="dxa"/>
            <w:shd w:val="clear" w:color="auto" w:fill="FFFFFF"/>
          </w:tcPr>
          <w:p w14:paraId="6D33FAEE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16"/>
              </w:rPr>
              <w:t>ci_u</w:t>
            </w:r>
          </w:p>
        </w:tc>
        <w:tc>
          <w:tcPr>
            <w:tcW w:w="1296" w:type="dxa"/>
            <w:shd w:val="clear" w:color="auto" w:fill="FFFFFF"/>
          </w:tcPr>
          <w:p w14:paraId="237D957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16"/>
              </w:rPr>
              <w:t>I2</w:t>
            </w:r>
          </w:p>
        </w:tc>
        <w:tc>
          <w:tcPr>
            <w:tcW w:w="1296" w:type="dxa"/>
            <w:shd w:val="clear" w:color="auto" w:fill="FFFFFF"/>
          </w:tcPr>
          <w:p w14:paraId="5DF83FA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16"/>
              </w:rPr>
              <w:t>tau2</w:t>
            </w:r>
          </w:p>
        </w:tc>
      </w:tr>
      <w:tr w14:paraId="6FCC0CDD">
        <w:trPr>
          <w:trHeight w:val="90" w:hRule="atLeast"/>
        </w:trPr>
        <w:tc>
          <w:tcPr>
            <w:tcW w:w="2230" w:type="dxa"/>
          </w:tcPr>
          <w:p w14:paraId="1B577854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hibpe</w:t>
            </w:r>
          </w:p>
        </w:tc>
        <w:tc>
          <w:tcPr>
            <w:tcW w:w="2385" w:type="dxa"/>
          </w:tcPr>
          <w:p w14:paraId="71D3E20F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HTN</w:t>
            </w:r>
          </w:p>
        </w:tc>
        <w:tc>
          <w:tcPr>
            <w:tcW w:w="1243" w:type="dxa"/>
          </w:tcPr>
          <w:p w14:paraId="28807ED5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single</w:t>
            </w:r>
          </w:p>
        </w:tc>
        <w:tc>
          <w:tcPr>
            <w:tcW w:w="1009" w:type="dxa"/>
          </w:tcPr>
          <w:p w14:paraId="3052CCA8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EU</w:t>
            </w:r>
          </w:p>
        </w:tc>
        <w:tc>
          <w:tcPr>
            <w:tcW w:w="547" w:type="dxa"/>
          </w:tcPr>
          <w:p w14:paraId="3E824232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3</w:t>
            </w:r>
          </w:p>
        </w:tc>
        <w:tc>
          <w:tcPr>
            <w:tcW w:w="1296" w:type="dxa"/>
          </w:tcPr>
          <w:p w14:paraId="0955F84D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1.198</w:t>
            </w:r>
          </w:p>
        </w:tc>
        <w:tc>
          <w:tcPr>
            <w:tcW w:w="1296" w:type="dxa"/>
          </w:tcPr>
          <w:p w14:paraId="6BDB723B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1.034</w:t>
            </w:r>
          </w:p>
        </w:tc>
        <w:tc>
          <w:tcPr>
            <w:tcW w:w="1296" w:type="dxa"/>
          </w:tcPr>
          <w:p w14:paraId="574DD914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1.388</w:t>
            </w:r>
          </w:p>
        </w:tc>
        <w:tc>
          <w:tcPr>
            <w:tcW w:w="1296" w:type="dxa"/>
          </w:tcPr>
          <w:p w14:paraId="07DD096D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86.9</w:t>
            </w:r>
          </w:p>
        </w:tc>
        <w:tc>
          <w:tcPr>
            <w:tcW w:w="1296" w:type="dxa"/>
          </w:tcPr>
          <w:p w14:paraId="55503F69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0.013</w:t>
            </w:r>
          </w:p>
        </w:tc>
      </w:tr>
      <w:tr w14:paraId="54683EE6">
        <w:trPr>
          <w:trHeight w:val="90" w:hRule="atLeast"/>
        </w:trPr>
        <w:tc>
          <w:tcPr>
            <w:tcW w:w="2230" w:type="dxa"/>
            <w:shd w:val="clear" w:color="auto" w:fill="FFFFFF"/>
          </w:tcPr>
          <w:p w14:paraId="53FD1D40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hibpe</w:t>
            </w:r>
          </w:p>
        </w:tc>
        <w:tc>
          <w:tcPr>
            <w:tcW w:w="2385" w:type="dxa"/>
            <w:shd w:val="clear" w:color="auto" w:fill="FFFFFF"/>
          </w:tcPr>
          <w:p w14:paraId="1B49B71F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HTN</w:t>
            </w:r>
          </w:p>
        </w:tc>
        <w:tc>
          <w:tcPr>
            <w:tcW w:w="1243" w:type="dxa"/>
            <w:shd w:val="clear" w:color="auto" w:fill="FFFFFF"/>
          </w:tcPr>
          <w:p w14:paraId="4A521D72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single</w:t>
            </w:r>
          </w:p>
        </w:tc>
        <w:tc>
          <w:tcPr>
            <w:tcW w:w="1009" w:type="dxa"/>
            <w:shd w:val="clear" w:color="auto" w:fill="FFFFFF"/>
          </w:tcPr>
          <w:p w14:paraId="5B235EA7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non-EU</w:t>
            </w:r>
          </w:p>
        </w:tc>
        <w:tc>
          <w:tcPr>
            <w:tcW w:w="547" w:type="dxa"/>
            <w:shd w:val="clear" w:color="auto" w:fill="FFFFFF"/>
          </w:tcPr>
          <w:p w14:paraId="54FB294B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3</w:t>
            </w:r>
          </w:p>
        </w:tc>
        <w:tc>
          <w:tcPr>
            <w:tcW w:w="1296" w:type="dxa"/>
            <w:shd w:val="clear" w:color="auto" w:fill="FFFFFF"/>
          </w:tcPr>
          <w:p w14:paraId="5BFF521D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1.232</w:t>
            </w:r>
          </w:p>
        </w:tc>
        <w:tc>
          <w:tcPr>
            <w:tcW w:w="1296" w:type="dxa"/>
            <w:shd w:val="clear" w:color="auto" w:fill="FFFFFF"/>
          </w:tcPr>
          <w:p w14:paraId="2B7CC608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0.925</w:t>
            </w:r>
          </w:p>
        </w:tc>
        <w:tc>
          <w:tcPr>
            <w:tcW w:w="1296" w:type="dxa"/>
            <w:shd w:val="clear" w:color="auto" w:fill="FFFFFF"/>
          </w:tcPr>
          <w:p w14:paraId="37878377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1.64</w:t>
            </w:r>
          </w:p>
        </w:tc>
        <w:tc>
          <w:tcPr>
            <w:tcW w:w="1296" w:type="dxa"/>
            <w:shd w:val="clear" w:color="auto" w:fill="FFFFFF"/>
          </w:tcPr>
          <w:p w14:paraId="6EF86B2E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83.8</w:t>
            </w:r>
          </w:p>
        </w:tc>
        <w:tc>
          <w:tcPr>
            <w:tcW w:w="1296" w:type="dxa"/>
            <w:shd w:val="clear" w:color="auto" w:fill="FFFFFF"/>
          </w:tcPr>
          <w:p w14:paraId="233760A0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0.0517</w:t>
            </w:r>
          </w:p>
        </w:tc>
      </w:tr>
      <w:tr w14:paraId="3F7DFA1C">
        <w:trPr>
          <w:trHeight w:val="90" w:hRule="atLeast"/>
        </w:trPr>
        <w:tc>
          <w:tcPr>
            <w:tcW w:w="2230" w:type="dxa"/>
          </w:tcPr>
          <w:p w14:paraId="75199E21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diabe</w:t>
            </w:r>
          </w:p>
        </w:tc>
        <w:tc>
          <w:tcPr>
            <w:tcW w:w="2385" w:type="dxa"/>
          </w:tcPr>
          <w:p w14:paraId="03369405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DM</w:t>
            </w:r>
          </w:p>
        </w:tc>
        <w:tc>
          <w:tcPr>
            <w:tcW w:w="1243" w:type="dxa"/>
          </w:tcPr>
          <w:p w14:paraId="4490C9AA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single</w:t>
            </w:r>
          </w:p>
        </w:tc>
        <w:tc>
          <w:tcPr>
            <w:tcW w:w="1009" w:type="dxa"/>
          </w:tcPr>
          <w:p w14:paraId="78AAC015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EU</w:t>
            </w:r>
          </w:p>
        </w:tc>
        <w:tc>
          <w:tcPr>
            <w:tcW w:w="547" w:type="dxa"/>
          </w:tcPr>
          <w:p w14:paraId="0C56EB15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3</w:t>
            </w:r>
          </w:p>
        </w:tc>
        <w:tc>
          <w:tcPr>
            <w:tcW w:w="1296" w:type="dxa"/>
          </w:tcPr>
          <w:p w14:paraId="05A2E73A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1.384</w:t>
            </w:r>
          </w:p>
        </w:tc>
        <w:tc>
          <w:tcPr>
            <w:tcW w:w="1296" w:type="dxa"/>
          </w:tcPr>
          <w:p w14:paraId="22CEDA41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1.069</w:t>
            </w:r>
          </w:p>
        </w:tc>
        <w:tc>
          <w:tcPr>
            <w:tcW w:w="1296" w:type="dxa"/>
          </w:tcPr>
          <w:p w14:paraId="385812C0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1.792</w:t>
            </w:r>
          </w:p>
        </w:tc>
        <w:tc>
          <w:tcPr>
            <w:tcW w:w="1296" w:type="dxa"/>
          </w:tcPr>
          <w:p w14:paraId="30D2957F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81.9</w:t>
            </w:r>
          </w:p>
        </w:tc>
        <w:tc>
          <w:tcPr>
            <w:tcW w:w="1296" w:type="dxa"/>
          </w:tcPr>
          <w:p w14:paraId="4A2847E7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0.0346</w:t>
            </w:r>
          </w:p>
        </w:tc>
      </w:tr>
      <w:tr w14:paraId="73A2BEB9">
        <w:trPr>
          <w:trHeight w:val="90" w:hRule="atLeast"/>
        </w:trPr>
        <w:tc>
          <w:tcPr>
            <w:tcW w:w="2230" w:type="dxa"/>
            <w:shd w:val="clear" w:color="auto" w:fill="FFFFFF"/>
          </w:tcPr>
          <w:p w14:paraId="6E0BA655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diabe</w:t>
            </w:r>
          </w:p>
        </w:tc>
        <w:tc>
          <w:tcPr>
            <w:tcW w:w="2385" w:type="dxa"/>
            <w:shd w:val="clear" w:color="auto" w:fill="FFFFFF"/>
          </w:tcPr>
          <w:p w14:paraId="52303F44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DM</w:t>
            </w:r>
          </w:p>
        </w:tc>
        <w:tc>
          <w:tcPr>
            <w:tcW w:w="1243" w:type="dxa"/>
            <w:shd w:val="clear" w:color="auto" w:fill="FFFFFF"/>
          </w:tcPr>
          <w:p w14:paraId="2C8E8F1A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single</w:t>
            </w:r>
          </w:p>
        </w:tc>
        <w:tc>
          <w:tcPr>
            <w:tcW w:w="1009" w:type="dxa"/>
            <w:shd w:val="clear" w:color="auto" w:fill="FFFFFF"/>
          </w:tcPr>
          <w:p w14:paraId="53A037AE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non-EU</w:t>
            </w:r>
          </w:p>
        </w:tc>
        <w:tc>
          <w:tcPr>
            <w:tcW w:w="547" w:type="dxa"/>
            <w:shd w:val="clear" w:color="auto" w:fill="FFFFFF"/>
          </w:tcPr>
          <w:p w14:paraId="25A22E35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3</w:t>
            </w:r>
          </w:p>
        </w:tc>
        <w:tc>
          <w:tcPr>
            <w:tcW w:w="1296" w:type="dxa"/>
            <w:shd w:val="clear" w:color="auto" w:fill="FFFFFF"/>
          </w:tcPr>
          <w:p w14:paraId="25D8A240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1.813</w:t>
            </w:r>
          </w:p>
        </w:tc>
        <w:tc>
          <w:tcPr>
            <w:tcW w:w="1296" w:type="dxa"/>
            <w:shd w:val="clear" w:color="auto" w:fill="FFFFFF"/>
          </w:tcPr>
          <w:p w14:paraId="27287329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1.272</w:t>
            </w:r>
          </w:p>
        </w:tc>
        <w:tc>
          <w:tcPr>
            <w:tcW w:w="1296" w:type="dxa"/>
            <w:shd w:val="clear" w:color="auto" w:fill="FFFFFF"/>
          </w:tcPr>
          <w:p w14:paraId="5FB99D46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2.583</w:t>
            </w:r>
          </w:p>
        </w:tc>
        <w:tc>
          <w:tcPr>
            <w:tcW w:w="1296" w:type="dxa"/>
            <w:shd w:val="clear" w:color="auto" w:fill="FFFFFF"/>
          </w:tcPr>
          <w:p w14:paraId="5623C17A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69.7</w:t>
            </w:r>
          </w:p>
        </w:tc>
        <w:tc>
          <w:tcPr>
            <w:tcW w:w="1296" w:type="dxa"/>
            <w:shd w:val="clear" w:color="auto" w:fill="FFFFFF"/>
          </w:tcPr>
          <w:p w14:paraId="3885750D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0.0679</w:t>
            </w:r>
          </w:p>
        </w:tc>
      </w:tr>
      <w:tr w14:paraId="254EDAC5">
        <w:trPr>
          <w:trHeight w:val="90" w:hRule="atLeast"/>
        </w:trPr>
        <w:tc>
          <w:tcPr>
            <w:tcW w:w="2230" w:type="dxa"/>
          </w:tcPr>
          <w:p w14:paraId="783FA037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cancre</w:t>
            </w:r>
          </w:p>
        </w:tc>
        <w:tc>
          <w:tcPr>
            <w:tcW w:w="2385" w:type="dxa"/>
          </w:tcPr>
          <w:p w14:paraId="348B1D3E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Cancer</w:t>
            </w:r>
          </w:p>
        </w:tc>
        <w:tc>
          <w:tcPr>
            <w:tcW w:w="1243" w:type="dxa"/>
          </w:tcPr>
          <w:p w14:paraId="48CCAD95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single</w:t>
            </w:r>
          </w:p>
        </w:tc>
        <w:tc>
          <w:tcPr>
            <w:tcW w:w="1009" w:type="dxa"/>
          </w:tcPr>
          <w:p w14:paraId="627657F0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EU</w:t>
            </w:r>
          </w:p>
        </w:tc>
        <w:tc>
          <w:tcPr>
            <w:tcW w:w="547" w:type="dxa"/>
          </w:tcPr>
          <w:p w14:paraId="332B5D36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3</w:t>
            </w:r>
          </w:p>
        </w:tc>
        <w:tc>
          <w:tcPr>
            <w:tcW w:w="1296" w:type="dxa"/>
          </w:tcPr>
          <w:p w14:paraId="2F4FCA82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1.668</w:t>
            </w:r>
          </w:p>
        </w:tc>
        <w:tc>
          <w:tcPr>
            <w:tcW w:w="1296" w:type="dxa"/>
          </w:tcPr>
          <w:p w14:paraId="36D2B9AD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1.5</w:t>
            </w:r>
          </w:p>
        </w:tc>
        <w:tc>
          <w:tcPr>
            <w:tcW w:w="1296" w:type="dxa"/>
          </w:tcPr>
          <w:p w14:paraId="7271DA5A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1.854</w:t>
            </w:r>
          </w:p>
        </w:tc>
        <w:tc>
          <w:tcPr>
            <w:tcW w:w="1296" w:type="dxa"/>
          </w:tcPr>
          <w:p w14:paraId="44B64EEC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27.7</w:t>
            </w:r>
          </w:p>
        </w:tc>
        <w:tc>
          <w:tcPr>
            <w:tcW w:w="1296" w:type="dxa"/>
          </w:tcPr>
          <w:p w14:paraId="4FB2FC3C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0.0026</w:t>
            </w:r>
          </w:p>
        </w:tc>
      </w:tr>
      <w:tr w14:paraId="56CE792C">
        <w:trPr>
          <w:trHeight w:val="90" w:hRule="atLeast"/>
        </w:trPr>
        <w:tc>
          <w:tcPr>
            <w:tcW w:w="2230" w:type="dxa"/>
            <w:shd w:val="clear" w:color="auto" w:fill="FFFFFF"/>
          </w:tcPr>
          <w:p w14:paraId="1E5F0117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cancre</w:t>
            </w:r>
          </w:p>
        </w:tc>
        <w:tc>
          <w:tcPr>
            <w:tcW w:w="2385" w:type="dxa"/>
            <w:shd w:val="clear" w:color="auto" w:fill="FFFFFF"/>
          </w:tcPr>
          <w:p w14:paraId="039D342E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Cancer</w:t>
            </w:r>
          </w:p>
        </w:tc>
        <w:tc>
          <w:tcPr>
            <w:tcW w:w="1243" w:type="dxa"/>
            <w:shd w:val="clear" w:color="auto" w:fill="FFFFFF"/>
          </w:tcPr>
          <w:p w14:paraId="2130BBD9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single</w:t>
            </w:r>
          </w:p>
        </w:tc>
        <w:tc>
          <w:tcPr>
            <w:tcW w:w="1009" w:type="dxa"/>
            <w:shd w:val="clear" w:color="auto" w:fill="FFFFFF"/>
          </w:tcPr>
          <w:p w14:paraId="04523E69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non-EU</w:t>
            </w:r>
          </w:p>
        </w:tc>
        <w:tc>
          <w:tcPr>
            <w:tcW w:w="547" w:type="dxa"/>
            <w:shd w:val="clear" w:color="auto" w:fill="FFFFFF"/>
          </w:tcPr>
          <w:p w14:paraId="37C3A044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3</w:t>
            </w:r>
          </w:p>
        </w:tc>
        <w:tc>
          <w:tcPr>
            <w:tcW w:w="1296" w:type="dxa"/>
            <w:shd w:val="clear" w:color="auto" w:fill="FFFFFF"/>
          </w:tcPr>
          <w:p w14:paraId="2DF750B6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2.621</w:t>
            </w:r>
          </w:p>
        </w:tc>
        <w:tc>
          <w:tcPr>
            <w:tcW w:w="1296" w:type="dxa"/>
            <w:shd w:val="clear" w:color="auto" w:fill="FFFFFF"/>
          </w:tcPr>
          <w:p w14:paraId="23052F6A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1.19</w:t>
            </w:r>
          </w:p>
        </w:tc>
        <w:tc>
          <w:tcPr>
            <w:tcW w:w="1296" w:type="dxa"/>
            <w:shd w:val="clear" w:color="auto" w:fill="FFFFFF"/>
          </w:tcPr>
          <w:p w14:paraId="733348C9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5.774</w:t>
            </w:r>
          </w:p>
        </w:tc>
        <w:tc>
          <w:tcPr>
            <w:tcW w:w="1296" w:type="dxa"/>
            <w:shd w:val="clear" w:color="auto" w:fill="FFFFFF"/>
          </w:tcPr>
          <w:p w14:paraId="65D7E68C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79.9</w:t>
            </w:r>
          </w:p>
        </w:tc>
        <w:tc>
          <w:tcPr>
            <w:tcW w:w="1296" w:type="dxa"/>
            <w:shd w:val="clear" w:color="auto" w:fill="FFFFFF"/>
          </w:tcPr>
          <w:p w14:paraId="4441D485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0.3726</w:t>
            </w:r>
          </w:p>
        </w:tc>
      </w:tr>
      <w:tr w14:paraId="7A06817A">
        <w:trPr>
          <w:trHeight w:val="90" w:hRule="atLeast"/>
        </w:trPr>
        <w:tc>
          <w:tcPr>
            <w:tcW w:w="2230" w:type="dxa"/>
          </w:tcPr>
          <w:p w14:paraId="76C2E09A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hearte</w:t>
            </w:r>
          </w:p>
        </w:tc>
        <w:tc>
          <w:tcPr>
            <w:tcW w:w="2385" w:type="dxa"/>
          </w:tcPr>
          <w:p w14:paraId="4D600CFF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Heart</w:t>
            </w:r>
          </w:p>
        </w:tc>
        <w:tc>
          <w:tcPr>
            <w:tcW w:w="1243" w:type="dxa"/>
          </w:tcPr>
          <w:p w14:paraId="3B76B6B1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single</w:t>
            </w:r>
          </w:p>
        </w:tc>
        <w:tc>
          <w:tcPr>
            <w:tcW w:w="1009" w:type="dxa"/>
          </w:tcPr>
          <w:p w14:paraId="3762EAC9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EU</w:t>
            </w:r>
          </w:p>
        </w:tc>
        <w:tc>
          <w:tcPr>
            <w:tcW w:w="547" w:type="dxa"/>
          </w:tcPr>
          <w:p w14:paraId="686EBF18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3</w:t>
            </w:r>
          </w:p>
        </w:tc>
        <w:tc>
          <w:tcPr>
            <w:tcW w:w="1296" w:type="dxa"/>
          </w:tcPr>
          <w:p w14:paraId="5BDF4D67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1.442</w:t>
            </w:r>
          </w:p>
        </w:tc>
        <w:tc>
          <w:tcPr>
            <w:tcW w:w="1296" w:type="dxa"/>
          </w:tcPr>
          <w:p w14:paraId="0B505AA5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1.232</w:t>
            </w:r>
          </w:p>
        </w:tc>
        <w:tc>
          <w:tcPr>
            <w:tcW w:w="1296" w:type="dxa"/>
          </w:tcPr>
          <w:p w14:paraId="1E1050E8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1.69</w:t>
            </w:r>
          </w:p>
        </w:tc>
        <w:tc>
          <w:tcPr>
            <w:tcW w:w="1296" w:type="dxa"/>
          </w:tcPr>
          <w:p w14:paraId="655DAF71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71.0</w:t>
            </w:r>
          </w:p>
        </w:tc>
        <w:tc>
          <w:tcPr>
            <w:tcW w:w="1296" w:type="dxa"/>
          </w:tcPr>
          <w:p w14:paraId="2DA5E834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0.0125</w:t>
            </w:r>
          </w:p>
        </w:tc>
      </w:tr>
      <w:tr w14:paraId="76A801C6">
        <w:trPr>
          <w:trHeight w:val="90" w:hRule="atLeast"/>
        </w:trPr>
        <w:tc>
          <w:tcPr>
            <w:tcW w:w="2230" w:type="dxa"/>
            <w:shd w:val="clear" w:color="auto" w:fill="FFFFFF"/>
          </w:tcPr>
          <w:p w14:paraId="6632295F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hearte</w:t>
            </w:r>
          </w:p>
        </w:tc>
        <w:tc>
          <w:tcPr>
            <w:tcW w:w="2385" w:type="dxa"/>
            <w:shd w:val="clear" w:color="auto" w:fill="FFFFFF"/>
          </w:tcPr>
          <w:p w14:paraId="39FD09B5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Heart</w:t>
            </w:r>
          </w:p>
        </w:tc>
        <w:tc>
          <w:tcPr>
            <w:tcW w:w="1243" w:type="dxa"/>
            <w:shd w:val="clear" w:color="auto" w:fill="FFFFFF"/>
          </w:tcPr>
          <w:p w14:paraId="69E08E84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single</w:t>
            </w:r>
          </w:p>
        </w:tc>
        <w:tc>
          <w:tcPr>
            <w:tcW w:w="1009" w:type="dxa"/>
            <w:shd w:val="clear" w:color="auto" w:fill="FFFFFF"/>
          </w:tcPr>
          <w:p w14:paraId="7F8308B2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non-EU</w:t>
            </w:r>
          </w:p>
        </w:tc>
        <w:tc>
          <w:tcPr>
            <w:tcW w:w="547" w:type="dxa"/>
            <w:shd w:val="clear" w:color="auto" w:fill="FFFFFF"/>
          </w:tcPr>
          <w:p w14:paraId="25E02A73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3</w:t>
            </w:r>
          </w:p>
        </w:tc>
        <w:tc>
          <w:tcPr>
            <w:tcW w:w="1296" w:type="dxa"/>
            <w:shd w:val="clear" w:color="auto" w:fill="FFFFFF"/>
          </w:tcPr>
          <w:p w14:paraId="28E94015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1.336</w:t>
            </w:r>
          </w:p>
        </w:tc>
        <w:tc>
          <w:tcPr>
            <w:tcW w:w="1296" w:type="dxa"/>
            <w:shd w:val="clear" w:color="auto" w:fill="FFFFFF"/>
          </w:tcPr>
          <w:p w14:paraId="5163E76E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0.853</w:t>
            </w:r>
          </w:p>
        </w:tc>
        <w:tc>
          <w:tcPr>
            <w:tcW w:w="1296" w:type="dxa"/>
            <w:shd w:val="clear" w:color="auto" w:fill="FFFFFF"/>
          </w:tcPr>
          <w:p w14:paraId="6F63A1CA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2.091</w:t>
            </w:r>
          </w:p>
        </w:tc>
        <w:tc>
          <w:tcPr>
            <w:tcW w:w="1296" w:type="dxa"/>
            <w:shd w:val="clear" w:color="auto" w:fill="FFFFFF"/>
          </w:tcPr>
          <w:p w14:paraId="1347BBA9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58.3</w:t>
            </w:r>
          </w:p>
        </w:tc>
        <w:tc>
          <w:tcPr>
            <w:tcW w:w="1296" w:type="dxa"/>
            <w:shd w:val="clear" w:color="auto" w:fill="FFFFFF"/>
          </w:tcPr>
          <w:p w14:paraId="7E7D3136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0.0797</w:t>
            </w:r>
          </w:p>
        </w:tc>
      </w:tr>
      <w:tr w14:paraId="35D404A4">
        <w:trPr>
          <w:trHeight w:val="90" w:hRule="atLeast"/>
        </w:trPr>
        <w:tc>
          <w:tcPr>
            <w:tcW w:w="2230" w:type="dxa"/>
          </w:tcPr>
          <w:p w14:paraId="1C538701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stroke</w:t>
            </w:r>
          </w:p>
        </w:tc>
        <w:tc>
          <w:tcPr>
            <w:tcW w:w="2385" w:type="dxa"/>
          </w:tcPr>
          <w:p w14:paraId="1BBA9F20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Stroke</w:t>
            </w:r>
          </w:p>
        </w:tc>
        <w:tc>
          <w:tcPr>
            <w:tcW w:w="1243" w:type="dxa"/>
          </w:tcPr>
          <w:p w14:paraId="53F8D94C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single</w:t>
            </w:r>
          </w:p>
        </w:tc>
        <w:tc>
          <w:tcPr>
            <w:tcW w:w="1009" w:type="dxa"/>
          </w:tcPr>
          <w:p w14:paraId="1D4FB22E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EU</w:t>
            </w:r>
          </w:p>
        </w:tc>
        <w:tc>
          <w:tcPr>
            <w:tcW w:w="547" w:type="dxa"/>
          </w:tcPr>
          <w:p w14:paraId="6B8F3B40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3</w:t>
            </w:r>
          </w:p>
        </w:tc>
        <w:tc>
          <w:tcPr>
            <w:tcW w:w="1296" w:type="dxa"/>
          </w:tcPr>
          <w:p w14:paraId="3C7634FA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1.846</w:t>
            </w:r>
          </w:p>
        </w:tc>
        <w:tc>
          <w:tcPr>
            <w:tcW w:w="1296" w:type="dxa"/>
          </w:tcPr>
          <w:p w14:paraId="063F2441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1.556</w:t>
            </w:r>
          </w:p>
        </w:tc>
        <w:tc>
          <w:tcPr>
            <w:tcW w:w="1296" w:type="dxa"/>
          </w:tcPr>
          <w:p w14:paraId="0A557BA5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2.189</w:t>
            </w:r>
          </w:p>
        </w:tc>
        <w:tc>
          <w:tcPr>
            <w:tcW w:w="1296" w:type="dxa"/>
          </w:tcPr>
          <w:p w14:paraId="74A780F6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31.2</w:t>
            </w:r>
          </w:p>
        </w:tc>
        <w:tc>
          <w:tcPr>
            <w:tcW w:w="1296" w:type="dxa"/>
          </w:tcPr>
          <w:p w14:paraId="52A5ADD4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0.0077</w:t>
            </w:r>
          </w:p>
        </w:tc>
      </w:tr>
      <w:tr w14:paraId="3A85D135">
        <w:trPr>
          <w:trHeight w:val="90" w:hRule="atLeast"/>
        </w:trPr>
        <w:tc>
          <w:tcPr>
            <w:tcW w:w="2230" w:type="dxa"/>
            <w:shd w:val="clear" w:color="auto" w:fill="FFFFFF"/>
          </w:tcPr>
          <w:p w14:paraId="68402242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stroke</w:t>
            </w:r>
          </w:p>
        </w:tc>
        <w:tc>
          <w:tcPr>
            <w:tcW w:w="2385" w:type="dxa"/>
            <w:shd w:val="clear" w:color="auto" w:fill="FFFFFF"/>
          </w:tcPr>
          <w:p w14:paraId="2E51E7C0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Stroke</w:t>
            </w:r>
          </w:p>
        </w:tc>
        <w:tc>
          <w:tcPr>
            <w:tcW w:w="1243" w:type="dxa"/>
            <w:shd w:val="clear" w:color="auto" w:fill="FFFFFF"/>
          </w:tcPr>
          <w:p w14:paraId="534302EC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single</w:t>
            </w:r>
          </w:p>
        </w:tc>
        <w:tc>
          <w:tcPr>
            <w:tcW w:w="1009" w:type="dxa"/>
            <w:shd w:val="clear" w:color="auto" w:fill="FFFFFF"/>
          </w:tcPr>
          <w:p w14:paraId="47B3D476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non-EU</w:t>
            </w:r>
          </w:p>
        </w:tc>
        <w:tc>
          <w:tcPr>
            <w:tcW w:w="547" w:type="dxa"/>
            <w:shd w:val="clear" w:color="auto" w:fill="FFFFFF"/>
          </w:tcPr>
          <w:p w14:paraId="1C8AC10E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3</w:t>
            </w:r>
          </w:p>
        </w:tc>
        <w:tc>
          <w:tcPr>
            <w:tcW w:w="1296" w:type="dxa"/>
            <w:shd w:val="clear" w:color="auto" w:fill="FFFFFF"/>
          </w:tcPr>
          <w:p w14:paraId="751ECB18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1.83</w:t>
            </w:r>
          </w:p>
        </w:tc>
        <w:tc>
          <w:tcPr>
            <w:tcW w:w="1296" w:type="dxa"/>
            <w:shd w:val="clear" w:color="auto" w:fill="FFFFFF"/>
          </w:tcPr>
          <w:p w14:paraId="04819D4E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1.317</w:t>
            </w:r>
          </w:p>
        </w:tc>
        <w:tc>
          <w:tcPr>
            <w:tcW w:w="1296" w:type="dxa"/>
            <w:shd w:val="clear" w:color="auto" w:fill="FFFFFF"/>
          </w:tcPr>
          <w:p w14:paraId="18305C77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2.543</w:t>
            </w:r>
          </w:p>
        </w:tc>
        <w:tc>
          <w:tcPr>
            <w:tcW w:w="1296" w:type="dxa"/>
            <w:shd w:val="clear" w:color="auto" w:fill="FFFFFF"/>
          </w:tcPr>
          <w:p w14:paraId="5559E7CD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0.0</w:t>
            </w:r>
          </w:p>
        </w:tc>
        <w:tc>
          <w:tcPr>
            <w:tcW w:w="1296" w:type="dxa"/>
            <w:shd w:val="clear" w:color="auto" w:fill="FFFFFF"/>
          </w:tcPr>
          <w:p w14:paraId="1068C919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0.0</w:t>
            </w:r>
          </w:p>
        </w:tc>
      </w:tr>
      <w:tr w14:paraId="5B5F5326">
        <w:trPr>
          <w:trHeight w:val="90" w:hRule="atLeast"/>
        </w:trPr>
        <w:tc>
          <w:tcPr>
            <w:tcW w:w="2230" w:type="dxa"/>
          </w:tcPr>
          <w:p w14:paraId="1EC87E2E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lunge</w:t>
            </w:r>
          </w:p>
        </w:tc>
        <w:tc>
          <w:tcPr>
            <w:tcW w:w="2385" w:type="dxa"/>
          </w:tcPr>
          <w:p w14:paraId="746A1050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Lung</w:t>
            </w:r>
          </w:p>
        </w:tc>
        <w:tc>
          <w:tcPr>
            <w:tcW w:w="1243" w:type="dxa"/>
          </w:tcPr>
          <w:p w14:paraId="68A8B32A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single</w:t>
            </w:r>
          </w:p>
        </w:tc>
        <w:tc>
          <w:tcPr>
            <w:tcW w:w="1009" w:type="dxa"/>
          </w:tcPr>
          <w:p w14:paraId="54AF6795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EU</w:t>
            </w:r>
          </w:p>
        </w:tc>
        <w:tc>
          <w:tcPr>
            <w:tcW w:w="547" w:type="dxa"/>
          </w:tcPr>
          <w:p w14:paraId="58656D24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3</w:t>
            </w:r>
          </w:p>
        </w:tc>
        <w:tc>
          <w:tcPr>
            <w:tcW w:w="1296" w:type="dxa"/>
          </w:tcPr>
          <w:p w14:paraId="13B03098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2.02</w:t>
            </w:r>
          </w:p>
        </w:tc>
        <w:tc>
          <w:tcPr>
            <w:tcW w:w="1296" w:type="dxa"/>
          </w:tcPr>
          <w:p w14:paraId="13B5AE7B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1.317</w:t>
            </w:r>
          </w:p>
        </w:tc>
        <w:tc>
          <w:tcPr>
            <w:tcW w:w="1296" w:type="dxa"/>
          </w:tcPr>
          <w:p w14:paraId="5D48E365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3.099</w:t>
            </w:r>
          </w:p>
        </w:tc>
        <w:tc>
          <w:tcPr>
            <w:tcW w:w="1296" w:type="dxa"/>
          </w:tcPr>
          <w:p w14:paraId="62AAFEB2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91.0</w:t>
            </w:r>
          </w:p>
        </w:tc>
        <w:tc>
          <w:tcPr>
            <w:tcW w:w="1296" w:type="dxa"/>
          </w:tcPr>
          <w:p w14:paraId="6AD22349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0.1204</w:t>
            </w:r>
          </w:p>
        </w:tc>
      </w:tr>
      <w:tr w14:paraId="4993C7A2">
        <w:trPr>
          <w:trHeight w:val="90" w:hRule="atLeast"/>
        </w:trPr>
        <w:tc>
          <w:tcPr>
            <w:tcW w:w="2230" w:type="dxa"/>
            <w:shd w:val="clear" w:color="auto" w:fill="FFFFFF"/>
          </w:tcPr>
          <w:p w14:paraId="3B8F7F05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lunge</w:t>
            </w:r>
          </w:p>
        </w:tc>
        <w:tc>
          <w:tcPr>
            <w:tcW w:w="2385" w:type="dxa"/>
            <w:shd w:val="clear" w:color="auto" w:fill="FFFFFF"/>
          </w:tcPr>
          <w:p w14:paraId="3536BBD6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Lung</w:t>
            </w:r>
          </w:p>
        </w:tc>
        <w:tc>
          <w:tcPr>
            <w:tcW w:w="1243" w:type="dxa"/>
            <w:shd w:val="clear" w:color="auto" w:fill="FFFFFF"/>
          </w:tcPr>
          <w:p w14:paraId="51B0E01B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single</w:t>
            </w:r>
          </w:p>
        </w:tc>
        <w:tc>
          <w:tcPr>
            <w:tcW w:w="1009" w:type="dxa"/>
            <w:shd w:val="clear" w:color="auto" w:fill="FFFFFF"/>
          </w:tcPr>
          <w:p w14:paraId="1F62DA41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non-EU</w:t>
            </w:r>
          </w:p>
        </w:tc>
        <w:tc>
          <w:tcPr>
            <w:tcW w:w="547" w:type="dxa"/>
            <w:shd w:val="clear" w:color="auto" w:fill="FFFFFF"/>
          </w:tcPr>
          <w:p w14:paraId="0AA4C417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3</w:t>
            </w:r>
          </w:p>
        </w:tc>
        <w:tc>
          <w:tcPr>
            <w:tcW w:w="1296" w:type="dxa"/>
            <w:shd w:val="clear" w:color="auto" w:fill="FFFFFF"/>
          </w:tcPr>
          <w:p w14:paraId="1B11B785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1.862</w:t>
            </w:r>
          </w:p>
        </w:tc>
        <w:tc>
          <w:tcPr>
            <w:tcW w:w="1296" w:type="dxa"/>
            <w:shd w:val="clear" w:color="auto" w:fill="FFFFFF"/>
          </w:tcPr>
          <w:p w14:paraId="7A9CD559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1.562</w:t>
            </w:r>
          </w:p>
        </w:tc>
        <w:tc>
          <w:tcPr>
            <w:tcW w:w="1296" w:type="dxa"/>
            <w:shd w:val="clear" w:color="auto" w:fill="FFFFFF"/>
          </w:tcPr>
          <w:p w14:paraId="0A7551B8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2.221</w:t>
            </w:r>
          </w:p>
        </w:tc>
        <w:tc>
          <w:tcPr>
            <w:tcW w:w="1296" w:type="dxa"/>
            <w:shd w:val="clear" w:color="auto" w:fill="FFFFFF"/>
          </w:tcPr>
          <w:p w14:paraId="126BA46C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0.0</w:t>
            </w:r>
          </w:p>
        </w:tc>
        <w:tc>
          <w:tcPr>
            <w:tcW w:w="1296" w:type="dxa"/>
            <w:shd w:val="clear" w:color="auto" w:fill="FFFFFF"/>
          </w:tcPr>
          <w:p w14:paraId="107605A4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0.0</w:t>
            </w:r>
          </w:p>
        </w:tc>
      </w:tr>
      <w:tr w14:paraId="4F04D78D">
        <w:trPr>
          <w:trHeight w:val="90" w:hRule="atLeast"/>
        </w:trPr>
        <w:tc>
          <w:tcPr>
            <w:tcW w:w="2230" w:type="dxa"/>
          </w:tcPr>
          <w:p w14:paraId="6FAD7C87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arthre</w:t>
            </w:r>
          </w:p>
        </w:tc>
        <w:tc>
          <w:tcPr>
            <w:tcW w:w="2385" w:type="dxa"/>
          </w:tcPr>
          <w:p w14:paraId="261DA183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Arthritis</w:t>
            </w:r>
          </w:p>
        </w:tc>
        <w:tc>
          <w:tcPr>
            <w:tcW w:w="1243" w:type="dxa"/>
          </w:tcPr>
          <w:p w14:paraId="542A8838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single</w:t>
            </w:r>
          </w:p>
        </w:tc>
        <w:tc>
          <w:tcPr>
            <w:tcW w:w="1009" w:type="dxa"/>
          </w:tcPr>
          <w:p w14:paraId="1427651E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EU</w:t>
            </w:r>
          </w:p>
        </w:tc>
        <w:tc>
          <w:tcPr>
            <w:tcW w:w="547" w:type="dxa"/>
          </w:tcPr>
          <w:p w14:paraId="457BF181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3</w:t>
            </w:r>
          </w:p>
        </w:tc>
        <w:tc>
          <w:tcPr>
            <w:tcW w:w="1296" w:type="dxa"/>
          </w:tcPr>
          <w:p w14:paraId="3A2304C8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1.104</w:t>
            </w:r>
          </w:p>
        </w:tc>
        <w:tc>
          <w:tcPr>
            <w:tcW w:w="1296" w:type="dxa"/>
          </w:tcPr>
          <w:p w14:paraId="0C227E7B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1.043</w:t>
            </w:r>
          </w:p>
        </w:tc>
        <w:tc>
          <w:tcPr>
            <w:tcW w:w="1296" w:type="dxa"/>
          </w:tcPr>
          <w:p w14:paraId="51DE41FE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1.169</w:t>
            </w:r>
          </w:p>
        </w:tc>
        <w:tc>
          <w:tcPr>
            <w:tcW w:w="1296" w:type="dxa"/>
          </w:tcPr>
          <w:p w14:paraId="227682EC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22.0</w:t>
            </w:r>
          </w:p>
        </w:tc>
        <w:tc>
          <w:tcPr>
            <w:tcW w:w="1296" w:type="dxa"/>
          </w:tcPr>
          <w:p w14:paraId="1006E5DC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0.0006</w:t>
            </w:r>
          </w:p>
        </w:tc>
      </w:tr>
      <w:tr w14:paraId="5E72BBDA">
        <w:trPr>
          <w:trHeight w:val="90" w:hRule="atLeast"/>
        </w:trPr>
        <w:tc>
          <w:tcPr>
            <w:tcW w:w="2230" w:type="dxa"/>
            <w:shd w:val="clear" w:color="auto" w:fill="FFFFFF"/>
          </w:tcPr>
          <w:p w14:paraId="47B086E3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arthre</w:t>
            </w:r>
          </w:p>
        </w:tc>
        <w:tc>
          <w:tcPr>
            <w:tcW w:w="2385" w:type="dxa"/>
            <w:shd w:val="clear" w:color="auto" w:fill="FFFFFF"/>
          </w:tcPr>
          <w:p w14:paraId="4B7CEAB1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Arthritis</w:t>
            </w:r>
          </w:p>
        </w:tc>
        <w:tc>
          <w:tcPr>
            <w:tcW w:w="1243" w:type="dxa"/>
            <w:shd w:val="clear" w:color="auto" w:fill="FFFFFF"/>
          </w:tcPr>
          <w:p w14:paraId="36493762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single</w:t>
            </w:r>
          </w:p>
        </w:tc>
        <w:tc>
          <w:tcPr>
            <w:tcW w:w="1009" w:type="dxa"/>
            <w:shd w:val="clear" w:color="auto" w:fill="FFFFFF"/>
          </w:tcPr>
          <w:p w14:paraId="258F1B51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non-EU</w:t>
            </w:r>
          </w:p>
        </w:tc>
        <w:tc>
          <w:tcPr>
            <w:tcW w:w="547" w:type="dxa"/>
            <w:shd w:val="clear" w:color="auto" w:fill="FFFFFF"/>
          </w:tcPr>
          <w:p w14:paraId="0FBC14DD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3</w:t>
            </w:r>
          </w:p>
        </w:tc>
        <w:tc>
          <w:tcPr>
            <w:tcW w:w="1296" w:type="dxa"/>
            <w:shd w:val="clear" w:color="auto" w:fill="FFFFFF"/>
          </w:tcPr>
          <w:p w14:paraId="3BA4B173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1.021</w:t>
            </w:r>
          </w:p>
        </w:tc>
        <w:tc>
          <w:tcPr>
            <w:tcW w:w="1296" w:type="dxa"/>
            <w:shd w:val="clear" w:color="auto" w:fill="FFFFFF"/>
          </w:tcPr>
          <w:p w14:paraId="46084983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0.853</w:t>
            </w:r>
          </w:p>
        </w:tc>
        <w:tc>
          <w:tcPr>
            <w:tcW w:w="1296" w:type="dxa"/>
            <w:shd w:val="clear" w:color="auto" w:fill="FFFFFF"/>
          </w:tcPr>
          <w:p w14:paraId="6B783E5A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1.222</w:t>
            </w:r>
          </w:p>
        </w:tc>
        <w:tc>
          <w:tcPr>
            <w:tcW w:w="1296" w:type="dxa"/>
            <w:shd w:val="clear" w:color="auto" w:fill="FFFFFF"/>
          </w:tcPr>
          <w:p w14:paraId="6172F108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41.0</w:t>
            </w:r>
          </w:p>
        </w:tc>
        <w:tc>
          <w:tcPr>
            <w:tcW w:w="1296" w:type="dxa"/>
            <w:shd w:val="clear" w:color="auto" w:fill="FFFFFF"/>
          </w:tcPr>
          <w:p w14:paraId="003FB42E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0.0103</w:t>
            </w:r>
          </w:p>
        </w:tc>
      </w:tr>
      <w:tr w14:paraId="3E79EA85">
        <w:trPr>
          <w:trHeight w:val="90" w:hRule="atLeast"/>
        </w:trPr>
        <w:tc>
          <w:tcPr>
            <w:tcW w:w="2230" w:type="dxa"/>
          </w:tcPr>
          <w:p w14:paraId="19A96B53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hibpe+diabe</w:t>
            </w:r>
          </w:p>
        </w:tc>
        <w:tc>
          <w:tcPr>
            <w:tcW w:w="2385" w:type="dxa"/>
          </w:tcPr>
          <w:p w14:paraId="0D683975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HTN + DM</w:t>
            </w:r>
          </w:p>
        </w:tc>
        <w:tc>
          <w:tcPr>
            <w:tcW w:w="1243" w:type="dxa"/>
          </w:tcPr>
          <w:p w14:paraId="32D844DD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dyad</w:t>
            </w:r>
          </w:p>
        </w:tc>
        <w:tc>
          <w:tcPr>
            <w:tcW w:w="1009" w:type="dxa"/>
          </w:tcPr>
          <w:p w14:paraId="1CA0193F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EU</w:t>
            </w:r>
          </w:p>
        </w:tc>
        <w:tc>
          <w:tcPr>
            <w:tcW w:w="547" w:type="dxa"/>
          </w:tcPr>
          <w:p w14:paraId="39334340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3</w:t>
            </w:r>
          </w:p>
        </w:tc>
        <w:tc>
          <w:tcPr>
            <w:tcW w:w="1296" w:type="dxa"/>
          </w:tcPr>
          <w:p w14:paraId="58D1E39B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1.716</w:t>
            </w:r>
          </w:p>
        </w:tc>
        <w:tc>
          <w:tcPr>
            <w:tcW w:w="1296" w:type="dxa"/>
          </w:tcPr>
          <w:p w14:paraId="399AF32A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1.321</w:t>
            </w:r>
          </w:p>
        </w:tc>
        <w:tc>
          <w:tcPr>
            <w:tcW w:w="1296" w:type="dxa"/>
          </w:tcPr>
          <w:p w14:paraId="70C1190B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2.227</w:t>
            </w:r>
          </w:p>
        </w:tc>
        <w:tc>
          <w:tcPr>
            <w:tcW w:w="1296" w:type="dxa"/>
          </w:tcPr>
          <w:p w14:paraId="047B47C9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87.6</w:t>
            </w:r>
          </w:p>
        </w:tc>
        <w:tc>
          <w:tcPr>
            <w:tcW w:w="1296" w:type="dxa"/>
          </w:tcPr>
          <w:p w14:paraId="752CF352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0.0393</w:t>
            </w:r>
          </w:p>
        </w:tc>
      </w:tr>
      <w:tr w14:paraId="619B2FC0">
        <w:trPr>
          <w:trHeight w:val="90" w:hRule="atLeast"/>
        </w:trPr>
        <w:tc>
          <w:tcPr>
            <w:tcW w:w="2230" w:type="dxa"/>
            <w:shd w:val="clear" w:color="auto" w:fill="FFFFFF"/>
          </w:tcPr>
          <w:p w14:paraId="0A5BBFD1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hibpe+diabe</w:t>
            </w:r>
          </w:p>
        </w:tc>
        <w:tc>
          <w:tcPr>
            <w:tcW w:w="2385" w:type="dxa"/>
            <w:shd w:val="clear" w:color="auto" w:fill="FFFFFF"/>
          </w:tcPr>
          <w:p w14:paraId="626C872D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HTN + DM</w:t>
            </w:r>
          </w:p>
        </w:tc>
        <w:tc>
          <w:tcPr>
            <w:tcW w:w="1243" w:type="dxa"/>
            <w:shd w:val="clear" w:color="auto" w:fill="FFFFFF"/>
          </w:tcPr>
          <w:p w14:paraId="6ABA019D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dyad</w:t>
            </w:r>
          </w:p>
        </w:tc>
        <w:tc>
          <w:tcPr>
            <w:tcW w:w="1009" w:type="dxa"/>
            <w:shd w:val="clear" w:color="auto" w:fill="FFFFFF"/>
          </w:tcPr>
          <w:p w14:paraId="2884A1C1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non-EU</w:t>
            </w:r>
          </w:p>
        </w:tc>
        <w:tc>
          <w:tcPr>
            <w:tcW w:w="547" w:type="dxa"/>
            <w:shd w:val="clear" w:color="auto" w:fill="FFFFFF"/>
          </w:tcPr>
          <w:p w14:paraId="70225F2E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3</w:t>
            </w:r>
          </w:p>
        </w:tc>
        <w:tc>
          <w:tcPr>
            <w:tcW w:w="1296" w:type="dxa"/>
            <w:shd w:val="clear" w:color="auto" w:fill="FFFFFF"/>
          </w:tcPr>
          <w:p w14:paraId="0D0FA0DD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2.156</w:t>
            </w:r>
          </w:p>
        </w:tc>
        <w:tc>
          <w:tcPr>
            <w:tcW w:w="1296" w:type="dxa"/>
            <w:shd w:val="clear" w:color="auto" w:fill="FFFFFF"/>
          </w:tcPr>
          <w:p w14:paraId="549F5142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1.476</w:t>
            </w:r>
          </w:p>
        </w:tc>
        <w:tc>
          <w:tcPr>
            <w:tcW w:w="1296" w:type="dxa"/>
            <w:shd w:val="clear" w:color="auto" w:fill="FFFFFF"/>
          </w:tcPr>
          <w:p w14:paraId="6B470589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3.15</w:t>
            </w:r>
          </w:p>
        </w:tc>
        <w:tc>
          <w:tcPr>
            <w:tcW w:w="1296" w:type="dxa"/>
            <w:shd w:val="clear" w:color="auto" w:fill="FFFFFF"/>
          </w:tcPr>
          <w:p w14:paraId="3CE58888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76.4</w:t>
            </w:r>
          </w:p>
        </w:tc>
        <w:tc>
          <w:tcPr>
            <w:tcW w:w="1296" w:type="dxa"/>
            <w:shd w:val="clear" w:color="auto" w:fill="FFFFFF"/>
          </w:tcPr>
          <w:p w14:paraId="45992415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0.0848</w:t>
            </w:r>
          </w:p>
        </w:tc>
      </w:tr>
      <w:tr w14:paraId="0432472B">
        <w:trPr>
          <w:trHeight w:val="90" w:hRule="atLeast"/>
        </w:trPr>
        <w:tc>
          <w:tcPr>
            <w:tcW w:w="2230" w:type="dxa"/>
          </w:tcPr>
          <w:p w14:paraId="7A35FA45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hibpe+cancre</w:t>
            </w:r>
          </w:p>
        </w:tc>
        <w:tc>
          <w:tcPr>
            <w:tcW w:w="2385" w:type="dxa"/>
          </w:tcPr>
          <w:p w14:paraId="789E798A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HTN + Cancer</w:t>
            </w:r>
          </w:p>
        </w:tc>
        <w:tc>
          <w:tcPr>
            <w:tcW w:w="1243" w:type="dxa"/>
          </w:tcPr>
          <w:p w14:paraId="518B40A9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dyad</w:t>
            </w:r>
          </w:p>
        </w:tc>
        <w:tc>
          <w:tcPr>
            <w:tcW w:w="1009" w:type="dxa"/>
          </w:tcPr>
          <w:p w14:paraId="0FEBDD4C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EU</w:t>
            </w:r>
          </w:p>
        </w:tc>
        <w:tc>
          <w:tcPr>
            <w:tcW w:w="547" w:type="dxa"/>
          </w:tcPr>
          <w:p w14:paraId="347C8363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3</w:t>
            </w:r>
          </w:p>
        </w:tc>
        <w:tc>
          <w:tcPr>
            <w:tcW w:w="1296" w:type="dxa"/>
          </w:tcPr>
          <w:p w14:paraId="4D391F86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1.771</w:t>
            </w:r>
          </w:p>
        </w:tc>
        <w:tc>
          <w:tcPr>
            <w:tcW w:w="1296" w:type="dxa"/>
          </w:tcPr>
          <w:p w14:paraId="5D719C3B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1.39</w:t>
            </w:r>
          </w:p>
        </w:tc>
        <w:tc>
          <w:tcPr>
            <w:tcW w:w="1296" w:type="dxa"/>
          </w:tcPr>
          <w:p w14:paraId="307608B4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2.258</w:t>
            </w:r>
          </w:p>
        </w:tc>
        <w:tc>
          <w:tcPr>
            <w:tcW w:w="1296" w:type="dxa"/>
          </w:tcPr>
          <w:p w14:paraId="0E518EA7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72.4</w:t>
            </w:r>
          </w:p>
        </w:tc>
        <w:tc>
          <w:tcPr>
            <w:tcW w:w="1296" w:type="dxa"/>
          </w:tcPr>
          <w:p w14:paraId="1396540A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0.0295</w:t>
            </w:r>
          </w:p>
        </w:tc>
      </w:tr>
      <w:tr w14:paraId="544BEE38">
        <w:trPr>
          <w:trHeight w:val="90" w:hRule="atLeast"/>
        </w:trPr>
        <w:tc>
          <w:tcPr>
            <w:tcW w:w="2230" w:type="dxa"/>
            <w:shd w:val="clear" w:color="auto" w:fill="FFFFFF"/>
          </w:tcPr>
          <w:p w14:paraId="5AA930DC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hibpe+cancre</w:t>
            </w:r>
          </w:p>
        </w:tc>
        <w:tc>
          <w:tcPr>
            <w:tcW w:w="2385" w:type="dxa"/>
            <w:shd w:val="clear" w:color="auto" w:fill="FFFFFF"/>
          </w:tcPr>
          <w:p w14:paraId="515794C5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HTN + Cancer</w:t>
            </w:r>
          </w:p>
        </w:tc>
        <w:tc>
          <w:tcPr>
            <w:tcW w:w="1243" w:type="dxa"/>
            <w:shd w:val="clear" w:color="auto" w:fill="FFFFFF"/>
          </w:tcPr>
          <w:p w14:paraId="78DC739A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dyad</w:t>
            </w:r>
          </w:p>
        </w:tc>
        <w:tc>
          <w:tcPr>
            <w:tcW w:w="1009" w:type="dxa"/>
            <w:shd w:val="clear" w:color="auto" w:fill="FFFFFF"/>
          </w:tcPr>
          <w:p w14:paraId="68EB038E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non-EU</w:t>
            </w:r>
          </w:p>
        </w:tc>
        <w:tc>
          <w:tcPr>
            <w:tcW w:w="547" w:type="dxa"/>
            <w:shd w:val="clear" w:color="auto" w:fill="FFFFFF"/>
          </w:tcPr>
          <w:p w14:paraId="61C8AD5C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3</w:t>
            </w:r>
          </w:p>
        </w:tc>
        <w:tc>
          <w:tcPr>
            <w:tcW w:w="1296" w:type="dxa"/>
            <w:shd w:val="clear" w:color="auto" w:fill="FFFFFF"/>
          </w:tcPr>
          <w:p w14:paraId="60E1DDA7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3.189</w:t>
            </w:r>
          </w:p>
        </w:tc>
        <w:tc>
          <w:tcPr>
            <w:tcW w:w="1296" w:type="dxa"/>
            <w:shd w:val="clear" w:color="auto" w:fill="FFFFFF"/>
          </w:tcPr>
          <w:p w14:paraId="19F7DB2F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1.464</w:t>
            </w:r>
          </w:p>
        </w:tc>
        <w:tc>
          <w:tcPr>
            <w:tcW w:w="1296" w:type="dxa"/>
            <w:shd w:val="clear" w:color="auto" w:fill="FFFFFF"/>
          </w:tcPr>
          <w:p w14:paraId="4AE9BE56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6.946</w:t>
            </w:r>
          </w:p>
        </w:tc>
        <w:tc>
          <w:tcPr>
            <w:tcW w:w="1296" w:type="dxa"/>
            <w:shd w:val="clear" w:color="auto" w:fill="FFFFFF"/>
          </w:tcPr>
          <w:p w14:paraId="36EF9D4A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56.6</w:t>
            </w:r>
          </w:p>
        </w:tc>
        <w:tc>
          <w:tcPr>
            <w:tcW w:w="1296" w:type="dxa"/>
            <w:shd w:val="clear" w:color="auto" w:fill="FFFFFF"/>
          </w:tcPr>
          <w:p w14:paraId="0508C3C2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0.2683</w:t>
            </w:r>
          </w:p>
        </w:tc>
      </w:tr>
      <w:tr w14:paraId="67EBDF30">
        <w:trPr>
          <w:trHeight w:val="90" w:hRule="atLeast"/>
        </w:trPr>
        <w:tc>
          <w:tcPr>
            <w:tcW w:w="2230" w:type="dxa"/>
          </w:tcPr>
          <w:p w14:paraId="3B5043A2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hibpe+hearte</w:t>
            </w:r>
          </w:p>
        </w:tc>
        <w:tc>
          <w:tcPr>
            <w:tcW w:w="2385" w:type="dxa"/>
          </w:tcPr>
          <w:p w14:paraId="19298C77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HTN + Heart</w:t>
            </w:r>
          </w:p>
        </w:tc>
        <w:tc>
          <w:tcPr>
            <w:tcW w:w="1243" w:type="dxa"/>
          </w:tcPr>
          <w:p w14:paraId="4F7DD5EF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dyad</w:t>
            </w:r>
          </w:p>
        </w:tc>
        <w:tc>
          <w:tcPr>
            <w:tcW w:w="1009" w:type="dxa"/>
          </w:tcPr>
          <w:p w14:paraId="4F171EBB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EU</w:t>
            </w:r>
          </w:p>
        </w:tc>
        <w:tc>
          <w:tcPr>
            <w:tcW w:w="547" w:type="dxa"/>
          </w:tcPr>
          <w:p w14:paraId="7DB3B3B9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3</w:t>
            </w:r>
          </w:p>
        </w:tc>
        <w:tc>
          <w:tcPr>
            <w:tcW w:w="1296" w:type="dxa"/>
          </w:tcPr>
          <w:p w14:paraId="6B63FC4F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1.74</w:t>
            </w:r>
          </w:p>
        </w:tc>
        <w:tc>
          <w:tcPr>
            <w:tcW w:w="1296" w:type="dxa"/>
          </w:tcPr>
          <w:p w14:paraId="7B605B39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1.354</w:t>
            </w:r>
          </w:p>
        </w:tc>
        <w:tc>
          <w:tcPr>
            <w:tcW w:w="1296" w:type="dxa"/>
          </w:tcPr>
          <w:p w14:paraId="349ACEEF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2.235</w:t>
            </w:r>
          </w:p>
        </w:tc>
        <w:tc>
          <w:tcPr>
            <w:tcW w:w="1296" w:type="dxa"/>
          </w:tcPr>
          <w:p w14:paraId="366D7933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88.3</w:t>
            </w:r>
          </w:p>
        </w:tc>
        <w:tc>
          <w:tcPr>
            <w:tcW w:w="1296" w:type="dxa"/>
          </w:tcPr>
          <w:p w14:paraId="5A5C4C07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0.0388</w:t>
            </w:r>
          </w:p>
        </w:tc>
      </w:tr>
      <w:tr w14:paraId="16F0A310">
        <w:trPr>
          <w:trHeight w:val="90" w:hRule="atLeast"/>
        </w:trPr>
        <w:tc>
          <w:tcPr>
            <w:tcW w:w="2230" w:type="dxa"/>
            <w:shd w:val="clear" w:color="auto" w:fill="FFFFFF"/>
          </w:tcPr>
          <w:p w14:paraId="56BAEB4A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hibpe+hearte</w:t>
            </w:r>
          </w:p>
        </w:tc>
        <w:tc>
          <w:tcPr>
            <w:tcW w:w="2385" w:type="dxa"/>
            <w:shd w:val="clear" w:color="auto" w:fill="FFFFFF"/>
          </w:tcPr>
          <w:p w14:paraId="05CD0469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HTN + Heart</w:t>
            </w:r>
          </w:p>
        </w:tc>
        <w:tc>
          <w:tcPr>
            <w:tcW w:w="1243" w:type="dxa"/>
            <w:shd w:val="clear" w:color="auto" w:fill="FFFFFF"/>
          </w:tcPr>
          <w:p w14:paraId="405C7C02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dyad</w:t>
            </w:r>
          </w:p>
        </w:tc>
        <w:tc>
          <w:tcPr>
            <w:tcW w:w="1009" w:type="dxa"/>
            <w:shd w:val="clear" w:color="auto" w:fill="FFFFFF"/>
          </w:tcPr>
          <w:p w14:paraId="52FF7B96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non-EU</w:t>
            </w:r>
          </w:p>
        </w:tc>
        <w:tc>
          <w:tcPr>
            <w:tcW w:w="547" w:type="dxa"/>
            <w:shd w:val="clear" w:color="auto" w:fill="FFFFFF"/>
          </w:tcPr>
          <w:p w14:paraId="2D695362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3</w:t>
            </w:r>
          </w:p>
        </w:tc>
        <w:tc>
          <w:tcPr>
            <w:tcW w:w="1296" w:type="dxa"/>
            <w:shd w:val="clear" w:color="auto" w:fill="FFFFFF"/>
          </w:tcPr>
          <w:p w14:paraId="658C5ED0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1.433</w:t>
            </w:r>
          </w:p>
        </w:tc>
        <w:tc>
          <w:tcPr>
            <w:tcW w:w="1296" w:type="dxa"/>
            <w:shd w:val="clear" w:color="auto" w:fill="FFFFFF"/>
          </w:tcPr>
          <w:p w14:paraId="3C7616E5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0.881</w:t>
            </w:r>
          </w:p>
        </w:tc>
        <w:tc>
          <w:tcPr>
            <w:tcW w:w="1296" w:type="dxa"/>
            <w:shd w:val="clear" w:color="auto" w:fill="FFFFFF"/>
          </w:tcPr>
          <w:p w14:paraId="2E3EAB51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2.331</w:t>
            </w:r>
          </w:p>
        </w:tc>
        <w:tc>
          <w:tcPr>
            <w:tcW w:w="1296" w:type="dxa"/>
            <w:shd w:val="clear" w:color="auto" w:fill="FFFFFF"/>
          </w:tcPr>
          <w:p w14:paraId="40A40273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62.7</w:t>
            </w:r>
          </w:p>
        </w:tc>
        <w:tc>
          <w:tcPr>
            <w:tcW w:w="1296" w:type="dxa"/>
            <w:shd w:val="clear" w:color="auto" w:fill="FFFFFF"/>
          </w:tcPr>
          <w:p w14:paraId="3CB59B5F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0.1001</w:t>
            </w:r>
          </w:p>
        </w:tc>
      </w:tr>
      <w:tr w14:paraId="4A87ED36">
        <w:trPr>
          <w:trHeight w:val="90" w:hRule="atLeast"/>
        </w:trPr>
        <w:tc>
          <w:tcPr>
            <w:tcW w:w="2230" w:type="dxa"/>
          </w:tcPr>
          <w:p w14:paraId="441CC467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hibpe+stroke</w:t>
            </w:r>
          </w:p>
        </w:tc>
        <w:tc>
          <w:tcPr>
            <w:tcW w:w="2385" w:type="dxa"/>
          </w:tcPr>
          <w:p w14:paraId="07A6E99E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HTN + Stroke</w:t>
            </w:r>
          </w:p>
        </w:tc>
        <w:tc>
          <w:tcPr>
            <w:tcW w:w="1243" w:type="dxa"/>
          </w:tcPr>
          <w:p w14:paraId="1F84EC01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dyad</w:t>
            </w:r>
          </w:p>
        </w:tc>
        <w:tc>
          <w:tcPr>
            <w:tcW w:w="1009" w:type="dxa"/>
          </w:tcPr>
          <w:p w14:paraId="103A664D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EU</w:t>
            </w:r>
          </w:p>
        </w:tc>
        <w:tc>
          <w:tcPr>
            <w:tcW w:w="547" w:type="dxa"/>
          </w:tcPr>
          <w:p w14:paraId="495BFFAB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3</w:t>
            </w:r>
          </w:p>
        </w:tc>
        <w:tc>
          <w:tcPr>
            <w:tcW w:w="1296" w:type="dxa"/>
          </w:tcPr>
          <w:p w14:paraId="1D435E56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1.666</w:t>
            </w:r>
          </w:p>
        </w:tc>
        <w:tc>
          <w:tcPr>
            <w:tcW w:w="1296" w:type="dxa"/>
          </w:tcPr>
          <w:p w14:paraId="2D459EBF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1.465</w:t>
            </w:r>
          </w:p>
        </w:tc>
        <w:tc>
          <w:tcPr>
            <w:tcW w:w="1296" w:type="dxa"/>
          </w:tcPr>
          <w:p w14:paraId="7A9F978D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1.895</w:t>
            </w:r>
          </w:p>
        </w:tc>
        <w:tc>
          <w:tcPr>
            <w:tcW w:w="1296" w:type="dxa"/>
          </w:tcPr>
          <w:p w14:paraId="084744FC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9.6</w:t>
            </w:r>
          </w:p>
        </w:tc>
        <w:tc>
          <w:tcPr>
            <w:tcW w:w="1296" w:type="dxa"/>
          </w:tcPr>
          <w:p w14:paraId="0DE1A1C7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0.0015</w:t>
            </w:r>
          </w:p>
        </w:tc>
      </w:tr>
      <w:tr w14:paraId="43A4B14D">
        <w:trPr>
          <w:trHeight w:val="90" w:hRule="atLeast"/>
        </w:trPr>
        <w:tc>
          <w:tcPr>
            <w:tcW w:w="2230" w:type="dxa"/>
            <w:shd w:val="clear" w:color="auto" w:fill="FFFFFF"/>
          </w:tcPr>
          <w:p w14:paraId="2474FC85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hibpe+stroke</w:t>
            </w:r>
          </w:p>
        </w:tc>
        <w:tc>
          <w:tcPr>
            <w:tcW w:w="2385" w:type="dxa"/>
            <w:shd w:val="clear" w:color="auto" w:fill="FFFFFF"/>
          </w:tcPr>
          <w:p w14:paraId="359EE16E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HTN + Stroke</w:t>
            </w:r>
          </w:p>
        </w:tc>
        <w:tc>
          <w:tcPr>
            <w:tcW w:w="1243" w:type="dxa"/>
            <w:shd w:val="clear" w:color="auto" w:fill="FFFFFF"/>
          </w:tcPr>
          <w:p w14:paraId="4F6DF807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dyad</w:t>
            </w:r>
          </w:p>
        </w:tc>
        <w:tc>
          <w:tcPr>
            <w:tcW w:w="1009" w:type="dxa"/>
            <w:shd w:val="clear" w:color="auto" w:fill="FFFFFF"/>
          </w:tcPr>
          <w:p w14:paraId="2F295495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non-EU</w:t>
            </w:r>
          </w:p>
        </w:tc>
        <w:tc>
          <w:tcPr>
            <w:tcW w:w="547" w:type="dxa"/>
            <w:shd w:val="clear" w:color="auto" w:fill="FFFFFF"/>
          </w:tcPr>
          <w:p w14:paraId="206A1FD3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3</w:t>
            </w:r>
          </w:p>
        </w:tc>
        <w:tc>
          <w:tcPr>
            <w:tcW w:w="1296" w:type="dxa"/>
            <w:shd w:val="clear" w:color="auto" w:fill="FFFFFF"/>
          </w:tcPr>
          <w:p w14:paraId="24D34C76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2.49</w:t>
            </w:r>
          </w:p>
        </w:tc>
        <w:tc>
          <w:tcPr>
            <w:tcW w:w="1296" w:type="dxa"/>
            <w:shd w:val="clear" w:color="auto" w:fill="FFFFFF"/>
          </w:tcPr>
          <w:p w14:paraId="0CF04465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1.679</w:t>
            </w:r>
          </w:p>
        </w:tc>
        <w:tc>
          <w:tcPr>
            <w:tcW w:w="1296" w:type="dxa"/>
            <w:shd w:val="clear" w:color="auto" w:fill="FFFFFF"/>
          </w:tcPr>
          <w:p w14:paraId="22AAFC9B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3.694</w:t>
            </w:r>
          </w:p>
        </w:tc>
        <w:tc>
          <w:tcPr>
            <w:tcW w:w="1296" w:type="dxa"/>
            <w:shd w:val="clear" w:color="auto" w:fill="FFFFFF"/>
          </w:tcPr>
          <w:p w14:paraId="49F1ACB3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44.7</w:t>
            </w:r>
          </w:p>
        </w:tc>
        <w:tc>
          <w:tcPr>
            <w:tcW w:w="1296" w:type="dxa"/>
            <w:shd w:val="clear" w:color="auto" w:fill="FFFFFF"/>
          </w:tcPr>
          <w:p w14:paraId="618E0822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0.0519</w:t>
            </w:r>
          </w:p>
        </w:tc>
      </w:tr>
      <w:tr w14:paraId="4EDF427F">
        <w:trPr>
          <w:trHeight w:val="90" w:hRule="atLeast"/>
        </w:trPr>
        <w:tc>
          <w:tcPr>
            <w:tcW w:w="2230" w:type="dxa"/>
          </w:tcPr>
          <w:p w14:paraId="4FAE1FCD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hibpe+lunge</w:t>
            </w:r>
          </w:p>
        </w:tc>
        <w:tc>
          <w:tcPr>
            <w:tcW w:w="2385" w:type="dxa"/>
          </w:tcPr>
          <w:p w14:paraId="4BC294BC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HTN + Lung</w:t>
            </w:r>
          </w:p>
        </w:tc>
        <w:tc>
          <w:tcPr>
            <w:tcW w:w="1243" w:type="dxa"/>
          </w:tcPr>
          <w:p w14:paraId="04DA4182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dyad</w:t>
            </w:r>
          </w:p>
        </w:tc>
        <w:tc>
          <w:tcPr>
            <w:tcW w:w="1009" w:type="dxa"/>
          </w:tcPr>
          <w:p w14:paraId="57ACADEF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EU</w:t>
            </w:r>
          </w:p>
        </w:tc>
        <w:tc>
          <w:tcPr>
            <w:tcW w:w="547" w:type="dxa"/>
          </w:tcPr>
          <w:p w14:paraId="4F2043A2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3</w:t>
            </w:r>
          </w:p>
        </w:tc>
        <w:tc>
          <w:tcPr>
            <w:tcW w:w="1296" w:type="dxa"/>
          </w:tcPr>
          <w:p w14:paraId="5B2DDF48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2.04</w:t>
            </w:r>
          </w:p>
        </w:tc>
        <w:tc>
          <w:tcPr>
            <w:tcW w:w="1296" w:type="dxa"/>
          </w:tcPr>
          <w:p w14:paraId="6D8BBC67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1.11</w:t>
            </w:r>
          </w:p>
        </w:tc>
        <w:tc>
          <w:tcPr>
            <w:tcW w:w="1296" w:type="dxa"/>
          </w:tcPr>
          <w:p w14:paraId="1E7C82F8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3.748</w:t>
            </w:r>
          </w:p>
        </w:tc>
        <w:tc>
          <w:tcPr>
            <w:tcW w:w="1296" w:type="dxa"/>
          </w:tcPr>
          <w:p w14:paraId="0428941E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93.0</w:t>
            </w:r>
          </w:p>
        </w:tc>
        <w:tc>
          <w:tcPr>
            <w:tcW w:w="1296" w:type="dxa"/>
          </w:tcPr>
          <w:p w14:paraId="04009C6B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0.2458</w:t>
            </w:r>
          </w:p>
        </w:tc>
      </w:tr>
      <w:tr w14:paraId="767A1A6A">
        <w:trPr>
          <w:trHeight w:val="90" w:hRule="atLeast"/>
        </w:trPr>
        <w:tc>
          <w:tcPr>
            <w:tcW w:w="2230" w:type="dxa"/>
            <w:shd w:val="clear" w:color="auto" w:fill="FFFFFF"/>
          </w:tcPr>
          <w:p w14:paraId="05C679E6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hibpe+lunge</w:t>
            </w:r>
          </w:p>
        </w:tc>
        <w:tc>
          <w:tcPr>
            <w:tcW w:w="2385" w:type="dxa"/>
            <w:shd w:val="clear" w:color="auto" w:fill="FFFFFF"/>
          </w:tcPr>
          <w:p w14:paraId="438EC1A0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HTN + Lung</w:t>
            </w:r>
          </w:p>
        </w:tc>
        <w:tc>
          <w:tcPr>
            <w:tcW w:w="1243" w:type="dxa"/>
            <w:shd w:val="clear" w:color="auto" w:fill="FFFFFF"/>
          </w:tcPr>
          <w:p w14:paraId="60E13894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dyad</w:t>
            </w:r>
          </w:p>
        </w:tc>
        <w:tc>
          <w:tcPr>
            <w:tcW w:w="1009" w:type="dxa"/>
            <w:shd w:val="clear" w:color="auto" w:fill="FFFFFF"/>
          </w:tcPr>
          <w:p w14:paraId="65514D34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non-EU</w:t>
            </w:r>
          </w:p>
        </w:tc>
        <w:tc>
          <w:tcPr>
            <w:tcW w:w="547" w:type="dxa"/>
            <w:shd w:val="clear" w:color="auto" w:fill="FFFFFF"/>
          </w:tcPr>
          <w:p w14:paraId="1FA27875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3</w:t>
            </w:r>
          </w:p>
        </w:tc>
        <w:tc>
          <w:tcPr>
            <w:tcW w:w="1296" w:type="dxa"/>
            <w:shd w:val="clear" w:color="auto" w:fill="FFFFFF"/>
          </w:tcPr>
          <w:p w14:paraId="67091980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1.93</w:t>
            </w:r>
          </w:p>
        </w:tc>
        <w:tc>
          <w:tcPr>
            <w:tcW w:w="1296" w:type="dxa"/>
            <w:shd w:val="clear" w:color="auto" w:fill="FFFFFF"/>
          </w:tcPr>
          <w:p w14:paraId="4FC18CFF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1.428</w:t>
            </w:r>
          </w:p>
        </w:tc>
        <w:tc>
          <w:tcPr>
            <w:tcW w:w="1296" w:type="dxa"/>
            <w:shd w:val="clear" w:color="auto" w:fill="FFFFFF"/>
          </w:tcPr>
          <w:p w14:paraId="6F81D94E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2.611</w:t>
            </w:r>
          </w:p>
        </w:tc>
        <w:tc>
          <w:tcPr>
            <w:tcW w:w="1296" w:type="dxa"/>
            <w:shd w:val="clear" w:color="auto" w:fill="FFFFFF"/>
          </w:tcPr>
          <w:p w14:paraId="4993A12A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0.0</w:t>
            </w:r>
          </w:p>
        </w:tc>
        <w:tc>
          <w:tcPr>
            <w:tcW w:w="1296" w:type="dxa"/>
            <w:shd w:val="clear" w:color="auto" w:fill="FFFFFF"/>
          </w:tcPr>
          <w:p w14:paraId="03CDB3DC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0.0</w:t>
            </w:r>
          </w:p>
        </w:tc>
      </w:tr>
      <w:tr w14:paraId="04054C2D">
        <w:trPr>
          <w:trHeight w:val="90" w:hRule="atLeast"/>
        </w:trPr>
        <w:tc>
          <w:tcPr>
            <w:tcW w:w="2230" w:type="dxa"/>
          </w:tcPr>
          <w:p w14:paraId="1F42539C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hibpe+arthre</w:t>
            </w:r>
          </w:p>
        </w:tc>
        <w:tc>
          <w:tcPr>
            <w:tcW w:w="2385" w:type="dxa"/>
          </w:tcPr>
          <w:p w14:paraId="47C218ED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HTN + Arthritis</w:t>
            </w:r>
          </w:p>
        </w:tc>
        <w:tc>
          <w:tcPr>
            <w:tcW w:w="1243" w:type="dxa"/>
          </w:tcPr>
          <w:p w14:paraId="7976D07A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dyad</w:t>
            </w:r>
          </w:p>
        </w:tc>
        <w:tc>
          <w:tcPr>
            <w:tcW w:w="1009" w:type="dxa"/>
          </w:tcPr>
          <w:p w14:paraId="6E3D4311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EU</w:t>
            </w:r>
          </w:p>
        </w:tc>
        <w:tc>
          <w:tcPr>
            <w:tcW w:w="547" w:type="dxa"/>
          </w:tcPr>
          <w:p w14:paraId="66EC3CF7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3</w:t>
            </w:r>
          </w:p>
        </w:tc>
        <w:tc>
          <w:tcPr>
            <w:tcW w:w="1296" w:type="dxa"/>
          </w:tcPr>
          <w:p w14:paraId="6BB8397B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1.284</w:t>
            </w:r>
          </w:p>
        </w:tc>
        <w:tc>
          <w:tcPr>
            <w:tcW w:w="1296" w:type="dxa"/>
          </w:tcPr>
          <w:p w14:paraId="6CCE99E7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1.142</w:t>
            </w:r>
          </w:p>
        </w:tc>
        <w:tc>
          <w:tcPr>
            <w:tcW w:w="1296" w:type="dxa"/>
          </w:tcPr>
          <w:p w14:paraId="25897E41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1.444</w:t>
            </w:r>
          </w:p>
        </w:tc>
        <w:tc>
          <w:tcPr>
            <w:tcW w:w="1296" w:type="dxa"/>
          </w:tcPr>
          <w:p w14:paraId="77FF44A5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72.1</w:t>
            </w:r>
          </w:p>
        </w:tc>
        <w:tc>
          <w:tcPr>
            <w:tcW w:w="1296" w:type="dxa"/>
          </w:tcPr>
          <w:p w14:paraId="33F2B526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0.0067</w:t>
            </w:r>
          </w:p>
        </w:tc>
      </w:tr>
      <w:tr w14:paraId="62C2808B">
        <w:trPr>
          <w:trHeight w:val="90" w:hRule="atLeast"/>
        </w:trPr>
        <w:tc>
          <w:tcPr>
            <w:tcW w:w="2230" w:type="dxa"/>
            <w:shd w:val="clear" w:color="auto" w:fill="FFFFFF"/>
          </w:tcPr>
          <w:p w14:paraId="3E4D8C44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hibpe+arthre</w:t>
            </w:r>
          </w:p>
        </w:tc>
        <w:tc>
          <w:tcPr>
            <w:tcW w:w="2385" w:type="dxa"/>
            <w:shd w:val="clear" w:color="auto" w:fill="FFFFFF"/>
          </w:tcPr>
          <w:p w14:paraId="15AE7970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HTN + Arthritis</w:t>
            </w:r>
          </w:p>
        </w:tc>
        <w:tc>
          <w:tcPr>
            <w:tcW w:w="1243" w:type="dxa"/>
            <w:shd w:val="clear" w:color="auto" w:fill="FFFFFF"/>
          </w:tcPr>
          <w:p w14:paraId="19FB2CF4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dyad</w:t>
            </w:r>
          </w:p>
        </w:tc>
        <w:tc>
          <w:tcPr>
            <w:tcW w:w="1009" w:type="dxa"/>
            <w:shd w:val="clear" w:color="auto" w:fill="FFFFFF"/>
          </w:tcPr>
          <w:p w14:paraId="0A786943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non-EU</w:t>
            </w:r>
          </w:p>
        </w:tc>
        <w:tc>
          <w:tcPr>
            <w:tcW w:w="547" w:type="dxa"/>
            <w:shd w:val="clear" w:color="auto" w:fill="FFFFFF"/>
          </w:tcPr>
          <w:p w14:paraId="1B1190F3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3</w:t>
            </w:r>
          </w:p>
        </w:tc>
        <w:tc>
          <w:tcPr>
            <w:tcW w:w="1296" w:type="dxa"/>
            <w:shd w:val="clear" w:color="auto" w:fill="FFFFFF"/>
          </w:tcPr>
          <w:p w14:paraId="0231A057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1.212</w:t>
            </w:r>
          </w:p>
        </w:tc>
        <w:tc>
          <w:tcPr>
            <w:tcW w:w="1296" w:type="dxa"/>
            <w:shd w:val="clear" w:color="auto" w:fill="FFFFFF"/>
          </w:tcPr>
          <w:p w14:paraId="30CD0F27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0.919</w:t>
            </w:r>
          </w:p>
        </w:tc>
        <w:tc>
          <w:tcPr>
            <w:tcW w:w="1296" w:type="dxa"/>
            <w:shd w:val="clear" w:color="auto" w:fill="FFFFFF"/>
          </w:tcPr>
          <w:p w14:paraId="473CF4E6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1.597</w:t>
            </w:r>
          </w:p>
        </w:tc>
        <w:tc>
          <w:tcPr>
            <w:tcW w:w="1296" w:type="dxa"/>
            <w:shd w:val="clear" w:color="auto" w:fill="FFFFFF"/>
          </w:tcPr>
          <w:p w14:paraId="0E18F1EA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61.1</w:t>
            </w:r>
          </w:p>
        </w:tc>
        <w:tc>
          <w:tcPr>
            <w:tcW w:w="1296" w:type="dxa"/>
            <w:shd w:val="clear" w:color="auto" w:fill="FFFFFF"/>
          </w:tcPr>
          <w:p w14:paraId="17684D8F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0.0329</w:t>
            </w:r>
          </w:p>
        </w:tc>
      </w:tr>
      <w:tr w14:paraId="724F4AFD">
        <w:trPr>
          <w:trHeight w:val="90" w:hRule="atLeast"/>
        </w:trPr>
        <w:tc>
          <w:tcPr>
            <w:tcW w:w="2230" w:type="dxa"/>
          </w:tcPr>
          <w:p w14:paraId="0F4B0D41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diabe+hearte</w:t>
            </w:r>
          </w:p>
        </w:tc>
        <w:tc>
          <w:tcPr>
            <w:tcW w:w="2385" w:type="dxa"/>
          </w:tcPr>
          <w:p w14:paraId="7756F257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DM + Heart</w:t>
            </w:r>
          </w:p>
        </w:tc>
        <w:tc>
          <w:tcPr>
            <w:tcW w:w="1243" w:type="dxa"/>
          </w:tcPr>
          <w:p w14:paraId="272B148A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dyad</w:t>
            </w:r>
          </w:p>
        </w:tc>
        <w:tc>
          <w:tcPr>
            <w:tcW w:w="1009" w:type="dxa"/>
          </w:tcPr>
          <w:p w14:paraId="2B8C9164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EU</w:t>
            </w:r>
          </w:p>
        </w:tc>
        <w:tc>
          <w:tcPr>
            <w:tcW w:w="547" w:type="dxa"/>
          </w:tcPr>
          <w:p w14:paraId="2DB194FB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3</w:t>
            </w:r>
          </w:p>
        </w:tc>
        <w:tc>
          <w:tcPr>
            <w:tcW w:w="1296" w:type="dxa"/>
          </w:tcPr>
          <w:p w14:paraId="044EA65C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2.151</w:t>
            </w:r>
          </w:p>
        </w:tc>
        <w:tc>
          <w:tcPr>
            <w:tcW w:w="1296" w:type="dxa"/>
          </w:tcPr>
          <w:p w14:paraId="46C589BC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1.444</w:t>
            </w:r>
          </w:p>
        </w:tc>
        <w:tc>
          <w:tcPr>
            <w:tcW w:w="1296" w:type="dxa"/>
          </w:tcPr>
          <w:p w14:paraId="02F5F19C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3.203</w:t>
            </w:r>
          </w:p>
        </w:tc>
        <w:tc>
          <w:tcPr>
            <w:tcW w:w="1296" w:type="dxa"/>
          </w:tcPr>
          <w:p w14:paraId="239AE0E6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75.1</w:t>
            </w:r>
          </w:p>
        </w:tc>
        <w:tc>
          <w:tcPr>
            <w:tcW w:w="1296" w:type="dxa"/>
          </w:tcPr>
          <w:p w14:paraId="5248BB66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0.0843</w:t>
            </w:r>
          </w:p>
        </w:tc>
      </w:tr>
      <w:tr w14:paraId="6AEE6307">
        <w:trPr>
          <w:trHeight w:val="90" w:hRule="atLeast"/>
        </w:trPr>
        <w:tc>
          <w:tcPr>
            <w:tcW w:w="2230" w:type="dxa"/>
            <w:shd w:val="clear" w:color="auto" w:fill="FFFFFF"/>
          </w:tcPr>
          <w:p w14:paraId="36ACC605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diabe+hearte</w:t>
            </w:r>
          </w:p>
        </w:tc>
        <w:tc>
          <w:tcPr>
            <w:tcW w:w="2385" w:type="dxa"/>
            <w:shd w:val="clear" w:color="auto" w:fill="FFFFFF"/>
          </w:tcPr>
          <w:p w14:paraId="19A49C47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DM + Heart</w:t>
            </w:r>
          </w:p>
        </w:tc>
        <w:tc>
          <w:tcPr>
            <w:tcW w:w="1243" w:type="dxa"/>
            <w:shd w:val="clear" w:color="auto" w:fill="FFFFFF"/>
          </w:tcPr>
          <w:p w14:paraId="7AC2F874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dyad</w:t>
            </w:r>
          </w:p>
        </w:tc>
        <w:tc>
          <w:tcPr>
            <w:tcW w:w="1009" w:type="dxa"/>
            <w:shd w:val="clear" w:color="auto" w:fill="FFFFFF"/>
          </w:tcPr>
          <w:p w14:paraId="2AD22240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non-EU</w:t>
            </w:r>
          </w:p>
        </w:tc>
        <w:tc>
          <w:tcPr>
            <w:tcW w:w="547" w:type="dxa"/>
            <w:shd w:val="clear" w:color="auto" w:fill="FFFFFF"/>
          </w:tcPr>
          <w:p w14:paraId="57253026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3</w:t>
            </w:r>
          </w:p>
        </w:tc>
        <w:tc>
          <w:tcPr>
            <w:tcW w:w="1296" w:type="dxa"/>
            <w:shd w:val="clear" w:color="auto" w:fill="FFFFFF"/>
          </w:tcPr>
          <w:p w14:paraId="170607FA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2.698</w:t>
            </w:r>
          </w:p>
        </w:tc>
        <w:tc>
          <w:tcPr>
            <w:tcW w:w="1296" w:type="dxa"/>
            <w:shd w:val="clear" w:color="auto" w:fill="FFFFFF"/>
          </w:tcPr>
          <w:p w14:paraId="627162F9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0.672</w:t>
            </w:r>
          </w:p>
        </w:tc>
        <w:tc>
          <w:tcPr>
            <w:tcW w:w="1296" w:type="dxa"/>
            <w:shd w:val="clear" w:color="auto" w:fill="FFFFFF"/>
          </w:tcPr>
          <w:p w14:paraId="5B147904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10.829</w:t>
            </w:r>
          </w:p>
        </w:tc>
        <w:tc>
          <w:tcPr>
            <w:tcW w:w="1296" w:type="dxa"/>
            <w:shd w:val="clear" w:color="auto" w:fill="FFFFFF"/>
          </w:tcPr>
          <w:p w14:paraId="4699D206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81.7</w:t>
            </w:r>
          </w:p>
        </w:tc>
        <w:tc>
          <w:tcPr>
            <w:tcW w:w="1296" w:type="dxa"/>
            <w:shd w:val="clear" w:color="auto" w:fill="FFFFFF"/>
          </w:tcPr>
          <w:p w14:paraId="111FD45C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0.9966</w:t>
            </w:r>
          </w:p>
        </w:tc>
      </w:tr>
      <w:tr w14:paraId="4BE9413F">
        <w:trPr>
          <w:trHeight w:val="90" w:hRule="atLeast"/>
        </w:trPr>
        <w:tc>
          <w:tcPr>
            <w:tcW w:w="2230" w:type="dxa"/>
          </w:tcPr>
          <w:p w14:paraId="1FA3CB48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diabe+arthre</w:t>
            </w:r>
          </w:p>
        </w:tc>
        <w:tc>
          <w:tcPr>
            <w:tcW w:w="2385" w:type="dxa"/>
          </w:tcPr>
          <w:p w14:paraId="4F86139F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DM + Arthritis</w:t>
            </w:r>
          </w:p>
        </w:tc>
        <w:tc>
          <w:tcPr>
            <w:tcW w:w="1243" w:type="dxa"/>
          </w:tcPr>
          <w:p w14:paraId="58074680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dyad</w:t>
            </w:r>
          </w:p>
        </w:tc>
        <w:tc>
          <w:tcPr>
            <w:tcW w:w="1009" w:type="dxa"/>
          </w:tcPr>
          <w:p w14:paraId="38B9CA0E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EU</w:t>
            </w:r>
          </w:p>
        </w:tc>
        <w:tc>
          <w:tcPr>
            <w:tcW w:w="547" w:type="dxa"/>
          </w:tcPr>
          <w:p w14:paraId="27F3CDDC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3</w:t>
            </w:r>
          </w:p>
        </w:tc>
        <w:tc>
          <w:tcPr>
            <w:tcW w:w="1296" w:type="dxa"/>
          </w:tcPr>
          <w:p w14:paraId="3D19C9EE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1.797</w:t>
            </w:r>
          </w:p>
        </w:tc>
        <w:tc>
          <w:tcPr>
            <w:tcW w:w="1296" w:type="dxa"/>
          </w:tcPr>
          <w:p w14:paraId="342390CB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1.336</w:t>
            </w:r>
          </w:p>
        </w:tc>
        <w:tc>
          <w:tcPr>
            <w:tcW w:w="1296" w:type="dxa"/>
          </w:tcPr>
          <w:p w14:paraId="221B5829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2.418</w:t>
            </w:r>
          </w:p>
        </w:tc>
        <w:tc>
          <w:tcPr>
            <w:tcW w:w="1296" w:type="dxa"/>
          </w:tcPr>
          <w:p w14:paraId="5231AE4D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76.3</w:t>
            </w:r>
          </w:p>
        </w:tc>
        <w:tc>
          <w:tcPr>
            <w:tcW w:w="1296" w:type="dxa"/>
          </w:tcPr>
          <w:p w14:paraId="348B3B73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0.0428</w:t>
            </w:r>
          </w:p>
        </w:tc>
      </w:tr>
      <w:tr w14:paraId="152820CC">
        <w:trPr>
          <w:trHeight w:val="90" w:hRule="atLeast"/>
        </w:trPr>
        <w:tc>
          <w:tcPr>
            <w:tcW w:w="2230" w:type="dxa"/>
            <w:shd w:val="clear" w:color="auto" w:fill="FFFFFF"/>
          </w:tcPr>
          <w:p w14:paraId="6E5AE27A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diabe+arthre</w:t>
            </w:r>
          </w:p>
        </w:tc>
        <w:tc>
          <w:tcPr>
            <w:tcW w:w="2385" w:type="dxa"/>
            <w:shd w:val="clear" w:color="auto" w:fill="FFFFFF"/>
          </w:tcPr>
          <w:p w14:paraId="273B295C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DM + Arthritis</w:t>
            </w:r>
          </w:p>
        </w:tc>
        <w:tc>
          <w:tcPr>
            <w:tcW w:w="1243" w:type="dxa"/>
            <w:shd w:val="clear" w:color="auto" w:fill="FFFFFF"/>
          </w:tcPr>
          <w:p w14:paraId="62C55611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dyad</w:t>
            </w:r>
          </w:p>
        </w:tc>
        <w:tc>
          <w:tcPr>
            <w:tcW w:w="1009" w:type="dxa"/>
            <w:shd w:val="clear" w:color="auto" w:fill="FFFFFF"/>
          </w:tcPr>
          <w:p w14:paraId="23299EB4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non-EU</w:t>
            </w:r>
          </w:p>
        </w:tc>
        <w:tc>
          <w:tcPr>
            <w:tcW w:w="547" w:type="dxa"/>
            <w:shd w:val="clear" w:color="auto" w:fill="FFFFFF"/>
          </w:tcPr>
          <w:p w14:paraId="0F683A7F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3</w:t>
            </w:r>
          </w:p>
        </w:tc>
        <w:tc>
          <w:tcPr>
            <w:tcW w:w="1296" w:type="dxa"/>
            <w:shd w:val="clear" w:color="auto" w:fill="FFFFFF"/>
          </w:tcPr>
          <w:p w14:paraId="33DC7036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1.643</w:t>
            </w:r>
          </w:p>
        </w:tc>
        <w:tc>
          <w:tcPr>
            <w:tcW w:w="1296" w:type="dxa"/>
            <w:shd w:val="clear" w:color="auto" w:fill="FFFFFF"/>
          </w:tcPr>
          <w:p w14:paraId="224F6AD9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1.133</w:t>
            </w:r>
          </w:p>
        </w:tc>
        <w:tc>
          <w:tcPr>
            <w:tcW w:w="1296" w:type="dxa"/>
            <w:shd w:val="clear" w:color="auto" w:fill="FFFFFF"/>
          </w:tcPr>
          <w:p w14:paraId="270A3DBA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2.382</w:t>
            </w:r>
          </w:p>
        </w:tc>
        <w:tc>
          <w:tcPr>
            <w:tcW w:w="1296" w:type="dxa"/>
            <w:shd w:val="clear" w:color="auto" w:fill="FFFFFF"/>
          </w:tcPr>
          <w:p w14:paraId="6CD31E2A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15.9</w:t>
            </w:r>
          </w:p>
        </w:tc>
        <w:tc>
          <w:tcPr>
            <w:tcW w:w="1296" w:type="dxa"/>
            <w:shd w:val="clear" w:color="auto" w:fill="FFFFFF"/>
          </w:tcPr>
          <w:p w14:paraId="650F6ADE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0.0189</w:t>
            </w:r>
          </w:p>
        </w:tc>
      </w:tr>
      <w:tr w14:paraId="38B19134">
        <w:trPr>
          <w:trHeight w:val="126" w:hRule="atLeast"/>
        </w:trPr>
        <w:tc>
          <w:tcPr>
            <w:tcW w:w="2230" w:type="dxa"/>
          </w:tcPr>
          <w:p w14:paraId="2E214988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cancre+arthre</w:t>
            </w:r>
          </w:p>
        </w:tc>
        <w:tc>
          <w:tcPr>
            <w:tcW w:w="2385" w:type="dxa"/>
          </w:tcPr>
          <w:p w14:paraId="3606B37B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Cancer + Arthritis</w:t>
            </w:r>
          </w:p>
        </w:tc>
        <w:tc>
          <w:tcPr>
            <w:tcW w:w="1243" w:type="dxa"/>
          </w:tcPr>
          <w:p w14:paraId="71C0810C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dyad</w:t>
            </w:r>
          </w:p>
        </w:tc>
        <w:tc>
          <w:tcPr>
            <w:tcW w:w="1009" w:type="dxa"/>
          </w:tcPr>
          <w:p w14:paraId="0F4563CB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EU</w:t>
            </w:r>
          </w:p>
        </w:tc>
        <w:tc>
          <w:tcPr>
            <w:tcW w:w="547" w:type="dxa"/>
          </w:tcPr>
          <w:p w14:paraId="010BFF86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3</w:t>
            </w:r>
          </w:p>
        </w:tc>
        <w:tc>
          <w:tcPr>
            <w:tcW w:w="1296" w:type="dxa"/>
          </w:tcPr>
          <w:p w14:paraId="6AD2D0D2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1.695</w:t>
            </w:r>
          </w:p>
        </w:tc>
        <w:tc>
          <w:tcPr>
            <w:tcW w:w="1296" w:type="dxa"/>
          </w:tcPr>
          <w:p w14:paraId="2D9EF704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1.252</w:t>
            </w:r>
          </w:p>
        </w:tc>
        <w:tc>
          <w:tcPr>
            <w:tcW w:w="1296" w:type="dxa"/>
          </w:tcPr>
          <w:p w14:paraId="78BCF519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2.295</w:t>
            </w:r>
          </w:p>
        </w:tc>
        <w:tc>
          <w:tcPr>
            <w:tcW w:w="1296" w:type="dxa"/>
          </w:tcPr>
          <w:p w14:paraId="630D08DD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79.2</w:t>
            </w:r>
          </w:p>
        </w:tc>
        <w:tc>
          <w:tcPr>
            <w:tcW w:w="1296" w:type="dxa"/>
          </w:tcPr>
          <w:p w14:paraId="08D88624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0.0504</w:t>
            </w:r>
          </w:p>
        </w:tc>
      </w:tr>
      <w:tr w14:paraId="18476D65">
        <w:trPr>
          <w:trHeight w:val="126" w:hRule="atLeast"/>
        </w:trPr>
        <w:tc>
          <w:tcPr>
            <w:tcW w:w="2230" w:type="dxa"/>
            <w:shd w:val="clear" w:color="auto" w:fill="FFFFFF"/>
          </w:tcPr>
          <w:p w14:paraId="062F55E0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cancre+arthre</w:t>
            </w:r>
          </w:p>
        </w:tc>
        <w:tc>
          <w:tcPr>
            <w:tcW w:w="2385" w:type="dxa"/>
            <w:shd w:val="clear" w:color="auto" w:fill="FFFFFF"/>
          </w:tcPr>
          <w:p w14:paraId="6E0F6DAE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Cancer + Arthritis</w:t>
            </w:r>
          </w:p>
        </w:tc>
        <w:tc>
          <w:tcPr>
            <w:tcW w:w="1243" w:type="dxa"/>
            <w:shd w:val="clear" w:color="auto" w:fill="FFFFFF"/>
          </w:tcPr>
          <w:p w14:paraId="6A5FF68B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dyad</w:t>
            </w:r>
          </w:p>
        </w:tc>
        <w:tc>
          <w:tcPr>
            <w:tcW w:w="1009" w:type="dxa"/>
            <w:shd w:val="clear" w:color="auto" w:fill="FFFFFF"/>
          </w:tcPr>
          <w:p w14:paraId="12AFC19A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non-EU</w:t>
            </w:r>
          </w:p>
        </w:tc>
        <w:tc>
          <w:tcPr>
            <w:tcW w:w="547" w:type="dxa"/>
            <w:shd w:val="clear" w:color="auto" w:fill="FFFFFF"/>
          </w:tcPr>
          <w:p w14:paraId="2B51DEBD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3</w:t>
            </w:r>
          </w:p>
        </w:tc>
        <w:tc>
          <w:tcPr>
            <w:tcW w:w="1296" w:type="dxa"/>
            <w:shd w:val="clear" w:color="auto" w:fill="FFFFFF"/>
          </w:tcPr>
          <w:p w14:paraId="0A83C96E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1.653</w:t>
            </w:r>
          </w:p>
        </w:tc>
        <w:tc>
          <w:tcPr>
            <w:tcW w:w="1296" w:type="dxa"/>
            <w:shd w:val="clear" w:color="auto" w:fill="FFFFFF"/>
          </w:tcPr>
          <w:p w14:paraId="2D8B201A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0.943</w:t>
            </w:r>
          </w:p>
        </w:tc>
        <w:tc>
          <w:tcPr>
            <w:tcW w:w="1296" w:type="dxa"/>
            <w:shd w:val="clear" w:color="auto" w:fill="FFFFFF"/>
          </w:tcPr>
          <w:p w14:paraId="33DA377F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2.899</w:t>
            </w:r>
          </w:p>
        </w:tc>
        <w:tc>
          <w:tcPr>
            <w:tcW w:w="1296" w:type="dxa"/>
            <w:shd w:val="clear" w:color="auto" w:fill="FFFFFF"/>
          </w:tcPr>
          <w:p w14:paraId="6929D52C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0.0</w:t>
            </w:r>
          </w:p>
        </w:tc>
        <w:tc>
          <w:tcPr>
            <w:tcW w:w="1296" w:type="dxa"/>
            <w:shd w:val="clear" w:color="auto" w:fill="FFFFFF"/>
          </w:tcPr>
          <w:p w14:paraId="48DFDE54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0.0</w:t>
            </w:r>
          </w:p>
        </w:tc>
      </w:tr>
      <w:tr w14:paraId="3A5386C2">
        <w:trPr>
          <w:trHeight w:val="90" w:hRule="atLeast"/>
        </w:trPr>
        <w:tc>
          <w:tcPr>
            <w:tcW w:w="2230" w:type="dxa"/>
          </w:tcPr>
          <w:p w14:paraId="63469FEB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hearte+lunge</w:t>
            </w:r>
          </w:p>
        </w:tc>
        <w:tc>
          <w:tcPr>
            <w:tcW w:w="2385" w:type="dxa"/>
          </w:tcPr>
          <w:p w14:paraId="0E036652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Heart + Lung</w:t>
            </w:r>
          </w:p>
        </w:tc>
        <w:tc>
          <w:tcPr>
            <w:tcW w:w="1243" w:type="dxa"/>
          </w:tcPr>
          <w:p w14:paraId="1E0D4ED8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dyad</w:t>
            </w:r>
          </w:p>
        </w:tc>
        <w:tc>
          <w:tcPr>
            <w:tcW w:w="1009" w:type="dxa"/>
          </w:tcPr>
          <w:p w14:paraId="3F4023D8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EU</w:t>
            </w:r>
          </w:p>
        </w:tc>
        <w:tc>
          <w:tcPr>
            <w:tcW w:w="547" w:type="dxa"/>
          </w:tcPr>
          <w:p w14:paraId="7FD6BB41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3</w:t>
            </w:r>
          </w:p>
        </w:tc>
        <w:tc>
          <w:tcPr>
            <w:tcW w:w="1296" w:type="dxa"/>
          </w:tcPr>
          <w:p w14:paraId="0251B09A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4.277</w:t>
            </w:r>
          </w:p>
        </w:tc>
        <w:tc>
          <w:tcPr>
            <w:tcW w:w="1296" w:type="dxa"/>
          </w:tcPr>
          <w:p w14:paraId="47B62A6F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1.759</w:t>
            </w:r>
          </w:p>
        </w:tc>
        <w:tc>
          <w:tcPr>
            <w:tcW w:w="1296" w:type="dxa"/>
          </w:tcPr>
          <w:p w14:paraId="2E39CE8A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10.404</w:t>
            </w:r>
          </w:p>
        </w:tc>
        <w:tc>
          <w:tcPr>
            <w:tcW w:w="1296" w:type="dxa"/>
          </w:tcPr>
          <w:p w14:paraId="4B90369D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94.6</w:t>
            </w:r>
          </w:p>
        </w:tc>
        <w:tc>
          <w:tcPr>
            <w:tcW w:w="1296" w:type="dxa"/>
          </w:tcPr>
          <w:p w14:paraId="0ECB2D77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0.5681</w:t>
            </w:r>
          </w:p>
        </w:tc>
      </w:tr>
      <w:tr w14:paraId="457304B8">
        <w:trPr>
          <w:trHeight w:val="90" w:hRule="atLeast"/>
        </w:trPr>
        <w:tc>
          <w:tcPr>
            <w:tcW w:w="2230" w:type="dxa"/>
            <w:shd w:val="clear" w:color="auto" w:fill="FFFFFF"/>
          </w:tcPr>
          <w:p w14:paraId="2FB8E31E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hearte+lunge</w:t>
            </w:r>
          </w:p>
        </w:tc>
        <w:tc>
          <w:tcPr>
            <w:tcW w:w="2385" w:type="dxa"/>
            <w:shd w:val="clear" w:color="auto" w:fill="FFFFFF"/>
          </w:tcPr>
          <w:p w14:paraId="3B978622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Heart + Lung</w:t>
            </w:r>
          </w:p>
        </w:tc>
        <w:tc>
          <w:tcPr>
            <w:tcW w:w="1243" w:type="dxa"/>
            <w:shd w:val="clear" w:color="auto" w:fill="FFFFFF"/>
          </w:tcPr>
          <w:p w14:paraId="32EC624A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dyad</w:t>
            </w:r>
          </w:p>
        </w:tc>
        <w:tc>
          <w:tcPr>
            <w:tcW w:w="1009" w:type="dxa"/>
            <w:shd w:val="clear" w:color="auto" w:fill="FFFFFF"/>
          </w:tcPr>
          <w:p w14:paraId="3DAD641D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non-EU</w:t>
            </w:r>
          </w:p>
        </w:tc>
        <w:tc>
          <w:tcPr>
            <w:tcW w:w="547" w:type="dxa"/>
            <w:shd w:val="clear" w:color="auto" w:fill="FFFFFF"/>
          </w:tcPr>
          <w:p w14:paraId="7E7491EF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2</w:t>
            </w:r>
          </w:p>
        </w:tc>
        <w:tc>
          <w:tcPr>
            <w:tcW w:w="1296" w:type="dxa"/>
            <w:shd w:val="clear" w:color="auto" w:fill="FFFFFF"/>
          </w:tcPr>
          <w:p w14:paraId="25FD8373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20.41</w:t>
            </w:r>
          </w:p>
        </w:tc>
        <w:tc>
          <w:tcPr>
            <w:tcW w:w="1296" w:type="dxa"/>
            <w:shd w:val="clear" w:color="auto" w:fill="FFFFFF"/>
          </w:tcPr>
          <w:p w14:paraId="27C9448C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0.42</w:t>
            </w:r>
          </w:p>
        </w:tc>
        <w:tc>
          <w:tcPr>
            <w:tcW w:w="1296" w:type="dxa"/>
            <w:shd w:val="clear" w:color="auto" w:fill="FFFFFF"/>
          </w:tcPr>
          <w:p w14:paraId="40971889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992.185</w:t>
            </w:r>
          </w:p>
        </w:tc>
        <w:tc>
          <w:tcPr>
            <w:tcW w:w="1296" w:type="dxa"/>
            <w:shd w:val="clear" w:color="auto" w:fill="FFFFFF"/>
          </w:tcPr>
          <w:p w14:paraId="375D7CFB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90.5</w:t>
            </w:r>
          </w:p>
        </w:tc>
        <w:tc>
          <w:tcPr>
            <w:tcW w:w="1296" w:type="dxa"/>
            <w:shd w:val="clear" w:color="auto" w:fill="FFFFFF"/>
          </w:tcPr>
          <w:p w14:paraId="2C8FF9D8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7.1626</w:t>
            </w:r>
          </w:p>
        </w:tc>
      </w:tr>
      <w:tr w14:paraId="7B9F9863">
        <w:trPr>
          <w:trHeight w:val="90" w:hRule="atLeast"/>
        </w:trPr>
        <w:tc>
          <w:tcPr>
            <w:tcW w:w="2230" w:type="dxa"/>
          </w:tcPr>
          <w:p w14:paraId="4D5C8B0C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hearte+arthre</w:t>
            </w:r>
          </w:p>
        </w:tc>
        <w:tc>
          <w:tcPr>
            <w:tcW w:w="2385" w:type="dxa"/>
          </w:tcPr>
          <w:p w14:paraId="6A145221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Heart + Arthritis</w:t>
            </w:r>
          </w:p>
        </w:tc>
        <w:tc>
          <w:tcPr>
            <w:tcW w:w="1243" w:type="dxa"/>
          </w:tcPr>
          <w:p w14:paraId="32F0EA39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dyad</w:t>
            </w:r>
          </w:p>
        </w:tc>
        <w:tc>
          <w:tcPr>
            <w:tcW w:w="1009" w:type="dxa"/>
          </w:tcPr>
          <w:p w14:paraId="55A57533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EU</w:t>
            </w:r>
          </w:p>
        </w:tc>
        <w:tc>
          <w:tcPr>
            <w:tcW w:w="547" w:type="dxa"/>
          </w:tcPr>
          <w:p w14:paraId="70A6FEA3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3</w:t>
            </w:r>
          </w:p>
        </w:tc>
        <w:tc>
          <w:tcPr>
            <w:tcW w:w="1296" w:type="dxa"/>
          </w:tcPr>
          <w:p w14:paraId="06FD522E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1.401</w:t>
            </w:r>
          </w:p>
        </w:tc>
        <w:tc>
          <w:tcPr>
            <w:tcW w:w="1296" w:type="dxa"/>
          </w:tcPr>
          <w:p w14:paraId="415C4653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1.121</w:t>
            </w:r>
          </w:p>
        </w:tc>
        <w:tc>
          <w:tcPr>
            <w:tcW w:w="1296" w:type="dxa"/>
          </w:tcPr>
          <w:p w14:paraId="0B861D86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1.751</w:t>
            </w:r>
          </w:p>
        </w:tc>
        <w:tc>
          <w:tcPr>
            <w:tcW w:w="1296" w:type="dxa"/>
          </w:tcPr>
          <w:p w14:paraId="3273200E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79.3</w:t>
            </w:r>
          </w:p>
        </w:tc>
        <w:tc>
          <w:tcPr>
            <w:tcW w:w="1296" w:type="dxa"/>
          </w:tcPr>
          <w:p w14:paraId="54F3AA0F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0.0271</w:t>
            </w:r>
          </w:p>
        </w:tc>
      </w:tr>
      <w:tr w14:paraId="6A8DCD85">
        <w:trPr>
          <w:trHeight w:val="90" w:hRule="atLeast"/>
        </w:trPr>
        <w:tc>
          <w:tcPr>
            <w:tcW w:w="2230" w:type="dxa"/>
            <w:shd w:val="clear" w:color="auto" w:fill="FFFFFF"/>
          </w:tcPr>
          <w:p w14:paraId="52AC1779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hearte+arthre</w:t>
            </w:r>
          </w:p>
        </w:tc>
        <w:tc>
          <w:tcPr>
            <w:tcW w:w="2385" w:type="dxa"/>
            <w:shd w:val="clear" w:color="auto" w:fill="FFFFFF"/>
          </w:tcPr>
          <w:p w14:paraId="34AEC04C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Heart + Arthritis</w:t>
            </w:r>
          </w:p>
        </w:tc>
        <w:tc>
          <w:tcPr>
            <w:tcW w:w="1243" w:type="dxa"/>
            <w:shd w:val="clear" w:color="auto" w:fill="FFFFFF"/>
          </w:tcPr>
          <w:p w14:paraId="53BDF03F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dyad</w:t>
            </w:r>
          </w:p>
        </w:tc>
        <w:tc>
          <w:tcPr>
            <w:tcW w:w="1009" w:type="dxa"/>
            <w:shd w:val="clear" w:color="auto" w:fill="FFFFFF"/>
          </w:tcPr>
          <w:p w14:paraId="135ED0CD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non-EU</w:t>
            </w:r>
          </w:p>
        </w:tc>
        <w:tc>
          <w:tcPr>
            <w:tcW w:w="547" w:type="dxa"/>
            <w:shd w:val="clear" w:color="auto" w:fill="FFFFFF"/>
          </w:tcPr>
          <w:p w14:paraId="353B747C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3</w:t>
            </w:r>
          </w:p>
        </w:tc>
        <w:tc>
          <w:tcPr>
            <w:tcW w:w="1296" w:type="dxa"/>
            <w:shd w:val="clear" w:color="auto" w:fill="FFFFFF"/>
          </w:tcPr>
          <w:p w14:paraId="4BD91182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1.24</w:t>
            </w:r>
          </w:p>
        </w:tc>
        <w:tc>
          <w:tcPr>
            <w:tcW w:w="1296" w:type="dxa"/>
            <w:shd w:val="clear" w:color="auto" w:fill="FFFFFF"/>
          </w:tcPr>
          <w:p w14:paraId="347135D3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0.883</w:t>
            </w:r>
          </w:p>
        </w:tc>
        <w:tc>
          <w:tcPr>
            <w:tcW w:w="1296" w:type="dxa"/>
            <w:shd w:val="clear" w:color="auto" w:fill="FFFFFF"/>
          </w:tcPr>
          <w:p w14:paraId="4F09F6F9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1.741</w:t>
            </w:r>
          </w:p>
        </w:tc>
        <w:tc>
          <w:tcPr>
            <w:tcW w:w="1296" w:type="dxa"/>
            <w:shd w:val="clear" w:color="auto" w:fill="FFFFFF"/>
          </w:tcPr>
          <w:p w14:paraId="6EA1FED6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0.0</w:t>
            </w:r>
          </w:p>
        </w:tc>
        <w:tc>
          <w:tcPr>
            <w:tcW w:w="1296" w:type="dxa"/>
            <w:shd w:val="clear" w:color="auto" w:fill="FFFFFF"/>
          </w:tcPr>
          <w:p w14:paraId="35B49BED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0.0</w:t>
            </w:r>
          </w:p>
        </w:tc>
      </w:tr>
      <w:tr w14:paraId="02487461">
        <w:trPr>
          <w:trHeight w:val="126" w:hRule="atLeast"/>
        </w:trPr>
        <w:tc>
          <w:tcPr>
            <w:tcW w:w="2230" w:type="dxa"/>
          </w:tcPr>
          <w:p w14:paraId="175E348B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stroke+arthre</w:t>
            </w:r>
          </w:p>
        </w:tc>
        <w:tc>
          <w:tcPr>
            <w:tcW w:w="2385" w:type="dxa"/>
          </w:tcPr>
          <w:p w14:paraId="1DDBCF42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Stroke + Arthritis</w:t>
            </w:r>
          </w:p>
        </w:tc>
        <w:tc>
          <w:tcPr>
            <w:tcW w:w="1243" w:type="dxa"/>
          </w:tcPr>
          <w:p w14:paraId="1F2C9F3A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dyad</w:t>
            </w:r>
          </w:p>
        </w:tc>
        <w:tc>
          <w:tcPr>
            <w:tcW w:w="1009" w:type="dxa"/>
          </w:tcPr>
          <w:p w14:paraId="10C63B7C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EU</w:t>
            </w:r>
          </w:p>
        </w:tc>
        <w:tc>
          <w:tcPr>
            <w:tcW w:w="547" w:type="dxa"/>
          </w:tcPr>
          <w:p w14:paraId="4097F92E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3</w:t>
            </w:r>
          </w:p>
        </w:tc>
        <w:tc>
          <w:tcPr>
            <w:tcW w:w="1296" w:type="dxa"/>
          </w:tcPr>
          <w:p w14:paraId="539018FC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2.038</w:t>
            </w:r>
          </w:p>
        </w:tc>
        <w:tc>
          <w:tcPr>
            <w:tcW w:w="1296" w:type="dxa"/>
          </w:tcPr>
          <w:p w14:paraId="6D256677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1.681</w:t>
            </w:r>
          </w:p>
        </w:tc>
        <w:tc>
          <w:tcPr>
            <w:tcW w:w="1296" w:type="dxa"/>
          </w:tcPr>
          <w:p w14:paraId="34E272E6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2.471</w:t>
            </w:r>
          </w:p>
        </w:tc>
        <w:tc>
          <w:tcPr>
            <w:tcW w:w="1296" w:type="dxa"/>
          </w:tcPr>
          <w:p w14:paraId="7B01C3D9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18.1</w:t>
            </w:r>
          </w:p>
        </w:tc>
        <w:tc>
          <w:tcPr>
            <w:tcW w:w="1296" w:type="dxa"/>
          </w:tcPr>
          <w:p w14:paraId="595B6908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0.0059</w:t>
            </w:r>
          </w:p>
        </w:tc>
      </w:tr>
      <w:tr w14:paraId="58B6B180">
        <w:trPr>
          <w:trHeight w:val="126" w:hRule="atLeast"/>
        </w:trPr>
        <w:tc>
          <w:tcPr>
            <w:tcW w:w="2230" w:type="dxa"/>
            <w:shd w:val="clear" w:color="auto" w:fill="FFFFFF"/>
          </w:tcPr>
          <w:p w14:paraId="295A0FD0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stroke+arthre</w:t>
            </w:r>
          </w:p>
        </w:tc>
        <w:tc>
          <w:tcPr>
            <w:tcW w:w="2385" w:type="dxa"/>
            <w:shd w:val="clear" w:color="auto" w:fill="FFFFFF"/>
          </w:tcPr>
          <w:p w14:paraId="0AAE36C5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Stroke + Arthritis</w:t>
            </w:r>
          </w:p>
        </w:tc>
        <w:tc>
          <w:tcPr>
            <w:tcW w:w="1243" w:type="dxa"/>
            <w:shd w:val="clear" w:color="auto" w:fill="FFFFFF"/>
          </w:tcPr>
          <w:p w14:paraId="7DCB3087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dyad</w:t>
            </w:r>
          </w:p>
        </w:tc>
        <w:tc>
          <w:tcPr>
            <w:tcW w:w="1009" w:type="dxa"/>
            <w:shd w:val="clear" w:color="auto" w:fill="FFFFFF"/>
          </w:tcPr>
          <w:p w14:paraId="10E03167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non-EU</w:t>
            </w:r>
          </w:p>
        </w:tc>
        <w:tc>
          <w:tcPr>
            <w:tcW w:w="547" w:type="dxa"/>
            <w:shd w:val="clear" w:color="auto" w:fill="FFFFFF"/>
          </w:tcPr>
          <w:p w14:paraId="0910202B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2</w:t>
            </w:r>
          </w:p>
        </w:tc>
        <w:tc>
          <w:tcPr>
            <w:tcW w:w="1296" w:type="dxa"/>
            <w:shd w:val="clear" w:color="auto" w:fill="FFFFFF"/>
          </w:tcPr>
          <w:p w14:paraId="41F3AF75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1.378</w:t>
            </w:r>
          </w:p>
        </w:tc>
        <w:tc>
          <w:tcPr>
            <w:tcW w:w="1296" w:type="dxa"/>
            <w:shd w:val="clear" w:color="auto" w:fill="FFFFFF"/>
          </w:tcPr>
          <w:p w14:paraId="315D4854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0.845</w:t>
            </w:r>
          </w:p>
        </w:tc>
        <w:tc>
          <w:tcPr>
            <w:tcW w:w="1296" w:type="dxa"/>
            <w:shd w:val="clear" w:color="auto" w:fill="FFFFFF"/>
          </w:tcPr>
          <w:p w14:paraId="47D9565B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2.246</w:t>
            </w:r>
          </w:p>
        </w:tc>
        <w:tc>
          <w:tcPr>
            <w:tcW w:w="1296" w:type="dxa"/>
            <w:shd w:val="clear" w:color="auto" w:fill="FFFFFF"/>
          </w:tcPr>
          <w:p w14:paraId="401EB3F6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0.0</w:t>
            </w:r>
          </w:p>
        </w:tc>
        <w:tc>
          <w:tcPr>
            <w:tcW w:w="1296" w:type="dxa"/>
            <w:shd w:val="clear" w:color="auto" w:fill="FFFFFF"/>
          </w:tcPr>
          <w:p w14:paraId="1E3E3142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0.0</w:t>
            </w:r>
          </w:p>
        </w:tc>
      </w:tr>
      <w:tr w14:paraId="70B7A3FB">
        <w:trPr>
          <w:trHeight w:val="90" w:hRule="atLeast"/>
        </w:trPr>
        <w:tc>
          <w:tcPr>
            <w:tcW w:w="2230" w:type="dxa"/>
          </w:tcPr>
          <w:p w14:paraId="21ECC21E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lunge+arthre</w:t>
            </w:r>
          </w:p>
        </w:tc>
        <w:tc>
          <w:tcPr>
            <w:tcW w:w="2385" w:type="dxa"/>
          </w:tcPr>
          <w:p w14:paraId="3DEE0EEA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Lung + Arthritis</w:t>
            </w:r>
          </w:p>
        </w:tc>
        <w:tc>
          <w:tcPr>
            <w:tcW w:w="1243" w:type="dxa"/>
          </w:tcPr>
          <w:p w14:paraId="09FCF308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dyad</w:t>
            </w:r>
          </w:p>
        </w:tc>
        <w:tc>
          <w:tcPr>
            <w:tcW w:w="1009" w:type="dxa"/>
          </w:tcPr>
          <w:p w14:paraId="179790AE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EU</w:t>
            </w:r>
          </w:p>
        </w:tc>
        <w:tc>
          <w:tcPr>
            <w:tcW w:w="547" w:type="dxa"/>
          </w:tcPr>
          <w:p w14:paraId="663CB144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3</w:t>
            </w:r>
          </w:p>
        </w:tc>
        <w:tc>
          <w:tcPr>
            <w:tcW w:w="1296" w:type="dxa"/>
          </w:tcPr>
          <w:p w14:paraId="6D722400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2.139</w:t>
            </w:r>
          </w:p>
        </w:tc>
        <w:tc>
          <w:tcPr>
            <w:tcW w:w="1296" w:type="dxa"/>
          </w:tcPr>
          <w:p w14:paraId="5B9FCC4B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1.498</w:t>
            </w:r>
          </w:p>
        </w:tc>
        <w:tc>
          <w:tcPr>
            <w:tcW w:w="1296" w:type="dxa"/>
          </w:tcPr>
          <w:p w14:paraId="1DF031F1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3.053</w:t>
            </w:r>
          </w:p>
        </w:tc>
        <w:tc>
          <w:tcPr>
            <w:tcW w:w="1296" w:type="dxa"/>
          </w:tcPr>
          <w:p w14:paraId="3D5973B1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84.7</w:t>
            </w:r>
          </w:p>
        </w:tc>
        <w:tc>
          <w:tcPr>
            <w:tcW w:w="1296" w:type="dxa"/>
          </w:tcPr>
          <w:p w14:paraId="5D5554E5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0.0745</w:t>
            </w:r>
          </w:p>
        </w:tc>
      </w:tr>
      <w:tr w14:paraId="47CD26F8">
        <w:trPr>
          <w:trHeight w:val="90" w:hRule="atLeast"/>
        </w:trPr>
        <w:tc>
          <w:tcPr>
            <w:tcW w:w="2230" w:type="dxa"/>
            <w:shd w:val="clear" w:color="auto" w:fill="FFFFFF"/>
          </w:tcPr>
          <w:p w14:paraId="01DD7CC2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lunge+arthre</w:t>
            </w:r>
          </w:p>
        </w:tc>
        <w:tc>
          <w:tcPr>
            <w:tcW w:w="2385" w:type="dxa"/>
            <w:shd w:val="clear" w:color="auto" w:fill="FFFFFF"/>
          </w:tcPr>
          <w:p w14:paraId="3143EACF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Lung + Arthritis</w:t>
            </w:r>
          </w:p>
        </w:tc>
        <w:tc>
          <w:tcPr>
            <w:tcW w:w="1243" w:type="dxa"/>
            <w:shd w:val="clear" w:color="auto" w:fill="FFFFFF"/>
          </w:tcPr>
          <w:p w14:paraId="600C4D1B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dyad</w:t>
            </w:r>
          </w:p>
        </w:tc>
        <w:tc>
          <w:tcPr>
            <w:tcW w:w="1009" w:type="dxa"/>
            <w:shd w:val="clear" w:color="auto" w:fill="FFFFFF"/>
          </w:tcPr>
          <w:p w14:paraId="12E77802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non-EU</w:t>
            </w:r>
          </w:p>
        </w:tc>
        <w:tc>
          <w:tcPr>
            <w:tcW w:w="547" w:type="dxa"/>
            <w:shd w:val="clear" w:color="auto" w:fill="FFFFFF"/>
          </w:tcPr>
          <w:p w14:paraId="2F65C152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3</w:t>
            </w:r>
          </w:p>
        </w:tc>
        <w:tc>
          <w:tcPr>
            <w:tcW w:w="1296" w:type="dxa"/>
            <w:shd w:val="clear" w:color="auto" w:fill="FFFFFF"/>
          </w:tcPr>
          <w:p w14:paraId="3084ABC1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1.732</w:t>
            </w:r>
          </w:p>
        </w:tc>
        <w:tc>
          <w:tcPr>
            <w:tcW w:w="1296" w:type="dxa"/>
            <w:shd w:val="clear" w:color="auto" w:fill="FFFFFF"/>
          </w:tcPr>
          <w:p w14:paraId="472CAEC6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1.379</w:t>
            </w:r>
          </w:p>
        </w:tc>
        <w:tc>
          <w:tcPr>
            <w:tcW w:w="1296" w:type="dxa"/>
            <w:shd w:val="clear" w:color="auto" w:fill="FFFFFF"/>
          </w:tcPr>
          <w:p w14:paraId="0391BB76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2.176</w:t>
            </w:r>
          </w:p>
        </w:tc>
        <w:tc>
          <w:tcPr>
            <w:tcW w:w="1296" w:type="dxa"/>
            <w:shd w:val="clear" w:color="auto" w:fill="FFFFFF"/>
          </w:tcPr>
          <w:p w14:paraId="7F28AF59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0.0</w:t>
            </w:r>
          </w:p>
        </w:tc>
        <w:tc>
          <w:tcPr>
            <w:tcW w:w="1296" w:type="dxa"/>
            <w:shd w:val="clear" w:color="auto" w:fill="FFFFFF"/>
          </w:tcPr>
          <w:p w14:paraId="6BE86123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0.0</w:t>
            </w:r>
          </w:p>
        </w:tc>
      </w:tr>
      <w:tr w14:paraId="1B8D1CAB">
        <w:trPr>
          <w:trHeight w:val="126" w:hRule="atLeast"/>
        </w:trPr>
        <w:tc>
          <w:tcPr>
            <w:tcW w:w="2230" w:type="dxa"/>
          </w:tcPr>
          <w:p w14:paraId="6AE4E680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hibpe+diabe+cancre</w:t>
            </w:r>
          </w:p>
        </w:tc>
        <w:tc>
          <w:tcPr>
            <w:tcW w:w="2385" w:type="dxa"/>
          </w:tcPr>
          <w:p w14:paraId="3F195F31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HTN + DM + Cancer</w:t>
            </w:r>
          </w:p>
        </w:tc>
        <w:tc>
          <w:tcPr>
            <w:tcW w:w="1243" w:type="dxa"/>
          </w:tcPr>
          <w:p w14:paraId="54B65680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triad</w:t>
            </w:r>
          </w:p>
        </w:tc>
        <w:tc>
          <w:tcPr>
            <w:tcW w:w="1009" w:type="dxa"/>
          </w:tcPr>
          <w:p w14:paraId="0E3599A3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EU</w:t>
            </w:r>
          </w:p>
        </w:tc>
        <w:tc>
          <w:tcPr>
            <w:tcW w:w="547" w:type="dxa"/>
          </w:tcPr>
          <w:p w14:paraId="461DBB55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3</w:t>
            </w:r>
          </w:p>
        </w:tc>
        <w:tc>
          <w:tcPr>
            <w:tcW w:w="1296" w:type="dxa"/>
          </w:tcPr>
          <w:p w14:paraId="79AFCC08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2.649</w:t>
            </w:r>
          </w:p>
        </w:tc>
        <w:tc>
          <w:tcPr>
            <w:tcW w:w="1296" w:type="dxa"/>
          </w:tcPr>
          <w:p w14:paraId="71177BE8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2.186</w:t>
            </w:r>
          </w:p>
        </w:tc>
        <w:tc>
          <w:tcPr>
            <w:tcW w:w="1296" w:type="dxa"/>
          </w:tcPr>
          <w:p w14:paraId="03B4A297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3.209</w:t>
            </w:r>
          </w:p>
        </w:tc>
        <w:tc>
          <w:tcPr>
            <w:tcW w:w="1296" w:type="dxa"/>
          </w:tcPr>
          <w:p w14:paraId="5A92ABB4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0.0</w:t>
            </w:r>
          </w:p>
        </w:tc>
        <w:tc>
          <w:tcPr>
            <w:tcW w:w="1296" w:type="dxa"/>
          </w:tcPr>
          <w:p w14:paraId="0DE050B8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0.0</w:t>
            </w:r>
          </w:p>
        </w:tc>
      </w:tr>
      <w:tr w14:paraId="6EB66737">
        <w:trPr>
          <w:trHeight w:val="126" w:hRule="atLeast"/>
        </w:trPr>
        <w:tc>
          <w:tcPr>
            <w:tcW w:w="2230" w:type="dxa"/>
            <w:shd w:val="clear" w:color="auto" w:fill="FFFFFF"/>
          </w:tcPr>
          <w:p w14:paraId="4C74F955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hibpe+diabe+cancre</w:t>
            </w:r>
          </w:p>
        </w:tc>
        <w:tc>
          <w:tcPr>
            <w:tcW w:w="2385" w:type="dxa"/>
            <w:shd w:val="clear" w:color="auto" w:fill="FFFFFF"/>
          </w:tcPr>
          <w:p w14:paraId="7691AF48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HTN + DM + Cancer</w:t>
            </w:r>
          </w:p>
        </w:tc>
        <w:tc>
          <w:tcPr>
            <w:tcW w:w="1243" w:type="dxa"/>
            <w:shd w:val="clear" w:color="auto" w:fill="FFFFFF"/>
          </w:tcPr>
          <w:p w14:paraId="0990EBBF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triad</w:t>
            </w:r>
          </w:p>
        </w:tc>
        <w:tc>
          <w:tcPr>
            <w:tcW w:w="1009" w:type="dxa"/>
            <w:shd w:val="clear" w:color="auto" w:fill="FFFFFF"/>
          </w:tcPr>
          <w:p w14:paraId="35C97460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non-EU</w:t>
            </w:r>
          </w:p>
        </w:tc>
        <w:tc>
          <w:tcPr>
            <w:tcW w:w="547" w:type="dxa"/>
            <w:shd w:val="clear" w:color="auto" w:fill="FFFFFF"/>
          </w:tcPr>
          <w:p w14:paraId="5B3C6ED4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2</w:t>
            </w:r>
          </w:p>
        </w:tc>
        <w:tc>
          <w:tcPr>
            <w:tcW w:w="1296" w:type="dxa"/>
            <w:shd w:val="clear" w:color="auto" w:fill="FFFFFF"/>
          </w:tcPr>
          <w:p w14:paraId="08EAAEA4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1.601</w:t>
            </w:r>
          </w:p>
        </w:tc>
        <w:tc>
          <w:tcPr>
            <w:tcW w:w="1296" w:type="dxa"/>
            <w:shd w:val="clear" w:color="auto" w:fill="FFFFFF"/>
          </w:tcPr>
          <w:p w14:paraId="4E406140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0.794</w:t>
            </w:r>
          </w:p>
        </w:tc>
        <w:tc>
          <w:tcPr>
            <w:tcW w:w="1296" w:type="dxa"/>
            <w:shd w:val="clear" w:color="auto" w:fill="FFFFFF"/>
          </w:tcPr>
          <w:p w14:paraId="5E5422A3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3.229</w:t>
            </w:r>
          </w:p>
        </w:tc>
        <w:tc>
          <w:tcPr>
            <w:tcW w:w="1296" w:type="dxa"/>
            <w:shd w:val="clear" w:color="auto" w:fill="FFFFFF"/>
          </w:tcPr>
          <w:p w14:paraId="2AD5CB22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0.0</w:t>
            </w:r>
          </w:p>
        </w:tc>
        <w:tc>
          <w:tcPr>
            <w:tcW w:w="1296" w:type="dxa"/>
            <w:shd w:val="clear" w:color="auto" w:fill="FFFFFF"/>
          </w:tcPr>
          <w:p w14:paraId="3EA98BE9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0.0</w:t>
            </w:r>
          </w:p>
        </w:tc>
      </w:tr>
      <w:tr w14:paraId="2BAA7501">
        <w:trPr>
          <w:trHeight w:val="126" w:hRule="atLeast"/>
        </w:trPr>
        <w:tc>
          <w:tcPr>
            <w:tcW w:w="2230" w:type="dxa"/>
          </w:tcPr>
          <w:p w14:paraId="05D7B715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hibpe+diabe+hearte</w:t>
            </w:r>
          </w:p>
        </w:tc>
        <w:tc>
          <w:tcPr>
            <w:tcW w:w="2385" w:type="dxa"/>
          </w:tcPr>
          <w:p w14:paraId="3E5B2DDE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HTN + DM + Heart</w:t>
            </w:r>
          </w:p>
        </w:tc>
        <w:tc>
          <w:tcPr>
            <w:tcW w:w="1243" w:type="dxa"/>
          </w:tcPr>
          <w:p w14:paraId="10B773CC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triad</w:t>
            </w:r>
          </w:p>
        </w:tc>
        <w:tc>
          <w:tcPr>
            <w:tcW w:w="1009" w:type="dxa"/>
          </w:tcPr>
          <w:p w14:paraId="2426DFBB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EU</w:t>
            </w:r>
          </w:p>
        </w:tc>
        <w:tc>
          <w:tcPr>
            <w:tcW w:w="547" w:type="dxa"/>
          </w:tcPr>
          <w:p w14:paraId="4504C522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3</w:t>
            </w:r>
          </w:p>
        </w:tc>
        <w:tc>
          <w:tcPr>
            <w:tcW w:w="1296" w:type="dxa"/>
          </w:tcPr>
          <w:p w14:paraId="7180EFD5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3.109</w:t>
            </w:r>
          </w:p>
        </w:tc>
        <w:tc>
          <w:tcPr>
            <w:tcW w:w="1296" w:type="dxa"/>
          </w:tcPr>
          <w:p w14:paraId="10BDBB71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1.844</w:t>
            </w:r>
          </w:p>
        </w:tc>
        <w:tc>
          <w:tcPr>
            <w:tcW w:w="1296" w:type="dxa"/>
          </w:tcPr>
          <w:p w14:paraId="1A6B8B21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5.243</w:t>
            </w:r>
          </w:p>
        </w:tc>
        <w:tc>
          <w:tcPr>
            <w:tcW w:w="1296" w:type="dxa"/>
          </w:tcPr>
          <w:p w14:paraId="42BFE486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93.9</w:t>
            </w:r>
          </w:p>
        </w:tc>
        <w:tc>
          <w:tcPr>
            <w:tcW w:w="1296" w:type="dxa"/>
          </w:tcPr>
          <w:p w14:paraId="5DEC37A1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0.1826</w:t>
            </w:r>
          </w:p>
        </w:tc>
      </w:tr>
      <w:tr w14:paraId="62F5B8BD">
        <w:trPr>
          <w:trHeight w:val="126" w:hRule="atLeast"/>
        </w:trPr>
        <w:tc>
          <w:tcPr>
            <w:tcW w:w="2230" w:type="dxa"/>
            <w:shd w:val="clear" w:color="auto" w:fill="FFFFFF"/>
          </w:tcPr>
          <w:p w14:paraId="4E7AB763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hibpe+diabe+hearte</w:t>
            </w:r>
          </w:p>
        </w:tc>
        <w:tc>
          <w:tcPr>
            <w:tcW w:w="2385" w:type="dxa"/>
            <w:shd w:val="clear" w:color="auto" w:fill="FFFFFF"/>
          </w:tcPr>
          <w:p w14:paraId="2D62B9B2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HTN + DM + Heart</w:t>
            </w:r>
          </w:p>
        </w:tc>
        <w:tc>
          <w:tcPr>
            <w:tcW w:w="1243" w:type="dxa"/>
            <w:shd w:val="clear" w:color="auto" w:fill="FFFFFF"/>
          </w:tcPr>
          <w:p w14:paraId="3AEE24A4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triad</w:t>
            </w:r>
          </w:p>
        </w:tc>
        <w:tc>
          <w:tcPr>
            <w:tcW w:w="1009" w:type="dxa"/>
            <w:shd w:val="clear" w:color="auto" w:fill="FFFFFF"/>
          </w:tcPr>
          <w:p w14:paraId="3E068B4B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non-EU</w:t>
            </w:r>
          </w:p>
        </w:tc>
        <w:tc>
          <w:tcPr>
            <w:tcW w:w="547" w:type="dxa"/>
            <w:shd w:val="clear" w:color="auto" w:fill="FFFFFF"/>
          </w:tcPr>
          <w:p w14:paraId="26994E2C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3</w:t>
            </w:r>
          </w:p>
        </w:tc>
        <w:tc>
          <w:tcPr>
            <w:tcW w:w="1296" w:type="dxa"/>
            <w:shd w:val="clear" w:color="auto" w:fill="FFFFFF"/>
          </w:tcPr>
          <w:p w14:paraId="17EA6D17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1.455</w:t>
            </w:r>
          </w:p>
        </w:tc>
        <w:tc>
          <w:tcPr>
            <w:tcW w:w="1296" w:type="dxa"/>
            <w:shd w:val="clear" w:color="auto" w:fill="FFFFFF"/>
          </w:tcPr>
          <w:p w14:paraId="73032886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0.967</w:t>
            </w:r>
          </w:p>
        </w:tc>
        <w:tc>
          <w:tcPr>
            <w:tcW w:w="1296" w:type="dxa"/>
            <w:shd w:val="clear" w:color="auto" w:fill="FFFFFF"/>
          </w:tcPr>
          <w:p w14:paraId="434A2C30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2.189</w:t>
            </w:r>
          </w:p>
        </w:tc>
        <w:tc>
          <w:tcPr>
            <w:tcW w:w="1296" w:type="dxa"/>
            <w:shd w:val="clear" w:color="auto" w:fill="FFFFFF"/>
          </w:tcPr>
          <w:p w14:paraId="6FBE41E3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0.0</w:t>
            </w:r>
          </w:p>
        </w:tc>
        <w:tc>
          <w:tcPr>
            <w:tcW w:w="1296" w:type="dxa"/>
            <w:shd w:val="clear" w:color="auto" w:fill="FFFFFF"/>
          </w:tcPr>
          <w:p w14:paraId="299388E9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0.0</w:t>
            </w:r>
          </w:p>
        </w:tc>
      </w:tr>
      <w:tr w14:paraId="10D8102A">
        <w:trPr>
          <w:trHeight w:val="126" w:hRule="atLeast"/>
        </w:trPr>
        <w:tc>
          <w:tcPr>
            <w:tcW w:w="2230" w:type="dxa"/>
          </w:tcPr>
          <w:p w14:paraId="5BA9864F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hibpe+diabe+stroke</w:t>
            </w:r>
          </w:p>
        </w:tc>
        <w:tc>
          <w:tcPr>
            <w:tcW w:w="2385" w:type="dxa"/>
          </w:tcPr>
          <w:p w14:paraId="4E1C0058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HTN + DM + Stroke</w:t>
            </w:r>
          </w:p>
        </w:tc>
        <w:tc>
          <w:tcPr>
            <w:tcW w:w="1243" w:type="dxa"/>
          </w:tcPr>
          <w:p w14:paraId="56E4E3C7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triad</w:t>
            </w:r>
          </w:p>
        </w:tc>
        <w:tc>
          <w:tcPr>
            <w:tcW w:w="1009" w:type="dxa"/>
          </w:tcPr>
          <w:p w14:paraId="62CDCE11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EU</w:t>
            </w:r>
          </w:p>
        </w:tc>
        <w:tc>
          <w:tcPr>
            <w:tcW w:w="547" w:type="dxa"/>
          </w:tcPr>
          <w:p w14:paraId="4229A007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3</w:t>
            </w:r>
          </w:p>
        </w:tc>
        <w:tc>
          <w:tcPr>
            <w:tcW w:w="1296" w:type="dxa"/>
          </w:tcPr>
          <w:p w14:paraId="1C4E6FF4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2.841</w:t>
            </w:r>
          </w:p>
        </w:tc>
        <w:tc>
          <w:tcPr>
            <w:tcW w:w="1296" w:type="dxa"/>
          </w:tcPr>
          <w:p w14:paraId="4DB65685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2.028</w:t>
            </w:r>
          </w:p>
        </w:tc>
        <w:tc>
          <w:tcPr>
            <w:tcW w:w="1296" w:type="dxa"/>
          </w:tcPr>
          <w:p w14:paraId="0489F801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3.98</w:t>
            </w:r>
          </w:p>
        </w:tc>
        <w:tc>
          <w:tcPr>
            <w:tcW w:w="1296" w:type="dxa"/>
          </w:tcPr>
          <w:p w14:paraId="2F145867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56.2</w:t>
            </w:r>
          </w:p>
        </w:tc>
        <w:tc>
          <w:tcPr>
            <w:tcW w:w="1296" w:type="dxa"/>
          </w:tcPr>
          <w:p w14:paraId="3A3CAE0E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0.0429</w:t>
            </w:r>
          </w:p>
        </w:tc>
      </w:tr>
      <w:tr w14:paraId="27B1863D">
        <w:trPr>
          <w:trHeight w:val="126" w:hRule="atLeast"/>
        </w:trPr>
        <w:tc>
          <w:tcPr>
            <w:tcW w:w="2230" w:type="dxa"/>
            <w:shd w:val="clear" w:color="auto" w:fill="FFFFFF"/>
          </w:tcPr>
          <w:p w14:paraId="2E9DC415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hibpe+diabe+stroke</w:t>
            </w:r>
          </w:p>
        </w:tc>
        <w:tc>
          <w:tcPr>
            <w:tcW w:w="2385" w:type="dxa"/>
            <w:shd w:val="clear" w:color="auto" w:fill="FFFFFF"/>
          </w:tcPr>
          <w:p w14:paraId="6150DC0A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HTN + DM + Stroke</w:t>
            </w:r>
          </w:p>
        </w:tc>
        <w:tc>
          <w:tcPr>
            <w:tcW w:w="1243" w:type="dxa"/>
            <w:shd w:val="clear" w:color="auto" w:fill="FFFFFF"/>
          </w:tcPr>
          <w:p w14:paraId="0EB45573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triad</w:t>
            </w:r>
          </w:p>
        </w:tc>
        <w:tc>
          <w:tcPr>
            <w:tcW w:w="1009" w:type="dxa"/>
            <w:shd w:val="clear" w:color="auto" w:fill="FFFFFF"/>
          </w:tcPr>
          <w:p w14:paraId="357FE39B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non-EU</w:t>
            </w:r>
          </w:p>
        </w:tc>
        <w:tc>
          <w:tcPr>
            <w:tcW w:w="547" w:type="dxa"/>
            <w:shd w:val="clear" w:color="auto" w:fill="FFFFFF"/>
          </w:tcPr>
          <w:p w14:paraId="7FAC6A3E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3</w:t>
            </w:r>
          </w:p>
        </w:tc>
        <w:tc>
          <w:tcPr>
            <w:tcW w:w="1296" w:type="dxa"/>
            <w:shd w:val="clear" w:color="auto" w:fill="FFFFFF"/>
          </w:tcPr>
          <w:p w14:paraId="19B248ED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4.141</w:t>
            </w:r>
          </w:p>
        </w:tc>
        <w:tc>
          <w:tcPr>
            <w:tcW w:w="1296" w:type="dxa"/>
            <w:shd w:val="clear" w:color="auto" w:fill="FFFFFF"/>
          </w:tcPr>
          <w:p w14:paraId="68C3A567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1.893</w:t>
            </w:r>
          </w:p>
        </w:tc>
        <w:tc>
          <w:tcPr>
            <w:tcW w:w="1296" w:type="dxa"/>
            <w:shd w:val="clear" w:color="auto" w:fill="FFFFFF"/>
          </w:tcPr>
          <w:p w14:paraId="7B9110B5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9.057</w:t>
            </w:r>
          </w:p>
        </w:tc>
        <w:tc>
          <w:tcPr>
            <w:tcW w:w="1296" w:type="dxa"/>
            <w:shd w:val="clear" w:color="auto" w:fill="FFFFFF"/>
          </w:tcPr>
          <w:p w14:paraId="0D17C111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62.6</w:t>
            </w:r>
          </w:p>
        </w:tc>
        <w:tc>
          <w:tcPr>
            <w:tcW w:w="1296" w:type="dxa"/>
            <w:shd w:val="clear" w:color="auto" w:fill="FFFFFF"/>
          </w:tcPr>
          <w:p w14:paraId="319F71F2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0.2891</w:t>
            </w:r>
          </w:p>
        </w:tc>
      </w:tr>
      <w:tr w14:paraId="3D5F5FC3">
        <w:trPr>
          <w:trHeight w:val="126" w:hRule="atLeast"/>
        </w:trPr>
        <w:tc>
          <w:tcPr>
            <w:tcW w:w="2230" w:type="dxa"/>
          </w:tcPr>
          <w:p w14:paraId="00CAAE44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hibpe+diabe+lunge</w:t>
            </w:r>
          </w:p>
        </w:tc>
        <w:tc>
          <w:tcPr>
            <w:tcW w:w="2385" w:type="dxa"/>
          </w:tcPr>
          <w:p w14:paraId="3C3DCB8C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HTN + DM + Lung</w:t>
            </w:r>
          </w:p>
        </w:tc>
        <w:tc>
          <w:tcPr>
            <w:tcW w:w="1243" w:type="dxa"/>
          </w:tcPr>
          <w:p w14:paraId="249AFEFE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triad</w:t>
            </w:r>
          </w:p>
        </w:tc>
        <w:tc>
          <w:tcPr>
            <w:tcW w:w="1009" w:type="dxa"/>
          </w:tcPr>
          <w:p w14:paraId="74929BE7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EU</w:t>
            </w:r>
          </w:p>
        </w:tc>
        <w:tc>
          <w:tcPr>
            <w:tcW w:w="547" w:type="dxa"/>
          </w:tcPr>
          <w:p w14:paraId="78834A3D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3</w:t>
            </w:r>
          </w:p>
        </w:tc>
        <w:tc>
          <w:tcPr>
            <w:tcW w:w="1296" w:type="dxa"/>
          </w:tcPr>
          <w:p w14:paraId="55136C61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2.177</w:t>
            </w:r>
          </w:p>
        </w:tc>
        <w:tc>
          <w:tcPr>
            <w:tcW w:w="1296" w:type="dxa"/>
          </w:tcPr>
          <w:p w14:paraId="177D1F82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1.414</w:t>
            </w:r>
          </w:p>
        </w:tc>
        <w:tc>
          <w:tcPr>
            <w:tcW w:w="1296" w:type="dxa"/>
          </w:tcPr>
          <w:p w14:paraId="32614F6C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3.35</w:t>
            </w:r>
          </w:p>
        </w:tc>
        <w:tc>
          <w:tcPr>
            <w:tcW w:w="1296" w:type="dxa"/>
          </w:tcPr>
          <w:p w14:paraId="26DE8901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42.8</w:t>
            </w:r>
          </w:p>
        </w:tc>
        <w:tc>
          <w:tcPr>
            <w:tcW w:w="1296" w:type="dxa"/>
          </w:tcPr>
          <w:p w14:paraId="3A075F60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0.0612</w:t>
            </w:r>
          </w:p>
        </w:tc>
      </w:tr>
      <w:tr w14:paraId="2C220630">
        <w:trPr>
          <w:trHeight w:val="126" w:hRule="atLeast"/>
        </w:trPr>
        <w:tc>
          <w:tcPr>
            <w:tcW w:w="2230" w:type="dxa"/>
            <w:shd w:val="clear" w:color="auto" w:fill="FFFFFF"/>
          </w:tcPr>
          <w:p w14:paraId="3A295E0C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hibpe+diabe+lunge</w:t>
            </w:r>
          </w:p>
        </w:tc>
        <w:tc>
          <w:tcPr>
            <w:tcW w:w="2385" w:type="dxa"/>
            <w:shd w:val="clear" w:color="auto" w:fill="FFFFFF"/>
          </w:tcPr>
          <w:p w14:paraId="1F850B40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HTN + DM + Lung</w:t>
            </w:r>
          </w:p>
        </w:tc>
        <w:tc>
          <w:tcPr>
            <w:tcW w:w="1243" w:type="dxa"/>
            <w:shd w:val="clear" w:color="auto" w:fill="FFFFFF"/>
          </w:tcPr>
          <w:p w14:paraId="033B662A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triad</w:t>
            </w:r>
          </w:p>
        </w:tc>
        <w:tc>
          <w:tcPr>
            <w:tcW w:w="1009" w:type="dxa"/>
            <w:shd w:val="clear" w:color="auto" w:fill="FFFFFF"/>
          </w:tcPr>
          <w:p w14:paraId="78DB9446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non-EU</w:t>
            </w:r>
          </w:p>
        </w:tc>
        <w:tc>
          <w:tcPr>
            <w:tcW w:w="547" w:type="dxa"/>
            <w:shd w:val="clear" w:color="auto" w:fill="FFFFFF"/>
          </w:tcPr>
          <w:p w14:paraId="0817E031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3</w:t>
            </w:r>
          </w:p>
        </w:tc>
        <w:tc>
          <w:tcPr>
            <w:tcW w:w="1296" w:type="dxa"/>
            <w:shd w:val="clear" w:color="auto" w:fill="FFFFFF"/>
          </w:tcPr>
          <w:p w14:paraId="46A8BE00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4.653</w:t>
            </w:r>
          </w:p>
        </w:tc>
        <w:tc>
          <w:tcPr>
            <w:tcW w:w="1296" w:type="dxa"/>
            <w:shd w:val="clear" w:color="auto" w:fill="FFFFFF"/>
          </w:tcPr>
          <w:p w14:paraId="2DBEDB8B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1.271</w:t>
            </w:r>
          </w:p>
        </w:tc>
        <w:tc>
          <w:tcPr>
            <w:tcW w:w="1296" w:type="dxa"/>
            <w:shd w:val="clear" w:color="auto" w:fill="FFFFFF"/>
          </w:tcPr>
          <w:p w14:paraId="50BF99C4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17.04</w:t>
            </w:r>
          </w:p>
        </w:tc>
        <w:tc>
          <w:tcPr>
            <w:tcW w:w="1296" w:type="dxa"/>
            <w:shd w:val="clear" w:color="auto" w:fill="FFFFFF"/>
          </w:tcPr>
          <w:p w14:paraId="6CEBCC45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81.3</w:t>
            </w:r>
          </w:p>
        </w:tc>
        <w:tc>
          <w:tcPr>
            <w:tcW w:w="1296" w:type="dxa"/>
            <w:shd w:val="clear" w:color="auto" w:fill="FFFFFF"/>
          </w:tcPr>
          <w:p w14:paraId="4FAAD8BF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1.0667</w:t>
            </w:r>
          </w:p>
        </w:tc>
      </w:tr>
      <w:tr w14:paraId="6D0C07E8">
        <w:trPr>
          <w:trHeight w:val="126" w:hRule="atLeast"/>
        </w:trPr>
        <w:tc>
          <w:tcPr>
            <w:tcW w:w="2230" w:type="dxa"/>
          </w:tcPr>
          <w:p w14:paraId="1EAF61D1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hibpe+diabe+arthre</w:t>
            </w:r>
          </w:p>
        </w:tc>
        <w:tc>
          <w:tcPr>
            <w:tcW w:w="2385" w:type="dxa"/>
          </w:tcPr>
          <w:p w14:paraId="44299A70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HTN + DM + Arthritis</w:t>
            </w:r>
          </w:p>
        </w:tc>
        <w:tc>
          <w:tcPr>
            <w:tcW w:w="1243" w:type="dxa"/>
          </w:tcPr>
          <w:p w14:paraId="7A74858C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triad</w:t>
            </w:r>
          </w:p>
        </w:tc>
        <w:tc>
          <w:tcPr>
            <w:tcW w:w="1009" w:type="dxa"/>
          </w:tcPr>
          <w:p w14:paraId="51F2C9F0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EU</w:t>
            </w:r>
          </w:p>
        </w:tc>
        <w:tc>
          <w:tcPr>
            <w:tcW w:w="547" w:type="dxa"/>
          </w:tcPr>
          <w:p w14:paraId="60A837F6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3</w:t>
            </w:r>
          </w:p>
        </w:tc>
        <w:tc>
          <w:tcPr>
            <w:tcW w:w="1296" w:type="dxa"/>
          </w:tcPr>
          <w:p w14:paraId="44EAB119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1.634</w:t>
            </w:r>
          </w:p>
        </w:tc>
        <w:tc>
          <w:tcPr>
            <w:tcW w:w="1296" w:type="dxa"/>
          </w:tcPr>
          <w:p w14:paraId="5C66E2B8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1.049</w:t>
            </w:r>
          </w:p>
        </w:tc>
        <w:tc>
          <w:tcPr>
            <w:tcW w:w="1296" w:type="dxa"/>
          </w:tcPr>
          <w:p w14:paraId="741686A4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2.545</w:t>
            </w:r>
          </w:p>
        </w:tc>
        <w:tc>
          <w:tcPr>
            <w:tcW w:w="1296" w:type="dxa"/>
          </w:tcPr>
          <w:p w14:paraId="717F167C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94.5</w:t>
            </w:r>
          </w:p>
        </w:tc>
        <w:tc>
          <w:tcPr>
            <w:tcW w:w="1296" w:type="dxa"/>
          </w:tcPr>
          <w:p w14:paraId="7680449B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0.1224</w:t>
            </w:r>
          </w:p>
        </w:tc>
      </w:tr>
      <w:tr w14:paraId="235186F7">
        <w:trPr>
          <w:trHeight w:val="126" w:hRule="atLeast"/>
        </w:trPr>
        <w:tc>
          <w:tcPr>
            <w:tcW w:w="2230" w:type="dxa"/>
            <w:shd w:val="clear" w:color="auto" w:fill="FFFFFF"/>
          </w:tcPr>
          <w:p w14:paraId="5DD36740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hibpe+diabe+arthre</w:t>
            </w:r>
          </w:p>
        </w:tc>
        <w:tc>
          <w:tcPr>
            <w:tcW w:w="2385" w:type="dxa"/>
            <w:shd w:val="clear" w:color="auto" w:fill="FFFFFF"/>
          </w:tcPr>
          <w:p w14:paraId="430EA938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HTN + DM + Arthritis</w:t>
            </w:r>
          </w:p>
        </w:tc>
        <w:tc>
          <w:tcPr>
            <w:tcW w:w="1243" w:type="dxa"/>
            <w:shd w:val="clear" w:color="auto" w:fill="FFFFFF"/>
          </w:tcPr>
          <w:p w14:paraId="14497F75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triad</w:t>
            </w:r>
          </w:p>
        </w:tc>
        <w:tc>
          <w:tcPr>
            <w:tcW w:w="1009" w:type="dxa"/>
            <w:shd w:val="clear" w:color="auto" w:fill="FFFFFF"/>
          </w:tcPr>
          <w:p w14:paraId="05968B54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non-EU</w:t>
            </w:r>
          </w:p>
        </w:tc>
        <w:tc>
          <w:tcPr>
            <w:tcW w:w="547" w:type="dxa"/>
            <w:shd w:val="clear" w:color="auto" w:fill="FFFFFF"/>
          </w:tcPr>
          <w:p w14:paraId="23091A6D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3</w:t>
            </w:r>
          </w:p>
        </w:tc>
        <w:tc>
          <w:tcPr>
            <w:tcW w:w="1296" w:type="dxa"/>
            <w:shd w:val="clear" w:color="auto" w:fill="FFFFFF"/>
          </w:tcPr>
          <w:p w14:paraId="404B63C2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2.211</w:t>
            </w:r>
          </w:p>
        </w:tc>
        <w:tc>
          <w:tcPr>
            <w:tcW w:w="1296" w:type="dxa"/>
            <w:shd w:val="clear" w:color="auto" w:fill="FFFFFF"/>
          </w:tcPr>
          <w:p w14:paraId="271A971A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1.008</w:t>
            </w:r>
          </w:p>
        </w:tc>
        <w:tc>
          <w:tcPr>
            <w:tcW w:w="1296" w:type="dxa"/>
            <w:shd w:val="clear" w:color="auto" w:fill="FFFFFF"/>
          </w:tcPr>
          <w:p w14:paraId="67EC2472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4.853</w:t>
            </w:r>
          </w:p>
        </w:tc>
        <w:tc>
          <w:tcPr>
            <w:tcW w:w="1296" w:type="dxa"/>
            <w:shd w:val="clear" w:color="auto" w:fill="FFFFFF"/>
          </w:tcPr>
          <w:p w14:paraId="53DA74E3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83.4</w:t>
            </w:r>
          </w:p>
        </w:tc>
        <w:tc>
          <w:tcPr>
            <w:tcW w:w="1296" w:type="dxa"/>
            <w:shd w:val="clear" w:color="auto" w:fill="FFFFFF"/>
          </w:tcPr>
          <w:p w14:paraId="0D1CCF23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0.3951</w:t>
            </w:r>
          </w:p>
        </w:tc>
      </w:tr>
      <w:tr w14:paraId="6453417C">
        <w:trPr>
          <w:trHeight w:val="126" w:hRule="atLeast"/>
        </w:trPr>
        <w:tc>
          <w:tcPr>
            <w:tcW w:w="2230" w:type="dxa"/>
          </w:tcPr>
          <w:p w14:paraId="131D8DFB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hibpe+cancre+hearte</w:t>
            </w:r>
          </w:p>
        </w:tc>
        <w:tc>
          <w:tcPr>
            <w:tcW w:w="2385" w:type="dxa"/>
          </w:tcPr>
          <w:p w14:paraId="21B1D83C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HTN + Cancer + Heart</w:t>
            </w:r>
          </w:p>
        </w:tc>
        <w:tc>
          <w:tcPr>
            <w:tcW w:w="1243" w:type="dxa"/>
          </w:tcPr>
          <w:p w14:paraId="5DD403D2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triad</w:t>
            </w:r>
          </w:p>
        </w:tc>
        <w:tc>
          <w:tcPr>
            <w:tcW w:w="1009" w:type="dxa"/>
          </w:tcPr>
          <w:p w14:paraId="1CF8C489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EU</w:t>
            </w:r>
          </w:p>
        </w:tc>
        <w:tc>
          <w:tcPr>
            <w:tcW w:w="547" w:type="dxa"/>
          </w:tcPr>
          <w:p w14:paraId="7D4EE968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3</w:t>
            </w:r>
          </w:p>
        </w:tc>
        <w:tc>
          <w:tcPr>
            <w:tcW w:w="1296" w:type="dxa"/>
          </w:tcPr>
          <w:p w14:paraId="2BDF6E98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2.232</w:t>
            </w:r>
          </w:p>
        </w:tc>
        <w:tc>
          <w:tcPr>
            <w:tcW w:w="1296" w:type="dxa"/>
          </w:tcPr>
          <w:p w14:paraId="52DE6F61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1.683</w:t>
            </w:r>
          </w:p>
        </w:tc>
        <w:tc>
          <w:tcPr>
            <w:tcW w:w="1296" w:type="dxa"/>
          </w:tcPr>
          <w:p w14:paraId="479C3F26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2.96</w:t>
            </w:r>
          </w:p>
        </w:tc>
        <w:tc>
          <w:tcPr>
            <w:tcW w:w="1296" w:type="dxa"/>
          </w:tcPr>
          <w:p w14:paraId="18586FC8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42.9</w:t>
            </w:r>
          </w:p>
        </w:tc>
        <w:tc>
          <w:tcPr>
            <w:tcW w:w="1296" w:type="dxa"/>
          </w:tcPr>
          <w:p w14:paraId="622A79E5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0.0258</w:t>
            </w:r>
          </w:p>
        </w:tc>
      </w:tr>
      <w:tr w14:paraId="061E7172">
        <w:trPr>
          <w:trHeight w:val="126" w:hRule="atLeast"/>
        </w:trPr>
        <w:tc>
          <w:tcPr>
            <w:tcW w:w="2230" w:type="dxa"/>
            <w:shd w:val="clear" w:color="auto" w:fill="FFFFFF"/>
          </w:tcPr>
          <w:p w14:paraId="4C6DA848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hibpe+cancre+hearte</w:t>
            </w:r>
          </w:p>
        </w:tc>
        <w:tc>
          <w:tcPr>
            <w:tcW w:w="2385" w:type="dxa"/>
            <w:shd w:val="clear" w:color="auto" w:fill="FFFFFF"/>
          </w:tcPr>
          <w:p w14:paraId="36D7FE8C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HTN + Cancer + Heart</w:t>
            </w:r>
          </w:p>
        </w:tc>
        <w:tc>
          <w:tcPr>
            <w:tcW w:w="1243" w:type="dxa"/>
            <w:shd w:val="clear" w:color="auto" w:fill="FFFFFF"/>
          </w:tcPr>
          <w:p w14:paraId="3491C6F6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triad</w:t>
            </w:r>
          </w:p>
        </w:tc>
        <w:tc>
          <w:tcPr>
            <w:tcW w:w="1009" w:type="dxa"/>
            <w:shd w:val="clear" w:color="auto" w:fill="FFFFFF"/>
          </w:tcPr>
          <w:p w14:paraId="6C02FE73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non-EU</w:t>
            </w:r>
          </w:p>
        </w:tc>
        <w:tc>
          <w:tcPr>
            <w:tcW w:w="547" w:type="dxa"/>
            <w:shd w:val="clear" w:color="auto" w:fill="FFFFFF"/>
          </w:tcPr>
          <w:p w14:paraId="087BB8FD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2</w:t>
            </w:r>
          </w:p>
        </w:tc>
        <w:tc>
          <w:tcPr>
            <w:tcW w:w="1296" w:type="dxa"/>
            <w:shd w:val="clear" w:color="auto" w:fill="FFFFFF"/>
          </w:tcPr>
          <w:p w14:paraId="50CA4250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2.231</w:t>
            </w:r>
          </w:p>
        </w:tc>
        <w:tc>
          <w:tcPr>
            <w:tcW w:w="1296" w:type="dxa"/>
            <w:shd w:val="clear" w:color="auto" w:fill="FFFFFF"/>
          </w:tcPr>
          <w:p w14:paraId="20FC14CF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0.049</w:t>
            </w:r>
          </w:p>
        </w:tc>
        <w:tc>
          <w:tcPr>
            <w:tcW w:w="1296" w:type="dxa"/>
            <w:shd w:val="clear" w:color="auto" w:fill="FFFFFF"/>
          </w:tcPr>
          <w:p w14:paraId="0E1BD14D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101.137</w:t>
            </w:r>
          </w:p>
        </w:tc>
        <w:tc>
          <w:tcPr>
            <w:tcW w:w="1296" w:type="dxa"/>
            <w:shd w:val="clear" w:color="auto" w:fill="FFFFFF"/>
          </w:tcPr>
          <w:p w14:paraId="7197C1B0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60.0</w:t>
            </w:r>
          </w:p>
        </w:tc>
        <w:tc>
          <w:tcPr>
            <w:tcW w:w="1296" w:type="dxa"/>
            <w:shd w:val="clear" w:color="auto" w:fill="FFFFFF"/>
          </w:tcPr>
          <w:p w14:paraId="2B27B05F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5.221</w:t>
            </w:r>
          </w:p>
        </w:tc>
      </w:tr>
      <w:tr w14:paraId="6031F17D">
        <w:trPr>
          <w:trHeight w:val="126" w:hRule="atLeast"/>
        </w:trPr>
        <w:tc>
          <w:tcPr>
            <w:tcW w:w="2230" w:type="dxa"/>
          </w:tcPr>
          <w:p w14:paraId="372B9052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hibpe+cancre+arthre</w:t>
            </w:r>
          </w:p>
        </w:tc>
        <w:tc>
          <w:tcPr>
            <w:tcW w:w="2385" w:type="dxa"/>
          </w:tcPr>
          <w:p w14:paraId="1CC8148A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HTN + Cancer + Arthritis</w:t>
            </w:r>
          </w:p>
        </w:tc>
        <w:tc>
          <w:tcPr>
            <w:tcW w:w="1243" w:type="dxa"/>
          </w:tcPr>
          <w:p w14:paraId="30239615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triad</w:t>
            </w:r>
          </w:p>
        </w:tc>
        <w:tc>
          <w:tcPr>
            <w:tcW w:w="1009" w:type="dxa"/>
          </w:tcPr>
          <w:p w14:paraId="6342FD31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EU</w:t>
            </w:r>
          </w:p>
        </w:tc>
        <w:tc>
          <w:tcPr>
            <w:tcW w:w="547" w:type="dxa"/>
          </w:tcPr>
          <w:p w14:paraId="3A369030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3</w:t>
            </w:r>
          </w:p>
        </w:tc>
        <w:tc>
          <w:tcPr>
            <w:tcW w:w="1296" w:type="dxa"/>
          </w:tcPr>
          <w:p w14:paraId="25708784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1.62</w:t>
            </w:r>
          </w:p>
        </w:tc>
        <w:tc>
          <w:tcPr>
            <w:tcW w:w="1296" w:type="dxa"/>
          </w:tcPr>
          <w:p w14:paraId="21DCE388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1.277</w:t>
            </w:r>
          </w:p>
        </w:tc>
        <w:tc>
          <w:tcPr>
            <w:tcW w:w="1296" w:type="dxa"/>
          </w:tcPr>
          <w:p w14:paraId="5AA73D8E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2.054</w:t>
            </w:r>
          </w:p>
        </w:tc>
        <w:tc>
          <w:tcPr>
            <w:tcW w:w="1296" w:type="dxa"/>
          </w:tcPr>
          <w:p w14:paraId="350C109B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59.1</w:t>
            </w:r>
          </w:p>
        </w:tc>
        <w:tc>
          <w:tcPr>
            <w:tcW w:w="1296" w:type="dxa"/>
          </w:tcPr>
          <w:p w14:paraId="48C51566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0.0231</w:t>
            </w:r>
          </w:p>
        </w:tc>
      </w:tr>
      <w:tr w14:paraId="1FABAC9A">
        <w:trPr>
          <w:trHeight w:val="126" w:hRule="atLeast"/>
        </w:trPr>
        <w:tc>
          <w:tcPr>
            <w:tcW w:w="2230" w:type="dxa"/>
            <w:shd w:val="clear" w:color="auto" w:fill="FFFFFF"/>
          </w:tcPr>
          <w:p w14:paraId="1571274C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hibpe+cancre+arthre</w:t>
            </w:r>
          </w:p>
        </w:tc>
        <w:tc>
          <w:tcPr>
            <w:tcW w:w="2385" w:type="dxa"/>
            <w:shd w:val="clear" w:color="auto" w:fill="FFFFFF"/>
          </w:tcPr>
          <w:p w14:paraId="02AE4C2F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HTN + Cancer + Arthritis</w:t>
            </w:r>
          </w:p>
        </w:tc>
        <w:tc>
          <w:tcPr>
            <w:tcW w:w="1243" w:type="dxa"/>
            <w:shd w:val="clear" w:color="auto" w:fill="FFFFFF"/>
          </w:tcPr>
          <w:p w14:paraId="66E4B9E6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triad</w:t>
            </w:r>
          </w:p>
        </w:tc>
        <w:tc>
          <w:tcPr>
            <w:tcW w:w="1009" w:type="dxa"/>
            <w:shd w:val="clear" w:color="auto" w:fill="FFFFFF"/>
          </w:tcPr>
          <w:p w14:paraId="3B30D72E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non-EU</w:t>
            </w:r>
          </w:p>
        </w:tc>
        <w:tc>
          <w:tcPr>
            <w:tcW w:w="547" w:type="dxa"/>
            <w:shd w:val="clear" w:color="auto" w:fill="FFFFFF"/>
          </w:tcPr>
          <w:p w14:paraId="0127D2E5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3</w:t>
            </w:r>
          </w:p>
        </w:tc>
        <w:tc>
          <w:tcPr>
            <w:tcW w:w="1296" w:type="dxa"/>
            <w:shd w:val="clear" w:color="auto" w:fill="FFFFFF"/>
          </w:tcPr>
          <w:p w14:paraId="6A73F741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2.104</w:t>
            </w:r>
          </w:p>
        </w:tc>
        <w:tc>
          <w:tcPr>
            <w:tcW w:w="1296" w:type="dxa"/>
            <w:shd w:val="clear" w:color="auto" w:fill="FFFFFF"/>
          </w:tcPr>
          <w:p w14:paraId="0FD2F324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0.614</w:t>
            </w:r>
          </w:p>
        </w:tc>
        <w:tc>
          <w:tcPr>
            <w:tcW w:w="1296" w:type="dxa"/>
            <w:shd w:val="clear" w:color="auto" w:fill="FFFFFF"/>
          </w:tcPr>
          <w:p w14:paraId="60BB4692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7.208</w:t>
            </w:r>
          </w:p>
        </w:tc>
        <w:tc>
          <w:tcPr>
            <w:tcW w:w="1296" w:type="dxa"/>
            <w:shd w:val="clear" w:color="auto" w:fill="FFFFFF"/>
          </w:tcPr>
          <w:p w14:paraId="7F2C15C6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39.3</w:t>
            </w:r>
          </w:p>
        </w:tc>
        <w:tc>
          <w:tcPr>
            <w:tcW w:w="1296" w:type="dxa"/>
            <w:shd w:val="clear" w:color="auto" w:fill="FFFFFF"/>
          </w:tcPr>
          <w:p w14:paraId="29A50A46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0.4825</w:t>
            </w:r>
          </w:p>
        </w:tc>
      </w:tr>
      <w:tr w14:paraId="6A088BC1">
        <w:trPr>
          <w:trHeight w:val="126" w:hRule="atLeast"/>
        </w:trPr>
        <w:tc>
          <w:tcPr>
            <w:tcW w:w="2230" w:type="dxa"/>
          </w:tcPr>
          <w:p w14:paraId="25596269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hibpe+hearte+stroke</w:t>
            </w:r>
          </w:p>
        </w:tc>
        <w:tc>
          <w:tcPr>
            <w:tcW w:w="2385" w:type="dxa"/>
          </w:tcPr>
          <w:p w14:paraId="24E9BD54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HTN + Heart + Stroke</w:t>
            </w:r>
          </w:p>
        </w:tc>
        <w:tc>
          <w:tcPr>
            <w:tcW w:w="1243" w:type="dxa"/>
          </w:tcPr>
          <w:p w14:paraId="0BAF54A0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triad</w:t>
            </w:r>
          </w:p>
        </w:tc>
        <w:tc>
          <w:tcPr>
            <w:tcW w:w="1009" w:type="dxa"/>
          </w:tcPr>
          <w:p w14:paraId="1FED9A5E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EU</w:t>
            </w:r>
          </w:p>
        </w:tc>
        <w:tc>
          <w:tcPr>
            <w:tcW w:w="547" w:type="dxa"/>
          </w:tcPr>
          <w:p w14:paraId="5F13DD3C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3</w:t>
            </w:r>
          </w:p>
        </w:tc>
        <w:tc>
          <w:tcPr>
            <w:tcW w:w="1296" w:type="dxa"/>
          </w:tcPr>
          <w:p w14:paraId="36283AF4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2.719</w:t>
            </w:r>
          </w:p>
        </w:tc>
        <w:tc>
          <w:tcPr>
            <w:tcW w:w="1296" w:type="dxa"/>
          </w:tcPr>
          <w:p w14:paraId="0C132986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1.588</w:t>
            </w:r>
          </w:p>
        </w:tc>
        <w:tc>
          <w:tcPr>
            <w:tcW w:w="1296" w:type="dxa"/>
          </w:tcPr>
          <w:p w14:paraId="19510957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4.655</w:t>
            </w:r>
          </w:p>
        </w:tc>
        <w:tc>
          <w:tcPr>
            <w:tcW w:w="1296" w:type="dxa"/>
          </w:tcPr>
          <w:p w14:paraId="782D8DBF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90.0</w:t>
            </w:r>
          </w:p>
        </w:tc>
        <w:tc>
          <w:tcPr>
            <w:tcW w:w="1296" w:type="dxa"/>
          </w:tcPr>
          <w:p w14:paraId="19C29A9A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0.184</w:t>
            </w:r>
          </w:p>
        </w:tc>
      </w:tr>
      <w:tr w14:paraId="46FC25CE">
        <w:trPr>
          <w:trHeight w:val="126" w:hRule="atLeast"/>
        </w:trPr>
        <w:tc>
          <w:tcPr>
            <w:tcW w:w="2230" w:type="dxa"/>
            <w:shd w:val="clear" w:color="auto" w:fill="FFFFFF"/>
          </w:tcPr>
          <w:p w14:paraId="61585601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hibpe+hearte+stroke</w:t>
            </w:r>
          </w:p>
        </w:tc>
        <w:tc>
          <w:tcPr>
            <w:tcW w:w="2385" w:type="dxa"/>
            <w:shd w:val="clear" w:color="auto" w:fill="FFFFFF"/>
          </w:tcPr>
          <w:p w14:paraId="37CD696F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HTN + Heart + Stroke</w:t>
            </w:r>
          </w:p>
        </w:tc>
        <w:tc>
          <w:tcPr>
            <w:tcW w:w="1243" w:type="dxa"/>
            <w:shd w:val="clear" w:color="auto" w:fill="FFFFFF"/>
          </w:tcPr>
          <w:p w14:paraId="7AEFBFB8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triad</w:t>
            </w:r>
          </w:p>
        </w:tc>
        <w:tc>
          <w:tcPr>
            <w:tcW w:w="1009" w:type="dxa"/>
            <w:shd w:val="clear" w:color="auto" w:fill="FFFFFF"/>
          </w:tcPr>
          <w:p w14:paraId="3153DAE0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non-EU</w:t>
            </w:r>
          </w:p>
        </w:tc>
        <w:tc>
          <w:tcPr>
            <w:tcW w:w="547" w:type="dxa"/>
            <w:shd w:val="clear" w:color="auto" w:fill="FFFFFF"/>
          </w:tcPr>
          <w:p w14:paraId="7A61C4B8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3</w:t>
            </w:r>
          </w:p>
        </w:tc>
        <w:tc>
          <w:tcPr>
            <w:tcW w:w="1296" w:type="dxa"/>
            <w:shd w:val="clear" w:color="auto" w:fill="FFFFFF"/>
          </w:tcPr>
          <w:p w14:paraId="0E1B0FEB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2.493</w:t>
            </w:r>
          </w:p>
        </w:tc>
        <w:tc>
          <w:tcPr>
            <w:tcW w:w="1296" w:type="dxa"/>
            <w:shd w:val="clear" w:color="auto" w:fill="FFFFFF"/>
          </w:tcPr>
          <w:p w14:paraId="75270CF0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0.925</w:t>
            </w:r>
          </w:p>
        </w:tc>
        <w:tc>
          <w:tcPr>
            <w:tcW w:w="1296" w:type="dxa"/>
            <w:shd w:val="clear" w:color="auto" w:fill="FFFFFF"/>
          </w:tcPr>
          <w:p w14:paraId="4BBDA244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6.72</w:t>
            </w:r>
          </w:p>
        </w:tc>
        <w:tc>
          <w:tcPr>
            <w:tcW w:w="1296" w:type="dxa"/>
            <w:shd w:val="clear" w:color="auto" w:fill="FFFFFF"/>
          </w:tcPr>
          <w:p w14:paraId="2FE54445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39.1</w:t>
            </w:r>
          </w:p>
        </w:tc>
        <w:tc>
          <w:tcPr>
            <w:tcW w:w="1296" w:type="dxa"/>
            <w:shd w:val="clear" w:color="auto" w:fill="FFFFFF"/>
          </w:tcPr>
          <w:p w14:paraId="2BE71808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0.2969</w:t>
            </w:r>
          </w:p>
        </w:tc>
      </w:tr>
      <w:tr w14:paraId="54051F60">
        <w:trPr>
          <w:trHeight w:val="126" w:hRule="atLeast"/>
        </w:trPr>
        <w:tc>
          <w:tcPr>
            <w:tcW w:w="2230" w:type="dxa"/>
          </w:tcPr>
          <w:p w14:paraId="1EC41516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hibpe+hearte+lunge</w:t>
            </w:r>
          </w:p>
        </w:tc>
        <w:tc>
          <w:tcPr>
            <w:tcW w:w="2385" w:type="dxa"/>
          </w:tcPr>
          <w:p w14:paraId="01864587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HTN + Heart + Lung</w:t>
            </w:r>
          </w:p>
        </w:tc>
        <w:tc>
          <w:tcPr>
            <w:tcW w:w="1243" w:type="dxa"/>
          </w:tcPr>
          <w:p w14:paraId="63C3307C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triad</w:t>
            </w:r>
          </w:p>
        </w:tc>
        <w:tc>
          <w:tcPr>
            <w:tcW w:w="1009" w:type="dxa"/>
          </w:tcPr>
          <w:p w14:paraId="14DEC41A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EU</w:t>
            </w:r>
          </w:p>
        </w:tc>
        <w:tc>
          <w:tcPr>
            <w:tcW w:w="547" w:type="dxa"/>
          </w:tcPr>
          <w:p w14:paraId="03524CEC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3</w:t>
            </w:r>
          </w:p>
        </w:tc>
        <w:tc>
          <w:tcPr>
            <w:tcW w:w="1296" w:type="dxa"/>
          </w:tcPr>
          <w:p w14:paraId="5AC05778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2.631</w:t>
            </w:r>
          </w:p>
        </w:tc>
        <w:tc>
          <w:tcPr>
            <w:tcW w:w="1296" w:type="dxa"/>
          </w:tcPr>
          <w:p w14:paraId="04305DE7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1.495</w:t>
            </w:r>
          </w:p>
        </w:tc>
        <w:tc>
          <w:tcPr>
            <w:tcW w:w="1296" w:type="dxa"/>
          </w:tcPr>
          <w:p w14:paraId="2927FADE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4.627</w:t>
            </w:r>
          </w:p>
        </w:tc>
        <w:tc>
          <w:tcPr>
            <w:tcW w:w="1296" w:type="dxa"/>
          </w:tcPr>
          <w:p w14:paraId="410D700D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84.3</w:t>
            </w:r>
          </w:p>
        </w:tc>
        <w:tc>
          <w:tcPr>
            <w:tcW w:w="1296" w:type="dxa"/>
          </w:tcPr>
          <w:p w14:paraId="5A11B2B2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0.1793</w:t>
            </w:r>
          </w:p>
        </w:tc>
      </w:tr>
      <w:tr w14:paraId="622A8E8E">
        <w:trPr>
          <w:trHeight w:val="126" w:hRule="atLeast"/>
        </w:trPr>
        <w:tc>
          <w:tcPr>
            <w:tcW w:w="2230" w:type="dxa"/>
            <w:shd w:val="clear" w:color="auto" w:fill="FFFFFF"/>
          </w:tcPr>
          <w:p w14:paraId="121825DE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hibpe+hearte+lunge</w:t>
            </w:r>
          </w:p>
        </w:tc>
        <w:tc>
          <w:tcPr>
            <w:tcW w:w="2385" w:type="dxa"/>
            <w:shd w:val="clear" w:color="auto" w:fill="FFFFFF"/>
          </w:tcPr>
          <w:p w14:paraId="238DB0E7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HTN + Heart + Lung</w:t>
            </w:r>
          </w:p>
        </w:tc>
        <w:tc>
          <w:tcPr>
            <w:tcW w:w="1243" w:type="dxa"/>
            <w:shd w:val="clear" w:color="auto" w:fill="FFFFFF"/>
          </w:tcPr>
          <w:p w14:paraId="5E8A4B49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triad</w:t>
            </w:r>
          </w:p>
        </w:tc>
        <w:tc>
          <w:tcPr>
            <w:tcW w:w="1009" w:type="dxa"/>
            <w:shd w:val="clear" w:color="auto" w:fill="FFFFFF"/>
          </w:tcPr>
          <w:p w14:paraId="48B4DE01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non-EU</w:t>
            </w:r>
          </w:p>
        </w:tc>
        <w:tc>
          <w:tcPr>
            <w:tcW w:w="547" w:type="dxa"/>
            <w:shd w:val="clear" w:color="auto" w:fill="FFFFFF"/>
          </w:tcPr>
          <w:p w14:paraId="5B6448B0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3</w:t>
            </w:r>
          </w:p>
        </w:tc>
        <w:tc>
          <w:tcPr>
            <w:tcW w:w="1296" w:type="dxa"/>
            <w:shd w:val="clear" w:color="auto" w:fill="FFFFFF"/>
          </w:tcPr>
          <w:p w14:paraId="4B1867E2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3.236</w:t>
            </w:r>
          </w:p>
        </w:tc>
        <w:tc>
          <w:tcPr>
            <w:tcW w:w="1296" w:type="dxa"/>
            <w:shd w:val="clear" w:color="auto" w:fill="FFFFFF"/>
          </w:tcPr>
          <w:p w14:paraId="046D72C3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2.137</w:t>
            </w:r>
          </w:p>
        </w:tc>
        <w:tc>
          <w:tcPr>
            <w:tcW w:w="1296" w:type="dxa"/>
            <w:shd w:val="clear" w:color="auto" w:fill="FFFFFF"/>
          </w:tcPr>
          <w:p w14:paraId="09EA5203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4.9</w:t>
            </w:r>
          </w:p>
        </w:tc>
        <w:tc>
          <w:tcPr>
            <w:tcW w:w="1296" w:type="dxa"/>
            <w:shd w:val="clear" w:color="auto" w:fill="FFFFFF"/>
          </w:tcPr>
          <w:p w14:paraId="19F2E365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0.0</w:t>
            </w:r>
          </w:p>
        </w:tc>
        <w:tc>
          <w:tcPr>
            <w:tcW w:w="1296" w:type="dxa"/>
            <w:shd w:val="clear" w:color="auto" w:fill="FFFFFF"/>
          </w:tcPr>
          <w:p w14:paraId="2AD995FC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0.0</w:t>
            </w:r>
          </w:p>
        </w:tc>
      </w:tr>
      <w:tr w14:paraId="50890A72">
        <w:trPr>
          <w:trHeight w:val="126" w:hRule="atLeast"/>
        </w:trPr>
        <w:tc>
          <w:tcPr>
            <w:tcW w:w="2230" w:type="dxa"/>
          </w:tcPr>
          <w:p w14:paraId="388FFE7E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hibpe+hearte+arthre</w:t>
            </w:r>
          </w:p>
        </w:tc>
        <w:tc>
          <w:tcPr>
            <w:tcW w:w="2385" w:type="dxa"/>
          </w:tcPr>
          <w:p w14:paraId="0C900985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HTN + Heart + Arthritis</w:t>
            </w:r>
          </w:p>
        </w:tc>
        <w:tc>
          <w:tcPr>
            <w:tcW w:w="1243" w:type="dxa"/>
          </w:tcPr>
          <w:p w14:paraId="7B0FDF6B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triad</w:t>
            </w:r>
          </w:p>
        </w:tc>
        <w:tc>
          <w:tcPr>
            <w:tcW w:w="1009" w:type="dxa"/>
          </w:tcPr>
          <w:p w14:paraId="79A9FC98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EU</w:t>
            </w:r>
          </w:p>
        </w:tc>
        <w:tc>
          <w:tcPr>
            <w:tcW w:w="547" w:type="dxa"/>
          </w:tcPr>
          <w:p w14:paraId="3CA2FEEF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3</w:t>
            </w:r>
          </w:p>
        </w:tc>
        <w:tc>
          <w:tcPr>
            <w:tcW w:w="1296" w:type="dxa"/>
          </w:tcPr>
          <w:p w14:paraId="524673EB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1.999</w:t>
            </w:r>
          </w:p>
        </w:tc>
        <w:tc>
          <w:tcPr>
            <w:tcW w:w="1296" w:type="dxa"/>
          </w:tcPr>
          <w:p w14:paraId="5947EF16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1.429</w:t>
            </w:r>
          </w:p>
        </w:tc>
        <w:tc>
          <w:tcPr>
            <w:tcW w:w="1296" w:type="dxa"/>
          </w:tcPr>
          <w:p w14:paraId="0E63C89D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2.798</w:t>
            </w:r>
          </w:p>
        </w:tc>
        <w:tc>
          <w:tcPr>
            <w:tcW w:w="1296" w:type="dxa"/>
          </w:tcPr>
          <w:p w14:paraId="4F30EB27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93.7</w:t>
            </w:r>
          </w:p>
        </w:tc>
        <w:tc>
          <w:tcPr>
            <w:tcW w:w="1296" w:type="dxa"/>
          </w:tcPr>
          <w:p w14:paraId="6B0BBC33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0.0765</w:t>
            </w:r>
          </w:p>
        </w:tc>
      </w:tr>
      <w:tr w14:paraId="0332354B">
        <w:trPr>
          <w:trHeight w:val="126" w:hRule="atLeast"/>
        </w:trPr>
        <w:tc>
          <w:tcPr>
            <w:tcW w:w="2230" w:type="dxa"/>
            <w:shd w:val="clear" w:color="auto" w:fill="FFFFFF"/>
          </w:tcPr>
          <w:p w14:paraId="2ED1DF32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hibpe+hearte+arthre</w:t>
            </w:r>
          </w:p>
        </w:tc>
        <w:tc>
          <w:tcPr>
            <w:tcW w:w="2385" w:type="dxa"/>
            <w:shd w:val="clear" w:color="auto" w:fill="FFFFFF"/>
          </w:tcPr>
          <w:p w14:paraId="07CD81C6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HTN + Heart + Arthritis</w:t>
            </w:r>
          </w:p>
        </w:tc>
        <w:tc>
          <w:tcPr>
            <w:tcW w:w="1243" w:type="dxa"/>
            <w:shd w:val="clear" w:color="auto" w:fill="FFFFFF"/>
          </w:tcPr>
          <w:p w14:paraId="762A1D30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triad</w:t>
            </w:r>
          </w:p>
        </w:tc>
        <w:tc>
          <w:tcPr>
            <w:tcW w:w="1009" w:type="dxa"/>
            <w:shd w:val="clear" w:color="auto" w:fill="FFFFFF"/>
          </w:tcPr>
          <w:p w14:paraId="37D36F99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non-EU</w:t>
            </w:r>
          </w:p>
        </w:tc>
        <w:tc>
          <w:tcPr>
            <w:tcW w:w="547" w:type="dxa"/>
            <w:shd w:val="clear" w:color="auto" w:fill="FFFFFF"/>
          </w:tcPr>
          <w:p w14:paraId="4C270CED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3</w:t>
            </w:r>
          </w:p>
        </w:tc>
        <w:tc>
          <w:tcPr>
            <w:tcW w:w="1296" w:type="dxa"/>
            <w:shd w:val="clear" w:color="auto" w:fill="FFFFFF"/>
          </w:tcPr>
          <w:p w14:paraId="3F115E4C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1.571</w:t>
            </w:r>
          </w:p>
        </w:tc>
        <w:tc>
          <w:tcPr>
            <w:tcW w:w="1296" w:type="dxa"/>
            <w:shd w:val="clear" w:color="auto" w:fill="FFFFFF"/>
          </w:tcPr>
          <w:p w14:paraId="397DDB71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1.181</w:t>
            </w:r>
          </w:p>
        </w:tc>
        <w:tc>
          <w:tcPr>
            <w:tcW w:w="1296" w:type="dxa"/>
            <w:shd w:val="clear" w:color="auto" w:fill="FFFFFF"/>
          </w:tcPr>
          <w:p w14:paraId="621691E2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2.09</w:t>
            </w:r>
          </w:p>
        </w:tc>
        <w:tc>
          <w:tcPr>
            <w:tcW w:w="1296" w:type="dxa"/>
            <w:shd w:val="clear" w:color="auto" w:fill="FFFFFF"/>
          </w:tcPr>
          <w:p w14:paraId="171C7F02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2.9</w:t>
            </w:r>
          </w:p>
        </w:tc>
        <w:tc>
          <w:tcPr>
            <w:tcW w:w="1296" w:type="dxa"/>
            <w:shd w:val="clear" w:color="auto" w:fill="FFFFFF"/>
          </w:tcPr>
          <w:p w14:paraId="3D6AE86D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0.0025</w:t>
            </w:r>
          </w:p>
        </w:tc>
      </w:tr>
      <w:tr w14:paraId="37E32BDA">
        <w:trPr>
          <w:trHeight w:val="126" w:hRule="atLeast"/>
        </w:trPr>
        <w:tc>
          <w:tcPr>
            <w:tcW w:w="2230" w:type="dxa"/>
          </w:tcPr>
          <w:p w14:paraId="00A74076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hibpe+stroke+arthre</w:t>
            </w:r>
          </w:p>
        </w:tc>
        <w:tc>
          <w:tcPr>
            <w:tcW w:w="2385" w:type="dxa"/>
          </w:tcPr>
          <w:p w14:paraId="29D0FF2B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HTN + Stroke + Arthritis</w:t>
            </w:r>
          </w:p>
        </w:tc>
        <w:tc>
          <w:tcPr>
            <w:tcW w:w="1243" w:type="dxa"/>
          </w:tcPr>
          <w:p w14:paraId="1F1E7525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triad</w:t>
            </w:r>
          </w:p>
        </w:tc>
        <w:tc>
          <w:tcPr>
            <w:tcW w:w="1009" w:type="dxa"/>
          </w:tcPr>
          <w:p w14:paraId="4BB278BF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EU</w:t>
            </w:r>
          </w:p>
        </w:tc>
        <w:tc>
          <w:tcPr>
            <w:tcW w:w="547" w:type="dxa"/>
          </w:tcPr>
          <w:p w14:paraId="3F4961FE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3</w:t>
            </w:r>
          </w:p>
        </w:tc>
        <w:tc>
          <w:tcPr>
            <w:tcW w:w="1296" w:type="dxa"/>
          </w:tcPr>
          <w:p w14:paraId="5CF952C2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1.854</w:t>
            </w:r>
          </w:p>
        </w:tc>
        <w:tc>
          <w:tcPr>
            <w:tcW w:w="1296" w:type="dxa"/>
          </w:tcPr>
          <w:p w14:paraId="148DCF3F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1.331</w:t>
            </w:r>
          </w:p>
        </w:tc>
        <w:tc>
          <w:tcPr>
            <w:tcW w:w="1296" w:type="dxa"/>
          </w:tcPr>
          <w:p w14:paraId="5910900D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2.582</w:t>
            </w:r>
          </w:p>
        </w:tc>
        <w:tc>
          <w:tcPr>
            <w:tcW w:w="1296" w:type="dxa"/>
          </w:tcPr>
          <w:p w14:paraId="5FD15EB7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75.0</w:t>
            </w:r>
          </w:p>
        </w:tc>
        <w:tc>
          <w:tcPr>
            <w:tcW w:w="1296" w:type="dxa"/>
          </w:tcPr>
          <w:p w14:paraId="1F4BBD21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0.0527</w:t>
            </w:r>
          </w:p>
        </w:tc>
      </w:tr>
      <w:tr w14:paraId="09348CBA">
        <w:trPr>
          <w:trHeight w:val="126" w:hRule="atLeast"/>
        </w:trPr>
        <w:tc>
          <w:tcPr>
            <w:tcW w:w="2230" w:type="dxa"/>
            <w:shd w:val="clear" w:color="auto" w:fill="FFFFFF"/>
          </w:tcPr>
          <w:p w14:paraId="55BC7536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hibpe+stroke+arthre</w:t>
            </w:r>
          </w:p>
        </w:tc>
        <w:tc>
          <w:tcPr>
            <w:tcW w:w="2385" w:type="dxa"/>
            <w:shd w:val="clear" w:color="auto" w:fill="FFFFFF"/>
          </w:tcPr>
          <w:p w14:paraId="2843EC93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HTN + Stroke + Arthritis</w:t>
            </w:r>
          </w:p>
        </w:tc>
        <w:tc>
          <w:tcPr>
            <w:tcW w:w="1243" w:type="dxa"/>
            <w:shd w:val="clear" w:color="auto" w:fill="FFFFFF"/>
          </w:tcPr>
          <w:p w14:paraId="5F8FFDB5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triad</w:t>
            </w:r>
          </w:p>
        </w:tc>
        <w:tc>
          <w:tcPr>
            <w:tcW w:w="1009" w:type="dxa"/>
            <w:shd w:val="clear" w:color="auto" w:fill="FFFFFF"/>
          </w:tcPr>
          <w:p w14:paraId="1903029A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non-EU</w:t>
            </w:r>
          </w:p>
        </w:tc>
        <w:tc>
          <w:tcPr>
            <w:tcW w:w="547" w:type="dxa"/>
            <w:shd w:val="clear" w:color="auto" w:fill="FFFFFF"/>
          </w:tcPr>
          <w:p w14:paraId="3CA97573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3</w:t>
            </w:r>
          </w:p>
        </w:tc>
        <w:tc>
          <w:tcPr>
            <w:tcW w:w="1296" w:type="dxa"/>
            <w:shd w:val="clear" w:color="auto" w:fill="FFFFFF"/>
          </w:tcPr>
          <w:p w14:paraId="677E4FE8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2.286</w:t>
            </w:r>
          </w:p>
        </w:tc>
        <w:tc>
          <w:tcPr>
            <w:tcW w:w="1296" w:type="dxa"/>
            <w:shd w:val="clear" w:color="auto" w:fill="FFFFFF"/>
          </w:tcPr>
          <w:p w14:paraId="1DA524BA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1.544</w:t>
            </w:r>
          </w:p>
        </w:tc>
        <w:tc>
          <w:tcPr>
            <w:tcW w:w="1296" w:type="dxa"/>
            <w:shd w:val="clear" w:color="auto" w:fill="FFFFFF"/>
          </w:tcPr>
          <w:p w14:paraId="730F3BBF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3.382</w:t>
            </w:r>
          </w:p>
        </w:tc>
        <w:tc>
          <w:tcPr>
            <w:tcW w:w="1296" w:type="dxa"/>
            <w:shd w:val="clear" w:color="auto" w:fill="FFFFFF"/>
          </w:tcPr>
          <w:p w14:paraId="1A679C00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0.0</w:t>
            </w:r>
          </w:p>
        </w:tc>
        <w:tc>
          <w:tcPr>
            <w:tcW w:w="1296" w:type="dxa"/>
            <w:shd w:val="clear" w:color="auto" w:fill="FFFFFF"/>
          </w:tcPr>
          <w:p w14:paraId="751FB2F0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0.0</w:t>
            </w:r>
          </w:p>
        </w:tc>
      </w:tr>
      <w:tr w14:paraId="1304D8C2">
        <w:trPr>
          <w:trHeight w:val="126" w:hRule="atLeast"/>
        </w:trPr>
        <w:tc>
          <w:tcPr>
            <w:tcW w:w="2230" w:type="dxa"/>
          </w:tcPr>
          <w:p w14:paraId="5A3AD9C1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hibpe+lunge+arthre</w:t>
            </w:r>
          </w:p>
        </w:tc>
        <w:tc>
          <w:tcPr>
            <w:tcW w:w="2385" w:type="dxa"/>
          </w:tcPr>
          <w:p w14:paraId="7190F09A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HTN + Lung + Arthritis</w:t>
            </w:r>
          </w:p>
        </w:tc>
        <w:tc>
          <w:tcPr>
            <w:tcW w:w="1243" w:type="dxa"/>
          </w:tcPr>
          <w:p w14:paraId="767D5D8E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triad</w:t>
            </w:r>
          </w:p>
        </w:tc>
        <w:tc>
          <w:tcPr>
            <w:tcW w:w="1009" w:type="dxa"/>
          </w:tcPr>
          <w:p w14:paraId="001B11D5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EU</w:t>
            </w:r>
          </w:p>
        </w:tc>
        <w:tc>
          <w:tcPr>
            <w:tcW w:w="547" w:type="dxa"/>
          </w:tcPr>
          <w:p w14:paraId="705E4F2D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3</w:t>
            </w:r>
          </w:p>
        </w:tc>
        <w:tc>
          <w:tcPr>
            <w:tcW w:w="1296" w:type="dxa"/>
          </w:tcPr>
          <w:p w14:paraId="43BFD4CE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1.841</w:t>
            </w:r>
          </w:p>
        </w:tc>
        <w:tc>
          <w:tcPr>
            <w:tcW w:w="1296" w:type="dxa"/>
          </w:tcPr>
          <w:p w14:paraId="705B6BED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1.067</w:t>
            </w:r>
          </w:p>
        </w:tc>
        <w:tc>
          <w:tcPr>
            <w:tcW w:w="1296" w:type="dxa"/>
          </w:tcPr>
          <w:p w14:paraId="3FE5E953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3.176</w:t>
            </w:r>
          </w:p>
        </w:tc>
        <w:tc>
          <w:tcPr>
            <w:tcW w:w="1296" w:type="dxa"/>
          </w:tcPr>
          <w:p w14:paraId="31C88FD3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92.4</w:t>
            </w:r>
          </w:p>
        </w:tc>
        <w:tc>
          <w:tcPr>
            <w:tcW w:w="1296" w:type="dxa"/>
          </w:tcPr>
          <w:p w14:paraId="341242FF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0.1815</w:t>
            </w:r>
          </w:p>
        </w:tc>
      </w:tr>
      <w:tr w14:paraId="47A8EDA6">
        <w:trPr>
          <w:trHeight w:val="90" w:hRule="atLeast"/>
        </w:trPr>
        <w:tc>
          <w:tcPr>
            <w:tcW w:w="2230" w:type="dxa"/>
            <w:shd w:val="clear" w:color="auto" w:fill="FFFFFF"/>
          </w:tcPr>
          <w:p w14:paraId="2E5F9BE3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hibpe+lunge+arthre</w:t>
            </w:r>
          </w:p>
        </w:tc>
        <w:tc>
          <w:tcPr>
            <w:tcW w:w="2385" w:type="dxa"/>
            <w:shd w:val="clear" w:color="auto" w:fill="FFFFFF"/>
          </w:tcPr>
          <w:p w14:paraId="3DC0FF52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HTN + Lung + Arthritis</w:t>
            </w:r>
          </w:p>
        </w:tc>
        <w:tc>
          <w:tcPr>
            <w:tcW w:w="1243" w:type="dxa"/>
            <w:shd w:val="clear" w:color="auto" w:fill="FFFFFF"/>
          </w:tcPr>
          <w:p w14:paraId="6787CD65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triad</w:t>
            </w:r>
          </w:p>
        </w:tc>
        <w:tc>
          <w:tcPr>
            <w:tcW w:w="1009" w:type="dxa"/>
            <w:shd w:val="clear" w:color="auto" w:fill="FFFFFF"/>
          </w:tcPr>
          <w:p w14:paraId="63B6CD10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non-EU</w:t>
            </w:r>
          </w:p>
        </w:tc>
        <w:tc>
          <w:tcPr>
            <w:tcW w:w="547" w:type="dxa"/>
            <w:shd w:val="clear" w:color="auto" w:fill="FFFFFF"/>
          </w:tcPr>
          <w:p w14:paraId="4CA7B53E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3</w:t>
            </w:r>
          </w:p>
        </w:tc>
        <w:tc>
          <w:tcPr>
            <w:tcW w:w="1296" w:type="dxa"/>
            <w:shd w:val="clear" w:color="auto" w:fill="FFFFFF"/>
          </w:tcPr>
          <w:p w14:paraId="59774848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2.069</w:t>
            </w:r>
          </w:p>
        </w:tc>
        <w:tc>
          <w:tcPr>
            <w:tcW w:w="1296" w:type="dxa"/>
            <w:shd w:val="clear" w:color="auto" w:fill="FFFFFF"/>
          </w:tcPr>
          <w:p w14:paraId="4B0B771F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1.476</w:t>
            </w:r>
          </w:p>
        </w:tc>
        <w:tc>
          <w:tcPr>
            <w:tcW w:w="1296" w:type="dxa"/>
            <w:shd w:val="clear" w:color="auto" w:fill="FFFFFF"/>
          </w:tcPr>
          <w:p w14:paraId="08D2AF59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2.901</w:t>
            </w:r>
          </w:p>
        </w:tc>
        <w:tc>
          <w:tcPr>
            <w:tcW w:w="1296" w:type="dxa"/>
            <w:shd w:val="clear" w:color="auto" w:fill="FFFFFF"/>
          </w:tcPr>
          <w:p w14:paraId="17C14119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0.0</w:t>
            </w:r>
          </w:p>
        </w:tc>
        <w:tc>
          <w:tcPr>
            <w:tcW w:w="1296" w:type="dxa"/>
            <w:shd w:val="clear" w:color="auto" w:fill="FFFFFF"/>
          </w:tcPr>
          <w:p w14:paraId="46A49CC3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0.0</w:t>
            </w:r>
          </w:p>
        </w:tc>
      </w:tr>
      <w:tr w14:paraId="08E40920">
        <w:trPr>
          <w:trHeight w:val="126" w:hRule="atLeast"/>
        </w:trPr>
        <w:tc>
          <w:tcPr>
            <w:tcW w:w="2230" w:type="dxa"/>
          </w:tcPr>
          <w:p w14:paraId="3A1FFFDD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diabe+hearte+arthre</w:t>
            </w:r>
          </w:p>
        </w:tc>
        <w:tc>
          <w:tcPr>
            <w:tcW w:w="2385" w:type="dxa"/>
          </w:tcPr>
          <w:p w14:paraId="43E57626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DM + Heart + Arthritis</w:t>
            </w:r>
          </w:p>
        </w:tc>
        <w:tc>
          <w:tcPr>
            <w:tcW w:w="1243" w:type="dxa"/>
          </w:tcPr>
          <w:p w14:paraId="3BC73F94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triad</w:t>
            </w:r>
          </w:p>
        </w:tc>
        <w:tc>
          <w:tcPr>
            <w:tcW w:w="1009" w:type="dxa"/>
          </w:tcPr>
          <w:p w14:paraId="06AD17BA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EU</w:t>
            </w:r>
          </w:p>
        </w:tc>
        <w:tc>
          <w:tcPr>
            <w:tcW w:w="547" w:type="dxa"/>
          </w:tcPr>
          <w:p w14:paraId="0DE986A6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3</w:t>
            </w:r>
          </w:p>
        </w:tc>
        <w:tc>
          <w:tcPr>
            <w:tcW w:w="1296" w:type="dxa"/>
          </w:tcPr>
          <w:p w14:paraId="4023768A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2.7</w:t>
            </w:r>
          </w:p>
        </w:tc>
        <w:tc>
          <w:tcPr>
            <w:tcW w:w="1296" w:type="dxa"/>
          </w:tcPr>
          <w:p w14:paraId="038EA9E6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1.353</w:t>
            </w:r>
          </w:p>
        </w:tc>
        <w:tc>
          <w:tcPr>
            <w:tcW w:w="1296" w:type="dxa"/>
          </w:tcPr>
          <w:p w14:paraId="4B4AA859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5.385</w:t>
            </w:r>
          </w:p>
        </w:tc>
        <w:tc>
          <w:tcPr>
            <w:tcW w:w="1296" w:type="dxa"/>
          </w:tcPr>
          <w:p w14:paraId="016DA69E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91.2</w:t>
            </w:r>
          </w:p>
        </w:tc>
        <w:tc>
          <w:tcPr>
            <w:tcW w:w="1296" w:type="dxa"/>
          </w:tcPr>
          <w:p w14:paraId="3755B7CA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0.321</w:t>
            </w:r>
          </w:p>
        </w:tc>
      </w:tr>
      <w:tr w14:paraId="69517C55">
        <w:trPr>
          <w:trHeight w:val="126" w:hRule="atLeast"/>
        </w:trPr>
        <w:tc>
          <w:tcPr>
            <w:tcW w:w="2230" w:type="dxa"/>
            <w:shd w:val="clear" w:color="auto" w:fill="FFFFFF"/>
          </w:tcPr>
          <w:p w14:paraId="6F9BA3BD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diabe+hearte+arthre</w:t>
            </w:r>
          </w:p>
        </w:tc>
        <w:tc>
          <w:tcPr>
            <w:tcW w:w="2385" w:type="dxa"/>
            <w:shd w:val="clear" w:color="auto" w:fill="FFFFFF"/>
          </w:tcPr>
          <w:p w14:paraId="2A01F0CB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DM + Heart + Arthritis</w:t>
            </w:r>
          </w:p>
        </w:tc>
        <w:tc>
          <w:tcPr>
            <w:tcW w:w="1243" w:type="dxa"/>
            <w:shd w:val="clear" w:color="auto" w:fill="FFFFFF"/>
          </w:tcPr>
          <w:p w14:paraId="3258822B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triad</w:t>
            </w:r>
          </w:p>
        </w:tc>
        <w:tc>
          <w:tcPr>
            <w:tcW w:w="1009" w:type="dxa"/>
            <w:shd w:val="clear" w:color="auto" w:fill="FFFFFF"/>
          </w:tcPr>
          <w:p w14:paraId="5CD3135F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non-EU</w:t>
            </w:r>
          </w:p>
        </w:tc>
        <w:tc>
          <w:tcPr>
            <w:tcW w:w="547" w:type="dxa"/>
            <w:shd w:val="clear" w:color="auto" w:fill="FFFFFF"/>
          </w:tcPr>
          <w:p w14:paraId="2F367E22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2</w:t>
            </w:r>
          </w:p>
        </w:tc>
        <w:tc>
          <w:tcPr>
            <w:tcW w:w="1296" w:type="dxa"/>
            <w:shd w:val="clear" w:color="auto" w:fill="FFFFFF"/>
          </w:tcPr>
          <w:p w14:paraId="5E43D545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0.705</w:t>
            </w:r>
          </w:p>
        </w:tc>
        <w:tc>
          <w:tcPr>
            <w:tcW w:w="1296" w:type="dxa"/>
            <w:shd w:val="clear" w:color="auto" w:fill="FFFFFF"/>
          </w:tcPr>
          <w:p w14:paraId="083BB3AF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0.242</w:t>
            </w:r>
          </w:p>
        </w:tc>
        <w:tc>
          <w:tcPr>
            <w:tcW w:w="1296" w:type="dxa"/>
            <w:shd w:val="clear" w:color="auto" w:fill="FFFFFF"/>
          </w:tcPr>
          <w:p w14:paraId="753979F3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2.049</w:t>
            </w:r>
          </w:p>
        </w:tc>
        <w:tc>
          <w:tcPr>
            <w:tcW w:w="1296" w:type="dxa"/>
            <w:shd w:val="clear" w:color="auto" w:fill="FFFFFF"/>
          </w:tcPr>
          <w:p w14:paraId="6768ED58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0.0</w:t>
            </w:r>
          </w:p>
        </w:tc>
        <w:tc>
          <w:tcPr>
            <w:tcW w:w="1296" w:type="dxa"/>
            <w:shd w:val="clear" w:color="auto" w:fill="FFFFFF"/>
          </w:tcPr>
          <w:p w14:paraId="38223A32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0.0</w:t>
            </w:r>
          </w:p>
        </w:tc>
      </w:tr>
      <w:tr w14:paraId="1B550FA3">
        <w:trPr>
          <w:trHeight w:val="126" w:hRule="atLeast"/>
        </w:trPr>
        <w:tc>
          <w:tcPr>
            <w:tcW w:w="2230" w:type="dxa"/>
          </w:tcPr>
          <w:p w14:paraId="0E63EF33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diabe+lunge+arthre</w:t>
            </w:r>
          </w:p>
        </w:tc>
        <w:tc>
          <w:tcPr>
            <w:tcW w:w="2385" w:type="dxa"/>
          </w:tcPr>
          <w:p w14:paraId="745E078E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DM + Lung + Arthritis</w:t>
            </w:r>
          </w:p>
        </w:tc>
        <w:tc>
          <w:tcPr>
            <w:tcW w:w="1243" w:type="dxa"/>
          </w:tcPr>
          <w:p w14:paraId="765FC8AE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triad</w:t>
            </w:r>
          </w:p>
        </w:tc>
        <w:tc>
          <w:tcPr>
            <w:tcW w:w="1009" w:type="dxa"/>
          </w:tcPr>
          <w:p w14:paraId="4A1A791F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EU</w:t>
            </w:r>
          </w:p>
        </w:tc>
        <w:tc>
          <w:tcPr>
            <w:tcW w:w="547" w:type="dxa"/>
          </w:tcPr>
          <w:p w14:paraId="3A2E942C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3</w:t>
            </w:r>
          </w:p>
        </w:tc>
        <w:tc>
          <w:tcPr>
            <w:tcW w:w="1296" w:type="dxa"/>
          </w:tcPr>
          <w:p w14:paraId="2053E006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2.571</w:t>
            </w:r>
          </w:p>
        </w:tc>
        <w:tc>
          <w:tcPr>
            <w:tcW w:w="1296" w:type="dxa"/>
          </w:tcPr>
          <w:p w14:paraId="7896CD8D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1.09</w:t>
            </w:r>
          </w:p>
        </w:tc>
        <w:tc>
          <w:tcPr>
            <w:tcW w:w="1296" w:type="dxa"/>
          </w:tcPr>
          <w:p w14:paraId="6193BC50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6.062</w:t>
            </w:r>
          </w:p>
        </w:tc>
        <w:tc>
          <w:tcPr>
            <w:tcW w:w="1296" w:type="dxa"/>
          </w:tcPr>
          <w:p w14:paraId="676E8FB3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80.5</w:t>
            </w:r>
          </w:p>
        </w:tc>
        <w:tc>
          <w:tcPr>
            <w:tcW w:w="1296" w:type="dxa"/>
          </w:tcPr>
          <w:p w14:paraId="0A9BC023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0.3921</w:t>
            </w:r>
          </w:p>
        </w:tc>
      </w:tr>
      <w:tr w14:paraId="161E9FC0">
        <w:trPr>
          <w:trHeight w:val="126" w:hRule="atLeast"/>
        </w:trPr>
        <w:tc>
          <w:tcPr>
            <w:tcW w:w="2230" w:type="dxa"/>
            <w:shd w:val="clear" w:color="auto" w:fill="FFFFFF"/>
          </w:tcPr>
          <w:p w14:paraId="77707BD6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diabe+lunge+arthre</w:t>
            </w:r>
          </w:p>
        </w:tc>
        <w:tc>
          <w:tcPr>
            <w:tcW w:w="2385" w:type="dxa"/>
            <w:shd w:val="clear" w:color="auto" w:fill="FFFFFF"/>
          </w:tcPr>
          <w:p w14:paraId="324902DD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DM + Lung + Arthritis</w:t>
            </w:r>
          </w:p>
        </w:tc>
        <w:tc>
          <w:tcPr>
            <w:tcW w:w="1243" w:type="dxa"/>
            <w:shd w:val="clear" w:color="auto" w:fill="FFFFFF"/>
          </w:tcPr>
          <w:p w14:paraId="53C87A4E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triad</w:t>
            </w:r>
          </w:p>
        </w:tc>
        <w:tc>
          <w:tcPr>
            <w:tcW w:w="1009" w:type="dxa"/>
            <w:shd w:val="clear" w:color="auto" w:fill="FFFFFF"/>
          </w:tcPr>
          <w:p w14:paraId="13F417A3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non-EU</w:t>
            </w:r>
          </w:p>
        </w:tc>
        <w:tc>
          <w:tcPr>
            <w:tcW w:w="547" w:type="dxa"/>
            <w:shd w:val="clear" w:color="auto" w:fill="FFFFFF"/>
          </w:tcPr>
          <w:p w14:paraId="672B009A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</w:t>
            </w:r>
          </w:p>
        </w:tc>
        <w:tc>
          <w:tcPr>
            <w:tcW w:w="1296" w:type="dxa"/>
            <w:shd w:val="clear" w:color="auto" w:fill="FFFFFF"/>
          </w:tcPr>
          <w:p w14:paraId="27B6795D">
            <w:pPr>
              <w:spacing w:after="0" w:line="240" w:lineRule="auto"/>
            </w:pPr>
          </w:p>
        </w:tc>
        <w:tc>
          <w:tcPr>
            <w:tcW w:w="1296" w:type="dxa"/>
            <w:shd w:val="clear" w:color="auto" w:fill="FFFFFF"/>
          </w:tcPr>
          <w:p w14:paraId="7A870453">
            <w:pPr>
              <w:spacing w:after="0" w:line="240" w:lineRule="auto"/>
            </w:pPr>
          </w:p>
        </w:tc>
        <w:tc>
          <w:tcPr>
            <w:tcW w:w="1296" w:type="dxa"/>
            <w:shd w:val="clear" w:color="auto" w:fill="FFFFFF"/>
          </w:tcPr>
          <w:p w14:paraId="477C5A1A">
            <w:pPr>
              <w:spacing w:after="0" w:line="240" w:lineRule="auto"/>
            </w:pPr>
          </w:p>
        </w:tc>
        <w:tc>
          <w:tcPr>
            <w:tcW w:w="1296" w:type="dxa"/>
            <w:shd w:val="clear" w:color="auto" w:fill="FFFFFF"/>
          </w:tcPr>
          <w:p w14:paraId="0F297C9D">
            <w:pPr>
              <w:spacing w:after="0" w:line="240" w:lineRule="auto"/>
            </w:pPr>
          </w:p>
        </w:tc>
        <w:tc>
          <w:tcPr>
            <w:tcW w:w="1296" w:type="dxa"/>
            <w:shd w:val="clear" w:color="auto" w:fill="FFFFFF"/>
          </w:tcPr>
          <w:p w14:paraId="06CD55C8">
            <w:pPr>
              <w:spacing w:after="0" w:line="240" w:lineRule="auto"/>
            </w:pPr>
          </w:p>
        </w:tc>
      </w:tr>
      <w:tr w14:paraId="6080B1D6">
        <w:trPr>
          <w:trHeight w:val="126" w:hRule="atLeast"/>
        </w:trPr>
        <w:tc>
          <w:tcPr>
            <w:tcW w:w="2230" w:type="dxa"/>
          </w:tcPr>
          <w:p w14:paraId="00EB853E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hearte+stroke+arthre</w:t>
            </w:r>
          </w:p>
        </w:tc>
        <w:tc>
          <w:tcPr>
            <w:tcW w:w="2385" w:type="dxa"/>
          </w:tcPr>
          <w:p w14:paraId="564850E1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Heart + Stroke + Arthritis</w:t>
            </w:r>
          </w:p>
        </w:tc>
        <w:tc>
          <w:tcPr>
            <w:tcW w:w="1243" w:type="dxa"/>
          </w:tcPr>
          <w:p w14:paraId="780CC8EC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triad</w:t>
            </w:r>
          </w:p>
        </w:tc>
        <w:tc>
          <w:tcPr>
            <w:tcW w:w="1009" w:type="dxa"/>
          </w:tcPr>
          <w:p w14:paraId="240F03EF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EU</w:t>
            </w:r>
          </w:p>
        </w:tc>
        <w:tc>
          <w:tcPr>
            <w:tcW w:w="547" w:type="dxa"/>
          </w:tcPr>
          <w:p w14:paraId="681CF693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3</w:t>
            </w:r>
          </w:p>
        </w:tc>
        <w:tc>
          <w:tcPr>
            <w:tcW w:w="1296" w:type="dxa"/>
          </w:tcPr>
          <w:p w14:paraId="2A224833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NC</w:t>
            </w:r>
          </w:p>
        </w:tc>
        <w:tc>
          <w:tcPr>
            <w:tcW w:w="1296" w:type="dxa"/>
          </w:tcPr>
          <w:p w14:paraId="3933A45A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NC</w:t>
            </w:r>
          </w:p>
        </w:tc>
        <w:tc>
          <w:tcPr>
            <w:tcW w:w="1296" w:type="dxa"/>
          </w:tcPr>
          <w:p w14:paraId="5717F371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22.144</w:t>
            </w:r>
          </w:p>
        </w:tc>
        <w:tc>
          <w:tcPr>
            <w:tcW w:w="1296" w:type="dxa"/>
          </w:tcPr>
          <w:p w14:paraId="1E75C674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100.0</w:t>
            </w:r>
          </w:p>
        </w:tc>
        <w:tc>
          <w:tcPr>
            <w:tcW w:w="1296" w:type="dxa"/>
          </w:tcPr>
          <w:p w14:paraId="6D3E50C3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2795.011</w:t>
            </w:r>
          </w:p>
        </w:tc>
      </w:tr>
      <w:tr w14:paraId="0DBE054D">
        <w:trPr>
          <w:trHeight w:val="126" w:hRule="atLeast"/>
        </w:trPr>
        <w:tc>
          <w:tcPr>
            <w:tcW w:w="2230" w:type="dxa"/>
            <w:shd w:val="clear" w:color="auto" w:fill="FFFFFF"/>
          </w:tcPr>
          <w:p w14:paraId="3CEDA8DA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hearte+stroke+arthre</w:t>
            </w:r>
          </w:p>
        </w:tc>
        <w:tc>
          <w:tcPr>
            <w:tcW w:w="2385" w:type="dxa"/>
            <w:shd w:val="clear" w:color="auto" w:fill="FFFFFF"/>
          </w:tcPr>
          <w:p w14:paraId="77A6A0B4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Heart + Stroke + Arthritis</w:t>
            </w:r>
          </w:p>
        </w:tc>
        <w:tc>
          <w:tcPr>
            <w:tcW w:w="1243" w:type="dxa"/>
            <w:shd w:val="clear" w:color="auto" w:fill="FFFFFF"/>
          </w:tcPr>
          <w:p w14:paraId="13D3F288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triad</w:t>
            </w:r>
          </w:p>
        </w:tc>
        <w:tc>
          <w:tcPr>
            <w:tcW w:w="1009" w:type="dxa"/>
            <w:shd w:val="clear" w:color="auto" w:fill="FFFFFF"/>
          </w:tcPr>
          <w:p w14:paraId="734DC506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non-EU</w:t>
            </w:r>
          </w:p>
        </w:tc>
        <w:tc>
          <w:tcPr>
            <w:tcW w:w="547" w:type="dxa"/>
            <w:shd w:val="clear" w:color="auto" w:fill="FFFFFF"/>
          </w:tcPr>
          <w:p w14:paraId="2B3AA95E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0</w:t>
            </w:r>
          </w:p>
        </w:tc>
        <w:tc>
          <w:tcPr>
            <w:tcW w:w="1296" w:type="dxa"/>
            <w:shd w:val="clear" w:color="auto" w:fill="FFFFFF"/>
          </w:tcPr>
          <w:p w14:paraId="69960111">
            <w:pPr>
              <w:spacing w:after="0" w:line="240" w:lineRule="auto"/>
            </w:pPr>
          </w:p>
        </w:tc>
        <w:tc>
          <w:tcPr>
            <w:tcW w:w="1296" w:type="dxa"/>
            <w:shd w:val="clear" w:color="auto" w:fill="FFFFFF"/>
          </w:tcPr>
          <w:p w14:paraId="19A386C8">
            <w:pPr>
              <w:spacing w:after="0" w:line="240" w:lineRule="auto"/>
            </w:pPr>
          </w:p>
        </w:tc>
        <w:tc>
          <w:tcPr>
            <w:tcW w:w="1296" w:type="dxa"/>
            <w:shd w:val="clear" w:color="auto" w:fill="FFFFFF"/>
          </w:tcPr>
          <w:p w14:paraId="5D467722">
            <w:pPr>
              <w:spacing w:after="0" w:line="240" w:lineRule="auto"/>
            </w:pPr>
          </w:p>
        </w:tc>
        <w:tc>
          <w:tcPr>
            <w:tcW w:w="1296" w:type="dxa"/>
            <w:shd w:val="clear" w:color="auto" w:fill="FFFFFF"/>
          </w:tcPr>
          <w:p w14:paraId="1BBC768B">
            <w:pPr>
              <w:spacing w:after="0" w:line="240" w:lineRule="auto"/>
            </w:pPr>
          </w:p>
        </w:tc>
        <w:tc>
          <w:tcPr>
            <w:tcW w:w="1296" w:type="dxa"/>
            <w:shd w:val="clear" w:color="auto" w:fill="FFFFFF"/>
          </w:tcPr>
          <w:p w14:paraId="30B6A6D9">
            <w:pPr>
              <w:spacing w:after="0" w:line="240" w:lineRule="auto"/>
            </w:pPr>
          </w:p>
        </w:tc>
      </w:tr>
      <w:tr w14:paraId="238C1CAB">
        <w:trPr>
          <w:trHeight w:val="126" w:hRule="atLeast"/>
        </w:trPr>
        <w:tc>
          <w:tcPr>
            <w:tcW w:w="2230" w:type="dxa"/>
          </w:tcPr>
          <w:p w14:paraId="4DFDD121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hearte+lunge+arthre</w:t>
            </w:r>
          </w:p>
        </w:tc>
        <w:tc>
          <w:tcPr>
            <w:tcW w:w="2385" w:type="dxa"/>
          </w:tcPr>
          <w:p w14:paraId="467D900F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Heart + Lung + Arthritis</w:t>
            </w:r>
          </w:p>
        </w:tc>
        <w:tc>
          <w:tcPr>
            <w:tcW w:w="1243" w:type="dxa"/>
          </w:tcPr>
          <w:p w14:paraId="3196F3B7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triad</w:t>
            </w:r>
          </w:p>
        </w:tc>
        <w:tc>
          <w:tcPr>
            <w:tcW w:w="1009" w:type="dxa"/>
          </w:tcPr>
          <w:p w14:paraId="4EDCC722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EU</w:t>
            </w:r>
          </w:p>
        </w:tc>
        <w:tc>
          <w:tcPr>
            <w:tcW w:w="547" w:type="dxa"/>
          </w:tcPr>
          <w:p w14:paraId="35E0D684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3</w:t>
            </w:r>
          </w:p>
        </w:tc>
        <w:tc>
          <w:tcPr>
            <w:tcW w:w="1296" w:type="dxa"/>
          </w:tcPr>
          <w:p w14:paraId="2A50B034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2.338</w:t>
            </w:r>
          </w:p>
        </w:tc>
        <w:tc>
          <w:tcPr>
            <w:tcW w:w="1296" w:type="dxa"/>
          </w:tcPr>
          <w:p w14:paraId="04AC3CDE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1.494</w:t>
            </w:r>
          </w:p>
        </w:tc>
        <w:tc>
          <w:tcPr>
            <w:tcW w:w="1296" w:type="dxa"/>
          </w:tcPr>
          <w:p w14:paraId="71B38D57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3.661</w:t>
            </w:r>
          </w:p>
        </w:tc>
        <w:tc>
          <w:tcPr>
            <w:tcW w:w="1296" w:type="dxa"/>
          </w:tcPr>
          <w:p w14:paraId="0432CF7D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76.8</w:t>
            </w:r>
          </w:p>
        </w:tc>
        <w:tc>
          <w:tcPr>
            <w:tcW w:w="1296" w:type="dxa"/>
          </w:tcPr>
          <w:p w14:paraId="2DA2DEEE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0.1045</w:t>
            </w:r>
          </w:p>
        </w:tc>
      </w:tr>
      <w:tr w14:paraId="3AD77BF1">
        <w:trPr>
          <w:trHeight w:val="129" w:hRule="atLeast"/>
        </w:trPr>
        <w:tc>
          <w:tcPr>
            <w:tcW w:w="2230" w:type="dxa"/>
            <w:shd w:val="clear" w:color="auto" w:fill="FFFFFF"/>
          </w:tcPr>
          <w:p w14:paraId="04089089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hearte+lunge+arthre</w:t>
            </w:r>
          </w:p>
        </w:tc>
        <w:tc>
          <w:tcPr>
            <w:tcW w:w="2385" w:type="dxa"/>
            <w:shd w:val="clear" w:color="auto" w:fill="FFFFFF"/>
          </w:tcPr>
          <w:p w14:paraId="1720B02D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Heart + Lung + Arthritis</w:t>
            </w:r>
          </w:p>
        </w:tc>
        <w:tc>
          <w:tcPr>
            <w:tcW w:w="1243" w:type="dxa"/>
            <w:shd w:val="clear" w:color="auto" w:fill="FFFFFF"/>
          </w:tcPr>
          <w:p w14:paraId="1E62237A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triad</w:t>
            </w:r>
          </w:p>
        </w:tc>
        <w:tc>
          <w:tcPr>
            <w:tcW w:w="1009" w:type="dxa"/>
            <w:shd w:val="clear" w:color="auto" w:fill="FFFFFF"/>
          </w:tcPr>
          <w:p w14:paraId="49C0889C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non-EU</w:t>
            </w:r>
          </w:p>
        </w:tc>
        <w:tc>
          <w:tcPr>
            <w:tcW w:w="547" w:type="dxa"/>
            <w:shd w:val="clear" w:color="auto" w:fill="FFFFFF"/>
          </w:tcPr>
          <w:p w14:paraId="52773333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</w:t>
            </w:r>
          </w:p>
        </w:tc>
        <w:tc>
          <w:tcPr>
            <w:tcW w:w="1296" w:type="dxa"/>
            <w:shd w:val="clear" w:color="auto" w:fill="FFFFFF"/>
          </w:tcPr>
          <w:p w14:paraId="294E1E22">
            <w:pPr>
              <w:spacing w:after="0" w:line="240" w:lineRule="auto"/>
            </w:pPr>
          </w:p>
        </w:tc>
        <w:tc>
          <w:tcPr>
            <w:tcW w:w="1296" w:type="dxa"/>
            <w:shd w:val="clear" w:color="auto" w:fill="FFFFFF"/>
          </w:tcPr>
          <w:p w14:paraId="591FC4B0">
            <w:pPr>
              <w:spacing w:after="0" w:line="240" w:lineRule="auto"/>
            </w:pPr>
          </w:p>
        </w:tc>
        <w:tc>
          <w:tcPr>
            <w:tcW w:w="1296" w:type="dxa"/>
            <w:shd w:val="clear" w:color="auto" w:fill="FFFFFF"/>
          </w:tcPr>
          <w:p w14:paraId="5C98C653">
            <w:pPr>
              <w:spacing w:after="0" w:line="240" w:lineRule="auto"/>
            </w:pPr>
          </w:p>
        </w:tc>
        <w:tc>
          <w:tcPr>
            <w:tcW w:w="1296" w:type="dxa"/>
            <w:shd w:val="clear" w:color="auto" w:fill="FFFFFF"/>
          </w:tcPr>
          <w:p w14:paraId="2C01AB34">
            <w:pPr>
              <w:spacing w:after="0" w:line="240" w:lineRule="auto"/>
            </w:pPr>
          </w:p>
        </w:tc>
        <w:tc>
          <w:tcPr>
            <w:tcW w:w="1296" w:type="dxa"/>
            <w:shd w:val="clear" w:color="auto" w:fill="FFFFFF"/>
          </w:tcPr>
          <w:p w14:paraId="1056FD50">
            <w:pPr>
              <w:spacing w:after="0" w:line="240" w:lineRule="auto"/>
            </w:pPr>
          </w:p>
        </w:tc>
      </w:tr>
    </w:tbl>
    <w:p w14:paraId="63332F13">
      <w:pPr>
        <w:spacing w:before="80" w:after="160"/>
      </w:pPr>
      <w:r>
        <w:rPr>
          <w:rFonts w:ascii="Times New Roman" w:hAnsi="Times New Roman"/>
          <w:i/>
          <w:sz w:val="18"/>
        </w:rPr>
        <w:t>Stratum-specific pooled HRs (95% CI) and I² for EU cohorts (SHARE, ELSA) versus non-EU cohorts (CHARLS, HRS, KLoSA, MHAS). Between-stratum I² measures regional heterogeneity. Exploratory only.</w:t>
      </w:r>
    </w:p>
    <w:p w14:paraId="2FBE41DE">
      <w:r>
        <w:br w:type="page"/>
      </w:r>
    </w:p>
    <w:p w14:paraId="2EBCEA6A">
      <w:pPr>
        <w:spacing w:after="60"/>
        <w:rPr>
          <w:rFonts w:ascii="Times New Roman" w:hAnsi="Times New Roman"/>
          <w:b/>
          <w:sz w:val="22"/>
        </w:rPr>
      </w:pPr>
      <w:r>
        <w:rPr>
          <w:rFonts w:ascii="Times New Roman" w:hAnsi="Times New Roman"/>
          <w:b/>
          <w:sz w:val="22"/>
        </w:rPr>
        <w:t>Table S13: Core high-risk combination selection — four-dimensional scoring.</w:t>
      </w:r>
    </w:p>
    <w:p w14:paraId="2009CE6A">
      <w:pPr>
        <w:spacing w:after="60"/>
        <w:rPr>
          <w:rFonts w:ascii="Times New Roman" w:hAnsi="Times New Roman"/>
          <w:b/>
          <w:sz w:val="22"/>
        </w:rPr>
      </w:pPr>
    </w:p>
    <w:tbl>
      <w:tblPr>
        <w:tblStyle w:val="33"/>
        <w:tblpPr w:leftFromText="180" w:rightFromText="180" w:vertAnchor="text" w:horzAnchor="page" w:tblpX="1614" w:tblpY="125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93"/>
        <w:gridCol w:w="2069"/>
        <w:gridCol w:w="558"/>
        <w:gridCol w:w="631"/>
        <w:gridCol w:w="577"/>
        <w:gridCol w:w="666"/>
        <w:gridCol w:w="577"/>
        <w:gridCol w:w="648"/>
        <w:gridCol w:w="793"/>
        <w:gridCol w:w="1009"/>
        <w:gridCol w:w="883"/>
        <w:gridCol w:w="955"/>
        <w:gridCol w:w="853"/>
        <w:gridCol w:w="1119"/>
        <w:gridCol w:w="636"/>
      </w:tblGrid>
      <w:tr w14:paraId="4EDB8684">
        <w:trPr>
          <w:trHeight w:val="293" w:hRule="atLeast"/>
        </w:trPr>
        <w:tc>
          <w:tcPr>
            <w:tcW w:w="1393" w:type="dxa"/>
            <w:shd w:val="clear" w:color="auto" w:fill="FFFFFF"/>
          </w:tcPr>
          <w:p w14:paraId="007B69B8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14"/>
              </w:rPr>
              <w:t>combo</w:t>
            </w:r>
          </w:p>
        </w:tc>
        <w:tc>
          <w:tcPr>
            <w:tcW w:w="2069" w:type="dxa"/>
            <w:shd w:val="clear" w:color="auto" w:fill="FFFFFF"/>
          </w:tcPr>
          <w:p w14:paraId="34C2E3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14"/>
              </w:rPr>
              <w:t>label</w:t>
            </w:r>
          </w:p>
        </w:tc>
        <w:tc>
          <w:tcPr>
            <w:tcW w:w="558" w:type="dxa"/>
            <w:shd w:val="clear" w:color="auto" w:fill="FFFFFF"/>
          </w:tcPr>
          <w:p w14:paraId="7043D44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14"/>
              </w:rPr>
              <w:t>type</w:t>
            </w:r>
          </w:p>
        </w:tc>
        <w:tc>
          <w:tcPr>
            <w:tcW w:w="631" w:type="dxa"/>
            <w:shd w:val="clear" w:color="auto" w:fill="FFFFFF"/>
          </w:tcPr>
          <w:p w14:paraId="023D7A3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14"/>
              </w:rPr>
              <w:t>hr</w:t>
            </w:r>
          </w:p>
        </w:tc>
        <w:tc>
          <w:tcPr>
            <w:tcW w:w="577" w:type="dxa"/>
            <w:shd w:val="clear" w:color="auto" w:fill="FFFFFF"/>
          </w:tcPr>
          <w:p w14:paraId="3C44434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14"/>
              </w:rPr>
              <w:t>ci_l</w:t>
            </w:r>
          </w:p>
        </w:tc>
        <w:tc>
          <w:tcPr>
            <w:tcW w:w="666" w:type="dxa"/>
            <w:shd w:val="clear" w:color="auto" w:fill="FFFFFF"/>
          </w:tcPr>
          <w:p w14:paraId="584871E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14"/>
              </w:rPr>
              <w:t>ci_u</w:t>
            </w:r>
          </w:p>
        </w:tc>
        <w:tc>
          <w:tcPr>
            <w:tcW w:w="577" w:type="dxa"/>
            <w:shd w:val="clear" w:color="auto" w:fill="FFFFFF"/>
          </w:tcPr>
          <w:p w14:paraId="35B0B182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14"/>
              </w:rPr>
              <w:t>I2</w:t>
            </w:r>
          </w:p>
        </w:tc>
        <w:tc>
          <w:tcPr>
            <w:tcW w:w="648" w:type="dxa"/>
            <w:shd w:val="clear" w:color="auto" w:fill="FFFFFF"/>
          </w:tcPr>
          <w:p w14:paraId="65E8966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14"/>
              </w:rPr>
              <w:t>ard_10yr</w:t>
            </w:r>
          </w:p>
        </w:tc>
        <w:tc>
          <w:tcPr>
            <w:tcW w:w="793" w:type="dxa"/>
            <w:shd w:val="clear" w:color="auto" w:fill="FFFFFF"/>
          </w:tcPr>
          <w:p w14:paraId="542C7BCD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14"/>
              </w:rPr>
              <w:t>dev_ratio</w:t>
            </w:r>
          </w:p>
        </w:tc>
        <w:tc>
          <w:tcPr>
            <w:tcW w:w="1009" w:type="dxa"/>
            <w:shd w:val="clear" w:color="auto" w:fill="FFFFFF"/>
          </w:tcPr>
          <w:p w14:paraId="0A1E2EB9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14"/>
              </w:rPr>
              <w:t>pass_A_hr_rank</w:t>
            </w:r>
          </w:p>
        </w:tc>
        <w:tc>
          <w:tcPr>
            <w:tcW w:w="883" w:type="dxa"/>
            <w:shd w:val="clear" w:color="auto" w:fill="FFFFFF"/>
          </w:tcPr>
          <w:p w14:paraId="10EA36F3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14"/>
              </w:rPr>
              <w:t>pass_B_deviation</w:t>
            </w:r>
          </w:p>
        </w:tc>
        <w:tc>
          <w:tcPr>
            <w:tcW w:w="955" w:type="dxa"/>
            <w:shd w:val="clear" w:color="auto" w:fill="FFFFFF"/>
          </w:tcPr>
          <w:p w14:paraId="10EE20B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14"/>
              </w:rPr>
              <w:t>pass_C_ard_rank</w:t>
            </w:r>
          </w:p>
        </w:tc>
        <w:tc>
          <w:tcPr>
            <w:tcW w:w="853" w:type="dxa"/>
            <w:shd w:val="clear" w:color="auto" w:fill="FFFFFF"/>
          </w:tcPr>
          <w:p w14:paraId="1E30503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14"/>
              </w:rPr>
              <w:t>pass_D_stability</w:t>
            </w:r>
          </w:p>
        </w:tc>
        <w:tc>
          <w:tcPr>
            <w:tcW w:w="1119" w:type="dxa"/>
            <w:shd w:val="clear" w:color="auto" w:fill="FFFFFF"/>
          </w:tcPr>
          <w:p w14:paraId="4C7431C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14"/>
              </w:rPr>
              <w:t>n_dims_passed</w:t>
            </w:r>
          </w:p>
        </w:tc>
        <w:tc>
          <w:tcPr>
            <w:tcW w:w="636" w:type="dxa"/>
            <w:shd w:val="clear" w:color="auto" w:fill="FFFFFF"/>
          </w:tcPr>
          <w:p w14:paraId="0C423C53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14"/>
              </w:rPr>
              <w:t>is_core</w:t>
            </w:r>
          </w:p>
        </w:tc>
      </w:tr>
      <w:tr w14:paraId="21BF08A9">
        <w:tc>
          <w:tcPr>
            <w:tcW w:w="1393" w:type="dxa"/>
          </w:tcPr>
          <w:p w14:paraId="5C407907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hibpe+diabe</w:t>
            </w:r>
          </w:p>
        </w:tc>
        <w:tc>
          <w:tcPr>
            <w:tcW w:w="2069" w:type="dxa"/>
          </w:tcPr>
          <w:p w14:paraId="6E77CC7C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HTN + DM</w:t>
            </w:r>
          </w:p>
        </w:tc>
        <w:tc>
          <w:tcPr>
            <w:tcW w:w="558" w:type="dxa"/>
          </w:tcPr>
          <w:p w14:paraId="4E5578DB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dyad</w:t>
            </w:r>
          </w:p>
        </w:tc>
        <w:tc>
          <w:tcPr>
            <w:tcW w:w="631" w:type="dxa"/>
          </w:tcPr>
          <w:p w14:paraId="224E0C15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1.889</w:t>
            </w:r>
          </w:p>
        </w:tc>
        <w:tc>
          <w:tcPr>
            <w:tcW w:w="577" w:type="dxa"/>
          </w:tcPr>
          <w:p w14:paraId="26A3C18A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1.548</w:t>
            </w:r>
          </w:p>
        </w:tc>
        <w:tc>
          <w:tcPr>
            <w:tcW w:w="666" w:type="dxa"/>
          </w:tcPr>
          <w:p w14:paraId="067FDCE6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2.306</w:t>
            </w:r>
          </w:p>
        </w:tc>
        <w:tc>
          <w:tcPr>
            <w:tcW w:w="577" w:type="dxa"/>
          </w:tcPr>
          <w:p w14:paraId="4CB659B5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82.4</w:t>
            </w:r>
          </w:p>
        </w:tc>
        <w:tc>
          <w:tcPr>
            <w:tcW w:w="648" w:type="dxa"/>
          </w:tcPr>
          <w:p w14:paraId="6913F02D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13.1</w:t>
            </w:r>
          </w:p>
        </w:tc>
        <w:tc>
          <w:tcPr>
            <w:tcW w:w="793" w:type="dxa"/>
          </w:tcPr>
          <w:p w14:paraId="3CE0B6B5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1.101</w:t>
            </w:r>
          </w:p>
        </w:tc>
        <w:tc>
          <w:tcPr>
            <w:tcW w:w="1009" w:type="dxa"/>
          </w:tcPr>
          <w:p w14:paraId="7F718E17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False</w:t>
            </w:r>
          </w:p>
        </w:tc>
        <w:tc>
          <w:tcPr>
            <w:tcW w:w="883" w:type="dxa"/>
          </w:tcPr>
          <w:p w14:paraId="1C07C8AA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True</w:t>
            </w:r>
          </w:p>
        </w:tc>
        <w:tc>
          <w:tcPr>
            <w:tcW w:w="955" w:type="dxa"/>
          </w:tcPr>
          <w:p w14:paraId="21A3C233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False</w:t>
            </w:r>
          </w:p>
        </w:tc>
        <w:tc>
          <w:tcPr>
            <w:tcW w:w="853" w:type="dxa"/>
          </w:tcPr>
          <w:p w14:paraId="786B9CA5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True</w:t>
            </w:r>
          </w:p>
        </w:tc>
        <w:tc>
          <w:tcPr>
            <w:tcW w:w="1119" w:type="dxa"/>
          </w:tcPr>
          <w:p w14:paraId="44F12468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</w:t>
            </w:r>
          </w:p>
        </w:tc>
        <w:tc>
          <w:tcPr>
            <w:tcW w:w="636" w:type="dxa"/>
          </w:tcPr>
          <w:p w14:paraId="6CBCA02C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False</w:t>
            </w:r>
          </w:p>
        </w:tc>
      </w:tr>
      <w:tr w14:paraId="7E251C68">
        <w:tc>
          <w:tcPr>
            <w:tcW w:w="1393" w:type="dxa"/>
            <w:shd w:val="clear" w:color="auto" w:fill="FFFFFF"/>
          </w:tcPr>
          <w:p w14:paraId="2397A746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hibpe+cancre</w:t>
            </w:r>
          </w:p>
        </w:tc>
        <w:tc>
          <w:tcPr>
            <w:tcW w:w="2069" w:type="dxa"/>
            <w:shd w:val="clear" w:color="auto" w:fill="FFFFFF"/>
          </w:tcPr>
          <w:p w14:paraId="3899CC0E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HTN + Cancer</w:t>
            </w:r>
          </w:p>
        </w:tc>
        <w:tc>
          <w:tcPr>
            <w:tcW w:w="558" w:type="dxa"/>
            <w:shd w:val="clear" w:color="auto" w:fill="FFFFFF"/>
          </w:tcPr>
          <w:p w14:paraId="189F362C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dyad</w:t>
            </w:r>
          </w:p>
        </w:tc>
        <w:tc>
          <w:tcPr>
            <w:tcW w:w="631" w:type="dxa"/>
            <w:shd w:val="clear" w:color="auto" w:fill="FFFFFF"/>
          </w:tcPr>
          <w:p w14:paraId="36EEDB29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2.028</w:t>
            </w:r>
          </w:p>
        </w:tc>
        <w:tc>
          <w:tcPr>
            <w:tcW w:w="577" w:type="dxa"/>
            <w:shd w:val="clear" w:color="auto" w:fill="FFFFFF"/>
          </w:tcPr>
          <w:p w14:paraId="2CB09ED9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1.557</w:t>
            </w:r>
          </w:p>
        </w:tc>
        <w:tc>
          <w:tcPr>
            <w:tcW w:w="666" w:type="dxa"/>
            <w:shd w:val="clear" w:color="auto" w:fill="FFFFFF"/>
          </w:tcPr>
          <w:p w14:paraId="1EE6CFDC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2.642</w:t>
            </w:r>
          </w:p>
        </w:tc>
        <w:tc>
          <w:tcPr>
            <w:tcW w:w="577" w:type="dxa"/>
            <w:shd w:val="clear" w:color="auto" w:fill="FFFFFF"/>
          </w:tcPr>
          <w:p w14:paraId="52C5413A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68.3</w:t>
            </w:r>
          </w:p>
        </w:tc>
        <w:tc>
          <w:tcPr>
            <w:tcW w:w="648" w:type="dxa"/>
            <w:shd w:val="clear" w:color="auto" w:fill="FFFFFF"/>
          </w:tcPr>
          <w:p w14:paraId="2C79A500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18.3</w:t>
            </w:r>
          </w:p>
        </w:tc>
        <w:tc>
          <w:tcPr>
            <w:tcW w:w="793" w:type="dxa"/>
            <w:shd w:val="clear" w:color="auto" w:fill="FFFFFF"/>
          </w:tcPr>
          <w:p w14:paraId="6C50E638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1.182</w:t>
            </w:r>
          </w:p>
        </w:tc>
        <w:tc>
          <w:tcPr>
            <w:tcW w:w="1009" w:type="dxa"/>
            <w:shd w:val="clear" w:color="auto" w:fill="FFFFFF"/>
          </w:tcPr>
          <w:p w14:paraId="1D1D47A9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True</w:t>
            </w:r>
          </w:p>
        </w:tc>
        <w:tc>
          <w:tcPr>
            <w:tcW w:w="883" w:type="dxa"/>
            <w:shd w:val="clear" w:color="auto" w:fill="FFFFFF"/>
          </w:tcPr>
          <w:p w14:paraId="6E479700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True</w:t>
            </w:r>
          </w:p>
        </w:tc>
        <w:tc>
          <w:tcPr>
            <w:tcW w:w="955" w:type="dxa"/>
            <w:shd w:val="clear" w:color="auto" w:fill="FFFFFF"/>
          </w:tcPr>
          <w:p w14:paraId="689CEC6B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True</w:t>
            </w:r>
          </w:p>
        </w:tc>
        <w:tc>
          <w:tcPr>
            <w:tcW w:w="853" w:type="dxa"/>
            <w:shd w:val="clear" w:color="auto" w:fill="FFFFFF"/>
          </w:tcPr>
          <w:p w14:paraId="72EEE061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True</w:t>
            </w:r>
          </w:p>
        </w:tc>
        <w:tc>
          <w:tcPr>
            <w:tcW w:w="1119" w:type="dxa"/>
            <w:shd w:val="clear" w:color="auto" w:fill="FFFFFF"/>
          </w:tcPr>
          <w:p w14:paraId="41968DEB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4</w:t>
            </w:r>
          </w:p>
        </w:tc>
        <w:tc>
          <w:tcPr>
            <w:tcW w:w="636" w:type="dxa"/>
            <w:shd w:val="clear" w:color="auto" w:fill="FFFFFF"/>
          </w:tcPr>
          <w:p w14:paraId="408CAE6D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True</w:t>
            </w:r>
          </w:p>
        </w:tc>
      </w:tr>
      <w:tr w14:paraId="3048C63D">
        <w:tc>
          <w:tcPr>
            <w:tcW w:w="1393" w:type="dxa"/>
          </w:tcPr>
          <w:p w14:paraId="39575E11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hibpe+hearte</w:t>
            </w:r>
          </w:p>
        </w:tc>
        <w:tc>
          <w:tcPr>
            <w:tcW w:w="2069" w:type="dxa"/>
          </w:tcPr>
          <w:p w14:paraId="1A843E5B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HTN + Heart</w:t>
            </w:r>
          </w:p>
        </w:tc>
        <w:tc>
          <w:tcPr>
            <w:tcW w:w="558" w:type="dxa"/>
          </w:tcPr>
          <w:p w14:paraId="4442066D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dyad</w:t>
            </w:r>
          </w:p>
        </w:tc>
        <w:tc>
          <w:tcPr>
            <w:tcW w:w="631" w:type="dxa"/>
          </w:tcPr>
          <w:p w14:paraId="48A08D9A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1.632</w:t>
            </w:r>
          </w:p>
        </w:tc>
        <w:tc>
          <w:tcPr>
            <w:tcW w:w="577" w:type="dxa"/>
          </w:tcPr>
          <w:p w14:paraId="64011002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1.338</w:t>
            </w:r>
          </w:p>
        </w:tc>
        <w:tc>
          <w:tcPr>
            <w:tcW w:w="666" w:type="dxa"/>
          </w:tcPr>
          <w:p w14:paraId="1069BA99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1.991</w:t>
            </w:r>
          </w:p>
        </w:tc>
        <w:tc>
          <w:tcPr>
            <w:tcW w:w="577" w:type="dxa"/>
          </w:tcPr>
          <w:p w14:paraId="50B3C26C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77.8</w:t>
            </w:r>
          </w:p>
        </w:tc>
        <w:tc>
          <w:tcPr>
            <w:tcW w:w="648" w:type="dxa"/>
          </w:tcPr>
          <w:p w14:paraId="22FEAF80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16.9</w:t>
            </w:r>
          </w:p>
        </w:tc>
        <w:tc>
          <w:tcPr>
            <w:tcW w:w="793" w:type="dxa"/>
          </w:tcPr>
          <w:p w14:paraId="5DABC0DA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0.951</w:t>
            </w:r>
          </w:p>
        </w:tc>
        <w:tc>
          <w:tcPr>
            <w:tcW w:w="1009" w:type="dxa"/>
          </w:tcPr>
          <w:p w14:paraId="2EDD5D82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False</w:t>
            </w:r>
          </w:p>
        </w:tc>
        <w:tc>
          <w:tcPr>
            <w:tcW w:w="883" w:type="dxa"/>
          </w:tcPr>
          <w:p w14:paraId="41B2996D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True</w:t>
            </w:r>
          </w:p>
        </w:tc>
        <w:tc>
          <w:tcPr>
            <w:tcW w:w="955" w:type="dxa"/>
          </w:tcPr>
          <w:p w14:paraId="6B2F3D46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False</w:t>
            </w:r>
          </w:p>
        </w:tc>
        <w:tc>
          <w:tcPr>
            <w:tcW w:w="853" w:type="dxa"/>
          </w:tcPr>
          <w:p w14:paraId="72BCBED6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True</w:t>
            </w:r>
          </w:p>
        </w:tc>
        <w:tc>
          <w:tcPr>
            <w:tcW w:w="1119" w:type="dxa"/>
          </w:tcPr>
          <w:p w14:paraId="3BE6561C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</w:t>
            </w:r>
          </w:p>
        </w:tc>
        <w:tc>
          <w:tcPr>
            <w:tcW w:w="636" w:type="dxa"/>
          </w:tcPr>
          <w:p w14:paraId="7829DB93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False</w:t>
            </w:r>
          </w:p>
        </w:tc>
      </w:tr>
      <w:tr w14:paraId="2AADCECD">
        <w:tc>
          <w:tcPr>
            <w:tcW w:w="1393" w:type="dxa"/>
            <w:shd w:val="clear" w:color="auto" w:fill="FFFFFF"/>
          </w:tcPr>
          <w:p w14:paraId="3043208C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hibpe+stroke</w:t>
            </w:r>
          </w:p>
        </w:tc>
        <w:tc>
          <w:tcPr>
            <w:tcW w:w="2069" w:type="dxa"/>
            <w:shd w:val="clear" w:color="auto" w:fill="FFFFFF"/>
          </w:tcPr>
          <w:p w14:paraId="2DCA6157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HTN + Stroke</w:t>
            </w:r>
          </w:p>
        </w:tc>
        <w:tc>
          <w:tcPr>
            <w:tcW w:w="558" w:type="dxa"/>
            <w:shd w:val="clear" w:color="auto" w:fill="FFFFFF"/>
          </w:tcPr>
          <w:p w14:paraId="22E00912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dyad</w:t>
            </w:r>
          </w:p>
        </w:tc>
        <w:tc>
          <w:tcPr>
            <w:tcW w:w="631" w:type="dxa"/>
            <w:shd w:val="clear" w:color="auto" w:fill="FFFFFF"/>
          </w:tcPr>
          <w:p w14:paraId="4B22B388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1.972</w:t>
            </w:r>
          </w:p>
        </w:tc>
        <w:tc>
          <w:tcPr>
            <w:tcW w:w="577" w:type="dxa"/>
            <w:shd w:val="clear" w:color="auto" w:fill="FFFFFF"/>
          </w:tcPr>
          <w:p w14:paraId="0C580E06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1.583</w:t>
            </w:r>
          </w:p>
        </w:tc>
        <w:tc>
          <w:tcPr>
            <w:tcW w:w="666" w:type="dxa"/>
            <w:shd w:val="clear" w:color="auto" w:fill="FFFFFF"/>
          </w:tcPr>
          <w:p w14:paraId="55D1EF23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2.456</w:t>
            </w:r>
          </w:p>
        </w:tc>
        <w:tc>
          <w:tcPr>
            <w:tcW w:w="577" w:type="dxa"/>
            <w:shd w:val="clear" w:color="auto" w:fill="FFFFFF"/>
          </w:tcPr>
          <w:p w14:paraId="700A1ABF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62.6</w:t>
            </w:r>
          </w:p>
        </w:tc>
        <w:tc>
          <w:tcPr>
            <w:tcW w:w="648" w:type="dxa"/>
            <w:shd w:val="clear" w:color="auto" w:fill="FFFFFF"/>
          </w:tcPr>
          <w:p w14:paraId="20EE83D8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24.9</w:t>
            </w:r>
          </w:p>
        </w:tc>
        <w:tc>
          <w:tcPr>
            <w:tcW w:w="793" w:type="dxa"/>
            <w:shd w:val="clear" w:color="auto" w:fill="FFFFFF"/>
          </w:tcPr>
          <w:p w14:paraId="2AD1FA15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1.149</w:t>
            </w:r>
          </w:p>
        </w:tc>
        <w:tc>
          <w:tcPr>
            <w:tcW w:w="1009" w:type="dxa"/>
            <w:shd w:val="clear" w:color="auto" w:fill="FFFFFF"/>
          </w:tcPr>
          <w:p w14:paraId="7257AAAB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True</w:t>
            </w:r>
          </w:p>
        </w:tc>
        <w:tc>
          <w:tcPr>
            <w:tcW w:w="883" w:type="dxa"/>
            <w:shd w:val="clear" w:color="auto" w:fill="FFFFFF"/>
          </w:tcPr>
          <w:p w14:paraId="7E6A3ADD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True</w:t>
            </w:r>
          </w:p>
        </w:tc>
        <w:tc>
          <w:tcPr>
            <w:tcW w:w="955" w:type="dxa"/>
            <w:shd w:val="clear" w:color="auto" w:fill="FFFFFF"/>
          </w:tcPr>
          <w:p w14:paraId="44E383D1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True</w:t>
            </w:r>
          </w:p>
        </w:tc>
        <w:tc>
          <w:tcPr>
            <w:tcW w:w="853" w:type="dxa"/>
            <w:shd w:val="clear" w:color="auto" w:fill="FFFFFF"/>
          </w:tcPr>
          <w:p w14:paraId="4FF1C906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True</w:t>
            </w:r>
          </w:p>
        </w:tc>
        <w:tc>
          <w:tcPr>
            <w:tcW w:w="1119" w:type="dxa"/>
            <w:shd w:val="clear" w:color="auto" w:fill="FFFFFF"/>
          </w:tcPr>
          <w:p w14:paraId="0AC02757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4</w:t>
            </w:r>
          </w:p>
        </w:tc>
        <w:tc>
          <w:tcPr>
            <w:tcW w:w="636" w:type="dxa"/>
            <w:shd w:val="clear" w:color="auto" w:fill="FFFFFF"/>
          </w:tcPr>
          <w:p w14:paraId="016E70D6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True</w:t>
            </w:r>
          </w:p>
        </w:tc>
      </w:tr>
      <w:tr w14:paraId="1A84084C">
        <w:tc>
          <w:tcPr>
            <w:tcW w:w="1393" w:type="dxa"/>
          </w:tcPr>
          <w:p w14:paraId="57D5CCE1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hibpe+lunge</w:t>
            </w:r>
          </w:p>
        </w:tc>
        <w:tc>
          <w:tcPr>
            <w:tcW w:w="2069" w:type="dxa"/>
          </w:tcPr>
          <w:p w14:paraId="40AA4392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HTN + Lung</w:t>
            </w:r>
          </w:p>
        </w:tc>
        <w:tc>
          <w:tcPr>
            <w:tcW w:w="558" w:type="dxa"/>
          </w:tcPr>
          <w:p w14:paraId="0E76645B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dyad</w:t>
            </w:r>
          </w:p>
        </w:tc>
        <w:tc>
          <w:tcPr>
            <w:tcW w:w="631" w:type="dxa"/>
          </w:tcPr>
          <w:p w14:paraId="23BF2BB4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2.028</w:t>
            </w:r>
          </w:p>
        </w:tc>
        <w:tc>
          <w:tcPr>
            <w:tcW w:w="577" w:type="dxa"/>
          </w:tcPr>
          <w:p w14:paraId="2C8D7915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1.403</w:t>
            </w:r>
          </w:p>
        </w:tc>
        <w:tc>
          <w:tcPr>
            <w:tcW w:w="666" w:type="dxa"/>
          </w:tcPr>
          <w:p w14:paraId="132AA0DD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2.931</w:t>
            </w:r>
          </w:p>
        </w:tc>
        <w:tc>
          <w:tcPr>
            <w:tcW w:w="577" w:type="dxa"/>
          </w:tcPr>
          <w:p w14:paraId="5E8C95D7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83.0</w:t>
            </w:r>
          </w:p>
        </w:tc>
        <w:tc>
          <w:tcPr>
            <w:tcW w:w="648" w:type="dxa"/>
          </w:tcPr>
          <w:p w14:paraId="00901D53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18.5</w:t>
            </w:r>
          </w:p>
        </w:tc>
        <w:tc>
          <w:tcPr>
            <w:tcW w:w="793" w:type="dxa"/>
          </w:tcPr>
          <w:p w14:paraId="0D04AA6B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1.182</w:t>
            </w:r>
          </w:p>
        </w:tc>
        <w:tc>
          <w:tcPr>
            <w:tcW w:w="1009" w:type="dxa"/>
          </w:tcPr>
          <w:p w14:paraId="55160222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True</w:t>
            </w:r>
          </w:p>
        </w:tc>
        <w:tc>
          <w:tcPr>
            <w:tcW w:w="883" w:type="dxa"/>
          </w:tcPr>
          <w:p w14:paraId="554BCE60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True</w:t>
            </w:r>
          </w:p>
        </w:tc>
        <w:tc>
          <w:tcPr>
            <w:tcW w:w="955" w:type="dxa"/>
          </w:tcPr>
          <w:p w14:paraId="0FD610E4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True</w:t>
            </w:r>
          </w:p>
        </w:tc>
        <w:tc>
          <w:tcPr>
            <w:tcW w:w="853" w:type="dxa"/>
          </w:tcPr>
          <w:p w14:paraId="75D09FB1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True</w:t>
            </w:r>
          </w:p>
        </w:tc>
        <w:tc>
          <w:tcPr>
            <w:tcW w:w="1119" w:type="dxa"/>
          </w:tcPr>
          <w:p w14:paraId="645F5D77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4</w:t>
            </w:r>
          </w:p>
        </w:tc>
        <w:tc>
          <w:tcPr>
            <w:tcW w:w="636" w:type="dxa"/>
          </w:tcPr>
          <w:p w14:paraId="3A048B9C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True</w:t>
            </w:r>
          </w:p>
        </w:tc>
      </w:tr>
      <w:tr w14:paraId="4F74F50E">
        <w:tc>
          <w:tcPr>
            <w:tcW w:w="1393" w:type="dxa"/>
            <w:shd w:val="clear" w:color="auto" w:fill="FFFFFF"/>
          </w:tcPr>
          <w:p w14:paraId="0696459B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hibpe+arthre</w:t>
            </w:r>
          </w:p>
        </w:tc>
        <w:tc>
          <w:tcPr>
            <w:tcW w:w="2069" w:type="dxa"/>
            <w:shd w:val="clear" w:color="auto" w:fill="FFFFFF"/>
          </w:tcPr>
          <w:p w14:paraId="7E134412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HTN + Arthritis</w:t>
            </w:r>
          </w:p>
        </w:tc>
        <w:tc>
          <w:tcPr>
            <w:tcW w:w="558" w:type="dxa"/>
            <w:shd w:val="clear" w:color="auto" w:fill="FFFFFF"/>
          </w:tcPr>
          <w:p w14:paraId="1EFCEC49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dyad</w:t>
            </w:r>
          </w:p>
        </w:tc>
        <w:tc>
          <w:tcPr>
            <w:tcW w:w="631" w:type="dxa"/>
            <w:shd w:val="clear" w:color="auto" w:fill="FFFFFF"/>
          </w:tcPr>
          <w:p w14:paraId="50868946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1.259</w:t>
            </w:r>
          </w:p>
        </w:tc>
        <w:tc>
          <w:tcPr>
            <w:tcW w:w="577" w:type="dxa"/>
            <w:shd w:val="clear" w:color="auto" w:fill="FFFFFF"/>
          </w:tcPr>
          <w:p w14:paraId="49B7602F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1.136</w:t>
            </w:r>
          </w:p>
        </w:tc>
        <w:tc>
          <w:tcPr>
            <w:tcW w:w="666" w:type="dxa"/>
            <w:shd w:val="clear" w:color="auto" w:fill="FFFFFF"/>
          </w:tcPr>
          <w:p w14:paraId="5805734A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1.395</w:t>
            </w:r>
          </w:p>
        </w:tc>
        <w:tc>
          <w:tcPr>
            <w:tcW w:w="577" w:type="dxa"/>
            <w:shd w:val="clear" w:color="auto" w:fill="FFFFFF"/>
          </w:tcPr>
          <w:p w14:paraId="12FFC0A8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60.7</w:t>
            </w:r>
          </w:p>
        </w:tc>
        <w:tc>
          <w:tcPr>
            <w:tcW w:w="648" w:type="dxa"/>
            <w:shd w:val="clear" w:color="auto" w:fill="FFFFFF"/>
          </w:tcPr>
          <w:p w14:paraId="2899614A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8.9</w:t>
            </w:r>
          </w:p>
        </w:tc>
        <w:tc>
          <w:tcPr>
            <w:tcW w:w="793" w:type="dxa"/>
            <w:shd w:val="clear" w:color="auto" w:fill="FFFFFF"/>
          </w:tcPr>
          <w:p w14:paraId="17CDB8BF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0.734</w:t>
            </w:r>
          </w:p>
        </w:tc>
        <w:tc>
          <w:tcPr>
            <w:tcW w:w="1009" w:type="dxa"/>
            <w:shd w:val="clear" w:color="auto" w:fill="FFFFFF"/>
          </w:tcPr>
          <w:p w14:paraId="0428CFE1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False</w:t>
            </w:r>
          </w:p>
        </w:tc>
        <w:tc>
          <w:tcPr>
            <w:tcW w:w="883" w:type="dxa"/>
            <w:shd w:val="clear" w:color="auto" w:fill="FFFFFF"/>
          </w:tcPr>
          <w:p w14:paraId="57E39BBB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False</w:t>
            </w:r>
          </w:p>
        </w:tc>
        <w:tc>
          <w:tcPr>
            <w:tcW w:w="955" w:type="dxa"/>
            <w:shd w:val="clear" w:color="auto" w:fill="FFFFFF"/>
          </w:tcPr>
          <w:p w14:paraId="068F1645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False</w:t>
            </w:r>
          </w:p>
        </w:tc>
        <w:tc>
          <w:tcPr>
            <w:tcW w:w="853" w:type="dxa"/>
            <w:shd w:val="clear" w:color="auto" w:fill="FFFFFF"/>
          </w:tcPr>
          <w:p w14:paraId="237A9AF8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True</w:t>
            </w:r>
          </w:p>
        </w:tc>
        <w:tc>
          <w:tcPr>
            <w:tcW w:w="1119" w:type="dxa"/>
            <w:shd w:val="clear" w:color="auto" w:fill="FFFFFF"/>
          </w:tcPr>
          <w:p w14:paraId="1EDEB177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</w:t>
            </w:r>
          </w:p>
        </w:tc>
        <w:tc>
          <w:tcPr>
            <w:tcW w:w="636" w:type="dxa"/>
            <w:shd w:val="clear" w:color="auto" w:fill="FFFFFF"/>
          </w:tcPr>
          <w:p w14:paraId="514D087D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False</w:t>
            </w:r>
          </w:p>
        </w:tc>
      </w:tr>
      <w:tr w14:paraId="2891C7EA">
        <w:tc>
          <w:tcPr>
            <w:tcW w:w="1393" w:type="dxa"/>
          </w:tcPr>
          <w:p w14:paraId="2E43277D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diabe+hearte</w:t>
            </w:r>
          </w:p>
        </w:tc>
        <w:tc>
          <w:tcPr>
            <w:tcW w:w="2069" w:type="dxa"/>
          </w:tcPr>
          <w:p w14:paraId="56F9C3F5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DM + Heart</w:t>
            </w:r>
          </w:p>
        </w:tc>
        <w:tc>
          <w:tcPr>
            <w:tcW w:w="558" w:type="dxa"/>
          </w:tcPr>
          <w:p w14:paraId="26D35E16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dyad</w:t>
            </w:r>
          </w:p>
        </w:tc>
        <w:tc>
          <w:tcPr>
            <w:tcW w:w="631" w:type="dxa"/>
          </w:tcPr>
          <w:p w14:paraId="20114683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2.503</w:t>
            </w:r>
          </w:p>
        </w:tc>
        <w:tc>
          <w:tcPr>
            <w:tcW w:w="577" w:type="dxa"/>
          </w:tcPr>
          <w:p w14:paraId="3722B79F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1.57</w:t>
            </w:r>
          </w:p>
        </w:tc>
        <w:tc>
          <w:tcPr>
            <w:tcW w:w="666" w:type="dxa"/>
          </w:tcPr>
          <w:p w14:paraId="5AFD8C26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3.99</w:t>
            </w:r>
          </w:p>
        </w:tc>
        <w:tc>
          <w:tcPr>
            <w:tcW w:w="577" w:type="dxa"/>
          </w:tcPr>
          <w:p w14:paraId="01338093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81.0</w:t>
            </w:r>
          </w:p>
        </w:tc>
        <w:tc>
          <w:tcPr>
            <w:tcW w:w="648" w:type="dxa"/>
          </w:tcPr>
          <w:p w14:paraId="7E904D36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26.9</w:t>
            </w:r>
          </w:p>
        </w:tc>
        <w:tc>
          <w:tcPr>
            <w:tcW w:w="793" w:type="dxa"/>
          </w:tcPr>
          <w:p w14:paraId="06A50E46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1.459</w:t>
            </w:r>
          </w:p>
        </w:tc>
        <w:tc>
          <w:tcPr>
            <w:tcW w:w="1009" w:type="dxa"/>
          </w:tcPr>
          <w:p w14:paraId="2D70EAF5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True</w:t>
            </w:r>
          </w:p>
        </w:tc>
        <w:tc>
          <w:tcPr>
            <w:tcW w:w="883" w:type="dxa"/>
          </w:tcPr>
          <w:p w14:paraId="56DCF1D0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True</w:t>
            </w:r>
          </w:p>
        </w:tc>
        <w:tc>
          <w:tcPr>
            <w:tcW w:w="955" w:type="dxa"/>
          </w:tcPr>
          <w:p w14:paraId="1057FA8B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True</w:t>
            </w:r>
          </w:p>
        </w:tc>
        <w:tc>
          <w:tcPr>
            <w:tcW w:w="853" w:type="dxa"/>
          </w:tcPr>
          <w:p w14:paraId="6B961EC0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True</w:t>
            </w:r>
          </w:p>
        </w:tc>
        <w:tc>
          <w:tcPr>
            <w:tcW w:w="1119" w:type="dxa"/>
          </w:tcPr>
          <w:p w14:paraId="0B882DE7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4</w:t>
            </w:r>
          </w:p>
        </w:tc>
        <w:tc>
          <w:tcPr>
            <w:tcW w:w="636" w:type="dxa"/>
          </w:tcPr>
          <w:p w14:paraId="2C1C87F1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True</w:t>
            </w:r>
          </w:p>
        </w:tc>
      </w:tr>
      <w:tr w14:paraId="53569EB0">
        <w:tc>
          <w:tcPr>
            <w:tcW w:w="1393" w:type="dxa"/>
            <w:shd w:val="clear" w:color="auto" w:fill="FFFFFF"/>
          </w:tcPr>
          <w:p w14:paraId="12D2C398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diabe+arthre</w:t>
            </w:r>
          </w:p>
        </w:tc>
        <w:tc>
          <w:tcPr>
            <w:tcW w:w="2069" w:type="dxa"/>
            <w:shd w:val="clear" w:color="auto" w:fill="FFFFFF"/>
          </w:tcPr>
          <w:p w14:paraId="03C976B2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DM + Arthritis</w:t>
            </w:r>
          </w:p>
        </w:tc>
        <w:tc>
          <w:tcPr>
            <w:tcW w:w="558" w:type="dxa"/>
            <w:shd w:val="clear" w:color="auto" w:fill="FFFFFF"/>
          </w:tcPr>
          <w:p w14:paraId="1312AF54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dyad</w:t>
            </w:r>
          </w:p>
        </w:tc>
        <w:tc>
          <w:tcPr>
            <w:tcW w:w="631" w:type="dxa"/>
            <w:shd w:val="clear" w:color="auto" w:fill="FFFFFF"/>
          </w:tcPr>
          <w:p w14:paraId="7FBED780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1.752</w:t>
            </w:r>
          </w:p>
        </w:tc>
        <w:tc>
          <w:tcPr>
            <w:tcW w:w="577" w:type="dxa"/>
            <w:shd w:val="clear" w:color="auto" w:fill="FFFFFF"/>
          </w:tcPr>
          <w:p w14:paraId="0C383343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1.409</w:t>
            </w:r>
          </w:p>
        </w:tc>
        <w:tc>
          <w:tcPr>
            <w:tcW w:w="666" w:type="dxa"/>
            <w:shd w:val="clear" w:color="auto" w:fill="FFFFFF"/>
          </w:tcPr>
          <w:p w14:paraId="0E46E966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2.179</w:t>
            </w:r>
          </w:p>
        </w:tc>
        <w:tc>
          <w:tcPr>
            <w:tcW w:w="577" w:type="dxa"/>
            <w:shd w:val="clear" w:color="auto" w:fill="FFFFFF"/>
          </w:tcPr>
          <w:p w14:paraId="51C07E31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55.4</w:t>
            </w:r>
          </w:p>
        </w:tc>
        <w:tc>
          <w:tcPr>
            <w:tcW w:w="648" w:type="dxa"/>
            <w:shd w:val="clear" w:color="auto" w:fill="FFFFFF"/>
          </w:tcPr>
          <w:p w14:paraId="556D3C73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17.8</w:t>
            </w:r>
          </w:p>
        </w:tc>
        <w:tc>
          <w:tcPr>
            <w:tcW w:w="793" w:type="dxa"/>
            <w:shd w:val="clear" w:color="auto" w:fill="FFFFFF"/>
          </w:tcPr>
          <w:p w14:paraId="17AF2AEA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1.021</w:t>
            </w:r>
          </w:p>
        </w:tc>
        <w:tc>
          <w:tcPr>
            <w:tcW w:w="1009" w:type="dxa"/>
            <w:shd w:val="clear" w:color="auto" w:fill="FFFFFF"/>
          </w:tcPr>
          <w:p w14:paraId="30C0CD7B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False</w:t>
            </w:r>
          </w:p>
        </w:tc>
        <w:tc>
          <w:tcPr>
            <w:tcW w:w="883" w:type="dxa"/>
            <w:shd w:val="clear" w:color="auto" w:fill="FFFFFF"/>
          </w:tcPr>
          <w:p w14:paraId="4BDBF573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True</w:t>
            </w:r>
          </w:p>
        </w:tc>
        <w:tc>
          <w:tcPr>
            <w:tcW w:w="955" w:type="dxa"/>
            <w:shd w:val="clear" w:color="auto" w:fill="FFFFFF"/>
          </w:tcPr>
          <w:p w14:paraId="35F5DF1C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False</w:t>
            </w:r>
          </w:p>
        </w:tc>
        <w:tc>
          <w:tcPr>
            <w:tcW w:w="853" w:type="dxa"/>
            <w:shd w:val="clear" w:color="auto" w:fill="FFFFFF"/>
          </w:tcPr>
          <w:p w14:paraId="378E342A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True</w:t>
            </w:r>
          </w:p>
        </w:tc>
        <w:tc>
          <w:tcPr>
            <w:tcW w:w="1119" w:type="dxa"/>
            <w:shd w:val="clear" w:color="auto" w:fill="FFFFFF"/>
          </w:tcPr>
          <w:p w14:paraId="19154731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</w:t>
            </w:r>
          </w:p>
        </w:tc>
        <w:tc>
          <w:tcPr>
            <w:tcW w:w="636" w:type="dxa"/>
            <w:shd w:val="clear" w:color="auto" w:fill="FFFFFF"/>
          </w:tcPr>
          <w:p w14:paraId="2ADCD4CA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False</w:t>
            </w:r>
          </w:p>
        </w:tc>
      </w:tr>
      <w:tr w14:paraId="2956A33B">
        <w:tc>
          <w:tcPr>
            <w:tcW w:w="1393" w:type="dxa"/>
          </w:tcPr>
          <w:p w14:paraId="2D45F432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cancre+arthre</w:t>
            </w:r>
          </w:p>
        </w:tc>
        <w:tc>
          <w:tcPr>
            <w:tcW w:w="2069" w:type="dxa"/>
          </w:tcPr>
          <w:p w14:paraId="759B8B27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Cancer + Arthritis</w:t>
            </w:r>
          </w:p>
        </w:tc>
        <w:tc>
          <w:tcPr>
            <w:tcW w:w="558" w:type="dxa"/>
          </w:tcPr>
          <w:p w14:paraId="7595B5B7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dyad</w:t>
            </w:r>
          </w:p>
        </w:tc>
        <w:tc>
          <w:tcPr>
            <w:tcW w:w="631" w:type="dxa"/>
          </w:tcPr>
          <w:p w14:paraId="403AD5A0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1.649</w:t>
            </w:r>
          </w:p>
        </w:tc>
        <w:tc>
          <w:tcPr>
            <w:tcW w:w="577" w:type="dxa"/>
          </w:tcPr>
          <w:p w14:paraId="6EC22840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1.307</w:t>
            </w:r>
          </w:p>
        </w:tc>
        <w:tc>
          <w:tcPr>
            <w:tcW w:w="666" w:type="dxa"/>
          </w:tcPr>
          <w:p w14:paraId="08E01035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2.08</w:t>
            </w:r>
          </w:p>
        </w:tc>
        <w:tc>
          <w:tcPr>
            <w:tcW w:w="577" w:type="dxa"/>
          </w:tcPr>
          <w:p w14:paraId="1C40FC3D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50.9</w:t>
            </w:r>
          </w:p>
        </w:tc>
        <w:tc>
          <w:tcPr>
            <w:tcW w:w="648" w:type="dxa"/>
          </w:tcPr>
          <w:p w14:paraId="6C42CE85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15.1</w:t>
            </w:r>
          </w:p>
        </w:tc>
        <w:tc>
          <w:tcPr>
            <w:tcW w:w="793" w:type="dxa"/>
          </w:tcPr>
          <w:p w14:paraId="184AF274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0.961</w:t>
            </w:r>
          </w:p>
        </w:tc>
        <w:tc>
          <w:tcPr>
            <w:tcW w:w="1009" w:type="dxa"/>
          </w:tcPr>
          <w:p w14:paraId="109D44AD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False</w:t>
            </w:r>
          </w:p>
        </w:tc>
        <w:tc>
          <w:tcPr>
            <w:tcW w:w="883" w:type="dxa"/>
          </w:tcPr>
          <w:p w14:paraId="4C2676F2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True</w:t>
            </w:r>
          </w:p>
        </w:tc>
        <w:tc>
          <w:tcPr>
            <w:tcW w:w="955" w:type="dxa"/>
          </w:tcPr>
          <w:p w14:paraId="3C0E5928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False</w:t>
            </w:r>
          </w:p>
        </w:tc>
        <w:tc>
          <w:tcPr>
            <w:tcW w:w="853" w:type="dxa"/>
          </w:tcPr>
          <w:p w14:paraId="6F320482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True</w:t>
            </w:r>
          </w:p>
        </w:tc>
        <w:tc>
          <w:tcPr>
            <w:tcW w:w="1119" w:type="dxa"/>
          </w:tcPr>
          <w:p w14:paraId="58C00248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</w:t>
            </w:r>
          </w:p>
        </w:tc>
        <w:tc>
          <w:tcPr>
            <w:tcW w:w="636" w:type="dxa"/>
          </w:tcPr>
          <w:p w14:paraId="09400100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False</w:t>
            </w:r>
          </w:p>
        </w:tc>
      </w:tr>
      <w:tr w14:paraId="3277A017">
        <w:tc>
          <w:tcPr>
            <w:tcW w:w="1393" w:type="dxa"/>
            <w:shd w:val="clear" w:color="auto" w:fill="FFFFFF"/>
          </w:tcPr>
          <w:p w14:paraId="46C8D735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hearte+lunge</w:t>
            </w:r>
          </w:p>
        </w:tc>
        <w:tc>
          <w:tcPr>
            <w:tcW w:w="2069" w:type="dxa"/>
            <w:shd w:val="clear" w:color="auto" w:fill="FFFFFF"/>
          </w:tcPr>
          <w:p w14:paraId="47785BA2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Heart + Lung</w:t>
            </w:r>
          </w:p>
        </w:tc>
        <w:tc>
          <w:tcPr>
            <w:tcW w:w="558" w:type="dxa"/>
            <w:shd w:val="clear" w:color="auto" w:fill="FFFFFF"/>
          </w:tcPr>
          <w:p w14:paraId="3868B923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dyad</w:t>
            </w:r>
          </w:p>
        </w:tc>
        <w:tc>
          <w:tcPr>
            <w:tcW w:w="631" w:type="dxa"/>
            <w:shd w:val="clear" w:color="auto" w:fill="FFFFFF"/>
          </w:tcPr>
          <w:p w14:paraId="1AF3C279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5.102</w:t>
            </w:r>
          </w:p>
        </w:tc>
        <w:tc>
          <w:tcPr>
            <w:tcW w:w="577" w:type="dxa"/>
            <w:shd w:val="clear" w:color="auto" w:fill="FFFFFF"/>
          </w:tcPr>
          <w:p w14:paraId="44CBCB10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2.546</w:t>
            </w:r>
          </w:p>
        </w:tc>
        <w:tc>
          <w:tcPr>
            <w:tcW w:w="666" w:type="dxa"/>
            <w:shd w:val="clear" w:color="auto" w:fill="FFFFFF"/>
          </w:tcPr>
          <w:p w14:paraId="6A3CA354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10.225</w:t>
            </w:r>
          </w:p>
        </w:tc>
        <w:tc>
          <w:tcPr>
            <w:tcW w:w="577" w:type="dxa"/>
            <w:shd w:val="clear" w:color="auto" w:fill="FFFFFF"/>
          </w:tcPr>
          <w:p w14:paraId="2300E197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92.0</w:t>
            </w:r>
          </w:p>
        </w:tc>
        <w:tc>
          <w:tcPr>
            <w:tcW w:w="648" w:type="dxa"/>
            <w:shd w:val="clear" w:color="auto" w:fill="FFFFFF"/>
          </w:tcPr>
          <w:p w14:paraId="58343892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41.8</w:t>
            </w:r>
          </w:p>
        </w:tc>
        <w:tc>
          <w:tcPr>
            <w:tcW w:w="793" w:type="dxa"/>
            <w:shd w:val="clear" w:color="auto" w:fill="FFFFFF"/>
          </w:tcPr>
          <w:p w14:paraId="71792207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2.973</w:t>
            </w:r>
          </w:p>
        </w:tc>
        <w:tc>
          <w:tcPr>
            <w:tcW w:w="1009" w:type="dxa"/>
            <w:shd w:val="clear" w:color="auto" w:fill="FFFFFF"/>
          </w:tcPr>
          <w:p w14:paraId="13FD24B8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True</w:t>
            </w:r>
          </w:p>
        </w:tc>
        <w:tc>
          <w:tcPr>
            <w:tcW w:w="883" w:type="dxa"/>
            <w:shd w:val="clear" w:color="auto" w:fill="FFFFFF"/>
          </w:tcPr>
          <w:p w14:paraId="71CB06C9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True</w:t>
            </w:r>
          </w:p>
        </w:tc>
        <w:tc>
          <w:tcPr>
            <w:tcW w:w="955" w:type="dxa"/>
            <w:shd w:val="clear" w:color="auto" w:fill="FFFFFF"/>
          </w:tcPr>
          <w:p w14:paraId="680B8256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True</w:t>
            </w:r>
          </w:p>
        </w:tc>
        <w:tc>
          <w:tcPr>
            <w:tcW w:w="853" w:type="dxa"/>
            <w:shd w:val="clear" w:color="auto" w:fill="FFFFFF"/>
          </w:tcPr>
          <w:p w14:paraId="31FBA650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False</w:t>
            </w:r>
          </w:p>
        </w:tc>
        <w:tc>
          <w:tcPr>
            <w:tcW w:w="1119" w:type="dxa"/>
            <w:shd w:val="clear" w:color="auto" w:fill="FFFFFF"/>
          </w:tcPr>
          <w:p w14:paraId="63D1A404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3</w:t>
            </w:r>
          </w:p>
        </w:tc>
        <w:tc>
          <w:tcPr>
            <w:tcW w:w="636" w:type="dxa"/>
            <w:shd w:val="clear" w:color="auto" w:fill="FFFFFF"/>
          </w:tcPr>
          <w:p w14:paraId="60B08367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True</w:t>
            </w:r>
          </w:p>
        </w:tc>
      </w:tr>
      <w:tr w14:paraId="6909A33B">
        <w:tc>
          <w:tcPr>
            <w:tcW w:w="1393" w:type="dxa"/>
          </w:tcPr>
          <w:p w14:paraId="2281B220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hearte+arthre</w:t>
            </w:r>
          </w:p>
        </w:tc>
        <w:tc>
          <w:tcPr>
            <w:tcW w:w="2069" w:type="dxa"/>
          </w:tcPr>
          <w:p w14:paraId="5C895008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Heart + Arthritis</w:t>
            </w:r>
          </w:p>
        </w:tc>
        <w:tc>
          <w:tcPr>
            <w:tcW w:w="558" w:type="dxa"/>
          </w:tcPr>
          <w:p w14:paraId="58CC1481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dyad</w:t>
            </w:r>
          </w:p>
        </w:tc>
        <w:tc>
          <w:tcPr>
            <w:tcW w:w="631" w:type="dxa"/>
          </w:tcPr>
          <w:p w14:paraId="3C6E0432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1.359</w:t>
            </w:r>
          </w:p>
        </w:tc>
        <w:tc>
          <w:tcPr>
            <w:tcW w:w="577" w:type="dxa"/>
          </w:tcPr>
          <w:p w14:paraId="6DD45564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1.15</w:t>
            </w:r>
          </w:p>
        </w:tc>
        <w:tc>
          <w:tcPr>
            <w:tcW w:w="666" w:type="dxa"/>
          </w:tcPr>
          <w:p w14:paraId="24688C2F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1.607</w:t>
            </w:r>
          </w:p>
        </w:tc>
        <w:tc>
          <w:tcPr>
            <w:tcW w:w="577" w:type="dxa"/>
          </w:tcPr>
          <w:p w14:paraId="3503F3DE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52.1</w:t>
            </w:r>
          </w:p>
        </w:tc>
        <w:tc>
          <w:tcPr>
            <w:tcW w:w="648" w:type="dxa"/>
          </w:tcPr>
          <w:p w14:paraId="1D93714E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15.5</w:t>
            </w:r>
          </w:p>
        </w:tc>
        <w:tc>
          <w:tcPr>
            <w:tcW w:w="793" w:type="dxa"/>
          </w:tcPr>
          <w:p w14:paraId="242741BE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0.792</w:t>
            </w:r>
          </w:p>
        </w:tc>
        <w:tc>
          <w:tcPr>
            <w:tcW w:w="1009" w:type="dxa"/>
          </w:tcPr>
          <w:p w14:paraId="23D12EA3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False</w:t>
            </w:r>
          </w:p>
        </w:tc>
        <w:tc>
          <w:tcPr>
            <w:tcW w:w="883" w:type="dxa"/>
          </w:tcPr>
          <w:p w14:paraId="51DF7889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False</w:t>
            </w:r>
          </w:p>
        </w:tc>
        <w:tc>
          <w:tcPr>
            <w:tcW w:w="955" w:type="dxa"/>
          </w:tcPr>
          <w:p w14:paraId="386C2D41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False</w:t>
            </w:r>
          </w:p>
        </w:tc>
        <w:tc>
          <w:tcPr>
            <w:tcW w:w="853" w:type="dxa"/>
          </w:tcPr>
          <w:p w14:paraId="619B27A9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True</w:t>
            </w:r>
          </w:p>
        </w:tc>
        <w:tc>
          <w:tcPr>
            <w:tcW w:w="1119" w:type="dxa"/>
          </w:tcPr>
          <w:p w14:paraId="5F36082B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</w:t>
            </w:r>
          </w:p>
        </w:tc>
        <w:tc>
          <w:tcPr>
            <w:tcW w:w="636" w:type="dxa"/>
          </w:tcPr>
          <w:p w14:paraId="5F12D425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False</w:t>
            </w:r>
          </w:p>
        </w:tc>
      </w:tr>
      <w:tr w14:paraId="0202F6AD">
        <w:tc>
          <w:tcPr>
            <w:tcW w:w="1393" w:type="dxa"/>
            <w:shd w:val="clear" w:color="auto" w:fill="FFFFFF"/>
          </w:tcPr>
          <w:p w14:paraId="18265132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stroke+arthre</w:t>
            </w:r>
          </w:p>
        </w:tc>
        <w:tc>
          <w:tcPr>
            <w:tcW w:w="2069" w:type="dxa"/>
            <w:shd w:val="clear" w:color="auto" w:fill="FFFFFF"/>
          </w:tcPr>
          <w:p w14:paraId="2642C991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Stroke + Arthritis</w:t>
            </w:r>
          </w:p>
        </w:tc>
        <w:tc>
          <w:tcPr>
            <w:tcW w:w="558" w:type="dxa"/>
            <w:shd w:val="clear" w:color="auto" w:fill="FFFFFF"/>
          </w:tcPr>
          <w:p w14:paraId="2F7990E1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dyad</w:t>
            </w:r>
          </w:p>
        </w:tc>
        <w:tc>
          <w:tcPr>
            <w:tcW w:w="631" w:type="dxa"/>
            <w:shd w:val="clear" w:color="auto" w:fill="FFFFFF"/>
          </w:tcPr>
          <w:p w14:paraId="08EA963A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1.927</w:t>
            </w:r>
          </w:p>
        </w:tc>
        <w:tc>
          <w:tcPr>
            <w:tcW w:w="577" w:type="dxa"/>
            <w:shd w:val="clear" w:color="auto" w:fill="FFFFFF"/>
          </w:tcPr>
          <w:p w14:paraId="32F35806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1.582</w:t>
            </w:r>
          </w:p>
        </w:tc>
        <w:tc>
          <w:tcPr>
            <w:tcW w:w="666" w:type="dxa"/>
            <w:shd w:val="clear" w:color="auto" w:fill="FFFFFF"/>
          </w:tcPr>
          <w:p w14:paraId="1E6E9FDB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2.346</w:t>
            </w:r>
          </w:p>
        </w:tc>
        <w:tc>
          <w:tcPr>
            <w:tcW w:w="577" w:type="dxa"/>
            <w:shd w:val="clear" w:color="auto" w:fill="FFFFFF"/>
          </w:tcPr>
          <w:p w14:paraId="6ED06495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20.6</w:t>
            </w:r>
          </w:p>
        </w:tc>
        <w:tc>
          <w:tcPr>
            <w:tcW w:w="648" w:type="dxa"/>
            <w:shd w:val="clear" w:color="auto" w:fill="FFFFFF"/>
          </w:tcPr>
          <w:p w14:paraId="0C65FD27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25.9</w:t>
            </w:r>
          </w:p>
        </w:tc>
        <w:tc>
          <w:tcPr>
            <w:tcW w:w="793" w:type="dxa"/>
            <w:shd w:val="clear" w:color="auto" w:fill="FFFFFF"/>
          </w:tcPr>
          <w:p w14:paraId="19B8CC4D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1.123</w:t>
            </w:r>
          </w:p>
        </w:tc>
        <w:tc>
          <w:tcPr>
            <w:tcW w:w="1009" w:type="dxa"/>
            <w:shd w:val="clear" w:color="auto" w:fill="FFFFFF"/>
          </w:tcPr>
          <w:p w14:paraId="59668154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True</w:t>
            </w:r>
          </w:p>
        </w:tc>
        <w:tc>
          <w:tcPr>
            <w:tcW w:w="883" w:type="dxa"/>
            <w:shd w:val="clear" w:color="auto" w:fill="FFFFFF"/>
          </w:tcPr>
          <w:p w14:paraId="4DA5700C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True</w:t>
            </w:r>
          </w:p>
        </w:tc>
        <w:tc>
          <w:tcPr>
            <w:tcW w:w="955" w:type="dxa"/>
            <w:shd w:val="clear" w:color="auto" w:fill="FFFFFF"/>
          </w:tcPr>
          <w:p w14:paraId="3A75ABA0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True</w:t>
            </w:r>
          </w:p>
        </w:tc>
        <w:tc>
          <w:tcPr>
            <w:tcW w:w="853" w:type="dxa"/>
            <w:shd w:val="clear" w:color="auto" w:fill="FFFFFF"/>
          </w:tcPr>
          <w:p w14:paraId="15DFD8D5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True</w:t>
            </w:r>
          </w:p>
        </w:tc>
        <w:tc>
          <w:tcPr>
            <w:tcW w:w="1119" w:type="dxa"/>
            <w:shd w:val="clear" w:color="auto" w:fill="FFFFFF"/>
          </w:tcPr>
          <w:p w14:paraId="7F74BA0F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4</w:t>
            </w:r>
          </w:p>
        </w:tc>
        <w:tc>
          <w:tcPr>
            <w:tcW w:w="636" w:type="dxa"/>
            <w:shd w:val="clear" w:color="auto" w:fill="FFFFFF"/>
          </w:tcPr>
          <w:p w14:paraId="6A8EC289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True</w:t>
            </w:r>
          </w:p>
        </w:tc>
      </w:tr>
      <w:tr w14:paraId="1F6EB2AB">
        <w:tc>
          <w:tcPr>
            <w:tcW w:w="1393" w:type="dxa"/>
          </w:tcPr>
          <w:p w14:paraId="2A01E5F4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lunge+arthre</w:t>
            </w:r>
          </w:p>
        </w:tc>
        <w:tc>
          <w:tcPr>
            <w:tcW w:w="2069" w:type="dxa"/>
          </w:tcPr>
          <w:p w14:paraId="66A9E143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Lung + Arthritis</w:t>
            </w:r>
          </w:p>
        </w:tc>
        <w:tc>
          <w:tcPr>
            <w:tcW w:w="558" w:type="dxa"/>
          </w:tcPr>
          <w:p w14:paraId="03CAC2AD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dyad</w:t>
            </w:r>
          </w:p>
        </w:tc>
        <w:tc>
          <w:tcPr>
            <w:tcW w:w="631" w:type="dxa"/>
          </w:tcPr>
          <w:p w14:paraId="68E9926C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1.923</w:t>
            </w:r>
          </w:p>
        </w:tc>
        <w:tc>
          <w:tcPr>
            <w:tcW w:w="577" w:type="dxa"/>
          </w:tcPr>
          <w:p w14:paraId="4D40413B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1.527</w:t>
            </w:r>
          </w:p>
        </w:tc>
        <w:tc>
          <w:tcPr>
            <w:tcW w:w="666" w:type="dxa"/>
          </w:tcPr>
          <w:p w14:paraId="6FB4F60C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2.421</w:t>
            </w:r>
          </w:p>
        </w:tc>
        <w:tc>
          <w:tcPr>
            <w:tcW w:w="577" w:type="dxa"/>
          </w:tcPr>
          <w:p w14:paraId="3553FC5B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66.6</w:t>
            </w:r>
          </w:p>
        </w:tc>
        <w:tc>
          <w:tcPr>
            <w:tcW w:w="648" w:type="dxa"/>
          </w:tcPr>
          <w:p w14:paraId="74AE6E95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20.2</w:t>
            </w:r>
          </w:p>
        </w:tc>
        <w:tc>
          <w:tcPr>
            <w:tcW w:w="793" w:type="dxa"/>
          </w:tcPr>
          <w:p w14:paraId="07651848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1.12</w:t>
            </w:r>
          </w:p>
        </w:tc>
        <w:tc>
          <w:tcPr>
            <w:tcW w:w="1009" w:type="dxa"/>
          </w:tcPr>
          <w:p w14:paraId="751424AE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False</w:t>
            </w:r>
          </w:p>
        </w:tc>
        <w:tc>
          <w:tcPr>
            <w:tcW w:w="883" w:type="dxa"/>
          </w:tcPr>
          <w:p w14:paraId="284EAA54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True</w:t>
            </w:r>
          </w:p>
        </w:tc>
        <w:tc>
          <w:tcPr>
            <w:tcW w:w="955" w:type="dxa"/>
          </w:tcPr>
          <w:p w14:paraId="1C7C61BB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True</w:t>
            </w:r>
          </w:p>
        </w:tc>
        <w:tc>
          <w:tcPr>
            <w:tcW w:w="853" w:type="dxa"/>
          </w:tcPr>
          <w:p w14:paraId="000881A9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True</w:t>
            </w:r>
          </w:p>
        </w:tc>
        <w:tc>
          <w:tcPr>
            <w:tcW w:w="1119" w:type="dxa"/>
          </w:tcPr>
          <w:p w14:paraId="238F9DB6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3</w:t>
            </w:r>
          </w:p>
        </w:tc>
        <w:tc>
          <w:tcPr>
            <w:tcW w:w="636" w:type="dxa"/>
          </w:tcPr>
          <w:p w14:paraId="6754CC39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True</w:t>
            </w:r>
          </w:p>
        </w:tc>
      </w:tr>
      <w:tr w14:paraId="454A7F36">
        <w:tc>
          <w:tcPr>
            <w:tcW w:w="1393" w:type="dxa"/>
            <w:shd w:val="clear" w:color="auto" w:fill="FFFFFF"/>
          </w:tcPr>
          <w:p w14:paraId="1DFA1BD6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hibpe+diabe+cancre</w:t>
            </w:r>
          </w:p>
        </w:tc>
        <w:tc>
          <w:tcPr>
            <w:tcW w:w="2069" w:type="dxa"/>
            <w:shd w:val="clear" w:color="auto" w:fill="FFFFFF"/>
          </w:tcPr>
          <w:p w14:paraId="14046D4D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HTN + DM + Cancer</w:t>
            </w:r>
          </w:p>
        </w:tc>
        <w:tc>
          <w:tcPr>
            <w:tcW w:w="558" w:type="dxa"/>
            <w:shd w:val="clear" w:color="auto" w:fill="FFFFFF"/>
          </w:tcPr>
          <w:p w14:paraId="4B69B20A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triad</w:t>
            </w:r>
          </w:p>
        </w:tc>
        <w:tc>
          <w:tcPr>
            <w:tcW w:w="631" w:type="dxa"/>
            <w:shd w:val="clear" w:color="auto" w:fill="FFFFFF"/>
          </w:tcPr>
          <w:p w14:paraId="5F5CF051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2.557</w:t>
            </w:r>
          </w:p>
        </w:tc>
        <w:tc>
          <w:tcPr>
            <w:tcW w:w="577" w:type="dxa"/>
            <w:shd w:val="clear" w:color="auto" w:fill="FFFFFF"/>
          </w:tcPr>
          <w:p w14:paraId="7EE628E6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2.125</w:t>
            </w:r>
          </w:p>
        </w:tc>
        <w:tc>
          <w:tcPr>
            <w:tcW w:w="666" w:type="dxa"/>
            <w:shd w:val="clear" w:color="auto" w:fill="FFFFFF"/>
          </w:tcPr>
          <w:p w14:paraId="2EB229BE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3.077</w:t>
            </w:r>
          </w:p>
        </w:tc>
        <w:tc>
          <w:tcPr>
            <w:tcW w:w="577" w:type="dxa"/>
            <w:shd w:val="clear" w:color="auto" w:fill="FFFFFF"/>
          </w:tcPr>
          <w:p w14:paraId="7562B594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0.0</w:t>
            </w:r>
          </w:p>
        </w:tc>
        <w:tc>
          <w:tcPr>
            <w:tcW w:w="648" w:type="dxa"/>
            <w:shd w:val="clear" w:color="auto" w:fill="FFFFFF"/>
          </w:tcPr>
          <w:p w14:paraId="07972FA1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30.8</w:t>
            </w:r>
          </w:p>
        </w:tc>
        <w:tc>
          <w:tcPr>
            <w:tcW w:w="793" w:type="dxa"/>
            <w:shd w:val="clear" w:color="auto" w:fill="FFFFFF"/>
          </w:tcPr>
          <w:p w14:paraId="7DCE559A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1.119</w:t>
            </w:r>
          </w:p>
        </w:tc>
        <w:tc>
          <w:tcPr>
            <w:tcW w:w="1009" w:type="dxa"/>
            <w:shd w:val="clear" w:color="auto" w:fill="FFFFFF"/>
          </w:tcPr>
          <w:p w14:paraId="2ABC55E0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True</w:t>
            </w:r>
          </w:p>
        </w:tc>
        <w:tc>
          <w:tcPr>
            <w:tcW w:w="883" w:type="dxa"/>
            <w:shd w:val="clear" w:color="auto" w:fill="FFFFFF"/>
          </w:tcPr>
          <w:p w14:paraId="7F8BEA70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True</w:t>
            </w:r>
          </w:p>
        </w:tc>
        <w:tc>
          <w:tcPr>
            <w:tcW w:w="955" w:type="dxa"/>
            <w:shd w:val="clear" w:color="auto" w:fill="FFFFFF"/>
          </w:tcPr>
          <w:p w14:paraId="12212265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True</w:t>
            </w:r>
          </w:p>
        </w:tc>
        <w:tc>
          <w:tcPr>
            <w:tcW w:w="853" w:type="dxa"/>
            <w:shd w:val="clear" w:color="auto" w:fill="FFFFFF"/>
          </w:tcPr>
          <w:p w14:paraId="03C6E819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True</w:t>
            </w:r>
          </w:p>
        </w:tc>
        <w:tc>
          <w:tcPr>
            <w:tcW w:w="1119" w:type="dxa"/>
            <w:shd w:val="clear" w:color="auto" w:fill="FFFFFF"/>
          </w:tcPr>
          <w:p w14:paraId="0CEAF2B6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4</w:t>
            </w:r>
          </w:p>
        </w:tc>
        <w:tc>
          <w:tcPr>
            <w:tcW w:w="636" w:type="dxa"/>
            <w:shd w:val="clear" w:color="auto" w:fill="FFFFFF"/>
          </w:tcPr>
          <w:p w14:paraId="42406CD6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True</w:t>
            </w:r>
          </w:p>
        </w:tc>
      </w:tr>
      <w:tr w14:paraId="788366C7">
        <w:tc>
          <w:tcPr>
            <w:tcW w:w="1393" w:type="dxa"/>
          </w:tcPr>
          <w:p w14:paraId="2BBFAB3F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hibpe+diabe+hearte</w:t>
            </w:r>
          </w:p>
        </w:tc>
        <w:tc>
          <w:tcPr>
            <w:tcW w:w="2069" w:type="dxa"/>
          </w:tcPr>
          <w:p w14:paraId="02B20640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HTN + DM + Heart</w:t>
            </w:r>
          </w:p>
        </w:tc>
        <w:tc>
          <w:tcPr>
            <w:tcW w:w="558" w:type="dxa"/>
          </w:tcPr>
          <w:p w14:paraId="2855667C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triad</w:t>
            </w:r>
          </w:p>
        </w:tc>
        <w:tc>
          <w:tcPr>
            <w:tcW w:w="631" w:type="dxa"/>
          </w:tcPr>
          <w:p w14:paraId="06DB4019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2.362</w:t>
            </w:r>
          </w:p>
        </w:tc>
        <w:tc>
          <w:tcPr>
            <w:tcW w:w="577" w:type="dxa"/>
          </w:tcPr>
          <w:p w14:paraId="7793B0B4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1.567</w:t>
            </w:r>
          </w:p>
        </w:tc>
        <w:tc>
          <w:tcPr>
            <w:tcW w:w="666" w:type="dxa"/>
          </w:tcPr>
          <w:p w14:paraId="46FD4D17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3.561</w:t>
            </w:r>
          </w:p>
        </w:tc>
        <w:tc>
          <w:tcPr>
            <w:tcW w:w="577" w:type="dxa"/>
          </w:tcPr>
          <w:p w14:paraId="2722BAAD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87.3</w:t>
            </w:r>
          </w:p>
        </w:tc>
        <w:tc>
          <w:tcPr>
            <w:tcW w:w="648" w:type="dxa"/>
          </w:tcPr>
          <w:p w14:paraId="4E704D2D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23.8</w:t>
            </w:r>
          </w:p>
        </w:tc>
        <w:tc>
          <w:tcPr>
            <w:tcW w:w="793" w:type="dxa"/>
          </w:tcPr>
          <w:p w14:paraId="4C824E5F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1.034</w:t>
            </w:r>
          </w:p>
        </w:tc>
        <w:tc>
          <w:tcPr>
            <w:tcW w:w="1009" w:type="dxa"/>
          </w:tcPr>
          <w:p w14:paraId="1C753C15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True</w:t>
            </w:r>
          </w:p>
        </w:tc>
        <w:tc>
          <w:tcPr>
            <w:tcW w:w="883" w:type="dxa"/>
          </w:tcPr>
          <w:p w14:paraId="2CD11B22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True</w:t>
            </w:r>
          </w:p>
        </w:tc>
        <w:tc>
          <w:tcPr>
            <w:tcW w:w="955" w:type="dxa"/>
          </w:tcPr>
          <w:p w14:paraId="7BF192D5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False</w:t>
            </w:r>
          </w:p>
        </w:tc>
        <w:tc>
          <w:tcPr>
            <w:tcW w:w="853" w:type="dxa"/>
          </w:tcPr>
          <w:p w14:paraId="22FD187F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True</w:t>
            </w:r>
          </w:p>
        </w:tc>
        <w:tc>
          <w:tcPr>
            <w:tcW w:w="1119" w:type="dxa"/>
          </w:tcPr>
          <w:p w14:paraId="25B66FE8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3</w:t>
            </w:r>
          </w:p>
        </w:tc>
        <w:tc>
          <w:tcPr>
            <w:tcW w:w="636" w:type="dxa"/>
          </w:tcPr>
          <w:p w14:paraId="0C20BA77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True</w:t>
            </w:r>
          </w:p>
        </w:tc>
      </w:tr>
      <w:tr w14:paraId="5A6EB9B6">
        <w:tc>
          <w:tcPr>
            <w:tcW w:w="1393" w:type="dxa"/>
            <w:shd w:val="clear" w:color="auto" w:fill="FFFFFF"/>
          </w:tcPr>
          <w:p w14:paraId="479BB4D0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hibpe+diabe+stroke</w:t>
            </w:r>
          </w:p>
        </w:tc>
        <w:tc>
          <w:tcPr>
            <w:tcW w:w="2069" w:type="dxa"/>
            <w:shd w:val="clear" w:color="auto" w:fill="FFFFFF"/>
          </w:tcPr>
          <w:p w14:paraId="501D9749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HTN + DM + Stroke</w:t>
            </w:r>
          </w:p>
        </w:tc>
        <w:tc>
          <w:tcPr>
            <w:tcW w:w="558" w:type="dxa"/>
            <w:shd w:val="clear" w:color="auto" w:fill="FFFFFF"/>
          </w:tcPr>
          <w:p w14:paraId="43A47EE8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triad</w:t>
            </w:r>
          </w:p>
        </w:tc>
        <w:tc>
          <w:tcPr>
            <w:tcW w:w="631" w:type="dxa"/>
            <w:shd w:val="clear" w:color="auto" w:fill="FFFFFF"/>
          </w:tcPr>
          <w:p w14:paraId="06358BA7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3.102</w:t>
            </w:r>
          </w:p>
        </w:tc>
        <w:tc>
          <w:tcPr>
            <w:tcW w:w="577" w:type="dxa"/>
            <w:shd w:val="clear" w:color="auto" w:fill="FFFFFF"/>
          </w:tcPr>
          <w:p w14:paraId="705B9873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2.297</w:t>
            </w:r>
          </w:p>
        </w:tc>
        <w:tc>
          <w:tcPr>
            <w:tcW w:w="666" w:type="dxa"/>
            <w:shd w:val="clear" w:color="auto" w:fill="FFFFFF"/>
          </w:tcPr>
          <w:p w14:paraId="1731C314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4.188</w:t>
            </w:r>
          </w:p>
        </w:tc>
        <w:tc>
          <w:tcPr>
            <w:tcW w:w="577" w:type="dxa"/>
            <w:shd w:val="clear" w:color="auto" w:fill="FFFFFF"/>
          </w:tcPr>
          <w:p w14:paraId="7C5B36A9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52.2</w:t>
            </w:r>
          </w:p>
        </w:tc>
        <w:tc>
          <w:tcPr>
            <w:tcW w:w="648" w:type="dxa"/>
            <w:shd w:val="clear" w:color="auto" w:fill="FFFFFF"/>
          </w:tcPr>
          <w:p w14:paraId="682BA58B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44.7</w:t>
            </w:r>
          </w:p>
        </w:tc>
        <w:tc>
          <w:tcPr>
            <w:tcW w:w="793" w:type="dxa"/>
            <w:shd w:val="clear" w:color="auto" w:fill="FFFFFF"/>
          </w:tcPr>
          <w:p w14:paraId="6A8774FF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1.357</w:t>
            </w:r>
          </w:p>
        </w:tc>
        <w:tc>
          <w:tcPr>
            <w:tcW w:w="1009" w:type="dxa"/>
            <w:shd w:val="clear" w:color="auto" w:fill="FFFFFF"/>
          </w:tcPr>
          <w:p w14:paraId="088DB1B3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True</w:t>
            </w:r>
          </w:p>
        </w:tc>
        <w:tc>
          <w:tcPr>
            <w:tcW w:w="883" w:type="dxa"/>
            <w:shd w:val="clear" w:color="auto" w:fill="FFFFFF"/>
          </w:tcPr>
          <w:p w14:paraId="03E363E6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True</w:t>
            </w:r>
          </w:p>
        </w:tc>
        <w:tc>
          <w:tcPr>
            <w:tcW w:w="955" w:type="dxa"/>
            <w:shd w:val="clear" w:color="auto" w:fill="FFFFFF"/>
          </w:tcPr>
          <w:p w14:paraId="02D62960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True</w:t>
            </w:r>
          </w:p>
        </w:tc>
        <w:tc>
          <w:tcPr>
            <w:tcW w:w="853" w:type="dxa"/>
            <w:shd w:val="clear" w:color="auto" w:fill="FFFFFF"/>
          </w:tcPr>
          <w:p w14:paraId="5911AC67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True</w:t>
            </w:r>
          </w:p>
        </w:tc>
        <w:tc>
          <w:tcPr>
            <w:tcW w:w="1119" w:type="dxa"/>
            <w:shd w:val="clear" w:color="auto" w:fill="FFFFFF"/>
          </w:tcPr>
          <w:p w14:paraId="4A44ADA7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4</w:t>
            </w:r>
          </w:p>
        </w:tc>
        <w:tc>
          <w:tcPr>
            <w:tcW w:w="636" w:type="dxa"/>
            <w:shd w:val="clear" w:color="auto" w:fill="FFFFFF"/>
          </w:tcPr>
          <w:p w14:paraId="1B6FCB2D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True</w:t>
            </w:r>
          </w:p>
        </w:tc>
      </w:tr>
      <w:tr w14:paraId="5DCA96E5">
        <w:tc>
          <w:tcPr>
            <w:tcW w:w="1393" w:type="dxa"/>
          </w:tcPr>
          <w:p w14:paraId="55206A7A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hibpe+diabe+lunge</w:t>
            </w:r>
          </w:p>
        </w:tc>
        <w:tc>
          <w:tcPr>
            <w:tcW w:w="2069" w:type="dxa"/>
          </w:tcPr>
          <w:p w14:paraId="701CA3C9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HTN + DM + Lung</w:t>
            </w:r>
          </w:p>
        </w:tc>
        <w:tc>
          <w:tcPr>
            <w:tcW w:w="558" w:type="dxa"/>
          </w:tcPr>
          <w:p w14:paraId="540387A7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triad</w:t>
            </w:r>
          </w:p>
        </w:tc>
        <w:tc>
          <w:tcPr>
            <w:tcW w:w="631" w:type="dxa"/>
          </w:tcPr>
          <w:p w14:paraId="6694D658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3.22</w:t>
            </w:r>
          </w:p>
        </w:tc>
        <w:tc>
          <w:tcPr>
            <w:tcW w:w="577" w:type="dxa"/>
          </w:tcPr>
          <w:p w14:paraId="408B30DD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1.663</w:t>
            </w:r>
          </w:p>
        </w:tc>
        <w:tc>
          <w:tcPr>
            <w:tcW w:w="666" w:type="dxa"/>
          </w:tcPr>
          <w:p w14:paraId="08E1514A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6.233</w:t>
            </w:r>
          </w:p>
        </w:tc>
        <w:tc>
          <w:tcPr>
            <w:tcW w:w="577" w:type="dxa"/>
          </w:tcPr>
          <w:p w14:paraId="2E53C142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78.8</w:t>
            </w:r>
          </w:p>
        </w:tc>
        <w:tc>
          <w:tcPr>
            <w:tcW w:w="648" w:type="dxa"/>
          </w:tcPr>
          <w:p w14:paraId="6535FDDC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25.7</w:t>
            </w:r>
          </w:p>
        </w:tc>
        <w:tc>
          <w:tcPr>
            <w:tcW w:w="793" w:type="dxa"/>
          </w:tcPr>
          <w:p w14:paraId="32E0DF95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1.409</w:t>
            </w:r>
          </w:p>
        </w:tc>
        <w:tc>
          <w:tcPr>
            <w:tcW w:w="1009" w:type="dxa"/>
          </w:tcPr>
          <w:p w14:paraId="52E1C7D1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True</w:t>
            </w:r>
          </w:p>
        </w:tc>
        <w:tc>
          <w:tcPr>
            <w:tcW w:w="883" w:type="dxa"/>
          </w:tcPr>
          <w:p w14:paraId="755C959B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True</w:t>
            </w:r>
          </w:p>
        </w:tc>
        <w:tc>
          <w:tcPr>
            <w:tcW w:w="955" w:type="dxa"/>
          </w:tcPr>
          <w:p w14:paraId="47C66167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False</w:t>
            </w:r>
          </w:p>
        </w:tc>
        <w:tc>
          <w:tcPr>
            <w:tcW w:w="853" w:type="dxa"/>
          </w:tcPr>
          <w:p w14:paraId="45413BCC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True</w:t>
            </w:r>
          </w:p>
        </w:tc>
        <w:tc>
          <w:tcPr>
            <w:tcW w:w="1119" w:type="dxa"/>
          </w:tcPr>
          <w:p w14:paraId="09C89ECC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3</w:t>
            </w:r>
          </w:p>
        </w:tc>
        <w:tc>
          <w:tcPr>
            <w:tcW w:w="636" w:type="dxa"/>
          </w:tcPr>
          <w:p w14:paraId="5C78CC81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True</w:t>
            </w:r>
          </w:p>
        </w:tc>
      </w:tr>
      <w:tr w14:paraId="4D99E5C7">
        <w:tc>
          <w:tcPr>
            <w:tcW w:w="1393" w:type="dxa"/>
            <w:shd w:val="clear" w:color="auto" w:fill="FFFFFF"/>
          </w:tcPr>
          <w:p w14:paraId="64EC7930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hibpe+diabe+arthre</w:t>
            </w:r>
          </w:p>
        </w:tc>
        <w:tc>
          <w:tcPr>
            <w:tcW w:w="2069" w:type="dxa"/>
            <w:shd w:val="clear" w:color="auto" w:fill="FFFFFF"/>
          </w:tcPr>
          <w:p w14:paraId="02AEE95F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HTN + DM + Arthritis</w:t>
            </w:r>
          </w:p>
        </w:tc>
        <w:tc>
          <w:tcPr>
            <w:tcW w:w="558" w:type="dxa"/>
            <w:shd w:val="clear" w:color="auto" w:fill="FFFFFF"/>
          </w:tcPr>
          <w:p w14:paraId="19A12E74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triad</w:t>
            </w:r>
          </w:p>
        </w:tc>
        <w:tc>
          <w:tcPr>
            <w:tcW w:w="631" w:type="dxa"/>
            <w:shd w:val="clear" w:color="auto" w:fill="FFFFFF"/>
          </w:tcPr>
          <w:p w14:paraId="20F6EE9C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1.806</w:t>
            </w:r>
          </w:p>
        </w:tc>
        <w:tc>
          <w:tcPr>
            <w:tcW w:w="577" w:type="dxa"/>
            <w:shd w:val="clear" w:color="auto" w:fill="FFFFFF"/>
          </w:tcPr>
          <w:p w14:paraId="1519AF16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1.301</w:t>
            </w:r>
          </w:p>
        </w:tc>
        <w:tc>
          <w:tcPr>
            <w:tcW w:w="666" w:type="dxa"/>
            <w:shd w:val="clear" w:color="auto" w:fill="FFFFFF"/>
          </w:tcPr>
          <w:p w14:paraId="13E730F9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2.507</w:t>
            </w:r>
          </w:p>
        </w:tc>
        <w:tc>
          <w:tcPr>
            <w:tcW w:w="577" w:type="dxa"/>
            <w:shd w:val="clear" w:color="auto" w:fill="FFFFFF"/>
          </w:tcPr>
          <w:p w14:paraId="32AC0054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89.8</w:t>
            </w:r>
          </w:p>
        </w:tc>
        <w:tc>
          <w:tcPr>
            <w:tcW w:w="648" w:type="dxa"/>
            <w:shd w:val="clear" w:color="auto" w:fill="FFFFFF"/>
          </w:tcPr>
          <w:p w14:paraId="36C2CEEF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16.6</w:t>
            </w:r>
          </w:p>
        </w:tc>
        <w:tc>
          <w:tcPr>
            <w:tcW w:w="793" w:type="dxa"/>
            <w:shd w:val="clear" w:color="auto" w:fill="FFFFFF"/>
          </w:tcPr>
          <w:p w14:paraId="23368DDA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0.79</w:t>
            </w:r>
          </w:p>
        </w:tc>
        <w:tc>
          <w:tcPr>
            <w:tcW w:w="1009" w:type="dxa"/>
            <w:shd w:val="clear" w:color="auto" w:fill="FFFFFF"/>
          </w:tcPr>
          <w:p w14:paraId="72822FD9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False</w:t>
            </w:r>
          </w:p>
        </w:tc>
        <w:tc>
          <w:tcPr>
            <w:tcW w:w="883" w:type="dxa"/>
            <w:shd w:val="clear" w:color="auto" w:fill="FFFFFF"/>
          </w:tcPr>
          <w:p w14:paraId="4E45580D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False</w:t>
            </w:r>
          </w:p>
        </w:tc>
        <w:tc>
          <w:tcPr>
            <w:tcW w:w="955" w:type="dxa"/>
            <w:shd w:val="clear" w:color="auto" w:fill="FFFFFF"/>
          </w:tcPr>
          <w:p w14:paraId="1568FEC3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False</w:t>
            </w:r>
          </w:p>
        </w:tc>
        <w:tc>
          <w:tcPr>
            <w:tcW w:w="853" w:type="dxa"/>
            <w:shd w:val="clear" w:color="auto" w:fill="FFFFFF"/>
          </w:tcPr>
          <w:p w14:paraId="09E258EF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False</w:t>
            </w:r>
          </w:p>
        </w:tc>
        <w:tc>
          <w:tcPr>
            <w:tcW w:w="1119" w:type="dxa"/>
            <w:shd w:val="clear" w:color="auto" w:fill="FFFFFF"/>
          </w:tcPr>
          <w:p w14:paraId="400D14FE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</w:t>
            </w:r>
          </w:p>
        </w:tc>
        <w:tc>
          <w:tcPr>
            <w:tcW w:w="636" w:type="dxa"/>
            <w:shd w:val="clear" w:color="auto" w:fill="FFFFFF"/>
          </w:tcPr>
          <w:p w14:paraId="7CED4C60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False</w:t>
            </w:r>
          </w:p>
        </w:tc>
      </w:tr>
      <w:tr w14:paraId="4A1CDC00">
        <w:tc>
          <w:tcPr>
            <w:tcW w:w="1393" w:type="dxa"/>
          </w:tcPr>
          <w:p w14:paraId="2E575B51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hibpe+cancre+hearte</w:t>
            </w:r>
          </w:p>
        </w:tc>
        <w:tc>
          <w:tcPr>
            <w:tcW w:w="2069" w:type="dxa"/>
          </w:tcPr>
          <w:p w14:paraId="10821E6D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HTN + Cancer + Heart</w:t>
            </w:r>
          </w:p>
        </w:tc>
        <w:tc>
          <w:tcPr>
            <w:tcW w:w="558" w:type="dxa"/>
          </w:tcPr>
          <w:p w14:paraId="5F0973D0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triad</w:t>
            </w:r>
          </w:p>
        </w:tc>
        <w:tc>
          <w:tcPr>
            <w:tcW w:w="631" w:type="dxa"/>
          </w:tcPr>
          <w:p w14:paraId="6E529C92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2.564</w:t>
            </w:r>
          </w:p>
        </w:tc>
        <w:tc>
          <w:tcPr>
            <w:tcW w:w="577" w:type="dxa"/>
          </w:tcPr>
          <w:p w14:paraId="73EFFCF6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1.703</w:t>
            </w:r>
          </w:p>
        </w:tc>
        <w:tc>
          <w:tcPr>
            <w:tcW w:w="666" w:type="dxa"/>
          </w:tcPr>
          <w:p w14:paraId="661C45B3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3.86</w:t>
            </w:r>
          </w:p>
        </w:tc>
        <w:tc>
          <w:tcPr>
            <w:tcW w:w="577" w:type="dxa"/>
          </w:tcPr>
          <w:p w14:paraId="3283B41E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59.4</w:t>
            </w:r>
          </w:p>
        </w:tc>
        <w:tc>
          <w:tcPr>
            <w:tcW w:w="648" w:type="dxa"/>
          </w:tcPr>
          <w:p w14:paraId="5B29DE78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43.1</w:t>
            </w:r>
          </w:p>
        </w:tc>
        <w:tc>
          <w:tcPr>
            <w:tcW w:w="793" w:type="dxa"/>
          </w:tcPr>
          <w:p w14:paraId="340703AF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1.122</w:t>
            </w:r>
          </w:p>
        </w:tc>
        <w:tc>
          <w:tcPr>
            <w:tcW w:w="1009" w:type="dxa"/>
          </w:tcPr>
          <w:p w14:paraId="3559EEF1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True</w:t>
            </w:r>
          </w:p>
        </w:tc>
        <w:tc>
          <w:tcPr>
            <w:tcW w:w="883" w:type="dxa"/>
          </w:tcPr>
          <w:p w14:paraId="1EB0C7C1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True</w:t>
            </w:r>
          </w:p>
        </w:tc>
        <w:tc>
          <w:tcPr>
            <w:tcW w:w="955" w:type="dxa"/>
          </w:tcPr>
          <w:p w14:paraId="28F7F043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True</w:t>
            </w:r>
          </w:p>
        </w:tc>
        <w:tc>
          <w:tcPr>
            <w:tcW w:w="853" w:type="dxa"/>
          </w:tcPr>
          <w:p w14:paraId="326AE786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True</w:t>
            </w:r>
          </w:p>
        </w:tc>
        <w:tc>
          <w:tcPr>
            <w:tcW w:w="1119" w:type="dxa"/>
          </w:tcPr>
          <w:p w14:paraId="20AFFCE4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4</w:t>
            </w:r>
          </w:p>
        </w:tc>
        <w:tc>
          <w:tcPr>
            <w:tcW w:w="636" w:type="dxa"/>
          </w:tcPr>
          <w:p w14:paraId="5D8EC9C5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True</w:t>
            </w:r>
          </w:p>
        </w:tc>
      </w:tr>
      <w:tr w14:paraId="02ACB3A2">
        <w:tc>
          <w:tcPr>
            <w:tcW w:w="1393" w:type="dxa"/>
            <w:shd w:val="clear" w:color="auto" w:fill="FFFFFF"/>
          </w:tcPr>
          <w:p w14:paraId="3BBF90C5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hibpe+cancre+arthre</w:t>
            </w:r>
          </w:p>
        </w:tc>
        <w:tc>
          <w:tcPr>
            <w:tcW w:w="2069" w:type="dxa"/>
            <w:shd w:val="clear" w:color="auto" w:fill="FFFFFF"/>
          </w:tcPr>
          <w:p w14:paraId="32FD4705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HTN + Cancer + Arthritis</w:t>
            </w:r>
          </w:p>
        </w:tc>
        <w:tc>
          <w:tcPr>
            <w:tcW w:w="558" w:type="dxa"/>
            <w:shd w:val="clear" w:color="auto" w:fill="FFFFFF"/>
          </w:tcPr>
          <w:p w14:paraId="5F3F661A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triad</w:t>
            </w:r>
          </w:p>
        </w:tc>
        <w:tc>
          <w:tcPr>
            <w:tcW w:w="631" w:type="dxa"/>
            <w:shd w:val="clear" w:color="auto" w:fill="FFFFFF"/>
          </w:tcPr>
          <w:p w14:paraId="7EF26865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1.625</w:t>
            </w:r>
          </w:p>
        </w:tc>
        <w:tc>
          <w:tcPr>
            <w:tcW w:w="577" w:type="dxa"/>
            <w:shd w:val="clear" w:color="auto" w:fill="FFFFFF"/>
          </w:tcPr>
          <w:p w14:paraId="14710D0E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1.288</w:t>
            </w:r>
          </w:p>
        </w:tc>
        <w:tc>
          <w:tcPr>
            <w:tcW w:w="666" w:type="dxa"/>
            <w:shd w:val="clear" w:color="auto" w:fill="FFFFFF"/>
          </w:tcPr>
          <w:p w14:paraId="418EF370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2.051</w:t>
            </w:r>
          </w:p>
        </w:tc>
        <w:tc>
          <w:tcPr>
            <w:tcW w:w="577" w:type="dxa"/>
            <w:shd w:val="clear" w:color="auto" w:fill="FFFFFF"/>
          </w:tcPr>
          <w:p w14:paraId="0B17E050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38.9</w:t>
            </w:r>
          </w:p>
        </w:tc>
        <w:tc>
          <w:tcPr>
            <w:tcW w:w="648" w:type="dxa"/>
            <w:shd w:val="clear" w:color="auto" w:fill="FFFFFF"/>
          </w:tcPr>
          <w:p w14:paraId="12DD48DB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15.5</w:t>
            </w:r>
          </w:p>
        </w:tc>
        <w:tc>
          <w:tcPr>
            <w:tcW w:w="793" w:type="dxa"/>
            <w:shd w:val="clear" w:color="auto" w:fill="FFFFFF"/>
          </w:tcPr>
          <w:p w14:paraId="5C3DA7E9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0.711</w:t>
            </w:r>
          </w:p>
        </w:tc>
        <w:tc>
          <w:tcPr>
            <w:tcW w:w="1009" w:type="dxa"/>
            <w:shd w:val="clear" w:color="auto" w:fill="FFFFFF"/>
          </w:tcPr>
          <w:p w14:paraId="5402AF47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False</w:t>
            </w:r>
          </w:p>
        </w:tc>
        <w:tc>
          <w:tcPr>
            <w:tcW w:w="883" w:type="dxa"/>
            <w:shd w:val="clear" w:color="auto" w:fill="FFFFFF"/>
          </w:tcPr>
          <w:p w14:paraId="161E938C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False</w:t>
            </w:r>
          </w:p>
        </w:tc>
        <w:tc>
          <w:tcPr>
            <w:tcW w:w="955" w:type="dxa"/>
            <w:shd w:val="clear" w:color="auto" w:fill="FFFFFF"/>
          </w:tcPr>
          <w:p w14:paraId="57D6AD53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False</w:t>
            </w:r>
          </w:p>
        </w:tc>
        <w:tc>
          <w:tcPr>
            <w:tcW w:w="853" w:type="dxa"/>
            <w:shd w:val="clear" w:color="auto" w:fill="FFFFFF"/>
          </w:tcPr>
          <w:p w14:paraId="28AA687C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True</w:t>
            </w:r>
          </w:p>
        </w:tc>
        <w:tc>
          <w:tcPr>
            <w:tcW w:w="1119" w:type="dxa"/>
            <w:shd w:val="clear" w:color="auto" w:fill="FFFFFF"/>
          </w:tcPr>
          <w:p w14:paraId="79C5C8BA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</w:t>
            </w:r>
          </w:p>
        </w:tc>
        <w:tc>
          <w:tcPr>
            <w:tcW w:w="636" w:type="dxa"/>
            <w:shd w:val="clear" w:color="auto" w:fill="FFFFFF"/>
          </w:tcPr>
          <w:p w14:paraId="16A2752C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False</w:t>
            </w:r>
          </w:p>
        </w:tc>
      </w:tr>
      <w:tr w14:paraId="7F45847B">
        <w:tc>
          <w:tcPr>
            <w:tcW w:w="1393" w:type="dxa"/>
          </w:tcPr>
          <w:p w14:paraId="48D2CEA7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hibpe+hearte+stroke</w:t>
            </w:r>
          </w:p>
        </w:tc>
        <w:tc>
          <w:tcPr>
            <w:tcW w:w="2069" w:type="dxa"/>
          </w:tcPr>
          <w:p w14:paraId="6E810753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HTN + Heart + Stroke</w:t>
            </w:r>
          </w:p>
        </w:tc>
        <w:tc>
          <w:tcPr>
            <w:tcW w:w="558" w:type="dxa"/>
          </w:tcPr>
          <w:p w14:paraId="70BCAE14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triad</w:t>
            </w:r>
          </w:p>
        </w:tc>
        <w:tc>
          <w:tcPr>
            <w:tcW w:w="631" w:type="dxa"/>
          </w:tcPr>
          <w:p w14:paraId="5916B64A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2.671</w:t>
            </w:r>
          </w:p>
        </w:tc>
        <w:tc>
          <w:tcPr>
            <w:tcW w:w="577" w:type="dxa"/>
          </w:tcPr>
          <w:p w14:paraId="16984780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1.712</w:t>
            </w:r>
          </w:p>
        </w:tc>
        <w:tc>
          <w:tcPr>
            <w:tcW w:w="666" w:type="dxa"/>
          </w:tcPr>
          <w:p w14:paraId="463624F8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4.165</w:t>
            </w:r>
          </w:p>
        </w:tc>
        <w:tc>
          <w:tcPr>
            <w:tcW w:w="577" w:type="dxa"/>
          </w:tcPr>
          <w:p w14:paraId="1C96EF41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79.1</w:t>
            </w:r>
          </w:p>
        </w:tc>
        <w:tc>
          <w:tcPr>
            <w:tcW w:w="648" w:type="dxa"/>
          </w:tcPr>
          <w:p w14:paraId="3A153AA6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35.8</w:t>
            </w:r>
          </w:p>
        </w:tc>
        <w:tc>
          <w:tcPr>
            <w:tcW w:w="793" w:type="dxa"/>
          </w:tcPr>
          <w:p w14:paraId="00630373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1.169</w:t>
            </w:r>
          </w:p>
        </w:tc>
        <w:tc>
          <w:tcPr>
            <w:tcW w:w="1009" w:type="dxa"/>
          </w:tcPr>
          <w:p w14:paraId="1C0131F3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True</w:t>
            </w:r>
          </w:p>
        </w:tc>
        <w:tc>
          <w:tcPr>
            <w:tcW w:w="883" w:type="dxa"/>
          </w:tcPr>
          <w:p w14:paraId="7C6499B2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True</w:t>
            </w:r>
          </w:p>
        </w:tc>
        <w:tc>
          <w:tcPr>
            <w:tcW w:w="955" w:type="dxa"/>
          </w:tcPr>
          <w:p w14:paraId="718E9CA2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True</w:t>
            </w:r>
          </w:p>
        </w:tc>
        <w:tc>
          <w:tcPr>
            <w:tcW w:w="853" w:type="dxa"/>
          </w:tcPr>
          <w:p w14:paraId="1F1D5A1A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True</w:t>
            </w:r>
          </w:p>
        </w:tc>
        <w:tc>
          <w:tcPr>
            <w:tcW w:w="1119" w:type="dxa"/>
          </w:tcPr>
          <w:p w14:paraId="2AD1DB72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4</w:t>
            </w:r>
          </w:p>
        </w:tc>
        <w:tc>
          <w:tcPr>
            <w:tcW w:w="636" w:type="dxa"/>
          </w:tcPr>
          <w:p w14:paraId="021A4540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True</w:t>
            </w:r>
          </w:p>
        </w:tc>
      </w:tr>
      <w:tr w14:paraId="511E2032">
        <w:tc>
          <w:tcPr>
            <w:tcW w:w="1393" w:type="dxa"/>
            <w:shd w:val="clear" w:color="auto" w:fill="FFFFFF"/>
          </w:tcPr>
          <w:p w14:paraId="40CBB959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hibpe+hearte+lunge</w:t>
            </w:r>
          </w:p>
        </w:tc>
        <w:tc>
          <w:tcPr>
            <w:tcW w:w="2069" w:type="dxa"/>
            <w:shd w:val="clear" w:color="auto" w:fill="FFFFFF"/>
          </w:tcPr>
          <w:p w14:paraId="7463961B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HTN + Heart + Lung</w:t>
            </w:r>
          </w:p>
        </w:tc>
        <w:tc>
          <w:tcPr>
            <w:tcW w:w="558" w:type="dxa"/>
            <w:shd w:val="clear" w:color="auto" w:fill="FFFFFF"/>
          </w:tcPr>
          <w:p w14:paraId="4D986185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triad</w:t>
            </w:r>
          </w:p>
        </w:tc>
        <w:tc>
          <w:tcPr>
            <w:tcW w:w="631" w:type="dxa"/>
            <w:shd w:val="clear" w:color="auto" w:fill="FFFFFF"/>
          </w:tcPr>
          <w:p w14:paraId="70BCAC17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2.829</w:t>
            </w:r>
          </w:p>
        </w:tc>
        <w:tc>
          <w:tcPr>
            <w:tcW w:w="577" w:type="dxa"/>
            <w:shd w:val="clear" w:color="auto" w:fill="FFFFFF"/>
          </w:tcPr>
          <w:p w14:paraId="3DFBC471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1.943</w:t>
            </w:r>
          </w:p>
        </w:tc>
        <w:tc>
          <w:tcPr>
            <w:tcW w:w="666" w:type="dxa"/>
            <w:shd w:val="clear" w:color="auto" w:fill="FFFFFF"/>
          </w:tcPr>
          <w:p w14:paraId="467E93A1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4.12</w:t>
            </w:r>
          </w:p>
        </w:tc>
        <w:tc>
          <w:tcPr>
            <w:tcW w:w="577" w:type="dxa"/>
            <w:shd w:val="clear" w:color="auto" w:fill="FFFFFF"/>
          </w:tcPr>
          <w:p w14:paraId="70934671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66.5</w:t>
            </w:r>
          </w:p>
        </w:tc>
        <w:tc>
          <w:tcPr>
            <w:tcW w:w="648" w:type="dxa"/>
            <w:shd w:val="clear" w:color="auto" w:fill="FFFFFF"/>
          </w:tcPr>
          <w:p w14:paraId="12227EF2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42.0</w:t>
            </w:r>
          </w:p>
        </w:tc>
        <w:tc>
          <w:tcPr>
            <w:tcW w:w="793" w:type="dxa"/>
            <w:shd w:val="clear" w:color="auto" w:fill="FFFFFF"/>
          </w:tcPr>
          <w:p w14:paraId="3EF7BA92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1.238</w:t>
            </w:r>
          </w:p>
        </w:tc>
        <w:tc>
          <w:tcPr>
            <w:tcW w:w="1009" w:type="dxa"/>
            <w:shd w:val="clear" w:color="auto" w:fill="FFFFFF"/>
          </w:tcPr>
          <w:p w14:paraId="378AFBF1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True</w:t>
            </w:r>
          </w:p>
        </w:tc>
        <w:tc>
          <w:tcPr>
            <w:tcW w:w="883" w:type="dxa"/>
            <w:shd w:val="clear" w:color="auto" w:fill="FFFFFF"/>
          </w:tcPr>
          <w:p w14:paraId="1A905570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True</w:t>
            </w:r>
          </w:p>
        </w:tc>
        <w:tc>
          <w:tcPr>
            <w:tcW w:w="955" w:type="dxa"/>
            <w:shd w:val="clear" w:color="auto" w:fill="FFFFFF"/>
          </w:tcPr>
          <w:p w14:paraId="6EFB2ECC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True</w:t>
            </w:r>
          </w:p>
        </w:tc>
        <w:tc>
          <w:tcPr>
            <w:tcW w:w="853" w:type="dxa"/>
            <w:shd w:val="clear" w:color="auto" w:fill="FFFFFF"/>
          </w:tcPr>
          <w:p w14:paraId="77C9DBAA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True</w:t>
            </w:r>
          </w:p>
        </w:tc>
        <w:tc>
          <w:tcPr>
            <w:tcW w:w="1119" w:type="dxa"/>
            <w:shd w:val="clear" w:color="auto" w:fill="FFFFFF"/>
          </w:tcPr>
          <w:p w14:paraId="51B8146B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4</w:t>
            </w:r>
          </w:p>
        </w:tc>
        <w:tc>
          <w:tcPr>
            <w:tcW w:w="636" w:type="dxa"/>
            <w:shd w:val="clear" w:color="auto" w:fill="FFFFFF"/>
          </w:tcPr>
          <w:p w14:paraId="2AD3FC44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True</w:t>
            </w:r>
          </w:p>
        </w:tc>
      </w:tr>
      <w:tr w14:paraId="6422DA58">
        <w:tc>
          <w:tcPr>
            <w:tcW w:w="1393" w:type="dxa"/>
          </w:tcPr>
          <w:p w14:paraId="6F0AC1CE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hibpe+hearte+arthre</w:t>
            </w:r>
          </w:p>
        </w:tc>
        <w:tc>
          <w:tcPr>
            <w:tcW w:w="2069" w:type="dxa"/>
          </w:tcPr>
          <w:p w14:paraId="60B552B2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HTN + Heart + Arthritis</w:t>
            </w:r>
          </w:p>
        </w:tc>
        <w:tc>
          <w:tcPr>
            <w:tcW w:w="558" w:type="dxa"/>
          </w:tcPr>
          <w:p w14:paraId="1BF88059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triad</w:t>
            </w:r>
          </w:p>
        </w:tc>
        <w:tc>
          <w:tcPr>
            <w:tcW w:w="631" w:type="dxa"/>
          </w:tcPr>
          <w:p w14:paraId="47CE22CF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1.825</w:t>
            </w:r>
          </w:p>
        </w:tc>
        <w:tc>
          <w:tcPr>
            <w:tcW w:w="577" w:type="dxa"/>
          </w:tcPr>
          <w:p w14:paraId="3AC94250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1.414</w:t>
            </w:r>
          </w:p>
        </w:tc>
        <w:tc>
          <w:tcPr>
            <w:tcW w:w="666" w:type="dxa"/>
          </w:tcPr>
          <w:p w14:paraId="7BE801C3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2.353</w:t>
            </w:r>
          </w:p>
        </w:tc>
        <w:tc>
          <w:tcPr>
            <w:tcW w:w="577" w:type="dxa"/>
          </w:tcPr>
          <w:p w14:paraId="43434B55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85.5</w:t>
            </w:r>
          </w:p>
        </w:tc>
        <w:tc>
          <w:tcPr>
            <w:tcW w:w="648" w:type="dxa"/>
          </w:tcPr>
          <w:p w14:paraId="609093A1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24.6</w:t>
            </w:r>
          </w:p>
        </w:tc>
        <w:tc>
          <w:tcPr>
            <w:tcW w:w="793" w:type="dxa"/>
          </w:tcPr>
          <w:p w14:paraId="3349D1BF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0.798</w:t>
            </w:r>
          </w:p>
        </w:tc>
        <w:tc>
          <w:tcPr>
            <w:tcW w:w="1009" w:type="dxa"/>
          </w:tcPr>
          <w:p w14:paraId="7CC8AACA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False</w:t>
            </w:r>
          </w:p>
        </w:tc>
        <w:tc>
          <w:tcPr>
            <w:tcW w:w="883" w:type="dxa"/>
          </w:tcPr>
          <w:p w14:paraId="1DC4A3AB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False</w:t>
            </w:r>
          </w:p>
        </w:tc>
        <w:tc>
          <w:tcPr>
            <w:tcW w:w="955" w:type="dxa"/>
          </w:tcPr>
          <w:p w14:paraId="49AB9630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False</w:t>
            </w:r>
          </w:p>
        </w:tc>
        <w:tc>
          <w:tcPr>
            <w:tcW w:w="853" w:type="dxa"/>
          </w:tcPr>
          <w:p w14:paraId="339C06F9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True</w:t>
            </w:r>
          </w:p>
        </w:tc>
        <w:tc>
          <w:tcPr>
            <w:tcW w:w="1119" w:type="dxa"/>
          </w:tcPr>
          <w:p w14:paraId="1C4056B0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</w:t>
            </w:r>
          </w:p>
        </w:tc>
        <w:tc>
          <w:tcPr>
            <w:tcW w:w="636" w:type="dxa"/>
          </w:tcPr>
          <w:p w14:paraId="36A7E96B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False</w:t>
            </w:r>
          </w:p>
        </w:tc>
      </w:tr>
      <w:tr w14:paraId="53FEC3D6">
        <w:tc>
          <w:tcPr>
            <w:tcW w:w="1393" w:type="dxa"/>
            <w:shd w:val="clear" w:color="auto" w:fill="FFFFFF"/>
          </w:tcPr>
          <w:p w14:paraId="3D8C6DAB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hibpe+stroke+arthre</w:t>
            </w:r>
          </w:p>
        </w:tc>
        <w:tc>
          <w:tcPr>
            <w:tcW w:w="2069" w:type="dxa"/>
            <w:shd w:val="clear" w:color="auto" w:fill="FFFFFF"/>
          </w:tcPr>
          <w:p w14:paraId="1E007D77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HTN + Stroke + Arthritis</w:t>
            </w:r>
          </w:p>
        </w:tc>
        <w:tc>
          <w:tcPr>
            <w:tcW w:w="558" w:type="dxa"/>
            <w:shd w:val="clear" w:color="auto" w:fill="FFFFFF"/>
          </w:tcPr>
          <w:p w14:paraId="1CB59B6A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triad</w:t>
            </w:r>
          </w:p>
        </w:tc>
        <w:tc>
          <w:tcPr>
            <w:tcW w:w="631" w:type="dxa"/>
            <w:shd w:val="clear" w:color="auto" w:fill="FFFFFF"/>
          </w:tcPr>
          <w:p w14:paraId="4A8A8E3D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1.959</w:t>
            </w:r>
          </w:p>
        </w:tc>
        <w:tc>
          <w:tcPr>
            <w:tcW w:w="577" w:type="dxa"/>
            <w:shd w:val="clear" w:color="auto" w:fill="FFFFFF"/>
          </w:tcPr>
          <w:p w14:paraId="0CE1E50B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1.547</w:t>
            </w:r>
          </w:p>
        </w:tc>
        <w:tc>
          <w:tcPr>
            <w:tcW w:w="666" w:type="dxa"/>
            <w:shd w:val="clear" w:color="auto" w:fill="FFFFFF"/>
          </w:tcPr>
          <w:p w14:paraId="45DFAB65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2.48</w:t>
            </w:r>
          </w:p>
        </w:tc>
        <w:tc>
          <w:tcPr>
            <w:tcW w:w="577" w:type="dxa"/>
            <w:shd w:val="clear" w:color="auto" w:fill="FFFFFF"/>
          </w:tcPr>
          <w:p w14:paraId="6C2AA53C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49.0</w:t>
            </w:r>
          </w:p>
        </w:tc>
        <w:tc>
          <w:tcPr>
            <w:tcW w:w="648" w:type="dxa"/>
            <w:shd w:val="clear" w:color="auto" w:fill="FFFFFF"/>
          </w:tcPr>
          <w:p w14:paraId="4B65A614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35.4</w:t>
            </w:r>
          </w:p>
        </w:tc>
        <w:tc>
          <w:tcPr>
            <w:tcW w:w="793" w:type="dxa"/>
            <w:shd w:val="clear" w:color="auto" w:fill="FFFFFF"/>
          </w:tcPr>
          <w:p w14:paraId="348651AC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0.857</w:t>
            </w:r>
          </w:p>
        </w:tc>
        <w:tc>
          <w:tcPr>
            <w:tcW w:w="1009" w:type="dxa"/>
            <w:shd w:val="clear" w:color="auto" w:fill="FFFFFF"/>
          </w:tcPr>
          <w:p w14:paraId="3EA711C2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False</w:t>
            </w:r>
          </w:p>
        </w:tc>
        <w:tc>
          <w:tcPr>
            <w:tcW w:w="883" w:type="dxa"/>
            <w:shd w:val="clear" w:color="auto" w:fill="FFFFFF"/>
          </w:tcPr>
          <w:p w14:paraId="401700ED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True</w:t>
            </w:r>
          </w:p>
        </w:tc>
        <w:tc>
          <w:tcPr>
            <w:tcW w:w="955" w:type="dxa"/>
            <w:shd w:val="clear" w:color="auto" w:fill="FFFFFF"/>
          </w:tcPr>
          <w:p w14:paraId="676C1ECD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True</w:t>
            </w:r>
          </w:p>
        </w:tc>
        <w:tc>
          <w:tcPr>
            <w:tcW w:w="853" w:type="dxa"/>
            <w:shd w:val="clear" w:color="auto" w:fill="FFFFFF"/>
          </w:tcPr>
          <w:p w14:paraId="202C0BE0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True</w:t>
            </w:r>
          </w:p>
        </w:tc>
        <w:tc>
          <w:tcPr>
            <w:tcW w:w="1119" w:type="dxa"/>
            <w:shd w:val="clear" w:color="auto" w:fill="FFFFFF"/>
          </w:tcPr>
          <w:p w14:paraId="15C3AC31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3</w:t>
            </w:r>
          </w:p>
        </w:tc>
        <w:tc>
          <w:tcPr>
            <w:tcW w:w="636" w:type="dxa"/>
            <w:shd w:val="clear" w:color="auto" w:fill="FFFFFF"/>
          </w:tcPr>
          <w:p w14:paraId="7D31E70A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True</w:t>
            </w:r>
          </w:p>
        </w:tc>
      </w:tr>
      <w:tr w14:paraId="58AC2715">
        <w:tc>
          <w:tcPr>
            <w:tcW w:w="1393" w:type="dxa"/>
          </w:tcPr>
          <w:p w14:paraId="4E56D79F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hibpe+lunge+arthre</w:t>
            </w:r>
          </w:p>
        </w:tc>
        <w:tc>
          <w:tcPr>
            <w:tcW w:w="2069" w:type="dxa"/>
          </w:tcPr>
          <w:p w14:paraId="22B48845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HTN + Lung + Arthritis</w:t>
            </w:r>
          </w:p>
        </w:tc>
        <w:tc>
          <w:tcPr>
            <w:tcW w:w="558" w:type="dxa"/>
          </w:tcPr>
          <w:p w14:paraId="0CF802CD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triad</w:t>
            </w:r>
          </w:p>
        </w:tc>
        <w:tc>
          <w:tcPr>
            <w:tcW w:w="631" w:type="dxa"/>
          </w:tcPr>
          <w:p w14:paraId="1ED7EE10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1.929</w:t>
            </w:r>
          </w:p>
        </w:tc>
        <w:tc>
          <w:tcPr>
            <w:tcW w:w="577" w:type="dxa"/>
          </w:tcPr>
          <w:p w14:paraId="78CC8A55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1.345</w:t>
            </w:r>
          </w:p>
        </w:tc>
        <w:tc>
          <w:tcPr>
            <w:tcW w:w="666" w:type="dxa"/>
          </w:tcPr>
          <w:p w14:paraId="5A538300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2.767</w:t>
            </w:r>
          </w:p>
        </w:tc>
        <w:tc>
          <w:tcPr>
            <w:tcW w:w="577" w:type="dxa"/>
          </w:tcPr>
          <w:p w14:paraId="7375DC19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81.3</w:t>
            </w:r>
          </w:p>
        </w:tc>
        <w:tc>
          <w:tcPr>
            <w:tcW w:w="648" w:type="dxa"/>
          </w:tcPr>
          <w:p w14:paraId="552B4679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18.9</w:t>
            </w:r>
          </w:p>
        </w:tc>
        <w:tc>
          <w:tcPr>
            <w:tcW w:w="793" w:type="dxa"/>
          </w:tcPr>
          <w:p w14:paraId="09A96A42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0.844</w:t>
            </w:r>
          </w:p>
        </w:tc>
        <w:tc>
          <w:tcPr>
            <w:tcW w:w="1009" w:type="dxa"/>
          </w:tcPr>
          <w:p w14:paraId="2A432514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False</w:t>
            </w:r>
          </w:p>
        </w:tc>
        <w:tc>
          <w:tcPr>
            <w:tcW w:w="883" w:type="dxa"/>
          </w:tcPr>
          <w:p w14:paraId="1E4C490E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False</w:t>
            </w:r>
          </w:p>
        </w:tc>
        <w:tc>
          <w:tcPr>
            <w:tcW w:w="955" w:type="dxa"/>
          </w:tcPr>
          <w:p w14:paraId="05D47B40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False</w:t>
            </w:r>
          </w:p>
        </w:tc>
        <w:tc>
          <w:tcPr>
            <w:tcW w:w="853" w:type="dxa"/>
          </w:tcPr>
          <w:p w14:paraId="43B88C9C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True</w:t>
            </w:r>
          </w:p>
        </w:tc>
        <w:tc>
          <w:tcPr>
            <w:tcW w:w="1119" w:type="dxa"/>
          </w:tcPr>
          <w:p w14:paraId="61366A40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</w:t>
            </w:r>
          </w:p>
        </w:tc>
        <w:tc>
          <w:tcPr>
            <w:tcW w:w="636" w:type="dxa"/>
          </w:tcPr>
          <w:p w14:paraId="73D5615D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False</w:t>
            </w:r>
          </w:p>
        </w:tc>
      </w:tr>
      <w:tr w14:paraId="5618F32F">
        <w:tc>
          <w:tcPr>
            <w:tcW w:w="1393" w:type="dxa"/>
            <w:shd w:val="clear" w:color="auto" w:fill="FFFFFF"/>
          </w:tcPr>
          <w:p w14:paraId="67E1B0E3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diabe+hearte+arthre</w:t>
            </w:r>
          </w:p>
        </w:tc>
        <w:tc>
          <w:tcPr>
            <w:tcW w:w="2069" w:type="dxa"/>
            <w:shd w:val="clear" w:color="auto" w:fill="FFFFFF"/>
          </w:tcPr>
          <w:p w14:paraId="784DA9FE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DM + Heart + Arthritis</w:t>
            </w:r>
          </w:p>
        </w:tc>
        <w:tc>
          <w:tcPr>
            <w:tcW w:w="558" w:type="dxa"/>
            <w:shd w:val="clear" w:color="auto" w:fill="FFFFFF"/>
          </w:tcPr>
          <w:p w14:paraId="7828C588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triad</w:t>
            </w:r>
          </w:p>
        </w:tc>
        <w:tc>
          <w:tcPr>
            <w:tcW w:w="631" w:type="dxa"/>
            <w:shd w:val="clear" w:color="auto" w:fill="FFFFFF"/>
          </w:tcPr>
          <w:p w14:paraId="5ED0503C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2.012</w:t>
            </w:r>
          </w:p>
        </w:tc>
        <w:tc>
          <w:tcPr>
            <w:tcW w:w="577" w:type="dxa"/>
            <w:shd w:val="clear" w:color="auto" w:fill="FFFFFF"/>
          </w:tcPr>
          <w:p w14:paraId="519D7AF6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1.075</w:t>
            </w:r>
          </w:p>
        </w:tc>
        <w:tc>
          <w:tcPr>
            <w:tcW w:w="666" w:type="dxa"/>
            <w:shd w:val="clear" w:color="auto" w:fill="FFFFFF"/>
          </w:tcPr>
          <w:p w14:paraId="4AAC8836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3.764</w:t>
            </w:r>
          </w:p>
        </w:tc>
        <w:tc>
          <w:tcPr>
            <w:tcW w:w="577" w:type="dxa"/>
            <w:shd w:val="clear" w:color="auto" w:fill="FFFFFF"/>
          </w:tcPr>
          <w:p w14:paraId="7CBEBEA9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85.4</w:t>
            </w:r>
          </w:p>
        </w:tc>
        <w:tc>
          <w:tcPr>
            <w:tcW w:w="648" w:type="dxa"/>
            <w:shd w:val="clear" w:color="auto" w:fill="FFFFFF"/>
          </w:tcPr>
          <w:p w14:paraId="62B0E829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23.2</w:t>
            </w:r>
          </w:p>
        </w:tc>
        <w:tc>
          <w:tcPr>
            <w:tcW w:w="793" w:type="dxa"/>
            <w:shd w:val="clear" w:color="auto" w:fill="FFFFFF"/>
          </w:tcPr>
          <w:p w14:paraId="6ED47FC1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0.88</w:t>
            </w:r>
          </w:p>
        </w:tc>
        <w:tc>
          <w:tcPr>
            <w:tcW w:w="1009" w:type="dxa"/>
            <w:shd w:val="clear" w:color="auto" w:fill="FFFFFF"/>
          </w:tcPr>
          <w:p w14:paraId="3E8DEA5F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False</w:t>
            </w:r>
          </w:p>
        </w:tc>
        <w:tc>
          <w:tcPr>
            <w:tcW w:w="883" w:type="dxa"/>
            <w:shd w:val="clear" w:color="auto" w:fill="FFFFFF"/>
          </w:tcPr>
          <w:p w14:paraId="499FBFDB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True</w:t>
            </w:r>
          </w:p>
        </w:tc>
        <w:tc>
          <w:tcPr>
            <w:tcW w:w="955" w:type="dxa"/>
            <w:shd w:val="clear" w:color="auto" w:fill="FFFFFF"/>
          </w:tcPr>
          <w:p w14:paraId="64507F6A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False</w:t>
            </w:r>
          </w:p>
        </w:tc>
        <w:tc>
          <w:tcPr>
            <w:tcW w:w="853" w:type="dxa"/>
            <w:shd w:val="clear" w:color="auto" w:fill="FFFFFF"/>
          </w:tcPr>
          <w:p w14:paraId="5069F856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True</w:t>
            </w:r>
          </w:p>
        </w:tc>
        <w:tc>
          <w:tcPr>
            <w:tcW w:w="1119" w:type="dxa"/>
            <w:shd w:val="clear" w:color="auto" w:fill="FFFFFF"/>
          </w:tcPr>
          <w:p w14:paraId="62DB0D2F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</w:t>
            </w:r>
          </w:p>
        </w:tc>
        <w:tc>
          <w:tcPr>
            <w:tcW w:w="636" w:type="dxa"/>
            <w:shd w:val="clear" w:color="auto" w:fill="FFFFFF"/>
          </w:tcPr>
          <w:p w14:paraId="5E13438E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False</w:t>
            </w:r>
          </w:p>
        </w:tc>
      </w:tr>
      <w:tr w14:paraId="377A521C">
        <w:tc>
          <w:tcPr>
            <w:tcW w:w="1393" w:type="dxa"/>
          </w:tcPr>
          <w:p w14:paraId="7DF3296D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diabe+lunge+arthre</w:t>
            </w:r>
          </w:p>
        </w:tc>
        <w:tc>
          <w:tcPr>
            <w:tcW w:w="2069" w:type="dxa"/>
          </w:tcPr>
          <w:p w14:paraId="2C55A808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DM + Lung + Arthritis</w:t>
            </w:r>
          </w:p>
        </w:tc>
        <w:tc>
          <w:tcPr>
            <w:tcW w:w="558" w:type="dxa"/>
          </w:tcPr>
          <w:p w14:paraId="01D223F3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triad</w:t>
            </w:r>
          </w:p>
        </w:tc>
        <w:tc>
          <w:tcPr>
            <w:tcW w:w="631" w:type="dxa"/>
          </w:tcPr>
          <w:p w14:paraId="0B452ECA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2.273</w:t>
            </w:r>
          </w:p>
        </w:tc>
        <w:tc>
          <w:tcPr>
            <w:tcW w:w="577" w:type="dxa"/>
          </w:tcPr>
          <w:p w14:paraId="3C804064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1.086</w:t>
            </w:r>
          </w:p>
        </w:tc>
        <w:tc>
          <w:tcPr>
            <w:tcW w:w="666" w:type="dxa"/>
          </w:tcPr>
          <w:p w14:paraId="7FA67568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4.76</w:t>
            </w:r>
          </w:p>
        </w:tc>
        <w:tc>
          <w:tcPr>
            <w:tcW w:w="577" w:type="dxa"/>
          </w:tcPr>
          <w:p w14:paraId="5E854676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73.2</w:t>
            </w:r>
          </w:p>
        </w:tc>
        <w:tc>
          <w:tcPr>
            <w:tcW w:w="648" w:type="dxa"/>
          </w:tcPr>
          <w:p w14:paraId="28C24A37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29.8</w:t>
            </w:r>
          </w:p>
        </w:tc>
        <w:tc>
          <w:tcPr>
            <w:tcW w:w="793" w:type="dxa"/>
          </w:tcPr>
          <w:p w14:paraId="096FBE70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0.995</w:t>
            </w:r>
          </w:p>
        </w:tc>
        <w:tc>
          <w:tcPr>
            <w:tcW w:w="1009" w:type="dxa"/>
          </w:tcPr>
          <w:p w14:paraId="361FE28D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True</w:t>
            </w:r>
          </w:p>
        </w:tc>
        <w:tc>
          <w:tcPr>
            <w:tcW w:w="883" w:type="dxa"/>
          </w:tcPr>
          <w:p w14:paraId="354AFAA9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True</w:t>
            </w:r>
          </w:p>
        </w:tc>
        <w:tc>
          <w:tcPr>
            <w:tcW w:w="955" w:type="dxa"/>
          </w:tcPr>
          <w:p w14:paraId="69BAFDFD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False</w:t>
            </w:r>
          </w:p>
        </w:tc>
        <w:tc>
          <w:tcPr>
            <w:tcW w:w="853" w:type="dxa"/>
          </w:tcPr>
          <w:p w14:paraId="6FAA59E2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True</w:t>
            </w:r>
          </w:p>
        </w:tc>
        <w:tc>
          <w:tcPr>
            <w:tcW w:w="1119" w:type="dxa"/>
          </w:tcPr>
          <w:p w14:paraId="409DBE3B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3</w:t>
            </w:r>
          </w:p>
        </w:tc>
        <w:tc>
          <w:tcPr>
            <w:tcW w:w="636" w:type="dxa"/>
          </w:tcPr>
          <w:p w14:paraId="39D63C30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True</w:t>
            </w:r>
          </w:p>
        </w:tc>
      </w:tr>
      <w:tr w14:paraId="4592B004">
        <w:tc>
          <w:tcPr>
            <w:tcW w:w="1393" w:type="dxa"/>
            <w:shd w:val="clear" w:color="auto" w:fill="FFFFFF"/>
          </w:tcPr>
          <w:p w14:paraId="1D325A43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hearte+stroke+arthre</w:t>
            </w:r>
          </w:p>
        </w:tc>
        <w:tc>
          <w:tcPr>
            <w:tcW w:w="2069" w:type="dxa"/>
            <w:shd w:val="clear" w:color="auto" w:fill="FFFFFF"/>
          </w:tcPr>
          <w:p w14:paraId="0C26308E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Heart + Stroke + Arthritis</w:t>
            </w:r>
          </w:p>
        </w:tc>
        <w:tc>
          <w:tcPr>
            <w:tcW w:w="558" w:type="dxa"/>
            <w:shd w:val="clear" w:color="auto" w:fill="FFFFFF"/>
          </w:tcPr>
          <w:p w14:paraId="209B7104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triad</w:t>
            </w:r>
          </w:p>
        </w:tc>
        <w:tc>
          <w:tcPr>
            <w:tcW w:w="631" w:type="dxa"/>
            <w:shd w:val="clear" w:color="auto" w:fill="FFFFFF"/>
          </w:tcPr>
          <w:p w14:paraId="18B7BE9D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NC</w:t>
            </w:r>
          </w:p>
        </w:tc>
        <w:tc>
          <w:tcPr>
            <w:tcW w:w="577" w:type="dxa"/>
            <w:shd w:val="clear" w:color="auto" w:fill="FFFFFF"/>
          </w:tcPr>
          <w:p w14:paraId="24C10C1A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NC</w:t>
            </w:r>
          </w:p>
        </w:tc>
        <w:tc>
          <w:tcPr>
            <w:tcW w:w="666" w:type="dxa"/>
            <w:shd w:val="clear" w:color="auto" w:fill="FFFFFF"/>
          </w:tcPr>
          <w:p w14:paraId="66C38866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NC</w:t>
            </w:r>
          </w:p>
        </w:tc>
        <w:tc>
          <w:tcPr>
            <w:tcW w:w="577" w:type="dxa"/>
            <w:shd w:val="clear" w:color="auto" w:fill="FFFFFF"/>
          </w:tcPr>
          <w:p w14:paraId="3F77A198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100.0</w:t>
            </w:r>
          </w:p>
        </w:tc>
        <w:tc>
          <w:tcPr>
            <w:tcW w:w="648" w:type="dxa"/>
            <w:shd w:val="clear" w:color="auto" w:fill="FFFFFF"/>
          </w:tcPr>
          <w:p w14:paraId="354AB621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50.7</w:t>
            </w:r>
          </w:p>
        </w:tc>
        <w:tc>
          <w:tcPr>
            <w:tcW w:w="793" w:type="dxa"/>
            <w:shd w:val="clear" w:color="auto" w:fill="FFFFFF"/>
          </w:tcPr>
          <w:p w14:paraId="450DD491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0.0</w:t>
            </w:r>
          </w:p>
        </w:tc>
        <w:tc>
          <w:tcPr>
            <w:tcW w:w="1009" w:type="dxa"/>
            <w:shd w:val="clear" w:color="auto" w:fill="FFFFFF"/>
          </w:tcPr>
          <w:p w14:paraId="2764DAD9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False</w:t>
            </w:r>
          </w:p>
        </w:tc>
        <w:tc>
          <w:tcPr>
            <w:tcW w:w="883" w:type="dxa"/>
            <w:shd w:val="clear" w:color="auto" w:fill="FFFFFF"/>
          </w:tcPr>
          <w:p w14:paraId="1A244BBD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False</w:t>
            </w:r>
          </w:p>
        </w:tc>
        <w:tc>
          <w:tcPr>
            <w:tcW w:w="955" w:type="dxa"/>
            <w:shd w:val="clear" w:color="auto" w:fill="FFFFFF"/>
          </w:tcPr>
          <w:p w14:paraId="04F04EE4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True</w:t>
            </w:r>
          </w:p>
        </w:tc>
        <w:tc>
          <w:tcPr>
            <w:tcW w:w="853" w:type="dxa"/>
            <w:shd w:val="clear" w:color="auto" w:fill="FFFFFF"/>
          </w:tcPr>
          <w:p w14:paraId="296EB983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False</w:t>
            </w:r>
          </w:p>
        </w:tc>
        <w:tc>
          <w:tcPr>
            <w:tcW w:w="1119" w:type="dxa"/>
            <w:shd w:val="clear" w:color="auto" w:fill="FFFFFF"/>
          </w:tcPr>
          <w:p w14:paraId="0785C237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</w:t>
            </w:r>
          </w:p>
        </w:tc>
        <w:tc>
          <w:tcPr>
            <w:tcW w:w="636" w:type="dxa"/>
            <w:shd w:val="clear" w:color="auto" w:fill="FFFFFF"/>
          </w:tcPr>
          <w:p w14:paraId="6AE8798E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False</w:t>
            </w:r>
          </w:p>
        </w:tc>
      </w:tr>
      <w:tr w14:paraId="1775D2CC">
        <w:tc>
          <w:tcPr>
            <w:tcW w:w="1393" w:type="dxa"/>
          </w:tcPr>
          <w:p w14:paraId="1FF2AD24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hearte+lunge+arthre</w:t>
            </w:r>
          </w:p>
        </w:tc>
        <w:tc>
          <w:tcPr>
            <w:tcW w:w="2069" w:type="dxa"/>
          </w:tcPr>
          <w:p w14:paraId="430CC420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Heart + Lung + Arthritis</w:t>
            </w:r>
          </w:p>
        </w:tc>
        <w:tc>
          <w:tcPr>
            <w:tcW w:w="558" w:type="dxa"/>
          </w:tcPr>
          <w:p w14:paraId="4DD40E0B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triad</w:t>
            </w:r>
          </w:p>
        </w:tc>
        <w:tc>
          <w:tcPr>
            <w:tcW w:w="631" w:type="dxa"/>
          </w:tcPr>
          <w:p w14:paraId="03A701FF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2.251</w:t>
            </w:r>
          </w:p>
        </w:tc>
        <w:tc>
          <w:tcPr>
            <w:tcW w:w="577" w:type="dxa"/>
          </w:tcPr>
          <w:p w14:paraId="4C9D775A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1.603</w:t>
            </w:r>
          </w:p>
        </w:tc>
        <w:tc>
          <w:tcPr>
            <w:tcW w:w="666" w:type="dxa"/>
          </w:tcPr>
          <w:p w14:paraId="293F0ED5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3.16</w:t>
            </w:r>
          </w:p>
        </w:tc>
        <w:tc>
          <w:tcPr>
            <w:tcW w:w="577" w:type="dxa"/>
          </w:tcPr>
          <w:p w14:paraId="227B75CE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66.8</w:t>
            </w:r>
          </w:p>
        </w:tc>
        <w:tc>
          <w:tcPr>
            <w:tcW w:w="648" w:type="dxa"/>
          </w:tcPr>
          <w:p w14:paraId="17299476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31.3</w:t>
            </w:r>
          </w:p>
        </w:tc>
        <w:tc>
          <w:tcPr>
            <w:tcW w:w="793" w:type="dxa"/>
          </w:tcPr>
          <w:p w14:paraId="22E05B58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0.985</w:t>
            </w:r>
          </w:p>
        </w:tc>
        <w:tc>
          <w:tcPr>
            <w:tcW w:w="1009" w:type="dxa"/>
          </w:tcPr>
          <w:p w14:paraId="28F09060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False</w:t>
            </w:r>
          </w:p>
        </w:tc>
        <w:tc>
          <w:tcPr>
            <w:tcW w:w="883" w:type="dxa"/>
          </w:tcPr>
          <w:p w14:paraId="5FC8D301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True</w:t>
            </w:r>
          </w:p>
        </w:tc>
        <w:tc>
          <w:tcPr>
            <w:tcW w:w="955" w:type="dxa"/>
          </w:tcPr>
          <w:p w14:paraId="3AE31273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True</w:t>
            </w:r>
          </w:p>
        </w:tc>
        <w:tc>
          <w:tcPr>
            <w:tcW w:w="853" w:type="dxa"/>
          </w:tcPr>
          <w:p w14:paraId="645B56E1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True</w:t>
            </w:r>
          </w:p>
        </w:tc>
        <w:tc>
          <w:tcPr>
            <w:tcW w:w="1119" w:type="dxa"/>
          </w:tcPr>
          <w:p w14:paraId="45732FD7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3</w:t>
            </w:r>
          </w:p>
        </w:tc>
        <w:tc>
          <w:tcPr>
            <w:tcW w:w="636" w:type="dxa"/>
          </w:tcPr>
          <w:p w14:paraId="170D366B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True</w:t>
            </w:r>
          </w:p>
        </w:tc>
      </w:tr>
      <w:tr w14:paraId="1A646FDC">
        <w:tc>
          <w:tcPr>
            <w:tcW w:w="1393" w:type="dxa"/>
            <w:shd w:val="clear" w:color="auto" w:fill="FFFFFF"/>
          </w:tcPr>
          <w:p w14:paraId="2AD73C5F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hibpe</w:t>
            </w:r>
          </w:p>
        </w:tc>
        <w:tc>
          <w:tcPr>
            <w:tcW w:w="2069" w:type="dxa"/>
            <w:shd w:val="clear" w:color="auto" w:fill="FFFFFF"/>
          </w:tcPr>
          <w:p w14:paraId="518C2B60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HTN</w:t>
            </w:r>
          </w:p>
        </w:tc>
        <w:tc>
          <w:tcPr>
            <w:tcW w:w="558" w:type="dxa"/>
            <w:shd w:val="clear" w:color="auto" w:fill="FFFFFF"/>
          </w:tcPr>
          <w:p w14:paraId="706A9640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single</w:t>
            </w:r>
          </w:p>
        </w:tc>
        <w:tc>
          <w:tcPr>
            <w:tcW w:w="631" w:type="dxa"/>
            <w:shd w:val="clear" w:color="auto" w:fill="FFFFFF"/>
          </w:tcPr>
          <w:p w14:paraId="7836BD51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1.214</w:t>
            </w:r>
          </w:p>
        </w:tc>
        <w:tc>
          <w:tcPr>
            <w:tcW w:w="577" w:type="dxa"/>
            <w:shd w:val="clear" w:color="auto" w:fill="FFFFFF"/>
          </w:tcPr>
          <w:p w14:paraId="03585D2B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1.074</w:t>
            </w:r>
          </w:p>
        </w:tc>
        <w:tc>
          <w:tcPr>
            <w:tcW w:w="666" w:type="dxa"/>
            <w:shd w:val="clear" w:color="auto" w:fill="FFFFFF"/>
          </w:tcPr>
          <w:p w14:paraId="5485B96C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1.372</w:t>
            </w:r>
          </w:p>
        </w:tc>
        <w:tc>
          <w:tcPr>
            <w:tcW w:w="577" w:type="dxa"/>
            <w:shd w:val="clear" w:color="auto" w:fill="FFFFFF"/>
          </w:tcPr>
          <w:p w14:paraId="7AF7F1F0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83.1</w:t>
            </w:r>
          </w:p>
        </w:tc>
        <w:tc>
          <w:tcPr>
            <w:tcW w:w="648" w:type="dxa"/>
            <w:shd w:val="clear" w:color="auto" w:fill="FFFFFF"/>
          </w:tcPr>
          <w:p w14:paraId="3E6A761B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5.5</w:t>
            </w:r>
          </w:p>
        </w:tc>
        <w:tc>
          <w:tcPr>
            <w:tcW w:w="793" w:type="dxa"/>
            <w:shd w:val="clear" w:color="auto" w:fill="FFFFFF"/>
          </w:tcPr>
          <w:p w14:paraId="6176B6D4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0.948</w:t>
            </w:r>
          </w:p>
        </w:tc>
        <w:tc>
          <w:tcPr>
            <w:tcW w:w="1009" w:type="dxa"/>
            <w:shd w:val="clear" w:color="auto" w:fill="FFFFFF"/>
          </w:tcPr>
          <w:p w14:paraId="4EB34327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True</w:t>
            </w:r>
          </w:p>
        </w:tc>
        <w:tc>
          <w:tcPr>
            <w:tcW w:w="883" w:type="dxa"/>
            <w:shd w:val="clear" w:color="auto" w:fill="FFFFFF"/>
          </w:tcPr>
          <w:p w14:paraId="4D9EA9A0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True</w:t>
            </w:r>
          </w:p>
        </w:tc>
        <w:tc>
          <w:tcPr>
            <w:tcW w:w="955" w:type="dxa"/>
            <w:shd w:val="clear" w:color="auto" w:fill="FFFFFF"/>
          </w:tcPr>
          <w:p w14:paraId="3B34C739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True</w:t>
            </w:r>
          </w:p>
        </w:tc>
        <w:tc>
          <w:tcPr>
            <w:tcW w:w="853" w:type="dxa"/>
            <w:shd w:val="clear" w:color="auto" w:fill="FFFFFF"/>
          </w:tcPr>
          <w:p w14:paraId="12ECEC26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True</w:t>
            </w:r>
          </w:p>
        </w:tc>
        <w:tc>
          <w:tcPr>
            <w:tcW w:w="1119" w:type="dxa"/>
            <w:shd w:val="clear" w:color="auto" w:fill="FFFFFF"/>
          </w:tcPr>
          <w:p w14:paraId="07B36F7D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4</w:t>
            </w:r>
          </w:p>
        </w:tc>
        <w:tc>
          <w:tcPr>
            <w:tcW w:w="636" w:type="dxa"/>
            <w:shd w:val="clear" w:color="auto" w:fill="FFFFFF"/>
          </w:tcPr>
          <w:p w14:paraId="7B5F2177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True</w:t>
            </w:r>
          </w:p>
        </w:tc>
      </w:tr>
      <w:tr w14:paraId="5573CAF0">
        <w:tc>
          <w:tcPr>
            <w:tcW w:w="1393" w:type="dxa"/>
          </w:tcPr>
          <w:p w14:paraId="6704AF2B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diabe</w:t>
            </w:r>
          </w:p>
        </w:tc>
        <w:tc>
          <w:tcPr>
            <w:tcW w:w="2069" w:type="dxa"/>
          </w:tcPr>
          <w:p w14:paraId="38217521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DM</w:t>
            </w:r>
          </w:p>
        </w:tc>
        <w:tc>
          <w:tcPr>
            <w:tcW w:w="558" w:type="dxa"/>
          </w:tcPr>
          <w:p w14:paraId="58D818EC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single</w:t>
            </w:r>
          </w:p>
        </w:tc>
        <w:tc>
          <w:tcPr>
            <w:tcW w:w="631" w:type="dxa"/>
          </w:tcPr>
          <w:p w14:paraId="75E5E733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1.555</w:t>
            </w:r>
          </w:p>
        </w:tc>
        <w:tc>
          <w:tcPr>
            <w:tcW w:w="577" w:type="dxa"/>
          </w:tcPr>
          <w:p w14:paraId="5FDB514E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1.271</w:t>
            </w:r>
          </w:p>
        </w:tc>
        <w:tc>
          <w:tcPr>
            <w:tcW w:w="666" w:type="dxa"/>
          </w:tcPr>
          <w:p w14:paraId="21EA7C4A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1.903</w:t>
            </w:r>
          </w:p>
        </w:tc>
        <w:tc>
          <w:tcPr>
            <w:tcW w:w="577" w:type="dxa"/>
          </w:tcPr>
          <w:p w14:paraId="095D80A7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77.0</w:t>
            </w:r>
          </w:p>
        </w:tc>
        <w:tc>
          <w:tcPr>
            <w:tcW w:w="648" w:type="dxa"/>
          </w:tcPr>
          <w:p w14:paraId="1C2C69DD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7.8</w:t>
            </w:r>
          </w:p>
        </w:tc>
        <w:tc>
          <w:tcPr>
            <w:tcW w:w="793" w:type="dxa"/>
          </w:tcPr>
          <w:p w14:paraId="221CF923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1.215</w:t>
            </w:r>
          </w:p>
        </w:tc>
        <w:tc>
          <w:tcPr>
            <w:tcW w:w="1009" w:type="dxa"/>
          </w:tcPr>
          <w:p w14:paraId="33110D0F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True</w:t>
            </w:r>
          </w:p>
        </w:tc>
        <w:tc>
          <w:tcPr>
            <w:tcW w:w="883" w:type="dxa"/>
          </w:tcPr>
          <w:p w14:paraId="7E0850E5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True</w:t>
            </w:r>
          </w:p>
        </w:tc>
        <w:tc>
          <w:tcPr>
            <w:tcW w:w="955" w:type="dxa"/>
          </w:tcPr>
          <w:p w14:paraId="1C6B38DE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True</w:t>
            </w:r>
          </w:p>
        </w:tc>
        <w:tc>
          <w:tcPr>
            <w:tcW w:w="853" w:type="dxa"/>
          </w:tcPr>
          <w:p w14:paraId="4CC3EF6D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True</w:t>
            </w:r>
          </w:p>
        </w:tc>
        <w:tc>
          <w:tcPr>
            <w:tcW w:w="1119" w:type="dxa"/>
          </w:tcPr>
          <w:p w14:paraId="51D5B4D7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4</w:t>
            </w:r>
          </w:p>
        </w:tc>
        <w:tc>
          <w:tcPr>
            <w:tcW w:w="636" w:type="dxa"/>
          </w:tcPr>
          <w:p w14:paraId="65201414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True</w:t>
            </w:r>
          </w:p>
        </w:tc>
      </w:tr>
      <w:tr w14:paraId="55764C01">
        <w:tc>
          <w:tcPr>
            <w:tcW w:w="1393" w:type="dxa"/>
            <w:shd w:val="clear" w:color="auto" w:fill="FFFFFF"/>
          </w:tcPr>
          <w:p w14:paraId="2E5256FD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cancre</w:t>
            </w:r>
          </w:p>
        </w:tc>
        <w:tc>
          <w:tcPr>
            <w:tcW w:w="2069" w:type="dxa"/>
            <w:shd w:val="clear" w:color="auto" w:fill="FFFFFF"/>
          </w:tcPr>
          <w:p w14:paraId="10169026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Cancer</w:t>
            </w:r>
          </w:p>
        </w:tc>
        <w:tc>
          <w:tcPr>
            <w:tcW w:w="558" w:type="dxa"/>
            <w:shd w:val="clear" w:color="auto" w:fill="FFFFFF"/>
          </w:tcPr>
          <w:p w14:paraId="2E2411AA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single</w:t>
            </w:r>
          </w:p>
        </w:tc>
        <w:tc>
          <w:tcPr>
            <w:tcW w:w="631" w:type="dxa"/>
            <w:shd w:val="clear" w:color="auto" w:fill="FFFFFF"/>
          </w:tcPr>
          <w:p w14:paraId="025AD61A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1.828</w:t>
            </w:r>
          </w:p>
        </w:tc>
        <w:tc>
          <w:tcPr>
            <w:tcW w:w="577" w:type="dxa"/>
            <w:shd w:val="clear" w:color="auto" w:fill="FFFFFF"/>
          </w:tcPr>
          <w:p w14:paraId="5F7200D8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1.516</w:t>
            </w:r>
          </w:p>
        </w:tc>
        <w:tc>
          <w:tcPr>
            <w:tcW w:w="666" w:type="dxa"/>
            <w:shd w:val="clear" w:color="auto" w:fill="FFFFFF"/>
          </w:tcPr>
          <w:p w14:paraId="14F5E640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2.204</w:t>
            </w:r>
          </w:p>
        </w:tc>
        <w:tc>
          <w:tcPr>
            <w:tcW w:w="577" w:type="dxa"/>
            <w:shd w:val="clear" w:color="auto" w:fill="FFFFFF"/>
          </w:tcPr>
          <w:p w14:paraId="367EEBA5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65.0</w:t>
            </w:r>
          </w:p>
        </w:tc>
        <w:tc>
          <w:tcPr>
            <w:tcW w:w="648" w:type="dxa"/>
            <w:shd w:val="clear" w:color="auto" w:fill="FFFFFF"/>
          </w:tcPr>
          <w:p w14:paraId="162E1E26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12.9</w:t>
            </w:r>
          </w:p>
        </w:tc>
        <w:tc>
          <w:tcPr>
            <w:tcW w:w="793" w:type="dxa"/>
            <w:shd w:val="clear" w:color="auto" w:fill="FFFFFF"/>
          </w:tcPr>
          <w:p w14:paraId="0EF69007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1.428</w:t>
            </w:r>
          </w:p>
        </w:tc>
        <w:tc>
          <w:tcPr>
            <w:tcW w:w="1009" w:type="dxa"/>
            <w:shd w:val="clear" w:color="auto" w:fill="FFFFFF"/>
          </w:tcPr>
          <w:p w14:paraId="0DAB9C0A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True</w:t>
            </w:r>
          </w:p>
        </w:tc>
        <w:tc>
          <w:tcPr>
            <w:tcW w:w="883" w:type="dxa"/>
            <w:shd w:val="clear" w:color="auto" w:fill="FFFFFF"/>
          </w:tcPr>
          <w:p w14:paraId="147F70AD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True</w:t>
            </w:r>
          </w:p>
        </w:tc>
        <w:tc>
          <w:tcPr>
            <w:tcW w:w="955" w:type="dxa"/>
            <w:shd w:val="clear" w:color="auto" w:fill="FFFFFF"/>
          </w:tcPr>
          <w:p w14:paraId="3F3F4CFA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True</w:t>
            </w:r>
          </w:p>
        </w:tc>
        <w:tc>
          <w:tcPr>
            <w:tcW w:w="853" w:type="dxa"/>
            <w:shd w:val="clear" w:color="auto" w:fill="FFFFFF"/>
          </w:tcPr>
          <w:p w14:paraId="3BF943FB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True</w:t>
            </w:r>
          </w:p>
        </w:tc>
        <w:tc>
          <w:tcPr>
            <w:tcW w:w="1119" w:type="dxa"/>
            <w:shd w:val="clear" w:color="auto" w:fill="FFFFFF"/>
          </w:tcPr>
          <w:p w14:paraId="6036C60C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4</w:t>
            </w:r>
          </w:p>
        </w:tc>
        <w:tc>
          <w:tcPr>
            <w:tcW w:w="636" w:type="dxa"/>
            <w:shd w:val="clear" w:color="auto" w:fill="FFFFFF"/>
          </w:tcPr>
          <w:p w14:paraId="51F9B580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True</w:t>
            </w:r>
          </w:p>
        </w:tc>
      </w:tr>
      <w:tr w14:paraId="6DB4333D">
        <w:tc>
          <w:tcPr>
            <w:tcW w:w="1393" w:type="dxa"/>
          </w:tcPr>
          <w:p w14:paraId="06E169A9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hearte</w:t>
            </w:r>
          </w:p>
        </w:tc>
        <w:tc>
          <w:tcPr>
            <w:tcW w:w="2069" w:type="dxa"/>
          </w:tcPr>
          <w:p w14:paraId="15D8E32A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Heart</w:t>
            </w:r>
          </w:p>
        </w:tc>
        <w:tc>
          <w:tcPr>
            <w:tcW w:w="558" w:type="dxa"/>
          </w:tcPr>
          <w:p w14:paraId="7B08F348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single</w:t>
            </w:r>
          </w:p>
        </w:tc>
        <w:tc>
          <w:tcPr>
            <w:tcW w:w="631" w:type="dxa"/>
          </w:tcPr>
          <w:p w14:paraId="5B9B1CE2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1.433</w:t>
            </w:r>
          </w:p>
        </w:tc>
        <w:tc>
          <w:tcPr>
            <w:tcW w:w="577" w:type="dxa"/>
          </w:tcPr>
          <w:p w14:paraId="2DA8FBF9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1.245</w:t>
            </w:r>
          </w:p>
        </w:tc>
        <w:tc>
          <w:tcPr>
            <w:tcW w:w="666" w:type="dxa"/>
          </w:tcPr>
          <w:p w14:paraId="0ED93A65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1.65</w:t>
            </w:r>
          </w:p>
        </w:tc>
        <w:tc>
          <w:tcPr>
            <w:tcW w:w="577" w:type="dxa"/>
          </w:tcPr>
          <w:p w14:paraId="267ED89E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58.0</w:t>
            </w:r>
          </w:p>
        </w:tc>
        <w:tc>
          <w:tcPr>
            <w:tcW w:w="648" w:type="dxa"/>
          </w:tcPr>
          <w:p w14:paraId="7B070C65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12.8</w:t>
            </w:r>
          </w:p>
        </w:tc>
        <w:tc>
          <w:tcPr>
            <w:tcW w:w="793" w:type="dxa"/>
          </w:tcPr>
          <w:p w14:paraId="4B440C81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1.12</w:t>
            </w:r>
          </w:p>
        </w:tc>
        <w:tc>
          <w:tcPr>
            <w:tcW w:w="1009" w:type="dxa"/>
          </w:tcPr>
          <w:p w14:paraId="7CC4DA7E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True</w:t>
            </w:r>
          </w:p>
        </w:tc>
        <w:tc>
          <w:tcPr>
            <w:tcW w:w="883" w:type="dxa"/>
          </w:tcPr>
          <w:p w14:paraId="10F7C096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True</w:t>
            </w:r>
          </w:p>
        </w:tc>
        <w:tc>
          <w:tcPr>
            <w:tcW w:w="955" w:type="dxa"/>
          </w:tcPr>
          <w:p w14:paraId="7C5C9200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True</w:t>
            </w:r>
          </w:p>
        </w:tc>
        <w:tc>
          <w:tcPr>
            <w:tcW w:w="853" w:type="dxa"/>
          </w:tcPr>
          <w:p w14:paraId="73E501EC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True</w:t>
            </w:r>
          </w:p>
        </w:tc>
        <w:tc>
          <w:tcPr>
            <w:tcW w:w="1119" w:type="dxa"/>
          </w:tcPr>
          <w:p w14:paraId="00D6910B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4</w:t>
            </w:r>
          </w:p>
        </w:tc>
        <w:tc>
          <w:tcPr>
            <w:tcW w:w="636" w:type="dxa"/>
          </w:tcPr>
          <w:p w14:paraId="1A4D6D13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True</w:t>
            </w:r>
          </w:p>
        </w:tc>
      </w:tr>
      <w:tr w14:paraId="54D09731">
        <w:tc>
          <w:tcPr>
            <w:tcW w:w="1393" w:type="dxa"/>
            <w:shd w:val="clear" w:color="auto" w:fill="FFFFFF"/>
          </w:tcPr>
          <w:p w14:paraId="08821116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stroke</w:t>
            </w:r>
          </w:p>
        </w:tc>
        <w:tc>
          <w:tcPr>
            <w:tcW w:w="2069" w:type="dxa"/>
            <w:shd w:val="clear" w:color="auto" w:fill="FFFFFF"/>
          </w:tcPr>
          <w:p w14:paraId="658EBA28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Stroke</w:t>
            </w:r>
          </w:p>
        </w:tc>
        <w:tc>
          <w:tcPr>
            <w:tcW w:w="558" w:type="dxa"/>
            <w:shd w:val="clear" w:color="auto" w:fill="FFFFFF"/>
          </w:tcPr>
          <w:p w14:paraId="1F8605AA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single</w:t>
            </w:r>
          </w:p>
        </w:tc>
        <w:tc>
          <w:tcPr>
            <w:tcW w:w="631" w:type="dxa"/>
            <w:shd w:val="clear" w:color="auto" w:fill="FFFFFF"/>
          </w:tcPr>
          <w:p w14:paraId="42B4ED68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1.803</w:t>
            </w:r>
          </w:p>
        </w:tc>
        <w:tc>
          <w:tcPr>
            <w:tcW w:w="577" w:type="dxa"/>
            <w:shd w:val="clear" w:color="auto" w:fill="FFFFFF"/>
          </w:tcPr>
          <w:p w14:paraId="1A667780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1.614</w:t>
            </w:r>
          </w:p>
        </w:tc>
        <w:tc>
          <w:tcPr>
            <w:tcW w:w="666" w:type="dxa"/>
            <w:shd w:val="clear" w:color="auto" w:fill="FFFFFF"/>
          </w:tcPr>
          <w:p w14:paraId="0527C3EE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2.015</w:t>
            </w:r>
          </w:p>
        </w:tc>
        <w:tc>
          <w:tcPr>
            <w:tcW w:w="577" w:type="dxa"/>
            <w:shd w:val="clear" w:color="auto" w:fill="FFFFFF"/>
          </w:tcPr>
          <w:p w14:paraId="789E383E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0.0</w:t>
            </w:r>
          </w:p>
        </w:tc>
        <w:tc>
          <w:tcPr>
            <w:tcW w:w="648" w:type="dxa"/>
            <w:shd w:val="clear" w:color="auto" w:fill="FFFFFF"/>
          </w:tcPr>
          <w:p w14:paraId="3493DBF6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27.6</w:t>
            </w:r>
          </w:p>
        </w:tc>
        <w:tc>
          <w:tcPr>
            <w:tcW w:w="793" w:type="dxa"/>
            <w:shd w:val="clear" w:color="auto" w:fill="FFFFFF"/>
          </w:tcPr>
          <w:p w14:paraId="5C6BAB0E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1.409</w:t>
            </w:r>
          </w:p>
        </w:tc>
        <w:tc>
          <w:tcPr>
            <w:tcW w:w="1009" w:type="dxa"/>
            <w:shd w:val="clear" w:color="auto" w:fill="FFFFFF"/>
          </w:tcPr>
          <w:p w14:paraId="75E3F3F1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True</w:t>
            </w:r>
          </w:p>
        </w:tc>
        <w:tc>
          <w:tcPr>
            <w:tcW w:w="883" w:type="dxa"/>
            <w:shd w:val="clear" w:color="auto" w:fill="FFFFFF"/>
          </w:tcPr>
          <w:p w14:paraId="663AF550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True</w:t>
            </w:r>
          </w:p>
        </w:tc>
        <w:tc>
          <w:tcPr>
            <w:tcW w:w="955" w:type="dxa"/>
            <w:shd w:val="clear" w:color="auto" w:fill="FFFFFF"/>
          </w:tcPr>
          <w:p w14:paraId="39D363E8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True</w:t>
            </w:r>
          </w:p>
        </w:tc>
        <w:tc>
          <w:tcPr>
            <w:tcW w:w="853" w:type="dxa"/>
            <w:shd w:val="clear" w:color="auto" w:fill="FFFFFF"/>
          </w:tcPr>
          <w:p w14:paraId="1CDD5310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True</w:t>
            </w:r>
          </w:p>
        </w:tc>
        <w:tc>
          <w:tcPr>
            <w:tcW w:w="1119" w:type="dxa"/>
            <w:shd w:val="clear" w:color="auto" w:fill="FFFFFF"/>
          </w:tcPr>
          <w:p w14:paraId="793D978A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4</w:t>
            </w:r>
          </w:p>
        </w:tc>
        <w:tc>
          <w:tcPr>
            <w:tcW w:w="636" w:type="dxa"/>
            <w:shd w:val="clear" w:color="auto" w:fill="FFFFFF"/>
          </w:tcPr>
          <w:p w14:paraId="1ABF450E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True</w:t>
            </w:r>
          </w:p>
        </w:tc>
      </w:tr>
      <w:tr w14:paraId="5FEC5263">
        <w:tc>
          <w:tcPr>
            <w:tcW w:w="1393" w:type="dxa"/>
          </w:tcPr>
          <w:p w14:paraId="6F7F5E6C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lunge</w:t>
            </w:r>
          </w:p>
        </w:tc>
        <w:tc>
          <w:tcPr>
            <w:tcW w:w="2069" w:type="dxa"/>
          </w:tcPr>
          <w:p w14:paraId="6D1485B3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Lung</w:t>
            </w:r>
          </w:p>
        </w:tc>
        <w:tc>
          <w:tcPr>
            <w:tcW w:w="558" w:type="dxa"/>
          </w:tcPr>
          <w:p w14:paraId="72D42C03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single</w:t>
            </w:r>
          </w:p>
        </w:tc>
        <w:tc>
          <w:tcPr>
            <w:tcW w:w="631" w:type="dxa"/>
          </w:tcPr>
          <w:p w14:paraId="35715A7B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1.893</w:t>
            </w:r>
          </w:p>
        </w:tc>
        <w:tc>
          <w:tcPr>
            <w:tcW w:w="577" w:type="dxa"/>
          </w:tcPr>
          <w:p w14:paraId="6EB71EDF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1.49</w:t>
            </w:r>
          </w:p>
        </w:tc>
        <w:tc>
          <w:tcPr>
            <w:tcW w:w="666" w:type="dxa"/>
          </w:tcPr>
          <w:p w14:paraId="3036FD46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2.405</w:t>
            </w:r>
          </w:p>
        </w:tc>
        <w:tc>
          <w:tcPr>
            <w:tcW w:w="577" w:type="dxa"/>
          </w:tcPr>
          <w:p w14:paraId="144C17A4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79.0</w:t>
            </w:r>
          </w:p>
        </w:tc>
        <w:tc>
          <w:tcPr>
            <w:tcW w:w="648" w:type="dxa"/>
          </w:tcPr>
          <w:p w14:paraId="7862E52F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12.7</w:t>
            </w:r>
          </w:p>
        </w:tc>
        <w:tc>
          <w:tcPr>
            <w:tcW w:w="793" w:type="dxa"/>
          </w:tcPr>
          <w:p w14:paraId="75848585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1.479</w:t>
            </w:r>
          </w:p>
        </w:tc>
        <w:tc>
          <w:tcPr>
            <w:tcW w:w="1009" w:type="dxa"/>
          </w:tcPr>
          <w:p w14:paraId="234A1671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True</w:t>
            </w:r>
          </w:p>
        </w:tc>
        <w:tc>
          <w:tcPr>
            <w:tcW w:w="883" w:type="dxa"/>
          </w:tcPr>
          <w:p w14:paraId="0CFC4E1C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True</w:t>
            </w:r>
          </w:p>
        </w:tc>
        <w:tc>
          <w:tcPr>
            <w:tcW w:w="955" w:type="dxa"/>
          </w:tcPr>
          <w:p w14:paraId="16DC9556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True</w:t>
            </w:r>
          </w:p>
        </w:tc>
        <w:tc>
          <w:tcPr>
            <w:tcW w:w="853" w:type="dxa"/>
          </w:tcPr>
          <w:p w14:paraId="664A3F9F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True</w:t>
            </w:r>
          </w:p>
        </w:tc>
        <w:tc>
          <w:tcPr>
            <w:tcW w:w="1119" w:type="dxa"/>
          </w:tcPr>
          <w:p w14:paraId="061B8788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4</w:t>
            </w:r>
          </w:p>
        </w:tc>
        <w:tc>
          <w:tcPr>
            <w:tcW w:w="636" w:type="dxa"/>
          </w:tcPr>
          <w:p w14:paraId="28BE874E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True</w:t>
            </w:r>
          </w:p>
        </w:tc>
      </w:tr>
      <w:tr w14:paraId="5C795BF6">
        <w:tc>
          <w:tcPr>
            <w:tcW w:w="1393" w:type="dxa"/>
            <w:shd w:val="clear" w:color="auto" w:fill="FFFFFF"/>
          </w:tcPr>
          <w:p w14:paraId="2D4C636B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arthre</w:t>
            </w:r>
          </w:p>
        </w:tc>
        <w:tc>
          <w:tcPr>
            <w:tcW w:w="2069" w:type="dxa"/>
            <w:shd w:val="clear" w:color="auto" w:fill="FFFFFF"/>
          </w:tcPr>
          <w:p w14:paraId="6D1E39C6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Arthritis</w:t>
            </w:r>
          </w:p>
        </w:tc>
        <w:tc>
          <w:tcPr>
            <w:tcW w:w="558" w:type="dxa"/>
            <w:shd w:val="clear" w:color="auto" w:fill="FFFFFF"/>
          </w:tcPr>
          <w:p w14:paraId="0C9F4542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single</w:t>
            </w:r>
          </w:p>
        </w:tc>
        <w:tc>
          <w:tcPr>
            <w:tcW w:w="631" w:type="dxa"/>
            <w:shd w:val="clear" w:color="auto" w:fill="FFFFFF"/>
          </w:tcPr>
          <w:p w14:paraId="29D9ECE7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1.088</w:t>
            </w:r>
          </w:p>
        </w:tc>
        <w:tc>
          <w:tcPr>
            <w:tcW w:w="577" w:type="dxa"/>
            <w:shd w:val="clear" w:color="auto" w:fill="FFFFFF"/>
          </w:tcPr>
          <w:p w14:paraId="2A320F20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1.022</w:t>
            </w:r>
          </w:p>
        </w:tc>
        <w:tc>
          <w:tcPr>
            <w:tcW w:w="666" w:type="dxa"/>
            <w:shd w:val="clear" w:color="auto" w:fill="FFFFFF"/>
          </w:tcPr>
          <w:p w14:paraId="328131A5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1.157</w:t>
            </w:r>
          </w:p>
        </w:tc>
        <w:tc>
          <w:tcPr>
            <w:tcW w:w="577" w:type="dxa"/>
            <w:shd w:val="clear" w:color="auto" w:fill="FFFFFF"/>
          </w:tcPr>
          <w:p w14:paraId="75A20736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29.4</w:t>
            </w:r>
          </w:p>
        </w:tc>
        <w:tc>
          <w:tcPr>
            <w:tcW w:w="648" w:type="dxa"/>
            <w:shd w:val="clear" w:color="auto" w:fill="FFFFFF"/>
          </w:tcPr>
          <w:p w14:paraId="29F3B5E3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4.0</w:t>
            </w:r>
          </w:p>
        </w:tc>
        <w:tc>
          <w:tcPr>
            <w:tcW w:w="793" w:type="dxa"/>
            <w:shd w:val="clear" w:color="auto" w:fill="FFFFFF"/>
          </w:tcPr>
          <w:p w14:paraId="4CCE38FF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0.85</w:t>
            </w:r>
          </w:p>
        </w:tc>
        <w:tc>
          <w:tcPr>
            <w:tcW w:w="1009" w:type="dxa"/>
            <w:shd w:val="clear" w:color="auto" w:fill="FFFFFF"/>
          </w:tcPr>
          <w:p w14:paraId="7B3D4B4E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True</w:t>
            </w:r>
          </w:p>
        </w:tc>
        <w:tc>
          <w:tcPr>
            <w:tcW w:w="883" w:type="dxa"/>
            <w:shd w:val="clear" w:color="auto" w:fill="FFFFFF"/>
          </w:tcPr>
          <w:p w14:paraId="1B90F3DB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True</w:t>
            </w:r>
          </w:p>
        </w:tc>
        <w:tc>
          <w:tcPr>
            <w:tcW w:w="955" w:type="dxa"/>
            <w:shd w:val="clear" w:color="auto" w:fill="FFFFFF"/>
          </w:tcPr>
          <w:p w14:paraId="7F180F04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True</w:t>
            </w:r>
          </w:p>
        </w:tc>
        <w:tc>
          <w:tcPr>
            <w:tcW w:w="853" w:type="dxa"/>
            <w:shd w:val="clear" w:color="auto" w:fill="FFFFFF"/>
          </w:tcPr>
          <w:p w14:paraId="7B657E3E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True</w:t>
            </w:r>
          </w:p>
        </w:tc>
        <w:tc>
          <w:tcPr>
            <w:tcW w:w="1119" w:type="dxa"/>
            <w:shd w:val="clear" w:color="auto" w:fill="FFFFFF"/>
          </w:tcPr>
          <w:p w14:paraId="01993798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4</w:t>
            </w:r>
          </w:p>
        </w:tc>
        <w:tc>
          <w:tcPr>
            <w:tcW w:w="636" w:type="dxa"/>
            <w:shd w:val="clear" w:color="auto" w:fill="FFFFFF"/>
          </w:tcPr>
          <w:p w14:paraId="47E0BEB9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True</w:t>
            </w:r>
          </w:p>
        </w:tc>
      </w:tr>
    </w:tbl>
    <w:p w14:paraId="1EA199C5">
      <w:pPr>
        <w:spacing w:before="80" w:after="160"/>
      </w:pPr>
      <w:r>
        <w:rPr>
          <w:rFonts w:ascii="Times New Roman" w:hAnsi="Times New Roman"/>
          <w:i/>
          <w:sz w:val="18"/>
        </w:rPr>
        <w:t>Pass/fail status on each of the four selection criteria and overall classification for all 36 combinations. Criteria: (1) HR rank ≤50% within count class; (2) deviation ratio ≥0.85; (3) ARD rank ≤55% within count class; (4) I² &lt;88% and LOC stable. Core = ≥3 criteria met.</w:t>
      </w:r>
    </w:p>
    <w:p w14:paraId="6F1B5C7A">
      <w:pPr>
        <w:sectPr>
          <w:footerReference r:id="rId11" w:type="default"/>
          <w:pgSz w:w="16838" w:h="11906" w:orient="landscape"/>
          <w:pgMar w:top="1417" w:right="1417" w:bottom="1417" w:left="1417" w:header="720" w:footer="720" w:gutter="0"/>
          <w:cols w:space="720" w:num="1"/>
        </w:sectPr>
      </w:pPr>
    </w:p>
    <w:p w14:paraId="60117D98">
      <w:pPr>
        <w:rPr>
          <w:rFonts w:ascii="Times New Roman" w:hAnsi="Times New Roman"/>
          <w:b/>
          <w:sz w:val="22"/>
        </w:rPr>
      </w:pPr>
      <w:r>
        <w:rPr>
          <w:rFonts w:ascii="Times New Roman" w:hAnsi="Times New Roman"/>
          <w:b/>
          <w:sz w:val="22"/>
        </w:rPr>
        <w:t>Table S14: Disease frequency among core high-risk combinations.</w:t>
      </w:r>
    </w:p>
    <w:p w14:paraId="6249728D">
      <w:pPr>
        <w:rPr>
          <w:rFonts w:ascii="Times New Roman" w:hAnsi="Times New Roman"/>
          <w:b/>
          <w:sz w:val="22"/>
        </w:rPr>
      </w:pPr>
    </w:p>
    <w:tbl>
      <w:tblPr>
        <w:tblStyle w:val="3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4"/>
        <w:gridCol w:w="1034"/>
        <w:gridCol w:w="2306"/>
        <w:gridCol w:w="1546"/>
        <w:gridCol w:w="2066"/>
        <w:gridCol w:w="1997"/>
        <w:gridCol w:w="4277"/>
      </w:tblGrid>
      <w:tr w14:paraId="6F82AE2D">
        <w:tc>
          <w:tcPr>
            <w:tcW w:w="1296" w:type="dxa"/>
            <w:shd w:val="clear" w:color="auto" w:fill="FFFFFF"/>
          </w:tcPr>
          <w:p w14:paraId="1EE69CA9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18"/>
              </w:rPr>
              <w:t>disease</w:t>
            </w:r>
          </w:p>
        </w:tc>
        <w:tc>
          <w:tcPr>
            <w:tcW w:w="1296" w:type="dxa"/>
            <w:shd w:val="clear" w:color="auto" w:fill="FFFFFF"/>
          </w:tcPr>
          <w:p w14:paraId="28645A58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18"/>
              </w:rPr>
              <w:t>label</w:t>
            </w:r>
          </w:p>
        </w:tc>
        <w:tc>
          <w:tcPr>
            <w:tcW w:w="1296" w:type="dxa"/>
            <w:shd w:val="clear" w:color="auto" w:fill="FFFFFF"/>
          </w:tcPr>
          <w:p w14:paraId="17D5918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18"/>
              </w:rPr>
              <w:t>n_core_combos_containing</w:t>
            </w:r>
          </w:p>
        </w:tc>
        <w:tc>
          <w:tcPr>
            <w:tcW w:w="1296" w:type="dxa"/>
            <w:shd w:val="clear" w:color="auto" w:fill="FFFFFF"/>
          </w:tcPr>
          <w:p w14:paraId="2248CD3D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18"/>
              </w:rPr>
              <w:t>pct_core_combos</w:t>
            </w:r>
          </w:p>
        </w:tc>
        <w:tc>
          <w:tcPr>
            <w:tcW w:w="1296" w:type="dxa"/>
            <w:shd w:val="clear" w:color="auto" w:fill="FFFFFF"/>
          </w:tcPr>
          <w:p w14:paraId="683BDE3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18"/>
              </w:rPr>
              <w:t>mean_hr_when_present</w:t>
            </w:r>
          </w:p>
        </w:tc>
        <w:tc>
          <w:tcPr>
            <w:tcW w:w="1296" w:type="dxa"/>
            <w:shd w:val="clear" w:color="auto" w:fill="FFFFFF"/>
          </w:tcPr>
          <w:p w14:paraId="7D4F454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18"/>
              </w:rPr>
              <w:t>mean_hr_when_absent</w:t>
            </w:r>
          </w:p>
        </w:tc>
        <w:tc>
          <w:tcPr>
            <w:tcW w:w="1296" w:type="dxa"/>
            <w:shd w:val="clear" w:color="auto" w:fill="FFFFFF"/>
          </w:tcPr>
          <w:p w14:paraId="2DD1F91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18"/>
              </w:rPr>
              <w:t>co_occurs_with</w:t>
            </w:r>
          </w:p>
        </w:tc>
      </w:tr>
      <w:tr w14:paraId="5954FA5F">
        <w:tc>
          <w:tcPr>
            <w:tcW w:w="1296" w:type="dxa"/>
          </w:tcPr>
          <w:p w14:paraId="29D336FF">
            <w:pPr>
              <w:spacing w:after="0" w:line="240" w:lineRule="auto"/>
            </w:pPr>
            <w:r>
              <w:rPr>
                <w:rFonts w:ascii="Times New Roman" w:hAnsi="Times New Roman"/>
                <w:sz w:val="18"/>
              </w:rPr>
              <w:t>hibpe</w:t>
            </w:r>
          </w:p>
        </w:tc>
        <w:tc>
          <w:tcPr>
            <w:tcW w:w="1296" w:type="dxa"/>
          </w:tcPr>
          <w:p w14:paraId="0A0663EE">
            <w:pPr>
              <w:spacing w:after="0" w:line="240" w:lineRule="auto"/>
            </w:pPr>
            <w:r>
              <w:rPr>
                <w:rFonts w:ascii="Times New Roman" w:hAnsi="Times New Roman"/>
                <w:sz w:val="18"/>
              </w:rPr>
              <w:t>HTN</w:t>
            </w:r>
          </w:p>
        </w:tc>
        <w:tc>
          <w:tcPr>
            <w:tcW w:w="1296" w:type="dxa"/>
          </w:tcPr>
          <w:p w14:paraId="77A986B9">
            <w:pPr>
              <w:spacing w:after="0" w:line="240" w:lineRule="auto"/>
            </w:pPr>
            <w:r>
              <w:rPr>
                <w:rFonts w:ascii="Times New Roman" w:hAnsi="Times New Roman"/>
                <w:sz w:val="18"/>
              </w:rPr>
              <w:t>11</w:t>
            </w:r>
          </w:p>
        </w:tc>
        <w:tc>
          <w:tcPr>
            <w:tcW w:w="1296" w:type="dxa"/>
          </w:tcPr>
          <w:p w14:paraId="6791A501">
            <w:pPr>
              <w:spacing w:after="0" w:line="240" w:lineRule="auto"/>
            </w:pPr>
            <w:r>
              <w:rPr>
                <w:rFonts w:ascii="Times New Roman" w:hAnsi="Times New Roman"/>
                <w:sz w:val="18"/>
              </w:rPr>
              <w:t>64.7</w:t>
            </w:r>
          </w:p>
        </w:tc>
        <w:tc>
          <w:tcPr>
            <w:tcW w:w="1296" w:type="dxa"/>
          </w:tcPr>
          <w:p w14:paraId="226CCDAF">
            <w:pPr>
              <w:spacing w:after="0" w:line="240" w:lineRule="auto"/>
            </w:pPr>
            <w:r>
              <w:rPr>
                <w:rFonts w:ascii="Times New Roman" w:hAnsi="Times New Roman"/>
                <w:sz w:val="18"/>
              </w:rPr>
              <w:t>2.481</w:t>
            </w:r>
          </w:p>
        </w:tc>
        <w:tc>
          <w:tcPr>
            <w:tcW w:w="1296" w:type="dxa"/>
          </w:tcPr>
          <w:p w14:paraId="5B3945B0">
            <w:pPr>
              <w:spacing w:after="0" w:line="240" w:lineRule="auto"/>
            </w:pPr>
            <w:r>
              <w:rPr>
                <w:rFonts w:ascii="Times New Roman" w:hAnsi="Times New Roman"/>
                <w:sz w:val="18"/>
              </w:rPr>
              <w:t>2.663</w:t>
            </w:r>
          </w:p>
        </w:tc>
        <w:tc>
          <w:tcPr>
            <w:tcW w:w="1296" w:type="dxa"/>
          </w:tcPr>
          <w:p w14:paraId="74CD29BA">
            <w:pPr>
              <w:spacing w:after="0" w:line="240" w:lineRule="auto"/>
            </w:pPr>
            <w:r>
              <w:rPr>
                <w:rFonts w:ascii="Times New Roman" w:hAnsi="Times New Roman"/>
                <w:sz w:val="18"/>
              </w:rPr>
              <w:t>Stroke(n=4)|Lung(n=3)</w:t>
            </w:r>
          </w:p>
        </w:tc>
      </w:tr>
      <w:tr w14:paraId="1F743C59">
        <w:tc>
          <w:tcPr>
            <w:tcW w:w="1296" w:type="dxa"/>
            <w:shd w:val="clear" w:color="auto" w:fill="FFFFFF"/>
          </w:tcPr>
          <w:p w14:paraId="6B83A1D5">
            <w:pPr>
              <w:spacing w:after="0" w:line="240" w:lineRule="auto"/>
            </w:pPr>
            <w:r>
              <w:rPr>
                <w:rFonts w:ascii="Times New Roman" w:hAnsi="Times New Roman"/>
                <w:sz w:val="18"/>
              </w:rPr>
              <w:t>hearte</w:t>
            </w:r>
          </w:p>
        </w:tc>
        <w:tc>
          <w:tcPr>
            <w:tcW w:w="1296" w:type="dxa"/>
            <w:shd w:val="clear" w:color="auto" w:fill="FFFFFF"/>
          </w:tcPr>
          <w:p w14:paraId="138C440F">
            <w:pPr>
              <w:spacing w:after="0" w:line="240" w:lineRule="auto"/>
            </w:pPr>
            <w:r>
              <w:rPr>
                <w:rFonts w:ascii="Times New Roman" w:hAnsi="Times New Roman"/>
                <w:sz w:val="18"/>
              </w:rPr>
              <w:t>Heart</w:t>
            </w:r>
          </w:p>
        </w:tc>
        <w:tc>
          <w:tcPr>
            <w:tcW w:w="1296" w:type="dxa"/>
            <w:shd w:val="clear" w:color="auto" w:fill="FFFFFF"/>
          </w:tcPr>
          <w:p w14:paraId="0C202E78">
            <w:pPr>
              <w:spacing w:after="0" w:line="240" w:lineRule="auto"/>
            </w:pPr>
            <w:r>
              <w:rPr>
                <w:rFonts w:ascii="Times New Roman" w:hAnsi="Times New Roman"/>
                <w:sz w:val="18"/>
              </w:rPr>
              <w:t>7</w:t>
            </w:r>
          </w:p>
        </w:tc>
        <w:tc>
          <w:tcPr>
            <w:tcW w:w="1296" w:type="dxa"/>
            <w:shd w:val="clear" w:color="auto" w:fill="FFFFFF"/>
          </w:tcPr>
          <w:p w14:paraId="683432A4">
            <w:pPr>
              <w:spacing w:after="0" w:line="240" w:lineRule="auto"/>
            </w:pPr>
            <w:r>
              <w:rPr>
                <w:rFonts w:ascii="Times New Roman" w:hAnsi="Times New Roman"/>
                <w:sz w:val="18"/>
              </w:rPr>
              <w:t>41.2</w:t>
            </w:r>
          </w:p>
        </w:tc>
        <w:tc>
          <w:tcPr>
            <w:tcW w:w="1296" w:type="dxa"/>
            <w:shd w:val="clear" w:color="auto" w:fill="FFFFFF"/>
          </w:tcPr>
          <w:p w14:paraId="21982DAB">
            <w:pPr>
              <w:spacing w:after="0" w:line="240" w:lineRule="auto"/>
            </w:pPr>
            <w:r>
              <w:rPr>
                <w:rFonts w:ascii="Times New Roman" w:hAnsi="Times New Roman"/>
                <w:sz w:val="18"/>
              </w:rPr>
              <w:t>2.897</w:t>
            </w:r>
          </w:p>
        </w:tc>
        <w:tc>
          <w:tcPr>
            <w:tcW w:w="1296" w:type="dxa"/>
            <w:shd w:val="clear" w:color="auto" w:fill="FFFFFF"/>
          </w:tcPr>
          <w:p w14:paraId="2E1D6EE3">
            <w:pPr>
              <w:spacing w:after="0" w:line="240" w:lineRule="auto"/>
            </w:pPr>
            <w:r>
              <w:rPr>
                <w:rFonts w:ascii="Times New Roman" w:hAnsi="Times New Roman"/>
                <w:sz w:val="18"/>
              </w:rPr>
              <w:t>2.299</w:t>
            </w:r>
          </w:p>
        </w:tc>
        <w:tc>
          <w:tcPr>
            <w:tcW w:w="1296" w:type="dxa"/>
            <w:shd w:val="clear" w:color="auto" w:fill="FFFFFF"/>
          </w:tcPr>
          <w:p w14:paraId="1972A701">
            <w:pPr>
              <w:spacing w:after="0" w:line="240" w:lineRule="auto"/>
            </w:pPr>
            <w:r>
              <w:rPr>
                <w:rFonts w:ascii="Times New Roman" w:hAnsi="Times New Roman"/>
                <w:sz w:val="18"/>
              </w:rPr>
              <w:t>HTN(n=4)|Stroke(n=1)|Lung(n=3)</w:t>
            </w:r>
          </w:p>
        </w:tc>
      </w:tr>
      <w:tr w14:paraId="004F2824">
        <w:tc>
          <w:tcPr>
            <w:tcW w:w="1296" w:type="dxa"/>
          </w:tcPr>
          <w:p w14:paraId="4357D8E8">
            <w:pPr>
              <w:spacing w:after="0" w:line="240" w:lineRule="auto"/>
            </w:pPr>
            <w:r>
              <w:rPr>
                <w:rFonts w:ascii="Times New Roman" w:hAnsi="Times New Roman"/>
                <w:sz w:val="18"/>
              </w:rPr>
              <w:t>lunge</w:t>
            </w:r>
          </w:p>
        </w:tc>
        <w:tc>
          <w:tcPr>
            <w:tcW w:w="1296" w:type="dxa"/>
          </w:tcPr>
          <w:p w14:paraId="1DB1F1CD">
            <w:pPr>
              <w:spacing w:after="0" w:line="240" w:lineRule="auto"/>
            </w:pPr>
            <w:r>
              <w:rPr>
                <w:rFonts w:ascii="Times New Roman" w:hAnsi="Times New Roman"/>
                <w:sz w:val="18"/>
              </w:rPr>
              <w:t>Lung</w:t>
            </w:r>
          </w:p>
        </w:tc>
        <w:tc>
          <w:tcPr>
            <w:tcW w:w="1296" w:type="dxa"/>
          </w:tcPr>
          <w:p w14:paraId="28BEBC47">
            <w:pPr>
              <w:spacing w:after="0" w:line="240" w:lineRule="auto"/>
            </w:pPr>
            <w:r>
              <w:rPr>
                <w:rFonts w:ascii="Times New Roman" w:hAnsi="Times New Roman"/>
                <w:sz w:val="18"/>
              </w:rPr>
              <w:t>7</w:t>
            </w:r>
          </w:p>
        </w:tc>
        <w:tc>
          <w:tcPr>
            <w:tcW w:w="1296" w:type="dxa"/>
          </w:tcPr>
          <w:p w14:paraId="19DF21A4">
            <w:pPr>
              <w:spacing w:after="0" w:line="240" w:lineRule="auto"/>
            </w:pPr>
            <w:r>
              <w:rPr>
                <w:rFonts w:ascii="Times New Roman" w:hAnsi="Times New Roman"/>
                <w:sz w:val="18"/>
              </w:rPr>
              <w:t>41.2</w:t>
            </w:r>
          </w:p>
        </w:tc>
        <w:tc>
          <w:tcPr>
            <w:tcW w:w="1296" w:type="dxa"/>
          </w:tcPr>
          <w:p w14:paraId="3E9CFC7F">
            <w:pPr>
              <w:spacing w:after="0" w:line="240" w:lineRule="auto"/>
            </w:pPr>
            <w:r>
              <w:rPr>
                <w:rFonts w:ascii="Times New Roman" w:hAnsi="Times New Roman"/>
                <w:sz w:val="18"/>
              </w:rPr>
              <w:t>2.804</w:t>
            </w:r>
          </w:p>
        </w:tc>
        <w:tc>
          <w:tcPr>
            <w:tcW w:w="1296" w:type="dxa"/>
          </w:tcPr>
          <w:p w14:paraId="483C52E5">
            <w:pPr>
              <w:spacing w:after="0" w:line="240" w:lineRule="auto"/>
            </w:pPr>
            <w:r>
              <w:rPr>
                <w:rFonts w:ascii="Times New Roman" w:hAnsi="Times New Roman"/>
                <w:sz w:val="18"/>
              </w:rPr>
              <w:t>2.364</w:t>
            </w:r>
          </w:p>
        </w:tc>
        <w:tc>
          <w:tcPr>
            <w:tcW w:w="1296" w:type="dxa"/>
          </w:tcPr>
          <w:p w14:paraId="15CFC788">
            <w:pPr>
              <w:spacing w:after="0" w:line="240" w:lineRule="auto"/>
            </w:pPr>
          </w:p>
        </w:tc>
      </w:tr>
      <w:tr w14:paraId="0DABC15B">
        <w:tc>
          <w:tcPr>
            <w:tcW w:w="1296" w:type="dxa"/>
            <w:shd w:val="clear" w:color="auto" w:fill="FFFFFF"/>
          </w:tcPr>
          <w:p w14:paraId="0A7AE77F">
            <w:pPr>
              <w:spacing w:after="0" w:line="240" w:lineRule="auto"/>
            </w:pPr>
            <w:r>
              <w:rPr>
                <w:rFonts w:ascii="Times New Roman" w:hAnsi="Times New Roman"/>
                <w:sz w:val="18"/>
              </w:rPr>
              <w:t>diabe</w:t>
            </w:r>
          </w:p>
        </w:tc>
        <w:tc>
          <w:tcPr>
            <w:tcW w:w="1296" w:type="dxa"/>
            <w:shd w:val="clear" w:color="auto" w:fill="FFFFFF"/>
          </w:tcPr>
          <w:p w14:paraId="5451CD12">
            <w:pPr>
              <w:spacing w:after="0" w:line="240" w:lineRule="auto"/>
            </w:pPr>
            <w:r>
              <w:rPr>
                <w:rFonts w:ascii="Times New Roman" w:hAnsi="Times New Roman"/>
                <w:sz w:val="18"/>
              </w:rPr>
              <w:t>DM</w:t>
            </w:r>
          </w:p>
        </w:tc>
        <w:tc>
          <w:tcPr>
            <w:tcW w:w="1296" w:type="dxa"/>
            <w:shd w:val="clear" w:color="auto" w:fill="FFFFFF"/>
          </w:tcPr>
          <w:p w14:paraId="1DBDB70F">
            <w:pPr>
              <w:spacing w:after="0" w:line="240" w:lineRule="auto"/>
            </w:pPr>
            <w:r>
              <w:rPr>
                <w:rFonts w:ascii="Times New Roman" w:hAnsi="Times New Roman"/>
                <w:sz w:val="18"/>
              </w:rPr>
              <w:t>6</w:t>
            </w:r>
          </w:p>
        </w:tc>
        <w:tc>
          <w:tcPr>
            <w:tcW w:w="1296" w:type="dxa"/>
            <w:shd w:val="clear" w:color="auto" w:fill="FFFFFF"/>
          </w:tcPr>
          <w:p w14:paraId="0EE95726">
            <w:pPr>
              <w:spacing w:after="0" w:line="240" w:lineRule="auto"/>
            </w:pPr>
            <w:r>
              <w:rPr>
                <w:rFonts w:ascii="Times New Roman" w:hAnsi="Times New Roman"/>
                <w:sz w:val="18"/>
              </w:rPr>
              <w:t>35.3</w:t>
            </w:r>
          </w:p>
        </w:tc>
        <w:tc>
          <w:tcPr>
            <w:tcW w:w="1296" w:type="dxa"/>
            <w:shd w:val="clear" w:color="auto" w:fill="FFFFFF"/>
          </w:tcPr>
          <w:p w14:paraId="01A47517">
            <w:pPr>
              <w:spacing w:after="0" w:line="240" w:lineRule="auto"/>
            </w:pPr>
            <w:r>
              <w:rPr>
                <w:rFonts w:ascii="Times New Roman" w:hAnsi="Times New Roman"/>
                <w:sz w:val="18"/>
              </w:rPr>
              <w:t>2.67</w:t>
            </w:r>
          </w:p>
        </w:tc>
        <w:tc>
          <w:tcPr>
            <w:tcW w:w="1296" w:type="dxa"/>
            <w:shd w:val="clear" w:color="auto" w:fill="FFFFFF"/>
          </w:tcPr>
          <w:p w14:paraId="651E5F00">
            <w:pPr>
              <w:spacing w:after="0" w:line="240" w:lineRule="auto"/>
            </w:pPr>
            <w:r>
              <w:rPr>
                <w:rFonts w:ascii="Times New Roman" w:hAnsi="Times New Roman"/>
                <w:sz w:val="18"/>
              </w:rPr>
              <w:t>2.478</w:t>
            </w:r>
          </w:p>
        </w:tc>
        <w:tc>
          <w:tcPr>
            <w:tcW w:w="1296" w:type="dxa"/>
            <w:shd w:val="clear" w:color="auto" w:fill="FFFFFF"/>
          </w:tcPr>
          <w:p w14:paraId="0DFFF0A6">
            <w:pPr>
              <w:spacing w:after="0" w:line="240" w:lineRule="auto"/>
            </w:pPr>
            <w:r>
              <w:rPr>
                <w:rFonts w:ascii="Times New Roman" w:hAnsi="Times New Roman"/>
                <w:sz w:val="18"/>
              </w:rPr>
              <w:t>HTN(n=4)|Heart(n=2)|Stroke(n=1)|Lung(n=2)</w:t>
            </w:r>
          </w:p>
        </w:tc>
      </w:tr>
      <w:tr w14:paraId="0E303AB1">
        <w:tc>
          <w:tcPr>
            <w:tcW w:w="1296" w:type="dxa"/>
          </w:tcPr>
          <w:p w14:paraId="2DE0A204">
            <w:pPr>
              <w:spacing w:after="0" w:line="240" w:lineRule="auto"/>
            </w:pPr>
            <w:r>
              <w:rPr>
                <w:rFonts w:ascii="Times New Roman" w:hAnsi="Times New Roman"/>
                <w:sz w:val="18"/>
              </w:rPr>
              <w:t>stroke</w:t>
            </w:r>
          </w:p>
        </w:tc>
        <w:tc>
          <w:tcPr>
            <w:tcW w:w="1296" w:type="dxa"/>
          </w:tcPr>
          <w:p w14:paraId="54DA3F47">
            <w:pPr>
              <w:spacing w:after="0" w:line="240" w:lineRule="auto"/>
            </w:pPr>
            <w:r>
              <w:rPr>
                <w:rFonts w:ascii="Times New Roman" w:hAnsi="Times New Roman"/>
                <w:sz w:val="18"/>
              </w:rPr>
              <w:t>Stroke</w:t>
            </w:r>
          </w:p>
        </w:tc>
        <w:tc>
          <w:tcPr>
            <w:tcW w:w="1296" w:type="dxa"/>
          </w:tcPr>
          <w:p w14:paraId="5CEB066E">
            <w:pPr>
              <w:spacing w:after="0" w:line="240" w:lineRule="auto"/>
            </w:pPr>
            <w:r>
              <w:rPr>
                <w:rFonts w:ascii="Times New Roman" w:hAnsi="Times New Roman"/>
                <w:sz w:val="18"/>
              </w:rPr>
              <w:t>5</w:t>
            </w:r>
          </w:p>
        </w:tc>
        <w:tc>
          <w:tcPr>
            <w:tcW w:w="1296" w:type="dxa"/>
          </w:tcPr>
          <w:p w14:paraId="54EDBE96">
            <w:pPr>
              <w:spacing w:after="0" w:line="240" w:lineRule="auto"/>
            </w:pPr>
            <w:r>
              <w:rPr>
                <w:rFonts w:ascii="Times New Roman" w:hAnsi="Times New Roman"/>
                <w:sz w:val="18"/>
              </w:rPr>
              <w:t>29.4</w:t>
            </w:r>
          </w:p>
        </w:tc>
        <w:tc>
          <w:tcPr>
            <w:tcW w:w="1296" w:type="dxa"/>
          </w:tcPr>
          <w:p w14:paraId="4B7E6AE3">
            <w:pPr>
              <w:spacing w:after="0" w:line="240" w:lineRule="auto"/>
            </w:pPr>
            <w:r>
              <w:rPr>
                <w:rFonts w:ascii="Times New Roman" w:hAnsi="Times New Roman"/>
                <w:sz w:val="18"/>
              </w:rPr>
              <w:t>2.326</w:t>
            </w:r>
          </w:p>
        </w:tc>
        <w:tc>
          <w:tcPr>
            <w:tcW w:w="1296" w:type="dxa"/>
          </w:tcPr>
          <w:p w14:paraId="07D4BF2B">
            <w:pPr>
              <w:spacing w:after="0" w:line="240" w:lineRule="auto"/>
            </w:pPr>
            <w:r>
              <w:rPr>
                <w:rFonts w:ascii="Times New Roman" w:hAnsi="Times New Roman"/>
                <w:sz w:val="18"/>
              </w:rPr>
              <w:t>2.637</w:t>
            </w:r>
          </w:p>
        </w:tc>
        <w:tc>
          <w:tcPr>
            <w:tcW w:w="1296" w:type="dxa"/>
          </w:tcPr>
          <w:p w14:paraId="13234CBC">
            <w:pPr>
              <w:spacing w:after="0" w:line="240" w:lineRule="auto"/>
            </w:pPr>
          </w:p>
        </w:tc>
      </w:tr>
      <w:tr w14:paraId="7A4C9A57">
        <w:tc>
          <w:tcPr>
            <w:tcW w:w="1296" w:type="dxa"/>
            <w:shd w:val="clear" w:color="auto" w:fill="FFFFFF"/>
          </w:tcPr>
          <w:p w14:paraId="3BB80842">
            <w:pPr>
              <w:spacing w:after="0" w:line="240" w:lineRule="auto"/>
            </w:pPr>
            <w:r>
              <w:rPr>
                <w:rFonts w:ascii="Times New Roman" w:hAnsi="Times New Roman"/>
                <w:sz w:val="18"/>
              </w:rPr>
              <w:t>arthre</w:t>
            </w:r>
          </w:p>
        </w:tc>
        <w:tc>
          <w:tcPr>
            <w:tcW w:w="1296" w:type="dxa"/>
            <w:shd w:val="clear" w:color="auto" w:fill="FFFFFF"/>
          </w:tcPr>
          <w:p w14:paraId="0C3E9EE0">
            <w:pPr>
              <w:spacing w:after="0" w:line="240" w:lineRule="auto"/>
            </w:pPr>
            <w:r>
              <w:rPr>
                <w:rFonts w:ascii="Times New Roman" w:hAnsi="Times New Roman"/>
                <w:sz w:val="18"/>
              </w:rPr>
              <w:t>Arthritis</w:t>
            </w:r>
          </w:p>
        </w:tc>
        <w:tc>
          <w:tcPr>
            <w:tcW w:w="1296" w:type="dxa"/>
            <w:shd w:val="clear" w:color="auto" w:fill="FFFFFF"/>
          </w:tcPr>
          <w:p w14:paraId="086414EC">
            <w:pPr>
              <w:spacing w:after="0" w:line="240" w:lineRule="auto"/>
            </w:pPr>
            <w:r>
              <w:rPr>
                <w:rFonts w:ascii="Times New Roman" w:hAnsi="Times New Roman"/>
                <w:sz w:val="18"/>
              </w:rPr>
              <w:t>5</w:t>
            </w:r>
          </w:p>
        </w:tc>
        <w:tc>
          <w:tcPr>
            <w:tcW w:w="1296" w:type="dxa"/>
            <w:shd w:val="clear" w:color="auto" w:fill="FFFFFF"/>
          </w:tcPr>
          <w:p w14:paraId="43695367">
            <w:pPr>
              <w:spacing w:after="0" w:line="240" w:lineRule="auto"/>
            </w:pPr>
            <w:r>
              <w:rPr>
                <w:rFonts w:ascii="Times New Roman" w:hAnsi="Times New Roman"/>
                <w:sz w:val="18"/>
              </w:rPr>
              <w:t>29.4</w:t>
            </w:r>
          </w:p>
        </w:tc>
        <w:tc>
          <w:tcPr>
            <w:tcW w:w="1296" w:type="dxa"/>
            <w:shd w:val="clear" w:color="auto" w:fill="FFFFFF"/>
          </w:tcPr>
          <w:p w14:paraId="29302040">
            <w:pPr>
              <w:spacing w:after="0" w:line="240" w:lineRule="auto"/>
            </w:pPr>
            <w:r>
              <w:rPr>
                <w:rFonts w:ascii="Times New Roman" w:hAnsi="Times New Roman"/>
                <w:sz w:val="18"/>
              </w:rPr>
              <w:t>2.067</w:t>
            </w:r>
          </w:p>
        </w:tc>
        <w:tc>
          <w:tcPr>
            <w:tcW w:w="1296" w:type="dxa"/>
            <w:shd w:val="clear" w:color="auto" w:fill="FFFFFF"/>
          </w:tcPr>
          <w:p w14:paraId="1F7CF2BB">
            <w:pPr>
              <w:spacing w:after="0" w:line="240" w:lineRule="auto"/>
            </w:pPr>
            <w:r>
              <w:rPr>
                <w:rFonts w:ascii="Times New Roman" w:hAnsi="Times New Roman"/>
                <w:sz w:val="18"/>
              </w:rPr>
              <w:t>2.745</w:t>
            </w:r>
          </w:p>
        </w:tc>
        <w:tc>
          <w:tcPr>
            <w:tcW w:w="1296" w:type="dxa"/>
            <w:shd w:val="clear" w:color="auto" w:fill="FFFFFF"/>
          </w:tcPr>
          <w:p w14:paraId="651B4505">
            <w:pPr>
              <w:spacing w:after="0" w:line="240" w:lineRule="auto"/>
            </w:pPr>
            <w:r>
              <w:rPr>
                <w:rFonts w:ascii="Times New Roman" w:hAnsi="Times New Roman"/>
                <w:sz w:val="18"/>
              </w:rPr>
              <w:t>HTN(n=1)|DM(n=1)|Heart(n=1)|Stroke(n=2)|Lung(n=3)</w:t>
            </w:r>
          </w:p>
        </w:tc>
      </w:tr>
      <w:tr w14:paraId="77912D04">
        <w:tc>
          <w:tcPr>
            <w:tcW w:w="1296" w:type="dxa"/>
          </w:tcPr>
          <w:p w14:paraId="5A84ADC5">
            <w:pPr>
              <w:spacing w:after="0" w:line="240" w:lineRule="auto"/>
            </w:pPr>
            <w:r>
              <w:rPr>
                <w:rFonts w:ascii="Times New Roman" w:hAnsi="Times New Roman"/>
                <w:sz w:val="18"/>
              </w:rPr>
              <w:t>cancre</w:t>
            </w:r>
          </w:p>
        </w:tc>
        <w:tc>
          <w:tcPr>
            <w:tcW w:w="1296" w:type="dxa"/>
          </w:tcPr>
          <w:p w14:paraId="2BB07CF4">
            <w:pPr>
              <w:spacing w:after="0" w:line="240" w:lineRule="auto"/>
            </w:pPr>
            <w:r>
              <w:rPr>
                <w:rFonts w:ascii="Times New Roman" w:hAnsi="Times New Roman"/>
                <w:sz w:val="18"/>
              </w:rPr>
              <w:t>Cancer</w:t>
            </w:r>
          </w:p>
        </w:tc>
        <w:tc>
          <w:tcPr>
            <w:tcW w:w="1296" w:type="dxa"/>
          </w:tcPr>
          <w:p w14:paraId="05F7158F">
            <w:pPr>
              <w:spacing w:after="0" w:line="240" w:lineRule="auto"/>
            </w:pPr>
            <w:r>
              <w:rPr>
                <w:rFonts w:ascii="Times New Roman" w:hAnsi="Times New Roman"/>
                <w:sz w:val="18"/>
              </w:rPr>
              <w:t>3</w:t>
            </w:r>
          </w:p>
        </w:tc>
        <w:tc>
          <w:tcPr>
            <w:tcW w:w="1296" w:type="dxa"/>
          </w:tcPr>
          <w:p w14:paraId="1D12BD5A">
            <w:pPr>
              <w:spacing w:after="0" w:line="240" w:lineRule="auto"/>
            </w:pPr>
            <w:r>
              <w:rPr>
                <w:rFonts w:ascii="Times New Roman" w:hAnsi="Times New Roman"/>
                <w:sz w:val="18"/>
              </w:rPr>
              <w:t>17.6</w:t>
            </w:r>
          </w:p>
        </w:tc>
        <w:tc>
          <w:tcPr>
            <w:tcW w:w="1296" w:type="dxa"/>
          </w:tcPr>
          <w:p w14:paraId="3296B91D">
            <w:pPr>
              <w:spacing w:after="0" w:line="240" w:lineRule="auto"/>
            </w:pPr>
            <w:r>
              <w:rPr>
                <w:rFonts w:ascii="Times New Roman" w:hAnsi="Times New Roman"/>
                <w:sz w:val="18"/>
              </w:rPr>
              <w:t>2.383</w:t>
            </w:r>
          </w:p>
        </w:tc>
        <w:tc>
          <w:tcPr>
            <w:tcW w:w="1296" w:type="dxa"/>
          </w:tcPr>
          <w:p w14:paraId="3383CEED">
            <w:pPr>
              <w:spacing w:after="0" w:line="240" w:lineRule="auto"/>
            </w:pPr>
            <w:r>
              <w:rPr>
                <w:rFonts w:ascii="Times New Roman" w:hAnsi="Times New Roman"/>
                <w:sz w:val="18"/>
              </w:rPr>
              <w:t>2.58</w:t>
            </w:r>
          </w:p>
        </w:tc>
        <w:tc>
          <w:tcPr>
            <w:tcW w:w="1296" w:type="dxa"/>
          </w:tcPr>
          <w:p w14:paraId="6ED6DA49">
            <w:pPr>
              <w:spacing w:after="0" w:line="240" w:lineRule="auto"/>
            </w:pPr>
            <w:r>
              <w:rPr>
                <w:rFonts w:ascii="Times New Roman" w:hAnsi="Times New Roman"/>
                <w:sz w:val="18"/>
              </w:rPr>
              <w:t>HTN(n=3)|DM(n=1)|Heart(n=1)</w:t>
            </w:r>
          </w:p>
        </w:tc>
      </w:tr>
    </w:tbl>
    <w:p w14:paraId="403038BC">
      <w:pPr>
        <w:spacing w:before="80" w:after="160"/>
      </w:pPr>
      <w:r>
        <w:rPr>
          <w:rFonts w:ascii="Times New Roman" w:hAnsi="Times New Roman"/>
          <w:i/>
          <w:sz w:val="18"/>
        </w:rPr>
        <w:t>Number of times each of the seven chronic diseases appears among the 17 core high-risk dyads and triads. Diseases appearing in the most core combinations are those most structurally associated with high mortality risk.</w:t>
      </w:r>
    </w:p>
    <w:p w14:paraId="223CF3BE">
      <w:r>
        <w:br w:type="page"/>
      </w:r>
    </w:p>
    <w:p w14:paraId="27DFBD83">
      <w:pPr>
        <w:spacing w:after="60"/>
        <w:rPr>
          <w:rFonts w:ascii="Times New Roman" w:hAnsi="Times New Roman"/>
          <w:b/>
          <w:sz w:val="22"/>
        </w:rPr>
      </w:pPr>
      <w:r>
        <w:rPr>
          <w:rFonts w:ascii="Times New Roman" w:hAnsi="Times New Roman"/>
          <w:b/>
          <w:sz w:val="22"/>
        </w:rPr>
        <w:t>Table S15: Disease co-occurrence matrix within core combinations.</w:t>
      </w:r>
    </w:p>
    <w:p w14:paraId="3EB7E4DA">
      <w:pPr>
        <w:spacing w:after="60"/>
        <w:rPr>
          <w:rFonts w:ascii="Times New Roman" w:hAnsi="Times New Roman"/>
          <w:b/>
          <w:sz w:val="22"/>
        </w:rPr>
      </w:pPr>
    </w:p>
    <w:tbl>
      <w:tblPr>
        <w:tblStyle w:val="3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73"/>
        <w:gridCol w:w="1148"/>
        <w:gridCol w:w="1148"/>
        <w:gridCol w:w="1148"/>
        <w:gridCol w:w="1148"/>
        <w:gridCol w:w="1148"/>
        <w:gridCol w:w="1148"/>
        <w:gridCol w:w="1148"/>
        <w:gridCol w:w="1148"/>
        <w:gridCol w:w="1148"/>
        <w:gridCol w:w="1148"/>
      </w:tblGrid>
      <w:tr w14:paraId="6D9F6BB9">
        <w:trPr>
          <w:trHeight w:val="105" w:hRule="atLeast"/>
        </w:trPr>
        <w:tc>
          <w:tcPr>
            <w:tcW w:w="2173" w:type="dxa"/>
            <w:shd w:val="clear" w:color="auto" w:fill="FFFFFF"/>
          </w:tcPr>
          <w:p w14:paraId="3065D9A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16"/>
              </w:rPr>
              <w:t>combo</w:t>
            </w:r>
          </w:p>
        </w:tc>
        <w:tc>
          <w:tcPr>
            <w:tcW w:w="1148" w:type="dxa"/>
            <w:shd w:val="clear" w:color="auto" w:fill="FFFFFF"/>
          </w:tcPr>
          <w:p w14:paraId="1A938F6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16"/>
              </w:rPr>
              <w:t>label</w:t>
            </w:r>
          </w:p>
        </w:tc>
        <w:tc>
          <w:tcPr>
            <w:tcW w:w="1148" w:type="dxa"/>
            <w:shd w:val="clear" w:color="auto" w:fill="FFFFFF"/>
          </w:tcPr>
          <w:p w14:paraId="311D0959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16"/>
              </w:rPr>
              <w:t>type</w:t>
            </w:r>
          </w:p>
        </w:tc>
        <w:tc>
          <w:tcPr>
            <w:tcW w:w="1148" w:type="dxa"/>
            <w:shd w:val="clear" w:color="auto" w:fill="FFFFFF"/>
          </w:tcPr>
          <w:p w14:paraId="4D9CBC12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16"/>
              </w:rPr>
              <w:t>hr</w:t>
            </w:r>
          </w:p>
        </w:tc>
        <w:tc>
          <w:tcPr>
            <w:tcW w:w="1148" w:type="dxa"/>
            <w:shd w:val="clear" w:color="auto" w:fill="FFFFFF"/>
          </w:tcPr>
          <w:p w14:paraId="499770B8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16"/>
              </w:rPr>
              <w:t>hibpe</w:t>
            </w:r>
          </w:p>
        </w:tc>
        <w:tc>
          <w:tcPr>
            <w:tcW w:w="1148" w:type="dxa"/>
            <w:shd w:val="clear" w:color="auto" w:fill="FFFFFF"/>
          </w:tcPr>
          <w:p w14:paraId="7E79E9F8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16"/>
              </w:rPr>
              <w:t>diabe</w:t>
            </w:r>
          </w:p>
        </w:tc>
        <w:tc>
          <w:tcPr>
            <w:tcW w:w="1148" w:type="dxa"/>
            <w:shd w:val="clear" w:color="auto" w:fill="FFFFFF"/>
          </w:tcPr>
          <w:p w14:paraId="6B57EBB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16"/>
              </w:rPr>
              <w:t>cancre</w:t>
            </w:r>
          </w:p>
        </w:tc>
        <w:tc>
          <w:tcPr>
            <w:tcW w:w="1148" w:type="dxa"/>
            <w:shd w:val="clear" w:color="auto" w:fill="FFFFFF"/>
          </w:tcPr>
          <w:p w14:paraId="2CA825A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16"/>
              </w:rPr>
              <w:t>hearte</w:t>
            </w:r>
          </w:p>
        </w:tc>
        <w:tc>
          <w:tcPr>
            <w:tcW w:w="1148" w:type="dxa"/>
            <w:shd w:val="clear" w:color="auto" w:fill="FFFFFF"/>
          </w:tcPr>
          <w:p w14:paraId="2A95910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16"/>
              </w:rPr>
              <w:t>stroke</w:t>
            </w:r>
          </w:p>
        </w:tc>
        <w:tc>
          <w:tcPr>
            <w:tcW w:w="1148" w:type="dxa"/>
            <w:shd w:val="clear" w:color="auto" w:fill="FFFFFF"/>
          </w:tcPr>
          <w:p w14:paraId="2DC6DDCD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16"/>
              </w:rPr>
              <w:t>lunge</w:t>
            </w:r>
          </w:p>
        </w:tc>
        <w:tc>
          <w:tcPr>
            <w:tcW w:w="1148" w:type="dxa"/>
            <w:shd w:val="clear" w:color="auto" w:fill="FFFFFF"/>
          </w:tcPr>
          <w:p w14:paraId="495C4BD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16"/>
              </w:rPr>
              <w:t>arthre</w:t>
            </w:r>
          </w:p>
        </w:tc>
      </w:tr>
      <w:tr w14:paraId="32807BDA">
        <w:trPr>
          <w:trHeight w:val="205" w:hRule="atLeast"/>
        </w:trPr>
        <w:tc>
          <w:tcPr>
            <w:tcW w:w="2173" w:type="dxa"/>
          </w:tcPr>
          <w:p w14:paraId="36A5298D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hibpe+cancre</w:t>
            </w:r>
          </w:p>
        </w:tc>
        <w:tc>
          <w:tcPr>
            <w:tcW w:w="1148" w:type="dxa"/>
          </w:tcPr>
          <w:p w14:paraId="64D2E486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HTN + Cancer</w:t>
            </w:r>
          </w:p>
        </w:tc>
        <w:tc>
          <w:tcPr>
            <w:tcW w:w="1148" w:type="dxa"/>
          </w:tcPr>
          <w:p w14:paraId="597D2DBB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dyad</w:t>
            </w:r>
          </w:p>
        </w:tc>
        <w:tc>
          <w:tcPr>
            <w:tcW w:w="1148" w:type="dxa"/>
          </w:tcPr>
          <w:p w14:paraId="689FF885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2.028</w:t>
            </w:r>
          </w:p>
        </w:tc>
        <w:tc>
          <w:tcPr>
            <w:tcW w:w="1148" w:type="dxa"/>
          </w:tcPr>
          <w:p w14:paraId="03305059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</w:t>
            </w:r>
          </w:p>
        </w:tc>
        <w:tc>
          <w:tcPr>
            <w:tcW w:w="1148" w:type="dxa"/>
          </w:tcPr>
          <w:p w14:paraId="7651C8F7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0</w:t>
            </w:r>
          </w:p>
        </w:tc>
        <w:tc>
          <w:tcPr>
            <w:tcW w:w="1148" w:type="dxa"/>
          </w:tcPr>
          <w:p w14:paraId="01A49464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</w:t>
            </w:r>
          </w:p>
        </w:tc>
        <w:tc>
          <w:tcPr>
            <w:tcW w:w="1148" w:type="dxa"/>
          </w:tcPr>
          <w:p w14:paraId="42A60CD5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0</w:t>
            </w:r>
          </w:p>
        </w:tc>
        <w:tc>
          <w:tcPr>
            <w:tcW w:w="1148" w:type="dxa"/>
          </w:tcPr>
          <w:p w14:paraId="3866264A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0</w:t>
            </w:r>
          </w:p>
        </w:tc>
        <w:tc>
          <w:tcPr>
            <w:tcW w:w="1148" w:type="dxa"/>
          </w:tcPr>
          <w:p w14:paraId="131915B8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0</w:t>
            </w:r>
          </w:p>
        </w:tc>
        <w:tc>
          <w:tcPr>
            <w:tcW w:w="1148" w:type="dxa"/>
          </w:tcPr>
          <w:p w14:paraId="653E8574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0</w:t>
            </w:r>
          </w:p>
        </w:tc>
      </w:tr>
      <w:tr w14:paraId="0868379F">
        <w:trPr>
          <w:trHeight w:val="205" w:hRule="atLeast"/>
        </w:trPr>
        <w:tc>
          <w:tcPr>
            <w:tcW w:w="2173" w:type="dxa"/>
            <w:shd w:val="clear" w:color="auto" w:fill="FFFFFF"/>
          </w:tcPr>
          <w:p w14:paraId="2D105F23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hibpe+stroke</w:t>
            </w:r>
          </w:p>
        </w:tc>
        <w:tc>
          <w:tcPr>
            <w:tcW w:w="1148" w:type="dxa"/>
            <w:shd w:val="clear" w:color="auto" w:fill="FFFFFF"/>
          </w:tcPr>
          <w:p w14:paraId="4869FA9A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HTN + Stroke</w:t>
            </w:r>
          </w:p>
        </w:tc>
        <w:tc>
          <w:tcPr>
            <w:tcW w:w="1148" w:type="dxa"/>
            <w:shd w:val="clear" w:color="auto" w:fill="FFFFFF"/>
          </w:tcPr>
          <w:p w14:paraId="761E6C12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dyad</w:t>
            </w:r>
          </w:p>
        </w:tc>
        <w:tc>
          <w:tcPr>
            <w:tcW w:w="1148" w:type="dxa"/>
            <w:shd w:val="clear" w:color="auto" w:fill="FFFFFF"/>
          </w:tcPr>
          <w:p w14:paraId="755CAD0A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1.972</w:t>
            </w:r>
          </w:p>
        </w:tc>
        <w:tc>
          <w:tcPr>
            <w:tcW w:w="1148" w:type="dxa"/>
            <w:shd w:val="clear" w:color="auto" w:fill="FFFFFF"/>
          </w:tcPr>
          <w:p w14:paraId="6BE6E566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</w:t>
            </w:r>
          </w:p>
        </w:tc>
        <w:tc>
          <w:tcPr>
            <w:tcW w:w="1148" w:type="dxa"/>
            <w:shd w:val="clear" w:color="auto" w:fill="FFFFFF"/>
          </w:tcPr>
          <w:p w14:paraId="75EFC999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0</w:t>
            </w:r>
          </w:p>
        </w:tc>
        <w:tc>
          <w:tcPr>
            <w:tcW w:w="1148" w:type="dxa"/>
            <w:shd w:val="clear" w:color="auto" w:fill="FFFFFF"/>
          </w:tcPr>
          <w:p w14:paraId="722C75AA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0</w:t>
            </w:r>
          </w:p>
        </w:tc>
        <w:tc>
          <w:tcPr>
            <w:tcW w:w="1148" w:type="dxa"/>
            <w:shd w:val="clear" w:color="auto" w:fill="FFFFFF"/>
          </w:tcPr>
          <w:p w14:paraId="0E0273BC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0</w:t>
            </w:r>
          </w:p>
        </w:tc>
        <w:tc>
          <w:tcPr>
            <w:tcW w:w="1148" w:type="dxa"/>
            <w:shd w:val="clear" w:color="auto" w:fill="FFFFFF"/>
          </w:tcPr>
          <w:p w14:paraId="686763DC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</w:t>
            </w:r>
          </w:p>
        </w:tc>
        <w:tc>
          <w:tcPr>
            <w:tcW w:w="1148" w:type="dxa"/>
            <w:shd w:val="clear" w:color="auto" w:fill="FFFFFF"/>
          </w:tcPr>
          <w:p w14:paraId="67B18560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0</w:t>
            </w:r>
          </w:p>
        </w:tc>
        <w:tc>
          <w:tcPr>
            <w:tcW w:w="1148" w:type="dxa"/>
            <w:shd w:val="clear" w:color="auto" w:fill="FFFFFF"/>
          </w:tcPr>
          <w:p w14:paraId="3C23952A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0</w:t>
            </w:r>
          </w:p>
        </w:tc>
      </w:tr>
      <w:tr w14:paraId="7DC87FC4">
        <w:trPr>
          <w:trHeight w:val="205" w:hRule="atLeast"/>
        </w:trPr>
        <w:tc>
          <w:tcPr>
            <w:tcW w:w="2173" w:type="dxa"/>
          </w:tcPr>
          <w:p w14:paraId="21A11DA7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hibpe+lunge</w:t>
            </w:r>
          </w:p>
        </w:tc>
        <w:tc>
          <w:tcPr>
            <w:tcW w:w="1148" w:type="dxa"/>
          </w:tcPr>
          <w:p w14:paraId="57EA815D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HTN + Lung</w:t>
            </w:r>
          </w:p>
        </w:tc>
        <w:tc>
          <w:tcPr>
            <w:tcW w:w="1148" w:type="dxa"/>
          </w:tcPr>
          <w:p w14:paraId="1F4D2BC2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dyad</w:t>
            </w:r>
          </w:p>
        </w:tc>
        <w:tc>
          <w:tcPr>
            <w:tcW w:w="1148" w:type="dxa"/>
          </w:tcPr>
          <w:p w14:paraId="7296886E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2.028</w:t>
            </w:r>
          </w:p>
        </w:tc>
        <w:tc>
          <w:tcPr>
            <w:tcW w:w="1148" w:type="dxa"/>
          </w:tcPr>
          <w:p w14:paraId="24B2FF95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</w:t>
            </w:r>
          </w:p>
        </w:tc>
        <w:tc>
          <w:tcPr>
            <w:tcW w:w="1148" w:type="dxa"/>
          </w:tcPr>
          <w:p w14:paraId="47E1864D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0</w:t>
            </w:r>
          </w:p>
        </w:tc>
        <w:tc>
          <w:tcPr>
            <w:tcW w:w="1148" w:type="dxa"/>
          </w:tcPr>
          <w:p w14:paraId="1D7AF783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0</w:t>
            </w:r>
          </w:p>
        </w:tc>
        <w:tc>
          <w:tcPr>
            <w:tcW w:w="1148" w:type="dxa"/>
          </w:tcPr>
          <w:p w14:paraId="4EB74A4C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0</w:t>
            </w:r>
          </w:p>
        </w:tc>
        <w:tc>
          <w:tcPr>
            <w:tcW w:w="1148" w:type="dxa"/>
          </w:tcPr>
          <w:p w14:paraId="3EADE9AB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0</w:t>
            </w:r>
          </w:p>
        </w:tc>
        <w:tc>
          <w:tcPr>
            <w:tcW w:w="1148" w:type="dxa"/>
          </w:tcPr>
          <w:p w14:paraId="5A031995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</w:t>
            </w:r>
          </w:p>
        </w:tc>
        <w:tc>
          <w:tcPr>
            <w:tcW w:w="1148" w:type="dxa"/>
          </w:tcPr>
          <w:p w14:paraId="5DA7D8E3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0</w:t>
            </w:r>
          </w:p>
        </w:tc>
      </w:tr>
      <w:tr w14:paraId="39F6085E">
        <w:trPr>
          <w:trHeight w:val="205" w:hRule="atLeast"/>
        </w:trPr>
        <w:tc>
          <w:tcPr>
            <w:tcW w:w="2173" w:type="dxa"/>
            <w:shd w:val="clear" w:color="auto" w:fill="FFFFFF"/>
          </w:tcPr>
          <w:p w14:paraId="0BB5B404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diabe+hearte</w:t>
            </w:r>
          </w:p>
        </w:tc>
        <w:tc>
          <w:tcPr>
            <w:tcW w:w="1148" w:type="dxa"/>
            <w:shd w:val="clear" w:color="auto" w:fill="FFFFFF"/>
          </w:tcPr>
          <w:p w14:paraId="51C3D5C8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DM + Heart</w:t>
            </w:r>
          </w:p>
        </w:tc>
        <w:tc>
          <w:tcPr>
            <w:tcW w:w="1148" w:type="dxa"/>
            <w:shd w:val="clear" w:color="auto" w:fill="FFFFFF"/>
          </w:tcPr>
          <w:p w14:paraId="720F48CC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dyad</w:t>
            </w:r>
          </w:p>
        </w:tc>
        <w:tc>
          <w:tcPr>
            <w:tcW w:w="1148" w:type="dxa"/>
            <w:shd w:val="clear" w:color="auto" w:fill="FFFFFF"/>
          </w:tcPr>
          <w:p w14:paraId="454276DA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2.503</w:t>
            </w:r>
          </w:p>
        </w:tc>
        <w:tc>
          <w:tcPr>
            <w:tcW w:w="1148" w:type="dxa"/>
            <w:shd w:val="clear" w:color="auto" w:fill="FFFFFF"/>
          </w:tcPr>
          <w:p w14:paraId="333FF8EB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0</w:t>
            </w:r>
          </w:p>
        </w:tc>
        <w:tc>
          <w:tcPr>
            <w:tcW w:w="1148" w:type="dxa"/>
            <w:shd w:val="clear" w:color="auto" w:fill="FFFFFF"/>
          </w:tcPr>
          <w:p w14:paraId="388B7547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</w:t>
            </w:r>
          </w:p>
        </w:tc>
        <w:tc>
          <w:tcPr>
            <w:tcW w:w="1148" w:type="dxa"/>
            <w:shd w:val="clear" w:color="auto" w:fill="FFFFFF"/>
          </w:tcPr>
          <w:p w14:paraId="2E7B56C7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0</w:t>
            </w:r>
          </w:p>
        </w:tc>
        <w:tc>
          <w:tcPr>
            <w:tcW w:w="1148" w:type="dxa"/>
            <w:shd w:val="clear" w:color="auto" w:fill="FFFFFF"/>
          </w:tcPr>
          <w:p w14:paraId="60DA45F9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</w:t>
            </w:r>
          </w:p>
        </w:tc>
        <w:tc>
          <w:tcPr>
            <w:tcW w:w="1148" w:type="dxa"/>
            <w:shd w:val="clear" w:color="auto" w:fill="FFFFFF"/>
          </w:tcPr>
          <w:p w14:paraId="29A9AB0C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0</w:t>
            </w:r>
          </w:p>
        </w:tc>
        <w:tc>
          <w:tcPr>
            <w:tcW w:w="1148" w:type="dxa"/>
            <w:shd w:val="clear" w:color="auto" w:fill="FFFFFF"/>
          </w:tcPr>
          <w:p w14:paraId="4DA067DE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0</w:t>
            </w:r>
          </w:p>
        </w:tc>
        <w:tc>
          <w:tcPr>
            <w:tcW w:w="1148" w:type="dxa"/>
            <w:shd w:val="clear" w:color="auto" w:fill="FFFFFF"/>
          </w:tcPr>
          <w:p w14:paraId="4B50C663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0</w:t>
            </w:r>
          </w:p>
        </w:tc>
      </w:tr>
      <w:tr w14:paraId="3663D7F5">
        <w:trPr>
          <w:trHeight w:val="205" w:hRule="atLeast"/>
        </w:trPr>
        <w:tc>
          <w:tcPr>
            <w:tcW w:w="2173" w:type="dxa"/>
          </w:tcPr>
          <w:p w14:paraId="3569C41C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hearte+lunge</w:t>
            </w:r>
          </w:p>
        </w:tc>
        <w:tc>
          <w:tcPr>
            <w:tcW w:w="1148" w:type="dxa"/>
          </w:tcPr>
          <w:p w14:paraId="47573694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Heart + Lung</w:t>
            </w:r>
          </w:p>
        </w:tc>
        <w:tc>
          <w:tcPr>
            <w:tcW w:w="1148" w:type="dxa"/>
          </w:tcPr>
          <w:p w14:paraId="59026CBA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dyad</w:t>
            </w:r>
          </w:p>
        </w:tc>
        <w:tc>
          <w:tcPr>
            <w:tcW w:w="1148" w:type="dxa"/>
          </w:tcPr>
          <w:p w14:paraId="4CF8C441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5.102</w:t>
            </w:r>
          </w:p>
        </w:tc>
        <w:tc>
          <w:tcPr>
            <w:tcW w:w="1148" w:type="dxa"/>
          </w:tcPr>
          <w:p w14:paraId="478858C5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0</w:t>
            </w:r>
          </w:p>
        </w:tc>
        <w:tc>
          <w:tcPr>
            <w:tcW w:w="1148" w:type="dxa"/>
          </w:tcPr>
          <w:p w14:paraId="1E969BC2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0</w:t>
            </w:r>
          </w:p>
        </w:tc>
        <w:tc>
          <w:tcPr>
            <w:tcW w:w="1148" w:type="dxa"/>
          </w:tcPr>
          <w:p w14:paraId="76102111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0</w:t>
            </w:r>
          </w:p>
        </w:tc>
        <w:tc>
          <w:tcPr>
            <w:tcW w:w="1148" w:type="dxa"/>
          </w:tcPr>
          <w:p w14:paraId="47CE3D9C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</w:t>
            </w:r>
          </w:p>
        </w:tc>
        <w:tc>
          <w:tcPr>
            <w:tcW w:w="1148" w:type="dxa"/>
          </w:tcPr>
          <w:p w14:paraId="69103827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0</w:t>
            </w:r>
          </w:p>
        </w:tc>
        <w:tc>
          <w:tcPr>
            <w:tcW w:w="1148" w:type="dxa"/>
          </w:tcPr>
          <w:p w14:paraId="01B413BC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</w:t>
            </w:r>
          </w:p>
        </w:tc>
        <w:tc>
          <w:tcPr>
            <w:tcW w:w="1148" w:type="dxa"/>
          </w:tcPr>
          <w:p w14:paraId="17A7A579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0</w:t>
            </w:r>
          </w:p>
        </w:tc>
      </w:tr>
      <w:tr w14:paraId="3587C9BF">
        <w:trPr>
          <w:trHeight w:val="205" w:hRule="atLeast"/>
        </w:trPr>
        <w:tc>
          <w:tcPr>
            <w:tcW w:w="2173" w:type="dxa"/>
            <w:shd w:val="clear" w:color="auto" w:fill="FFFFFF"/>
          </w:tcPr>
          <w:p w14:paraId="7EF4513F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stroke+arthre</w:t>
            </w:r>
          </w:p>
        </w:tc>
        <w:tc>
          <w:tcPr>
            <w:tcW w:w="1148" w:type="dxa"/>
            <w:shd w:val="clear" w:color="auto" w:fill="FFFFFF"/>
          </w:tcPr>
          <w:p w14:paraId="21F7CAB0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Stroke + Arthritis</w:t>
            </w:r>
          </w:p>
        </w:tc>
        <w:tc>
          <w:tcPr>
            <w:tcW w:w="1148" w:type="dxa"/>
            <w:shd w:val="clear" w:color="auto" w:fill="FFFFFF"/>
          </w:tcPr>
          <w:p w14:paraId="433F9E50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dyad</w:t>
            </w:r>
          </w:p>
        </w:tc>
        <w:tc>
          <w:tcPr>
            <w:tcW w:w="1148" w:type="dxa"/>
            <w:shd w:val="clear" w:color="auto" w:fill="FFFFFF"/>
          </w:tcPr>
          <w:p w14:paraId="59510912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1.927</w:t>
            </w:r>
          </w:p>
        </w:tc>
        <w:tc>
          <w:tcPr>
            <w:tcW w:w="1148" w:type="dxa"/>
            <w:shd w:val="clear" w:color="auto" w:fill="FFFFFF"/>
          </w:tcPr>
          <w:p w14:paraId="1716F6E8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0</w:t>
            </w:r>
          </w:p>
        </w:tc>
        <w:tc>
          <w:tcPr>
            <w:tcW w:w="1148" w:type="dxa"/>
            <w:shd w:val="clear" w:color="auto" w:fill="FFFFFF"/>
          </w:tcPr>
          <w:p w14:paraId="653B63A5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0</w:t>
            </w:r>
          </w:p>
        </w:tc>
        <w:tc>
          <w:tcPr>
            <w:tcW w:w="1148" w:type="dxa"/>
            <w:shd w:val="clear" w:color="auto" w:fill="FFFFFF"/>
          </w:tcPr>
          <w:p w14:paraId="076BBA16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0</w:t>
            </w:r>
          </w:p>
        </w:tc>
        <w:tc>
          <w:tcPr>
            <w:tcW w:w="1148" w:type="dxa"/>
            <w:shd w:val="clear" w:color="auto" w:fill="FFFFFF"/>
          </w:tcPr>
          <w:p w14:paraId="2F50BE24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0</w:t>
            </w:r>
          </w:p>
        </w:tc>
        <w:tc>
          <w:tcPr>
            <w:tcW w:w="1148" w:type="dxa"/>
            <w:shd w:val="clear" w:color="auto" w:fill="FFFFFF"/>
          </w:tcPr>
          <w:p w14:paraId="24DE0074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</w:t>
            </w:r>
          </w:p>
        </w:tc>
        <w:tc>
          <w:tcPr>
            <w:tcW w:w="1148" w:type="dxa"/>
            <w:shd w:val="clear" w:color="auto" w:fill="FFFFFF"/>
          </w:tcPr>
          <w:p w14:paraId="3964097D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0</w:t>
            </w:r>
          </w:p>
        </w:tc>
        <w:tc>
          <w:tcPr>
            <w:tcW w:w="1148" w:type="dxa"/>
            <w:shd w:val="clear" w:color="auto" w:fill="FFFFFF"/>
          </w:tcPr>
          <w:p w14:paraId="1E1A54D1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</w:t>
            </w:r>
          </w:p>
        </w:tc>
      </w:tr>
      <w:tr w14:paraId="79BED90D">
        <w:trPr>
          <w:trHeight w:val="205" w:hRule="atLeast"/>
        </w:trPr>
        <w:tc>
          <w:tcPr>
            <w:tcW w:w="2173" w:type="dxa"/>
          </w:tcPr>
          <w:p w14:paraId="0115DEA2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lunge+arthre</w:t>
            </w:r>
          </w:p>
        </w:tc>
        <w:tc>
          <w:tcPr>
            <w:tcW w:w="1148" w:type="dxa"/>
          </w:tcPr>
          <w:p w14:paraId="6E86107D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Lung + Arthritis</w:t>
            </w:r>
          </w:p>
        </w:tc>
        <w:tc>
          <w:tcPr>
            <w:tcW w:w="1148" w:type="dxa"/>
          </w:tcPr>
          <w:p w14:paraId="570E188C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dyad</w:t>
            </w:r>
          </w:p>
        </w:tc>
        <w:tc>
          <w:tcPr>
            <w:tcW w:w="1148" w:type="dxa"/>
          </w:tcPr>
          <w:p w14:paraId="44377BBC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1.923</w:t>
            </w:r>
          </w:p>
        </w:tc>
        <w:tc>
          <w:tcPr>
            <w:tcW w:w="1148" w:type="dxa"/>
          </w:tcPr>
          <w:p w14:paraId="3445CD23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0</w:t>
            </w:r>
          </w:p>
        </w:tc>
        <w:tc>
          <w:tcPr>
            <w:tcW w:w="1148" w:type="dxa"/>
          </w:tcPr>
          <w:p w14:paraId="6A289873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0</w:t>
            </w:r>
          </w:p>
        </w:tc>
        <w:tc>
          <w:tcPr>
            <w:tcW w:w="1148" w:type="dxa"/>
          </w:tcPr>
          <w:p w14:paraId="0FF74727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0</w:t>
            </w:r>
          </w:p>
        </w:tc>
        <w:tc>
          <w:tcPr>
            <w:tcW w:w="1148" w:type="dxa"/>
          </w:tcPr>
          <w:p w14:paraId="40CA85E9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0</w:t>
            </w:r>
          </w:p>
        </w:tc>
        <w:tc>
          <w:tcPr>
            <w:tcW w:w="1148" w:type="dxa"/>
          </w:tcPr>
          <w:p w14:paraId="56C59DF8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0</w:t>
            </w:r>
          </w:p>
        </w:tc>
        <w:tc>
          <w:tcPr>
            <w:tcW w:w="1148" w:type="dxa"/>
          </w:tcPr>
          <w:p w14:paraId="68B017DE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</w:t>
            </w:r>
          </w:p>
        </w:tc>
        <w:tc>
          <w:tcPr>
            <w:tcW w:w="1148" w:type="dxa"/>
          </w:tcPr>
          <w:p w14:paraId="7CD8E2E9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</w:t>
            </w:r>
          </w:p>
        </w:tc>
      </w:tr>
      <w:tr w14:paraId="0036AA96">
        <w:trPr>
          <w:trHeight w:val="304" w:hRule="atLeast"/>
        </w:trPr>
        <w:tc>
          <w:tcPr>
            <w:tcW w:w="2173" w:type="dxa"/>
            <w:shd w:val="clear" w:color="auto" w:fill="FFFFFF"/>
          </w:tcPr>
          <w:p w14:paraId="214C4A83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hibpe+diabe+cancre</w:t>
            </w:r>
          </w:p>
        </w:tc>
        <w:tc>
          <w:tcPr>
            <w:tcW w:w="1148" w:type="dxa"/>
            <w:shd w:val="clear" w:color="auto" w:fill="FFFFFF"/>
          </w:tcPr>
          <w:p w14:paraId="2D4100BB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HTN + DM + Cancer</w:t>
            </w:r>
          </w:p>
        </w:tc>
        <w:tc>
          <w:tcPr>
            <w:tcW w:w="1148" w:type="dxa"/>
            <w:shd w:val="clear" w:color="auto" w:fill="FFFFFF"/>
          </w:tcPr>
          <w:p w14:paraId="619B82E3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triad</w:t>
            </w:r>
          </w:p>
        </w:tc>
        <w:tc>
          <w:tcPr>
            <w:tcW w:w="1148" w:type="dxa"/>
            <w:shd w:val="clear" w:color="auto" w:fill="FFFFFF"/>
          </w:tcPr>
          <w:p w14:paraId="07B2CF9D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2.557</w:t>
            </w:r>
          </w:p>
        </w:tc>
        <w:tc>
          <w:tcPr>
            <w:tcW w:w="1148" w:type="dxa"/>
            <w:shd w:val="clear" w:color="auto" w:fill="FFFFFF"/>
          </w:tcPr>
          <w:p w14:paraId="66153A12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</w:t>
            </w:r>
          </w:p>
        </w:tc>
        <w:tc>
          <w:tcPr>
            <w:tcW w:w="1148" w:type="dxa"/>
            <w:shd w:val="clear" w:color="auto" w:fill="FFFFFF"/>
          </w:tcPr>
          <w:p w14:paraId="3D0B6615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</w:t>
            </w:r>
          </w:p>
        </w:tc>
        <w:tc>
          <w:tcPr>
            <w:tcW w:w="1148" w:type="dxa"/>
            <w:shd w:val="clear" w:color="auto" w:fill="FFFFFF"/>
          </w:tcPr>
          <w:p w14:paraId="7ECAB02F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</w:t>
            </w:r>
          </w:p>
        </w:tc>
        <w:tc>
          <w:tcPr>
            <w:tcW w:w="1148" w:type="dxa"/>
            <w:shd w:val="clear" w:color="auto" w:fill="FFFFFF"/>
          </w:tcPr>
          <w:p w14:paraId="050027AE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0</w:t>
            </w:r>
          </w:p>
        </w:tc>
        <w:tc>
          <w:tcPr>
            <w:tcW w:w="1148" w:type="dxa"/>
            <w:shd w:val="clear" w:color="auto" w:fill="FFFFFF"/>
          </w:tcPr>
          <w:p w14:paraId="3274CFA3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0</w:t>
            </w:r>
          </w:p>
        </w:tc>
        <w:tc>
          <w:tcPr>
            <w:tcW w:w="1148" w:type="dxa"/>
            <w:shd w:val="clear" w:color="auto" w:fill="FFFFFF"/>
          </w:tcPr>
          <w:p w14:paraId="1115E589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0</w:t>
            </w:r>
          </w:p>
        </w:tc>
        <w:tc>
          <w:tcPr>
            <w:tcW w:w="1148" w:type="dxa"/>
            <w:shd w:val="clear" w:color="auto" w:fill="FFFFFF"/>
          </w:tcPr>
          <w:p w14:paraId="69B0A6AE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0</w:t>
            </w:r>
          </w:p>
        </w:tc>
      </w:tr>
      <w:tr w14:paraId="14E062B8">
        <w:trPr>
          <w:trHeight w:val="304" w:hRule="atLeast"/>
        </w:trPr>
        <w:tc>
          <w:tcPr>
            <w:tcW w:w="2173" w:type="dxa"/>
          </w:tcPr>
          <w:p w14:paraId="17457B3E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hibpe+diabe+hearte</w:t>
            </w:r>
          </w:p>
        </w:tc>
        <w:tc>
          <w:tcPr>
            <w:tcW w:w="1148" w:type="dxa"/>
          </w:tcPr>
          <w:p w14:paraId="0A246BE9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HTN + DM + Heart</w:t>
            </w:r>
          </w:p>
        </w:tc>
        <w:tc>
          <w:tcPr>
            <w:tcW w:w="1148" w:type="dxa"/>
          </w:tcPr>
          <w:p w14:paraId="069B54D1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triad</w:t>
            </w:r>
          </w:p>
        </w:tc>
        <w:tc>
          <w:tcPr>
            <w:tcW w:w="1148" w:type="dxa"/>
          </w:tcPr>
          <w:p w14:paraId="79C200D5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2.362</w:t>
            </w:r>
          </w:p>
        </w:tc>
        <w:tc>
          <w:tcPr>
            <w:tcW w:w="1148" w:type="dxa"/>
          </w:tcPr>
          <w:p w14:paraId="58A80236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</w:t>
            </w:r>
          </w:p>
        </w:tc>
        <w:tc>
          <w:tcPr>
            <w:tcW w:w="1148" w:type="dxa"/>
          </w:tcPr>
          <w:p w14:paraId="6679FB4D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</w:t>
            </w:r>
          </w:p>
        </w:tc>
        <w:tc>
          <w:tcPr>
            <w:tcW w:w="1148" w:type="dxa"/>
          </w:tcPr>
          <w:p w14:paraId="3CFD2B47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0</w:t>
            </w:r>
          </w:p>
        </w:tc>
        <w:tc>
          <w:tcPr>
            <w:tcW w:w="1148" w:type="dxa"/>
          </w:tcPr>
          <w:p w14:paraId="33FC0C5B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</w:t>
            </w:r>
          </w:p>
        </w:tc>
        <w:tc>
          <w:tcPr>
            <w:tcW w:w="1148" w:type="dxa"/>
          </w:tcPr>
          <w:p w14:paraId="66EE8F22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0</w:t>
            </w:r>
          </w:p>
        </w:tc>
        <w:tc>
          <w:tcPr>
            <w:tcW w:w="1148" w:type="dxa"/>
          </w:tcPr>
          <w:p w14:paraId="3D9F13C8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0</w:t>
            </w:r>
          </w:p>
        </w:tc>
        <w:tc>
          <w:tcPr>
            <w:tcW w:w="1148" w:type="dxa"/>
          </w:tcPr>
          <w:p w14:paraId="2F18CECD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0</w:t>
            </w:r>
          </w:p>
        </w:tc>
      </w:tr>
      <w:tr w14:paraId="5ECAE8B9">
        <w:trPr>
          <w:trHeight w:val="304" w:hRule="atLeast"/>
        </w:trPr>
        <w:tc>
          <w:tcPr>
            <w:tcW w:w="2173" w:type="dxa"/>
            <w:shd w:val="clear" w:color="auto" w:fill="FFFFFF"/>
          </w:tcPr>
          <w:p w14:paraId="47C369A5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hibpe+diabe+stroke</w:t>
            </w:r>
          </w:p>
        </w:tc>
        <w:tc>
          <w:tcPr>
            <w:tcW w:w="1148" w:type="dxa"/>
            <w:shd w:val="clear" w:color="auto" w:fill="FFFFFF"/>
          </w:tcPr>
          <w:p w14:paraId="0D8A8505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HTN + DM + Stroke</w:t>
            </w:r>
          </w:p>
        </w:tc>
        <w:tc>
          <w:tcPr>
            <w:tcW w:w="1148" w:type="dxa"/>
            <w:shd w:val="clear" w:color="auto" w:fill="FFFFFF"/>
          </w:tcPr>
          <w:p w14:paraId="4AB8C351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triad</w:t>
            </w:r>
          </w:p>
        </w:tc>
        <w:tc>
          <w:tcPr>
            <w:tcW w:w="1148" w:type="dxa"/>
            <w:shd w:val="clear" w:color="auto" w:fill="FFFFFF"/>
          </w:tcPr>
          <w:p w14:paraId="15D8151E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3.102</w:t>
            </w:r>
          </w:p>
        </w:tc>
        <w:tc>
          <w:tcPr>
            <w:tcW w:w="1148" w:type="dxa"/>
            <w:shd w:val="clear" w:color="auto" w:fill="FFFFFF"/>
          </w:tcPr>
          <w:p w14:paraId="00AD8D15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</w:t>
            </w:r>
          </w:p>
        </w:tc>
        <w:tc>
          <w:tcPr>
            <w:tcW w:w="1148" w:type="dxa"/>
            <w:shd w:val="clear" w:color="auto" w:fill="FFFFFF"/>
          </w:tcPr>
          <w:p w14:paraId="5E7BF2AD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</w:t>
            </w:r>
          </w:p>
        </w:tc>
        <w:tc>
          <w:tcPr>
            <w:tcW w:w="1148" w:type="dxa"/>
            <w:shd w:val="clear" w:color="auto" w:fill="FFFFFF"/>
          </w:tcPr>
          <w:p w14:paraId="63D3FE7A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0</w:t>
            </w:r>
          </w:p>
        </w:tc>
        <w:tc>
          <w:tcPr>
            <w:tcW w:w="1148" w:type="dxa"/>
            <w:shd w:val="clear" w:color="auto" w:fill="FFFFFF"/>
          </w:tcPr>
          <w:p w14:paraId="74DD617D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0</w:t>
            </w:r>
          </w:p>
        </w:tc>
        <w:tc>
          <w:tcPr>
            <w:tcW w:w="1148" w:type="dxa"/>
            <w:shd w:val="clear" w:color="auto" w:fill="FFFFFF"/>
          </w:tcPr>
          <w:p w14:paraId="7BD7655D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</w:t>
            </w:r>
          </w:p>
        </w:tc>
        <w:tc>
          <w:tcPr>
            <w:tcW w:w="1148" w:type="dxa"/>
            <w:shd w:val="clear" w:color="auto" w:fill="FFFFFF"/>
          </w:tcPr>
          <w:p w14:paraId="2F737D5A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0</w:t>
            </w:r>
          </w:p>
        </w:tc>
        <w:tc>
          <w:tcPr>
            <w:tcW w:w="1148" w:type="dxa"/>
            <w:shd w:val="clear" w:color="auto" w:fill="FFFFFF"/>
          </w:tcPr>
          <w:p w14:paraId="5739782D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0</w:t>
            </w:r>
          </w:p>
        </w:tc>
      </w:tr>
      <w:tr w14:paraId="4D04FB01">
        <w:trPr>
          <w:trHeight w:val="304" w:hRule="atLeast"/>
        </w:trPr>
        <w:tc>
          <w:tcPr>
            <w:tcW w:w="2173" w:type="dxa"/>
          </w:tcPr>
          <w:p w14:paraId="1D1245AA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hibpe+diabe+lunge</w:t>
            </w:r>
          </w:p>
        </w:tc>
        <w:tc>
          <w:tcPr>
            <w:tcW w:w="1148" w:type="dxa"/>
          </w:tcPr>
          <w:p w14:paraId="214E6F63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HTN + DM + Lung</w:t>
            </w:r>
          </w:p>
        </w:tc>
        <w:tc>
          <w:tcPr>
            <w:tcW w:w="1148" w:type="dxa"/>
          </w:tcPr>
          <w:p w14:paraId="1FD41386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triad</w:t>
            </w:r>
          </w:p>
        </w:tc>
        <w:tc>
          <w:tcPr>
            <w:tcW w:w="1148" w:type="dxa"/>
          </w:tcPr>
          <w:p w14:paraId="6A8C622B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3.22</w:t>
            </w:r>
          </w:p>
        </w:tc>
        <w:tc>
          <w:tcPr>
            <w:tcW w:w="1148" w:type="dxa"/>
          </w:tcPr>
          <w:p w14:paraId="22C7F938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</w:t>
            </w:r>
          </w:p>
        </w:tc>
        <w:tc>
          <w:tcPr>
            <w:tcW w:w="1148" w:type="dxa"/>
          </w:tcPr>
          <w:p w14:paraId="055662CC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</w:t>
            </w:r>
          </w:p>
        </w:tc>
        <w:tc>
          <w:tcPr>
            <w:tcW w:w="1148" w:type="dxa"/>
          </w:tcPr>
          <w:p w14:paraId="63F0B7E9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0</w:t>
            </w:r>
          </w:p>
        </w:tc>
        <w:tc>
          <w:tcPr>
            <w:tcW w:w="1148" w:type="dxa"/>
          </w:tcPr>
          <w:p w14:paraId="04BA2D61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0</w:t>
            </w:r>
          </w:p>
        </w:tc>
        <w:tc>
          <w:tcPr>
            <w:tcW w:w="1148" w:type="dxa"/>
          </w:tcPr>
          <w:p w14:paraId="24A5EA80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0</w:t>
            </w:r>
          </w:p>
        </w:tc>
        <w:tc>
          <w:tcPr>
            <w:tcW w:w="1148" w:type="dxa"/>
          </w:tcPr>
          <w:p w14:paraId="7293065F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</w:t>
            </w:r>
          </w:p>
        </w:tc>
        <w:tc>
          <w:tcPr>
            <w:tcW w:w="1148" w:type="dxa"/>
          </w:tcPr>
          <w:p w14:paraId="70B56FE3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0</w:t>
            </w:r>
          </w:p>
        </w:tc>
      </w:tr>
      <w:tr w14:paraId="10152F20">
        <w:trPr>
          <w:trHeight w:val="304" w:hRule="atLeast"/>
        </w:trPr>
        <w:tc>
          <w:tcPr>
            <w:tcW w:w="2173" w:type="dxa"/>
            <w:shd w:val="clear" w:color="auto" w:fill="FFFFFF"/>
          </w:tcPr>
          <w:p w14:paraId="6D80F128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hibpe+cancre+hearte</w:t>
            </w:r>
          </w:p>
        </w:tc>
        <w:tc>
          <w:tcPr>
            <w:tcW w:w="1148" w:type="dxa"/>
            <w:shd w:val="clear" w:color="auto" w:fill="FFFFFF"/>
          </w:tcPr>
          <w:p w14:paraId="71BB3B92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HTN + Cancer + Heart</w:t>
            </w:r>
          </w:p>
        </w:tc>
        <w:tc>
          <w:tcPr>
            <w:tcW w:w="1148" w:type="dxa"/>
            <w:shd w:val="clear" w:color="auto" w:fill="FFFFFF"/>
          </w:tcPr>
          <w:p w14:paraId="2EA2D488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triad</w:t>
            </w:r>
          </w:p>
        </w:tc>
        <w:tc>
          <w:tcPr>
            <w:tcW w:w="1148" w:type="dxa"/>
            <w:shd w:val="clear" w:color="auto" w:fill="FFFFFF"/>
          </w:tcPr>
          <w:p w14:paraId="0F48B514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2.564</w:t>
            </w:r>
          </w:p>
        </w:tc>
        <w:tc>
          <w:tcPr>
            <w:tcW w:w="1148" w:type="dxa"/>
            <w:shd w:val="clear" w:color="auto" w:fill="FFFFFF"/>
          </w:tcPr>
          <w:p w14:paraId="5AC2F1BC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</w:t>
            </w:r>
          </w:p>
        </w:tc>
        <w:tc>
          <w:tcPr>
            <w:tcW w:w="1148" w:type="dxa"/>
            <w:shd w:val="clear" w:color="auto" w:fill="FFFFFF"/>
          </w:tcPr>
          <w:p w14:paraId="474E838D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0</w:t>
            </w:r>
          </w:p>
        </w:tc>
        <w:tc>
          <w:tcPr>
            <w:tcW w:w="1148" w:type="dxa"/>
            <w:shd w:val="clear" w:color="auto" w:fill="FFFFFF"/>
          </w:tcPr>
          <w:p w14:paraId="779CAF44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</w:t>
            </w:r>
          </w:p>
        </w:tc>
        <w:tc>
          <w:tcPr>
            <w:tcW w:w="1148" w:type="dxa"/>
            <w:shd w:val="clear" w:color="auto" w:fill="FFFFFF"/>
          </w:tcPr>
          <w:p w14:paraId="47F4C280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</w:t>
            </w:r>
          </w:p>
        </w:tc>
        <w:tc>
          <w:tcPr>
            <w:tcW w:w="1148" w:type="dxa"/>
            <w:shd w:val="clear" w:color="auto" w:fill="FFFFFF"/>
          </w:tcPr>
          <w:p w14:paraId="21BE4852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0</w:t>
            </w:r>
          </w:p>
        </w:tc>
        <w:tc>
          <w:tcPr>
            <w:tcW w:w="1148" w:type="dxa"/>
            <w:shd w:val="clear" w:color="auto" w:fill="FFFFFF"/>
          </w:tcPr>
          <w:p w14:paraId="0837BBEC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0</w:t>
            </w:r>
          </w:p>
        </w:tc>
        <w:tc>
          <w:tcPr>
            <w:tcW w:w="1148" w:type="dxa"/>
            <w:shd w:val="clear" w:color="auto" w:fill="FFFFFF"/>
          </w:tcPr>
          <w:p w14:paraId="4A6C2894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0</w:t>
            </w:r>
          </w:p>
        </w:tc>
      </w:tr>
      <w:tr w14:paraId="71268506">
        <w:trPr>
          <w:trHeight w:val="304" w:hRule="atLeast"/>
        </w:trPr>
        <w:tc>
          <w:tcPr>
            <w:tcW w:w="2173" w:type="dxa"/>
          </w:tcPr>
          <w:p w14:paraId="38F55E30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hibpe+hearte+stroke</w:t>
            </w:r>
          </w:p>
        </w:tc>
        <w:tc>
          <w:tcPr>
            <w:tcW w:w="1148" w:type="dxa"/>
          </w:tcPr>
          <w:p w14:paraId="3093F9B9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HTN + Heart + Stroke</w:t>
            </w:r>
          </w:p>
        </w:tc>
        <w:tc>
          <w:tcPr>
            <w:tcW w:w="1148" w:type="dxa"/>
          </w:tcPr>
          <w:p w14:paraId="23650747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triad</w:t>
            </w:r>
          </w:p>
        </w:tc>
        <w:tc>
          <w:tcPr>
            <w:tcW w:w="1148" w:type="dxa"/>
          </w:tcPr>
          <w:p w14:paraId="18B5F9A6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2.671</w:t>
            </w:r>
          </w:p>
        </w:tc>
        <w:tc>
          <w:tcPr>
            <w:tcW w:w="1148" w:type="dxa"/>
          </w:tcPr>
          <w:p w14:paraId="2DBE7A71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</w:t>
            </w:r>
          </w:p>
        </w:tc>
        <w:tc>
          <w:tcPr>
            <w:tcW w:w="1148" w:type="dxa"/>
          </w:tcPr>
          <w:p w14:paraId="60085922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0</w:t>
            </w:r>
          </w:p>
        </w:tc>
        <w:tc>
          <w:tcPr>
            <w:tcW w:w="1148" w:type="dxa"/>
          </w:tcPr>
          <w:p w14:paraId="08AF41A3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0</w:t>
            </w:r>
          </w:p>
        </w:tc>
        <w:tc>
          <w:tcPr>
            <w:tcW w:w="1148" w:type="dxa"/>
          </w:tcPr>
          <w:p w14:paraId="3B2CB878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</w:t>
            </w:r>
          </w:p>
        </w:tc>
        <w:tc>
          <w:tcPr>
            <w:tcW w:w="1148" w:type="dxa"/>
          </w:tcPr>
          <w:p w14:paraId="05E8D3BC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</w:t>
            </w:r>
          </w:p>
        </w:tc>
        <w:tc>
          <w:tcPr>
            <w:tcW w:w="1148" w:type="dxa"/>
          </w:tcPr>
          <w:p w14:paraId="0D99C7CC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0</w:t>
            </w:r>
          </w:p>
        </w:tc>
        <w:tc>
          <w:tcPr>
            <w:tcW w:w="1148" w:type="dxa"/>
          </w:tcPr>
          <w:p w14:paraId="69A93652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0</w:t>
            </w:r>
          </w:p>
        </w:tc>
      </w:tr>
      <w:tr w14:paraId="6789AFDE">
        <w:trPr>
          <w:trHeight w:val="304" w:hRule="atLeast"/>
        </w:trPr>
        <w:tc>
          <w:tcPr>
            <w:tcW w:w="2173" w:type="dxa"/>
            <w:shd w:val="clear" w:color="auto" w:fill="FFFFFF"/>
          </w:tcPr>
          <w:p w14:paraId="315D94DC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hibpe+hearte+lunge</w:t>
            </w:r>
          </w:p>
        </w:tc>
        <w:tc>
          <w:tcPr>
            <w:tcW w:w="1148" w:type="dxa"/>
            <w:shd w:val="clear" w:color="auto" w:fill="FFFFFF"/>
          </w:tcPr>
          <w:p w14:paraId="437BF522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HTN + Heart + Lung</w:t>
            </w:r>
          </w:p>
        </w:tc>
        <w:tc>
          <w:tcPr>
            <w:tcW w:w="1148" w:type="dxa"/>
            <w:shd w:val="clear" w:color="auto" w:fill="FFFFFF"/>
          </w:tcPr>
          <w:p w14:paraId="43B2A387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triad</w:t>
            </w:r>
          </w:p>
        </w:tc>
        <w:tc>
          <w:tcPr>
            <w:tcW w:w="1148" w:type="dxa"/>
            <w:shd w:val="clear" w:color="auto" w:fill="FFFFFF"/>
          </w:tcPr>
          <w:p w14:paraId="35DEF05D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2.829</w:t>
            </w:r>
          </w:p>
        </w:tc>
        <w:tc>
          <w:tcPr>
            <w:tcW w:w="1148" w:type="dxa"/>
            <w:shd w:val="clear" w:color="auto" w:fill="FFFFFF"/>
          </w:tcPr>
          <w:p w14:paraId="55672434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</w:t>
            </w:r>
          </w:p>
        </w:tc>
        <w:tc>
          <w:tcPr>
            <w:tcW w:w="1148" w:type="dxa"/>
            <w:shd w:val="clear" w:color="auto" w:fill="FFFFFF"/>
          </w:tcPr>
          <w:p w14:paraId="46F5539A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0</w:t>
            </w:r>
          </w:p>
        </w:tc>
        <w:tc>
          <w:tcPr>
            <w:tcW w:w="1148" w:type="dxa"/>
            <w:shd w:val="clear" w:color="auto" w:fill="FFFFFF"/>
          </w:tcPr>
          <w:p w14:paraId="7EABC8EB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0</w:t>
            </w:r>
          </w:p>
        </w:tc>
        <w:tc>
          <w:tcPr>
            <w:tcW w:w="1148" w:type="dxa"/>
            <w:shd w:val="clear" w:color="auto" w:fill="FFFFFF"/>
          </w:tcPr>
          <w:p w14:paraId="45712D99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</w:t>
            </w:r>
          </w:p>
        </w:tc>
        <w:tc>
          <w:tcPr>
            <w:tcW w:w="1148" w:type="dxa"/>
            <w:shd w:val="clear" w:color="auto" w:fill="FFFFFF"/>
          </w:tcPr>
          <w:p w14:paraId="4DC012ED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0</w:t>
            </w:r>
          </w:p>
        </w:tc>
        <w:tc>
          <w:tcPr>
            <w:tcW w:w="1148" w:type="dxa"/>
            <w:shd w:val="clear" w:color="auto" w:fill="FFFFFF"/>
          </w:tcPr>
          <w:p w14:paraId="2BEEAAD0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</w:t>
            </w:r>
          </w:p>
        </w:tc>
        <w:tc>
          <w:tcPr>
            <w:tcW w:w="1148" w:type="dxa"/>
            <w:shd w:val="clear" w:color="auto" w:fill="FFFFFF"/>
          </w:tcPr>
          <w:p w14:paraId="746C9AFC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0</w:t>
            </w:r>
          </w:p>
        </w:tc>
      </w:tr>
      <w:tr w14:paraId="04DAA1B1">
        <w:trPr>
          <w:trHeight w:val="304" w:hRule="atLeast"/>
        </w:trPr>
        <w:tc>
          <w:tcPr>
            <w:tcW w:w="2173" w:type="dxa"/>
          </w:tcPr>
          <w:p w14:paraId="08D7A233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hibpe+stroke+arthre</w:t>
            </w:r>
          </w:p>
        </w:tc>
        <w:tc>
          <w:tcPr>
            <w:tcW w:w="1148" w:type="dxa"/>
          </w:tcPr>
          <w:p w14:paraId="372EE7EB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HTN + Stroke + Arthritis</w:t>
            </w:r>
          </w:p>
        </w:tc>
        <w:tc>
          <w:tcPr>
            <w:tcW w:w="1148" w:type="dxa"/>
          </w:tcPr>
          <w:p w14:paraId="1DAB18AF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triad</w:t>
            </w:r>
          </w:p>
        </w:tc>
        <w:tc>
          <w:tcPr>
            <w:tcW w:w="1148" w:type="dxa"/>
          </w:tcPr>
          <w:p w14:paraId="439A2553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1.959</w:t>
            </w:r>
          </w:p>
        </w:tc>
        <w:tc>
          <w:tcPr>
            <w:tcW w:w="1148" w:type="dxa"/>
          </w:tcPr>
          <w:p w14:paraId="7537BDAD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</w:t>
            </w:r>
          </w:p>
        </w:tc>
        <w:tc>
          <w:tcPr>
            <w:tcW w:w="1148" w:type="dxa"/>
          </w:tcPr>
          <w:p w14:paraId="29E6F06F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0</w:t>
            </w:r>
          </w:p>
        </w:tc>
        <w:tc>
          <w:tcPr>
            <w:tcW w:w="1148" w:type="dxa"/>
          </w:tcPr>
          <w:p w14:paraId="156A4B3E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0</w:t>
            </w:r>
          </w:p>
        </w:tc>
        <w:tc>
          <w:tcPr>
            <w:tcW w:w="1148" w:type="dxa"/>
          </w:tcPr>
          <w:p w14:paraId="7254DC22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0</w:t>
            </w:r>
          </w:p>
        </w:tc>
        <w:tc>
          <w:tcPr>
            <w:tcW w:w="1148" w:type="dxa"/>
          </w:tcPr>
          <w:p w14:paraId="46E0898F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</w:t>
            </w:r>
          </w:p>
        </w:tc>
        <w:tc>
          <w:tcPr>
            <w:tcW w:w="1148" w:type="dxa"/>
          </w:tcPr>
          <w:p w14:paraId="41F6F2A6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0</w:t>
            </w:r>
          </w:p>
        </w:tc>
        <w:tc>
          <w:tcPr>
            <w:tcW w:w="1148" w:type="dxa"/>
          </w:tcPr>
          <w:p w14:paraId="0AEFED84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</w:t>
            </w:r>
          </w:p>
        </w:tc>
      </w:tr>
      <w:tr w14:paraId="02FD5C7E">
        <w:trPr>
          <w:trHeight w:val="304" w:hRule="atLeast"/>
        </w:trPr>
        <w:tc>
          <w:tcPr>
            <w:tcW w:w="2173" w:type="dxa"/>
            <w:shd w:val="clear" w:color="auto" w:fill="FFFFFF"/>
          </w:tcPr>
          <w:p w14:paraId="2D8CDE4E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diabe+lunge+arthre</w:t>
            </w:r>
          </w:p>
        </w:tc>
        <w:tc>
          <w:tcPr>
            <w:tcW w:w="1148" w:type="dxa"/>
            <w:shd w:val="clear" w:color="auto" w:fill="FFFFFF"/>
          </w:tcPr>
          <w:p w14:paraId="058E0649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DM + Lung + Arthritis</w:t>
            </w:r>
          </w:p>
        </w:tc>
        <w:tc>
          <w:tcPr>
            <w:tcW w:w="1148" w:type="dxa"/>
            <w:shd w:val="clear" w:color="auto" w:fill="FFFFFF"/>
          </w:tcPr>
          <w:p w14:paraId="2E17EEDF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triad</w:t>
            </w:r>
          </w:p>
        </w:tc>
        <w:tc>
          <w:tcPr>
            <w:tcW w:w="1148" w:type="dxa"/>
            <w:shd w:val="clear" w:color="auto" w:fill="FFFFFF"/>
          </w:tcPr>
          <w:p w14:paraId="69D1E387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2.273</w:t>
            </w:r>
          </w:p>
        </w:tc>
        <w:tc>
          <w:tcPr>
            <w:tcW w:w="1148" w:type="dxa"/>
            <w:shd w:val="clear" w:color="auto" w:fill="FFFFFF"/>
          </w:tcPr>
          <w:p w14:paraId="3DD7AF30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0</w:t>
            </w:r>
          </w:p>
        </w:tc>
        <w:tc>
          <w:tcPr>
            <w:tcW w:w="1148" w:type="dxa"/>
            <w:shd w:val="clear" w:color="auto" w:fill="FFFFFF"/>
          </w:tcPr>
          <w:p w14:paraId="42810B74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</w:t>
            </w:r>
          </w:p>
        </w:tc>
        <w:tc>
          <w:tcPr>
            <w:tcW w:w="1148" w:type="dxa"/>
            <w:shd w:val="clear" w:color="auto" w:fill="FFFFFF"/>
          </w:tcPr>
          <w:p w14:paraId="464FB6C7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0</w:t>
            </w:r>
          </w:p>
        </w:tc>
        <w:tc>
          <w:tcPr>
            <w:tcW w:w="1148" w:type="dxa"/>
            <w:shd w:val="clear" w:color="auto" w:fill="FFFFFF"/>
          </w:tcPr>
          <w:p w14:paraId="07E825F4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0</w:t>
            </w:r>
          </w:p>
        </w:tc>
        <w:tc>
          <w:tcPr>
            <w:tcW w:w="1148" w:type="dxa"/>
            <w:shd w:val="clear" w:color="auto" w:fill="FFFFFF"/>
          </w:tcPr>
          <w:p w14:paraId="68B3DE6C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0</w:t>
            </w:r>
          </w:p>
        </w:tc>
        <w:tc>
          <w:tcPr>
            <w:tcW w:w="1148" w:type="dxa"/>
            <w:shd w:val="clear" w:color="auto" w:fill="FFFFFF"/>
          </w:tcPr>
          <w:p w14:paraId="098B9C73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</w:t>
            </w:r>
          </w:p>
        </w:tc>
        <w:tc>
          <w:tcPr>
            <w:tcW w:w="1148" w:type="dxa"/>
            <w:shd w:val="clear" w:color="auto" w:fill="FFFFFF"/>
          </w:tcPr>
          <w:p w14:paraId="5A279837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</w:t>
            </w:r>
          </w:p>
        </w:tc>
      </w:tr>
      <w:tr w14:paraId="46C404FA">
        <w:trPr>
          <w:trHeight w:val="210" w:hRule="atLeast"/>
        </w:trPr>
        <w:tc>
          <w:tcPr>
            <w:tcW w:w="2173" w:type="dxa"/>
          </w:tcPr>
          <w:p w14:paraId="62EEF1D6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hearte+lunge+arthre</w:t>
            </w:r>
          </w:p>
        </w:tc>
        <w:tc>
          <w:tcPr>
            <w:tcW w:w="1148" w:type="dxa"/>
          </w:tcPr>
          <w:p w14:paraId="69A583C8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Heart + Lung + Arthritis</w:t>
            </w:r>
          </w:p>
        </w:tc>
        <w:tc>
          <w:tcPr>
            <w:tcW w:w="1148" w:type="dxa"/>
          </w:tcPr>
          <w:p w14:paraId="5BC5B578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triad</w:t>
            </w:r>
          </w:p>
        </w:tc>
        <w:tc>
          <w:tcPr>
            <w:tcW w:w="1148" w:type="dxa"/>
          </w:tcPr>
          <w:p w14:paraId="64849980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2.251</w:t>
            </w:r>
          </w:p>
        </w:tc>
        <w:tc>
          <w:tcPr>
            <w:tcW w:w="1148" w:type="dxa"/>
          </w:tcPr>
          <w:p w14:paraId="41F65245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0</w:t>
            </w:r>
          </w:p>
        </w:tc>
        <w:tc>
          <w:tcPr>
            <w:tcW w:w="1148" w:type="dxa"/>
          </w:tcPr>
          <w:p w14:paraId="71DE08D0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0</w:t>
            </w:r>
          </w:p>
        </w:tc>
        <w:tc>
          <w:tcPr>
            <w:tcW w:w="1148" w:type="dxa"/>
          </w:tcPr>
          <w:p w14:paraId="208E2C82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0</w:t>
            </w:r>
          </w:p>
        </w:tc>
        <w:tc>
          <w:tcPr>
            <w:tcW w:w="1148" w:type="dxa"/>
          </w:tcPr>
          <w:p w14:paraId="0CDC8B69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</w:t>
            </w:r>
          </w:p>
        </w:tc>
        <w:tc>
          <w:tcPr>
            <w:tcW w:w="1148" w:type="dxa"/>
          </w:tcPr>
          <w:p w14:paraId="14C65C6F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0</w:t>
            </w:r>
          </w:p>
        </w:tc>
        <w:tc>
          <w:tcPr>
            <w:tcW w:w="1148" w:type="dxa"/>
          </w:tcPr>
          <w:p w14:paraId="413764F5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</w:t>
            </w:r>
          </w:p>
        </w:tc>
        <w:tc>
          <w:tcPr>
            <w:tcW w:w="1148" w:type="dxa"/>
          </w:tcPr>
          <w:p w14:paraId="2F923A08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</w:t>
            </w:r>
          </w:p>
        </w:tc>
      </w:tr>
    </w:tbl>
    <w:p w14:paraId="33630C14">
      <w:pPr>
        <w:spacing w:before="80" w:after="160"/>
      </w:pPr>
      <w:r>
        <w:rPr>
          <w:rFonts w:ascii="Times New Roman" w:hAnsi="Times New Roman"/>
          <w:i/>
          <w:sz w:val="18"/>
        </w:rPr>
        <w:t>Pairwise co-occurrence frequency of the seven diseases among the 17 core high-risk dyads and triads. Values represent number of core combinations in which both diseases co-appear.</w:t>
      </w:r>
    </w:p>
    <w:p w14:paraId="30A1A777">
      <w:r>
        <w:br w:type="page"/>
      </w:r>
    </w:p>
    <w:p w14:paraId="78BB33CB">
      <w:pPr>
        <w:spacing w:after="60"/>
        <w:rPr>
          <w:rFonts w:ascii="Times New Roman" w:hAnsi="Times New Roman"/>
          <w:b/>
          <w:sz w:val="22"/>
        </w:rPr>
      </w:pPr>
      <w:r>
        <w:rPr>
          <w:rFonts w:ascii="Times New Roman" w:hAnsi="Times New Roman"/>
          <w:b/>
          <w:sz w:val="22"/>
        </w:rPr>
        <w:t>Table S16: Post-hoc organ-system axis assignment.</w:t>
      </w:r>
    </w:p>
    <w:p w14:paraId="095895DF">
      <w:pPr>
        <w:spacing w:after="60"/>
        <w:rPr>
          <w:rFonts w:ascii="Times New Roman" w:hAnsi="Times New Roman"/>
          <w:b/>
          <w:sz w:val="22"/>
        </w:rPr>
      </w:pPr>
    </w:p>
    <w:p w14:paraId="17CA3A28">
      <w:pPr>
        <w:spacing w:after="60"/>
        <w:rPr>
          <w:rFonts w:ascii="Times New Roman" w:hAnsi="Times New Roman"/>
          <w:b/>
          <w:sz w:val="22"/>
        </w:rPr>
      </w:pPr>
    </w:p>
    <w:tbl>
      <w:tblPr>
        <w:tblStyle w:val="3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28"/>
        <w:gridCol w:w="1231"/>
        <w:gridCol w:w="1930"/>
        <w:gridCol w:w="1465"/>
        <w:gridCol w:w="6283"/>
      </w:tblGrid>
      <w:tr w14:paraId="5C0566B5">
        <w:trPr>
          <w:trHeight w:val="90" w:hRule="atLeast"/>
        </w:trPr>
        <w:tc>
          <w:tcPr>
            <w:tcW w:w="2728" w:type="dxa"/>
            <w:shd w:val="clear" w:color="auto" w:fill="FFFFFF"/>
          </w:tcPr>
          <w:p w14:paraId="6FB4B079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18"/>
              </w:rPr>
              <w:t>posthoc_axis</w:t>
            </w:r>
          </w:p>
        </w:tc>
        <w:tc>
          <w:tcPr>
            <w:tcW w:w="1231" w:type="dxa"/>
            <w:shd w:val="clear" w:color="auto" w:fill="FFFFFF"/>
          </w:tcPr>
          <w:p w14:paraId="3C816EF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18"/>
              </w:rPr>
              <w:t>n_combos</w:t>
            </w:r>
          </w:p>
        </w:tc>
        <w:tc>
          <w:tcPr>
            <w:tcW w:w="1930" w:type="dxa"/>
            <w:shd w:val="clear" w:color="auto" w:fill="FFFFFF"/>
          </w:tcPr>
          <w:p w14:paraId="22E8A22E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18"/>
              </w:rPr>
              <w:t>mean_hr</w:t>
            </w:r>
          </w:p>
        </w:tc>
        <w:tc>
          <w:tcPr>
            <w:tcW w:w="1465" w:type="dxa"/>
            <w:shd w:val="clear" w:color="auto" w:fill="FFFFFF"/>
          </w:tcPr>
          <w:p w14:paraId="5AB05B09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18"/>
              </w:rPr>
              <w:t>max_hr</w:t>
            </w:r>
          </w:p>
        </w:tc>
        <w:tc>
          <w:tcPr>
            <w:tcW w:w="6283" w:type="dxa"/>
            <w:shd w:val="clear" w:color="auto" w:fill="FFFFFF"/>
          </w:tcPr>
          <w:p w14:paraId="5743C345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18"/>
              </w:rPr>
              <w:t>combos</w:t>
            </w:r>
          </w:p>
        </w:tc>
      </w:tr>
      <w:tr w14:paraId="1974B7B8">
        <w:trPr>
          <w:trHeight w:val="155" w:hRule="atLeast"/>
        </w:trPr>
        <w:tc>
          <w:tcPr>
            <w:tcW w:w="2728" w:type="dxa"/>
          </w:tcPr>
          <w:p w14:paraId="3423EE43">
            <w:pPr>
              <w:spacing w:after="0" w:line="240" w:lineRule="auto"/>
            </w:pPr>
            <w:r>
              <w:rPr>
                <w:rFonts w:ascii="Times New Roman" w:hAnsi="Times New Roman"/>
                <w:sz w:val="18"/>
              </w:rPr>
              <w:t>CM + Respiratory</w:t>
            </w:r>
          </w:p>
        </w:tc>
        <w:tc>
          <w:tcPr>
            <w:tcW w:w="1231" w:type="dxa"/>
          </w:tcPr>
          <w:p w14:paraId="1341D94E">
            <w:pPr>
              <w:spacing w:after="0" w:line="240" w:lineRule="auto"/>
            </w:pPr>
            <w:r>
              <w:rPr>
                <w:rFonts w:ascii="Times New Roman" w:hAnsi="Times New Roman"/>
                <w:sz w:val="18"/>
              </w:rPr>
              <w:t>6</w:t>
            </w:r>
          </w:p>
        </w:tc>
        <w:tc>
          <w:tcPr>
            <w:tcW w:w="1930" w:type="dxa"/>
          </w:tcPr>
          <w:p w14:paraId="2BDB10D2">
            <w:pPr>
              <w:spacing w:after="0" w:line="240" w:lineRule="auto"/>
            </w:pPr>
            <w:r>
              <w:rPr>
                <w:rFonts w:ascii="Times New Roman" w:hAnsi="Times New Roman"/>
                <w:sz w:val="18"/>
              </w:rPr>
              <w:t>2.9505000000000003</w:t>
            </w:r>
          </w:p>
        </w:tc>
        <w:tc>
          <w:tcPr>
            <w:tcW w:w="1465" w:type="dxa"/>
          </w:tcPr>
          <w:p w14:paraId="1E6D639F">
            <w:pPr>
              <w:spacing w:after="0" w:line="240" w:lineRule="auto"/>
            </w:pPr>
            <w:r>
              <w:rPr>
                <w:rFonts w:ascii="Times New Roman" w:hAnsi="Times New Roman"/>
                <w:sz w:val="18"/>
              </w:rPr>
              <w:t>5.102</w:t>
            </w:r>
          </w:p>
        </w:tc>
        <w:tc>
          <w:tcPr>
            <w:tcW w:w="6283" w:type="dxa"/>
          </w:tcPr>
          <w:p w14:paraId="0B246B5A">
            <w:pPr>
              <w:spacing w:after="0" w:line="240" w:lineRule="auto"/>
            </w:pPr>
            <w:r>
              <w:rPr>
                <w:rFonts w:ascii="Times New Roman" w:hAnsi="Times New Roman"/>
                <w:sz w:val="18"/>
              </w:rPr>
              <w:t>HTN + Lung | Heart + Lung | HTN + DM + Lung | HTN + Heart + Lung | DM + Lung + Arthritis | Heart + Lung + Arthritis</w:t>
            </w:r>
          </w:p>
        </w:tc>
      </w:tr>
      <w:tr w14:paraId="4A582DBC">
        <w:trPr>
          <w:trHeight w:val="266" w:hRule="atLeast"/>
        </w:trPr>
        <w:tc>
          <w:tcPr>
            <w:tcW w:w="2728" w:type="dxa"/>
            <w:shd w:val="clear" w:color="auto" w:fill="FFFFFF"/>
          </w:tcPr>
          <w:p w14:paraId="4FC2C871">
            <w:pPr>
              <w:spacing w:after="0" w:line="240" w:lineRule="auto"/>
            </w:pPr>
            <w:r>
              <w:rPr>
                <w:rFonts w:ascii="Times New Roman" w:hAnsi="Times New Roman"/>
                <w:sz w:val="18"/>
              </w:rPr>
              <w:t>CM + Cerebrovascular</w:t>
            </w:r>
          </w:p>
        </w:tc>
        <w:tc>
          <w:tcPr>
            <w:tcW w:w="1231" w:type="dxa"/>
            <w:shd w:val="clear" w:color="auto" w:fill="FFFFFF"/>
          </w:tcPr>
          <w:p w14:paraId="2C963665">
            <w:pPr>
              <w:spacing w:after="0" w:line="240" w:lineRule="auto"/>
            </w:pPr>
            <w:r>
              <w:rPr>
                <w:rFonts w:ascii="Times New Roman" w:hAnsi="Times New Roman"/>
                <w:sz w:val="18"/>
              </w:rPr>
              <w:t>4</w:t>
            </w:r>
          </w:p>
        </w:tc>
        <w:tc>
          <w:tcPr>
            <w:tcW w:w="1930" w:type="dxa"/>
            <w:shd w:val="clear" w:color="auto" w:fill="FFFFFF"/>
          </w:tcPr>
          <w:p w14:paraId="3590E1F4">
            <w:pPr>
              <w:spacing w:after="0" w:line="240" w:lineRule="auto"/>
            </w:pPr>
            <w:r>
              <w:rPr>
                <w:rFonts w:ascii="Times New Roman" w:hAnsi="Times New Roman"/>
                <w:sz w:val="18"/>
              </w:rPr>
              <w:t>2.426</w:t>
            </w:r>
          </w:p>
        </w:tc>
        <w:tc>
          <w:tcPr>
            <w:tcW w:w="1465" w:type="dxa"/>
            <w:shd w:val="clear" w:color="auto" w:fill="FFFFFF"/>
          </w:tcPr>
          <w:p w14:paraId="07C3F3C2">
            <w:pPr>
              <w:spacing w:after="0" w:line="240" w:lineRule="auto"/>
            </w:pPr>
            <w:r>
              <w:rPr>
                <w:rFonts w:ascii="Times New Roman" w:hAnsi="Times New Roman"/>
                <w:sz w:val="18"/>
              </w:rPr>
              <w:t>3.102</w:t>
            </w:r>
          </w:p>
        </w:tc>
        <w:tc>
          <w:tcPr>
            <w:tcW w:w="6283" w:type="dxa"/>
            <w:shd w:val="clear" w:color="auto" w:fill="FFFFFF"/>
          </w:tcPr>
          <w:p w14:paraId="08824C0C">
            <w:pPr>
              <w:spacing w:after="0" w:line="240" w:lineRule="auto"/>
            </w:pPr>
            <w:r>
              <w:rPr>
                <w:rFonts w:ascii="Times New Roman" w:hAnsi="Times New Roman"/>
                <w:sz w:val="18"/>
              </w:rPr>
              <w:t>HTN + Stroke | HTN + DM + Stroke | HTN + Heart + Stroke | HTN + Stroke + Arthritis</w:t>
            </w:r>
          </w:p>
        </w:tc>
      </w:tr>
      <w:tr w14:paraId="00957DD6">
        <w:trPr>
          <w:trHeight w:val="214" w:hRule="atLeast"/>
        </w:trPr>
        <w:tc>
          <w:tcPr>
            <w:tcW w:w="2728" w:type="dxa"/>
          </w:tcPr>
          <w:p w14:paraId="047B4E2F">
            <w:pPr>
              <w:spacing w:after="0" w:line="240" w:lineRule="auto"/>
            </w:pPr>
            <w:r>
              <w:rPr>
                <w:rFonts w:ascii="Times New Roman" w:hAnsi="Times New Roman"/>
                <w:sz w:val="18"/>
              </w:rPr>
              <w:t>Cancer + Cardiometabolic</w:t>
            </w:r>
          </w:p>
        </w:tc>
        <w:tc>
          <w:tcPr>
            <w:tcW w:w="1231" w:type="dxa"/>
          </w:tcPr>
          <w:p w14:paraId="7B7E2069">
            <w:pPr>
              <w:spacing w:after="0" w:line="240" w:lineRule="auto"/>
            </w:pPr>
            <w:r>
              <w:rPr>
                <w:rFonts w:ascii="Times New Roman" w:hAnsi="Times New Roman"/>
                <w:sz w:val="18"/>
              </w:rPr>
              <w:t>3</w:t>
            </w:r>
          </w:p>
        </w:tc>
        <w:tc>
          <w:tcPr>
            <w:tcW w:w="1930" w:type="dxa"/>
          </w:tcPr>
          <w:p w14:paraId="54EF8D32">
            <w:pPr>
              <w:spacing w:after="0" w:line="240" w:lineRule="auto"/>
            </w:pPr>
            <w:r>
              <w:rPr>
                <w:rFonts w:ascii="Times New Roman" w:hAnsi="Times New Roman"/>
                <w:sz w:val="18"/>
              </w:rPr>
              <w:t>2.383</w:t>
            </w:r>
          </w:p>
        </w:tc>
        <w:tc>
          <w:tcPr>
            <w:tcW w:w="1465" w:type="dxa"/>
          </w:tcPr>
          <w:p w14:paraId="19AD47C0">
            <w:pPr>
              <w:spacing w:after="0" w:line="240" w:lineRule="auto"/>
            </w:pPr>
            <w:r>
              <w:rPr>
                <w:rFonts w:ascii="Times New Roman" w:hAnsi="Times New Roman"/>
                <w:sz w:val="18"/>
              </w:rPr>
              <w:t>2.564</w:t>
            </w:r>
          </w:p>
        </w:tc>
        <w:tc>
          <w:tcPr>
            <w:tcW w:w="6283" w:type="dxa"/>
          </w:tcPr>
          <w:p w14:paraId="1E728FE6">
            <w:pPr>
              <w:spacing w:after="0" w:line="240" w:lineRule="auto"/>
            </w:pPr>
            <w:r>
              <w:rPr>
                <w:rFonts w:ascii="Times New Roman" w:hAnsi="Times New Roman"/>
                <w:sz w:val="18"/>
              </w:rPr>
              <w:t>HTN + Cancer | HTN + DM + Cancer | HTN + Cancer + Heart</w:t>
            </w:r>
          </w:p>
        </w:tc>
      </w:tr>
      <w:tr w14:paraId="4F0C4527">
        <w:trPr>
          <w:trHeight w:val="90" w:hRule="atLeast"/>
        </w:trPr>
        <w:tc>
          <w:tcPr>
            <w:tcW w:w="2728" w:type="dxa"/>
            <w:shd w:val="clear" w:color="auto" w:fill="FFFFFF"/>
          </w:tcPr>
          <w:p w14:paraId="29A57563">
            <w:pPr>
              <w:spacing w:after="0" w:line="240" w:lineRule="auto"/>
            </w:pPr>
            <w:r>
              <w:rPr>
                <w:rFonts w:ascii="Times New Roman" w:hAnsi="Times New Roman"/>
                <w:sz w:val="18"/>
              </w:rPr>
              <w:t>Multi-axis</w:t>
            </w:r>
          </w:p>
        </w:tc>
        <w:tc>
          <w:tcPr>
            <w:tcW w:w="1231" w:type="dxa"/>
            <w:shd w:val="clear" w:color="auto" w:fill="FFFFFF"/>
          </w:tcPr>
          <w:p w14:paraId="0545FAA0">
            <w:pPr>
              <w:spacing w:after="0" w:line="240" w:lineRule="auto"/>
            </w:pPr>
            <w:r>
              <w:rPr>
                <w:rFonts w:ascii="Times New Roman" w:hAnsi="Times New Roman"/>
                <w:sz w:val="18"/>
              </w:rPr>
              <w:t>2</w:t>
            </w:r>
          </w:p>
        </w:tc>
        <w:tc>
          <w:tcPr>
            <w:tcW w:w="1930" w:type="dxa"/>
            <w:shd w:val="clear" w:color="auto" w:fill="FFFFFF"/>
          </w:tcPr>
          <w:p w14:paraId="130FAA9F">
            <w:pPr>
              <w:spacing w:after="0" w:line="240" w:lineRule="auto"/>
            </w:pPr>
            <w:r>
              <w:rPr>
                <w:rFonts w:ascii="Times New Roman" w:hAnsi="Times New Roman"/>
                <w:sz w:val="18"/>
              </w:rPr>
              <w:t>1.8479999999999999</w:t>
            </w:r>
          </w:p>
        </w:tc>
        <w:tc>
          <w:tcPr>
            <w:tcW w:w="1465" w:type="dxa"/>
            <w:shd w:val="clear" w:color="auto" w:fill="FFFFFF"/>
          </w:tcPr>
          <w:p w14:paraId="357D0971">
            <w:pPr>
              <w:spacing w:after="0" w:line="240" w:lineRule="auto"/>
            </w:pPr>
            <w:r>
              <w:rPr>
                <w:rFonts w:ascii="Times New Roman" w:hAnsi="Times New Roman"/>
                <w:sz w:val="18"/>
              </w:rPr>
              <w:t>1.893</w:t>
            </w:r>
          </w:p>
        </w:tc>
        <w:tc>
          <w:tcPr>
            <w:tcW w:w="6283" w:type="dxa"/>
            <w:shd w:val="clear" w:color="auto" w:fill="FFFFFF"/>
          </w:tcPr>
          <w:p w14:paraId="48F1167C">
            <w:pPr>
              <w:spacing w:after="0" w:line="240" w:lineRule="auto"/>
            </w:pPr>
            <w:r>
              <w:rPr>
                <w:rFonts w:ascii="Times New Roman" w:hAnsi="Times New Roman"/>
                <w:sz w:val="18"/>
              </w:rPr>
              <w:t>Stroke | Lung</w:t>
            </w:r>
          </w:p>
        </w:tc>
      </w:tr>
      <w:tr w14:paraId="6FBD80DB">
        <w:trPr>
          <w:trHeight w:val="90" w:hRule="atLeast"/>
        </w:trPr>
        <w:tc>
          <w:tcPr>
            <w:tcW w:w="2728" w:type="dxa"/>
          </w:tcPr>
          <w:p w14:paraId="50003ED9">
            <w:pPr>
              <w:spacing w:after="0" w:line="240" w:lineRule="auto"/>
            </w:pPr>
            <w:r>
              <w:rPr>
                <w:rFonts w:ascii="Times New Roman" w:hAnsi="Times New Roman"/>
                <w:sz w:val="18"/>
              </w:rPr>
              <w:t>Cancer-dominated</w:t>
            </w:r>
          </w:p>
        </w:tc>
        <w:tc>
          <w:tcPr>
            <w:tcW w:w="1231" w:type="dxa"/>
          </w:tcPr>
          <w:p w14:paraId="25815683">
            <w:pPr>
              <w:spacing w:after="0" w:line="240" w:lineRule="auto"/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1930" w:type="dxa"/>
          </w:tcPr>
          <w:p w14:paraId="183D1E56">
            <w:pPr>
              <w:spacing w:after="0" w:line="240" w:lineRule="auto"/>
            </w:pPr>
            <w:r>
              <w:rPr>
                <w:rFonts w:ascii="Times New Roman" w:hAnsi="Times New Roman"/>
                <w:sz w:val="18"/>
              </w:rPr>
              <w:t>1.828</w:t>
            </w:r>
          </w:p>
        </w:tc>
        <w:tc>
          <w:tcPr>
            <w:tcW w:w="1465" w:type="dxa"/>
          </w:tcPr>
          <w:p w14:paraId="1371CC3D">
            <w:pPr>
              <w:spacing w:after="0" w:line="240" w:lineRule="auto"/>
            </w:pPr>
            <w:r>
              <w:rPr>
                <w:rFonts w:ascii="Times New Roman" w:hAnsi="Times New Roman"/>
                <w:sz w:val="18"/>
              </w:rPr>
              <w:t>1.828</w:t>
            </w:r>
          </w:p>
        </w:tc>
        <w:tc>
          <w:tcPr>
            <w:tcW w:w="6283" w:type="dxa"/>
          </w:tcPr>
          <w:p w14:paraId="23C26DE4">
            <w:pPr>
              <w:spacing w:after="0" w:line="240" w:lineRule="auto"/>
            </w:pPr>
            <w:r>
              <w:rPr>
                <w:rFonts w:ascii="Times New Roman" w:hAnsi="Times New Roman"/>
                <w:sz w:val="18"/>
              </w:rPr>
              <w:t>Cancer</w:t>
            </w:r>
          </w:p>
        </w:tc>
      </w:tr>
      <w:tr w14:paraId="0B2DD65B">
        <w:trPr>
          <w:trHeight w:val="163" w:hRule="atLeast"/>
        </w:trPr>
        <w:tc>
          <w:tcPr>
            <w:tcW w:w="2728" w:type="dxa"/>
            <w:shd w:val="clear" w:color="auto" w:fill="FFFFFF"/>
          </w:tcPr>
          <w:p w14:paraId="0FE675F5">
            <w:pPr>
              <w:spacing w:after="0" w:line="240" w:lineRule="auto"/>
            </w:pPr>
            <w:r>
              <w:rPr>
                <w:rFonts w:ascii="Times New Roman" w:hAnsi="Times New Roman"/>
                <w:sz w:val="18"/>
              </w:rPr>
              <w:t>Pure Cardiometabolic</w:t>
            </w:r>
          </w:p>
        </w:tc>
        <w:tc>
          <w:tcPr>
            <w:tcW w:w="1231" w:type="dxa"/>
            <w:shd w:val="clear" w:color="auto" w:fill="FFFFFF"/>
          </w:tcPr>
          <w:p w14:paraId="31F688C9">
            <w:pPr>
              <w:spacing w:after="0" w:line="240" w:lineRule="auto"/>
            </w:pPr>
            <w:r>
              <w:rPr>
                <w:rFonts w:ascii="Times New Roman" w:hAnsi="Times New Roman"/>
                <w:sz w:val="18"/>
              </w:rPr>
              <w:t>5</w:t>
            </w:r>
          </w:p>
        </w:tc>
        <w:tc>
          <w:tcPr>
            <w:tcW w:w="1930" w:type="dxa"/>
            <w:shd w:val="clear" w:color="auto" w:fill="FFFFFF"/>
          </w:tcPr>
          <w:p w14:paraId="13F2A12B">
            <w:pPr>
              <w:spacing w:after="0" w:line="240" w:lineRule="auto"/>
            </w:pPr>
            <w:r>
              <w:rPr>
                <w:rFonts w:ascii="Times New Roman" w:hAnsi="Times New Roman"/>
                <w:sz w:val="18"/>
              </w:rPr>
              <w:t>1.8134000000000001</w:t>
            </w:r>
          </w:p>
        </w:tc>
        <w:tc>
          <w:tcPr>
            <w:tcW w:w="1465" w:type="dxa"/>
            <w:shd w:val="clear" w:color="auto" w:fill="FFFFFF"/>
          </w:tcPr>
          <w:p w14:paraId="6854512D">
            <w:pPr>
              <w:spacing w:after="0" w:line="240" w:lineRule="auto"/>
            </w:pPr>
            <w:r>
              <w:rPr>
                <w:rFonts w:ascii="Times New Roman" w:hAnsi="Times New Roman"/>
                <w:sz w:val="18"/>
              </w:rPr>
              <w:t>2.503</w:t>
            </w:r>
          </w:p>
        </w:tc>
        <w:tc>
          <w:tcPr>
            <w:tcW w:w="6283" w:type="dxa"/>
            <w:shd w:val="clear" w:color="auto" w:fill="FFFFFF"/>
          </w:tcPr>
          <w:p w14:paraId="5C7B97AB">
            <w:pPr>
              <w:spacing w:after="0" w:line="240" w:lineRule="auto"/>
            </w:pPr>
            <w:r>
              <w:rPr>
                <w:rFonts w:ascii="Times New Roman" w:hAnsi="Times New Roman"/>
                <w:sz w:val="18"/>
              </w:rPr>
              <w:t>DM + Heart | HTN + DM + Heart | HTN | DM | Heart</w:t>
            </w:r>
          </w:p>
        </w:tc>
      </w:tr>
      <w:tr w14:paraId="519FC022">
        <w:trPr>
          <w:trHeight w:val="172" w:hRule="atLeast"/>
        </w:trPr>
        <w:tc>
          <w:tcPr>
            <w:tcW w:w="2728" w:type="dxa"/>
          </w:tcPr>
          <w:p w14:paraId="12BA862F">
            <w:pPr>
              <w:spacing w:after="0" w:line="240" w:lineRule="auto"/>
            </w:pPr>
            <w:r>
              <w:rPr>
                <w:rFonts w:ascii="Times New Roman" w:hAnsi="Times New Roman"/>
                <w:sz w:val="18"/>
              </w:rPr>
              <w:t>Musculoskeletal-dominant</w:t>
            </w:r>
          </w:p>
        </w:tc>
        <w:tc>
          <w:tcPr>
            <w:tcW w:w="1231" w:type="dxa"/>
          </w:tcPr>
          <w:p w14:paraId="5BB1419A">
            <w:pPr>
              <w:spacing w:after="0" w:line="240" w:lineRule="auto"/>
            </w:pPr>
            <w:r>
              <w:rPr>
                <w:rFonts w:ascii="Times New Roman" w:hAnsi="Times New Roman"/>
                <w:sz w:val="18"/>
              </w:rPr>
              <w:t>3</w:t>
            </w:r>
          </w:p>
        </w:tc>
        <w:tc>
          <w:tcPr>
            <w:tcW w:w="1930" w:type="dxa"/>
          </w:tcPr>
          <w:p w14:paraId="7B3F1702">
            <w:pPr>
              <w:spacing w:after="0" w:line="240" w:lineRule="auto"/>
            </w:pPr>
            <w:r>
              <w:rPr>
                <w:rFonts w:ascii="Times New Roman" w:hAnsi="Times New Roman"/>
                <w:sz w:val="18"/>
              </w:rPr>
              <w:t>1.6460000000000001</w:t>
            </w:r>
          </w:p>
        </w:tc>
        <w:tc>
          <w:tcPr>
            <w:tcW w:w="1465" w:type="dxa"/>
          </w:tcPr>
          <w:p w14:paraId="33CBCE9C">
            <w:pPr>
              <w:spacing w:after="0" w:line="240" w:lineRule="auto"/>
            </w:pPr>
            <w:r>
              <w:rPr>
                <w:rFonts w:ascii="Times New Roman" w:hAnsi="Times New Roman"/>
                <w:sz w:val="18"/>
              </w:rPr>
              <w:t>1.927</w:t>
            </w:r>
          </w:p>
        </w:tc>
        <w:tc>
          <w:tcPr>
            <w:tcW w:w="6283" w:type="dxa"/>
          </w:tcPr>
          <w:p w14:paraId="17CE63E5">
            <w:pPr>
              <w:spacing w:after="0" w:line="240" w:lineRule="auto"/>
            </w:pPr>
            <w:r>
              <w:rPr>
                <w:rFonts w:ascii="Times New Roman" w:hAnsi="Times New Roman"/>
                <w:sz w:val="18"/>
              </w:rPr>
              <w:t>Stroke + Arthritis | Lung + Arthritis | Arthritis</w:t>
            </w:r>
          </w:p>
        </w:tc>
      </w:tr>
    </w:tbl>
    <w:p w14:paraId="68A6F6A7">
      <w:pPr>
        <w:spacing w:before="80" w:after="160"/>
      </w:pPr>
      <w:r>
        <w:rPr>
          <w:rFonts w:ascii="Times New Roman" w:hAnsi="Times New Roman"/>
          <w:i/>
          <w:sz w:val="18"/>
        </w:rPr>
        <w:t>For each of the four descriptive axes (CM+Resp, CM+CV, Cancer+CM, Pure CM, MS-dominant): list of core combinations assigned to that axis and within-axis mean pooled HR. Axes are post hoc and data-informed.</w:t>
      </w:r>
    </w:p>
    <w:p w14:paraId="2493C337">
      <w:r>
        <w:br w:type="page"/>
      </w:r>
    </w:p>
    <w:p w14:paraId="2B8849EB">
      <w:pPr>
        <w:rPr>
          <w:rFonts w:ascii="Times New Roman" w:hAnsi="Times New Roman"/>
          <w:b/>
          <w:sz w:val="22"/>
        </w:rPr>
      </w:pPr>
      <w:r>
        <w:rPr>
          <w:rFonts w:ascii="Times New Roman" w:hAnsi="Times New Roman"/>
          <w:b/>
          <w:sz w:val="22"/>
        </w:rPr>
        <w:t>Table S17: Combination-to-axis mapping — complete classification.</w:t>
      </w:r>
    </w:p>
    <w:p w14:paraId="4994E9E7">
      <w:pPr>
        <w:rPr>
          <w:rFonts w:ascii="Times New Roman" w:hAnsi="Times New Roman"/>
          <w:b/>
          <w:sz w:val="22"/>
        </w:rPr>
      </w:pPr>
    </w:p>
    <w:tbl>
      <w:tblPr>
        <w:tblStyle w:val="33"/>
        <w:tblpPr w:leftFromText="180" w:rightFromText="180" w:vertAnchor="text" w:horzAnchor="page" w:tblpX="1475" w:tblpY="210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93"/>
        <w:gridCol w:w="691"/>
        <w:gridCol w:w="551"/>
        <w:gridCol w:w="1181"/>
        <w:gridCol w:w="534"/>
        <w:gridCol w:w="534"/>
        <w:gridCol w:w="601"/>
        <w:gridCol w:w="534"/>
        <w:gridCol w:w="636"/>
        <w:gridCol w:w="948"/>
        <w:gridCol w:w="1118"/>
        <w:gridCol w:w="769"/>
        <w:gridCol w:w="706"/>
        <w:gridCol w:w="745"/>
        <w:gridCol w:w="621"/>
        <w:gridCol w:w="1142"/>
        <w:gridCol w:w="1274"/>
      </w:tblGrid>
      <w:tr w14:paraId="4A68E8DC">
        <w:tc>
          <w:tcPr>
            <w:tcW w:w="1393" w:type="dxa"/>
            <w:shd w:val="clear" w:color="auto" w:fill="FFFFFF"/>
          </w:tcPr>
          <w:p w14:paraId="78740219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14"/>
              </w:rPr>
              <w:t>combo</w:t>
            </w:r>
          </w:p>
        </w:tc>
        <w:tc>
          <w:tcPr>
            <w:tcW w:w="691" w:type="dxa"/>
            <w:shd w:val="clear" w:color="auto" w:fill="FFFFFF"/>
          </w:tcPr>
          <w:p w14:paraId="3AD1D6E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14"/>
              </w:rPr>
              <w:t>label</w:t>
            </w:r>
          </w:p>
        </w:tc>
        <w:tc>
          <w:tcPr>
            <w:tcW w:w="551" w:type="dxa"/>
            <w:shd w:val="clear" w:color="auto" w:fill="FFFFFF"/>
          </w:tcPr>
          <w:p w14:paraId="4A90A84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14"/>
              </w:rPr>
              <w:t>type</w:t>
            </w:r>
          </w:p>
        </w:tc>
        <w:tc>
          <w:tcPr>
            <w:tcW w:w="1181" w:type="dxa"/>
            <w:shd w:val="clear" w:color="auto" w:fill="FFFFFF"/>
          </w:tcPr>
          <w:p w14:paraId="3924A44D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14"/>
              </w:rPr>
              <w:t>axis</w:t>
            </w:r>
          </w:p>
        </w:tc>
        <w:tc>
          <w:tcPr>
            <w:tcW w:w="534" w:type="dxa"/>
            <w:shd w:val="clear" w:color="auto" w:fill="FFFFFF"/>
          </w:tcPr>
          <w:p w14:paraId="575980B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14"/>
              </w:rPr>
              <w:t>hr</w:t>
            </w:r>
          </w:p>
        </w:tc>
        <w:tc>
          <w:tcPr>
            <w:tcW w:w="534" w:type="dxa"/>
            <w:shd w:val="clear" w:color="auto" w:fill="FFFFFF"/>
          </w:tcPr>
          <w:p w14:paraId="786CD41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14"/>
              </w:rPr>
              <w:t>ci_l</w:t>
            </w:r>
          </w:p>
        </w:tc>
        <w:tc>
          <w:tcPr>
            <w:tcW w:w="601" w:type="dxa"/>
            <w:shd w:val="clear" w:color="auto" w:fill="FFFFFF"/>
          </w:tcPr>
          <w:p w14:paraId="64199605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14"/>
              </w:rPr>
              <w:t>ci_u</w:t>
            </w:r>
          </w:p>
        </w:tc>
        <w:tc>
          <w:tcPr>
            <w:tcW w:w="534" w:type="dxa"/>
            <w:shd w:val="clear" w:color="auto" w:fill="FFFFFF"/>
          </w:tcPr>
          <w:p w14:paraId="3BB0715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14"/>
              </w:rPr>
              <w:t>I2</w:t>
            </w:r>
          </w:p>
        </w:tc>
        <w:tc>
          <w:tcPr>
            <w:tcW w:w="636" w:type="dxa"/>
            <w:shd w:val="clear" w:color="auto" w:fill="FFFFFF"/>
          </w:tcPr>
          <w:p w14:paraId="1522B9B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14"/>
              </w:rPr>
              <w:t>total_n</w:t>
            </w:r>
          </w:p>
        </w:tc>
        <w:tc>
          <w:tcPr>
            <w:tcW w:w="948" w:type="dxa"/>
            <w:shd w:val="clear" w:color="auto" w:fill="FFFFFF"/>
          </w:tcPr>
          <w:p w14:paraId="4783CDC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14"/>
              </w:rPr>
              <w:t>total_deaths</w:t>
            </w:r>
          </w:p>
        </w:tc>
        <w:tc>
          <w:tcPr>
            <w:tcW w:w="1118" w:type="dxa"/>
            <w:shd w:val="clear" w:color="auto" w:fill="FFFFFF"/>
          </w:tcPr>
          <w:p w14:paraId="4EDB453D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14"/>
              </w:rPr>
              <w:t>prevalence_pct</w:t>
            </w:r>
          </w:p>
        </w:tc>
        <w:tc>
          <w:tcPr>
            <w:tcW w:w="769" w:type="dxa"/>
            <w:shd w:val="clear" w:color="auto" w:fill="FFFFFF"/>
          </w:tcPr>
          <w:p w14:paraId="5E7C2C8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14"/>
              </w:rPr>
              <w:t>ard_10yr</w:t>
            </w:r>
          </w:p>
        </w:tc>
        <w:tc>
          <w:tcPr>
            <w:tcW w:w="706" w:type="dxa"/>
            <w:shd w:val="clear" w:color="auto" w:fill="FFFFFF"/>
          </w:tcPr>
          <w:p w14:paraId="6C041B8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14"/>
              </w:rPr>
              <w:t>ard_ci_l</w:t>
            </w:r>
          </w:p>
        </w:tc>
        <w:tc>
          <w:tcPr>
            <w:tcW w:w="745" w:type="dxa"/>
            <w:shd w:val="clear" w:color="auto" w:fill="FFFFFF"/>
          </w:tcPr>
          <w:p w14:paraId="561E911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14"/>
              </w:rPr>
              <w:t>ard_ci_u</w:t>
            </w:r>
          </w:p>
        </w:tc>
        <w:tc>
          <w:tcPr>
            <w:tcW w:w="621" w:type="dxa"/>
            <w:shd w:val="clear" w:color="auto" w:fill="FFFFFF"/>
          </w:tcPr>
          <w:p w14:paraId="0E834B88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14"/>
              </w:rPr>
              <w:t>ard_I2</w:t>
            </w:r>
          </w:p>
        </w:tc>
        <w:tc>
          <w:tcPr>
            <w:tcW w:w="1142" w:type="dxa"/>
            <w:shd w:val="clear" w:color="auto" w:fill="FFFFFF"/>
          </w:tcPr>
          <w:p w14:paraId="32B651E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14"/>
              </w:rPr>
              <w:t>consistency_cat</w:t>
            </w:r>
          </w:p>
        </w:tc>
        <w:tc>
          <w:tcPr>
            <w:tcW w:w="1274" w:type="dxa"/>
            <w:shd w:val="clear" w:color="auto" w:fill="FFFFFF"/>
          </w:tcPr>
          <w:p w14:paraId="09BA8992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14"/>
              </w:rPr>
              <w:t>consistency_score</w:t>
            </w:r>
          </w:p>
        </w:tc>
      </w:tr>
      <w:tr w14:paraId="1A60ED6E">
        <w:tc>
          <w:tcPr>
            <w:tcW w:w="1393" w:type="dxa"/>
          </w:tcPr>
          <w:p w14:paraId="3E61C552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hibpe</w:t>
            </w:r>
          </w:p>
        </w:tc>
        <w:tc>
          <w:tcPr>
            <w:tcW w:w="691" w:type="dxa"/>
          </w:tcPr>
          <w:p w14:paraId="48BAB311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HTN</w:t>
            </w:r>
          </w:p>
        </w:tc>
        <w:tc>
          <w:tcPr>
            <w:tcW w:w="551" w:type="dxa"/>
          </w:tcPr>
          <w:p w14:paraId="1C563DFF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single</w:t>
            </w:r>
          </w:p>
        </w:tc>
        <w:tc>
          <w:tcPr>
            <w:tcW w:w="1181" w:type="dxa"/>
          </w:tcPr>
          <w:p w14:paraId="3DB4FE7F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Pure cardiometabolic</w:t>
            </w:r>
          </w:p>
        </w:tc>
        <w:tc>
          <w:tcPr>
            <w:tcW w:w="534" w:type="dxa"/>
          </w:tcPr>
          <w:p w14:paraId="7D6CB281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1.214</w:t>
            </w:r>
          </w:p>
        </w:tc>
        <w:tc>
          <w:tcPr>
            <w:tcW w:w="534" w:type="dxa"/>
          </w:tcPr>
          <w:p w14:paraId="33A46ACA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1.074</w:t>
            </w:r>
          </w:p>
        </w:tc>
        <w:tc>
          <w:tcPr>
            <w:tcW w:w="601" w:type="dxa"/>
          </w:tcPr>
          <w:p w14:paraId="7587C154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1.372</w:t>
            </w:r>
          </w:p>
        </w:tc>
        <w:tc>
          <w:tcPr>
            <w:tcW w:w="534" w:type="dxa"/>
          </w:tcPr>
          <w:p w14:paraId="0CEAD884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83.1</w:t>
            </w:r>
          </w:p>
        </w:tc>
        <w:tc>
          <w:tcPr>
            <w:tcW w:w="636" w:type="dxa"/>
          </w:tcPr>
          <w:p w14:paraId="24EE4A71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23992</w:t>
            </w:r>
          </w:p>
        </w:tc>
        <w:tc>
          <w:tcPr>
            <w:tcW w:w="948" w:type="dxa"/>
          </w:tcPr>
          <w:p w14:paraId="0956BF81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3998</w:t>
            </w:r>
          </w:p>
        </w:tc>
        <w:tc>
          <w:tcPr>
            <w:tcW w:w="1118" w:type="dxa"/>
          </w:tcPr>
          <w:p w14:paraId="46A45BFF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14.2</w:t>
            </w:r>
          </w:p>
        </w:tc>
        <w:tc>
          <w:tcPr>
            <w:tcW w:w="769" w:type="dxa"/>
          </w:tcPr>
          <w:p w14:paraId="31EA963E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5.48</w:t>
            </w:r>
          </w:p>
        </w:tc>
        <w:tc>
          <w:tcPr>
            <w:tcW w:w="706" w:type="dxa"/>
          </w:tcPr>
          <w:p w14:paraId="2483FD96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2.73</w:t>
            </w:r>
          </w:p>
        </w:tc>
        <w:tc>
          <w:tcPr>
            <w:tcW w:w="745" w:type="dxa"/>
          </w:tcPr>
          <w:p w14:paraId="139A7760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8.24</w:t>
            </w:r>
          </w:p>
        </w:tc>
        <w:tc>
          <w:tcPr>
            <w:tcW w:w="621" w:type="dxa"/>
          </w:tcPr>
          <w:p w14:paraId="68A2BBD9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89.4</w:t>
            </w:r>
          </w:p>
        </w:tc>
        <w:tc>
          <w:tcPr>
            <w:tcW w:w="1142" w:type="dxa"/>
          </w:tcPr>
          <w:p w14:paraId="50B034C2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Moderate High-heterogeneity</w:t>
            </w:r>
          </w:p>
        </w:tc>
        <w:tc>
          <w:tcPr>
            <w:tcW w:w="1274" w:type="dxa"/>
          </w:tcPr>
          <w:p w14:paraId="0DBDC1F1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53.6</w:t>
            </w:r>
          </w:p>
        </w:tc>
      </w:tr>
      <w:tr w14:paraId="088E284E">
        <w:tc>
          <w:tcPr>
            <w:tcW w:w="1393" w:type="dxa"/>
            <w:shd w:val="clear" w:color="auto" w:fill="FFFFFF"/>
          </w:tcPr>
          <w:p w14:paraId="306DFBB0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diabe</w:t>
            </w:r>
          </w:p>
        </w:tc>
        <w:tc>
          <w:tcPr>
            <w:tcW w:w="691" w:type="dxa"/>
            <w:shd w:val="clear" w:color="auto" w:fill="FFFFFF"/>
          </w:tcPr>
          <w:p w14:paraId="44EA5F08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DM</w:t>
            </w:r>
          </w:p>
        </w:tc>
        <w:tc>
          <w:tcPr>
            <w:tcW w:w="551" w:type="dxa"/>
            <w:shd w:val="clear" w:color="auto" w:fill="FFFFFF"/>
          </w:tcPr>
          <w:p w14:paraId="336EE6C2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single</w:t>
            </w:r>
          </w:p>
        </w:tc>
        <w:tc>
          <w:tcPr>
            <w:tcW w:w="1181" w:type="dxa"/>
            <w:shd w:val="clear" w:color="auto" w:fill="FFFFFF"/>
          </w:tcPr>
          <w:p w14:paraId="0ECEF54D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Pure cardiometabolic</w:t>
            </w:r>
          </w:p>
        </w:tc>
        <w:tc>
          <w:tcPr>
            <w:tcW w:w="534" w:type="dxa"/>
            <w:shd w:val="clear" w:color="auto" w:fill="FFFFFF"/>
          </w:tcPr>
          <w:p w14:paraId="298553F4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1.555</w:t>
            </w:r>
          </w:p>
        </w:tc>
        <w:tc>
          <w:tcPr>
            <w:tcW w:w="534" w:type="dxa"/>
            <w:shd w:val="clear" w:color="auto" w:fill="FFFFFF"/>
          </w:tcPr>
          <w:p w14:paraId="6B20B71C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1.271</w:t>
            </w:r>
          </w:p>
        </w:tc>
        <w:tc>
          <w:tcPr>
            <w:tcW w:w="601" w:type="dxa"/>
            <w:shd w:val="clear" w:color="auto" w:fill="FFFFFF"/>
          </w:tcPr>
          <w:p w14:paraId="1D5DC1F3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1.903</w:t>
            </w:r>
          </w:p>
        </w:tc>
        <w:tc>
          <w:tcPr>
            <w:tcW w:w="534" w:type="dxa"/>
            <w:shd w:val="clear" w:color="auto" w:fill="FFFFFF"/>
          </w:tcPr>
          <w:p w14:paraId="4C75B8A9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77.0</w:t>
            </w:r>
          </w:p>
        </w:tc>
        <w:tc>
          <w:tcPr>
            <w:tcW w:w="636" w:type="dxa"/>
            <w:shd w:val="clear" w:color="auto" w:fill="FFFFFF"/>
          </w:tcPr>
          <w:p w14:paraId="25813E6B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4092</w:t>
            </w:r>
          </w:p>
        </w:tc>
        <w:tc>
          <w:tcPr>
            <w:tcW w:w="948" w:type="dxa"/>
            <w:shd w:val="clear" w:color="auto" w:fill="FFFFFF"/>
          </w:tcPr>
          <w:p w14:paraId="6B1349B9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769</w:t>
            </w:r>
          </w:p>
        </w:tc>
        <w:tc>
          <w:tcPr>
            <w:tcW w:w="1118" w:type="dxa"/>
            <w:shd w:val="clear" w:color="auto" w:fill="FFFFFF"/>
          </w:tcPr>
          <w:p w14:paraId="1D65027B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2.42</w:t>
            </w:r>
          </w:p>
        </w:tc>
        <w:tc>
          <w:tcPr>
            <w:tcW w:w="769" w:type="dxa"/>
            <w:shd w:val="clear" w:color="auto" w:fill="FFFFFF"/>
          </w:tcPr>
          <w:p w14:paraId="497CA22F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7.75</w:t>
            </w:r>
          </w:p>
        </w:tc>
        <w:tc>
          <w:tcPr>
            <w:tcW w:w="706" w:type="dxa"/>
            <w:shd w:val="clear" w:color="auto" w:fill="FFFFFF"/>
          </w:tcPr>
          <w:p w14:paraId="65620986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1.54</w:t>
            </w:r>
          </w:p>
        </w:tc>
        <w:tc>
          <w:tcPr>
            <w:tcW w:w="745" w:type="dxa"/>
            <w:shd w:val="clear" w:color="auto" w:fill="FFFFFF"/>
          </w:tcPr>
          <w:p w14:paraId="5C3E7E4D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13.96</w:t>
            </w:r>
          </w:p>
        </w:tc>
        <w:tc>
          <w:tcPr>
            <w:tcW w:w="621" w:type="dxa"/>
            <w:shd w:val="clear" w:color="auto" w:fill="FFFFFF"/>
          </w:tcPr>
          <w:p w14:paraId="16E9CF6D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91.0</w:t>
            </w:r>
          </w:p>
        </w:tc>
        <w:tc>
          <w:tcPr>
            <w:tcW w:w="1142" w:type="dxa"/>
            <w:shd w:val="clear" w:color="auto" w:fill="FFFFFF"/>
          </w:tcPr>
          <w:p w14:paraId="2F57ABDE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High-risk High-heterogeneity</w:t>
            </w:r>
          </w:p>
        </w:tc>
        <w:tc>
          <w:tcPr>
            <w:tcW w:w="1274" w:type="dxa"/>
            <w:shd w:val="clear" w:color="auto" w:fill="FFFFFF"/>
          </w:tcPr>
          <w:p w14:paraId="4A6ACF0B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48.0</w:t>
            </w:r>
          </w:p>
        </w:tc>
      </w:tr>
      <w:tr w14:paraId="2A9D79E6">
        <w:tc>
          <w:tcPr>
            <w:tcW w:w="1393" w:type="dxa"/>
          </w:tcPr>
          <w:p w14:paraId="03E5ECDA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cancre</w:t>
            </w:r>
          </w:p>
        </w:tc>
        <w:tc>
          <w:tcPr>
            <w:tcW w:w="691" w:type="dxa"/>
          </w:tcPr>
          <w:p w14:paraId="5CAAEBAD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Cancer</w:t>
            </w:r>
          </w:p>
        </w:tc>
        <w:tc>
          <w:tcPr>
            <w:tcW w:w="551" w:type="dxa"/>
          </w:tcPr>
          <w:p w14:paraId="0B73027A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single</w:t>
            </w:r>
          </w:p>
        </w:tc>
        <w:tc>
          <w:tcPr>
            <w:tcW w:w="1181" w:type="dxa"/>
          </w:tcPr>
          <w:p w14:paraId="3291FACD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Cancer-involved</w:t>
            </w:r>
          </w:p>
        </w:tc>
        <w:tc>
          <w:tcPr>
            <w:tcW w:w="534" w:type="dxa"/>
          </w:tcPr>
          <w:p w14:paraId="6F185E9C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1.828</w:t>
            </w:r>
          </w:p>
        </w:tc>
        <w:tc>
          <w:tcPr>
            <w:tcW w:w="534" w:type="dxa"/>
          </w:tcPr>
          <w:p w14:paraId="4F5C3FA4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1.516</w:t>
            </w:r>
          </w:p>
        </w:tc>
        <w:tc>
          <w:tcPr>
            <w:tcW w:w="601" w:type="dxa"/>
          </w:tcPr>
          <w:p w14:paraId="4F4063A6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2.204</w:t>
            </w:r>
          </w:p>
        </w:tc>
        <w:tc>
          <w:tcPr>
            <w:tcW w:w="534" w:type="dxa"/>
          </w:tcPr>
          <w:p w14:paraId="2D663DD1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65.0</w:t>
            </w:r>
          </w:p>
        </w:tc>
        <w:tc>
          <w:tcPr>
            <w:tcW w:w="636" w:type="dxa"/>
          </w:tcPr>
          <w:p w14:paraId="13C16C56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2887</w:t>
            </w:r>
          </w:p>
        </w:tc>
        <w:tc>
          <w:tcPr>
            <w:tcW w:w="948" w:type="dxa"/>
          </w:tcPr>
          <w:p w14:paraId="34F1ECC3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727</w:t>
            </w:r>
          </w:p>
        </w:tc>
        <w:tc>
          <w:tcPr>
            <w:tcW w:w="1118" w:type="dxa"/>
          </w:tcPr>
          <w:p w14:paraId="0D33AD46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1.71</w:t>
            </w:r>
          </w:p>
        </w:tc>
        <w:tc>
          <w:tcPr>
            <w:tcW w:w="769" w:type="dxa"/>
          </w:tcPr>
          <w:p w14:paraId="708A19F7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12.88</w:t>
            </w:r>
          </w:p>
        </w:tc>
        <w:tc>
          <w:tcPr>
            <w:tcW w:w="706" w:type="dxa"/>
          </w:tcPr>
          <w:p w14:paraId="58637EFC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7.69</w:t>
            </w:r>
          </w:p>
        </w:tc>
        <w:tc>
          <w:tcPr>
            <w:tcW w:w="745" w:type="dxa"/>
          </w:tcPr>
          <w:p w14:paraId="7560FE71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18.06</w:t>
            </w:r>
          </w:p>
        </w:tc>
        <w:tc>
          <w:tcPr>
            <w:tcW w:w="621" w:type="dxa"/>
          </w:tcPr>
          <w:p w14:paraId="1B4D9D57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74.9</w:t>
            </w:r>
          </w:p>
        </w:tc>
        <w:tc>
          <w:tcPr>
            <w:tcW w:w="1142" w:type="dxa"/>
          </w:tcPr>
          <w:p w14:paraId="6119E9CD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High-risk High-heterogeneity</w:t>
            </w:r>
          </w:p>
        </w:tc>
        <w:tc>
          <w:tcPr>
            <w:tcW w:w="1274" w:type="dxa"/>
          </w:tcPr>
          <w:p w14:paraId="11E70EFF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64.0</w:t>
            </w:r>
          </w:p>
        </w:tc>
      </w:tr>
      <w:tr w14:paraId="73160EF2">
        <w:tc>
          <w:tcPr>
            <w:tcW w:w="1393" w:type="dxa"/>
            <w:shd w:val="clear" w:color="auto" w:fill="FFFFFF"/>
          </w:tcPr>
          <w:p w14:paraId="175D1167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hearte</w:t>
            </w:r>
          </w:p>
        </w:tc>
        <w:tc>
          <w:tcPr>
            <w:tcW w:w="691" w:type="dxa"/>
            <w:shd w:val="clear" w:color="auto" w:fill="FFFFFF"/>
          </w:tcPr>
          <w:p w14:paraId="11E63817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Heart</w:t>
            </w:r>
          </w:p>
        </w:tc>
        <w:tc>
          <w:tcPr>
            <w:tcW w:w="551" w:type="dxa"/>
            <w:shd w:val="clear" w:color="auto" w:fill="FFFFFF"/>
          </w:tcPr>
          <w:p w14:paraId="1ACB030D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single</w:t>
            </w:r>
          </w:p>
        </w:tc>
        <w:tc>
          <w:tcPr>
            <w:tcW w:w="1181" w:type="dxa"/>
            <w:shd w:val="clear" w:color="auto" w:fill="FFFFFF"/>
          </w:tcPr>
          <w:p w14:paraId="1289DBAE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Pure cardiometabolic</w:t>
            </w:r>
          </w:p>
        </w:tc>
        <w:tc>
          <w:tcPr>
            <w:tcW w:w="534" w:type="dxa"/>
            <w:shd w:val="clear" w:color="auto" w:fill="FFFFFF"/>
          </w:tcPr>
          <w:p w14:paraId="27655C4B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1.433</w:t>
            </w:r>
          </w:p>
        </w:tc>
        <w:tc>
          <w:tcPr>
            <w:tcW w:w="534" w:type="dxa"/>
            <w:shd w:val="clear" w:color="auto" w:fill="FFFFFF"/>
          </w:tcPr>
          <w:p w14:paraId="65D57599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1.245</w:t>
            </w:r>
          </w:p>
        </w:tc>
        <w:tc>
          <w:tcPr>
            <w:tcW w:w="601" w:type="dxa"/>
            <w:shd w:val="clear" w:color="auto" w:fill="FFFFFF"/>
          </w:tcPr>
          <w:p w14:paraId="37CE61E3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1.65</w:t>
            </w:r>
          </w:p>
        </w:tc>
        <w:tc>
          <w:tcPr>
            <w:tcW w:w="534" w:type="dxa"/>
            <w:shd w:val="clear" w:color="auto" w:fill="FFFFFF"/>
          </w:tcPr>
          <w:p w14:paraId="221EFB4C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58.0</w:t>
            </w:r>
          </w:p>
        </w:tc>
        <w:tc>
          <w:tcPr>
            <w:tcW w:w="636" w:type="dxa"/>
            <w:shd w:val="clear" w:color="auto" w:fill="FFFFFF"/>
          </w:tcPr>
          <w:p w14:paraId="00D5A367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4122</w:t>
            </w:r>
          </w:p>
        </w:tc>
        <w:tc>
          <w:tcPr>
            <w:tcW w:w="948" w:type="dxa"/>
            <w:shd w:val="clear" w:color="auto" w:fill="FFFFFF"/>
          </w:tcPr>
          <w:p w14:paraId="5719CAA0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1123</w:t>
            </w:r>
          </w:p>
        </w:tc>
        <w:tc>
          <w:tcPr>
            <w:tcW w:w="1118" w:type="dxa"/>
            <w:shd w:val="clear" w:color="auto" w:fill="FFFFFF"/>
          </w:tcPr>
          <w:p w14:paraId="7A66B38B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2.44</w:t>
            </w:r>
          </w:p>
        </w:tc>
        <w:tc>
          <w:tcPr>
            <w:tcW w:w="769" w:type="dxa"/>
            <w:shd w:val="clear" w:color="auto" w:fill="FFFFFF"/>
          </w:tcPr>
          <w:p w14:paraId="0CCB2514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12.77</w:t>
            </w:r>
          </w:p>
        </w:tc>
        <w:tc>
          <w:tcPr>
            <w:tcW w:w="706" w:type="dxa"/>
            <w:shd w:val="clear" w:color="auto" w:fill="FFFFFF"/>
          </w:tcPr>
          <w:p w14:paraId="31138013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6.11</w:t>
            </w:r>
          </w:p>
        </w:tc>
        <w:tc>
          <w:tcPr>
            <w:tcW w:w="745" w:type="dxa"/>
            <w:shd w:val="clear" w:color="auto" w:fill="FFFFFF"/>
          </w:tcPr>
          <w:p w14:paraId="01CF4A61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19.44</w:t>
            </w:r>
          </w:p>
        </w:tc>
        <w:tc>
          <w:tcPr>
            <w:tcW w:w="621" w:type="dxa"/>
            <w:shd w:val="clear" w:color="auto" w:fill="FFFFFF"/>
          </w:tcPr>
          <w:p w14:paraId="381A5D4A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91.7</w:t>
            </w:r>
          </w:p>
        </w:tc>
        <w:tc>
          <w:tcPr>
            <w:tcW w:w="1142" w:type="dxa"/>
            <w:shd w:val="clear" w:color="auto" w:fill="FFFFFF"/>
          </w:tcPr>
          <w:p w14:paraId="71279994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Moderate High-heterogeneity</w:t>
            </w:r>
          </w:p>
        </w:tc>
        <w:tc>
          <w:tcPr>
            <w:tcW w:w="1274" w:type="dxa"/>
            <w:shd w:val="clear" w:color="auto" w:fill="FFFFFF"/>
          </w:tcPr>
          <w:p w14:paraId="073F1E87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51.2</w:t>
            </w:r>
          </w:p>
        </w:tc>
      </w:tr>
      <w:tr w14:paraId="4027C997">
        <w:tc>
          <w:tcPr>
            <w:tcW w:w="1393" w:type="dxa"/>
          </w:tcPr>
          <w:p w14:paraId="7A2E5CFD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stroke</w:t>
            </w:r>
          </w:p>
        </w:tc>
        <w:tc>
          <w:tcPr>
            <w:tcW w:w="691" w:type="dxa"/>
          </w:tcPr>
          <w:p w14:paraId="0C334674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Stroke</w:t>
            </w:r>
          </w:p>
        </w:tc>
        <w:tc>
          <w:tcPr>
            <w:tcW w:w="551" w:type="dxa"/>
          </w:tcPr>
          <w:p w14:paraId="11C36413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single</w:t>
            </w:r>
          </w:p>
        </w:tc>
        <w:tc>
          <w:tcPr>
            <w:tcW w:w="1181" w:type="dxa"/>
          </w:tcPr>
          <w:p w14:paraId="49E39B67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CM + Cerebrovascular</w:t>
            </w:r>
          </w:p>
        </w:tc>
        <w:tc>
          <w:tcPr>
            <w:tcW w:w="534" w:type="dxa"/>
          </w:tcPr>
          <w:p w14:paraId="39C0089C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1.803</w:t>
            </w:r>
          </w:p>
        </w:tc>
        <w:tc>
          <w:tcPr>
            <w:tcW w:w="534" w:type="dxa"/>
          </w:tcPr>
          <w:p w14:paraId="61B6FC4E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1.614</w:t>
            </w:r>
          </w:p>
        </w:tc>
        <w:tc>
          <w:tcPr>
            <w:tcW w:w="601" w:type="dxa"/>
          </w:tcPr>
          <w:p w14:paraId="6A00AFDE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2.015</w:t>
            </w:r>
          </w:p>
        </w:tc>
        <w:tc>
          <w:tcPr>
            <w:tcW w:w="534" w:type="dxa"/>
          </w:tcPr>
          <w:p w14:paraId="1E1EBF0F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0.0</w:t>
            </w:r>
          </w:p>
        </w:tc>
        <w:tc>
          <w:tcPr>
            <w:tcW w:w="636" w:type="dxa"/>
          </w:tcPr>
          <w:p w14:paraId="091C64DE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977</w:t>
            </w:r>
          </w:p>
        </w:tc>
        <w:tc>
          <w:tcPr>
            <w:tcW w:w="948" w:type="dxa"/>
          </w:tcPr>
          <w:p w14:paraId="39806A27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329</w:t>
            </w:r>
          </w:p>
        </w:tc>
        <w:tc>
          <w:tcPr>
            <w:tcW w:w="1118" w:type="dxa"/>
          </w:tcPr>
          <w:p w14:paraId="4AD979A3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0.58</w:t>
            </w:r>
          </w:p>
        </w:tc>
        <w:tc>
          <w:tcPr>
            <w:tcW w:w="769" w:type="dxa"/>
          </w:tcPr>
          <w:p w14:paraId="4B067468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27.65</w:t>
            </w:r>
          </w:p>
        </w:tc>
        <w:tc>
          <w:tcPr>
            <w:tcW w:w="706" w:type="dxa"/>
          </w:tcPr>
          <w:p w14:paraId="218A58EF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22.91</w:t>
            </w:r>
          </w:p>
        </w:tc>
        <w:tc>
          <w:tcPr>
            <w:tcW w:w="745" w:type="dxa"/>
          </w:tcPr>
          <w:p w14:paraId="577B3369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32.39</w:t>
            </w:r>
          </w:p>
        </w:tc>
        <w:tc>
          <w:tcPr>
            <w:tcW w:w="621" w:type="dxa"/>
          </w:tcPr>
          <w:p w14:paraId="5B6DC514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12.5</w:t>
            </w:r>
          </w:p>
        </w:tc>
        <w:tc>
          <w:tcPr>
            <w:tcW w:w="1142" w:type="dxa"/>
          </w:tcPr>
          <w:p w14:paraId="44EF2F0E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High-consistency High-risk</w:t>
            </w:r>
          </w:p>
        </w:tc>
        <w:tc>
          <w:tcPr>
            <w:tcW w:w="1274" w:type="dxa"/>
          </w:tcPr>
          <w:p w14:paraId="5901B532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93.4</w:t>
            </w:r>
          </w:p>
        </w:tc>
      </w:tr>
      <w:tr w14:paraId="4A68D192">
        <w:tc>
          <w:tcPr>
            <w:tcW w:w="1393" w:type="dxa"/>
            <w:shd w:val="clear" w:color="auto" w:fill="FFFFFF"/>
          </w:tcPr>
          <w:p w14:paraId="332C37AF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lunge</w:t>
            </w:r>
          </w:p>
        </w:tc>
        <w:tc>
          <w:tcPr>
            <w:tcW w:w="691" w:type="dxa"/>
            <w:shd w:val="clear" w:color="auto" w:fill="FFFFFF"/>
          </w:tcPr>
          <w:p w14:paraId="0B08F97D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Lung</w:t>
            </w:r>
          </w:p>
        </w:tc>
        <w:tc>
          <w:tcPr>
            <w:tcW w:w="551" w:type="dxa"/>
            <w:shd w:val="clear" w:color="auto" w:fill="FFFFFF"/>
          </w:tcPr>
          <w:p w14:paraId="66AAC47A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single</w:t>
            </w:r>
          </w:p>
        </w:tc>
        <w:tc>
          <w:tcPr>
            <w:tcW w:w="1181" w:type="dxa"/>
            <w:shd w:val="clear" w:color="auto" w:fill="FFFFFF"/>
          </w:tcPr>
          <w:p w14:paraId="2D7D7594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CM + Respiratory</w:t>
            </w:r>
          </w:p>
        </w:tc>
        <w:tc>
          <w:tcPr>
            <w:tcW w:w="534" w:type="dxa"/>
            <w:shd w:val="clear" w:color="auto" w:fill="FFFFFF"/>
          </w:tcPr>
          <w:p w14:paraId="2B45AF50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1.893</w:t>
            </w:r>
          </w:p>
        </w:tc>
        <w:tc>
          <w:tcPr>
            <w:tcW w:w="534" w:type="dxa"/>
            <w:shd w:val="clear" w:color="auto" w:fill="FFFFFF"/>
          </w:tcPr>
          <w:p w14:paraId="5BC52D30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1.49</w:t>
            </w:r>
          </w:p>
        </w:tc>
        <w:tc>
          <w:tcPr>
            <w:tcW w:w="601" w:type="dxa"/>
            <w:shd w:val="clear" w:color="auto" w:fill="FFFFFF"/>
          </w:tcPr>
          <w:p w14:paraId="6B0FBA35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2.405</w:t>
            </w:r>
          </w:p>
        </w:tc>
        <w:tc>
          <w:tcPr>
            <w:tcW w:w="534" w:type="dxa"/>
            <w:shd w:val="clear" w:color="auto" w:fill="FFFFFF"/>
          </w:tcPr>
          <w:p w14:paraId="53185E31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79.0</w:t>
            </w:r>
          </w:p>
        </w:tc>
        <w:tc>
          <w:tcPr>
            <w:tcW w:w="636" w:type="dxa"/>
            <w:shd w:val="clear" w:color="auto" w:fill="FFFFFF"/>
          </w:tcPr>
          <w:p w14:paraId="43756A2F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2327</w:t>
            </w:r>
          </w:p>
        </w:tc>
        <w:tc>
          <w:tcPr>
            <w:tcW w:w="948" w:type="dxa"/>
            <w:shd w:val="clear" w:color="auto" w:fill="FFFFFF"/>
          </w:tcPr>
          <w:p w14:paraId="0457C266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546</w:t>
            </w:r>
          </w:p>
        </w:tc>
        <w:tc>
          <w:tcPr>
            <w:tcW w:w="1118" w:type="dxa"/>
            <w:shd w:val="clear" w:color="auto" w:fill="FFFFFF"/>
          </w:tcPr>
          <w:p w14:paraId="1CF9DDA4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1.38</w:t>
            </w:r>
          </w:p>
        </w:tc>
        <w:tc>
          <w:tcPr>
            <w:tcW w:w="769" w:type="dxa"/>
            <w:shd w:val="clear" w:color="auto" w:fill="FFFFFF"/>
          </w:tcPr>
          <w:p w14:paraId="16E81A3B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12.67</w:t>
            </w:r>
          </w:p>
        </w:tc>
        <w:tc>
          <w:tcPr>
            <w:tcW w:w="706" w:type="dxa"/>
            <w:shd w:val="clear" w:color="auto" w:fill="FFFFFF"/>
          </w:tcPr>
          <w:p w14:paraId="2E967DDA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5.98</w:t>
            </w:r>
          </w:p>
        </w:tc>
        <w:tc>
          <w:tcPr>
            <w:tcW w:w="745" w:type="dxa"/>
            <w:shd w:val="clear" w:color="auto" w:fill="FFFFFF"/>
          </w:tcPr>
          <w:p w14:paraId="4E12B406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19.36</w:t>
            </w:r>
          </w:p>
        </w:tc>
        <w:tc>
          <w:tcPr>
            <w:tcW w:w="621" w:type="dxa"/>
            <w:shd w:val="clear" w:color="auto" w:fill="FFFFFF"/>
          </w:tcPr>
          <w:p w14:paraId="61B0001A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87.8</w:t>
            </w:r>
          </w:p>
        </w:tc>
        <w:tc>
          <w:tcPr>
            <w:tcW w:w="1142" w:type="dxa"/>
            <w:shd w:val="clear" w:color="auto" w:fill="FFFFFF"/>
          </w:tcPr>
          <w:p w14:paraId="6BA4B1AE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High-risk High-heterogeneity</w:t>
            </w:r>
          </w:p>
        </w:tc>
        <w:tc>
          <w:tcPr>
            <w:tcW w:w="1274" w:type="dxa"/>
            <w:shd w:val="clear" w:color="auto" w:fill="FFFFFF"/>
          </w:tcPr>
          <w:p w14:paraId="6ABADEC8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61.6</w:t>
            </w:r>
          </w:p>
        </w:tc>
      </w:tr>
      <w:tr w14:paraId="79B4A67B">
        <w:tc>
          <w:tcPr>
            <w:tcW w:w="1393" w:type="dxa"/>
          </w:tcPr>
          <w:p w14:paraId="6491743D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arthre</w:t>
            </w:r>
          </w:p>
        </w:tc>
        <w:tc>
          <w:tcPr>
            <w:tcW w:w="691" w:type="dxa"/>
          </w:tcPr>
          <w:p w14:paraId="0B4DB7DE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Arthritis</w:t>
            </w:r>
          </w:p>
        </w:tc>
        <w:tc>
          <w:tcPr>
            <w:tcW w:w="551" w:type="dxa"/>
          </w:tcPr>
          <w:p w14:paraId="3670F567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single</w:t>
            </w:r>
          </w:p>
        </w:tc>
        <w:tc>
          <w:tcPr>
            <w:tcW w:w="1181" w:type="dxa"/>
          </w:tcPr>
          <w:p w14:paraId="571F41B9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Musculoskeletal-dominant</w:t>
            </w:r>
          </w:p>
        </w:tc>
        <w:tc>
          <w:tcPr>
            <w:tcW w:w="534" w:type="dxa"/>
          </w:tcPr>
          <w:p w14:paraId="1D1F52FE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1.088</w:t>
            </w:r>
          </w:p>
        </w:tc>
        <w:tc>
          <w:tcPr>
            <w:tcW w:w="534" w:type="dxa"/>
          </w:tcPr>
          <w:p w14:paraId="0410E86B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1.022</w:t>
            </w:r>
          </w:p>
        </w:tc>
        <w:tc>
          <w:tcPr>
            <w:tcW w:w="601" w:type="dxa"/>
          </w:tcPr>
          <w:p w14:paraId="2F30C157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1.157</w:t>
            </w:r>
          </w:p>
        </w:tc>
        <w:tc>
          <w:tcPr>
            <w:tcW w:w="534" w:type="dxa"/>
          </w:tcPr>
          <w:p w14:paraId="7BDD8579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29.4</w:t>
            </w:r>
          </w:p>
        </w:tc>
        <w:tc>
          <w:tcPr>
            <w:tcW w:w="636" w:type="dxa"/>
          </w:tcPr>
          <w:p w14:paraId="62E155E7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15636</w:t>
            </w:r>
          </w:p>
        </w:tc>
        <w:tc>
          <w:tcPr>
            <w:tcW w:w="948" w:type="dxa"/>
          </w:tcPr>
          <w:p w14:paraId="1DC129EE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3060</w:t>
            </w:r>
          </w:p>
        </w:tc>
        <w:tc>
          <w:tcPr>
            <w:tcW w:w="1118" w:type="dxa"/>
          </w:tcPr>
          <w:p w14:paraId="5AC7B076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9.25</w:t>
            </w:r>
          </w:p>
        </w:tc>
        <w:tc>
          <w:tcPr>
            <w:tcW w:w="769" w:type="dxa"/>
          </w:tcPr>
          <w:p w14:paraId="3DE6A53B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3.96</w:t>
            </w:r>
          </w:p>
        </w:tc>
        <w:tc>
          <w:tcPr>
            <w:tcW w:w="706" w:type="dxa"/>
          </w:tcPr>
          <w:p w14:paraId="3F2C37CC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0.83</w:t>
            </w:r>
          </w:p>
        </w:tc>
        <w:tc>
          <w:tcPr>
            <w:tcW w:w="745" w:type="dxa"/>
          </w:tcPr>
          <w:p w14:paraId="49617786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7.08</w:t>
            </w:r>
          </w:p>
        </w:tc>
        <w:tc>
          <w:tcPr>
            <w:tcW w:w="621" w:type="dxa"/>
          </w:tcPr>
          <w:p w14:paraId="0C6B615A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91.4</w:t>
            </w:r>
          </w:p>
        </w:tc>
        <w:tc>
          <w:tcPr>
            <w:tcW w:w="1142" w:type="dxa"/>
          </w:tcPr>
          <w:p w14:paraId="2F46A785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Moderate High-heterogeneity</w:t>
            </w:r>
          </w:p>
        </w:tc>
        <w:tc>
          <w:tcPr>
            <w:tcW w:w="1274" w:type="dxa"/>
          </w:tcPr>
          <w:p w14:paraId="416DE268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61.6</w:t>
            </w:r>
          </w:p>
        </w:tc>
      </w:tr>
      <w:tr w14:paraId="597A3616">
        <w:tc>
          <w:tcPr>
            <w:tcW w:w="1393" w:type="dxa"/>
            <w:shd w:val="clear" w:color="auto" w:fill="FFFFFF"/>
          </w:tcPr>
          <w:p w14:paraId="3DB80918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hibpe+diabe</w:t>
            </w:r>
          </w:p>
        </w:tc>
        <w:tc>
          <w:tcPr>
            <w:tcW w:w="691" w:type="dxa"/>
            <w:shd w:val="clear" w:color="auto" w:fill="FFFFFF"/>
          </w:tcPr>
          <w:p w14:paraId="669D2257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HTN + DM</w:t>
            </w:r>
          </w:p>
        </w:tc>
        <w:tc>
          <w:tcPr>
            <w:tcW w:w="551" w:type="dxa"/>
            <w:shd w:val="clear" w:color="auto" w:fill="FFFFFF"/>
          </w:tcPr>
          <w:p w14:paraId="396AA6ED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dyad</w:t>
            </w:r>
          </w:p>
        </w:tc>
        <w:tc>
          <w:tcPr>
            <w:tcW w:w="1181" w:type="dxa"/>
            <w:shd w:val="clear" w:color="auto" w:fill="FFFFFF"/>
          </w:tcPr>
          <w:p w14:paraId="1CB3409D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Pure cardiometabolic</w:t>
            </w:r>
          </w:p>
        </w:tc>
        <w:tc>
          <w:tcPr>
            <w:tcW w:w="534" w:type="dxa"/>
            <w:shd w:val="clear" w:color="auto" w:fill="FFFFFF"/>
          </w:tcPr>
          <w:p w14:paraId="1B779427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1.889</w:t>
            </w:r>
          </w:p>
        </w:tc>
        <w:tc>
          <w:tcPr>
            <w:tcW w:w="534" w:type="dxa"/>
            <w:shd w:val="clear" w:color="auto" w:fill="FFFFFF"/>
          </w:tcPr>
          <w:p w14:paraId="47FC9CD5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1.548</w:t>
            </w:r>
          </w:p>
        </w:tc>
        <w:tc>
          <w:tcPr>
            <w:tcW w:w="601" w:type="dxa"/>
            <w:shd w:val="clear" w:color="auto" w:fill="FFFFFF"/>
          </w:tcPr>
          <w:p w14:paraId="28CC862B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2.306</w:t>
            </w:r>
          </w:p>
        </w:tc>
        <w:tc>
          <w:tcPr>
            <w:tcW w:w="534" w:type="dxa"/>
            <w:shd w:val="clear" w:color="auto" w:fill="FFFFFF"/>
          </w:tcPr>
          <w:p w14:paraId="4091C46A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82.4</w:t>
            </w:r>
          </w:p>
        </w:tc>
        <w:tc>
          <w:tcPr>
            <w:tcW w:w="636" w:type="dxa"/>
            <w:shd w:val="clear" w:color="auto" w:fill="FFFFFF"/>
          </w:tcPr>
          <w:p w14:paraId="3DB44A6D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5018</w:t>
            </w:r>
          </w:p>
        </w:tc>
        <w:tc>
          <w:tcPr>
            <w:tcW w:w="948" w:type="dxa"/>
            <w:shd w:val="clear" w:color="auto" w:fill="FFFFFF"/>
          </w:tcPr>
          <w:p w14:paraId="4CFDDF6D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1136</w:t>
            </w:r>
          </w:p>
        </w:tc>
        <w:tc>
          <w:tcPr>
            <w:tcW w:w="1118" w:type="dxa"/>
            <w:shd w:val="clear" w:color="auto" w:fill="FFFFFF"/>
          </w:tcPr>
          <w:p w14:paraId="6C2376C9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2.97</w:t>
            </w:r>
          </w:p>
        </w:tc>
        <w:tc>
          <w:tcPr>
            <w:tcW w:w="769" w:type="dxa"/>
            <w:shd w:val="clear" w:color="auto" w:fill="FFFFFF"/>
          </w:tcPr>
          <w:p w14:paraId="4DE046A9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13.09</w:t>
            </w:r>
          </w:p>
        </w:tc>
        <w:tc>
          <w:tcPr>
            <w:tcW w:w="706" w:type="dxa"/>
            <w:shd w:val="clear" w:color="auto" w:fill="FFFFFF"/>
          </w:tcPr>
          <w:p w14:paraId="18FB07B5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6.44</w:t>
            </w:r>
          </w:p>
        </w:tc>
        <w:tc>
          <w:tcPr>
            <w:tcW w:w="745" w:type="dxa"/>
            <w:shd w:val="clear" w:color="auto" w:fill="FFFFFF"/>
          </w:tcPr>
          <w:p w14:paraId="14C98E4E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19.74</w:t>
            </w:r>
          </w:p>
        </w:tc>
        <w:tc>
          <w:tcPr>
            <w:tcW w:w="621" w:type="dxa"/>
            <w:shd w:val="clear" w:color="auto" w:fill="FFFFFF"/>
          </w:tcPr>
          <w:p w14:paraId="5ACC7E33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90.2</w:t>
            </w:r>
          </w:p>
        </w:tc>
        <w:tc>
          <w:tcPr>
            <w:tcW w:w="1142" w:type="dxa"/>
            <w:shd w:val="clear" w:color="auto" w:fill="FFFFFF"/>
          </w:tcPr>
          <w:p w14:paraId="6B3B2C64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High-risk High-heterogeneity</w:t>
            </w:r>
          </w:p>
        </w:tc>
        <w:tc>
          <w:tcPr>
            <w:tcW w:w="1274" w:type="dxa"/>
            <w:shd w:val="clear" w:color="auto" w:fill="FFFFFF"/>
          </w:tcPr>
          <w:p w14:paraId="6E21AC68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60.0</w:t>
            </w:r>
          </w:p>
        </w:tc>
      </w:tr>
      <w:tr w14:paraId="65759B56">
        <w:tc>
          <w:tcPr>
            <w:tcW w:w="1393" w:type="dxa"/>
          </w:tcPr>
          <w:p w14:paraId="05F59DAD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hibpe+cancre</w:t>
            </w:r>
          </w:p>
        </w:tc>
        <w:tc>
          <w:tcPr>
            <w:tcW w:w="691" w:type="dxa"/>
          </w:tcPr>
          <w:p w14:paraId="39EDB6F2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HTN + Cancer</w:t>
            </w:r>
          </w:p>
        </w:tc>
        <w:tc>
          <w:tcPr>
            <w:tcW w:w="551" w:type="dxa"/>
          </w:tcPr>
          <w:p w14:paraId="64E3B698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dyad</w:t>
            </w:r>
          </w:p>
        </w:tc>
        <w:tc>
          <w:tcPr>
            <w:tcW w:w="1181" w:type="dxa"/>
          </w:tcPr>
          <w:p w14:paraId="607F12F3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Cancer-involved</w:t>
            </w:r>
          </w:p>
        </w:tc>
        <w:tc>
          <w:tcPr>
            <w:tcW w:w="534" w:type="dxa"/>
          </w:tcPr>
          <w:p w14:paraId="1142777C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2.028</w:t>
            </w:r>
          </w:p>
        </w:tc>
        <w:tc>
          <w:tcPr>
            <w:tcW w:w="534" w:type="dxa"/>
          </w:tcPr>
          <w:p w14:paraId="28E64340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1.557</w:t>
            </w:r>
          </w:p>
        </w:tc>
        <w:tc>
          <w:tcPr>
            <w:tcW w:w="601" w:type="dxa"/>
          </w:tcPr>
          <w:p w14:paraId="173A6BCB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2.642</w:t>
            </w:r>
          </w:p>
        </w:tc>
        <w:tc>
          <w:tcPr>
            <w:tcW w:w="534" w:type="dxa"/>
          </w:tcPr>
          <w:p w14:paraId="0B1B2781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68.3</w:t>
            </w:r>
          </w:p>
        </w:tc>
        <w:tc>
          <w:tcPr>
            <w:tcW w:w="636" w:type="dxa"/>
          </w:tcPr>
          <w:p w14:paraId="188D1285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1330</w:t>
            </w:r>
          </w:p>
        </w:tc>
        <w:tc>
          <w:tcPr>
            <w:tcW w:w="948" w:type="dxa"/>
          </w:tcPr>
          <w:p w14:paraId="4FC6D6E6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404</w:t>
            </w:r>
          </w:p>
        </w:tc>
        <w:tc>
          <w:tcPr>
            <w:tcW w:w="1118" w:type="dxa"/>
          </w:tcPr>
          <w:p w14:paraId="5A8EBBFE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0.79</w:t>
            </w:r>
          </w:p>
        </w:tc>
        <w:tc>
          <w:tcPr>
            <w:tcW w:w="769" w:type="dxa"/>
          </w:tcPr>
          <w:p w14:paraId="32C05BAC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18.29</w:t>
            </w:r>
          </w:p>
        </w:tc>
        <w:tc>
          <w:tcPr>
            <w:tcW w:w="706" w:type="dxa"/>
          </w:tcPr>
          <w:p w14:paraId="13EEE410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10.1</w:t>
            </w:r>
          </w:p>
        </w:tc>
        <w:tc>
          <w:tcPr>
            <w:tcW w:w="745" w:type="dxa"/>
          </w:tcPr>
          <w:p w14:paraId="61928FF4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26.49</w:t>
            </w:r>
          </w:p>
        </w:tc>
        <w:tc>
          <w:tcPr>
            <w:tcW w:w="621" w:type="dxa"/>
          </w:tcPr>
          <w:p w14:paraId="6AD05E40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77.0</w:t>
            </w:r>
          </w:p>
        </w:tc>
        <w:tc>
          <w:tcPr>
            <w:tcW w:w="1142" w:type="dxa"/>
          </w:tcPr>
          <w:p w14:paraId="31F78DBA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High-risk High-heterogeneity</w:t>
            </w:r>
          </w:p>
        </w:tc>
        <w:tc>
          <w:tcPr>
            <w:tcW w:w="1274" w:type="dxa"/>
          </w:tcPr>
          <w:p w14:paraId="0706537F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62.5</w:t>
            </w:r>
          </w:p>
        </w:tc>
      </w:tr>
      <w:tr w14:paraId="146004CB">
        <w:tc>
          <w:tcPr>
            <w:tcW w:w="1393" w:type="dxa"/>
            <w:shd w:val="clear" w:color="auto" w:fill="FFFFFF"/>
          </w:tcPr>
          <w:p w14:paraId="45030DD1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hibpe+hearte</w:t>
            </w:r>
          </w:p>
        </w:tc>
        <w:tc>
          <w:tcPr>
            <w:tcW w:w="691" w:type="dxa"/>
            <w:shd w:val="clear" w:color="auto" w:fill="FFFFFF"/>
          </w:tcPr>
          <w:p w14:paraId="6206C5A5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HTN + Heart</w:t>
            </w:r>
          </w:p>
        </w:tc>
        <w:tc>
          <w:tcPr>
            <w:tcW w:w="551" w:type="dxa"/>
            <w:shd w:val="clear" w:color="auto" w:fill="FFFFFF"/>
          </w:tcPr>
          <w:p w14:paraId="3650549A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dyad</w:t>
            </w:r>
          </w:p>
        </w:tc>
        <w:tc>
          <w:tcPr>
            <w:tcW w:w="1181" w:type="dxa"/>
            <w:shd w:val="clear" w:color="auto" w:fill="FFFFFF"/>
          </w:tcPr>
          <w:p w14:paraId="42E173BD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Pure cardiometabolic</w:t>
            </w:r>
          </w:p>
        </w:tc>
        <w:tc>
          <w:tcPr>
            <w:tcW w:w="534" w:type="dxa"/>
            <w:shd w:val="clear" w:color="auto" w:fill="FFFFFF"/>
          </w:tcPr>
          <w:p w14:paraId="2249F769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1.632</w:t>
            </w:r>
          </w:p>
        </w:tc>
        <w:tc>
          <w:tcPr>
            <w:tcW w:w="534" w:type="dxa"/>
            <w:shd w:val="clear" w:color="auto" w:fill="FFFFFF"/>
          </w:tcPr>
          <w:p w14:paraId="07586DC0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1.338</w:t>
            </w:r>
          </w:p>
        </w:tc>
        <w:tc>
          <w:tcPr>
            <w:tcW w:w="601" w:type="dxa"/>
            <w:shd w:val="clear" w:color="auto" w:fill="FFFFFF"/>
          </w:tcPr>
          <w:p w14:paraId="1713477F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1.991</w:t>
            </w:r>
          </w:p>
        </w:tc>
        <w:tc>
          <w:tcPr>
            <w:tcW w:w="534" w:type="dxa"/>
            <w:shd w:val="clear" w:color="auto" w:fill="FFFFFF"/>
          </w:tcPr>
          <w:p w14:paraId="67655E79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77.8</w:t>
            </w:r>
          </w:p>
        </w:tc>
        <w:tc>
          <w:tcPr>
            <w:tcW w:w="636" w:type="dxa"/>
            <w:shd w:val="clear" w:color="auto" w:fill="FFFFFF"/>
          </w:tcPr>
          <w:p w14:paraId="584D3822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3708</w:t>
            </w:r>
          </w:p>
        </w:tc>
        <w:tc>
          <w:tcPr>
            <w:tcW w:w="948" w:type="dxa"/>
            <w:shd w:val="clear" w:color="auto" w:fill="FFFFFF"/>
          </w:tcPr>
          <w:p w14:paraId="107A2A6C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1086</w:t>
            </w:r>
          </w:p>
        </w:tc>
        <w:tc>
          <w:tcPr>
            <w:tcW w:w="1118" w:type="dxa"/>
            <w:shd w:val="clear" w:color="auto" w:fill="FFFFFF"/>
          </w:tcPr>
          <w:p w14:paraId="79633145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2.19</w:t>
            </w:r>
          </w:p>
        </w:tc>
        <w:tc>
          <w:tcPr>
            <w:tcW w:w="769" w:type="dxa"/>
            <w:shd w:val="clear" w:color="auto" w:fill="FFFFFF"/>
          </w:tcPr>
          <w:p w14:paraId="4C207DBA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16.87</w:t>
            </w:r>
          </w:p>
        </w:tc>
        <w:tc>
          <w:tcPr>
            <w:tcW w:w="706" w:type="dxa"/>
            <w:shd w:val="clear" w:color="auto" w:fill="FFFFFF"/>
          </w:tcPr>
          <w:p w14:paraId="0AEEF26F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6.24</w:t>
            </w:r>
          </w:p>
        </w:tc>
        <w:tc>
          <w:tcPr>
            <w:tcW w:w="745" w:type="dxa"/>
            <w:shd w:val="clear" w:color="auto" w:fill="FFFFFF"/>
          </w:tcPr>
          <w:p w14:paraId="66490B09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27.5</w:t>
            </w:r>
          </w:p>
        </w:tc>
        <w:tc>
          <w:tcPr>
            <w:tcW w:w="621" w:type="dxa"/>
            <w:shd w:val="clear" w:color="auto" w:fill="FFFFFF"/>
          </w:tcPr>
          <w:p w14:paraId="7A3DEFDC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95.9</w:t>
            </w:r>
          </w:p>
        </w:tc>
        <w:tc>
          <w:tcPr>
            <w:tcW w:w="1142" w:type="dxa"/>
            <w:shd w:val="clear" w:color="auto" w:fill="FFFFFF"/>
          </w:tcPr>
          <w:p w14:paraId="0FB3EC2A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High-risk High-heterogeneity</w:t>
            </w:r>
          </w:p>
        </w:tc>
        <w:tc>
          <w:tcPr>
            <w:tcW w:w="1274" w:type="dxa"/>
            <w:shd w:val="clear" w:color="auto" w:fill="FFFFFF"/>
          </w:tcPr>
          <w:p w14:paraId="6786AC19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57.5</w:t>
            </w:r>
          </w:p>
        </w:tc>
      </w:tr>
      <w:tr w14:paraId="4F2876C4">
        <w:tc>
          <w:tcPr>
            <w:tcW w:w="1393" w:type="dxa"/>
          </w:tcPr>
          <w:p w14:paraId="6CE0D114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hibpe+stroke</w:t>
            </w:r>
          </w:p>
        </w:tc>
        <w:tc>
          <w:tcPr>
            <w:tcW w:w="691" w:type="dxa"/>
          </w:tcPr>
          <w:p w14:paraId="56F097C9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HTN + Stroke</w:t>
            </w:r>
          </w:p>
        </w:tc>
        <w:tc>
          <w:tcPr>
            <w:tcW w:w="551" w:type="dxa"/>
          </w:tcPr>
          <w:p w14:paraId="3C037A8D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dyad</w:t>
            </w:r>
          </w:p>
        </w:tc>
        <w:tc>
          <w:tcPr>
            <w:tcW w:w="1181" w:type="dxa"/>
          </w:tcPr>
          <w:p w14:paraId="6F45C226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CM + Cerebrovascular</w:t>
            </w:r>
          </w:p>
        </w:tc>
        <w:tc>
          <w:tcPr>
            <w:tcW w:w="534" w:type="dxa"/>
          </w:tcPr>
          <w:p w14:paraId="36444C27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1.972</w:t>
            </w:r>
          </w:p>
        </w:tc>
        <w:tc>
          <w:tcPr>
            <w:tcW w:w="534" w:type="dxa"/>
          </w:tcPr>
          <w:p w14:paraId="763BCE46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1.583</w:t>
            </w:r>
          </w:p>
        </w:tc>
        <w:tc>
          <w:tcPr>
            <w:tcW w:w="601" w:type="dxa"/>
          </w:tcPr>
          <w:p w14:paraId="15C53B5D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2.456</w:t>
            </w:r>
          </w:p>
        </w:tc>
        <w:tc>
          <w:tcPr>
            <w:tcW w:w="534" w:type="dxa"/>
          </w:tcPr>
          <w:p w14:paraId="2BF50587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62.6</w:t>
            </w:r>
          </w:p>
        </w:tc>
        <w:tc>
          <w:tcPr>
            <w:tcW w:w="636" w:type="dxa"/>
          </w:tcPr>
          <w:p w14:paraId="45A04D83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1145</w:t>
            </w:r>
          </w:p>
        </w:tc>
        <w:tc>
          <w:tcPr>
            <w:tcW w:w="948" w:type="dxa"/>
          </w:tcPr>
          <w:p w14:paraId="7EB588AF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360</w:t>
            </w:r>
          </w:p>
        </w:tc>
        <w:tc>
          <w:tcPr>
            <w:tcW w:w="1118" w:type="dxa"/>
          </w:tcPr>
          <w:p w14:paraId="1FA7BFDC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0.68</w:t>
            </w:r>
          </w:p>
        </w:tc>
        <w:tc>
          <w:tcPr>
            <w:tcW w:w="769" w:type="dxa"/>
          </w:tcPr>
          <w:p w14:paraId="6A0FB3A4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24.85</w:t>
            </w:r>
          </w:p>
        </w:tc>
        <w:tc>
          <w:tcPr>
            <w:tcW w:w="706" w:type="dxa"/>
          </w:tcPr>
          <w:p w14:paraId="7D38763B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15.95</w:t>
            </w:r>
          </w:p>
        </w:tc>
        <w:tc>
          <w:tcPr>
            <w:tcW w:w="745" w:type="dxa"/>
          </w:tcPr>
          <w:p w14:paraId="321270E7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33.75</w:t>
            </w:r>
          </w:p>
        </w:tc>
        <w:tc>
          <w:tcPr>
            <w:tcW w:w="621" w:type="dxa"/>
          </w:tcPr>
          <w:p w14:paraId="5526D8C4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80.1</w:t>
            </w:r>
          </w:p>
        </w:tc>
        <w:tc>
          <w:tcPr>
            <w:tcW w:w="1142" w:type="dxa"/>
          </w:tcPr>
          <w:p w14:paraId="03A2E8C0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High-risk High-heterogeneity</w:t>
            </w:r>
          </w:p>
        </w:tc>
        <w:tc>
          <w:tcPr>
            <w:tcW w:w="1274" w:type="dxa"/>
          </w:tcPr>
          <w:p w14:paraId="58979D38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68.2</w:t>
            </w:r>
          </w:p>
        </w:tc>
      </w:tr>
      <w:tr w14:paraId="29C8011E">
        <w:tc>
          <w:tcPr>
            <w:tcW w:w="1393" w:type="dxa"/>
            <w:shd w:val="clear" w:color="auto" w:fill="FFFFFF"/>
          </w:tcPr>
          <w:p w14:paraId="3A9B9B2E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hibpe+lunge</w:t>
            </w:r>
          </w:p>
        </w:tc>
        <w:tc>
          <w:tcPr>
            <w:tcW w:w="691" w:type="dxa"/>
            <w:shd w:val="clear" w:color="auto" w:fill="FFFFFF"/>
          </w:tcPr>
          <w:p w14:paraId="36A7EFE3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HTN + Lung</w:t>
            </w:r>
          </w:p>
        </w:tc>
        <w:tc>
          <w:tcPr>
            <w:tcW w:w="551" w:type="dxa"/>
            <w:shd w:val="clear" w:color="auto" w:fill="FFFFFF"/>
          </w:tcPr>
          <w:p w14:paraId="01BC9CCA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dyad</w:t>
            </w:r>
          </w:p>
        </w:tc>
        <w:tc>
          <w:tcPr>
            <w:tcW w:w="1181" w:type="dxa"/>
            <w:shd w:val="clear" w:color="auto" w:fill="FFFFFF"/>
          </w:tcPr>
          <w:p w14:paraId="00947B4C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CM + Respiratory</w:t>
            </w:r>
          </w:p>
        </w:tc>
        <w:tc>
          <w:tcPr>
            <w:tcW w:w="534" w:type="dxa"/>
            <w:shd w:val="clear" w:color="auto" w:fill="FFFFFF"/>
          </w:tcPr>
          <w:p w14:paraId="764C970F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2.028</w:t>
            </w:r>
          </w:p>
        </w:tc>
        <w:tc>
          <w:tcPr>
            <w:tcW w:w="534" w:type="dxa"/>
            <w:shd w:val="clear" w:color="auto" w:fill="FFFFFF"/>
          </w:tcPr>
          <w:p w14:paraId="7FB70992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1.403</w:t>
            </w:r>
          </w:p>
        </w:tc>
        <w:tc>
          <w:tcPr>
            <w:tcW w:w="601" w:type="dxa"/>
            <w:shd w:val="clear" w:color="auto" w:fill="FFFFFF"/>
          </w:tcPr>
          <w:p w14:paraId="7147E737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2.931</w:t>
            </w:r>
          </w:p>
        </w:tc>
        <w:tc>
          <w:tcPr>
            <w:tcW w:w="534" w:type="dxa"/>
            <w:shd w:val="clear" w:color="auto" w:fill="FFFFFF"/>
          </w:tcPr>
          <w:p w14:paraId="0B3070FB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83.0</w:t>
            </w:r>
          </w:p>
        </w:tc>
        <w:tc>
          <w:tcPr>
            <w:tcW w:w="636" w:type="dxa"/>
            <w:shd w:val="clear" w:color="auto" w:fill="FFFFFF"/>
          </w:tcPr>
          <w:p w14:paraId="026310D2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1072</w:t>
            </w:r>
          </w:p>
        </w:tc>
        <w:tc>
          <w:tcPr>
            <w:tcW w:w="948" w:type="dxa"/>
            <w:shd w:val="clear" w:color="auto" w:fill="FFFFFF"/>
          </w:tcPr>
          <w:p w14:paraId="561AB18A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276</w:t>
            </w:r>
          </w:p>
        </w:tc>
        <w:tc>
          <w:tcPr>
            <w:tcW w:w="1118" w:type="dxa"/>
            <w:shd w:val="clear" w:color="auto" w:fill="FFFFFF"/>
          </w:tcPr>
          <w:p w14:paraId="70A953B9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0.63</w:t>
            </w:r>
          </w:p>
        </w:tc>
        <w:tc>
          <w:tcPr>
            <w:tcW w:w="769" w:type="dxa"/>
            <w:shd w:val="clear" w:color="auto" w:fill="FFFFFF"/>
          </w:tcPr>
          <w:p w14:paraId="49CA4EFB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18.47</w:t>
            </w:r>
          </w:p>
        </w:tc>
        <w:tc>
          <w:tcPr>
            <w:tcW w:w="706" w:type="dxa"/>
            <w:shd w:val="clear" w:color="auto" w:fill="FFFFFF"/>
          </w:tcPr>
          <w:p w14:paraId="4CB93507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8.32</w:t>
            </w:r>
          </w:p>
        </w:tc>
        <w:tc>
          <w:tcPr>
            <w:tcW w:w="745" w:type="dxa"/>
            <w:shd w:val="clear" w:color="auto" w:fill="FFFFFF"/>
          </w:tcPr>
          <w:p w14:paraId="490003DC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28.62</w:t>
            </w:r>
          </w:p>
        </w:tc>
        <w:tc>
          <w:tcPr>
            <w:tcW w:w="621" w:type="dxa"/>
            <w:shd w:val="clear" w:color="auto" w:fill="FFFFFF"/>
          </w:tcPr>
          <w:p w14:paraId="06D449EE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86.3</w:t>
            </w:r>
          </w:p>
        </w:tc>
        <w:tc>
          <w:tcPr>
            <w:tcW w:w="1142" w:type="dxa"/>
            <w:shd w:val="clear" w:color="auto" w:fill="FFFFFF"/>
          </w:tcPr>
          <w:p w14:paraId="53A1E469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High-risk High-heterogeneity</w:t>
            </w:r>
          </w:p>
        </w:tc>
        <w:tc>
          <w:tcPr>
            <w:tcW w:w="1274" w:type="dxa"/>
            <w:shd w:val="clear" w:color="auto" w:fill="FFFFFF"/>
          </w:tcPr>
          <w:p w14:paraId="16FB7F57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59.3</w:t>
            </w:r>
          </w:p>
        </w:tc>
      </w:tr>
      <w:tr w14:paraId="7EFAC61A">
        <w:tc>
          <w:tcPr>
            <w:tcW w:w="1393" w:type="dxa"/>
          </w:tcPr>
          <w:p w14:paraId="78A025A2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hibpe+arthre</w:t>
            </w:r>
          </w:p>
        </w:tc>
        <w:tc>
          <w:tcPr>
            <w:tcW w:w="691" w:type="dxa"/>
          </w:tcPr>
          <w:p w14:paraId="3D4F5128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HTN + Arthritis</w:t>
            </w:r>
          </w:p>
        </w:tc>
        <w:tc>
          <w:tcPr>
            <w:tcW w:w="551" w:type="dxa"/>
          </w:tcPr>
          <w:p w14:paraId="656FC4C4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dyad</w:t>
            </w:r>
          </w:p>
        </w:tc>
        <w:tc>
          <w:tcPr>
            <w:tcW w:w="1181" w:type="dxa"/>
          </w:tcPr>
          <w:p w14:paraId="69EB7DC8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Musculoskeletal-dominant</w:t>
            </w:r>
          </w:p>
        </w:tc>
        <w:tc>
          <w:tcPr>
            <w:tcW w:w="534" w:type="dxa"/>
          </w:tcPr>
          <w:p w14:paraId="28324D62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1.259</w:t>
            </w:r>
          </w:p>
        </w:tc>
        <w:tc>
          <w:tcPr>
            <w:tcW w:w="534" w:type="dxa"/>
          </w:tcPr>
          <w:p w14:paraId="6AD8898D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1.136</w:t>
            </w:r>
          </w:p>
        </w:tc>
        <w:tc>
          <w:tcPr>
            <w:tcW w:w="601" w:type="dxa"/>
          </w:tcPr>
          <w:p w14:paraId="0791AD5F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1.395</w:t>
            </w:r>
          </w:p>
        </w:tc>
        <w:tc>
          <w:tcPr>
            <w:tcW w:w="534" w:type="dxa"/>
          </w:tcPr>
          <w:p w14:paraId="0626423A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60.7</w:t>
            </w:r>
          </w:p>
        </w:tc>
        <w:tc>
          <w:tcPr>
            <w:tcW w:w="636" w:type="dxa"/>
          </w:tcPr>
          <w:p w14:paraId="0F58F782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10102</w:t>
            </w:r>
          </w:p>
        </w:tc>
        <w:tc>
          <w:tcPr>
            <w:tcW w:w="948" w:type="dxa"/>
          </w:tcPr>
          <w:p w14:paraId="0962F3BB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2593</w:t>
            </w:r>
          </w:p>
        </w:tc>
        <w:tc>
          <w:tcPr>
            <w:tcW w:w="1118" w:type="dxa"/>
          </w:tcPr>
          <w:p w14:paraId="7393CCA7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5.98</w:t>
            </w:r>
          </w:p>
        </w:tc>
        <w:tc>
          <w:tcPr>
            <w:tcW w:w="769" w:type="dxa"/>
          </w:tcPr>
          <w:p w14:paraId="31CB5791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8.88</w:t>
            </w:r>
          </w:p>
        </w:tc>
        <w:tc>
          <w:tcPr>
            <w:tcW w:w="706" w:type="dxa"/>
          </w:tcPr>
          <w:p w14:paraId="51ADC43E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3.03</w:t>
            </w:r>
          </w:p>
        </w:tc>
        <w:tc>
          <w:tcPr>
            <w:tcW w:w="745" w:type="dxa"/>
          </w:tcPr>
          <w:p w14:paraId="6F902F3C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14.73</w:t>
            </w:r>
          </w:p>
        </w:tc>
        <w:tc>
          <w:tcPr>
            <w:tcW w:w="621" w:type="dxa"/>
          </w:tcPr>
          <w:p w14:paraId="30CB6F73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95.9</w:t>
            </w:r>
          </w:p>
        </w:tc>
        <w:tc>
          <w:tcPr>
            <w:tcW w:w="1142" w:type="dxa"/>
          </w:tcPr>
          <w:p w14:paraId="71851768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Moderate High-heterogeneity</w:t>
            </w:r>
          </w:p>
        </w:tc>
        <w:tc>
          <w:tcPr>
            <w:tcW w:w="1274" w:type="dxa"/>
          </w:tcPr>
          <w:p w14:paraId="2174CB42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58.3</w:t>
            </w:r>
          </w:p>
        </w:tc>
      </w:tr>
      <w:tr w14:paraId="4F280AD8">
        <w:tc>
          <w:tcPr>
            <w:tcW w:w="1393" w:type="dxa"/>
            <w:shd w:val="clear" w:color="auto" w:fill="FFFFFF"/>
          </w:tcPr>
          <w:p w14:paraId="09947FA5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diabe+hearte</w:t>
            </w:r>
          </w:p>
        </w:tc>
        <w:tc>
          <w:tcPr>
            <w:tcW w:w="691" w:type="dxa"/>
            <w:shd w:val="clear" w:color="auto" w:fill="FFFFFF"/>
          </w:tcPr>
          <w:p w14:paraId="687BADB7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DM + Heart</w:t>
            </w:r>
          </w:p>
        </w:tc>
        <w:tc>
          <w:tcPr>
            <w:tcW w:w="551" w:type="dxa"/>
            <w:shd w:val="clear" w:color="auto" w:fill="FFFFFF"/>
          </w:tcPr>
          <w:p w14:paraId="298EFC75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dyad</w:t>
            </w:r>
          </w:p>
        </w:tc>
        <w:tc>
          <w:tcPr>
            <w:tcW w:w="1181" w:type="dxa"/>
            <w:shd w:val="clear" w:color="auto" w:fill="FFFFFF"/>
          </w:tcPr>
          <w:p w14:paraId="6E579E7A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Pure cardiometabolic</w:t>
            </w:r>
          </w:p>
        </w:tc>
        <w:tc>
          <w:tcPr>
            <w:tcW w:w="534" w:type="dxa"/>
            <w:shd w:val="clear" w:color="auto" w:fill="FFFFFF"/>
          </w:tcPr>
          <w:p w14:paraId="7A5000A4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2.503</w:t>
            </w:r>
          </w:p>
        </w:tc>
        <w:tc>
          <w:tcPr>
            <w:tcW w:w="534" w:type="dxa"/>
            <w:shd w:val="clear" w:color="auto" w:fill="FFFFFF"/>
          </w:tcPr>
          <w:p w14:paraId="6D253C2D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1.57</w:t>
            </w:r>
          </w:p>
        </w:tc>
        <w:tc>
          <w:tcPr>
            <w:tcW w:w="601" w:type="dxa"/>
            <w:shd w:val="clear" w:color="auto" w:fill="FFFFFF"/>
          </w:tcPr>
          <w:p w14:paraId="415BF13F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3.99</w:t>
            </w:r>
          </w:p>
        </w:tc>
        <w:tc>
          <w:tcPr>
            <w:tcW w:w="534" w:type="dxa"/>
            <w:shd w:val="clear" w:color="auto" w:fill="FFFFFF"/>
          </w:tcPr>
          <w:p w14:paraId="0450AAE9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81.0</w:t>
            </w:r>
          </w:p>
        </w:tc>
        <w:tc>
          <w:tcPr>
            <w:tcW w:w="636" w:type="dxa"/>
            <w:shd w:val="clear" w:color="auto" w:fill="FFFFFF"/>
          </w:tcPr>
          <w:p w14:paraId="0B209AB1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559</w:t>
            </w:r>
          </w:p>
        </w:tc>
        <w:tc>
          <w:tcPr>
            <w:tcW w:w="948" w:type="dxa"/>
            <w:shd w:val="clear" w:color="auto" w:fill="FFFFFF"/>
          </w:tcPr>
          <w:p w14:paraId="6EF11272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218</w:t>
            </w:r>
          </w:p>
        </w:tc>
        <w:tc>
          <w:tcPr>
            <w:tcW w:w="1118" w:type="dxa"/>
            <w:shd w:val="clear" w:color="auto" w:fill="FFFFFF"/>
          </w:tcPr>
          <w:p w14:paraId="08DDA826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0.33</w:t>
            </w:r>
          </w:p>
        </w:tc>
        <w:tc>
          <w:tcPr>
            <w:tcW w:w="769" w:type="dxa"/>
            <w:shd w:val="clear" w:color="auto" w:fill="FFFFFF"/>
          </w:tcPr>
          <w:p w14:paraId="2772D6A6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26.93</w:t>
            </w:r>
          </w:p>
        </w:tc>
        <w:tc>
          <w:tcPr>
            <w:tcW w:w="706" w:type="dxa"/>
            <w:shd w:val="clear" w:color="auto" w:fill="FFFFFF"/>
          </w:tcPr>
          <w:p w14:paraId="2476C9F1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17.22</w:t>
            </w:r>
          </w:p>
        </w:tc>
        <w:tc>
          <w:tcPr>
            <w:tcW w:w="745" w:type="dxa"/>
            <w:shd w:val="clear" w:color="auto" w:fill="FFFFFF"/>
          </w:tcPr>
          <w:p w14:paraId="57C9582F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36.63</w:t>
            </w:r>
          </w:p>
        </w:tc>
        <w:tc>
          <w:tcPr>
            <w:tcW w:w="621" w:type="dxa"/>
            <w:shd w:val="clear" w:color="auto" w:fill="FFFFFF"/>
          </w:tcPr>
          <w:p w14:paraId="68ACA024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63.0</w:t>
            </w:r>
          </w:p>
        </w:tc>
        <w:tc>
          <w:tcPr>
            <w:tcW w:w="1142" w:type="dxa"/>
            <w:shd w:val="clear" w:color="auto" w:fill="FFFFFF"/>
          </w:tcPr>
          <w:p w14:paraId="2BE19537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High-risk High-heterogeneity</w:t>
            </w:r>
          </w:p>
        </w:tc>
        <w:tc>
          <w:tcPr>
            <w:tcW w:w="1274" w:type="dxa"/>
            <w:shd w:val="clear" w:color="auto" w:fill="FFFFFF"/>
          </w:tcPr>
          <w:p w14:paraId="5233C45B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43.7</w:t>
            </w:r>
          </w:p>
        </w:tc>
      </w:tr>
      <w:tr w14:paraId="4C878FE5">
        <w:tc>
          <w:tcPr>
            <w:tcW w:w="1393" w:type="dxa"/>
          </w:tcPr>
          <w:p w14:paraId="0F3698D4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diabe+arthre</w:t>
            </w:r>
          </w:p>
        </w:tc>
        <w:tc>
          <w:tcPr>
            <w:tcW w:w="691" w:type="dxa"/>
          </w:tcPr>
          <w:p w14:paraId="10F021C6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DM + Arthritis</w:t>
            </w:r>
          </w:p>
        </w:tc>
        <w:tc>
          <w:tcPr>
            <w:tcW w:w="551" w:type="dxa"/>
          </w:tcPr>
          <w:p w14:paraId="64C7E501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dyad</w:t>
            </w:r>
          </w:p>
        </w:tc>
        <w:tc>
          <w:tcPr>
            <w:tcW w:w="1181" w:type="dxa"/>
          </w:tcPr>
          <w:p w14:paraId="5556367A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Musculoskeletal-dominant</w:t>
            </w:r>
          </w:p>
        </w:tc>
        <w:tc>
          <w:tcPr>
            <w:tcW w:w="534" w:type="dxa"/>
          </w:tcPr>
          <w:p w14:paraId="2A7E6FA3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1.752</w:t>
            </w:r>
          </w:p>
        </w:tc>
        <w:tc>
          <w:tcPr>
            <w:tcW w:w="534" w:type="dxa"/>
          </w:tcPr>
          <w:p w14:paraId="01FDC309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1.409</w:t>
            </w:r>
          </w:p>
        </w:tc>
        <w:tc>
          <w:tcPr>
            <w:tcW w:w="601" w:type="dxa"/>
          </w:tcPr>
          <w:p w14:paraId="63D3088A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2.179</w:t>
            </w:r>
          </w:p>
        </w:tc>
        <w:tc>
          <w:tcPr>
            <w:tcW w:w="534" w:type="dxa"/>
          </w:tcPr>
          <w:p w14:paraId="627755D8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55.4</w:t>
            </w:r>
          </w:p>
        </w:tc>
        <w:tc>
          <w:tcPr>
            <w:tcW w:w="636" w:type="dxa"/>
          </w:tcPr>
          <w:p w14:paraId="19B53806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1207</w:t>
            </w:r>
          </w:p>
        </w:tc>
        <w:tc>
          <w:tcPr>
            <w:tcW w:w="948" w:type="dxa"/>
          </w:tcPr>
          <w:p w14:paraId="4EADCF35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366</w:t>
            </w:r>
          </w:p>
        </w:tc>
        <w:tc>
          <w:tcPr>
            <w:tcW w:w="1118" w:type="dxa"/>
          </w:tcPr>
          <w:p w14:paraId="5373B3BE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0.71</w:t>
            </w:r>
          </w:p>
        </w:tc>
        <w:tc>
          <w:tcPr>
            <w:tcW w:w="769" w:type="dxa"/>
          </w:tcPr>
          <w:p w14:paraId="793A8A80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17.82</w:t>
            </w:r>
          </w:p>
        </w:tc>
        <w:tc>
          <w:tcPr>
            <w:tcW w:w="706" w:type="dxa"/>
          </w:tcPr>
          <w:p w14:paraId="35550E3B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11.65</w:t>
            </w:r>
          </w:p>
        </w:tc>
        <w:tc>
          <w:tcPr>
            <w:tcW w:w="745" w:type="dxa"/>
          </w:tcPr>
          <w:p w14:paraId="3FFD819A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23.98</w:t>
            </w:r>
          </w:p>
        </w:tc>
        <w:tc>
          <w:tcPr>
            <w:tcW w:w="621" w:type="dxa"/>
          </w:tcPr>
          <w:p w14:paraId="5673912C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57.2</w:t>
            </w:r>
          </w:p>
        </w:tc>
        <w:tc>
          <w:tcPr>
            <w:tcW w:w="1142" w:type="dxa"/>
          </w:tcPr>
          <w:p w14:paraId="3FD5B118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High-risk High-heterogeneity</w:t>
            </w:r>
          </w:p>
        </w:tc>
        <w:tc>
          <w:tcPr>
            <w:tcW w:w="1274" w:type="dxa"/>
          </w:tcPr>
          <w:p w14:paraId="6502F64D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71.1</w:t>
            </w:r>
          </w:p>
        </w:tc>
      </w:tr>
      <w:tr w14:paraId="7469C116">
        <w:tc>
          <w:tcPr>
            <w:tcW w:w="1393" w:type="dxa"/>
            <w:shd w:val="clear" w:color="auto" w:fill="FFFFFF"/>
          </w:tcPr>
          <w:p w14:paraId="73A2CF0A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cancre+arthre</w:t>
            </w:r>
          </w:p>
        </w:tc>
        <w:tc>
          <w:tcPr>
            <w:tcW w:w="691" w:type="dxa"/>
            <w:shd w:val="clear" w:color="auto" w:fill="FFFFFF"/>
          </w:tcPr>
          <w:p w14:paraId="300CC7BE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Cancer + Arthritis</w:t>
            </w:r>
          </w:p>
        </w:tc>
        <w:tc>
          <w:tcPr>
            <w:tcW w:w="551" w:type="dxa"/>
            <w:shd w:val="clear" w:color="auto" w:fill="FFFFFF"/>
          </w:tcPr>
          <w:p w14:paraId="0F1C7405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dyad</w:t>
            </w:r>
          </w:p>
        </w:tc>
        <w:tc>
          <w:tcPr>
            <w:tcW w:w="1181" w:type="dxa"/>
            <w:shd w:val="clear" w:color="auto" w:fill="FFFFFF"/>
          </w:tcPr>
          <w:p w14:paraId="7D644C9A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Cancer-involved</w:t>
            </w:r>
          </w:p>
        </w:tc>
        <w:tc>
          <w:tcPr>
            <w:tcW w:w="534" w:type="dxa"/>
            <w:shd w:val="clear" w:color="auto" w:fill="FFFFFF"/>
          </w:tcPr>
          <w:p w14:paraId="16F799C2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1.649</w:t>
            </w:r>
          </w:p>
        </w:tc>
        <w:tc>
          <w:tcPr>
            <w:tcW w:w="534" w:type="dxa"/>
            <w:shd w:val="clear" w:color="auto" w:fill="FFFFFF"/>
          </w:tcPr>
          <w:p w14:paraId="0B08A631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1.307</w:t>
            </w:r>
          </w:p>
        </w:tc>
        <w:tc>
          <w:tcPr>
            <w:tcW w:w="601" w:type="dxa"/>
            <w:shd w:val="clear" w:color="auto" w:fill="FFFFFF"/>
          </w:tcPr>
          <w:p w14:paraId="6FAAA408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2.08</w:t>
            </w:r>
          </w:p>
        </w:tc>
        <w:tc>
          <w:tcPr>
            <w:tcW w:w="534" w:type="dxa"/>
            <w:shd w:val="clear" w:color="auto" w:fill="FFFFFF"/>
          </w:tcPr>
          <w:p w14:paraId="1BB7A130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50.9</w:t>
            </w:r>
          </w:p>
        </w:tc>
        <w:tc>
          <w:tcPr>
            <w:tcW w:w="636" w:type="dxa"/>
            <w:shd w:val="clear" w:color="auto" w:fill="FFFFFF"/>
          </w:tcPr>
          <w:p w14:paraId="76E453E8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1126</w:t>
            </w:r>
          </w:p>
        </w:tc>
        <w:tc>
          <w:tcPr>
            <w:tcW w:w="948" w:type="dxa"/>
            <w:shd w:val="clear" w:color="auto" w:fill="FFFFFF"/>
          </w:tcPr>
          <w:p w14:paraId="4EBC062E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375</w:t>
            </w:r>
          </w:p>
        </w:tc>
        <w:tc>
          <w:tcPr>
            <w:tcW w:w="1118" w:type="dxa"/>
            <w:shd w:val="clear" w:color="auto" w:fill="FFFFFF"/>
          </w:tcPr>
          <w:p w14:paraId="408BDFCC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0.67</w:t>
            </w:r>
          </w:p>
        </w:tc>
        <w:tc>
          <w:tcPr>
            <w:tcW w:w="769" w:type="dxa"/>
            <w:shd w:val="clear" w:color="auto" w:fill="FFFFFF"/>
          </w:tcPr>
          <w:p w14:paraId="03D8C1F3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15.13</w:t>
            </w:r>
          </w:p>
        </w:tc>
        <w:tc>
          <w:tcPr>
            <w:tcW w:w="706" w:type="dxa"/>
            <w:shd w:val="clear" w:color="auto" w:fill="FFFFFF"/>
          </w:tcPr>
          <w:p w14:paraId="09EDEECF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9.58</w:t>
            </w:r>
          </w:p>
        </w:tc>
        <w:tc>
          <w:tcPr>
            <w:tcW w:w="745" w:type="dxa"/>
            <w:shd w:val="clear" w:color="auto" w:fill="FFFFFF"/>
          </w:tcPr>
          <w:p w14:paraId="1F3D8A2B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20.68</w:t>
            </w:r>
          </w:p>
        </w:tc>
        <w:tc>
          <w:tcPr>
            <w:tcW w:w="621" w:type="dxa"/>
            <w:shd w:val="clear" w:color="auto" w:fill="FFFFFF"/>
          </w:tcPr>
          <w:p w14:paraId="313ADADE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47.3</w:t>
            </w:r>
          </w:p>
        </w:tc>
        <w:tc>
          <w:tcPr>
            <w:tcW w:w="1142" w:type="dxa"/>
            <w:shd w:val="clear" w:color="auto" w:fill="FFFFFF"/>
          </w:tcPr>
          <w:p w14:paraId="33EF33FB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High-risk High-heterogeneity</w:t>
            </w:r>
          </w:p>
        </w:tc>
        <w:tc>
          <w:tcPr>
            <w:tcW w:w="1274" w:type="dxa"/>
            <w:shd w:val="clear" w:color="auto" w:fill="FFFFFF"/>
          </w:tcPr>
          <w:p w14:paraId="032BC4F6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53.0</w:t>
            </w:r>
          </w:p>
        </w:tc>
      </w:tr>
      <w:tr w14:paraId="4C0CD57F">
        <w:tc>
          <w:tcPr>
            <w:tcW w:w="1393" w:type="dxa"/>
          </w:tcPr>
          <w:p w14:paraId="41F9B1F5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hearte+lunge</w:t>
            </w:r>
          </w:p>
        </w:tc>
        <w:tc>
          <w:tcPr>
            <w:tcW w:w="691" w:type="dxa"/>
          </w:tcPr>
          <w:p w14:paraId="0DC0FF10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Heart + Lung</w:t>
            </w:r>
          </w:p>
        </w:tc>
        <w:tc>
          <w:tcPr>
            <w:tcW w:w="551" w:type="dxa"/>
          </w:tcPr>
          <w:p w14:paraId="4D926125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dyad</w:t>
            </w:r>
          </w:p>
        </w:tc>
        <w:tc>
          <w:tcPr>
            <w:tcW w:w="1181" w:type="dxa"/>
          </w:tcPr>
          <w:p w14:paraId="0753E953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CM + Respiratory</w:t>
            </w:r>
          </w:p>
        </w:tc>
        <w:tc>
          <w:tcPr>
            <w:tcW w:w="534" w:type="dxa"/>
          </w:tcPr>
          <w:p w14:paraId="7C3B48C7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5.102</w:t>
            </w:r>
          </w:p>
        </w:tc>
        <w:tc>
          <w:tcPr>
            <w:tcW w:w="534" w:type="dxa"/>
          </w:tcPr>
          <w:p w14:paraId="3F6BE281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2.546</w:t>
            </w:r>
          </w:p>
        </w:tc>
        <w:tc>
          <w:tcPr>
            <w:tcW w:w="601" w:type="dxa"/>
          </w:tcPr>
          <w:p w14:paraId="1DCAC147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10.225</w:t>
            </w:r>
          </w:p>
        </w:tc>
        <w:tc>
          <w:tcPr>
            <w:tcW w:w="534" w:type="dxa"/>
          </w:tcPr>
          <w:p w14:paraId="078556FC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92.0</w:t>
            </w:r>
          </w:p>
        </w:tc>
        <w:tc>
          <w:tcPr>
            <w:tcW w:w="636" w:type="dxa"/>
          </w:tcPr>
          <w:p w14:paraId="3DD09ECD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380</w:t>
            </w:r>
          </w:p>
        </w:tc>
        <w:tc>
          <w:tcPr>
            <w:tcW w:w="948" w:type="dxa"/>
          </w:tcPr>
          <w:p w14:paraId="62AD6E61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159</w:t>
            </w:r>
          </w:p>
        </w:tc>
        <w:tc>
          <w:tcPr>
            <w:tcW w:w="1118" w:type="dxa"/>
          </w:tcPr>
          <w:p w14:paraId="422BD373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0.22</w:t>
            </w:r>
          </w:p>
        </w:tc>
        <w:tc>
          <w:tcPr>
            <w:tcW w:w="769" w:type="dxa"/>
          </w:tcPr>
          <w:p w14:paraId="7F9CB17F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41.76</w:t>
            </w:r>
          </w:p>
        </w:tc>
        <w:tc>
          <w:tcPr>
            <w:tcW w:w="706" w:type="dxa"/>
          </w:tcPr>
          <w:p w14:paraId="00538D9B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32.47</w:t>
            </w:r>
          </w:p>
        </w:tc>
        <w:tc>
          <w:tcPr>
            <w:tcW w:w="745" w:type="dxa"/>
          </w:tcPr>
          <w:p w14:paraId="620CEA98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51.05</w:t>
            </w:r>
          </w:p>
        </w:tc>
        <w:tc>
          <w:tcPr>
            <w:tcW w:w="621" w:type="dxa"/>
          </w:tcPr>
          <w:p w14:paraId="34886AF1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47.1</w:t>
            </w:r>
          </w:p>
        </w:tc>
        <w:tc>
          <w:tcPr>
            <w:tcW w:w="1142" w:type="dxa"/>
          </w:tcPr>
          <w:p w14:paraId="4268F77C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High-risk High-heterogeneity</w:t>
            </w:r>
          </w:p>
        </w:tc>
        <w:tc>
          <w:tcPr>
            <w:tcW w:w="1274" w:type="dxa"/>
          </w:tcPr>
          <w:p w14:paraId="7FFC4F6F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48.4</w:t>
            </w:r>
          </w:p>
        </w:tc>
      </w:tr>
      <w:tr w14:paraId="4878137D">
        <w:tc>
          <w:tcPr>
            <w:tcW w:w="1393" w:type="dxa"/>
            <w:shd w:val="clear" w:color="auto" w:fill="FFFFFF"/>
          </w:tcPr>
          <w:p w14:paraId="69D6D156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hearte+arthre</w:t>
            </w:r>
          </w:p>
        </w:tc>
        <w:tc>
          <w:tcPr>
            <w:tcW w:w="691" w:type="dxa"/>
            <w:shd w:val="clear" w:color="auto" w:fill="FFFFFF"/>
          </w:tcPr>
          <w:p w14:paraId="5E48A122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Heart + Arthritis</w:t>
            </w:r>
          </w:p>
        </w:tc>
        <w:tc>
          <w:tcPr>
            <w:tcW w:w="551" w:type="dxa"/>
            <w:shd w:val="clear" w:color="auto" w:fill="FFFFFF"/>
          </w:tcPr>
          <w:p w14:paraId="0B41AD23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dyad</w:t>
            </w:r>
          </w:p>
        </w:tc>
        <w:tc>
          <w:tcPr>
            <w:tcW w:w="1181" w:type="dxa"/>
            <w:shd w:val="clear" w:color="auto" w:fill="FFFFFF"/>
          </w:tcPr>
          <w:p w14:paraId="63FE3976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Musculoskeletal-dominant</w:t>
            </w:r>
          </w:p>
        </w:tc>
        <w:tc>
          <w:tcPr>
            <w:tcW w:w="534" w:type="dxa"/>
            <w:shd w:val="clear" w:color="auto" w:fill="FFFFFF"/>
          </w:tcPr>
          <w:p w14:paraId="479ADD58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1.359</w:t>
            </w:r>
          </w:p>
        </w:tc>
        <w:tc>
          <w:tcPr>
            <w:tcW w:w="534" w:type="dxa"/>
            <w:shd w:val="clear" w:color="auto" w:fill="FFFFFF"/>
          </w:tcPr>
          <w:p w14:paraId="602FAE29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1.15</w:t>
            </w:r>
          </w:p>
        </w:tc>
        <w:tc>
          <w:tcPr>
            <w:tcW w:w="601" w:type="dxa"/>
            <w:shd w:val="clear" w:color="auto" w:fill="FFFFFF"/>
          </w:tcPr>
          <w:p w14:paraId="5674B0C9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1.607</w:t>
            </w:r>
          </w:p>
        </w:tc>
        <w:tc>
          <w:tcPr>
            <w:tcW w:w="534" w:type="dxa"/>
            <w:shd w:val="clear" w:color="auto" w:fill="FFFFFF"/>
          </w:tcPr>
          <w:p w14:paraId="5130DCF1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52.1</w:t>
            </w:r>
          </w:p>
        </w:tc>
        <w:tc>
          <w:tcPr>
            <w:tcW w:w="636" w:type="dxa"/>
            <w:shd w:val="clear" w:color="auto" w:fill="FFFFFF"/>
          </w:tcPr>
          <w:p w14:paraId="26F8D267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1948</w:t>
            </w:r>
          </w:p>
        </w:tc>
        <w:tc>
          <w:tcPr>
            <w:tcW w:w="948" w:type="dxa"/>
            <w:shd w:val="clear" w:color="auto" w:fill="FFFFFF"/>
          </w:tcPr>
          <w:p w14:paraId="1D55A881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686</w:t>
            </w:r>
          </w:p>
        </w:tc>
        <w:tc>
          <w:tcPr>
            <w:tcW w:w="1118" w:type="dxa"/>
            <w:shd w:val="clear" w:color="auto" w:fill="FFFFFF"/>
          </w:tcPr>
          <w:p w14:paraId="1421F10D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1.15</w:t>
            </w:r>
          </w:p>
        </w:tc>
        <w:tc>
          <w:tcPr>
            <w:tcW w:w="769" w:type="dxa"/>
            <w:shd w:val="clear" w:color="auto" w:fill="FFFFFF"/>
          </w:tcPr>
          <w:p w14:paraId="1203A7E4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15.46</w:t>
            </w:r>
          </w:p>
        </w:tc>
        <w:tc>
          <w:tcPr>
            <w:tcW w:w="706" w:type="dxa"/>
            <w:shd w:val="clear" w:color="auto" w:fill="FFFFFF"/>
          </w:tcPr>
          <w:p w14:paraId="1C7842AE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1.52</w:t>
            </w:r>
          </w:p>
        </w:tc>
        <w:tc>
          <w:tcPr>
            <w:tcW w:w="745" w:type="dxa"/>
            <w:shd w:val="clear" w:color="auto" w:fill="FFFFFF"/>
          </w:tcPr>
          <w:p w14:paraId="69E4667F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29.41</w:t>
            </w:r>
          </w:p>
        </w:tc>
        <w:tc>
          <w:tcPr>
            <w:tcW w:w="621" w:type="dxa"/>
            <w:shd w:val="clear" w:color="auto" w:fill="FFFFFF"/>
          </w:tcPr>
          <w:p w14:paraId="4B30EB51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96.9</w:t>
            </w:r>
          </w:p>
        </w:tc>
        <w:tc>
          <w:tcPr>
            <w:tcW w:w="1142" w:type="dxa"/>
            <w:shd w:val="clear" w:color="auto" w:fill="FFFFFF"/>
          </w:tcPr>
          <w:p w14:paraId="3109B568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Mixed direction</w:t>
            </w:r>
          </w:p>
        </w:tc>
        <w:tc>
          <w:tcPr>
            <w:tcW w:w="1274" w:type="dxa"/>
            <w:shd w:val="clear" w:color="auto" w:fill="FFFFFF"/>
          </w:tcPr>
          <w:p w14:paraId="7EF13872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46.3</w:t>
            </w:r>
          </w:p>
        </w:tc>
      </w:tr>
      <w:tr w14:paraId="460205FB">
        <w:tc>
          <w:tcPr>
            <w:tcW w:w="1393" w:type="dxa"/>
          </w:tcPr>
          <w:p w14:paraId="26F52763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stroke+arthre</w:t>
            </w:r>
          </w:p>
        </w:tc>
        <w:tc>
          <w:tcPr>
            <w:tcW w:w="691" w:type="dxa"/>
          </w:tcPr>
          <w:p w14:paraId="506527FB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Stroke + Arthritis</w:t>
            </w:r>
          </w:p>
        </w:tc>
        <w:tc>
          <w:tcPr>
            <w:tcW w:w="551" w:type="dxa"/>
          </w:tcPr>
          <w:p w14:paraId="79164B57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dyad</w:t>
            </w:r>
          </w:p>
        </w:tc>
        <w:tc>
          <w:tcPr>
            <w:tcW w:w="1181" w:type="dxa"/>
          </w:tcPr>
          <w:p w14:paraId="167CE6FC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CM + Cerebrovascular</w:t>
            </w:r>
          </w:p>
        </w:tc>
        <w:tc>
          <w:tcPr>
            <w:tcW w:w="534" w:type="dxa"/>
          </w:tcPr>
          <w:p w14:paraId="63C73310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1.927</w:t>
            </w:r>
          </w:p>
        </w:tc>
        <w:tc>
          <w:tcPr>
            <w:tcW w:w="534" w:type="dxa"/>
          </w:tcPr>
          <w:p w14:paraId="7A58D731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1.582</w:t>
            </w:r>
          </w:p>
        </w:tc>
        <w:tc>
          <w:tcPr>
            <w:tcW w:w="601" w:type="dxa"/>
          </w:tcPr>
          <w:p w14:paraId="1C1F4E9E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2.346</w:t>
            </w:r>
          </w:p>
        </w:tc>
        <w:tc>
          <w:tcPr>
            <w:tcW w:w="534" w:type="dxa"/>
          </w:tcPr>
          <w:p w14:paraId="6264CAFC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20.6</w:t>
            </w:r>
          </w:p>
        </w:tc>
        <w:tc>
          <w:tcPr>
            <w:tcW w:w="636" w:type="dxa"/>
          </w:tcPr>
          <w:p w14:paraId="41F2F2E0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415</w:t>
            </w:r>
          </w:p>
        </w:tc>
        <w:tc>
          <w:tcPr>
            <w:tcW w:w="948" w:type="dxa"/>
          </w:tcPr>
          <w:p w14:paraId="4EDD7032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176</w:t>
            </w:r>
          </w:p>
        </w:tc>
        <w:tc>
          <w:tcPr>
            <w:tcW w:w="1118" w:type="dxa"/>
          </w:tcPr>
          <w:p w14:paraId="3FF06061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0.25</w:t>
            </w:r>
          </w:p>
        </w:tc>
        <w:tc>
          <w:tcPr>
            <w:tcW w:w="769" w:type="dxa"/>
          </w:tcPr>
          <w:p w14:paraId="26D8DF16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25.88</w:t>
            </w:r>
          </w:p>
        </w:tc>
        <w:tc>
          <w:tcPr>
            <w:tcW w:w="706" w:type="dxa"/>
          </w:tcPr>
          <w:p w14:paraId="463C256C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10.58</w:t>
            </w:r>
          </w:p>
        </w:tc>
        <w:tc>
          <w:tcPr>
            <w:tcW w:w="745" w:type="dxa"/>
          </w:tcPr>
          <w:p w14:paraId="0F160E60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41.18</w:t>
            </w:r>
          </w:p>
        </w:tc>
        <w:tc>
          <w:tcPr>
            <w:tcW w:w="621" w:type="dxa"/>
          </w:tcPr>
          <w:p w14:paraId="0EE9AD38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84.5</w:t>
            </w:r>
          </w:p>
        </w:tc>
        <w:tc>
          <w:tcPr>
            <w:tcW w:w="1142" w:type="dxa"/>
          </w:tcPr>
          <w:p w14:paraId="47E5F2BA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High-consistency High-risk</w:t>
            </w:r>
          </w:p>
        </w:tc>
        <w:tc>
          <w:tcPr>
            <w:tcW w:w="1274" w:type="dxa"/>
          </w:tcPr>
          <w:p w14:paraId="4E8F3490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80.5</w:t>
            </w:r>
          </w:p>
        </w:tc>
      </w:tr>
      <w:tr w14:paraId="7102A5CF">
        <w:tc>
          <w:tcPr>
            <w:tcW w:w="1393" w:type="dxa"/>
            <w:shd w:val="clear" w:color="auto" w:fill="FFFFFF"/>
          </w:tcPr>
          <w:p w14:paraId="75BAA991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lunge+arthre</w:t>
            </w:r>
          </w:p>
        </w:tc>
        <w:tc>
          <w:tcPr>
            <w:tcW w:w="691" w:type="dxa"/>
            <w:shd w:val="clear" w:color="auto" w:fill="FFFFFF"/>
          </w:tcPr>
          <w:p w14:paraId="772BCBFC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Lung + Arthritis</w:t>
            </w:r>
          </w:p>
        </w:tc>
        <w:tc>
          <w:tcPr>
            <w:tcW w:w="551" w:type="dxa"/>
            <w:shd w:val="clear" w:color="auto" w:fill="FFFFFF"/>
          </w:tcPr>
          <w:p w14:paraId="4198B7B5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dyad</w:t>
            </w:r>
          </w:p>
        </w:tc>
        <w:tc>
          <w:tcPr>
            <w:tcW w:w="1181" w:type="dxa"/>
            <w:shd w:val="clear" w:color="auto" w:fill="FFFFFF"/>
          </w:tcPr>
          <w:p w14:paraId="2362CD5C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CM + Respiratory</w:t>
            </w:r>
          </w:p>
        </w:tc>
        <w:tc>
          <w:tcPr>
            <w:tcW w:w="534" w:type="dxa"/>
            <w:shd w:val="clear" w:color="auto" w:fill="FFFFFF"/>
          </w:tcPr>
          <w:p w14:paraId="0626ACAC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1.923</w:t>
            </w:r>
          </w:p>
        </w:tc>
        <w:tc>
          <w:tcPr>
            <w:tcW w:w="534" w:type="dxa"/>
            <w:shd w:val="clear" w:color="auto" w:fill="FFFFFF"/>
          </w:tcPr>
          <w:p w14:paraId="07A8FD1F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1.527</w:t>
            </w:r>
          </w:p>
        </w:tc>
        <w:tc>
          <w:tcPr>
            <w:tcW w:w="601" w:type="dxa"/>
            <w:shd w:val="clear" w:color="auto" w:fill="FFFFFF"/>
          </w:tcPr>
          <w:p w14:paraId="4BD5BCAE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2.421</w:t>
            </w:r>
          </w:p>
        </w:tc>
        <w:tc>
          <w:tcPr>
            <w:tcW w:w="534" w:type="dxa"/>
            <w:shd w:val="clear" w:color="auto" w:fill="FFFFFF"/>
          </w:tcPr>
          <w:p w14:paraId="02D08EE0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66.6</w:t>
            </w:r>
          </w:p>
        </w:tc>
        <w:tc>
          <w:tcPr>
            <w:tcW w:w="636" w:type="dxa"/>
            <w:shd w:val="clear" w:color="auto" w:fill="FFFFFF"/>
          </w:tcPr>
          <w:p w14:paraId="133D68E7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1281</w:t>
            </w:r>
          </w:p>
        </w:tc>
        <w:tc>
          <w:tcPr>
            <w:tcW w:w="948" w:type="dxa"/>
            <w:shd w:val="clear" w:color="auto" w:fill="FFFFFF"/>
          </w:tcPr>
          <w:p w14:paraId="604EF847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381</w:t>
            </w:r>
          </w:p>
        </w:tc>
        <w:tc>
          <w:tcPr>
            <w:tcW w:w="1118" w:type="dxa"/>
            <w:shd w:val="clear" w:color="auto" w:fill="FFFFFF"/>
          </w:tcPr>
          <w:p w14:paraId="210AFCE3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0.76</w:t>
            </w:r>
          </w:p>
        </w:tc>
        <w:tc>
          <w:tcPr>
            <w:tcW w:w="769" w:type="dxa"/>
            <w:shd w:val="clear" w:color="auto" w:fill="FFFFFF"/>
          </w:tcPr>
          <w:p w14:paraId="1959595A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20.16</w:t>
            </w:r>
          </w:p>
        </w:tc>
        <w:tc>
          <w:tcPr>
            <w:tcW w:w="706" w:type="dxa"/>
            <w:shd w:val="clear" w:color="auto" w:fill="FFFFFF"/>
          </w:tcPr>
          <w:p w14:paraId="64654449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14.98</w:t>
            </w:r>
          </w:p>
        </w:tc>
        <w:tc>
          <w:tcPr>
            <w:tcW w:w="745" w:type="dxa"/>
            <w:shd w:val="clear" w:color="auto" w:fill="FFFFFF"/>
          </w:tcPr>
          <w:p w14:paraId="7E229D69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25.34</w:t>
            </w:r>
          </w:p>
        </w:tc>
        <w:tc>
          <w:tcPr>
            <w:tcW w:w="621" w:type="dxa"/>
            <w:shd w:val="clear" w:color="auto" w:fill="FFFFFF"/>
          </w:tcPr>
          <w:p w14:paraId="4E1FF2FD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53.8</w:t>
            </w:r>
          </w:p>
        </w:tc>
        <w:tc>
          <w:tcPr>
            <w:tcW w:w="1142" w:type="dxa"/>
            <w:shd w:val="clear" w:color="auto" w:fill="FFFFFF"/>
          </w:tcPr>
          <w:p w14:paraId="5C98481F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High-risk High-heterogeneity</w:t>
            </w:r>
          </w:p>
        </w:tc>
        <w:tc>
          <w:tcPr>
            <w:tcW w:w="1274" w:type="dxa"/>
            <w:shd w:val="clear" w:color="auto" w:fill="FFFFFF"/>
          </w:tcPr>
          <w:p w14:paraId="4CE8A7A9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63.4</w:t>
            </w:r>
          </w:p>
        </w:tc>
      </w:tr>
      <w:tr w14:paraId="2BBC7DCC">
        <w:tc>
          <w:tcPr>
            <w:tcW w:w="1393" w:type="dxa"/>
          </w:tcPr>
          <w:p w14:paraId="5A09EE51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hibpe+diabe+cancre</w:t>
            </w:r>
          </w:p>
        </w:tc>
        <w:tc>
          <w:tcPr>
            <w:tcW w:w="691" w:type="dxa"/>
          </w:tcPr>
          <w:p w14:paraId="4C34A1C9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HTN + DM + Cancer</w:t>
            </w:r>
          </w:p>
        </w:tc>
        <w:tc>
          <w:tcPr>
            <w:tcW w:w="551" w:type="dxa"/>
          </w:tcPr>
          <w:p w14:paraId="40A71A0E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triad</w:t>
            </w:r>
          </w:p>
        </w:tc>
        <w:tc>
          <w:tcPr>
            <w:tcW w:w="1181" w:type="dxa"/>
          </w:tcPr>
          <w:p w14:paraId="137EC3DD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Cancer-involved</w:t>
            </w:r>
          </w:p>
        </w:tc>
        <w:tc>
          <w:tcPr>
            <w:tcW w:w="534" w:type="dxa"/>
          </w:tcPr>
          <w:p w14:paraId="5095F6B8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2.557</w:t>
            </w:r>
          </w:p>
        </w:tc>
        <w:tc>
          <w:tcPr>
            <w:tcW w:w="534" w:type="dxa"/>
          </w:tcPr>
          <w:p w14:paraId="34D9376B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2.125</w:t>
            </w:r>
          </w:p>
        </w:tc>
        <w:tc>
          <w:tcPr>
            <w:tcW w:w="601" w:type="dxa"/>
          </w:tcPr>
          <w:p w14:paraId="6EC55632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3.077</w:t>
            </w:r>
          </w:p>
        </w:tc>
        <w:tc>
          <w:tcPr>
            <w:tcW w:w="534" w:type="dxa"/>
          </w:tcPr>
          <w:p w14:paraId="0E430421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0.0</w:t>
            </w:r>
          </w:p>
        </w:tc>
        <w:tc>
          <w:tcPr>
            <w:tcW w:w="636" w:type="dxa"/>
          </w:tcPr>
          <w:p w14:paraId="66D5A149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326</w:t>
            </w:r>
          </w:p>
        </w:tc>
        <w:tc>
          <w:tcPr>
            <w:tcW w:w="948" w:type="dxa"/>
          </w:tcPr>
          <w:p w14:paraId="6406614E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117</w:t>
            </w:r>
          </w:p>
        </w:tc>
        <w:tc>
          <w:tcPr>
            <w:tcW w:w="1118" w:type="dxa"/>
          </w:tcPr>
          <w:p w14:paraId="41763F32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0.19</w:t>
            </w:r>
          </w:p>
        </w:tc>
        <w:tc>
          <w:tcPr>
            <w:tcW w:w="769" w:type="dxa"/>
          </w:tcPr>
          <w:p w14:paraId="2B559B32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30.84</w:t>
            </w:r>
          </w:p>
        </w:tc>
        <w:tc>
          <w:tcPr>
            <w:tcW w:w="706" w:type="dxa"/>
          </w:tcPr>
          <w:p w14:paraId="34FD216D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17.4</w:t>
            </w:r>
          </w:p>
        </w:tc>
        <w:tc>
          <w:tcPr>
            <w:tcW w:w="745" w:type="dxa"/>
          </w:tcPr>
          <w:p w14:paraId="0B83E779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44.28</w:t>
            </w:r>
          </w:p>
        </w:tc>
        <w:tc>
          <w:tcPr>
            <w:tcW w:w="621" w:type="dxa"/>
          </w:tcPr>
          <w:p w14:paraId="49904A6F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61.3</w:t>
            </w:r>
          </w:p>
        </w:tc>
        <w:tc>
          <w:tcPr>
            <w:tcW w:w="1142" w:type="dxa"/>
          </w:tcPr>
          <w:p w14:paraId="250AD903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High-consistency High-risk</w:t>
            </w:r>
          </w:p>
        </w:tc>
        <w:tc>
          <w:tcPr>
            <w:tcW w:w="1274" w:type="dxa"/>
          </w:tcPr>
          <w:p w14:paraId="7C6C3E13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93.4</w:t>
            </w:r>
          </w:p>
        </w:tc>
      </w:tr>
      <w:tr w14:paraId="042EFF04">
        <w:tc>
          <w:tcPr>
            <w:tcW w:w="1393" w:type="dxa"/>
            <w:shd w:val="clear" w:color="auto" w:fill="FFFFFF"/>
          </w:tcPr>
          <w:p w14:paraId="1CD417D7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hibpe+diabe+hearte</w:t>
            </w:r>
          </w:p>
        </w:tc>
        <w:tc>
          <w:tcPr>
            <w:tcW w:w="691" w:type="dxa"/>
            <w:shd w:val="clear" w:color="auto" w:fill="FFFFFF"/>
          </w:tcPr>
          <w:p w14:paraId="7ED0E989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HTN + DM + Heart</w:t>
            </w:r>
          </w:p>
        </w:tc>
        <w:tc>
          <w:tcPr>
            <w:tcW w:w="551" w:type="dxa"/>
            <w:shd w:val="clear" w:color="auto" w:fill="FFFFFF"/>
          </w:tcPr>
          <w:p w14:paraId="38176C2D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triad</w:t>
            </w:r>
          </w:p>
        </w:tc>
        <w:tc>
          <w:tcPr>
            <w:tcW w:w="1181" w:type="dxa"/>
            <w:shd w:val="clear" w:color="auto" w:fill="FFFFFF"/>
          </w:tcPr>
          <w:p w14:paraId="090FDFF2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Pure cardiometabolic</w:t>
            </w:r>
          </w:p>
        </w:tc>
        <w:tc>
          <w:tcPr>
            <w:tcW w:w="534" w:type="dxa"/>
            <w:shd w:val="clear" w:color="auto" w:fill="FFFFFF"/>
          </w:tcPr>
          <w:p w14:paraId="7B4EEB24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2.362</w:t>
            </w:r>
          </w:p>
        </w:tc>
        <w:tc>
          <w:tcPr>
            <w:tcW w:w="534" w:type="dxa"/>
            <w:shd w:val="clear" w:color="auto" w:fill="FFFFFF"/>
          </w:tcPr>
          <w:p w14:paraId="6C8ED13C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1.567</w:t>
            </w:r>
          </w:p>
        </w:tc>
        <w:tc>
          <w:tcPr>
            <w:tcW w:w="601" w:type="dxa"/>
            <w:shd w:val="clear" w:color="auto" w:fill="FFFFFF"/>
          </w:tcPr>
          <w:p w14:paraId="243CD64B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3.561</w:t>
            </w:r>
          </w:p>
        </w:tc>
        <w:tc>
          <w:tcPr>
            <w:tcW w:w="534" w:type="dxa"/>
            <w:shd w:val="clear" w:color="auto" w:fill="FFFFFF"/>
          </w:tcPr>
          <w:p w14:paraId="7568E728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87.3</w:t>
            </w:r>
          </w:p>
        </w:tc>
        <w:tc>
          <w:tcPr>
            <w:tcW w:w="636" w:type="dxa"/>
            <w:shd w:val="clear" w:color="auto" w:fill="FFFFFF"/>
          </w:tcPr>
          <w:p w14:paraId="2992BED6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1169</w:t>
            </w:r>
          </w:p>
        </w:tc>
        <w:tc>
          <w:tcPr>
            <w:tcW w:w="948" w:type="dxa"/>
            <w:shd w:val="clear" w:color="auto" w:fill="FFFFFF"/>
          </w:tcPr>
          <w:p w14:paraId="1ED2363D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416</w:t>
            </w:r>
          </w:p>
        </w:tc>
        <w:tc>
          <w:tcPr>
            <w:tcW w:w="1118" w:type="dxa"/>
            <w:shd w:val="clear" w:color="auto" w:fill="FFFFFF"/>
          </w:tcPr>
          <w:p w14:paraId="7EBDC3D9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0.69</w:t>
            </w:r>
          </w:p>
        </w:tc>
        <w:tc>
          <w:tcPr>
            <w:tcW w:w="769" w:type="dxa"/>
            <w:shd w:val="clear" w:color="auto" w:fill="FFFFFF"/>
          </w:tcPr>
          <w:p w14:paraId="2F8EBFE6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23.75</w:t>
            </w:r>
          </w:p>
        </w:tc>
        <w:tc>
          <w:tcPr>
            <w:tcW w:w="706" w:type="dxa"/>
            <w:shd w:val="clear" w:color="auto" w:fill="FFFFFF"/>
          </w:tcPr>
          <w:p w14:paraId="51D0EB7B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10.71</w:t>
            </w:r>
          </w:p>
        </w:tc>
        <w:tc>
          <w:tcPr>
            <w:tcW w:w="745" w:type="dxa"/>
            <w:shd w:val="clear" w:color="auto" w:fill="FFFFFF"/>
          </w:tcPr>
          <w:p w14:paraId="2E615AF8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36.79</w:t>
            </w:r>
          </w:p>
        </w:tc>
        <w:tc>
          <w:tcPr>
            <w:tcW w:w="621" w:type="dxa"/>
            <w:shd w:val="clear" w:color="auto" w:fill="FFFFFF"/>
          </w:tcPr>
          <w:p w14:paraId="08472000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90.0</w:t>
            </w:r>
          </w:p>
        </w:tc>
        <w:tc>
          <w:tcPr>
            <w:tcW w:w="1142" w:type="dxa"/>
            <w:shd w:val="clear" w:color="auto" w:fill="FFFFFF"/>
          </w:tcPr>
          <w:p w14:paraId="2B2594A5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High-risk High-heterogeneity</w:t>
            </w:r>
          </w:p>
        </w:tc>
        <w:tc>
          <w:tcPr>
            <w:tcW w:w="1274" w:type="dxa"/>
            <w:shd w:val="clear" w:color="auto" w:fill="FFFFFF"/>
          </w:tcPr>
          <w:p w14:paraId="4A8D3A8B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41.9</w:t>
            </w:r>
          </w:p>
        </w:tc>
      </w:tr>
      <w:tr w14:paraId="05734E1D">
        <w:tc>
          <w:tcPr>
            <w:tcW w:w="1393" w:type="dxa"/>
          </w:tcPr>
          <w:p w14:paraId="6ED0C127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hibpe+diabe+stroke</w:t>
            </w:r>
          </w:p>
        </w:tc>
        <w:tc>
          <w:tcPr>
            <w:tcW w:w="691" w:type="dxa"/>
          </w:tcPr>
          <w:p w14:paraId="66277E04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HTN + DM + Stroke</w:t>
            </w:r>
          </w:p>
        </w:tc>
        <w:tc>
          <w:tcPr>
            <w:tcW w:w="551" w:type="dxa"/>
          </w:tcPr>
          <w:p w14:paraId="5C852B67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triad</w:t>
            </w:r>
          </w:p>
        </w:tc>
        <w:tc>
          <w:tcPr>
            <w:tcW w:w="1181" w:type="dxa"/>
          </w:tcPr>
          <w:p w14:paraId="578DD594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CM + Cerebrovascular</w:t>
            </w:r>
          </w:p>
        </w:tc>
        <w:tc>
          <w:tcPr>
            <w:tcW w:w="534" w:type="dxa"/>
          </w:tcPr>
          <w:p w14:paraId="391FD8E6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3.102</w:t>
            </w:r>
          </w:p>
        </w:tc>
        <w:tc>
          <w:tcPr>
            <w:tcW w:w="534" w:type="dxa"/>
          </w:tcPr>
          <w:p w14:paraId="1AF827CA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2.297</w:t>
            </w:r>
          </w:p>
        </w:tc>
        <w:tc>
          <w:tcPr>
            <w:tcW w:w="601" w:type="dxa"/>
          </w:tcPr>
          <w:p w14:paraId="603FD43E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4.188</w:t>
            </w:r>
          </w:p>
        </w:tc>
        <w:tc>
          <w:tcPr>
            <w:tcW w:w="534" w:type="dxa"/>
          </w:tcPr>
          <w:p w14:paraId="70B022A4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52.2</w:t>
            </w:r>
          </w:p>
        </w:tc>
        <w:tc>
          <w:tcPr>
            <w:tcW w:w="636" w:type="dxa"/>
          </w:tcPr>
          <w:p w14:paraId="4DB7E741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383</w:t>
            </w:r>
          </w:p>
        </w:tc>
        <w:tc>
          <w:tcPr>
            <w:tcW w:w="948" w:type="dxa"/>
          </w:tcPr>
          <w:p w14:paraId="45882E63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159</w:t>
            </w:r>
          </w:p>
        </w:tc>
        <w:tc>
          <w:tcPr>
            <w:tcW w:w="1118" w:type="dxa"/>
          </w:tcPr>
          <w:p w14:paraId="6373AD69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0.23</w:t>
            </w:r>
          </w:p>
        </w:tc>
        <w:tc>
          <w:tcPr>
            <w:tcW w:w="769" w:type="dxa"/>
          </w:tcPr>
          <w:p w14:paraId="3FACD461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44.71</w:t>
            </w:r>
          </w:p>
        </w:tc>
        <w:tc>
          <w:tcPr>
            <w:tcW w:w="706" w:type="dxa"/>
          </w:tcPr>
          <w:p w14:paraId="7326F11F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38.0</w:t>
            </w:r>
          </w:p>
        </w:tc>
        <w:tc>
          <w:tcPr>
            <w:tcW w:w="745" w:type="dxa"/>
          </w:tcPr>
          <w:p w14:paraId="2D746043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51.41</w:t>
            </w:r>
          </w:p>
        </w:tc>
        <w:tc>
          <w:tcPr>
            <w:tcW w:w="621" w:type="dxa"/>
          </w:tcPr>
          <w:p w14:paraId="3BF9EDE8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0.0</w:t>
            </w:r>
          </w:p>
        </w:tc>
        <w:tc>
          <w:tcPr>
            <w:tcW w:w="1142" w:type="dxa"/>
          </w:tcPr>
          <w:p w14:paraId="2783179D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High-risk High-heterogeneity</w:t>
            </w:r>
          </w:p>
        </w:tc>
        <w:tc>
          <w:tcPr>
            <w:tcW w:w="1274" w:type="dxa"/>
          </w:tcPr>
          <w:p w14:paraId="69262897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53.6</w:t>
            </w:r>
          </w:p>
        </w:tc>
      </w:tr>
      <w:tr w14:paraId="60581930">
        <w:tc>
          <w:tcPr>
            <w:tcW w:w="1393" w:type="dxa"/>
            <w:shd w:val="clear" w:color="auto" w:fill="FFFFFF"/>
          </w:tcPr>
          <w:p w14:paraId="549CB90B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hibpe+diabe+lunge</w:t>
            </w:r>
          </w:p>
        </w:tc>
        <w:tc>
          <w:tcPr>
            <w:tcW w:w="691" w:type="dxa"/>
            <w:shd w:val="clear" w:color="auto" w:fill="FFFFFF"/>
          </w:tcPr>
          <w:p w14:paraId="0337D4B3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HTN + DM + Lung</w:t>
            </w:r>
          </w:p>
        </w:tc>
        <w:tc>
          <w:tcPr>
            <w:tcW w:w="551" w:type="dxa"/>
            <w:shd w:val="clear" w:color="auto" w:fill="FFFFFF"/>
          </w:tcPr>
          <w:p w14:paraId="6CF6CCEB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triad</w:t>
            </w:r>
          </w:p>
        </w:tc>
        <w:tc>
          <w:tcPr>
            <w:tcW w:w="1181" w:type="dxa"/>
            <w:shd w:val="clear" w:color="auto" w:fill="FFFFFF"/>
          </w:tcPr>
          <w:p w14:paraId="154E8825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CM + Respiratory</w:t>
            </w:r>
          </w:p>
        </w:tc>
        <w:tc>
          <w:tcPr>
            <w:tcW w:w="534" w:type="dxa"/>
            <w:shd w:val="clear" w:color="auto" w:fill="FFFFFF"/>
          </w:tcPr>
          <w:p w14:paraId="6CBC16A7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3.22</w:t>
            </w:r>
          </w:p>
        </w:tc>
        <w:tc>
          <w:tcPr>
            <w:tcW w:w="534" w:type="dxa"/>
            <w:shd w:val="clear" w:color="auto" w:fill="FFFFFF"/>
          </w:tcPr>
          <w:p w14:paraId="76020D16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1.663</w:t>
            </w:r>
          </w:p>
        </w:tc>
        <w:tc>
          <w:tcPr>
            <w:tcW w:w="601" w:type="dxa"/>
            <w:shd w:val="clear" w:color="auto" w:fill="FFFFFF"/>
          </w:tcPr>
          <w:p w14:paraId="22572CD7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6.233</w:t>
            </w:r>
          </w:p>
        </w:tc>
        <w:tc>
          <w:tcPr>
            <w:tcW w:w="534" w:type="dxa"/>
            <w:shd w:val="clear" w:color="auto" w:fill="FFFFFF"/>
          </w:tcPr>
          <w:p w14:paraId="0E53FF80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78.8</w:t>
            </w:r>
          </w:p>
        </w:tc>
        <w:tc>
          <w:tcPr>
            <w:tcW w:w="636" w:type="dxa"/>
            <w:shd w:val="clear" w:color="auto" w:fill="FFFFFF"/>
          </w:tcPr>
          <w:p w14:paraId="77BF5221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264</w:t>
            </w:r>
          </w:p>
        </w:tc>
        <w:tc>
          <w:tcPr>
            <w:tcW w:w="948" w:type="dxa"/>
            <w:shd w:val="clear" w:color="auto" w:fill="FFFFFF"/>
          </w:tcPr>
          <w:p w14:paraId="74C14CE1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85</w:t>
            </w:r>
          </w:p>
        </w:tc>
        <w:tc>
          <w:tcPr>
            <w:tcW w:w="1118" w:type="dxa"/>
            <w:shd w:val="clear" w:color="auto" w:fill="FFFFFF"/>
          </w:tcPr>
          <w:p w14:paraId="49C58833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0.16</w:t>
            </w:r>
          </w:p>
        </w:tc>
        <w:tc>
          <w:tcPr>
            <w:tcW w:w="769" w:type="dxa"/>
            <w:shd w:val="clear" w:color="auto" w:fill="FFFFFF"/>
          </w:tcPr>
          <w:p w14:paraId="14A5F007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25.7</w:t>
            </w:r>
          </w:p>
        </w:tc>
        <w:tc>
          <w:tcPr>
            <w:tcW w:w="706" w:type="dxa"/>
            <w:shd w:val="clear" w:color="auto" w:fill="FFFFFF"/>
          </w:tcPr>
          <w:p w14:paraId="4B3A69C3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17.15</w:t>
            </w:r>
          </w:p>
        </w:tc>
        <w:tc>
          <w:tcPr>
            <w:tcW w:w="745" w:type="dxa"/>
            <w:shd w:val="clear" w:color="auto" w:fill="FFFFFF"/>
          </w:tcPr>
          <w:p w14:paraId="79A775C9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34.25</w:t>
            </w:r>
          </w:p>
        </w:tc>
        <w:tc>
          <w:tcPr>
            <w:tcW w:w="621" w:type="dxa"/>
            <w:shd w:val="clear" w:color="auto" w:fill="FFFFFF"/>
          </w:tcPr>
          <w:p w14:paraId="032D81CA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8.6</w:t>
            </w:r>
          </w:p>
        </w:tc>
        <w:tc>
          <w:tcPr>
            <w:tcW w:w="1142" w:type="dxa"/>
            <w:shd w:val="clear" w:color="auto" w:fill="FFFFFF"/>
          </w:tcPr>
          <w:p w14:paraId="2E68A245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High-risk High-heterogeneity</w:t>
            </w:r>
          </w:p>
        </w:tc>
        <w:tc>
          <w:tcPr>
            <w:tcW w:w="1274" w:type="dxa"/>
            <w:shd w:val="clear" w:color="auto" w:fill="FFFFFF"/>
          </w:tcPr>
          <w:p w14:paraId="00092165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41.8</w:t>
            </w:r>
          </w:p>
        </w:tc>
      </w:tr>
      <w:tr w14:paraId="62E17D69">
        <w:tc>
          <w:tcPr>
            <w:tcW w:w="1393" w:type="dxa"/>
          </w:tcPr>
          <w:p w14:paraId="37EECF5C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hibpe+diabe+arthre</w:t>
            </w:r>
          </w:p>
        </w:tc>
        <w:tc>
          <w:tcPr>
            <w:tcW w:w="691" w:type="dxa"/>
          </w:tcPr>
          <w:p w14:paraId="7C9FCFE0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HTN + DM + Arthritis</w:t>
            </w:r>
          </w:p>
        </w:tc>
        <w:tc>
          <w:tcPr>
            <w:tcW w:w="551" w:type="dxa"/>
          </w:tcPr>
          <w:p w14:paraId="3EEF96D7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triad</w:t>
            </w:r>
          </w:p>
        </w:tc>
        <w:tc>
          <w:tcPr>
            <w:tcW w:w="1181" w:type="dxa"/>
          </w:tcPr>
          <w:p w14:paraId="3E36B0B3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Musculoskeletal-dominant</w:t>
            </w:r>
          </w:p>
        </w:tc>
        <w:tc>
          <w:tcPr>
            <w:tcW w:w="534" w:type="dxa"/>
          </w:tcPr>
          <w:p w14:paraId="62DF62BE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1.806</w:t>
            </w:r>
          </w:p>
        </w:tc>
        <w:tc>
          <w:tcPr>
            <w:tcW w:w="534" w:type="dxa"/>
          </w:tcPr>
          <w:p w14:paraId="3E38097B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1.301</w:t>
            </w:r>
          </w:p>
        </w:tc>
        <w:tc>
          <w:tcPr>
            <w:tcW w:w="601" w:type="dxa"/>
          </w:tcPr>
          <w:p w14:paraId="1D539C34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2.507</w:t>
            </w:r>
          </w:p>
        </w:tc>
        <w:tc>
          <w:tcPr>
            <w:tcW w:w="534" w:type="dxa"/>
          </w:tcPr>
          <w:p w14:paraId="4FAC09FE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89.8</w:t>
            </w:r>
          </w:p>
        </w:tc>
        <w:tc>
          <w:tcPr>
            <w:tcW w:w="636" w:type="dxa"/>
          </w:tcPr>
          <w:p w14:paraId="08006499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2583</w:t>
            </w:r>
          </w:p>
        </w:tc>
        <w:tc>
          <w:tcPr>
            <w:tcW w:w="948" w:type="dxa"/>
          </w:tcPr>
          <w:p w14:paraId="5ED33800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845</w:t>
            </w:r>
          </w:p>
        </w:tc>
        <w:tc>
          <w:tcPr>
            <w:tcW w:w="1118" w:type="dxa"/>
          </w:tcPr>
          <w:p w14:paraId="4DDC77D2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1.53</w:t>
            </w:r>
          </w:p>
        </w:tc>
        <w:tc>
          <w:tcPr>
            <w:tcW w:w="769" w:type="dxa"/>
          </w:tcPr>
          <w:p w14:paraId="128239FA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16.57</w:t>
            </w:r>
          </w:p>
        </w:tc>
        <w:tc>
          <w:tcPr>
            <w:tcW w:w="706" w:type="dxa"/>
          </w:tcPr>
          <w:p w14:paraId="7911C55F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7.35</w:t>
            </w:r>
          </w:p>
        </w:tc>
        <w:tc>
          <w:tcPr>
            <w:tcW w:w="745" w:type="dxa"/>
          </w:tcPr>
          <w:p w14:paraId="7A6BAF8F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25.79</w:t>
            </w:r>
          </w:p>
        </w:tc>
        <w:tc>
          <w:tcPr>
            <w:tcW w:w="621" w:type="dxa"/>
          </w:tcPr>
          <w:p w14:paraId="10A1F8FA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91.4</w:t>
            </w:r>
          </w:p>
        </w:tc>
        <w:tc>
          <w:tcPr>
            <w:tcW w:w="1142" w:type="dxa"/>
          </w:tcPr>
          <w:p w14:paraId="28993F47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High-risk High-heterogeneity</w:t>
            </w:r>
          </w:p>
        </w:tc>
        <w:tc>
          <w:tcPr>
            <w:tcW w:w="1274" w:type="dxa"/>
          </w:tcPr>
          <w:p w14:paraId="39CB537D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48.5</w:t>
            </w:r>
          </w:p>
        </w:tc>
      </w:tr>
      <w:tr w14:paraId="1A50E53E">
        <w:tc>
          <w:tcPr>
            <w:tcW w:w="1393" w:type="dxa"/>
            <w:shd w:val="clear" w:color="auto" w:fill="FFFFFF"/>
          </w:tcPr>
          <w:p w14:paraId="78E2F500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hibpe+cancre+hearte</w:t>
            </w:r>
          </w:p>
        </w:tc>
        <w:tc>
          <w:tcPr>
            <w:tcW w:w="691" w:type="dxa"/>
            <w:shd w:val="clear" w:color="auto" w:fill="FFFFFF"/>
          </w:tcPr>
          <w:p w14:paraId="1525163A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HTN + Cancer + Heart</w:t>
            </w:r>
          </w:p>
        </w:tc>
        <w:tc>
          <w:tcPr>
            <w:tcW w:w="551" w:type="dxa"/>
            <w:shd w:val="clear" w:color="auto" w:fill="FFFFFF"/>
          </w:tcPr>
          <w:p w14:paraId="4908537A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triad</w:t>
            </w:r>
          </w:p>
        </w:tc>
        <w:tc>
          <w:tcPr>
            <w:tcW w:w="1181" w:type="dxa"/>
            <w:shd w:val="clear" w:color="auto" w:fill="FFFFFF"/>
          </w:tcPr>
          <w:p w14:paraId="6012674B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Cancer-involved</w:t>
            </w:r>
          </w:p>
        </w:tc>
        <w:tc>
          <w:tcPr>
            <w:tcW w:w="534" w:type="dxa"/>
            <w:shd w:val="clear" w:color="auto" w:fill="FFFFFF"/>
          </w:tcPr>
          <w:p w14:paraId="40F87A97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2.564</w:t>
            </w:r>
          </w:p>
        </w:tc>
        <w:tc>
          <w:tcPr>
            <w:tcW w:w="534" w:type="dxa"/>
            <w:shd w:val="clear" w:color="auto" w:fill="FFFFFF"/>
          </w:tcPr>
          <w:p w14:paraId="6858A2A1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1.703</w:t>
            </w:r>
          </w:p>
        </w:tc>
        <w:tc>
          <w:tcPr>
            <w:tcW w:w="601" w:type="dxa"/>
            <w:shd w:val="clear" w:color="auto" w:fill="FFFFFF"/>
          </w:tcPr>
          <w:p w14:paraId="20593EC7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3.86</w:t>
            </w:r>
          </w:p>
        </w:tc>
        <w:tc>
          <w:tcPr>
            <w:tcW w:w="534" w:type="dxa"/>
            <w:shd w:val="clear" w:color="auto" w:fill="FFFFFF"/>
          </w:tcPr>
          <w:p w14:paraId="24D7C856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59.4</w:t>
            </w:r>
          </w:p>
        </w:tc>
        <w:tc>
          <w:tcPr>
            <w:tcW w:w="636" w:type="dxa"/>
            <w:shd w:val="clear" w:color="auto" w:fill="FFFFFF"/>
          </w:tcPr>
          <w:p w14:paraId="4623B07B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281</w:t>
            </w:r>
          </w:p>
        </w:tc>
        <w:tc>
          <w:tcPr>
            <w:tcW w:w="948" w:type="dxa"/>
            <w:shd w:val="clear" w:color="auto" w:fill="FFFFFF"/>
          </w:tcPr>
          <w:p w14:paraId="5A7F1384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117</w:t>
            </w:r>
          </w:p>
        </w:tc>
        <w:tc>
          <w:tcPr>
            <w:tcW w:w="1118" w:type="dxa"/>
            <w:shd w:val="clear" w:color="auto" w:fill="FFFFFF"/>
          </w:tcPr>
          <w:p w14:paraId="2F290981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0.17</w:t>
            </w:r>
          </w:p>
        </w:tc>
        <w:tc>
          <w:tcPr>
            <w:tcW w:w="769" w:type="dxa"/>
            <w:shd w:val="clear" w:color="auto" w:fill="FFFFFF"/>
          </w:tcPr>
          <w:p w14:paraId="38AA659A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43.11</w:t>
            </w:r>
          </w:p>
        </w:tc>
        <w:tc>
          <w:tcPr>
            <w:tcW w:w="706" w:type="dxa"/>
            <w:shd w:val="clear" w:color="auto" w:fill="FFFFFF"/>
          </w:tcPr>
          <w:p w14:paraId="5374E0CE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35.08</w:t>
            </w:r>
          </w:p>
        </w:tc>
        <w:tc>
          <w:tcPr>
            <w:tcW w:w="745" w:type="dxa"/>
            <w:shd w:val="clear" w:color="auto" w:fill="FFFFFF"/>
          </w:tcPr>
          <w:p w14:paraId="3CA5D325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51.14</w:t>
            </w:r>
          </w:p>
        </w:tc>
        <w:tc>
          <w:tcPr>
            <w:tcW w:w="621" w:type="dxa"/>
            <w:shd w:val="clear" w:color="auto" w:fill="FFFFFF"/>
          </w:tcPr>
          <w:p w14:paraId="1C9253BA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0.0</w:t>
            </w:r>
          </w:p>
        </w:tc>
        <w:tc>
          <w:tcPr>
            <w:tcW w:w="1142" w:type="dxa"/>
            <w:shd w:val="clear" w:color="auto" w:fill="FFFFFF"/>
          </w:tcPr>
          <w:p w14:paraId="326545F0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High-risk High-heterogeneity</w:t>
            </w:r>
          </w:p>
        </w:tc>
        <w:tc>
          <w:tcPr>
            <w:tcW w:w="1274" w:type="dxa"/>
            <w:shd w:val="clear" w:color="auto" w:fill="FFFFFF"/>
          </w:tcPr>
          <w:p w14:paraId="563D64B4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48.2</w:t>
            </w:r>
          </w:p>
        </w:tc>
      </w:tr>
      <w:tr w14:paraId="3F838D95">
        <w:tc>
          <w:tcPr>
            <w:tcW w:w="1393" w:type="dxa"/>
          </w:tcPr>
          <w:p w14:paraId="0138A7AE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hibpe+cancre+arthre</w:t>
            </w:r>
          </w:p>
        </w:tc>
        <w:tc>
          <w:tcPr>
            <w:tcW w:w="691" w:type="dxa"/>
          </w:tcPr>
          <w:p w14:paraId="56D4F57F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HTN + Cancer + Arthritis</w:t>
            </w:r>
          </w:p>
        </w:tc>
        <w:tc>
          <w:tcPr>
            <w:tcW w:w="551" w:type="dxa"/>
          </w:tcPr>
          <w:p w14:paraId="2E19FDA0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triad</w:t>
            </w:r>
          </w:p>
        </w:tc>
        <w:tc>
          <w:tcPr>
            <w:tcW w:w="1181" w:type="dxa"/>
          </w:tcPr>
          <w:p w14:paraId="10065CF6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Cancer-involved</w:t>
            </w:r>
          </w:p>
        </w:tc>
        <w:tc>
          <w:tcPr>
            <w:tcW w:w="534" w:type="dxa"/>
          </w:tcPr>
          <w:p w14:paraId="6E8C6605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1.625</w:t>
            </w:r>
          </w:p>
        </w:tc>
        <w:tc>
          <w:tcPr>
            <w:tcW w:w="534" w:type="dxa"/>
          </w:tcPr>
          <w:p w14:paraId="42937149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1.288</w:t>
            </w:r>
          </w:p>
        </w:tc>
        <w:tc>
          <w:tcPr>
            <w:tcW w:w="601" w:type="dxa"/>
          </w:tcPr>
          <w:p w14:paraId="26DFFFA0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2.051</w:t>
            </w:r>
          </w:p>
        </w:tc>
        <w:tc>
          <w:tcPr>
            <w:tcW w:w="534" w:type="dxa"/>
          </w:tcPr>
          <w:p w14:paraId="593D0084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38.9</w:t>
            </w:r>
          </w:p>
        </w:tc>
        <w:tc>
          <w:tcPr>
            <w:tcW w:w="636" w:type="dxa"/>
          </w:tcPr>
          <w:p w14:paraId="4841A352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838</w:t>
            </w:r>
          </w:p>
        </w:tc>
        <w:tc>
          <w:tcPr>
            <w:tcW w:w="948" w:type="dxa"/>
          </w:tcPr>
          <w:p w14:paraId="32ED5BD5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341</w:t>
            </w:r>
          </w:p>
        </w:tc>
        <w:tc>
          <w:tcPr>
            <w:tcW w:w="1118" w:type="dxa"/>
          </w:tcPr>
          <w:p w14:paraId="5B06C20F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0.5</w:t>
            </w:r>
          </w:p>
        </w:tc>
        <w:tc>
          <w:tcPr>
            <w:tcW w:w="769" w:type="dxa"/>
          </w:tcPr>
          <w:p w14:paraId="0695C242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15.54</w:t>
            </w:r>
          </w:p>
        </w:tc>
        <w:tc>
          <w:tcPr>
            <w:tcW w:w="706" w:type="dxa"/>
          </w:tcPr>
          <w:p w14:paraId="049D7C85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2.62</w:t>
            </w:r>
          </w:p>
        </w:tc>
        <w:tc>
          <w:tcPr>
            <w:tcW w:w="745" w:type="dxa"/>
          </w:tcPr>
          <w:p w14:paraId="14FD5FA2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28.47</w:t>
            </w:r>
          </w:p>
        </w:tc>
        <w:tc>
          <w:tcPr>
            <w:tcW w:w="621" w:type="dxa"/>
          </w:tcPr>
          <w:p w14:paraId="52183C2A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87.7</w:t>
            </w:r>
          </w:p>
        </w:tc>
        <w:tc>
          <w:tcPr>
            <w:tcW w:w="1142" w:type="dxa"/>
          </w:tcPr>
          <w:p w14:paraId="28B76C90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High-consistency High-risk</w:t>
            </w:r>
          </w:p>
        </w:tc>
        <w:tc>
          <w:tcPr>
            <w:tcW w:w="1274" w:type="dxa"/>
          </w:tcPr>
          <w:p w14:paraId="272B3287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59.7</w:t>
            </w:r>
          </w:p>
        </w:tc>
      </w:tr>
      <w:tr w14:paraId="13366EDC">
        <w:tc>
          <w:tcPr>
            <w:tcW w:w="1393" w:type="dxa"/>
            <w:shd w:val="clear" w:color="auto" w:fill="FFFFFF"/>
          </w:tcPr>
          <w:p w14:paraId="1924D951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hibpe+hearte+stroke</w:t>
            </w:r>
          </w:p>
        </w:tc>
        <w:tc>
          <w:tcPr>
            <w:tcW w:w="691" w:type="dxa"/>
            <w:shd w:val="clear" w:color="auto" w:fill="FFFFFF"/>
          </w:tcPr>
          <w:p w14:paraId="44E63B23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HTN + Heart + Stroke</w:t>
            </w:r>
          </w:p>
        </w:tc>
        <w:tc>
          <w:tcPr>
            <w:tcW w:w="551" w:type="dxa"/>
            <w:shd w:val="clear" w:color="auto" w:fill="FFFFFF"/>
          </w:tcPr>
          <w:p w14:paraId="52808DCE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triad</w:t>
            </w:r>
          </w:p>
        </w:tc>
        <w:tc>
          <w:tcPr>
            <w:tcW w:w="1181" w:type="dxa"/>
            <w:shd w:val="clear" w:color="auto" w:fill="FFFFFF"/>
          </w:tcPr>
          <w:p w14:paraId="7D6F70EA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CM + Cerebrovascular</w:t>
            </w:r>
          </w:p>
        </w:tc>
        <w:tc>
          <w:tcPr>
            <w:tcW w:w="534" w:type="dxa"/>
            <w:shd w:val="clear" w:color="auto" w:fill="FFFFFF"/>
          </w:tcPr>
          <w:p w14:paraId="1184ACDA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2.671</w:t>
            </w:r>
          </w:p>
        </w:tc>
        <w:tc>
          <w:tcPr>
            <w:tcW w:w="534" w:type="dxa"/>
            <w:shd w:val="clear" w:color="auto" w:fill="FFFFFF"/>
          </w:tcPr>
          <w:p w14:paraId="26C334B6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1.712</w:t>
            </w:r>
          </w:p>
        </w:tc>
        <w:tc>
          <w:tcPr>
            <w:tcW w:w="601" w:type="dxa"/>
            <w:shd w:val="clear" w:color="auto" w:fill="FFFFFF"/>
          </w:tcPr>
          <w:p w14:paraId="12F6F82C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4.165</w:t>
            </w:r>
          </w:p>
        </w:tc>
        <w:tc>
          <w:tcPr>
            <w:tcW w:w="534" w:type="dxa"/>
            <w:shd w:val="clear" w:color="auto" w:fill="FFFFFF"/>
          </w:tcPr>
          <w:p w14:paraId="12109416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79.1</w:t>
            </w:r>
          </w:p>
        </w:tc>
        <w:tc>
          <w:tcPr>
            <w:tcW w:w="636" w:type="dxa"/>
            <w:shd w:val="clear" w:color="auto" w:fill="FFFFFF"/>
          </w:tcPr>
          <w:p w14:paraId="19693E8C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466</w:t>
            </w:r>
          </w:p>
        </w:tc>
        <w:tc>
          <w:tcPr>
            <w:tcW w:w="948" w:type="dxa"/>
            <w:shd w:val="clear" w:color="auto" w:fill="FFFFFF"/>
          </w:tcPr>
          <w:p w14:paraId="3DC84402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213</w:t>
            </w:r>
          </w:p>
        </w:tc>
        <w:tc>
          <w:tcPr>
            <w:tcW w:w="1118" w:type="dxa"/>
            <w:shd w:val="clear" w:color="auto" w:fill="FFFFFF"/>
          </w:tcPr>
          <w:p w14:paraId="22DA941B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0.28</w:t>
            </w:r>
          </w:p>
        </w:tc>
        <w:tc>
          <w:tcPr>
            <w:tcW w:w="769" w:type="dxa"/>
            <w:shd w:val="clear" w:color="auto" w:fill="FFFFFF"/>
          </w:tcPr>
          <w:p w14:paraId="004669A4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35.82</w:t>
            </w:r>
          </w:p>
        </w:tc>
        <w:tc>
          <w:tcPr>
            <w:tcW w:w="706" w:type="dxa"/>
            <w:shd w:val="clear" w:color="auto" w:fill="FFFFFF"/>
          </w:tcPr>
          <w:p w14:paraId="57D04880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23.08</w:t>
            </w:r>
          </w:p>
        </w:tc>
        <w:tc>
          <w:tcPr>
            <w:tcW w:w="745" w:type="dxa"/>
            <w:shd w:val="clear" w:color="auto" w:fill="FFFFFF"/>
          </w:tcPr>
          <w:p w14:paraId="47D7033A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48.56</w:t>
            </w:r>
          </w:p>
        </w:tc>
        <w:tc>
          <w:tcPr>
            <w:tcW w:w="621" w:type="dxa"/>
            <w:shd w:val="clear" w:color="auto" w:fill="FFFFFF"/>
          </w:tcPr>
          <w:p w14:paraId="159C02D2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72.2</w:t>
            </w:r>
          </w:p>
        </w:tc>
        <w:tc>
          <w:tcPr>
            <w:tcW w:w="1142" w:type="dxa"/>
            <w:shd w:val="clear" w:color="auto" w:fill="FFFFFF"/>
          </w:tcPr>
          <w:p w14:paraId="64E95D40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High-risk High-heterogeneity</w:t>
            </w:r>
          </w:p>
        </w:tc>
        <w:tc>
          <w:tcPr>
            <w:tcW w:w="1274" w:type="dxa"/>
            <w:shd w:val="clear" w:color="auto" w:fill="FFFFFF"/>
          </w:tcPr>
          <w:p w14:paraId="3B94A8FF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46.1</w:t>
            </w:r>
          </w:p>
        </w:tc>
      </w:tr>
      <w:tr w14:paraId="6E79A02C">
        <w:tc>
          <w:tcPr>
            <w:tcW w:w="1393" w:type="dxa"/>
          </w:tcPr>
          <w:p w14:paraId="2E6FBCD6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hibpe+hearte+lunge</w:t>
            </w:r>
          </w:p>
        </w:tc>
        <w:tc>
          <w:tcPr>
            <w:tcW w:w="691" w:type="dxa"/>
          </w:tcPr>
          <w:p w14:paraId="14F63F8F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HTN + Heart + Lung</w:t>
            </w:r>
          </w:p>
        </w:tc>
        <w:tc>
          <w:tcPr>
            <w:tcW w:w="551" w:type="dxa"/>
          </w:tcPr>
          <w:p w14:paraId="7789C89A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triad</w:t>
            </w:r>
          </w:p>
        </w:tc>
        <w:tc>
          <w:tcPr>
            <w:tcW w:w="1181" w:type="dxa"/>
          </w:tcPr>
          <w:p w14:paraId="2CA7233E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CM + Respiratory</w:t>
            </w:r>
          </w:p>
        </w:tc>
        <w:tc>
          <w:tcPr>
            <w:tcW w:w="534" w:type="dxa"/>
          </w:tcPr>
          <w:p w14:paraId="6765AD08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2.829</w:t>
            </w:r>
          </w:p>
        </w:tc>
        <w:tc>
          <w:tcPr>
            <w:tcW w:w="534" w:type="dxa"/>
          </w:tcPr>
          <w:p w14:paraId="1F41C022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1.943</w:t>
            </w:r>
          </w:p>
        </w:tc>
        <w:tc>
          <w:tcPr>
            <w:tcW w:w="601" w:type="dxa"/>
          </w:tcPr>
          <w:p w14:paraId="2CC55C55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4.12</w:t>
            </w:r>
          </w:p>
        </w:tc>
        <w:tc>
          <w:tcPr>
            <w:tcW w:w="534" w:type="dxa"/>
          </w:tcPr>
          <w:p w14:paraId="6ADFCAD1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66.5</w:t>
            </w:r>
          </w:p>
        </w:tc>
        <w:tc>
          <w:tcPr>
            <w:tcW w:w="636" w:type="dxa"/>
          </w:tcPr>
          <w:p w14:paraId="32784C12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374</w:t>
            </w:r>
          </w:p>
        </w:tc>
        <w:tc>
          <w:tcPr>
            <w:tcW w:w="948" w:type="dxa"/>
          </w:tcPr>
          <w:p w14:paraId="3895FCE5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156</w:t>
            </w:r>
          </w:p>
        </w:tc>
        <w:tc>
          <w:tcPr>
            <w:tcW w:w="1118" w:type="dxa"/>
          </w:tcPr>
          <w:p w14:paraId="235FCA08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0.22</w:t>
            </w:r>
          </w:p>
        </w:tc>
        <w:tc>
          <w:tcPr>
            <w:tcW w:w="769" w:type="dxa"/>
          </w:tcPr>
          <w:p w14:paraId="387D2DD0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41.98</w:t>
            </w:r>
          </w:p>
        </w:tc>
        <w:tc>
          <w:tcPr>
            <w:tcW w:w="706" w:type="dxa"/>
          </w:tcPr>
          <w:p w14:paraId="4A03F94C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24.86</w:t>
            </w:r>
          </w:p>
        </w:tc>
        <w:tc>
          <w:tcPr>
            <w:tcW w:w="745" w:type="dxa"/>
          </w:tcPr>
          <w:p w14:paraId="0AF7D4A0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59.09</w:t>
            </w:r>
          </w:p>
        </w:tc>
        <w:tc>
          <w:tcPr>
            <w:tcW w:w="621" w:type="dxa"/>
          </w:tcPr>
          <w:p w14:paraId="50AEB3EB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85.8</w:t>
            </w:r>
          </w:p>
        </w:tc>
        <w:tc>
          <w:tcPr>
            <w:tcW w:w="1142" w:type="dxa"/>
          </w:tcPr>
          <w:p w14:paraId="5FEBD0EF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High-risk High-heterogeneity</w:t>
            </w:r>
          </w:p>
        </w:tc>
        <w:tc>
          <w:tcPr>
            <w:tcW w:w="1274" w:type="dxa"/>
          </w:tcPr>
          <w:p w14:paraId="191949F7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55.9</w:t>
            </w:r>
          </w:p>
        </w:tc>
      </w:tr>
      <w:tr w14:paraId="690D07BF">
        <w:tc>
          <w:tcPr>
            <w:tcW w:w="1393" w:type="dxa"/>
            <w:shd w:val="clear" w:color="auto" w:fill="FFFFFF"/>
          </w:tcPr>
          <w:p w14:paraId="7504D960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hibpe+hearte+arthre</w:t>
            </w:r>
          </w:p>
        </w:tc>
        <w:tc>
          <w:tcPr>
            <w:tcW w:w="691" w:type="dxa"/>
            <w:shd w:val="clear" w:color="auto" w:fill="FFFFFF"/>
          </w:tcPr>
          <w:p w14:paraId="2A8A4AE1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HTN + Heart + Arthritis</w:t>
            </w:r>
          </w:p>
        </w:tc>
        <w:tc>
          <w:tcPr>
            <w:tcW w:w="551" w:type="dxa"/>
            <w:shd w:val="clear" w:color="auto" w:fill="FFFFFF"/>
          </w:tcPr>
          <w:p w14:paraId="4F1A25F1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triad</w:t>
            </w:r>
          </w:p>
        </w:tc>
        <w:tc>
          <w:tcPr>
            <w:tcW w:w="1181" w:type="dxa"/>
            <w:shd w:val="clear" w:color="auto" w:fill="FFFFFF"/>
          </w:tcPr>
          <w:p w14:paraId="2F586088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Musculoskeletal-dominant</w:t>
            </w:r>
          </w:p>
        </w:tc>
        <w:tc>
          <w:tcPr>
            <w:tcW w:w="534" w:type="dxa"/>
            <w:shd w:val="clear" w:color="auto" w:fill="FFFFFF"/>
          </w:tcPr>
          <w:p w14:paraId="517EBEF8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1.825</w:t>
            </w:r>
          </w:p>
        </w:tc>
        <w:tc>
          <w:tcPr>
            <w:tcW w:w="534" w:type="dxa"/>
            <w:shd w:val="clear" w:color="auto" w:fill="FFFFFF"/>
          </w:tcPr>
          <w:p w14:paraId="679F5C02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1.414</w:t>
            </w:r>
          </w:p>
        </w:tc>
        <w:tc>
          <w:tcPr>
            <w:tcW w:w="601" w:type="dxa"/>
            <w:shd w:val="clear" w:color="auto" w:fill="FFFFFF"/>
          </w:tcPr>
          <w:p w14:paraId="04749BD2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2.353</w:t>
            </w:r>
          </w:p>
        </w:tc>
        <w:tc>
          <w:tcPr>
            <w:tcW w:w="534" w:type="dxa"/>
            <w:shd w:val="clear" w:color="auto" w:fill="FFFFFF"/>
          </w:tcPr>
          <w:p w14:paraId="16DAB7F6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85.5</w:t>
            </w:r>
          </w:p>
        </w:tc>
        <w:tc>
          <w:tcPr>
            <w:tcW w:w="636" w:type="dxa"/>
            <w:shd w:val="clear" w:color="auto" w:fill="FFFFFF"/>
          </w:tcPr>
          <w:p w14:paraId="466BD587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2697</w:t>
            </w:r>
          </w:p>
        </w:tc>
        <w:tc>
          <w:tcPr>
            <w:tcW w:w="948" w:type="dxa"/>
            <w:shd w:val="clear" w:color="auto" w:fill="FFFFFF"/>
          </w:tcPr>
          <w:p w14:paraId="3EDC8CD6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1079</w:t>
            </w:r>
          </w:p>
        </w:tc>
        <w:tc>
          <w:tcPr>
            <w:tcW w:w="1118" w:type="dxa"/>
            <w:shd w:val="clear" w:color="auto" w:fill="FFFFFF"/>
          </w:tcPr>
          <w:p w14:paraId="4DF1A95B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1.6</w:t>
            </w:r>
          </w:p>
        </w:tc>
        <w:tc>
          <w:tcPr>
            <w:tcW w:w="769" w:type="dxa"/>
            <w:shd w:val="clear" w:color="auto" w:fill="FFFFFF"/>
          </w:tcPr>
          <w:p w14:paraId="7DBF8E60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24.61</w:t>
            </w:r>
          </w:p>
        </w:tc>
        <w:tc>
          <w:tcPr>
            <w:tcW w:w="706" w:type="dxa"/>
            <w:shd w:val="clear" w:color="auto" w:fill="FFFFFF"/>
          </w:tcPr>
          <w:p w14:paraId="627EAC28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13.34</w:t>
            </w:r>
          </w:p>
        </w:tc>
        <w:tc>
          <w:tcPr>
            <w:tcW w:w="745" w:type="dxa"/>
            <w:shd w:val="clear" w:color="auto" w:fill="FFFFFF"/>
          </w:tcPr>
          <w:p w14:paraId="48359EE7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35.89</w:t>
            </w:r>
          </w:p>
        </w:tc>
        <w:tc>
          <w:tcPr>
            <w:tcW w:w="621" w:type="dxa"/>
            <w:shd w:val="clear" w:color="auto" w:fill="FFFFFF"/>
          </w:tcPr>
          <w:p w14:paraId="6B453FD4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94.7</w:t>
            </w:r>
          </w:p>
        </w:tc>
        <w:tc>
          <w:tcPr>
            <w:tcW w:w="1142" w:type="dxa"/>
            <w:shd w:val="clear" w:color="auto" w:fill="FFFFFF"/>
          </w:tcPr>
          <w:p w14:paraId="4F80521A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High-risk High-heterogeneity</w:t>
            </w:r>
          </w:p>
        </w:tc>
        <w:tc>
          <w:tcPr>
            <w:tcW w:w="1274" w:type="dxa"/>
            <w:shd w:val="clear" w:color="auto" w:fill="FFFFFF"/>
          </w:tcPr>
          <w:p w14:paraId="00887EA6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41.8</w:t>
            </w:r>
          </w:p>
        </w:tc>
      </w:tr>
      <w:tr w14:paraId="3FC6E677">
        <w:tc>
          <w:tcPr>
            <w:tcW w:w="1393" w:type="dxa"/>
          </w:tcPr>
          <w:p w14:paraId="4482CEA4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hibpe+stroke+arthre</w:t>
            </w:r>
          </w:p>
        </w:tc>
        <w:tc>
          <w:tcPr>
            <w:tcW w:w="691" w:type="dxa"/>
          </w:tcPr>
          <w:p w14:paraId="59FBBDA1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HTN + Stroke + Arthritis</w:t>
            </w:r>
          </w:p>
        </w:tc>
        <w:tc>
          <w:tcPr>
            <w:tcW w:w="551" w:type="dxa"/>
          </w:tcPr>
          <w:p w14:paraId="7546A87B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triad</w:t>
            </w:r>
          </w:p>
        </w:tc>
        <w:tc>
          <w:tcPr>
            <w:tcW w:w="1181" w:type="dxa"/>
          </w:tcPr>
          <w:p w14:paraId="5576B1E6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CM + Cerebrovascular</w:t>
            </w:r>
          </w:p>
        </w:tc>
        <w:tc>
          <w:tcPr>
            <w:tcW w:w="534" w:type="dxa"/>
          </w:tcPr>
          <w:p w14:paraId="49069751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1.959</w:t>
            </w:r>
          </w:p>
        </w:tc>
        <w:tc>
          <w:tcPr>
            <w:tcW w:w="534" w:type="dxa"/>
          </w:tcPr>
          <w:p w14:paraId="05CFFF51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1.547</w:t>
            </w:r>
          </w:p>
        </w:tc>
        <w:tc>
          <w:tcPr>
            <w:tcW w:w="601" w:type="dxa"/>
          </w:tcPr>
          <w:p w14:paraId="2D8C41C3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2.48</w:t>
            </w:r>
          </w:p>
        </w:tc>
        <w:tc>
          <w:tcPr>
            <w:tcW w:w="534" w:type="dxa"/>
          </w:tcPr>
          <w:p w14:paraId="2F18FAF5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49.0</w:t>
            </w:r>
          </w:p>
        </w:tc>
        <w:tc>
          <w:tcPr>
            <w:tcW w:w="636" w:type="dxa"/>
          </w:tcPr>
          <w:p w14:paraId="5C04497D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652</w:t>
            </w:r>
          </w:p>
        </w:tc>
        <w:tc>
          <w:tcPr>
            <w:tcW w:w="948" w:type="dxa"/>
          </w:tcPr>
          <w:p w14:paraId="195F3D07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286</w:t>
            </w:r>
          </w:p>
        </w:tc>
        <w:tc>
          <w:tcPr>
            <w:tcW w:w="1118" w:type="dxa"/>
          </w:tcPr>
          <w:p w14:paraId="6435A450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0.39</w:t>
            </w:r>
          </w:p>
        </w:tc>
        <w:tc>
          <w:tcPr>
            <w:tcW w:w="769" w:type="dxa"/>
          </w:tcPr>
          <w:p w14:paraId="625544C9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35.39</w:t>
            </w:r>
          </w:p>
        </w:tc>
        <w:tc>
          <w:tcPr>
            <w:tcW w:w="706" w:type="dxa"/>
          </w:tcPr>
          <w:p w14:paraId="13102735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29.26</w:t>
            </w:r>
          </w:p>
        </w:tc>
        <w:tc>
          <w:tcPr>
            <w:tcW w:w="745" w:type="dxa"/>
          </w:tcPr>
          <w:p w14:paraId="7C153EEC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41.53</w:t>
            </w:r>
          </w:p>
        </w:tc>
        <w:tc>
          <w:tcPr>
            <w:tcW w:w="621" w:type="dxa"/>
          </w:tcPr>
          <w:p w14:paraId="108644EB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25.6</w:t>
            </w:r>
          </w:p>
        </w:tc>
        <w:tc>
          <w:tcPr>
            <w:tcW w:w="1142" w:type="dxa"/>
          </w:tcPr>
          <w:p w14:paraId="4FA52010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High-consistency High-risk</w:t>
            </w:r>
          </w:p>
        </w:tc>
        <w:tc>
          <w:tcPr>
            <w:tcW w:w="1274" w:type="dxa"/>
          </w:tcPr>
          <w:p w14:paraId="66A73F01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53.7</w:t>
            </w:r>
          </w:p>
        </w:tc>
      </w:tr>
      <w:tr w14:paraId="2B772ADA">
        <w:tc>
          <w:tcPr>
            <w:tcW w:w="1393" w:type="dxa"/>
            <w:shd w:val="clear" w:color="auto" w:fill="FFFFFF"/>
          </w:tcPr>
          <w:p w14:paraId="2B8C3CC2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hibpe+lunge+arthre</w:t>
            </w:r>
          </w:p>
        </w:tc>
        <w:tc>
          <w:tcPr>
            <w:tcW w:w="691" w:type="dxa"/>
            <w:shd w:val="clear" w:color="auto" w:fill="FFFFFF"/>
          </w:tcPr>
          <w:p w14:paraId="5C1DE3B6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HTN + Lung + Arthritis</w:t>
            </w:r>
          </w:p>
        </w:tc>
        <w:tc>
          <w:tcPr>
            <w:tcW w:w="551" w:type="dxa"/>
            <w:shd w:val="clear" w:color="auto" w:fill="FFFFFF"/>
          </w:tcPr>
          <w:p w14:paraId="1C05D372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triad</w:t>
            </w:r>
          </w:p>
        </w:tc>
        <w:tc>
          <w:tcPr>
            <w:tcW w:w="1181" w:type="dxa"/>
            <w:shd w:val="clear" w:color="auto" w:fill="FFFFFF"/>
          </w:tcPr>
          <w:p w14:paraId="0FB71A8B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CM + Respiratory</w:t>
            </w:r>
          </w:p>
        </w:tc>
        <w:tc>
          <w:tcPr>
            <w:tcW w:w="534" w:type="dxa"/>
            <w:shd w:val="clear" w:color="auto" w:fill="FFFFFF"/>
          </w:tcPr>
          <w:p w14:paraId="3E4B6990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1.929</w:t>
            </w:r>
          </w:p>
        </w:tc>
        <w:tc>
          <w:tcPr>
            <w:tcW w:w="534" w:type="dxa"/>
            <w:shd w:val="clear" w:color="auto" w:fill="FFFFFF"/>
          </w:tcPr>
          <w:p w14:paraId="381918FC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1.345</w:t>
            </w:r>
          </w:p>
        </w:tc>
        <w:tc>
          <w:tcPr>
            <w:tcW w:w="601" w:type="dxa"/>
            <w:shd w:val="clear" w:color="auto" w:fill="FFFFFF"/>
          </w:tcPr>
          <w:p w14:paraId="0421F73B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2.767</w:t>
            </w:r>
          </w:p>
        </w:tc>
        <w:tc>
          <w:tcPr>
            <w:tcW w:w="534" w:type="dxa"/>
            <w:shd w:val="clear" w:color="auto" w:fill="FFFFFF"/>
          </w:tcPr>
          <w:p w14:paraId="2B336C4E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81.3</w:t>
            </w:r>
          </w:p>
        </w:tc>
        <w:tc>
          <w:tcPr>
            <w:tcW w:w="636" w:type="dxa"/>
            <w:shd w:val="clear" w:color="auto" w:fill="FFFFFF"/>
          </w:tcPr>
          <w:p w14:paraId="1F01FDEE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950</w:t>
            </w:r>
          </w:p>
        </w:tc>
        <w:tc>
          <w:tcPr>
            <w:tcW w:w="948" w:type="dxa"/>
            <w:shd w:val="clear" w:color="auto" w:fill="FFFFFF"/>
          </w:tcPr>
          <w:p w14:paraId="7303B805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321</w:t>
            </w:r>
          </w:p>
        </w:tc>
        <w:tc>
          <w:tcPr>
            <w:tcW w:w="1118" w:type="dxa"/>
            <w:shd w:val="clear" w:color="auto" w:fill="FFFFFF"/>
          </w:tcPr>
          <w:p w14:paraId="5EEBABB2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0.56</w:t>
            </w:r>
          </w:p>
        </w:tc>
        <w:tc>
          <w:tcPr>
            <w:tcW w:w="769" w:type="dxa"/>
            <w:shd w:val="clear" w:color="auto" w:fill="FFFFFF"/>
          </w:tcPr>
          <w:p w14:paraId="79792DCE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18.85</w:t>
            </w:r>
          </w:p>
        </w:tc>
        <w:tc>
          <w:tcPr>
            <w:tcW w:w="706" w:type="dxa"/>
            <w:shd w:val="clear" w:color="auto" w:fill="FFFFFF"/>
          </w:tcPr>
          <w:p w14:paraId="7A9A5CAF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8.48</w:t>
            </w:r>
          </w:p>
        </w:tc>
        <w:tc>
          <w:tcPr>
            <w:tcW w:w="745" w:type="dxa"/>
            <w:shd w:val="clear" w:color="auto" w:fill="FFFFFF"/>
          </w:tcPr>
          <w:p w14:paraId="64F9A6F8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29.21</w:t>
            </w:r>
          </w:p>
        </w:tc>
        <w:tc>
          <w:tcPr>
            <w:tcW w:w="621" w:type="dxa"/>
            <w:shd w:val="clear" w:color="auto" w:fill="FFFFFF"/>
          </w:tcPr>
          <w:p w14:paraId="23A9E091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85.5</w:t>
            </w:r>
          </w:p>
        </w:tc>
        <w:tc>
          <w:tcPr>
            <w:tcW w:w="1142" w:type="dxa"/>
            <w:shd w:val="clear" w:color="auto" w:fill="FFFFFF"/>
          </w:tcPr>
          <w:p w14:paraId="06EA1AC1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High-risk High-heterogeneity</w:t>
            </w:r>
          </w:p>
        </w:tc>
        <w:tc>
          <w:tcPr>
            <w:tcW w:w="1274" w:type="dxa"/>
            <w:shd w:val="clear" w:color="auto" w:fill="FFFFFF"/>
          </w:tcPr>
          <w:p w14:paraId="54372BF1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60.3</w:t>
            </w:r>
          </w:p>
        </w:tc>
      </w:tr>
      <w:tr w14:paraId="71DB8C8D">
        <w:tc>
          <w:tcPr>
            <w:tcW w:w="1393" w:type="dxa"/>
          </w:tcPr>
          <w:p w14:paraId="2E5938C1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diabe+hearte+arthre</w:t>
            </w:r>
          </w:p>
        </w:tc>
        <w:tc>
          <w:tcPr>
            <w:tcW w:w="691" w:type="dxa"/>
          </w:tcPr>
          <w:p w14:paraId="0D5A6748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DM + Heart + Arthritis</w:t>
            </w:r>
          </w:p>
        </w:tc>
        <w:tc>
          <w:tcPr>
            <w:tcW w:w="551" w:type="dxa"/>
          </w:tcPr>
          <w:p w14:paraId="2090C6E6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triad</w:t>
            </w:r>
          </w:p>
        </w:tc>
        <w:tc>
          <w:tcPr>
            <w:tcW w:w="1181" w:type="dxa"/>
          </w:tcPr>
          <w:p w14:paraId="7BB93596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Musculoskeletal-dominant</w:t>
            </w:r>
          </w:p>
        </w:tc>
        <w:tc>
          <w:tcPr>
            <w:tcW w:w="534" w:type="dxa"/>
          </w:tcPr>
          <w:p w14:paraId="3E4D4D90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2.012</w:t>
            </w:r>
          </w:p>
        </w:tc>
        <w:tc>
          <w:tcPr>
            <w:tcW w:w="534" w:type="dxa"/>
          </w:tcPr>
          <w:p w14:paraId="24C6DA08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1.075</w:t>
            </w:r>
          </w:p>
        </w:tc>
        <w:tc>
          <w:tcPr>
            <w:tcW w:w="601" w:type="dxa"/>
          </w:tcPr>
          <w:p w14:paraId="006D00D9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3.764</w:t>
            </w:r>
          </w:p>
        </w:tc>
        <w:tc>
          <w:tcPr>
            <w:tcW w:w="534" w:type="dxa"/>
          </w:tcPr>
          <w:p w14:paraId="10CCC33C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85.4</w:t>
            </w:r>
          </w:p>
        </w:tc>
        <w:tc>
          <w:tcPr>
            <w:tcW w:w="636" w:type="dxa"/>
          </w:tcPr>
          <w:p w14:paraId="4390AB5E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293</w:t>
            </w:r>
          </w:p>
        </w:tc>
        <w:tc>
          <w:tcPr>
            <w:tcW w:w="948" w:type="dxa"/>
          </w:tcPr>
          <w:p w14:paraId="2189FEB1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128</w:t>
            </w:r>
          </w:p>
        </w:tc>
        <w:tc>
          <w:tcPr>
            <w:tcW w:w="1118" w:type="dxa"/>
          </w:tcPr>
          <w:p w14:paraId="17FBB831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0.17</w:t>
            </w:r>
          </w:p>
        </w:tc>
        <w:tc>
          <w:tcPr>
            <w:tcW w:w="769" w:type="dxa"/>
          </w:tcPr>
          <w:p w14:paraId="4A23E016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23.16</w:t>
            </w:r>
          </w:p>
        </w:tc>
        <w:tc>
          <w:tcPr>
            <w:tcW w:w="706" w:type="dxa"/>
          </w:tcPr>
          <w:p w14:paraId="3C03A862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3.36</w:t>
            </w:r>
          </w:p>
        </w:tc>
        <w:tc>
          <w:tcPr>
            <w:tcW w:w="745" w:type="dxa"/>
          </w:tcPr>
          <w:p w14:paraId="2BE255BF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42.96</w:t>
            </w:r>
          </w:p>
        </w:tc>
        <w:tc>
          <w:tcPr>
            <w:tcW w:w="621" w:type="dxa"/>
          </w:tcPr>
          <w:p w14:paraId="59E8A0FF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90.1</w:t>
            </w:r>
          </w:p>
        </w:tc>
        <w:tc>
          <w:tcPr>
            <w:tcW w:w="1142" w:type="dxa"/>
          </w:tcPr>
          <w:p w14:paraId="5FB55B5A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Mixed direction</w:t>
            </w:r>
          </w:p>
        </w:tc>
        <w:tc>
          <w:tcPr>
            <w:tcW w:w="1274" w:type="dxa"/>
          </w:tcPr>
          <w:p w14:paraId="15EDD68D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29.8</w:t>
            </w:r>
          </w:p>
        </w:tc>
      </w:tr>
      <w:tr w14:paraId="26BAB441">
        <w:tc>
          <w:tcPr>
            <w:tcW w:w="1393" w:type="dxa"/>
            <w:shd w:val="clear" w:color="auto" w:fill="FFFFFF"/>
          </w:tcPr>
          <w:p w14:paraId="46D3580D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diabe+lunge+arthre</w:t>
            </w:r>
          </w:p>
        </w:tc>
        <w:tc>
          <w:tcPr>
            <w:tcW w:w="691" w:type="dxa"/>
            <w:shd w:val="clear" w:color="auto" w:fill="FFFFFF"/>
          </w:tcPr>
          <w:p w14:paraId="5D5FBF38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DM + Lung + Arthritis</w:t>
            </w:r>
          </w:p>
        </w:tc>
        <w:tc>
          <w:tcPr>
            <w:tcW w:w="551" w:type="dxa"/>
            <w:shd w:val="clear" w:color="auto" w:fill="FFFFFF"/>
          </w:tcPr>
          <w:p w14:paraId="34D5A43D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triad</w:t>
            </w:r>
          </w:p>
        </w:tc>
        <w:tc>
          <w:tcPr>
            <w:tcW w:w="1181" w:type="dxa"/>
            <w:shd w:val="clear" w:color="auto" w:fill="FFFFFF"/>
          </w:tcPr>
          <w:p w14:paraId="2FA31B70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CM + Respiratory</w:t>
            </w:r>
          </w:p>
        </w:tc>
        <w:tc>
          <w:tcPr>
            <w:tcW w:w="534" w:type="dxa"/>
            <w:shd w:val="clear" w:color="auto" w:fill="FFFFFF"/>
          </w:tcPr>
          <w:p w14:paraId="0035537F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2.273</w:t>
            </w:r>
          </w:p>
        </w:tc>
        <w:tc>
          <w:tcPr>
            <w:tcW w:w="534" w:type="dxa"/>
            <w:shd w:val="clear" w:color="auto" w:fill="FFFFFF"/>
          </w:tcPr>
          <w:p w14:paraId="0DE278CC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1.086</w:t>
            </w:r>
          </w:p>
        </w:tc>
        <w:tc>
          <w:tcPr>
            <w:tcW w:w="601" w:type="dxa"/>
            <w:shd w:val="clear" w:color="auto" w:fill="FFFFFF"/>
          </w:tcPr>
          <w:p w14:paraId="2EC35633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4.76</w:t>
            </w:r>
          </w:p>
        </w:tc>
        <w:tc>
          <w:tcPr>
            <w:tcW w:w="534" w:type="dxa"/>
            <w:shd w:val="clear" w:color="auto" w:fill="FFFFFF"/>
          </w:tcPr>
          <w:p w14:paraId="063548EF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73.2</w:t>
            </w:r>
          </w:p>
        </w:tc>
        <w:tc>
          <w:tcPr>
            <w:tcW w:w="636" w:type="dxa"/>
            <w:shd w:val="clear" w:color="auto" w:fill="FFFFFF"/>
          </w:tcPr>
          <w:p w14:paraId="34C5262E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105</w:t>
            </w:r>
          </w:p>
        </w:tc>
        <w:tc>
          <w:tcPr>
            <w:tcW w:w="948" w:type="dxa"/>
            <w:shd w:val="clear" w:color="auto" w:fill="FFFFFF"/>
          </w:tcPr>
          <w:p w14:paraId="2EEF5D73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43</w:t>
            </w:r>
          </w:p>
        </w:tc>
        <w:tc>
          <w:tcPr>
            <w:tcW w:w="1118" w:type="dxa"/>
            <w:shd w:val="clear" w:color="auto" w:fill="FFFFFF"/>
          </w:tcPr>
          <w:p w14:paraId="43BA429D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0.06</w:t>
            </w:r>
          </w:p>
        </w:tc>
        <w:tc>
          <w:tcPr>
            <w:tcW w:w="769" w:type="dxa"/>
            <w:shd w:val="clear" w:color="auto" w:fill="FFFFFF"/>
          </w:tcPr>
          <w:p w14:paraId="19911399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29.79</w:t>
            </w:r>
          </w:p>
        </w:tc>
        <w:tc>
          <w:tcPr>
            <w:tcW w:w="706" w:type="dxa"/>
            <w:shd w:val="clear" w:color="auto" w:fill="FFFFFF"/>
          </w:tcPr>
          <w:p w14:paraId="0EB08E3D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13.08</w:t>
            </w:r>
          </w:p>
        </w:tc>
        <w:tc>
          <w:tcPr>
            <w:tcW w:w="745" w:type="dxa"/>
            <w:shd w:val="clear" w:color="auto" w:fill="FFFFFF"/>
          </w:tcPr>
          <w:p w14:paraId="035F6773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46.5</w:t>
            </w:r>
          </w:p>
        </w:tc>
        <w:tc>
          <w:tcPr>
            <w:tcW w:w="621" w:type="dxa"/>
            <w:shd w:val="clear" w:color="auto" w:fill="FFFFFF"/>
          </w:tcPr>
          <w:p w14:paraId="26E8870A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48.1</w:t>
            </w:r>
          </w:p>
        </w:tc>
        <w:tc>
          <w:tcPr>
            <w:tcW w:w="1142" w:type="dxa"/>
            <w:shd w:val="clear" w:color="auto" w:fill="FFFFFF"/>
          </w:tcPr>
          <w:p w14:paraId="350A9B17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High-risk High-heterogeneity</w:t>
            </w:r>
          </w:p>
        </w:tc>
        <w:tc>
          <w:tcPr>
            <w:tcW w:w="1274" w:type="dxa"/>
            <w:shd w:val="clear" w:color="auto" w:fill="FFFFFF"/>
          </w:tcPr>
          <w:p w14:paraId="4BD81438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58.4</w:t>
            </w:r>
          </w:p>
        </w:tc>
      </w:tr>
      <w:tr w14:paraId="0538EB30">
        <w:tc>
          <w:tcPr>
            <w:tcW w:w="1393" w:type="dxa"/>
          </w:tcPr>
          <w:p w14:paraId="2C6B9FC2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hearte+stroke+arthre</w:t>
            </w:r>
          </w:p>
        </w:tc>
        <w:tc>
          <w:tcPr>
            <w:tcW w:w="691" w:type="dxa"/>
          </w:tcPr>
          <w:p w14:paraId="3FA9FDB3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Heart + Stroke + Arthritis</w:t>
            </w:r>
          </w:p>
        </w:tc>
        <w:tc>
          <w:tcPr>
            <w:tcW w:w="551" w:type="dxa"/>
          </w:tcPr>
          <w:p w14:paraId="2889D08B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triad</w:t>
            </w:r>
          </w:p>
        </w:tc>
        <w:tc>
          <w:tcPr>
            <w:tcW w:w="1181" w:type="dxa"/>
          </w:tcPr>
          <w:p w14:paraId="15774002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CM + Cerebrovascular</w:t>
            </w:r>
          </w:p>
        </w:tc>
        <w:tc>
          <w:tcPr>
            <w:tcW w:w="534" w:type="dxa"/>
          </w:tcPr>
          <w:p w14:paraId="0BDC8B06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NC</w:t>
            </w:r>
          </w:p>
        </w:tc>
        <w:tc>
          <w:tcPr>
            <w:tcW w:w="534" w:type="dxa"/>
          </w:tcPr>
          <w:p w14:paraId="56120A15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NC</w:t>
            </w:r>
          </w:p>
        </w:tc>
        <w:tc>
          <w:tcPr>
            <w:tcW w:w="601" w:type="dxa"/>
          </w:tcPr>
          <w:p w14:paraId="25D9C825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NC</w:t>
            </w:r>
          </w:p>
        </w:tc>
        <w:tc>
          <w:tcPr>
            <w:tcW w:w="534" w:type="dxa"/>
          </w:tcPr>
          <w:p w14:paraId="5C3BA0F6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100.0</w:t>
            </w:r>
          </w:p>
        </w:tc>
        <w:tc>
          <w:tcPr>
            <w:tcW w:w="636" w:type="dxa"/>
          </w:tcPr>
          <w:p w14:paraId="41BA9151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160</w:t>
            </w:r>
          </w:p>
        </w:tc>
        <w:tc>
          <w:tcPr>
            <w:tcW w:w="948" w:type="dxa"/>
          </w:tcPr>
          <w:p w14:paraId="1911A590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97</w:t>
            </w:r>
          </w:p>
        </w:tc>
        <w:tc>
          <w:tcPr>
            <w:tcW w:w="1118" w:type="dxa"/>
          </w:tcPr>
          <w:p w14:paraId="2348DFD3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0.09</w:t>
            </w:r>
          </w:p>
        </w:tc>
        <w:tc>
          <w:tcPr>
            <w:tcW w:w="769" w:type="dxa"/>
          </w:tcPr>
          <w:p w14:paraId="5FBD0E6C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50.71</w:t>
            </w:r>
          </w:p>
        </w:tc>
        <w:tc>
          <w:tcPr>
            <w:tcW w:w="706" w:type="dxa"/>
          </w:tcPr>
          <w:p w14:paraId="18B4E896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30.49</w:t>
            </w:r>
          </w:p>
        </w:tc>
        <w:tc>
          <w:tcPr>
            <w:tcW w:w="745" w:type="dxa"/>
          </w:tcPr>
          <w:p w14:paraId="0D1E7D58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70.93</w:t>
            </w:r>
          </w:p>
        </w:tc>
        <w:tc>
          <w:tcPr>
            <w:tcW w:w="621" w:type="dxa"/>
          </w:tcPr>
          <w:p w14:paraId="47BED4D6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77.3</w:t>
            </w:r>
          </w:p>
        </w:tc>
        <w:tc>
          <w:tcPr>
            <w:tcW w:w="1142" w:type="dxa"/>
          </w:tcPr>
          <w:p w14:paraId="7A50F202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Moderate High-heterogeneity</w:t>
            </w:r>
          </w:p>
        </w:tc>
        <w:tc>
          <w:tcPr>
            <w:tcW w:w="1274" w:type="dxa"/>
          </w:tcPr>
          <w:p w14:paraId="00E18045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55.5</w:t>
            </w:r>
          </w:p>
        </w:tc>
      </w:tr>
      <w:tr w14:paraId="3C748638">
        <w:tc>
          <w:tcPr>
            <w:tcW w:w="1393" w:type="dxa"/>
            <w:shd w:val="clear" w:color="auto" w:fill="FFFFFF"/>
          </w:tcPr>
          <w:p w14:paraId="6971BB36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hearte+lunge+arthre</w:t>
            </w:r>
          </w:p>
        </w:tc>
        <w:tc>
          <w:tcPr>
            <w:tcW w:w="691" w:type="dxa"/>
            <w:shd w:val="clear" w:color="auto" w:fill="FFFFFF"/>
          </w:tcPr>
          <w:p w14:paraId="7AF36B05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Heart + Lung + Arthritis</w:t>
            </w:r>
          </w:p>
        </w:tc>
        <w:tc>
          <w:tcPr>
            <w:tcW w:w="551" w:type="dxa"/>
            <w:shd w:val="clear" w:color="auto" w:fill="FFFFFF"/>
          </w:tcPr>
          <w:p w14:paraId="0554F207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triad</w:t>
            </w:r>
          </w:p>
        </w:tc>
        <w:tc>
          <w:tcPr>
            <w:tcW w:w="1181" w:type="dxa"/>
            <w:shd w:val="clear" w:color="auto" w:fill="FFFFFF"/>
          </w:tcPr>
          <w:p w14:paraId="7B5046F9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CM + Respiratory</w:t>
            </w:r>
          </w:p>
        </w:tc>
        <w:tc>
          <w:tcPr>
            <w:tcW w:w="534" w:type="dxa"/>
            <w:shd w:val="clear" w:color="auto" w:fill="FFFFFF"/>
          </w:tcPr>
          <w:p w14:paraId="26A2D5ED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2.251</w:t>
            </w:r>
          </w:p>
        </w:tc>
        <w:tc>
          <w:tcPr>
            <w:tcW w:w="534" w:type="dxa"/>
            <w:shd w:val="clear" w:color="auto" w:fill="FFFFFF"/>
          </w:tcPr>
          <w:p w14:paraId="0DF9B9DF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1.603</w:t>
            </w:r>
          </w:p>
        </w:tc>
        <w:tc>
          <w:tcPr>
            <w:tcW w:w="601" w:type="dxa"/>
            <w:shd w:val="clear" w:color="auto" w:fill="FFFFFF"/>
          </w:tcPr>
          <w:p w14:paraId="593FF0F8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3.16</w:t>
            </w:r>
          </w:p>
        </w:tc>
        <w:tc>
          <w:tcPr>
            <w:tcW w:w="534" w:type="dxa"/>
            <w:shd w:val="clear" w:color="auto" w:fill="FFFFFF"/>
          </w:tcPr>
          <w:p w14:paraId="26ACA28B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66.8</w:t>
            </w:r>
          </w:p>
        </w:tc>
        <w:tc>
          <w:tcPr>
            <w:tcW w:w="636" w:type="dxa"/>
            <w:shd w:val="clear" w:color="auto" w:fill="FFFFFF"/>
          </w:tcPr>
          <w:p w14:paraId="60A027DF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315</w:t>
            </w:r>
          </w:p>
        </w:tc>
        <w:tc>
          <w:tcPr>
            <w:tcW w:w="948" w:type="dxa"/>
            <w:shd w:val="clear" w:color="auto" w:fill="FFFFFF"/>
          </w:tcPr>
          <w:p w14:paraId="4F21CEDC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150</w:t>
            </w:r>
          </w:p>
        </w:tc>
        <w:tc>
          <w:tcPr>
            <w:tcW w:w="1118" w:type="dxa"/>
            <w:shd w:val="clear" w:color="auto" w:fill="FFFFFF"/>
          </w:tcPr>
          <w:p w14:paraId="724AC876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0.19</w:t>
            </w:r>
          </w:p>
        </w:tc>
        <w:tc>
          <w:tcPr>
            <w:tcW w:w="769" w:type="dxa"/>
            <w:shd w:val="clear" w:color="auto" w:fill="FFFFFF"/>
          </w:tcPr>
          <w:p w14:paraId="57273433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31.32</w:t>
            </w:r>
          </w:p>
        </w:tc>
        <w:tc>
          <w:tcPr>
            <w:tcW w:w="706" w:type="dxa"/>
            <w:shd w:val="clear" w:color="auto" w:fill="FFFFFF"/>
          </w:tcPr>
          <w:p w14:paraId="496AE2A0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12.2</w:t>
            </w:r>
          </w:p>
        </w:tc>
        <w:tc>
          <w:tcPr>
            <w:tcW w:w="745" w:type="dxa"/>
            <w:shd w:val="clear" w:color="auto" w:fill="FFFFFF"/>
          </w:tcPr>
          <w:p w14:paraId="2DFCA45D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50.45</w:t>
            </w:r>
          </w:p>
        </w:tc>
        <w:tc>
          <w:tcPr>
            <w:tcW w:w="621" w:type="dxa"/>
            <w:shd w:val="clear" w:color="auto" w:fill="FFFFFF"/>
          </w:tcPr>
          <w:p w14:paraId="7F5698D9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89.8</w:t>
            </w:r>
          </w:p>
        </w:tc>
        <w:tc>
          <w:tcPr>
            <w:tcW w:w="1142" w:type="dxa"/>
            <w:shd w:val="clear" w:color="auto" w:fill="FFFFFF"/>
          </w:tcPr>
          <w:p w14:paraId="16E6A8E3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High-risk High-heterogeneity</w:t>
            </w:r>
          </w:p>
        </w:tc>
        <w:tc>
          <w:tcPr>
            <w:tcW w:w="1274" w:type="dxa"/>
            <w:shd w:val="clear" w:color="auto" w:fill="FFFFFF"/>
          </w:tcPr>
          <w:p w14:paraId="2AE77A40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</w:rPr>
              <w:t>67.6</w:t>
            </w:r>
          </w:p>
        </w:tc>
      </w:tr>
    </w:tbl>
    <w:p w14:paraId="6DAEDA6F">
      <w:pPr>
        <w:spacing w:before="80" w:after="160"/>
      </w:pPr>
      <w:r>
        <w:rPr>
          <w:rFonts w:ascii="Times New Roman" w:hAnsi="Times New Roman"/>
          <w:i/>
          <w:sz w:val="18"/>
        </w:rPr>
        <w:t>Complete mapping of all 36 combinations to a post-hoc organ-system axis, or 'non-core' if not in the core high-risk set. Axis assignment is descriptive and not a predefined classification.</w:t>
      </w:r>
    </w:p>
    <w:p w14:paraId="1D099B0F">
      <w:pPr>
        <w:sectPr>
          <w:footerReference r:id="rId12" w:type="default"/>
          <w:pgSz w:w="16838" w:h="11906" w:orient="landscape"/>
          <w:pgMar w:top="1417" w:right="1417" w:bottom="1417" w:left="1417" w:header="720" w:footer="720" w:gutter="0"/>
          <w:cols w:space="720" w:num="1"/>
        </w:sectPr>
      </w:pPr>
    </w:p>
    <w:p w14:paraId="6419B37E">
      <w:pPr>
        <w:rPr>
          <w:rFonts w:ascii="Times New Roman" w:hAnsi="Times New Roman"/>
          <w:b/>
          <w:sz w:val="22"/>
        </w:rPr>
      </w:pPr>
      <w:r>
        <w:rPr>
          <w:rFonts w:ascii="Times New Roman" w:hAnsi="Times New Roman"/>
          <w:b/>
          <w:sz w:val="22"/>
        </w:rPr>
        <w:t>Table S18: Priority matrix stratification — prevalence versus absolute risk burden.</w:t>
      </w:r>
    </w:p>
    <w:p w14:paraId="1028957A">
      <w:pPr>
        <w:rPr>
          <w:rFonts w:ascii="Times New Roman" w:hAnsi="Times New Roman"/>
          <w:b/>
          <w:sz w:val="22"/>
        </w:rPr>
      </w:pPr>
    </w:p>
    <w:tbl>
      <w:tblPr>
        <w:tblStyle w:val="3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6"/>
        <w:gridCol w:w="2012"/>
        <w:gridCol w:w="667"/>
        <w:gridCol w:w="1333"/>
        <w:gridCol w:w="602"/>
        <w:gridCol w:w="732"/>
        <w:gridCol w:w="866"/>
        <w:gridCol w:w="1101"/>
        <w:gridCol w:w="1607"/>
        <w:gridCol w:w="1393"/>
        <w:gridCol w:w="826"/>
        <w:gridCol w:w="1150"/>
      </w:tblGrid>
      <w:tr w14:paraId="3C48CE43">
        <w:trPr>
          <w:trHeight w:val="282" w:hRule="atLeast"/>
        </w:trPr>
        <w:tc>
          <w:tcPr>
            <w:tcW w:w="1706" w:type="dxa"/>
            <w:shd w:val="clear" w:color="auto" w:fill="FFFFFF"/>
          </w:tcPr>
          <w:p w14:paraId="1E7B1F0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16"/>
              </w:rPr>
              <w:t>combo</w:t>
            </w:r>
          </w:p>
        </w:tc>
        <w:tc>
          <w:tcPr>
            <w:tcW w:w="2012" w:type="dxa"/>
            <w:shd w:val="clear" w:color="auto" w:fill="FFFFFF"/>
          </w:tcPr>
          <w:p w14:paraId="2F159D53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16"/>
              </w:rPr>
              <w:t>label</w:t>
            </w:r>
          </w:p>
        </w:tc>
        <w:tc>
          <w:tcPr>
            <w:tcW w:w="667" w:type="dxa"/>
            <w:shd w:val="clear" w:color="auto" w:fill="FFFFFF"/>
          </w:tcPr>
          <w:p w14:paraId="00B71372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16"/>
              </w:rPr>
              <w:t>type</w:t>
            </w:r>
          </w:p>
        </w:tc>
        <w:tc>
          <w:tcPr>
            <w:tcW w:w="1333" w:type="dxa"/>
            <w:shd w:val="clear" w:color="auto" w:fill="FFFFFF"/>
          </w:tcPr>
          <w:p w14:paraId="02869B42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16"/>
              </w:rPr>
              <w:t>axis</w:t>
            </w:r>
          </w:p>
        </w:tc>
        <w:tc>
          <w:tcPr>
            <w:tcW w:w="602" w:type="dxa"/>
            <w:shd w:val="clear" w:color="auto" w:fill="FFFFFF"/>
          </w:tcPr>
          <w:p w14:paraId="10E70A18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16"/>
              </w:rPr>
              <w:t>hr</w:t>
            </w:r>
          </w:p>
        </w:tc>
        <w:tc>
          <w:tcPr>
            <w:tcW w:w="732" w:type="dxa"/>
            <w:shd w:val="clear" w:color="auto" w:fill="FFFFFF"/>
          </w:tcPr>
          <w:p w14:paraId="7385162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16"/>
              </w:rPr>
              <w:t>ard_10yr</w:t>
            </w:r>
          </w:p>
        </w:tc>
        <w:tc>
          <w:tcPr>
            <w:tcW w:w="866" w:type="dxa"/>
            <w:shd w:val="clear" w:color="auto" w:fill="FFFFFF"/>
          </w:tcPr>
          <w:p w14:paraId="72BC9EED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16"/>
              </w:rPr>
              <w:t>prevalence_pct</w:t>
            </w:r>
          </w:p>
        </w:tc>
        <w:tc>
          <w:tcPr>
            <w:tcW w:w="1101" w:type="dxa"/>
            <w:shd w:val="clear" w:color="auto" w:fill="FFFFFF"/>
          </w:tcPr>
          <w:p w14:paraId="4E0D3EA2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16"/>
              </w:rPr>
              <w:t>risk_metric</w:t>
            </w:r>
          </w:p>
        </w:tc>
        <w:tc>
          <w:tcPr>
            <w:tcW w:w="1607" w:type="dxa"/>
            <w:shd w:val="clear" w:color="auto" w:fill="FFFFFF"/>
          </w:tcPr>
          <w:p w14:paraId="1CC97F0E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16"/>
              </w:rPr>
              <w:t>priority_quadrant</w:t>
            </w:r>
          </w:p>
        </w:tc>
        <w:tc>
          <w:tcPr>
            <w:tcW w:w="1393" w:type="dxa"/>
            <w:shd w:val="clear" w:color="auto" w:fill="FFFFFF"/>
          </w:tcPr>
          <w:p w14:paraId="5C1DA30D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16"/>
              </w:rPr>
              <w:t>consistency_cat</w:t>
            </w:r>
          </w:p>
        </w:tc>
        <w:tc>
          <w:tcPr>
            <w:tcW w:w="826" w:type="dxa"/>
            <w:shd w:val="clear" w:color="auto" w:fill="FFFFFF"/>
          </w:tcPr>
          <w:p w14:paraId="0545192D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16"/>
              </w:rPr>
              <w:t>total_n</w:t>
            </w:r>
          </w:p>
        </w:tc>
        <w:tc>
          <w:tcPr>
            <w:tcW w:w="1150" w:type="dxa"/>
            <w:shd w:val="clear" w:color="auto" w:fill="FFFFFF"/>
          </w:tcPr>
          <w:p w14:paraId="23838B1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16"/>
              </w:rPr>
              <w:t>total_deaths</w:t>
            </w:r>
          </w:p>
        </w:tc>
      </w:tr>
      <w:tr w14:paraId="02CE316D">
        <w:trPr>
          <w:trHeight w:val="282" w:hRule="atLeast"/>
        </w:trPr>
        <w:tc>
          <w:tcPr>
            <w:tcW w:w="1706" w:type="dxa"/>
          </w:tcPr>
          <w:p w14:paraId="65232530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hibpe</w:t>
            </w:r>
          </w:p>
        </w:tc>
        <w:tc>
          <w:tcPr>
            <w:tcW w:w="2012" w:type="dxa"/>
          </w:tcPr>
          <w:p w14:paraId="7D9F51CC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HTN</w:t>
            </w:r>
          </w:p>
        </w:tc>
        <w:tc>
          <w:tcPr>
            <w:tcW w:w="667" w:type="dxa"/>
          </w:tcPr>
          <w:p w14:paraId="0D5F8FCD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single</w:t>
            </w:r>
          </w:p>
        </w:tc>
        <w:tc>
          <w:tcPr>
            <w:tcW w:w="1333" w:type="dxa"/>
          </w:tcPr>
          <w:p w14:paraId="6AB0955E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Pure cardiometabolic</w:t>
            </w:r>
          </w:p>
        </w:tc>
        <w:tc>
          <w:tcPr>
            <w:tcW w:w="602" w:type="dxa"/>
          </w:tcPr>
          <w:p w14:paraId="26438E6A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1.214</w:t>
            </w:r>
          </w:p>
        </w:tc>
        <w:tc>
          <w:tcPr>
            <w:tcW w:w="732" w:type="dxa"/>
          </w:tcPr>
          <w:p w14:paraId="6C8C6504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5.48</w:t>
            </w:r>
          </w:p>
        </w:tc>
        <w:tc>
          <w:tcPr>
            <w:tcW w:w="866" w:type="dxa"/>
          </w:tcPr>
          <w:p w14:paraId="1B1314B7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14.2</w:t>
            </w:r>
          </w:p>
        </w:tc>
        <w:tc>
          <w:tcPr>
            <w:tcW w:w="1101" w:type="dxa"/>
          </w:tcPr>
          <w:p w14:paraId="048741D9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5.48</w:t>
            </w:r>
          </w:p>
        </w:tc>
        <w:tc>
          <w:tcPr>
            <w:tcW w:w="1607" w:type="dxa"/>
          </w:tcPr>
          <w:p w14:paraId="48298457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Q3: Common &amp; Moderate-risk</w:t>
            </w:r>
          </w:p>
        </w:tc>
        <w:tc>
          <w:tcPr>
            <w:tcW w:w="1393" w:type="dxa"/>
          </w:tcPr>
          <w:p w14:paraId="463CAB46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Moderate High-heterogeneity</w:t>
            </w:r>
          </w:p>
        </w:tc>
        <w:tc>
          <w:tcPr>
            <w:tcW w:w="826" w:type="dxa"/>
          </w:tcPr>
          <w:p w14:paraId="5430AC7A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23992</w:t>
            </w:r>
          </w:p>
        </w:tc>
        <w:tc>
          <w:tcPr>
            <w:tcW w:w="1150" w:type="dxa"/>
          </w:tcPr>
          <w:p w14:paraId="21A0230F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3998</w:t>
            </w:r>
          </w:p>
        </w:tc>
      </w:tr>
      <w:tr w14:paraId="0840F1B5">
        <w:trPr>
          <w:trHeight w:val="282" w:hRule="atLeast"/>
        </w:trPr>
        <w:tc>
          <w:tcPr>
            <w:tcW w:w="1706" w:type="dxa"/>
            <w:shd w:val="clear" w:color="auto" w:fill="FFFFFF"/>
          </w:tcPr>
          <w:p w14:paraId="40A89626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diabe</w:t>
            </w:r>
          </w:p>
        </w:tc>
        <w:tc>
          <w:tcPr>
            <w:tcW w:w="2012" w:type="dxa"/>
            <w:shd w:val="clear" w:color="auto" w:fill="FFFFFF"/>
          </w:tcPr>
          <w:p w14:paraId="1ED1EBA0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DM</w:t>
            </w:r>
          </w:p>
        </w:tc>
        <w:tc>
          <w:tcPr>
            <w:tcW w:w="667" w:type="dxa"/>
            <w:shd w:val="clear" w:color="auto" w:fill="FFFFFF"/>
          </w:tcPr>
          <w:p w14:paraId="5CFE405C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single</w:t>
            </w:r>
          </w:p>
        </w:tc>
        <w:tc>
          <w:tcPr>
            <w:tcW w:w="1333" w:type="dxa"/>
            <w:shd w:val="clear" w:color="auto" w:fill="FFFFFF"/>
          </w:tcPr>
          <w:p w14:paraId="1BE7E884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Pure cardiometabolic</w:t>
            </w:r>
          </w:p>
        </w:tc>
        <w:tc>
          <w:tcPr>
            <w:tcW w:w="602" w:type="dxa"/>
            <w:shd w:val="clear" w:color="auto" w:fill="FFFFFF"/>
          </w:tcPr>
          <w:p w14:paraId="4DC4BAC9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1.555</w:t>
            </w:r>
          </w:p>
        </w:tc>
        <w:tc>
          <w:tcPr>
            <w:tcW w:w="732" w:type="dxa"/>
            <w:shd w:val="clear" w:color="auto" w:fill="FFFFFF"/>
          </w:tcPr>
          <w:p w14:paraId="50F3EB91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7.75</w:t>
            </w:r>
          </w:p>
        </w:tc>
        <w:tc>
          <w:tcPr>
            <w:tcW w:w="866" w:type="dxa"/>
            <w:shd w:val="clear" w:color="auto" w:fill="FFFFFF"/>
          </w:tcPr>
          <w:p w14:paraId="730CE576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2.42</w:t>
            </w:r>
          </w:p>
        </w:tc>
        <w:tc>
          <w:tcPr>
            <w:tcW w:w="1101" w:type="dxa"/>
            <w:shd w:val="clear" w:color="auto" w:fill="FFFFFF"/>
          </w:tcPr>
          <w:p w14:paraId="6316497F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7.75</w:t>
            </w:r>
          </w:p>
        </w:tc>
        <w:tc>
          <w:tcPr>
            <w:tcW w:w="1607" w:type="dxa"/>
            <w:shd w:val="clear" w:color="auto" w:fill="FFFFFF"/>
          </w:tcPr>
          <w:p w14:paraId="209C1501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Q3: Common &amp; Moderate-risk</w:t>
            </w:r>
          </w:p>
        </w:tc>
        <w:tc>
          <w:tcPr>
            <w:tcW w:w="1393" w:type="dxa"/>
            <w:shd w:val="clear" w:color="auto" w:fill="FFFFFF"/>
          </w:tcPr>
          <w:p w14:paraId="3C168BD2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High-risk High-heterogeneity</w:t>
            </w:r>
          </w:p>
        </w:tc>
        <w:tc>
          <w:tcPr>
            <w:tcW w:w="826" w:type="dxa"/>
            <w:shd w:val="clear" w:color="auto" w:fill="FFFFFF"/>
          </w:tcPr>
          <w:p w14:paraId="162D58E1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4092</w:t>
            </w:r>
          </w:p>
        </w:tc>
        <w:tc>
          <w:tcPr>
            <w:tcW w:w="1150" w:type="dxa"/>
            <w:shd w:val="clear" w:color="auto" w:fill="FFFFFF"/>
          </w:tcPr>
          <w:p w14:paraId="64C2EA25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769</w:t>
            </w:r>
          </w:p>
        </w:tc>
      </w:tr>
      <w:tr w14:paraId="1876C7C8">
        <w:trPr>
          <w:trHeight w:val="282" w:hRule="atLeast"/>
        </w:trPr>
        <w:tc>
          <w:tcPr>
            <w:tcW w:w="1706" w:type="dxa"/>
          </w:tcPr>
          <w:p w14:paraId="32E38889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cancre</w:t>
            </w:r>
          </w:p>
        </w:tc>
        <w:tc>
          <w:tcPr>
            <w:tcW w:w="2012" w:type="dxa"/>
          </w:tcPr>
          <w:p w14:paraId="6D6DC122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Cancer</w:t>
            </w:r>
          </w:p>
        </w:tc>
        <w:tc>
          <w:tcPr>
            <w:tcW w:w="667" w:type="dxa"/>
          </w:tcPr>
          <w:p w14:paraId="13BB1C7E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single</w:t>
            </w:r>
          </w:p>
        </w:tc>
        <w:tc>
          <w:tcPr>
            <w:tcW w:w="1333" w:type="dxa"/>
          </w:tcPr>
          <w:p w14:paraId="24B0B220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Cancer-involved</w:t>
            </w:r>
          </w:p>
        </w:tc>
        <w:tc>
          <w:tcPr>
            <w:tcW w:w="602" w:type="dxa"/>
          </w:tcPr>
          <w:p w14:paraId="4C8475AB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1.828</w:t>
            </w:r>
          </w:p>
        </w:tc>
        <w:tc>
          <w:tcPr>
            <w:tcW w:w="732" w:type="dxa"/>
          </w:tcPr>
          <w:p w14:paraId="6D54D145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12.88</w:t>
            </w:r>
          </w:p>
        </w:tc>
        <w:tc>
          <w:tcPr>
            <w:tcW w:w="866" w:type="dxa"/>
          </w:tcPr>
          <w:p w14:paraId="4582A964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1.71</w:t>
            </w:r>
          </w:p>
        </w:tc>
        <w:tc>
          <w:tcPr>
            <w:tcW w:w="1101" w:type="dxa"/>
          </w:tcPr>
          <w:p w14:paraId="039CDAD3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12.88</w:t>
            </w:r>
          </w:p>
        </w:tc>
        <w:tc>
          <w:tcPr>
            <w:tcW w:w="1607" w:type="dxa"/>
          </w:tcPr>
          <w:p w14:paraId="30925151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Q3: Common &amp; Moderate-risk</w:t>
            </w:r>
          </w:p>
        </w:tc>
        <w:tc>
          <w:tcPr>
            <w:tcW w:w="1393" w:type="dxa"/>
          </w:tcPr>
          <w:p w14:paraId="3E1DD63C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High-risk High-heterogeneity</w:t>
            </w:r>
          </w:p>
        </w:tc>
        <w:tc>
          <w:tcPr>
            <w:tcW w:w="826" w:type="dxa"/>
          </w:tcPr>
          <w:p w14:paraId="7BA7C36B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2887</w:t>
            </w:r>
          </w:p>
        </w:tc>
        <w:tc>
          <w:tcPr>
            <w:tcW w:w="1150" w:type="dxa"/>
          </w:tcPr>
          <w:p w14:paraId="4E9AF1AD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727</w:t>
            </w:r>
          </w:p>
        </w:tc>
      </w:tr>
      <w:tr w14:paraId="6113BA29">
        <w:trPr>
          <w:trHeight w:val="282" w:hRule="atLeast"/>
        </w:trPr>
        <w:tc>
          <w:tcPr>
            <w:tcW w:w="1706" w:type="dxa"/>
            <w:shd w:val="clear" w:color="auto" w:fill="FFFFFF"/>
          </w:tcPr>
          <w:p w14:paraId="2F8E428A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hearte</w:t>
            </w:r>
          </w:p>
        </w:tc>
        <w:tc>
          <w:tcPr>
            <w:tcW w:w="2012" w:type="dxa"/>
            <w:shd w:val="clear" w:color="auto" w:fill="FFFFFF"/>
          </w:tcPr>
          <w:p w14:paraId="12066B0C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Heart</w:t>
            </w:r>
          </w:p>
        </w:tc>
        <w:tc>
          <w:tcPr>
            <w:tcW w:w="667" w:type="dxa"/>
            <w:shd w:val="clear" w:color="auto" w:fill="FFFFFF"/>
          </w:tcPr>
          <w:p w14:paraId="2A651D31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single</w:t>
            </w:r>
          </w:p>
        </w:tc>
        <w:tc>
          <w:tcPr>
            <w:tcW w:w="1333" w:type="dxa"/>
            <w:shd w:val="clear" w:color="auto" w:fill="FFFFFF"/>
          </w:tcPr>
          <w:p w14:paraId="109B7C5A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Pure cardiometabolic</w:t>
            </w:r>
          </w:p>
        </w:tc>
        <w:tc>
          <w:tcPr>
            <w:tcW w:w="602" w:type="dxa"/>
            <w:shd w:val="clear" w:color="auto" w:fill="FFFFFF"/>
          </w:tcPr>
          <w:p w14:paraId="1421CCD5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1.433</w:t>
            </w:r>
          </w:p>
        </w:tc>
        <w:tc>
          <w:tcPr>
            <w:tcW w:w="732" w:type="dxa"/>
            <w:shd w:val="clear" w:color="auto" w:fill="FFFFFF"/>
          </w:tcPr>
          <w:p w14:paraId="44DC57B7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12.77</w:t>
            </w:r>
          </w:p>
        </w:tc>
        <w:tc>
          <w:tcPr>
            <w:tcW w:w="866" w:type="dxa"/>
            <w:shd w:val="clear" w:color="auto" w:fill="FFFFFF"/>
          </w:tcPr>
          <w:p w14:paraId="0BE28770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2.44</w:t>
            </w:r>
          </w:p>
        </w:tc>
        <w:tc>
          <w:tcPr>
            <w:tcW w:w="1101" w:type="dxa"/>
            <w:shd w:val="clear" w:color="auto" w:fill="FFFFFF"/>
          </w:tcPr>
          <w:p w14:paraId="51C6D8C0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12.77</w:t>
            </w:r>
          </w:p>
        </w:tc>
        <w:tc>
          <w:tcPr>
            <w:tcW w:w="1607" w:type="dxa"/>
            <w:shd w:val="clear" w:color="auto" w:fill="FFFFFF"/>
          </w:tcPr>
          <w:p w14:paraId="132C62AC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Q3: Common &amp; Moderate-risk</w:t>
            </w:r>
          </w:p>
        </w:tc>
        <w:tc>
          <w:tcPr>
            <w:tcW w:w="1393" w:type="dxa"/>
            <w:shd w:val="clear" w:color="auto" w:fill="FFFFFF"/>
          </w:tcPr>
          <w:p w14:paraId="56F2BF23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Moderate High-heterogeneity</w:t>
            </w:r>
          </w:p>
        </w:tc>
        <w:tc>
          <w:tcPr>
            <w:tcW w:w="826" w:type="dxa"/>
            <w:shd w:val="clear" w:color="auto" w:fill="FFFFFF"/>
          </w:tcPr>
          <w:p w14:paraId="059AF6B4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4122</w:t>
            </w:r>
          </w:p>
        </w:tc>
        <w:tc>
          <w:tcPr>
            <w:tcW w:w="1150" w:type="dxa"/>
            <w:shd w:val="clear" w:color="auto" w:fill="FFFFFF"/>
          </w:tcPr>
          <w:p w14:paraId="1C5B657D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1123</w:t>
            </w:r>
          </w:p>
        </w:tc>
      </w:tr>
      <w:tr w14:paraId="41939BEB">
        <w:trPr>
          <w:trHeight w:val="282" w:hRule="atLeast"/>
        </w:trPr>
        <w:tc>
          <w:tcPr>
            <w:tcW w:w="1706" w:type="dxa"/>
          </w:tcPr>
          <w:p w14:paraId="6903B343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stroke</w:t>
            </w:r>
          </w:p>
        </w:tc>
        <w:tc>
          <w:tcPr>
            <w:tcW w:w="2012" w:type="dxa"/>
          </w:tcPr>
          <w:p w14:paraId="2A9432B5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Stroke</w:t>
            </w:r>
          </w:p>
        </w:tc>
        <w:tc>
          <w:tcPr>
            <w:tcW w:w="667" w:type="dxa"/>
          </w:tcPr>
          <w:p w14:paraId="1D52D98C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single</w:t>
            </w:r>
          </w:p>
        </w:tc>
        <w:tc>
          <w:tcPr>
            <w:tcW w:w="1333" w:type="dxa"/>
          </w:tcPr>
          <w:p w14:paraId="545ACF97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CM + Cerebrovascular</w:t>
            </w:r>
          </w:p>
        </w:tc>
        <w:tc>
          <w:tcPr>
            <w:tcW w:w="602" w:type="dxa"/>
          </w:tcPr>
          <w:p w14:paraId="1A9A5993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1.803</w:t>
            </w:r>
          </w:p>
        </w:tc>
        <w:tc>
          <w:tcPr>
            <w:tcW w:w="732" w:type="dxa"/>
          </w:tcPr>
          <w:p w14:paraId="777039F9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27.65</w:t>
            </w:r>
          </w:p>
        </w:tc>
        <w:tc>
          <w:tcPr>
            <w:tcW w:w="866" w:type="dxa"/>
          </w:tcPr>
          <w:p w14:paraId="5051CA4C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0.58</w:t>
            </w:r>
          </w:p>
        </w:tc>
        <w:tc>
          <w:tcPr>
            <w:tcW w:w="1101" w:type="dxa"/>
          </w:tcPr>
          <w:p w14:paraId="392740F8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27.65</w:t>
            </w:r>
          </w:p>
        </w:tc>
        <w:tc>
          <w:tcPr>
            <w:tcW w:w="1607" w:type="dxa"/>
          </w:tcPr>
          <w:p w14:paraId="5AD5E429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Q2: Rare &amp; High-risk</w:t>
            </w:r>
          </w:p>
        </w:tc>
        <w:tc>
          <w:tcPr>
            <w:tcW w:w="1393" w:type="dxa"/>
          </w:tcPr>
          <w:p w14:paraId="57530CFC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High-consistency High-risk</w:t>
            </w:r>
          </w:p>
        </w:tc>
        <w:tc>
          <w:tcPr>
            <w:tcW w:w="826" w:type="dxa"/>
          </w:tcPr>
          <w:p w14:paraId="524BD747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977</w:t>
            </w:r>
          </w:p>
        </w:tc>
        <w:tc>
          <w:tcPr>
            <w:tcW w:w="1150" w:type="dxa"/>
          </w:tcPr>
          <w:p w14:paraId="41550E32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329</w:t>
            </w:r>
          </w:p>
        </w:tc>
      </w:tr>
      <w:tr w14:paraId="4611CB42">
        <w:trPr>
          <w:trHeight w:val="282" w:hRule="atLeast"/>
        </w:trPr>
        <w:tc>
          <w:tcPr>
            <w:tcW w:w="1706" w:type="dxa"/>
            <w:shd w:val="clear" w:color="auto" w:fill="FFFFFF"/>
          </w:tcPr>
          <w:p w14:paraId="0992E41A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lunge</w:t>
            </w:r>
          </w:p>
        </w:tc>
        <w:tc>
          <w:tcPr>
            <w:tcW w:w="2012" w:type="dxa"/>
            <w:shd w:val="clear" w:color="auto" w:fill="FFFFFF"/>
          </w:tcPr>
          <w:p w14:paraId="271F6C35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Lung</w:t>
            </w:r>
          </w:p>
        </w:tc>
        <w:tc>
          <w:tcPr>
            <w:tcW w:w="667" w:type="dxa"/>
            <w:shd w:val="clear" w:color="auto" w:fill="FFFFFF"/>
          </w:tcPr>
          <w:p w14:paraId="65FE7689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single</w:t>
            </w:r>
          </w:p>
        </w:tc>
        <w:tc>
          <w:tcPr>
            <w:tcW w:w="1333" w:type="dxa"/>
            <w:shd w:val="clear" w:color="auto" w:fill="FFFFFF"/>
          </w:tcPr>
          <w:p w14:paraId="76D1B73E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CM + Respiratory</w:t>
            </w:r>
          </w:p>
        </w:tc>
        <w:tc>
          <w:tcPr>
            <w:tcW w:w="602" w:type="dxa"/>
            <w:shd w:val="clear" w:color="auto" w:fill="FFFFFF"/>
          </w:tcPr>
          <w:p w14:paraId="51C7E62B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1.893</w:t>
            </w:r>
          </w:p>
        </w:tc>
        <w:tc>
          <w:tcPr>
            <w:tcW w:w="732" w:type="dxa"/>
            <w:shd w:val="clear" w:color="auto" w:fill="FFFFFF"/>
          </w:tcPr>
          <w:p w14:paraId="509D1247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12.67</w:t>
            </w:r>
          </w:p>
        </w:tc>
        <w:tc>
          <w:tcPr>
            <w:tcW w:w="866" w:type="dxa"/>
            <w:shd w:val="clear" w:color="auto" w:fill="FFFFFF"/>
          </w:tcPr>
          <w:p w14:paraId="17A50367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1.38</w:t>
            </w:r>
          </w:p>
        </w:tc>
        <w:tc>
          <w:tcPr>
            <w:tcW w:w="1101" w:type="dxa"/>
            <w:shd w:val="clear" w:color="auto" w:fill="FFFFFF"/>
          </w:tcPr>
          <w:p w14:paraId="7A74F53E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12.67</w:t>
            </w:r>
          </w:p>
        </w:tc>
        <w:tc>
          <w:tcPr>
            <w:tcW w:w="1607" w:type="dxa"/>
            <w:shd w:val="clear" w:color="auto" w:fill="FFFFFF"/>
          </w:tcPr>
          <w:p w14:paraId="7E14654E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Q3: Common &amp; Moderate-risk</w:t>
            </w:r>
          </w:p>
        </w:tc>
        <w:tc>
          <w:tcPr>
            <w:tcW w:w="1393" w:type="dxa"/>
            <w:shd w:val="clear" w:color="auto" w:fill="FFFFFF"/>
          </w:tcPr>
          <w:p w14:paraId="1F8B0ECA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High-risk High-heterogeneity</w:t>
            </w:r>
          </w:p>
        </w:tc>
        <w:tc>
          <w:tcPr>
            <w:tcW w:w="826" w:type="dxa"/>
            <w:shd w:val="clear" w:color="auto" w:fill="FFFFFF"/>
          </w:tcPr>
          <w:p w14:paraId="4F828918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2327</w:t>
            </w:r>
          </w:p>
        </w:tc>
        <w:tc>
          <w:tcPr>
            <w:tcW w:w="1150" w:type="dxa"/>
            <w:shd w:val="clear" w:color="auto" w:fill="FFFFFF"/>
          </w:tcPr>
          <w:p w14:paraId="2230A91F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546</w:t>
            </w:r>
          </w:p>
        </w:tc>
      </w:tr>
      <w:tr w14:paraId="39283FE8">
        <w:trPr>
          <w:trHeight w:val="282" w:hRule="atLeast"/>
        </w:trPr>
        <w:tc>
          <w:tcPr>
            <w:tcW w:w="1706" w:type="dxa"/>
          </w:tcPr>
          <w:p w14:paraId="0A926938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arthre</w:t>
            </w:r>
          </w:p>
        </w:tc>
        <w:tc>
          <w:tcPr>
            <w:tcW w:w="2012" w:type="dxa"/>
          </w:tcPr>
          <w:p w14:paraId="5B3D6B83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Arthritis</w:t>
            </w:r>
          </w:p>
        </w:tc>
        <w:tc>
          <w:tcPr>
            <w:tcW w:w="667" w:type="dxa"/>
          </w:tcPr>
          <w:p w14:paraId="781E8D90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single</w:t>
            </w:r>
          </w:p>
        </w:tc>
        <w:tc>
          <w:tcPr>
            <w:tcW w:w="1333" w:type="dxa"/>
          </w:tcPr>
          <w:p w14:paraId="26671D8C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Musculoskeletal-dominant</w:t>
            </w:r>
          </w:p>
        </w:tc>
        <w:tc>
          <w:tcPr>
            <w:tcW w:w="602" w:type="dxa"/>
          </w:tcPr>
          <w:p w14:paraId="36040171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1.088</w:t>
            </w:r>
          </w:p>
        </w:tc>
        <w:tc>
          <w:tcPr>
            <w:tcW w:w="732" w:type="dxa"/>
          </w:tcPr>
          <w:p w14:paraId="7D2B8A99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3.96</w:t>
            </w:r>
          </w:p>
        </w:tc>
        <w:tc>
          <w:tcPr>
            <w:tcW w:w="866" w:type="dxa"/>
          </w:tcPr>
          <w:p w14:paraId="153CE750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9.25</w:t>
            </w:r>
          </w:p>
        </w:tc>
        <w:tc>
          <w:tcPr>
            <w:tcW w:w="1101" w:type="dxa"/>
          </w:tcPr>
          <w:p w14:paraId="699D93A7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3.96</w:t>
            </w:r>
          </w:p>
        </w:tc>
        <w:tc>
          <w:tcPr>
            <w:tcW w:w="1607" w:type="dxa"/>
          </w:tcPr>
          <w:p w14:paraId="767D12E0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Q3: Common &amp; Moderate-risk</w:t>
            </w:r>
          </w:p>
        </w:tc>
        <w:tc>
          <w:tcPr>
            <w:tcW w:w="1393" w:type="dxa"/>
          </w:tcPr>
          <w:p w14:paraId="1DC72195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Moderate High-heterogeneity</w:t>
            </w:r>
          </w:p>
        </w:tc>
        <w:tc>
          <w:tcPr>
            <w:tcW w:w="826" w:type="dxa"/>
          </w:tcPr>
          <w:p w14:paraId="156B077E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15636</w:t>
            </w:r>
          </w:p>
        </w:tc>
        <w:tc>
          <w:tcPr>
            <w:tcW w:w="1150" w:type="dxa"/>
          </w:tcPr>
          <w:p w14:paraId="1E2F900F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3060</w:t>
            </w:r>
          </w:p>
        </w:tc>
      </w:tr>
      <w:tr w14:paraId="51787C12">
        <w:trPr>
          <w:trHeight w:val="282" w:hRule="atLeast"/>
        </w:trPr>
        <w:tc>
          <w:tcPr>
            <w:tcW w:w="1706" w:type="dxa"/>
            <w:shd w:val="clear" w:color="auto" w:fill="FFFFFF"/>
          </w:tcPr>
          <w:p w14:paraId="5A910293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hibpe+diabe</w:t>
            </w:r>
          </w:p>
        </w:tc>
        <w:tc>
          <w:tcPr>
            <w:tcW w:w="2012" w:type="dxa"/>
            <w:shd w:val="clear" w:color="auto" w:fill="FFFFFF"/>
          </w:tcPr>
          <w:p w14:paraId="35082118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HTN + DM</w:t>
            </w:r>
          </w:p>
        </w:tc>
        <w:tc>
          <w:tcPr>
            <w:tcW w:w="667" w:type="dxa"/>
            <w:shd w:val="clear" w:color="auto" w:fill="FFFFFF"/>
          </w:tcPr>
          <w:p w14:paraId="3E3B0970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dyad</w:t>
            </w:r>
          </w:p>
        </w:tc>
        <w:tc>
          <w:tcPr>
            <w:tcW w:w="1333" w:type="dxa"/>
            <w:shd w:val="clear" w:color="auto" w:fill="FFFFFF"/>
          </w:tcPr>
          <w:p w14:paraId="60D6A938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Pure cardiometabolic</w:t>
            </w:r>
          </w:p>
        </w:tc>
        <w:tc>
          <w:tcPr>
            <w:tcW w:w="602" w:type="dxa"/>
            <w:shd w:val="clear" w:color="auto" w:fill="FFFFFF"/>
          </w:tcPr>
          <w:p w14:paraId="383289A5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1.889</w:t>
            </w:r>
          </w:p>
        </w:tc>
        <w:tc>
          <w:tcPr>
            <w:tcW w:w="732" w:type="dxa"/>
            <w:shd w:val="clear" w:color="auto" w:fill="FFFFFF"/>
          </w:tcPr>
          <w:p w14:paraId="5CE0C960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13.09</w:t>
            </w:r>
          </w:p>
        </w:tc>
        <w:tc>
          <w:tcPr>
            <w:tcW w:w="866" w:type="dxa"/>
            <w:shd w:val="clear" w:color="auto" w:fill="FFFFFF"/>
          </w:tcPr>
          <w:p w14:paraId="6CAD75DB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2.97</w:t>
            </w:r>
          </w:p>
        </w:tc>
        <w:tc>
          <w:tcPr>
            <w:tcW w:w="1101" w:type="dxa"/>
            <w:shd w:val="clear" w:color="auto" w:fill="FFFFFF"/>
          </w:tcPr>
          <w:p w14:paraId="40215D42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13.09</w:t>
            </w:r>
          </w:p>
        </w:tc>
        <w:tc>
          <w:tcPr>
            <w:tcW w:w="1607" w:type="dxa"/>
            <w:shd w:val="clear" w:color="auto" w:fill="FFFFFF"/>
          </w:tcPr>
          <w:p w14:paraId="374CD494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Q3: Common &amp; Moderate-risk</w:t>
            </w:r>
          </w:p>
        </w:tc>
        <w:tc>
          <w:tcPr>
            <w:tcW w:w="1393" w:type="dxa"/>
            <w:shd w:val="clear" w:color="auto" w:fill="FFFFFF"/>
          </w:tcPr>
          <w:p w14:paraId="3F9DD33D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High-risk High-heterogeneity</w:t>
            </w:r>
          </w:p>
        </w:tc>
        <w:tc>
          <w:tcPr>
            <w:tcW w:w="826" w:type="dxa"/>
            <w:shd w:val="clear" w:color="auto" w:fill="FFFFFF"/>
          </w:tcPr>
          <w:p w14:paraId="7DE1C5D2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5018</w:t>
            </w:r>
          </w:p>
        </w:tc>
        <w:tc>
          <w:tcPr>
            <w:tcW w:w="1150" w:type="dxa"/>
            <w:shd w:val="clear" w:color="auto" w:fill="FFFFFF"/>
          </w:tcPr>
          <w:p w14:paraId="67AC317E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1136</w:t>
            </w:r>
          </w:p>
        </w:tc>
      </w:tr>
      <w:tr w14:paraId="58293CD6">
        <w:trPr>
          <w:trHeight w:val="282" w:hRule="atLeast"/>
        </w:trPr>
        <w:tc>
          <w:tcPr>
            <w:tcW w:w="1706" w:type="dxa"/>
          </w:tcPr>
          <w:p w14:paraId="1335100F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hibpe+cancre</w:t>
            </w:r>
          </w:p>
        </w:tc>
        <w:tc>
          <w:tcPr>
            <w:tcW w:w="2012" w:type="dxa"/>
          </w:tcPr>
          <w:p w14:paraId="62B6AADE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HTN + Cancer</w:t>
            </w:r>
          </w:p>
        </w:tc>
        <w:tc>
          <w:tcPr>
            <w:tcW w:w="667" w:type="dxa"/>
          </w:tcPr>
          <w:p w14:paraId="64C8DE84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dyad</w:t>
            </w:r>
          </w:p>
        </w:tc>
        <w:tc>
          <w:tcPr>
            <w:tcW w:w="1333" w:type="dxa"/>
          </w:tcPr>
          <w:p w14:paraId="0AFA8CA4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Cancer-involved</w:t>
            </w:r>
          </w:p>
        </w:tc>
        <w:tc>
          <w:tcPr>
            <w:tcW w:w="602" w:type="dxa"/>
          </w:tcPr>
          <w:p w14:paraId="35CA9819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2.028</w:t>
            </w:r>
          </w:p>
        </w:tc>
        <w:tc>
          <w:tcPr>
            <w:tcW w:w="732" w:type="dxa"/>
          </w:tcPr>
          <w:p w14:paraId="7B50EA4A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18.29</w:t>
            </w:r>
          </w:p>
        </w:tc>
        <w:tc>
          <w:tcPr>
            <w:tcW w:w="866" w:type="dxa"/>
          </w:tcPr>
          <w:p w14:paraId="77D3F921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0.79</w:t>
            </w:r>
          </w:p>
        </w:tc>
        <w:tc>
          <w:tcPr>
            <w:tcW w:w="1101" w:type="dxa"/>
          </w:tcPr>
          <w:p w14:paraId="555E18B1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18.29</w:t>
            </w:r>
          </w:p>
        </w:tc>
        <w:tc>
          <w:tcPr>
            <w:tcW w:w="1607" w:type="dxa"/>
          </w:tcPr>
          <w:p w14:paraId="25E6F7B4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Q3: Common &amp; Moderate-risk</w:t>
            </w:r>
          </w:p>
        </w:tc>
        <w:tc>
          <w:tcPr>
            <w:tcW w:w="1393" w:type="dxa"/>
          </w:tcPr>
          <w:p w14:paraId="7F3AB153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High-risk High-heterogeneity</w:t>
            </w:r>
          </w:p>
        </w:tc>
        <w:tc>
          <w:tcPr>
            <w:tcW w:w="826" w:type="dxa"/>
          </w:tcPr>
          <w:p w14:paraId="2B10BA8C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1330</w:t>
            </w:r>
          </w:p>
        </w:tc>
        <w:tc>
          <w:tcPr>
            <w:tcW w:w="1150" w:type="dxa"/>
          </w:tcPr>
          <w:p w14:paraId="7568CB98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404</w:t>
            </w:r>
          </w:p>
        </w:tc>
      </w:tr>
      <w:tr w14:paraId="2703C631">
        <w:trPr>
          <w:trHeight w:val="282" w:hRule="atLeast"/>
        </w:trPr>
        <w:tc>
          <w:tcPr>
            <w:tcW w:w="1706" w:type="dxa"/>
            <w:shd w:val="clear" w:color="auto" w:fill="FFFFFF"/>
          </w:tcPr>
          <w:p w14:paraId="2903E42E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hibpe+hearte</w:t>
            </w:r>
          </w:p>
        </w:tc>
        <w:tc>
          <w:tcPr>
            <w:tcW w:w="2012" w:type="dxa"/>
            <w:shd w:val="clear" w:color="auto" w:fill="FFFFFF"/>
          </w:tcPr>
          <w:p w14:paraId="3A31E282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HTN + Heart</w:t>
            </w:r>
          </w:p>
        </w:tc>
        <w:tc>
          <w:tcPr>
            <w:tcW w:w="667" w:type="dxa"/>
            <w:shd w:val="clear" w:color="auto" w:fill="FFFFFF"/>
          </w:tcPr>
          <w:p w14:paraId="1527AC57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dyad</w:t>
            </w:r>
          </w:p>
        </w:tc>
        <w:tc>
          <w:tcPr>
            <w:tcW w:w="1333" w:type="dxa"/>
            <w:shd w:val="clear" w:color="auto" w:fill="FFFFFF"/>
          </w:tcPr>
          <w:p w14:paraId="404CCCBC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Pure cardiometabolic</w:t>
            </w:r>
          </w:p>
        </w:tc>
        <w:tc>
          <w:tcPr>
            <w:tcW w:w="602" w:type="dxa"/>
            <w:shd w:val="clear" w:color="auto" w:fill="FFFFFF"/>
          </w:tcPr>
          <w:p w14:paraId="51390191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1.632</w:t>
            </w:r>
          </w:p>
        </w:tc>
        <w:tc>
          <w:tcPr>
            <w:tcW w:w="732" w:type="dxa"/>
            <w:shd w:val="clear" w:color="auto" w:fill="FFFFFF"/>
          </w:tcPr>
          <w:p w14:paraId="45E256EC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16.87</w:t>
            </w:r>
          </w:p>
        </w:tc>
        <w:tc>
          <w:tcPr>
            <w:tcW w:w="866" w:type="dxa"/>
            <w:shd w:val="clear" w:color="auto" w:fill="FFFFFF"/>
          </w:tcPr>
          <w:p w14:paraId="056112AA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2.19</w:t>
            </w:r>
          </w:p>
        </w:tc>
        <w:tc>
          <w:tcPr>
            <w:tcW w:w="1101" w:type="dxa"/>
            <w:shd w:val="clear" w:color="auto" w:fill="FFFFFF"/>
          </w:tcPr>
          <w:p w14:paraId="392A3DCD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16.87</w:t>
            </w:r>
          </w:p>
        </w:tc>
        <w:tc>
          <w:tcPr>
            <w:tcW w:w="1607" w:type="dxa"/>
            <w:shd w:val="clear" w:color="auto" w:fill="FFFFFF"/>
          </w:tcPr>
          <w:p w14:paraId="076F9098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Q3: Common &amp; Moderate-risk</w:t>
            </w:r>
          </w:p>
        </w:tc>
        <w:tc>
          <w:tcPr>
            <w:tcW w:w="1393" w:type="dxa"/>
            <w:shd w:val="clear" w:color="auto" w:fill="FFFFFF"/>
          </w:tcPr>
          <w:p w14:paraId="3AFE3E9D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High-risk High-heterogeneity</w:t>
            </w:r>
          </w:p>
        </w:tc>
        <w:tc>
          <w:tcPr>
            <w:tcW w:w="826" w:type="dxa"/>
            <w:shd w:val="clear" w:color="auto" w:fill="FFFFFF"/>
          </w:tcPr>
          <w:p w14:paraId="650768FA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3708</w:t>
            </w:r>
          </w:p>
        </w:tc>
        <w:tc>
          <w:tcPr>
            <w:tcW w:w="1150" w:type="dxa"/>
            <w:shd w:val="clear" w:color="auto" w:fill="FFFFFF"/>
          </w:tcPr>
          <w:p w14:paraId="3A4130EA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1086</w:t>
            </w:r>
          </w:p>
        </w:tc>
      </w:tr>
      <w:tr w14:paraId="5587304A">
        <w:trPr>
          <w:trHeight w:val="282" w:hRule="atLeast"/>
        </w:trPr>
        <w:tc>
          <w:tcPr>
            <w:tcW w:w="1706" w:type="dxa"/>
          </w:tcPr>
          <w:p w14:paraId="1478BD5F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hibpe+stroke</w:t>
            </w:r>
          </w:p>
        </w:tc>
        <w:tc>
          <w:tcPr>
            <w:tcW w:w="2012" w:type="dxa"/>
          </w:tcPr>
          <w:p w14:paraId="2EC1F514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HTN + Stroke</w:t>
            </w:r>
          </w:p>
        </w:tc>
        <w:tc>
          <w:tcPr>
            <w:tcW w:w="667" w:type="dxa"/>
          </w:tcPr>
          <w:p w14:paraId="6818B71D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dyad</w:t>
            </w:r>
          </w:p>
        </w:tc>
        <w:tc>
          <w:tcPr>
            <w:tcW w:w="1333" w:type="dxa"/>
          </w:tcPr>
          <w:p w14:paraId="05FCA63F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CM + Cerebrovascular</w:t>
            </w:r>
          </w:p>
        </w:tc>
        <w:tc>
          <w:tcPr>
            <w:tcW w:w="602" w:type="dxa"/>
          </w:tcPr>
          <w:p w14:paraId="4B8541F4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1.972</w:t>
            </w:r>
          </w:p>
        </w:tc>
        <w:tc>
          <w:tcPr>
            <w:tcW w:w="732" w:type="dxa"/>
          </w:tcPr>
          <w:p w14:paraId="0315BE83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24.85</w:t>
            </w:r>
          </w:p>
        </w:tc>
        <w:tc>
          <w:tcPr>
            <w:tcW w:w="866" w:type="dxa"/>
          </w:tcPr>
          <w:p w14:paraId="06E7187B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0.68</w:t>
            </w:r>
          </w:p>
        </w:tc>
        <w:tc>
          <w:tcPr>
            <w:tcW w:w="1101" w:type="dxa"/>
          </w:tcPr>
          <w:p w14:paraId="233400AB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24.85</w:t>
            </w:r>
          </w:p>
        </w:tc>
        <w:tc>
          <w:tcPr>
            <w:tcW w:w="1607" w:type="dxa"/>
          </w:tcPr>
          <w:p w14:paraId="431AFB01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Q1: Common &amp; High-risk</w:t>
            </w:r>
          </w:p>
        </w:tc>
        <w:tc>
          <w:tcPr>
            <w:tcW w:w="1393" w:type="dxa"/>
          </w:tcPr>
          <w:p w14:paraId="12A1C58E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High-risk High-heterogeneity</w:t>
            </w:r>
          </w:p>
        </w:tc>
        <w:tc>
          <w:tcPr>
            <w:tcW w:w="826" w:type="dxa"/>
          </w:tcPr>
          <w:p w14:paraId="4A23C147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1145</w:t>
            </w:r>
          </w:p>
        </w:tc>
        <w:tc>
          <w:tcPr>
            <w:tcW w:w="1150" w:type="dxa"/>
          </w:tcPr>
          <w:p w14:paraId="1A647211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360</w:t>
            </w:r>
          </w:p>
        </w:tc>
      </w:tr>
      <w:tr w14:paraId="3FD05E87">
        <w:trPr>
          <w:trHeight w:val="282" w:hRule="atLeast"/>
        </w:trPr>
        <w:tc>
          <w:tcPr>
            <w:tcW w:w="1706" w:type="dxa"/>
            <w:shd w:val="clear" w:color="auto" w:fill="FFFFFF"/>
          </w:tcPr>
          <w:p w14:paraId="0E90B283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hibpe+lunge</w:t>
            </w:r>
          </w:p>
        </w:tc>
        <w:tc>
          <w:tcPr>
            <w:tcW w:w="2012" w:type="dxa"/>
            <w:shd w:val="clear" w:color="auto" w:fill="FFFFFF"/>
          </w:tcPr>
          <w:p w14:paraId="7169C3DF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HTN + Lung</w:t>
            </w:r>
          </w:p>
        </w:tc>
        <w:tc>
          <w:tcPr>
            <w:tcW w:w="667" w:type="dxa"/>
            <w:shd w:val="clear" w:color="auto" w:fill="FFFFFF"/>
          </w:tcPr>
          <w:p w14:paraId="2B13BF6A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dyad</w:t>
            </w:r>
          </w:p>
        </w:tc>
        <w:tc>
          <w:tcPr>
            <w:tcW w:w="1333" w:type="dxa"/>
            <w:shd w:val="clear" w:color="auto" w:fill="FFFFFF"/>
          </w:tcPr>
          <w:p w14:paraId="44498329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CM + Respiratory</w:t>
            </w:r>
          </w:p>
        </w:tc>
        <w:tc>
          <w:tcPr>
            <w:tcW w:w="602" w:type="dxa"/>
            <w:shd w:val="clear" w:color="auto" w:fill="FFFFFF"/>
          </w:tcPr>
          <w:p w14:paraId="40FAFEC8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2.028</w:t>
            </w:r>
          </w:p>
        </w:tc>
        <w:tc>
          <w:tcPr>
            <w:tcW w:w="732" w:type="dxa"/>
            <w:shd w:val="clear" w:color="auto" w:fill="FFFFFF"/>
          </w:tcPr>
          <w:p w14:paraId="011DED4B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18.47</w:t>
            </w:r>
          </w:p>
        </w:tc>
        <w:tc>
          <w:tcPr>
            <w:tcW w:w="866" w:type="dxa"/>
            <w:shd w:val="clear" w:color="auto" w:fill="FFFFFF"/>
          </w:tcPr>
          <w:p w14:paraId="45B1E528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0.63</w:t>
            </w:r>
          </w:p>
        </w:tc>
        <w:tc>
          <w:tcPr>
            <w:tcW w:w="1101" w:type="dxa"/>
            <w:shd w:val="clear" w:color="auto" w:fill="FFFFFF"/>
          </w:tcPr>
          <w:p w14:paraId="0C69FF6B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18.47</w:t>
            </w:r>
          </w:p>
        </w:tc>
        <w:tc>
          <w:tcPr>
            <w:tcW w:w="1607" w:type="dxa"/>
            <w:shd w:val="clear" w:color="auto" w:fill="FFFFFF"/>
          </w:tcPr>
          <w:p w14:paraId="671D6993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Q4: Rare &amp; Moderate-risk</w:t>
            </w:r>
          </w:p>
        </w:tc>
        <w:tc>
          <w:tcPr>
            <w:tcW w:w="1393" w:type="dxa"/>
            <w:shd w:val="clear" w:color="auto" w:fill="FFFFFF"/>
          </w:tcPr>
          <w:p w14:paraId="74BF9944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High-risk High-heterogeneity</w:t>
            </w:r>
          </w:p>
        </w:tc>
        <w:tc>
          <w:tcPr>
            <w:tcW w:w="826" w:type="dxa"/>
            <w:shd w:val="clear" w:color="auto" w:fill="FFFFFF"/>
          </w:tcPr>
          <w:p w14:paraId="7A738A43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1072</w:t>
            </w:r>
          </w:p>
        </w:tc>
        <w:tc>
          <w:tcPr>
            <w:tcW w:w="1150" w:type="dxa"/>
            <w:shd w:val="clear" w:color="auto" w:fill="FFFFFF"/>
          </w:tcPr>
          <w:p w14:paraId="0C18219B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276</w:t>
            </w:r>
          </w:p>
        </w:tc>
      </w:tr>
      <w:tr w14:paraId="2A5A0C07">
        <w:trPr>
          <w:trHeight w:val="282" w:hRule="atLeast"/>
        </w:trPr>
        <w:tc>
          <w:tcPr>
            <w:tcW w:w="1706" w:type="dxa"/>
          </w:tcPr>
          <w:p w14:paraId="19F74DA4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hibpe+arthre</w:t>
            </w:r>
          </w:p>
        </w:tc>
        <w:tc>
          <w:tcPr>
            <w:tcW w:w="2012" w:type="dxa"/>
          </w:tcPr>
          <w:p w14:paraId="62AE28E6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HTN + Arthritis</w:t>
            </w:r>
          </w:p>
        </w:tc>
        <w:tc>
          <w:tcPr>
            <w:tcW w:w="667" w:type="dxa"/>
          </w:tcPr>
          <w:p w14:paraId="00795D61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dyad</w:t>
            </w:r>
          </w:p>
        </w:tc>
        <w:tc>
          <w:tcPr>
            <w:tcW w:w="1333" w:type="dxa"/>
          </w:tcPr>
          <w:p w14:paraId="2457FCB2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Musculoskeletal-dominant</w:t>
            </w:r>
          </w:p>
        </w:tc>
        <w:tc>
          <w:tcPr>
            <w:tcW w:w="602" w:type="dxa"/>
          </w:tcPr>
          <w:p w14:paraId="038745CD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1.259</w:t>
            </w:r>
          </w:p>
        </w:tc>
        <w:tc>
          <w:tcPr>
            <w:tcW w:w="732" w:type="dxa"/>
          </w:tcPr>
          <w:p w14:paraId="4FD608AC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8.88</w:t>
            </w:r>
          </w:p>
        </w:tc>
        <w:tc>
          <w:tcPr>
            <w:tcW w:w="866" w:type="dxa"/>
          </w:tcPr>
          <w:p w14:paraId="440A49AA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5.98</w:t>
            </w:r>
          </w:p>
        </w:tc>
        <w:tc>
          <w:tcPr>
            <w:tcW w:w="1101" w:type="dxa"/>
          </w:tcPr>
          <w:p w14:paraId="098C13B6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8.88</w:t>
            </w:r>
          </w:p>
        </w:tc>
        <w:tc>
          <w:tcPr>
            <w:tcW w:w="1607" w:type="dxa"/>
          </w:tcPr>
          <w:p w14:paraId="7164AAC9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Q3: Common &amp; Moderate-risk</w:t>
            </w:r>
          </w:p>
        </w:tc>
        <w:tc>
          <w:tcPr>
            <w:tcW w:w="1393" w:type="dxa"/>
          </w:tcPr>
          <w:p w14:paraId="3BADCECA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Moderate High-heterogeneity</w:t>
            </w:r>
          </w:p>
        </w:tc>
        <w:tc>
          <w:tcPr>
            <w:tcW w:w="826" w:type="dxa"/>
          </w:tcPr>
          <w:p w14:paraId="0FBD9042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10102</w:t>
            </w:r>
          </w:p>
        </w:tc>
        <w:tc>
          <w:tcPr>
            <w:tcW w:w="1150" w:type="dxa"/>
          </w:tcPr>
          <w:p w14:paraId="71F98905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2593</w:t>
            </w:r>
          </w:p>
        </w:tc>
      </w:tr>
      <w:tr w14:paraId="0411B5FF">
        <w:trPr>
          <w:trHeight w:val="282" w:hRule="atLeast"/>
        </w:trPr>
        <w:tc>
          <w:tcPr>
            <w:tcW w:w="1706" w:type="dxa"/>
            <w:shd w:val="clear" w:color="auto" w:fill="FFFFFF"/>
          </w:tcPr>
          <w:p w14:paraId="6BE293BF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diabe+hearte</w:t>
            </w:r>
          </w:p>
        </w:tc>
        <w:tc>
          <w:tcPr>
            <w:tcW w:w="2012" w:type="dxa"/>
            <w:shd w:val="clear" w:color="auto" w:fill="FFFFFF"/>
          </w:tcPr>
          <w:p w14:paraId="0B6C7A9B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DM + Heart</w:t>
            </w:r>
          </w:p>
        </w:tc>
        <w:tc>
          <w:tcPr>
            <w:tcW w:w="667" w:type="dxa"/>
            <w:shd w:val="clear" w:color="auto" w:fill="FFFFFF"/>
          </w:tcPr>
          <w:p w14:paraId="03D9C416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dyad</w:t>
            </w:r>
          </w:p>
        </w:tc>
        <w:tc>
          <w:tcPr>
            <w:tcW w:w="1333" w:type="dxa"/>
            <w:shd w:val="clear" w:color="auto" w:fill="FFFFFF"/>
          </w:tcPr>
          <w:p w14:paraId="460C3C2B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Pure cardiometabolic</w:t>
            </w:r>
          </w:p>
        </w:tc>
        <w:tc>
          <w:tcPr>
            <w:tcW w:w="602" w:type="dxa"/>
            <w:shd w:val="clear" w:color="auto" w:fill="FFFFFF"/>
          </w:tcPr>
          <w:p w14:paraId="47DECB4A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2.503</w:t>
            </w:r>
          </w:p>
        </w:tc>
        <w:tc>
          <w:tcPr>
            <w:tcW w:w="732" w:type="dxa"/>
            <w:shd w:val="clear" w:color="auto" w:fill="FFFFFF"/>
          </w:tcPr>
          <w:p w14:paraId="30D2C546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26.93</w:t>
            </w:r>
          </w:p>
        </w:tc>
        <w:tc>
          <w:tcPr>
            <w:tcW w:w="866" w:type="dxa"/>
            <w:shd w:val="clear" w:color="auto" w:fill="FFFFFF"/>
          </w:tcPr>
          <w:p w14:paraId="568E3792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0.33</w:t>
            </w:r>
          </w:p>
        </w:tc>
        <w:tc>
          <w:tcPr>
            <w:tcW w:w="1101" w:type="dxa"/>
            <w:shd w:val="clear" w:color="auto" w:fill="FFFFFF"/>
          </w:tcPr>
          <w:p w14:paraId="6962E30A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26.93</w:t>
            </w:r>
          </w:p>
        </w:tc>
        <w:tc>
          <w:tcPr>
            <w:tcW w:w="1607" w:type="dxa"/>
            <w:shd w:val="clear" w:color="auto" w:fill="FFFFFF"/>
          </w:tcPr>
          <w:p w14:paraId="58F1E724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Q2: Rare &amp; High-risk</w:t>
            </w:r>
          </w:p>
        </w:tc>
        <w:tc>
          <w:tcPr>
            <w:tcW w:w="1393" w:type="dxa"/>
            <w:shd w:val="clear" w:color="auto" w:fill="FFFFFF"/>
          </w:tcPr>
          <w:p w14:paraId="1204F03C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High-risk High-heterogeneity</w:t>
            </w:r>
          </w:p>
        </w:tc>
        <w:tc>
          <w:tcPr>
            <w:tcW w:w="826" w:type="dxa"/>
            <w:shd w:val="clear" w:color="auto" w:fill="FFFFFF"/>
          </w:tcPr>
          <w:p w14:paraId="72BC6649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559</w:t>
            </w:r>
          </w:p>
        </w:tc>
        <w:tc>
          <w:tcPr>
            <w:tcW w:w="1150" w:type="dxa"/>
            <w:shd w:val="clear" w:color="auto" w:fill="FFFFFF"/>
          </w:tcPr>
          <w:p w14:paraId="2CD2A81C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218</w:t>
            </w:r>
          </w:p>
        </w:tc>
      </w:tr>
      <w:tr w14:paraId="04EA891F">
        <w:trPr>
          <w:trHeight w:val="282" w:hRule="atLeast"/>
        </w:trPr>
        <w:tc>
          <w:tcPr>
            <w:tcW w:w="1706" w:type="dxa"/>
          </w:tcPr>
          <w:p w14:paraId="7117C002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diabe+arthre</w:t>
            </w:r>
          </w:p>
        </w:tc>
        <w:tc>
          <w:tcPr>
            <w:tcW w:w="2012" w:type="dxa"/>
          </w:tcPr>
          <w:p w14:paraId="3BE2640F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DM + Arthritis</w:t>
            </w:r>
          </w:p>
        </w:tc>
        <w:tc>
          <w:tcPr>
            <w:tcW w:w="667" w:type="dxa"/>
          </w:tcPr>
          <w:p w14:paraId="48772A49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dyad</w:t>
            </w:r>
          </w:p>
        </w:tc>
        <w:tc>
          <w:tcPr>
            <w:tcW w:w="1333" w:type="dxa"/>
          </w:tcPr>
          <w:p w14:paraId="44DD00F5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Musculoskeletal-dominant</w:t>
            </w:r>
          </w:p>
        </w:tc>
        <w:tc>
          <w:tcPr>
            <w:tcW w:w="602" w:type="dxa"/>
          </w:tcPr>
          <w:p w14:paraId="39C612FF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1.752</w:t>
            </w:r>
          </w:p>
        </w:tc>
        <w:tc>
          <w:tcPr>
            <w:tcW w:w="732" w:type="dxa"/>
          </w:tcPr>
          <w:p w14:paraId="24E52E0E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17.82</w:t>
            </w:r>
          </w:p>
        </w:tc>
        <w:tc>
          <w:tcPr>
            <w:tcW w:w="866" w:type="dxa"/>
          </w:tcPr>
          <w:p w14:paraId="33FD57CD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0.71</w:t>
            </w:r>
          </w:p>
        </w:tc>
        <w:tc>
          <w:tcPr>
            <w:tcW w:w="1101" w:type="dxa"/>
          </w:tcPr>
          <w:p w14:paraId="51496D23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17.82</w:t>
            </w:r>
          </w:p>
        </w:tc>
        <w:tc>
          <w:tcPr>
            <w:tcW w:w="1607" w:type="dxa"/>
          </w:tcPr>
          <w:p w14:paraId="07580A3E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Q3: Common &amp; Moderate-risk</w:t>
            </w:r>
          </w:p>
        </w:tc>
        <w:tc>
          <w:tcPr>
            <w:tcW w:w="1393" w:type="dxa"/>
          </w:tcPr>
          <w:p w14:paraId="74D16BDC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High-risk High-heterogeneity</w:t>
            </w:r>
          </w:p>
        </w:tc>
        <w:tc>
          <w:tcPr>
            <w:tcW w:w="826" w:type="dxa"/>
          </w:tcPr>
          <w:p w14:paraId="2513EEC6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1207</w:t>
            </w:r>
          </w:p>
        </w:tc>
        <w:tc>
          <w:tcPr>
            <w:tcW w:w="1150" w:type="dxa"/>
          </w:tcPr>
          <w:p w14:paraId="059BB89F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366</w:t>
            </w:r>
          </w:p>
        </w:tc>
      </w:tr>
      <w:tr w14:paraId="2BB1A408">
        <w:trPr>
          <w:trHeight w:val="397" w:hRule="atLeast"/>
        </w:trPr>
        <w:tc>
          <w:tcPr>
            <w:tcW w:w="1706" w:type="dxa"/>
            <w:shd w:val="clear" w:color="auto" w:fill="FFFFFF"/>
          </w:tcPr>
          <w:p w14:paraId="5D2666ED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cancre+arthre</w:t>
            </w:r>
          </w:p>
        </w:tc>
        <w:tc>
          <w:tcPr>
            <w:tcW w:w="2012" w:type="dxa"/>
            <w:shd w:val="clear" w:color="auto" w:fill="FFFFFF"/>
          </w:tcPr>
          <w:p w14:paraId="7D8A423A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Cancer + Arthritis</w:t>
            </w:r>
          </w:p>
        </w:tc>
        <w:tc>
          <w:tcPr>
            <w:tcW w:w="667" w:type="dxa"/>
            <w:shd w:val="clear" w:color="auto" w:fill="FFFFFF"/>
          </w:tcPr>
          <w:p w14:paraId="5E1EE24A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dyad</w:t>
            </w:r>
          </w:p>
        </w:tc>
        <w:tc>
          <w:tcPr>
            <w:tcW w:w="1333" w:type="dxa"/>
            <w:shd w:val="clear" w:color="auto" w:fill="FFFFFF"/>
          </w:tcPr>
          <w:p w14:paraId="736BE69E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Cancer-involved</w:t>
            </w:r>
          </w:p>
        </w:tc>
        <w:tc>
          <w:tcPr>
            <w:tcW w:w="602" w:type="dxa"/>
            <w:shd w:val="clear" w:color="auto" w:fill="FFFFFF"/>
          </w:tcPr>
          <w:p w14:paraId="3BCC9D64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1.649</w:t>
            </w:r>
          </w:p>
        </w:tc>
        <w:tc>
          <w:tcPr>
            <w:tcW w:w="732" w:type="dxa"/>
            <w:shd w:val="clear" w:color="auto" w:fill="FFFFFF"/>
          </w:tcPr>
          <w:p w14:paraId="6B541ADC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15.13</w:t>
            </w:r>
          </w:p>
        </w:tc>
        <w:tc>
          <w:tcPr>
            <w:tcW w:w="866" w:type="dxa"/>
            <w:shd w:val="clear" w:color="auto" w:fill="FFFFFF"/>
          </w:tcPr>
          <w:p w14:paraId="12FFE8EC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0.67</w:t>
            </w:r>
          </w:p>
        </w:tc>
        <w:tc>
          <w:tcPr>
            <w:tcW w:w="1101" w:type="dxa"/>
            <w:shd w:val="clear" w:color="auto" w:fill="FFFFFF"/>
          </w:tcPr>
          <w:p w14:paraId="433F2A84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15.13</w:t>
            </w:r>
          </w:p>
        </w:tc>
        <w:tc>
          <w:tcPr>
            <w:tcW w:w="1607" w:type="dxa"/>
            <w:shd w:val="clear" w:color="auto" w:fill="FFFFFF"/>
          </w:tcPr>
          <w:p w14:paraId="752946AF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Q3: Common &amp; Moderate-risk</w:t>
            </w:r>
          </w:p>
        </w:tc>
        <w:tc>
          <w:tcPr>
            <w:tcW w:w="1393" w:type="dxa"/>
            <w:shd w:val="clear" w:color="auto" w:fill="FFFFFF"/>
          </w:tcPr>
          <w:p w14:paraId="1087AC57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High-risk High-heterogeneity</w:t>
            </w:r>
          </w:p>
        </w:tc>
        <w:tc>
          <w:tcPr>
            <w:tcW w:w="826" w:type="dxa"/>
            <w:shd w:val="clear" w:color="auto" w:fill="FFFFFF"/>
          </w:tcPr>
          <w:p w14:paraId="4BC96A6D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1126</w:t>
            </w:r>
          </w:p>
        </w:tc>
        <w:tc>
          <w:tcPr>
            <w:tcW w:w="1150" w:type="dxa"/>
            <w:shd w:val="clear" w:color="auto" w:fill="FFFFFF"/>
          </w:tcPr>
          <w:p w14:paraId="67C3E973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375</w:t>
            </w:r>
          </w:p>
        </w:tc>
      </w:tr>
      <w:tr w14:paraId="66705698">
        <w:trPr>
          <w:trHeight w:val="282" w:hRule="atLeast"/>
        </w:trPr>
        <w:tc>
          <w:tcPr>
            <w:tcW w:w="1706" w:type="dxa"/>
          </w:tcPr>
          <w:p w14:paraId="753EE279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hearte+lunge</w:t>
            </w:r>
          </w:p>
        </w:tc>
        <w:tc>
          <w:tcPr>
            <w:tcW w:w="2012" w:type="dxa"/>
          </w:tcPr>
          <w:p w14:paraId="15F04E0F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Heart + Lung</w:t>
            </w:r>
          </w:p>
        </w:tc>
        <w:tc>
          <w:tcPr>
            <w:tcW w:w="667" w:type="dxa"/>
          </w:tcPr>
          <w:p w14:paraId="6EC8E12C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dyad</w:t>
            </w:r>
          </w:p>
        </w:tc>
        <w:tc>
          <w:tcPr>
            <w:tcW w:w="1333" w:type="dxa"/>
          </w:tcPr>
          <w:p w14:paraId="4F28B7D9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CM + Respiratory</w:t>
            </w:r>
          </w:p>
        </w:tc>
        <w:tc>
          <w:tcPr>
            <w:tcW w:w="602" w:type="dxa"/>
          </w:tcPr>
          <w:p w14:paraId="4C0AF667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5.102</w:t>
            </w:r>
          </w:p>
        </w:tc>
        <w:tc>
          <w:tcPr>
            <w:tcW w:w="732" w:type="dxa"/>
          </w:tcPr>
          <w:p w14:paraId="16B9F3D7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41.76</w:t>
            </w:r>
          </w:p>
        </w:tc>
        <w:tc>
          <w:tcPr>
            <w:tcW w:w="866" w:type="dxa"/>
          </w:tcPr>
          <w:p w14:paraId="7BC64DD9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0.22</w:t>
            </w:r>
          </w:p>
        </w:tc>
        <w:tc>
          <w:tcPr>
            <w:tcW w:w="1101" w:type="dxa"/>
          </w:tcPr>
          <w:p w14:paraId="316D4E0C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41.76</w:t>
            </w:r>
          </w:p>
        </w:tc>
        <w:tc>
          <w:tcPr>
            <w:tcW w:w="1607" w:type="dxa"/>
          </w:tcPr>
          <w:p w14:paraId="044B38CD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Q2: Rare &amp; High-risk</w:t>
            </w:r>
          </w:p>
        </w:tc>
        <w:tc>
          <w:tcPr>
            <w:tcW w:w="1393" w:type="dxa"/>
          </w:tcPr>
          <w:p w14:paraId="6FF39CBE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High-risk High-heterogeneity</w:t>
            </w:r>
          </w:p>
        </w:tc>
        <w:tc>
          <w:tcPr>
            <w:tcW w:w="826" w:type="dxa"/>
          </w:tcPr>
          <w:p w14:paraId="234E6B0B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380</w:t>
            </w:r>
          </w:p>
        </w:tc>
        <w:tc>
          <w:tcPr>
            <w:tcW w:w="1150" w:type="dxa"/>
          </w:tcPr>
          <w:p w14:paraId="06F66DFE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159</w:t>
            </w:r>
          </w:p>
        </w:tc>
      </w:tr>
      <w:tr w14:paraId="3B3E96F6">
        <w:trPr>
          <w:trHeight w:val="282" w:hRule="atLeast"/>
        </w:trPr>
        <w:tc>
          <w:tcPr>
            <w:tcW w:w="1706" w:type="dxa"/>
            <w:shd w:val="clear" w:color="auto" w:fill="FFFFFF"/>
          </w:tcPr>
          <w:p w14:paraId="2239E4B5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hearte+arthre</w:t>
            </w:r>
          </w:p>
        </w:tc>
        <w:tc>
          <w:tcPr>
            <w:tcW w:w="2012" w:type="dxa"/>
            <w:shd w:val="clear" w:color="auto" w:fill="FFFFFF"/>
          </w:tcPr>
          <w:p w14:paraId="6D0ADE3F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Heart + Arthritis</w:t>
            </w:r>
          </w:p>
        </w:tc>
        <w:tc>
          <w:tcPr>
            <w:tcW w:w="667" w:type="dxa"/>
            <w:shd w:val="clear" w:color="auto" w:fill="FFFFFF"/>
          </w:tcPr>
          <w:p w14:paraId="192EFDA3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dyad</w:t>
            </w:r>
          </w:p>
        </w:tc>
        <w:tc>
          <w:tcPr>
            <w:tcW w:w="1333" w:type="dxa"/>
            <w:shd w:val="clear" w:color="auto" w:fill="FFFFFF"/>
          </w:tcPr>
          <w:p w14:paraId="15830D07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Musculoskeletal-dominant</w:t>
            </w:r>
          </w:p>
        </w:tc>
        <w:tc>
          <w:tcPr>
            <w:tcW w:w="602" w:type="dxa"/>
            <w:shd w:val="clear" w:color="auto" w:fill="FFFFFF"/>
          </w:tcPr>
          <w:p w14:paraId="3AA1EB96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1.359</w:t>
            </w:r>
          </w:p>
        </w:tc>
        <w:tc>
          <w:tcPr>
            <w:tcW w:w="732" w:type="dxa"/>
            <w:shd w:val="clear" w:color="auto" w:fill="FFFFFF"/>
          </w:tcPr>
          <w:p w14:paraId="27A60699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15.46</w:t>
            </w:r>
          </w:p>
        </w:tc>
        <w:tc>
          <w:tcPr>
            <w:tcW w:w="866" w:type="dxa"/>
            <w:shd w:val="clear" w:color="auto" w:fill="FFFFFF"/>
          </w:tcPr>
          <w:p w14:paraId="43A7982F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1.15</w:t>
            </w:r>
          </w:p>
        </w:tc>
        <w:tc>
          <w:tcPr>
            <w:tcW w:w="1101" w:type="dxa"/>
            <w:shd w:val="clear" w:color="auto" w:fill="FFFFFF"/>
          </w:tcPr>
          <w:p w14:paraId="6EDAD2F9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15.46</w:t>
            </w:r>
          </w:p>
        </w:tc>
        <w:tc>
          <w:tcPr>
            <w:tcW w:w="1607" w:type="dxa"/>
            <w:shd w:val="clear" w:color="auto" w:fill="FFFFFF"/>
          </w:tcPr>
          <w:p w14:paraId="2F0555A6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Q3: Common &amp; Moderate-risk</w:t>
            </w:r>
          </w:p>
        </w:tc>
        <w:tc>
          <w:tcPr>
            <w:tcW w:w="1393" w:type="dxa"/>
            <w:shd w:val="clear" w:color="auto" w:fill="FFFFFF"/>
          </w:tcPr>
          <w:p w14:paraId="2BD34AE4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Mixed direction</w:t>
            </w:r>
          </w:p>
        </w:tc>
        <w:tc>
          <w:tcPr>
            <w:tcW w:w="826" w:type="dxa"/>
            <w:shd w:val="clear" w:color="auto" w:fill="FFFFFF"/>
          </w:tcPr>
          <w:p w14:paraId="5A708CEF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1948</w:t>
            </w:r>
          </w:p>
        </w:tc>
        <w:tc>
          <w:tcPr>
            <w:tcW w:w="1150" w:type="dxa"/>
            <w:shd w:val="clear" w:color="auto" w:fill="FFFFFF"/>
          </w:tcPr>
          <w:p w14:paraId="435B6376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686</w:t>
            </w:r>
          </w:p>
        </w:tc>
      </w:tr>
      <w:tr w14:paraId="43B4A72F">
        <w:trPr>
          <w:trHeight w:val="397" w:hRule="atLeast"/>
        </w:trPr>
        <w:tc>
          <w:tcPr>
            <w:tcW w:w="1706" w:type="dxa"/>
          </w:tcPr>
          <w:p w14:paraId="183BC2F1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stroke+arthre</w:t>
            </w:r>
          </w:p>
        </w:tc>
        <w:tc>
          <w:tcPr>
            <w:tcW w:w="2012" w:type="dxa"/>
          </w:tcPr>
          <w:p w14:paraId="1C8D5818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Stroke + Arthritis</w:t>
            </w:r>
          </w:p>
        </w:tc>
        <w:tc>
          <w:tcPr>
            <w:tcW w:w="667" w:type="dxa"/>
          </w:tcPr>
          <w:p w14:paraId="79AC856A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dyad</w:t>
            </w:r>
          </w:p>
        </w:tc>
        <w:tc>
          <w:tcPr>
            <w:tcW w:w="1333" w:type="dxa"/>
          </w:tcPr>
          <w:p w14:paraId="22D9B6E8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CM + Cerebrovascular</w:t>
            </w:r>
          </w:p>
        </w:tc>
        <w:tc>
          <w:tcPr>
            <w:tcW w:w="602" w:type="dxa"/>
          </w:tcPr>
          <w:p w14:paraId="76AD320B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1.927</w:t>
            </w:r>
          </w:p>
        </w:tc>
        <w:tc>
          <w:tcPr>
            <w:tcW w:w="732" w:type="dxa"/>
          </w:tcPr>
          <w:p w14:paraId="668C2B92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25.88</w:t>
            </w:r>
          </w:p>
        </w:tc>
        <w:tc>
          <w:tcPr>
            <w:tcW w:w="866" w:type="dxa"/>
          </w:tcPr>
          <w:p w14:paraId="644C1A69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0.25</w:t>
            </w:r>
          </w:p>
        </w:tc>
        <w:tc>
          <w:tcPr>
            <w:tcW w:w="1101" w:type="dxa"/>
          </w:tcPr>
          <w:p w14:paraId="5A98342E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25.88</w:t>
            </w:r>
          </w:p>
        </w:tc>
        <w:tc>
          <w:tcPr>
            <w:tcW w:w="1607" w:type="dxa"/>
          </w:tcPr>
          <w:p w14:paraId="5A78C049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Q2: Rare &amp; High-risk</w:t>
            </w:r>
          </w:p>
        </w:tc>
        <w:tc>
          <w:tcPr>
            <w:tcW w:w="1393" w:type="dxa"/>
          </w:tcPr>
          <w:p w14:paraId="7630AEA3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High-consistency High-risk</w:t>
            </w:r>
          </w:p>
        </w:tc>
        <w:tc>
          <w:tcPr>
            <w:tcW w:w="826" w:type="dxa"/>
          </w:tcPr>
          <w:p w14:paraId="0AAF53F4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415</w:t>
            </w:r>
          </w:p>
        </w:tc>
        <w:tc>
          <w:tcPr>
            <w:tcW w:w="1150" w:type="dxa"/>
          </w:tcPr>
          <w:p w14:paraId="3E68A92F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176</w:t>
            </w:r>
          </w:p>
        </w:tc>
      </w:tr>
      <w:tr w14:paraId="669DFA7F">
        <w:trPr>
          <w:trHeight w:val="282" w:hRule="atLeast"/>
        </w:trPr>
        <w:tc>
          <w:tcPr>
            <w:tcW w:w="1706" w:type="dxa"/>
            <w:shd w:val="clear" w:color="auto" w:fill="FFFFFF"/>
          </w:tcPr>
          <w:p w14:paraId="554731D6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lunge+arthre</w:t>
            </w:r>
          </w:p>
        </w:tc>
        <w:tc>
          <w:tcPr>
            <w:tcW w:w="2012" w:type="dxa"/>
            <w:shd w:val="clear" w:color="auto" w:fill="FFFFFF"/>
          </w:tcPr>
          <w:p w14:paraId="29E7F8F7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Lung + Arthritis</w:t>
            </w:r>
          </w:p>
        </w:tc>
        <w:tc>
          <w:tcPr>
            <w:tcW w:w="667" w:type="dxa"/>
            <w:shd w:val="clear" w:color="auto" w:fill="FFFFFF"/>
          </w:tcPr>
          <w:p w14:paraId="587D2F7C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dyad</w:t>
            </w:r>
          </w:p>
        </w:tc>
        <w:tc>
          <w:tcPr>
            <w:tcW w:w="1333" w:type="dxa"/>
            <w:shd w:val="clear" w:color="auto" w:fill="FFFFFF"/>
          </w:tcPr>
          <w:p w14:paraId="4A4BEB53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CM + Respiratory</w:t>
            </w:r>
          </w:p>
        </w:tc>
        <w:tc>
          <w:tcPr>
            <w:tcW w:w="602" w:type="dxa"/>
            <w:shd w:val="clear" w:color="auto" w:fill="FFFFFF"/>
          </w:tcPr>
          <w:p w14:paraId="765637F7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1.923</w:t>
            </w:r>
          </w:p>
        </w:tc>
        <w:tc>
          <w:tcPr>
            <w:tcW w:w="732" w:type="dxa"/>
            <w:shd w:val="clear" w:color="auto" w:fill="FFFFFF"/>
          </w:tcPr>
          <w:p w14:paraId="3208AF59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20.16</w:t>
            </w:r>
          </w:p>
        </w:tc>
        <w:tc>
          <w:tcPr>
            <w:tcW w:w="866" w:type="dxa"/>
            <w:shd w:val="clear" w:color="auto" w:fill="FFFFFF"/>
          </w:tcPr>
          <w:p w14:paraId="223804BD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0.76</w:t>
            </w:r>
          </w:p>
        </w:tc>
        <w:tc>
          <w:tcPr>
            <w:tcW w:w="1101" w:type="dxa"/>
            <w:shd w:val="clear" w:color="auto" w:fill="FFFFFF"/>
          </w:tcPr>
          <w:p w14:paraId="05FF1074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20.16</w:t>
            </w:r>
          </w:p>
        </w:tc>
        <w:tc>
          <w:tcPr>
            <w:tcW w:w="1607" w:type="dxa"/>
            <w:shd w:val="clear" w:color="auto" w:fill="FFFFFF"/>
          </w:tcPr>
          <w:p w14:paraId="36C16B7F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Q3: Common &amp; Moderate-risk</w:t>
            </w:r>
          </w:p>
        </w:tc>
        <w:tc>
          <w:tcPr>
            <w:tcW w:w="1393" w:type="dxa"/>
            <w:shd w:val="clear" w:color="auto" w:fill="FFFFFF"/>
          </w:tcPr>
          <w:p w14:paraId="25CB16C6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High-risk High-heterogeneity</w:t>
            </w:r>
          </w:p>
        </w:tc>
        <w:tc>
          <w:tcPr>
            <w:tcW w:w="826" w:type="dxa"/>
            <w:shd w:val="clear" w:color="auto" w:fill="FFFFFF"/>
          </w:tcPr>
          <w:p w14:paraId="5D6173C1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1281</w:t>
            </w:r>
          </w:p>
        </w:tc>
        <w:tc>
          <w:tcPr>
            <w:tcW w:w="1150" w:type="dxa"/>
            <w:shd w:val="clear" w:color="auto" w:fill="FFFFFF"/>
          </w:tcPr>
          <w:p w14:paraId="2C8D81A4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381</w:t>
            </w:r>
          </w:p>
        </w:tc>
      </w:tr>
      <w:tr w14:paraId="3C077BB2">
        <w:trPr>
          <w:trHeight w:val="397" w:hRule="atLeast"/>
        </w:trPr>
        <w:tc>
          <w:tcPr>
            <w:tcW w:w="1706" w:type="dxa"/>
          </w:tcPr>
          <w:p w14:paraId="353286DB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hibpe+diabe+cancre</w:t>
            </w:r>
          </w:p>
        </w:tc>
        <w:tc>
          <w:tcPr>
            <w:tcW w:w="2012" w:type="dxa"/>
          </w:tcPr>
          <w:p w14:paraId="4D51E3DE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HTN + DM + Cancer</w:t>
            </w:r>
          </w:p>
        </w:tc>
        <w:tc>
          <w:tcPr>
            <w:tcW w:w="667" w:type="dxa"/>
          </w:tcPr>
          <w:p w14:paraId="77A93867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triad</w:t>
            </w:r>
          </w:p>
        </w:tc>
        <w:tc>
          <w:tcPr>
            <w:tcW w:w="1333" w:type="dxa"/>
          </w:tcPr>
          <w:p w14:paraId="2EF8CCAB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Cancer-involved</w:t>
            </w:r>
          </w:p>
        </w:tc>
        <w:tc>
          <w:tcPr>
            <w:tcW w:w="602" w:type="dxa"/>
          </w:tcPr>
          <w:p w14:paraId="57A0633C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2.557</w:t>
            </w:r>
          </w:p>
        </w:tc>
        <w:tc>
          <w:tcPr>
            <w:tcW w:w="732" w:type="dxa"/>
          </w:tcPr>
          <w:p w14:paraId="63988B3A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30.84</w:t>
            </w:r>
          </w:p>
        </w:tc>
        <w:tc>
          <w:tcPr>
            <w:tcW w:w="866" w:type="dxa"/>
          </w:tcPr>
          <w:p w14:paraId="09654C88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0.19</w:t>
            </w:r>
          </w:p>
        </w:tc>
        <w:tc>
          <w:tcPr>
            <w:tcW w:w="1101" w:type="dxa"/>
          </w:tcPr>
          <w:p w14:paraId="4D3A1E4C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30.84</w:t>
            </w:r>
          </w:p>
        </w:tc>
        <w:tc>
          <w:tcPr>
            <w:tcW w:w="1607" w:type="dxa"/>
          </w:tcPr>
          <w:p w14:paraId="744DD957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Q2: Rare &amp; High-risk</w:t>
            </w:r>
          </w:p>
        </w:tc>
        <w:tc>
          <w:tcPr>
            <w:tcW w:w="1393" w:type="dxa"/>
          </w:tcPr>
          <w:p w14:paraId="02BC3459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High-consistency High-risk</w:t>
            </w:r>
          </w:p>
        </w:tc>
        <w:tc>
          <w:tcPr>
            <w:tcW w:w="826" w:type="dxa"/>
          </w:tcPr>
          <w:p w14:paraId="51EBC6E6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326</w:t>
            </w:r>
          </w:p>
        </w:tc>
        <w:tc>
          <w:tcPr>
            <w:tcW w:w="1150" w:type="dxa"/>
          </w:tcPr>
          <w:p w14:paraId="26584B57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117</w:t>
            </w:r>
          </w:p>
        </w:tc>
      </w:tr>
      <w:tr w14:paraId="634879B8">
        <w:trPr>
          <w:trHeight w:val="397" w:hRule="atLeast"/>
        </w:trPr>
        <w:tc>
          <w:tcPr>
            <w:tcW w:w="1706" w:type="dxa"/>
            <w:shd w:val="clear" w:color="auto" w:fill="FFFFFF"/>
          </w:tcPr>
          <w:p w14:paraId="5F6E9F13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hibpe+diabe+hearte</w:t>
            </w:r>
          </w:p>
        </w:tc>
        <w:tc>
          <w:tcPr>
            <w:tcW w:w="2012" w:type="dxa"/>
            <w:shd w:val="clear" w:color="auto" w:fill="FFFFFF"/>
          </w:tcPr>
          <w:p w14:paraId="35091FD0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HTN + DM + Heart</w:t>
            </w:r>
          </w:p>
        </w:tc>
        <w:tc>
          <w:tcPr>
            <w:tcW w:w="667" w:type="dxa"/>
            <w:shd w:val="clear" w:color="auto" w:fill="FFFFFF"/>
          </w:tcPr>
          <w:p w14:paraId="5C5F5F95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triad</w:t>
            </w:r>
          </w:p>
        </w:tc>
        <w:tc>
          <w:tcPr>
            <w:tcW w:w="1333" w:type="dxa"/>
            <w:shd w:val="clear" w:color="auto" w:fill="FFFFFF"/>
          </w:tcPr>
          <w:p w14:paraId="1EB7BFC8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Pure cardiometabolic</w:t>
            </w:r>
          </w:p>
        </w:tc>
        <w:tc>
          <w:tcPr>
            <w:tcW w:w="602" w:type="dxa"/>
            <w:shd w:val="clear" w:color="auto" w:fill="FFFFFF"/>
          </w:tcPr>
          <w:p w14:paraId="58A89BE0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2.362</w:t>
            </w:r>
          </w:p>
        </w:tc>
        <w:tc>
          <w:tcPr>
            <w:tcW w:w="732" w:type="dxa"/>
            <w:shd w:val="clear" w:color="auto" w:fill="FFFFFF"/>
          </w:tcPr>
          <w:p w14:paraId="0A701481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23.75</w:t>
            </w:r>
          </w:p>
        </w:tc>
        <w:tc>
          <w:tcPr>
            <w:tcW w:w="866" w:type="dxa"/>
            <w:shd w:val="clear" w:color="auto" w:fill="FFFFFF"/>
          </w:tcPr>
          <w:p w14:paraId="281A195E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0.69</w:t>
            </w:r>
          </w:p>
        </w:tc>
        <w:tc>
          <w:tcPr>
            <w:tcW w:w="1101" w:type="dxa"/>
            <w:shd w:val="clear" w:color="auto" w:fill="FFFFFF"/>
          </w:tcPr>
          <w:p w14:paraId="43100067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23.75</w:t>
            </w:r>
          </w:p>
        </w:tc>
        <w:tc>
          <w:tcPr>
            <w:tcW w:w="1607" w:type="dxa"/>
            <w:shd w:val="clear" w:color="auto" w:fill="FFFFFF"/>
          </w:tcPr>
          <w:p w14:paraId="625A6872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Q1: Common &amp; High-risk</w:t>
            </w:r>
          </w:p>
        </w:tc>
        <w:tc>
          <w:tcPr>
            <w:tcW w:w="1393" w:type="dxa"/>
            <w:shd w:val="clear" w:color="auto" w:fill="FFFFFF"/>
          </w:tcPr>
          <w:p w14:paraId="5815014C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High-risk High-heterogeneity</w:t>
            </w:r>
          </w:p>
        </w:tc>
        <w:tc>
          <w:tcPr>
            <w:tcW w:w="826" w:type="dxa"/>
            <w:shd w:val="clear" w:color="auto" w:fill="FFFFFF"/>
          </w:tcPr>
          <w:p w14:paraId="3B56B330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1169</w:t>
            </w:r>
          </w:p>
        </w:tc>
        <w:tc>
          <w:tcPr>
            <w:tcW w:w="1150" w:type="dxa"/>
            <w:shd w:val="clear" w:color="auto" w:fill="FFFFFF"/>
          </w:tcPr>
          <w:p w14:paraId="46ADF57E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416</w:t>
            </w:r>
          </w:p>
        </w:tc>
      </w:tr>
      <w:tr w14:paraId="3ED15CEA">
        <w:trPr>
          <w:trHeight w:val="397" w:hRule="atLeast"/>
        </w:trPr>
        <w:tc>
          <w:tcPr>
            <w:tcW w:w="1706" w:type="dxa"/>
          </w:tcPr>
          <w:p w14:paraId="18D5BEE3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hibpe+diabe+stroke</w:t>
            </w:r>
          </w:p>
        </w:tc>
        <w:tc>
          <w:tcPr>
            <w:tcW w:w="2012" w:type="dxa"/>
          </w:tcPr>
          <w:p w14:paraId="559FC278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HTN + DM + Stroke</w:t>
            </w:r>
          </w:p>
        </w:tc>
        <w:tc>
          <w:tcPr>
            <w:tcW w:w="667" w:type="dxa"/>
          </w:tcPr>
          <w:p w14:paraId="0A0BDC33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triad</w:t>
            </w:r>
          </w:p>
        </w:tc>
        <w:tc>
          <w:tcPr>
            <w:tcW w:w="1333" w:type="dxa"/>
          </w:tcPr>
          <w:p w14:paraId="19003B19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CM + Cerebrovascular</w:t>
            </w:r>
          </w:p>
        </w:tc>
        <w:tc>
          <w:tcPr>
            <w:tcW w:w="602" w:type="dxa"/>
          </w:tcPr>
          <w:p w14:paraId="11A99BAA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3.102</w:t>
            </w:r>
          </w:p>
        </w:tc>
        <w:tc>
          <w:tcPr>
            <w:tcW w:w="732" w:type="dxa"/>
          </w:tcPr>
          <w:p w14:paraId="42550432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44.71</w:t>
            </w:r>
          </w:p>
        </w:tc>
        <w:tc>
          <w:tcPr>
            <w:tcW w:w="866" w:type="dxa"/>
          </w:tcPr>
          <w:p w14:paraId="2489C54D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0.23</w:t>
            </w:r>
          </w:p>
        </w:tc>
        <w:tc>
          <w:tcPr>
            <w:tcW w:w="1101" w:type="dxa"/>
          </w:tcPr>
          <w:p w14:paraId="3D39F53B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44.71</w:t>
            </w:r>
          </w:p>
        </w:tc>
        <w:tc>
          <w:tcPr>
            <w:tcW w:w="1607" w:type="dxa"/>
          </w:tcPr>
          <w:p w14:paraId="797C1895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Q2: Rare &amp; High-risk</w:t>
            </w:r>
          </w:p>
        </w:tc>
        <w:tc>
          <w:tcPr>
            <w:tcW w:w="1393" w:type="dxa"/>
          </w:tcPr>
          <w:p w14:paraId="46E69732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High-risk High-heterogeneity</w:t>
            </w:r>
          </w:p>
        </w:tc>
        <w:tc>
          <w:tcPr>
            <w:tcW w:w="826" w:type="dxa"/>
          </w:tcPr>
          <w:p w14:paraId="555BD8B7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383</w:t>
            </w:r>
          </w:p>
        </w:tc>
        <w:tc>
          <w:tcPr>
            <w:tcW w:w="1150" w:type="dxa"/>
          </w:tcPr>
          <w:p w14:paraId="357868D9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159</w:t>
            </w:r>
          </w:p>
        </w:tc>
      </w:tr>
      <w:tr w14:paraId="684534FA">
        <w:trPr>
          <w:trHeight w:val="397" w:hRule="atLeast"/>
        </w:trPr>
        <w:tc>
          <w:tcPr>
            <w:tcW w:w="1706" w:type="dxa"/>
            <w:shd w:val="clear" w:color="auto" w:fill="FFFFFF"/>
          </w:tcPr>
          <w:p w14:paraId="7FAD079A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hibpe+diabe+lunge</w:t>
            </w:r>
          </w:p>
        </w:tc>
        <w:tc>
          <w:tcPr>
            <w:tcW w:w="2012" w:type="dxa"/>
            <w:shd w:val="clear" w:color="auto" w:fill="FFFFFF"/>
          </w:tcPr>
          <w:p w14:paraId="1A340062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HTN + DM + Lung</w:t>
            </w:r>
          </w:p>
        </w:tc>
        <w:tc>
          <w:tcPr>
            <w:tcW w:w="667" w:type="dxa"/>
            <w:shd w:val="clear" w:color="auto" w:fill="FFFFFF"/>
          </w:tcPr>
          <w:p w14:paraId="58BB13FE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triad</w:t>
            </w:r>
          </w:p>
        </w:tc>
        <w:tc>
          <w:tcPr>
            <w:tcW w:w="1333" w:type="dxa"/>
            <w:shd w:val="clear" w:color="auto" w:fill="FFFFFF"/>
          </w:tcPr>
          <w:p w14:paraId="67D9B7EE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CM + Respiratory</w:t>
            </w:r>
          </w:p>
        </w:tc>
        <w:tc>
          <w:tcPr>
            <w:tcW w:w="602" w:type="dxa"/>
            <w:shd w:val="clear" w:color="auto" w:fill="FFFFFF"/>
          </w:tcPr>
          <w:p w14:paraId="57B52F52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3.22</w:t>
            </w:r>
          </w:p>
        </w:tc>
        <w:tc>
          <w:tcPr>
            <w:tcW w:w="732" w:type="dxa"/>
            <w:shd w:val="clear" w:color="auto" w:fill="FFFFFF"/>
          </w:tcPr>
          <w:p w14:paraId="25EF014F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25.7</w:t>
            </w:r>
          </w:p>
        </w:tc>
        <w:tc>
          <w:tcPr>
            <w:tcW w:w="866" w:type="dxa"/>
            <w:shd w:val="clear" w:color="auto" w:fill="FFFFFF"/>
          </w:tcPr>
          <w:p w14:paraId="0EE7E187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0.16</w:t>
            </w:r>
          </w:p>
        </w:tc>
        <w:tc>
          <w:tcPr>
            <w:tcW w:w="1101" w:type="dxa"/>
            <w:shd w:val="clear" w:color="auto" w:fill="FFFFFF"/>
          </w:tcPr>
          <w:p w14:paraId="065D4091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25.7</w:t>
            </w:r>
          </w:p>
        </w:tc>
        <w:tc>
          <w:tcPr>
            <w:tcW w:w="1607" w:type="dxa"/>
            <w:shd w:val="clear" w:color="auto" w:fill="FFFFFF"/>
          </w:tcPr>
          <w:p w14:paraId="1B1FDA56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Q2: Rare &amp; High-risk</w:t>
            </w:r>
          </w:p>
        </w:tc>
        <w:tc>
          <w:tcPr>
            <w:tcW w:w="1393" w:type="dxa"/>
            <w:shd w:val="clear" w:color="auto" w:fill="FFFFFF"/>
          </w:tcPr>
          <w:p w14:paraId="173E41B4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High-risk High-heterogeneity</w:t>
            </w:r>
          </w:p>
        </w:tc>
        <w:tc>
          <w:tcPr>
            <w:tcW w:w="826" w:type="dxa"/>
            <w:shd w:val="clear" w:color="auto" w:fill="FFFFFF"/>
          </w:tcPr>
          <w:p w14:paraId="5BE39354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264</w:t>
            </w:r>
          </w:p>
        </w:tc>
        <w:tc>
          <w:tcPr>
            <w:tcW w:w="1150" w:type="dxa"/>
            <w:shd w:val="clear" w:color="auto" w:fill="FFFFFF"/>
          </w:tcPr>
          <w:p w14:paraId="5B42F80B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85</w:t>
            </w:r>
          </w:p>
        </w:tc>
      </w:tr>
      <w:tr w14:paraId="333045F0">
        <w:trPr>
          <w:trHeight w:val="397" w:hRule="atLeast"/>
        </w:trPr>
        <w:tc>
          <w:tcPr>
            <w:tcW w:w="1706" w:type="dxa"/>
          </w:tcPr>
          <w:p w14:paraId="1A365179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hibpe+diabe+arthre</w:t>
            </w:r>
          </w:p>
        </w:tc>
        <w:tc>
          <w:tcPr>
            <w:tcW w:w="2012" w:type="dxa"/>
          </w:tcPr>
          <w:p w14:paraId="6F6AEC52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HTN + DM + Arthritis</w:t>
            </w:r>
          </w:p>
        </w:tc>
        <w:tc>
          <w:tcPr>
            <w:tcW w:w="667" w:type="dxa"/>
          </w:tcPr>
          <w:p w14:paraId="3CAFC2FC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triad</w:t>
            </w:r>
          </w:p>
        </w:tc>
        <w:tc>
          <w:tcPr>
            <w:tcW w:w="1333" w:type="dxa"/>
          </w:tcPr>
          <w:p w14:paraId="7C0F3349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Musculoskeletal-dominant</w:t>
            </w:r>
          </w:p>
        </w:tc>
        <w:tc>
          <w:tcPr>
            <w:tcW w:w="602" w:type="dxa"/>
          </w:tcPr>
          <w:p w14:paraId="44FF3816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1.806</w:t>
            </w:r>
          </w:p>
        </w:tc>
        <w:tc>
          <w:tcPr>
            <w:tcW w:w="732" w:type="dxa"/>
          </w:tcPr>
          <w:p w14:paraId="26E02284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16.57</w:t>
            </w:r>
          </w:p>
        </w:tc>
        <w:tc>
          <w:tcPr>
            <w:tcW w:w="866" w:type="dxa"/>
          </w:tcPr>
          <w:p w14:paraId="30B52176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1.53</w:t>
            </w:r>
          </w:p>
        </w:tc>
        <w:tc>
          <w:tcPr>
            <w:tcW w:w="1101" w:type="dxa"/>
          </w:tcPr>
          <w:p w14:paraId="0118CEBB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16.57</w:t>
            </w:r>
          </w:p>
        </w:tc>
        <w:tc>
          <w:tcPr>
            <w:tcW w:w="1607" w:type="dxa"/>
          </w:tcPr>
          <w:p w14:paraId="785FA6E9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Q3: Common &amp; Moderate-risk</w:t>
            </w:r>
          </w:p>
        </w:tc>
        <w:tc>
          <w:tcPr>
            <w:tcW w:w="1393" w:type="dxa"/>
          </w:tcPr>
          <w:p w14:paraId="6FD37A7A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High-risk High-heterogeneity</w:t>
            </w:r>
          </w:p>
        </w:tc>
        <w:tc>
          <w:tcPr>
            <w:tcW w:w="826" w:type="dxa"/>
          </w:tcPr>
          <w:p w14:paraId="325C9403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2583</w:t>
            </w:r>
          </w:p>
        </w:tc>
        <w:tc>
          <w:tcPr>
            <w:tcW w:w="1150" w:type="dxa"/>
          </w:tcPr>
          <w:p w14:paraId="41B4F234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845</w:t>
            </w:r>
          </w:p>
        </w:tc>
      </w:tr>
      <w:tr w14:paraId="2AAFB886">
        <w:trPr>
          <w:trHeight w:val="397" w:hRule="atLeast"/>
        </w:trPr>
        <w:tc>
          <w:tcPr>
            <w:tcW w:w="1706" w:type="dxa"/>
            <w:shd w:val="clear" w:color="auto" w:fill="FFFFFF"/>
          </w:tcPr>
          <w:p w14:paraId="04CE0801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hibpe+cancre+hearte</w:t>
            </w:r>
          </w:p>
        </w:tc>
        <w:tc>
          <w:tcPr>
            <w:tcW w:w="2012" w:type="dxa"/>
            <w:shd w:val="clear" w:color="auto" w:fill="FFFFFF"/>
          </w:tcPr>
          <w:p w14:paraId="0E9235F2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HTN + Cancer + Heart</w:t>
            </w:r>
          </w:p>
        </w:tc>
        <w:tc>
          <w:tcPr>
            <w:tcW w:w="667" w:type="dxa"/>
            <w:shd w:val="clear" w:color="auto" w:fill="FFFFFF"/>
          </w:tcPr>
          <w:p w14:paraId="3D1B412C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triad</w:t>
            </w:r>
          </w:p>
        </w:tc>
        <w:tc>
          <w:tcPr>
            <w:tcW w:w="1333" w:type="dxa"/>
            <w:shd w:val="clear" w:color="auto" w:fill="FFFFFF"/>
          </w:tcPr>
          <w:p w14:paraId="2CCFF4F9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Cancer-involved</w:t>
            </w:r>
          </w:p>
        </w:tc>
        <w:tc>
          <w:tcPr>
            <w:tcW w:w="602" w:type="dxa"/>
            <w:shd w:val="clear" w:color="auto" w:fill="FFFFFF"/>
          </w:tcPr>
          <w:p w14:paraId="429E7497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2.564</w:t>
            </w:r>
          </w:p>
        </w:tc>
        <w:tc>
          <w:tcPr>
            <w:tcW w:w="732" w:type="dxa"/>
            <w:shd w:val="clear" w:color="auto" w:fill="FFFFFF"/>
          </w:tcPr>
          <w:p w14:paraId="5929E115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43.11</w:t>
            </w:r>
          </w:p>
        </w:tc>
        <w:tc>
          <w:tcPr>
            <w:tcW w:w="866" w:type="dxa"/>
            <w:shd w:val="clear" w:color="auto" w:fill="FFFFFF"/>
          </w:tcPr>
          <w:p w14:paraId="7B16876B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0.17</w:t>
            </w:r>
          </w:p>
        </w:tc>
        <w:tc>
          <w:tcPr>
            <w:tcW w:w="1101" w:type="dxa"/>
            <w:shd w:val="clear" w:color="auto" w:fill="FFFFFF"/>
          </w:tcPr>
          <w:p w14:paraId="06044C0F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43.11</w:t>
            </w:r>
          </w:p>
        </w:tc>
        <w:tc>
          <w:tcPr>
            <w:tcW w:w="1607" w:type="dxa"/>
            <w:shd w:val="clear" w:color="auto" w:fill="FFFFFF"/>
          </w:tcPr>
          <w:p w14:paraId="7A60EF7C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Q2: Rare &amp; High-risk</w:t>
            </w:r>
          </w:p>
        </w:tc>
        <w:tc>
          <w:tcPr>
            <w:tcW w:w="1393" w:type="dxa"/>
            <w:shd w:val="clear" w:color="auto" w:fill="FFFFFF"/>
          </w:tcPr>
          <w:p w14:paraId="01F37EE5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High-risk High-heterogeneity</w:t>
            </w:r>
          </w:p>
        </w:tc>
        <w:tc>
          <w:tcPr>
            <w:tcW w:w="826" w:type="dxa"/>
            <w:shd w:val="clear" w:color="auto" w:fill="FFFFFF"/>
          </w:tcPr>
          <w:p w14:paraId="5BDACCB7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281</w:t>
            </w:r>
          </w:p>
        </w:tc>
        <w:tc>
          <w:tcPr>
            <w:tcW w:w="1150" w:type="dxa"/>
            <w:shd w:val="clear" w:color="auto" w:fill="FFFFFF"/>
          </w:tcPr>
          <w:p w14:paraId="7C9687C2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117</w:t>
            </w:r>
          </w:p>
        </w:tc>
      </w:tr>
      <w:tr w14:paraId="2BF09E70">
        <w:trPr>
          <w:trHeight w:val="525" w:hRule="atLeast"/>
        </w:trPr>
        <w:tc>
          <w:tcPr>
            <w:tcW w:w="1706" w:type="dxa"/>
          </w:tcPr>
          <w:p w14:paraId="6BBCAB9B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hibpe+cancre+arthre</w:t>
            </w:r>
          </w:p>
        </w:tc>
        <w:tc>
          <w:tcPr>
            <w:tcW w:w="2012" w:type="dxa"/>
          </w:tcPr>
          <w:p w14:paraId="41A8E4A6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HTN + Cancer + Arthritis</w:t>
            </w:r>
          </w:p>
        </w:tc>
        <w:tc>
          <w:tcPr>
            <w:tcW w:w="667" w:type="dxa"/>
          </w:tcPr>
          <w:p w14:paraId="0A950CD6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triad</w:t>
            </w:r>
          </w:p>
        </w:tc>
        <w:tc>
          <w:tcPr>
            <w:tcW w:w="1333" w:type="dxa"/>
          </w:tcPr>
          <w:p w14:paraId="6FBB1954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Cancer-involved</w:t>
            </w:r>
          </w:p>
        </w:tc>
        <w:tc>
          <w:tcPr>
            <w:tcW w:w="602" w:type="dxa"/>
          </w:tcPr>
          <w:p w14:paraId="22535DA9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1.625</w:t>
            </w:r>
          </w:p>
        </w:tc>
        <w:tc>
          <w:tcPr>
            <w:tcW w:w="732" w:type="dxa"/>
          </w:tcPr>
          <w:p w14:paraId="0810B42D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15.54</w:t>
            </w:r>
          </w:p>
        </w:tc>
        <w:tc>
          <w:tcPr>
            <w:tcW w:w="866" w:type="dxa"/>
          </w:tcPr>
          <w:p w14:paraId="61BE9792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0.5</w:t>
            </w:r>
          </w:p>
        </w:tc>
        <w:tc>
          <w:tcPr>
            <w:tcW w:w="1101" w:type="dxa"/>
          </w:tcPr>
          <w:p w14:paraId="543D531F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15.54</w:t>
            </w:r>
          </w:p>
        </w:tc>
        <w:tc>
          <w:tcPr>
            <w:tcW w:w="1607" w:type="dxa"/>
          </w:tcPr>
          <w:p w14:paraId="29D70B4B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Q4: Rare &amp; Moderate-risk</w:t>
            </w:r>
          </w:p>
        </w:tc>
        <w:tc>
          <w:tcPr>
            <w:tcW w:w="1393" w:type="dxa"/>
          </w:tcPr>
          <w:p w14:paraId="34BF327D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High-consistency High-risk</w:t>
            </w:r>
          </w:p>
        </w:tc>
        <w:tc>
          <w:tcPr>
            <w:tcW w:w="826" w:type="dxa"/>
          </w:tcPr>
          <w:p w14:paraId="6201FA85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838</w:t>
            </w:r>
          </w:p>
        </w:tc>
        <w:tc>
          <w:tcPr>
            <w:tcW w:w="1150" w:type="dxa"/>
          </w:tcPr>
          <w:p w14:paraId="37DC38EC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341</w:t>
            </w:r>
          </w:p>
        </w:tc>
      </w:tr>
      <w:tr w14:paraId="7515A48D">
        <w:trPr>
          <w:trHeight w:val="397" w:hRule="atLeast"/>
        </w:trPr>
        <w:tc>
          <w:tcPr>
            <w:tcW w:w="1706" w:type="dxa"/>
            <w:shd w:val="clear" w:color="auto" w:fill="FFFFFF"/>
          </w:tcPr>
          <w:p w14:paraId="0C6822F6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hibpe+hearte+stroke</w:t>
            </w:r>
          </w:p>
        </w:tc>
        <w:tc>
          <w:tcPr>
            <w:tcW w:w="2012" w:type="dxa"/>
            <w:shd w:val="clear" w:color="auto" w:fill="FFFFFF"/>
          </w:tcPr>
          <w:p w14:paraId="62160FBF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HTN + Heart + Stroke</w:t>
            </w:r>
          </w:p>
        </w:tc>
        <w:tc>
          <w:tcPr>
            <w:tcW w:w="667" w:type="dxa"/>
            <w:shd w:val="clear" w:color="auto" w:fill="FFFFFF"/>
          </w:tcPr>
          <w:p w14:paraId="5B4F668D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triad</w:t>
            </w:r>
          </w:p>
        </w:tc>
        <w:tc>
          <w:tcPr>
            <w:tcW w:w="1333" w:type="dxa"/>
            <w:shd w:val="clear" w:color="auto" w:fill="FFFFFF"/>
          </w:tcPr>
          <w:p w14:paraId="6139BCFF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CM + Cerebrovascular</w:t>
            </w:r>
          </w:p>
        </w:tc>
        <w:tc>
          <w:tcPr>
            <w:tcW w:w="602" w:type="dxa"/>
            <w:shd w:val="clear" w:color="auto" w:fill="FFFFFF"/>
          </w:tcPr>
          <w:p w14:paraId="53DF68EC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2.671</w:t>
            </w:r>
          </w:p>
        </w:tc>
        <w:tc>
          <w:tcPr>
            <w:tcW w:w="732" w:type="dxa"/>
            <w:shd w:val="clear" w:color="auto" w:fill="FFFFFF"/>
          </w:tcPr>
          <w:p w14:paraId="66BE1512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35.82</w:t>
            </w:r>
          </w:p>
        </w:tc>
        <w:tc>
          <w:tcPr>
            <w:tcW w:w="866" w:type="dxa"/>
            <w:shd w:val="clear" w:color="auto" w:fill="FFFFFF"/>
          </w:tcPr>
          <w:p w14:paraId="11349F8D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0.28</w:t>
            </w:r>
          </w:p>
        </w:tc>
        <w:tc>
          <w:tcPr>
            <w:tcW w:w="1101" w:type="dxa"/>
            <w:shd w:val="clear" w:color="auto" w:fill="FFFFFF"/>
          </w:tcPr>
          <w:p w14:paraId="085309A1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35.82</w:t>
            </w:r>
          </w:p>
        </w:tc>
        <w:tc>
          <w:tcPr>
            <w:tcW w:w="1607" w:type="dxa"/>
            <w:shd w:val="clear" w:color="auto" w:fill="FFFFFF"/>
          </w:tcPr>
          <w:p w14:paraId="0DAB1434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Q2: Rare &amp; High-risk</w:t>
            </w:r>
          </w:p>
        </w:tc>
        <w:tc>
          <w:tcPr>
            <w:tcW w:w="1393" w:type="dxa"/>
            <w:shd w:val="clear" w:color="auto" w:fill="FFFFFF"/>
          </w:tcPr>
          <w:p w14:paraId="34EE4A86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High-risk High-heterogeneity</w:t>
            </w:r>
          </w:p>
        </w:tc>
        <w:tc>
          <w:tcPr>
            <w:tcW w:w="826" w:type="dxa"/>
            <w:shd w:val="clear" w:color="auto" w:fill="FFFFFF"/>
          </w:tcPr>
          <w:p w14:paraId="754E4EA7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466</w:t>
            </w:r>
          </w:p>
        </w:tc>
        <w:tc>
          <w:tcPr>
            <w:tcW w:w="1150" w:type="dxa"/>
            <w:shd w:val="clear" w:color="auto" w:fill="FFFFFF"/>
          </w:tcPr>
          <w:p w14:paraId="4BF862D2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213</w:t>
            </w:r>
          </w:p>
        </w:tc>
      </w:tr>
      <w:tr w14:paraId="7948F2B9">
        <w:trPr>
          <w:trHeight w:val="397" w:hRule="atLeast"/>
        </w:trPr>
        <w:tc>
          <w:tcPr>
            <w:tcW w:w="1706" w:type="dxa"/>
          </w:tcPr>
          <w:p w14:paraId="1944CCB3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hibpe+hearte+lunge</w:t>
            </w:r>
          </w:p>
        </w:tc>
        <w:tc>
          <w:tcPr>
            <w:tcW w:w="2012" w:type="dxa"/>
          </w:tcPr>
          <w:p w14:paraId="40D522C8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HTN + Heart + Lung</w:t>
            </w:r>
          </w:p>
        </w:tc>
        <w:tc>
          <w:tcPr>
            <w:tcW w:w="667" w:type="dxa"/>
          </w:tcPr>
          <w:p w14:paraId="04BB2416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triad</w:t>
            </w:r>
          </w:p>
        </w:tc>
        <w:tc>
          <w:tcPr>
            <w:tcW w:w="1333" w:type="dxa"/>
          </w:tcPr>
          <w:p w14:paraId="318414B1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CM + Respiratory</w:t>
            </w:r>
          </w:p>
        </w:tc>
        <w:tc>
          <w:tcPr>
            <w:tcW w:w="602" w:type="dxa"/>
          </w:tcPr>
          <w:p w14:paraId="42DD99D6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2.829</w:t>
            </w:r>
          </w:p>
        </w:tc>
        <w:tc>
          <w:tcPr>
            <w:tcW w:w="732" w:type="dxa"/>
          </w:tcPr>
          <w:p w14:paraId="09A45EE8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41.98</w:t>
            </w:r>
          </w:p>
        </w:tc>
        <w:tc>
          <w:tcPr>
            <w:tcW w:w="866" w:type="dxa"/>
          </w:tcPr>
          <w:p w14:paraId="73FFE7E1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0.22</w:t>
            </w:r>
          </w:p>
        </w:tc>
        <w:tc>
          <w:tcPr>
            <w:tcW w:w="1101" w:type="dxa"/>
          </w:tcPr>
          <w:p w14:paraId="74EA9C19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41.98</w:t>
            </w:r>
          </w:p>
        </w:tc>
        <w:tc>
          <w:tcPr>
            <w:tcW w:w="1607" w:type="dxa"/>
          </w:tcPr>
          <w:p w14:paraId="756CB650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Q2: Rare &amp; High-risk</w:t>
            </w:r>
          </w:p>
        </w:tc>
        <w:tc>
          <w:tcPr>
            <w:tcW w:w="1393" w:type="dxa"/>
          </w:tcPr>
          <w:p w14:paraId="2C61FA2E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High-risk High-heterogeneity</w:t>
            </w:r>
          </w:p>
        </w:tc>
        <w:tc>
          <w:tcPr>
            <w:tcW w:w="826" w:type="dxa"/>
          </w:tcPr>
          <w:p w14:paraId="1DE12C3C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374</w:t>
            </w:r>
          </w:p>
        </w:tc>
        <w:tc>
          <w:tcPr>
            <w:tcW w:w="1150" w:type="dxa"/>
          </w:tcPr>
          <w:p w14:paraId="496980D8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156</w:t>
            </w:r>
          </w:p>
        </w:tc>
      </w:tr>
      <w:tr w14:paraId="2BD8670B">
        <w:trPr>
          <w:trHeight w:val="397" w:hRule="atLeast"/>
        </w:trPr>
        <w:tc>
          <w:tcPr>
            <w:tcW w:w="1706" w:type="dxa"/>
            <w:shd w:val="clear" w:color="auto" w:fill="FFFFFF"/>
          </w:tcPr>
          <w:p w14:paraId="0A92944D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hibpe+hearte+arthre</w:t>
            </w:r>
          </w:p>
        </w:tc>
        <w:tc>
          <w:tcPr>
            <w:tcW w:w="2012" w:type="dxa"/>
            <w:shd w:val="clear" w:color="auto" w:fill="FFFFFF"/>
          </w:tcPr>
          <w:p w14:paraId="599C811B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HTN + Heart + Arthritis</w:t>
            </w:r>
          </w:p>
        </w:tc>
        <w:tc>
          <w:tcPr>
            <w:tcW w:w="667" w:type="dxa"/>
            <w:shd w:val="clear" w:color="auto" w:fill="FFFFFF"/>
          </w:tcPr>
          <w:p w14:paraId="5BA7EE73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triad</w:t>
            </w:r>
          </w:p>
        </w:tc>
        <w:tc>
          <w:tcPr>
            <w:tcW w:w="1333" w:type="dxa"/>
            <w:shd w:val="clear" w:color="auto" w:fill="FFFFFF"/>
          </w:tcPr>
          <w:p w14:paraId="4A1644E6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Musculoskeletal-dominant</w:t>
            </w:r>
          </w:p>
        </w:tc>
        <w:tc>
          <w:tcPr>
            <w:tcW w:w="602" w:type="dxa"/>
            <w:shd w:val="clear" w:color="auto" w:fill="FFFFFF"/>
          </w:tcPr>
          <w:p w14:paraId="67235D18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1.825</w:t>
            </w:r>
          </w:p>
        </w:tc>
        <w:tc>
          <w:tcPr>
            <w:tcW w:w="732" w:type="dxa"/>
            <w:shd w:val="clear" w:color="auto" w:fill="FFFFFF"/>
          </w:tcPr>
          <w:p w14:paraId="021AF24B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24.61</w:t>
            </w:r>
          </w:p>
        </w:tc>
        <w:tc>
          <w:tcPr>
            <w:tcW w:w="866" w:type="dxa"/>
            <w:shd w:val="clear" w:color="auto" w:fill="FFFFFF"/>
          </w:tcPr>
          <w:p w14:paraId="159CB0D6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1.6</w:t>
            </w:r>
          </w:p>
        </w:tc>
        <w:tc>
          <w:tcPr>
            <w:tcW w:w="1101" w:type="dxa"/>
            <w:shd w:val="clear" w:color="auto" w:fill="FFFFFF"/>
          </w:tcPr>
          <w:p w14:paraId="29EC1F3D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24.61</w:t>
            </w:r>
          </w:p>
        </w:tc>
        <w:tc>
          <w:tcPr>
            <w:tcW w:w="1607" w:type="dxa"/>
            <w:shd w:val="clear" w:color="auto" w:fill="FFFFFF"/>
          </w:tcPr>
          <w:p w14:paraId="68247D42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Q1: Common &amp; High-risk</w:t>
            </w:r>
          </w:p>
        </w:tc>
        <w:tc>
          <w:tcPr>
            <w:tcW w:w="1393" w:type="dxa"/>
            <w:shd w:val="clear" w:color="auto" w:fill="FFFFFF"/>
          </w:tcPr>
          <w:p w14:paraId="3BADBB99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High-risk High-heterogeneity</w:t>
            </w:r>
          </w:p>
        </w:tc>
        <w:tc>
          <w:tcPr>
            <w:tcW w:w="826" w:type="dxa"/>
            <w:shd w:val="clear" w:color="auto" w:fill="FFFFFF"/>
          </w:tcPr>
          <w:p w14:paraId="17403D9A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2697</w:t>
            </w:r>
          </w:p>
        </w:tc>
        <w:tc>
          <w:tcPr>
            <w:tcW w:w="1150" w:type="dxa"/>
            <w:shd w:val="clear" w:color="auto" w:fill="FFFFFF"/>
          </w:tcPr>
          <w:p w14:paraId="16F306E8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1079</w:t>
            </w:r>
          </w:p>
        </w:tc>
      </w:tr>
      <w:tr w14:paraId="446A05DD">
        <w:trPr>
          <w:trHeight w:val="525" w:hRule="atLeast"/>
        </w:trPr>
        <w:tc>
          <w:tcPr>
            <w:tcW w:w="1706" w:type="dxa"/>
          </w:tcPr>
          <w:p w14:paraId="11F73861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hibpe+stroke+arthre</w:t>
            </w:r>
          </w:p>
        </w:tc>
        <w:tc>
          <w:tcPr>
            <w:tcW w:w="2012" w:type="dxa"/>
          </w:tcPr>
          <w:p w14:paraId="1BF9C00A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HTN + Stroke + Arthritis</w:t>
            </w:r>
          </w:p>
        </w:tc>
        <w:tc>
          <w:tcPr>
            <w:tcW w:w="667" w:type="dxa"/>
          </w:tcPr>
          <w:p w14:paraId="2254783D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triad</w:t>
            </w:r>
          </w:p>
        </w:tc>
        <w:tc>
          <w:tcPr>
            <w:tcW w:w="1333" w:type="dxa"/>
          </w:tcPr>
          <w:p w14:paraId="62F01ABE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CM + Cerebrovascular</w:t>
            </w:r>
          </w:p>
        </w:tc>
        <w:tc>
          <w:tcPr>
            <w:tcW w:w="602" w:type="dxa"/>
          </w:tcPr>
          <w:p w14:paraId="61362009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1.959</w:t>
            </w:r>
          </w:p>
        </w:tc>
        <w:tc>
          <w:tcPr>
            <w:tcW w:w="732" w:type="dxa"/>
          </w:tcPr>
          <w:p w14:paraId="65B4E0D7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35.39</w:t>
            </w:r>
          </w:p>
        </w:tc>
        <w:tc>
          <w:tcPr>
            <w:tcW w:w="866" w:type="dxa"/>
          </w:tcPr>
          <w:p w14:paraId="54EFE7B7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0.39</w:t>
            </w:r>
          </w:p>
        </w:tc>
        <w:tc>
          <w:tcPr>
            <w:tcW w:w="1101" w:type="dxa"/>
          </w:tcPr>
          <w:p w14:paraId="171A0035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35.39</w:t>
            </w:r>
          </w:p>
        </w:tc>
        <w:tc>
          <w:tcPr>
            <w:tcW w:w="1607" w:type="dxa"/>
          </w:tcPr>
          <w:p w14:paraId="30F99F6F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Q2: Rare &amp; High-risk</w:t>
            </w:r>
          </w:p>
        </w:tc>
        <w:tc>
          <w:tcPr>
            <w:tcW w:w="1393" w:type="dxa"/>
          </w:tcPr>
          <w:p w14:paraId="6708A370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High-consistency High-risk</w:t>
            </w:r>
          </w:p>
        </w:tc>
        <w:tc>
          <w:tcPr>
            <w:tcW w:w="826" w:type="dxa"/>
          </w:tcPr>
          <w:p w14:paraId="1F7A00ED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652</w:t>
            </w:r>
          </w:p>
        </w:tc>
        <w:tc>
          <w:tcPr>
            <w:tcW w:w="1150" w:type="dxa"/>
          </w:tcPr>
          <w:p w14:paraId="7F5ACD95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286</w:t>
            </w:r>
          </w:p>
        </w:tc>
      </w:tr>
      <w:tr w14:paraId="6F970224">
        <w:trPr>
          <w:trHeight w:val="397" w:hRule="atLeast"/>
        </w:trPr>
        <w:tc>
          <w:tcPr>
            <w:tcW w:w="1706" w:type="dxa"/>
            <w:shd w:val="clear" w:color="auto" w:fill="FFFFFF"/>
          </w:tcPr>
          <w:p w14:paraId="355ACE08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hibpe+lunge+arthre</w:t>
            </w:r>
          </w:p>
        </w:tc>
        <w:tc>
          <w:tcPr>
            <w:tcW w:w="2012" w:type="dxa"/>
            <w:shd w:val="clear" w:color="auto" w:fill="FFFFFF"/>
          </w:tcPr>
          <w:p w14:paraId="7F5A7474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HTN + Lung + Arthritis</w:t>
            </w:r>
          </w:p>
        </w:tc>
        <w:tc>
          <w:tcPr>
            <w:tcW w:w="667" w:type="dxa"/>
            <w:shd w:val="clear" w:color="auto" w:fill="FFFFFF"/>
          </w:tcPr>
          <w:p w14:paraId="0C178C33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triad</w:t>
            </w:r>
          </w:p>
        </w:tc>
        <w:tc>
          <w:tcPr>
            <w:tcW w:w="1333" w:type="dxa"/>
            <w:shd w:val="clear" w:color="auto" w:fill="FFFFFF"/>
          </w:tcPr>
          <w:p w14:paraId="743E5E0E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CM + Respiratory</w:t>
            </w:r>
          </w:p>
        </w:tc>
        <w:tc>
          <w:tcPr>
            <w:tcW w:w="602" w:type="dxa"/>
            <w:shd w:val="clear" w:color="auto" w:fill="FFFFFF"/>
          </w:tcPr>
          <w:p w14:paraId="362D3525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1.929</w:t>
            </w:r>
          </w:p>
        </w:tc>
        <w:tc>
          <w:tcPr>
            <w:tcW w:w="732" w:type="dxa"/>
            <w:shd w:val="clear" w:color="auto" w:fill="FFFFFF"/>
          </w:tcPr>
          <w:p w14:paraId="6BDF25E2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18.85</w:t>
            </w:r>
          </w:p>
        </w:tc>
        <w:tc>
          <w:tcPr>
            <w:tcW w:w="866" w:type="dxa"/>
            <w:shd w:val="clear" w:color="auto" w:fill="FFFFFF"/>
          </w:tcPr>
          <w:p w14:paraId="65AA712F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0.56</w:t>
            </w:r>
          </w:p>
        </w:tc>
        <w:tc>
          <w:tcPr>
            <w:tcW w:w="1101" w:type="dxa"/>
            <w:shd w:val="clear" w:color="auto" w:fill="FFFFFF"/>
          </w:tcPr>
          <w:p w14:paraId="0B6605C1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18.85</w:t>
            </w:r>
          </w:p>
        </w:tc>
        <w:tc>
          <w:tcPr>
            <w:tcW w:w="1607" w:type="dxa"/>
            <w:shd w:val="clear" w:color="auto" w:fill="FFFFFF"/>
          </w:tcPr>
          <w:p w14:paraId="0E0AD621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Q4: Rare &amp; Moderate-risk</w:t>
            </w:r>
          </w:p>
        </w:tc>
        <w:tc>
          <w:tcPr>
            <w:tcW w:w="1393" w:type="dxa"/>
            <w:shd w:val="clear" w:color="auto" w:fill="FFFFFF"/>
          </w:tcPr>
          <w:p w14:paraId="0751B8B9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High-risk High-heterogeneity</w:t>
            </w:r>
          </w:p>
        </w:tc>
        <w:tc>
          <w:tcPr>
            <w:tcW w:w="826" w:type="dxa"/>
            <w:shd w:val="clear" w:color="auto" w:fill="FFFFFF"/>
          </w:tcPr>
          <w:p w14:paraId="6F168465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950</w:t>
            </w:r>
          </w:p>
        </w:tc>
        <w:tc>
          <w:tcPr>
            <w:tcW w:w="1150" w:type="dxa"/>
            <w:shd w:val="clear" w:color="auto" w:fill="FFFFFF"/>
          </w:tcPr>
          <w:p w14:paraId="125C35B7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321</w:t>
            </w:r>
          </w:p>
        </w:tc>
      </w:tr>
      <w:tr w14:paraId="03F83D4F">
        <w:trPr>
          <w:trHeight w:val="397" w:hRule="atLeast"/>
        </w:trPr>
        <w:tc>
          <w:tcPr>
            <w:tcW w:w="1706" w:type="dxa"/>
          </w:tcPr>
          <w:p w14:paraId="098099CF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diabe+hearte+arthre</w:t>
            </w:r>
          </w:p>
        </w:tc>
        <w:tc>
          <w:tcPr>
            <w:tcW w:w="2012" w:type="dxa"/>
          </w:tcPr>
          <w:p w14:paraId="22B5CE60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DM + Heart + Arthritis</w:t>
            </w:r>
          </w:p>
        </w:tc>
        <w:tc>
          <w:tcPr>
            <w:tcW w:w="667" w:type="dxa"/>
          </w:tcPr>
          <w:p w14:paraId="0D049D82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triad</w:t>
            </w:r>
          </w:p>
        </w:tc>
        <w:tc>
          <w:tcPr>
            <w:tcW w:w="1333" w:type="dxa"/>
          </w:tcPr>
          <w:p w14:paraId="0E82EA6E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Musculoskeletal-dominant</w:t>
            </w:r>
          </w:p>
        </w:tc>
        <w:tc>
          <w:tcPr>
            <w:tcW w:w="602" w:type="dxa"/>
          </w:tcPr>
          <w:p w14:paraId="33CDD83F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2.012</w:t>
            </w:r>
          </w:p>
        </w:tc>
        <w:tc>
          <w:tcPr>
            <w:tcW w:w="732" w:type="dxa"/>
          </w:tcPr>
          <w:p w14:paraId="0BFF8AE4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23.16</w:t>
            </w:r>
          </w:p>
        </w:tc>
        <w:tc>
          <w:tcPr>
            <w:tcW w:w="866" w:type="dxa"/>
          </w:tcPr>
          <w:p w14:paraId="2D5F7513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0.17</w:t>
            </w:r>
          </w:p>
        </w:tc>
        <w:tc>
          <w:tcPr>
            <w:tcW w:w="1101" w:type="dxa"/>
          </w:tcPr>
          <w:p w14:paraId="50F1AAE1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23.16</w:t>
            </w:r>
          </w:p>
        </w:tc>
        <w:tc>
          <w:tcPr>
            <w:tcW w:w="1607" w:type="dxa"/>
          </w:tcPr>
          <w:p w14:paraId="65C1809E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Q2: Rare &amp; High-risk</w:t>
            </w:r>
          </w:p>
        </w:tc>
        <w:tc>
          <w:tcPr>
            <w:tcW w:w="1393" w:type="dxa"/>
          </w:tcPr>
          <w:p w14:paraId="47AE12BD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Mixed direction</w:t>
            </w:r>
          </w:p>
        </w:tc>
        <w:tc>
          <w:tcPr>
            <w:tcW w:w="826" w:type="dxa"/>
          </w:tcPr>
          <w:p w14:paraId="10341851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293</w:t>
            </w:r>
          </w:p>
        </w:tc>
        <w:tc>
          <w:tcPr>
            <w:tcW w:w="1150" w:type="dxa"/>
          </w:tcPr>
          <w:p w14:paraId="374BD526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128</w:t>
            </w:r>
          </w:p>
        </w:tc>
      </w:tr>
      <w:tr w14:paraId="0432DEF6">
        <w:trPr>
          <w:trHeight w:val="397" w:hRule="atLeast"/>
        </w:trPr>
        <w:tc>
          <w:tcPr>
            <w:tcW w:w="1706" w:type="dxa"/>
            <w:shd w:val="clear" w:color="auto" w:fill="FFFFFF"/>
          </w:tcPr>
          <w:p w14:paraId="4C21A186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diabe+lunge+arthre</w:t>
            </w:r>
          </w:p>
        </w:tc>
        <w:tc>
          <w:tcPr>
            <w:tcW w:w="2012" w:type="dxa"/>
            <w:shd w:val="clear" w:color="auto" w:fill="FFFFFF"/>
          </w:tcPr>
          <w:p w14:paraId="41A79974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DM + Lung + Arthritis</w:t>
            </w:r>
          </w:p>
        </w:tc>
        <w:tc>
          <w:tcPr>
            <w:tcW w:w="667" w:type="dxa"/>
            <w:shd w:val="clear" w:color="auto" w:fill="FFFFFF"/>
          </w:tcPr>
          <w:p w14:paraId="68E49516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triad</w:t>
            </w:r>
          </w:p>
        </w:tc>
        <w:tc>
          <w:tcPr>
            <w:tcW w:w="1333" w:type="dxa"/>
            <w:shd w:val="clear" w:color="auto" w:fill="FFFFFF"/>
          </w:tcPr>
          <w:p w14:paraId="29CAFCE6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CM + Respiratory</w:t>
            </w:r>
          </w:p>
        </w:tc>
        <w:tc>
          <w:tcPr>
            <w:tcW w:w="602" w:type="dxa"/>
            <w:shd w:val="clear" w:color="auto" w:fill="FFFFFF"/>
          </w:tcPr>
          <w:p w14:paraId="6CD57647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2.273</w:t>
            </w:r>
          </w:p>
        </w:tc>
        <w:tc>
          <w:tcPr>
            <w:tcW w:w="732" w:type="dxa"/>
            <w:shd w:val="clear" w:color="auto" w:fill="FFFFFF"/>
          </w:tcPr>
          <w:p w14:paraId="3195F21E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29.79</w:t>
            </w:r>
          </w:p>
        </w:tc>
        <w:tc>
          <w:tcPr>
            <w:tcW w:w="866" w:type="dxa"/>
            <w:shd w:val="clear" w:color="auto" w:fill="FFFFFF"/>
          </w:tcPr>
          <w:p w14:paraId="627A76A9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0.06</w:t>
            </w:r>
          </w:p>
        </w:tc>
        <w:tc>
          <w:tcPr>
            <w:tcW w:w="1101" w:type="dxa"/>
            <w:shd w:val="clear" w:color="auto" w:fill="FFFFFF"/>
          </w:tcPr>
          <w:p w14:paraId="76EB4BF8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29.79</w:t>
            </w:r>
          </w:p>
        </w:tc>
        <w:tc>
          <w:tcPr>
            <w:tcW w:w="1607" w:type="dxa"/>
            <w:shd w:val="clear" w:color="auto" w:fill="FFFFFF"/>
          </w:tcPr>
          <w:p w14:paraId="57F18093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Q2: Rare &amp; High-risk</w:t>
            </w:r>
          </w:p>
        </w:tc>
        <w:tc>
          <w:tcPr>
            <w:tcW w:w="1393" w:type="dxa"/>
            <w:shd w:val="clear" w:color="auto" w:fill="FFFFFF"/>
          </w:tcPr>
          <w:p w14:paraId="7BE7A099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High-risk High-heterogeneity</w:t>
            </w:r>
          </w:p>
        </w:tc>
        <w:tc>
          <w:tcPr>
            <w:tcW w:w="826" w:type="dxa"/>
            <w:shd w:val="clear" w:color="auto" w:fill="FFFFFF"/>
          </w:tcPr>
          <w:p w14:paraId="68055CBB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105</w:t>
            </w:r>
          </w:p>
        </w:tc>
        <w:tc>
          <w:tcPr>
            <w:tcW w:w="1150" w:type="dxa"/>
            <w:shd w:val="clear" w:color="auto" w:fill="FFFFFF"/>
          </w:tcPr>
          <w:p w14:paraId="016D67F4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43</w:t>
            </w:r>
          </w:p>
        </w:tc>
      </w:tr>
      <w:tr w14:paraId="5C96C844">
        <w:trPr>
          <w:trHeight w:val="282" w:hRule="atLeast"/>
        </w:trPr>
        <w:tc>
          <w:tcPr>
            <w:tcW w:w="1706" w:type="dxa"/>
          </w:tcPr>
          <w:p w14:paraId="3892B426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hearte+stroke+arthre</w:t>
            </w:r>
          </w:p>
        </w:tc>
        <w:tc>
          <w:tcPr>
            <w:tcW w:w="2012" w:type="dxa"/>
          </w:tcPr>
          <w:p w14:paraId="62271111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Heart + Stroke + Arthritis</w:t>
            </w:r>
          </w:p>
        </w:tc>
        <w:tc>
          <w:tcPr>
            <w:tcW w:w="667" w:type="dxa"/>
          </w:tcPr>
          <w:p w14:paraId="677E2E24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triad</w:t>
            </w:r>
          </w:p>
        </w:tc>
        <w:tc>
          <w:tcPr>
            <w:tcW w:w="1333" w:type="dxa"/>
          </w:tcPr>
          <w:p w14:paraId="15DBF4EE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CM + Cerebrovascular</w:t>
            </w:r>
          </w:p>
        </w:tc>
        <w:tc>
          <w:tcPr>
            <w:tcW w:w="602" w:type="dxa"/>
          </w:tcPr>
          <w:p w14:paraId="562E0BF6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NC</w:t>
            </w:r>
          </w:p>
        </w:tc>
        <w:tc>
          <w:tcPr>
            <w:tcW w:w="732" w:type="dxa"/>
          </w:tcPr>
          <w:p w14:paraId="33A0C264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50.71</w:t>
            </w:r>
          </w:p>
        </w:tc>
        <w:tc>
          <w:tcPr>
            <w:tcW w:w="866" w:type="dxa"/>
          </w:tcPr>
          <w:p w14:paraId="7338B47D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0.09</w:t>
            </w:r>
          </w:p>
        </w:tc>
        <w:tc>
          <w:tcPr>
            <w:tcW w:w="1101" w:type="dxa"/>
          </w:tcPr>
          <w:p w14:paraId="24008ED0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50.71</w:t>
            </w:r>
          </w:p>
        </w:tc>
        <w:tc>
          <w:tcPr>
            <w:tcW w:w="1607" w:type="dxa"/>
          </w:tcPr>
          <w:p w14:paraId="1428DE98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Q2: Rare &amp; High-risk</w:t>
            </w:r>
          </w:p>
        </w:tc>
        <w:tc>
          <w:tcPr>
            <w:tcW w:w="1393" w:type="dxa"/>
          </w:tcPr>
          <w:p w14:paraId="21EDADC9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Moderate High-heterogeneity</w:t>
            </w:r>
          </w:p>
        </w:tc>
        <w:tc>
          <w:tcPr>
            <w:tcW w:w="826" w:type="dxa"/>
          </w:tcPr>
          <w:p w14:paraId="2E88AF1D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160</w:t>
            </w:r>
          </w:p>
        </w:tc>
        <w:tc>
          <w:tcPr>
            <w:tcW w:w="1150" w:type="dxa"/>
          </w:tcPr>
          <w:p w14:paraId="78F94577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97</w:t>
            </w:r>
          </w:p>
        </w:tc>
      </w:tr>
      <w:tr w14:paraId="65683E14">
        <w:trPr>
          <w:trHeight w:val="411" w:hRule="atLeast"/>
        </w:trPr>
        <w:tc>
          <w:tcPr>
            <w:tcW w:w="1706" w:type="dxa"/>
            <w:shd w:val="clear" w:color="auto" w:fill="FFFFFF"/>
          </w:tcPr>
          <w:p w14:paraId="16423BE1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hearte+lunge+arthre</w:t>
            </w:r>
          </w:p>
        </w:tc>
        <w:tc>
          <w:tcPr>
            <w:tcW w:w="2012" w:type="dxa"/>
            <w:shd w:val="clear" w:color="auto" w:fill="FFFFFF"/>
          </w:tcPr>
          <w:p w14:paraId="7EF2F753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Heart + Lung + Arthritis</w:t>
            </w:r>
          </w:p>
        </w:tc>
        <w:tc>
          <w:tcPr>
            <w:tcW w:w="667" w:type="dxa"/>
            <w:shd w:val="clear" w:color="auto" w:fill="FFFFFF"/>
          </w:tcPr>
          <w:p w14:paraId="6BB6227D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triad</w:t>
            </w:r>
          </w:p>
        </w:tc>
        <w:tc>
          <w:tcPr>
            <w:tcW w:w="1333" w:type="dxa"/>
            <w:shd w:val="clear" w:color="auto" w:fill="FFFFFF"/>
          </w:tcPr>
          <w:p w14:paraId="7D0903A7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CM + Respiratory</w:t>
            </w:r>
          </w:p>
        </w:tc>
        <w:tc>
          <w:tcPr>
            <w:tcW w:w="602" w:type="dxa"/>
            <w:shd w:val="clear" w:color="auto" w:fill="FFFFFF"/>
          </w:tcPr>
          <w:p w14:paraId="02234C20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2.251</w:t>
            </w:r>
          </w:p>
        </w:tc>
        <w:tc>
          <w:tcPr>
            <w:tcW w:w="732" w:type="dxa"/>
            <w:shd w:val="clear" w:color="auto" w:fill="FFFFFF"/>
          </w:tcPr>
          <w:p w14:paraId="7D761E11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31.32</w:t>
            </w:r>
          </w:p>
        </w:tc>
        <w:tc>
          <w:tcPr>
            <w:tcW w:w="866" w:type="dxa"/>
            <w:shd w:val="clear" w:color="auto" w:fill="FFFFFF"/>
          </w:tcPr>
          <w:p w14:paraId="0DA81554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0.19</w:t>
            </w:r>
          </w:p>
        </w:tc>
        <w:tc>
          <w:tcPr>
            <w:tcW w:w="1101" w:type="dxa"/>
            <w:shd w:val="clear" w:color="auto" w:fill="FFFFFF"/>
          </w:tcPr>
          <w:p w14:paraId="02B2FE47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31.32</w:t>
            </w:r>
          </w:p>
        </w:tc>
        <w:tc>
          <w:tcPr>
            <w:tcW w:w="1607" w:type="dxa"/>
            <w:shd w:val="clear" w:color="auto" w:fill="FFFFFF"/>
          </w:tcPr>
          <w:p w14:paraId="46A3C81C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Q2: Rare &amp; High-risk</w:t>
            </w:r>
          </w:p>
        </w:tc>
        <w:tc>
          <w:tcPr>
            <w:tcW w:w="1393" w:type="dxa"/>
            <w:shd w:val="clear" w:color="auto" w:fill="FFFFFF"/>
          </w:tcPr>
          <w:p w14:paraId="49002017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High-risk High-heterogeneity</w:t>
            </w:r>
          </w:p>
        </w:tc>
        <w:tc>
          <w:tcPr>
            <w:tcW w:w="826" w:type="dxa"/>
            <w:shd w:val="clear" w:color="auto" w:fill="FFFFFF"/>
          </w:tcPr>
          <w:p w14:paraId="53B94D57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315</w:t>
            </w:r>
          </w:p>
        </w:tc>
        <w:tc>
          <w:tcPr>
            <w:tcW w:w="1150" w:type="dxa"/>
            <w:shd w:val="clear" w:color="auto" w:fill="FFFFFF"/>
          </w:tcPr>
          <w:p w14:paraId="0E3029C6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150</w:t>
            </w:r>
          </w:p>
        </w:tc>
      </w:tr>
    </w:tbl>
    <w:p w14:paraId="6735AD2E">
      <w:pPr>
        <w:spacing w:before="80" w:after="160"/>
      </w:pPr>
      <w:r>
        <w:rPr>
          <w:rFonts w:ascii="Times New Roman" w:hAnsi="Times New Roman"/>
          <w:i/>
          <w:sz w:val="18"/>
        </w:rPr>
        <w:t>Quadrant assignment in the prevalence × 10-year ARD priority matrix (Figure 5) for each combination, with pooled prevalence (%) and pooled 10-year ARD (percentage points). High-danger/low-prevalence combinations are flagged.</w:t>
      </w:r>
    </w:p>
    <w:sectPr>
      <w:footerReference r:id="rId13" w:type="default"/>
      <w:pgSz w:w="16838" w:h="11906" w:orient="landscape"/>
      <w:pgMar w:top="1417" w:right="1417" w:bottom="1417" w:left="1417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Cambria">
    <w:altName w:val="苹方-简"/>
    <w:panose1 w:val="02040503050406030204"/>
    <w:charset w:val="00"/>
    <w:family w:val="auto"/>
    <w:pitch w:val="default"/>
    <w:sig w:usb0="00000000" w:usb1="00000000" w:usb2="00000000" w:usb3="00000000" w:csb0="0000019F" w:csb1="00000000"/>
  </w:font>
  <w:font w:name="ＭＳ 明朝">
    <w:altName w:val="Hiragino Sans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ＭＳ 明朝">
    <w:altName w:val="Hiragino San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ＭＳ ゴシック">
    <w:altName w:val="Hiragino Sans"/>
    <w:panose1 w:val="00000000000000000000"/>
    <w:charset w:val="80"/>
    <w:family w:val="modern"/>
    <w:pitch w:val="default"/>
    <w:sig w:usb0="00000000" w:usb1="00000000" w:usb2="00000010" w:usb3="00000000" w:csb0="00020000" w:csb1="00000000"/>
  </w:font>
  <w:font w:name="Courier">
    <w:altName w:val="苹方-简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ＭＳ 明朝">
    <w:altName w:val="Hiragino San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Hiragino Sans">
    <w:panose1 w:val="020B0300000000000000"/>
    <w:charset w:val="80"/>
    <w:family w:val="auto"/>
    <w:pitch w:val="default"/>
    <w:sig w:usb0="E00002FF" w:usb1="7AE7FFFF" w:usb2="00000012" w:usb3="00000000" w:csb0="0002000D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ＭＳ ゴシック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6193A72">
    <w:pPr>
      <w:pStyle w:val="24"/>
      <w:jc w:val="center"/>
    </w:pPr>
    <w:r>
      <w:rPr>
        <w:rFonts w:ascii="Times New Roman" w:hAnsi="Times New Roman"/>
        <w:sz w:val="20"/>
      </w:rPr>
      <w:fldChar w:fldCharType="begin"/>
    </w:r>
    <w:r>
      <w:rPr>
        <w:rFonts w:ascii="Times New Roman" w:hAnsi="Times New Roman"/>
        <w:sz w:val="20"/>
      </w:rPr>
      <w:instrText xml:space="preserve">PAGE</w:instrText>
    </w:r>
    <w:r>
      <w:rPr>
        <w:rFonts w:ascii="Times New Roman" w:hAnsi="Times New Roman"/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5C6E622">
    <w:pPr>
      <w:pStyle w:val="24"/>
      <w:jc w:val="center"/>
    </w:pPr>
    <w:r>
      <w:rPr>
        <w:rFonts w:ascii="Times New Roman" w:hAnsi="Times New Roman"/>
        <w:sz w:val="20"/>
      </w:rPr>
      <w:fldChar w:fldCharType="begin"/>
    </w:r>
    <w:r>
      <w:rPr>
        <w:rFonts w:ascii="Times New Roman" w:hAnsi="Times New Roman"/>
        <w:sz w:val="20"/>
      </w:rPr>
      <w:instrText xml:space="preserve">PAGE</w:instrText>
    </w:r>
    <w:r>
      <w:rPr>
        <w:rFonts w:ascii="Times New Roman" w:hAnsi="Times New Roman"/>
        <w:sz w:val="20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F06D51B">
    <w:pPr>
      <w:pStyle w:val="24"/>
      <w:jc w:val="center"/>
    </w:pPr>
    <w:r>
      <w:rPr>
        <w:rFonts w:ascii="Times New Roman" w:hAnsi="Times New Roman"/>
        <w:sz w:val="20"/>
      </w:rPr>
      <w:fldChar w:fldCharType="begin"/>
    </w:r>
    <w:r>
      <w:rPr>
        <w:rFonts w:ascii="Times New Roman" w:hAnsi="Times New Roman"/>
        <w:sz w:val="20"/>
      </w:rPr>
      <w:instrText xml:space="preserve">PAGE</w:instrText>
    </w:r>
    <w:r>
      <w:rPr>
        <w:rFonts w:ascii="Times New Roman" w:hAnsi="Times New Roman"/>
        <w:sz w:val="20"/>
      </w:rPr>
      <w:fldChar w:fldCharType="end"/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C04C16B">
    <w:pPr>
      <w:pStyle w:val="24"/>
      <w:jc w:val="center"/>
    </w:pPr>
    <w:r>
      <w:rPr>
        <w:rFonts w:ascii="Times New Roman" w:hAnsi="Times New Roman"/>
        <w:sz w:val="20"/>
      </w:rPr>
      <w:fldChar w:fldCharType="begin"/>
    </w:r>
    <w:r>
      <w:rPr>
        <w:rFonts w:ascii="Times New Roman" w:hAnsi="Times New Roman"/>
        <w:sz w:val="20"/>
      </w:rPr>
      <w:instrText xml:space="preserve">PAGE</w:instrText>
    </w:r>
    <w:r>
      <w:rPr>
        <w:rFonts w:ascii="Times New Roman" w:hAnsi="Times New Roman"/>
        <w:sz w:val="20"/>
      </w:rPr>
      <w:fldChar w:fldCharType="end"/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BEEFF1F">
    <w:pPr>
      <w:pStyle w:val="24"/>
      <w:jc w:val="center"/>
    </w:pPr>
    <w:r>
      <w:rPr>
        <w:rFonts w:ascii="Times New Roman" w:hAnsi="Times New Roman"/>
        <w:sz w:val="20"/>
      </w:rPr>
      <w:fldChar w:fldCharType="begin"/>
    </w:r>
    <w:r>
      <w:rPr>
        <w:rFonts w:ascii="Times New Roman" w:hAnsi="Times New Roman"/>
        <w:sz w:val="20"/>
      </w:rPr>
      <w:instrText xml:space="preserve">PAGE</w:instrText>
    </w:r>
    <w:r>
      <w:rPr>
        <w:rFonts w:ascii="Times New Roman" w:hAnsi="Times New Roman"/>
        <w:sz w:val="20"/>
      </w:rPr>
      <w:fldChar w:fldCharType="end"/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4852B6A">
    <w:pPr>
      <w:pStyle w:val="24"/>
      <w:jc w:val="center"/>
    </w:pPr>
    <w:r>
      <w:rPr>
        <w:rFonts w:ascii="Times New Roman" w:hAnsi="Times New Roman"/>
        <w:sz w:val="20"/>
      </w:rPr>
      <w:fldChar w:fldCharType="begin"/>
    </w:r>
    <w:r>
      <w:rPr>
        <w:rFonts w:ascii="Times New Roman" w:hAnsi="Times New Roman"/>
        <w:sz w:val="20"/>
      </w:rPr>
      <w:instrText xml:space="preserve">PAGE</w:instrText>
    </w:r>
    <w:r>
      <w:rPr>
        <w:rFonts w:ascii="Times New Roman" w:hAnsi="Times New Roman"/>
        <w:sz w:val="20"/>
      </w:rPr>
      <w:fldChar w:fldCharType="end"/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FC1141C">
    <w:pPr>
      <w:pStyle w:val="24"/>
      <w:jc w:val="center"/>
    </w:pPr>
    <w:r>
      <w:rPr>
        <w:rFonts w:ascii="Times New Roman" w:hAnsi="Times New Roman"/>
        <w:sz w:val="20"/>
      </w:rPr>
      <w:fldChar w:fldCharType="begin"/>
    </w:r>
    <w:r>
      <w:rPr>
        <w:rFonts w:ascii="Times New Roman" w:hAnsi="Times New Roman"/>
        <w:sz w:val="20"/>
      </w:rPr>
      <w:instrText xml:space="preserve">PAGE</w:instrText>
    </w:r>
    <w:r>
      <w:rPr>
        <w:rFonts w:ascii="Times New Roman" w:hAnsi="Times New Roman"/>
        <w:sz w:val="20"/>
      </w:rPr>
      <w:fldChar w:fldCharType="end"/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ED1CB12">
    <w:pPr>
      <w:pStyle w:val="24"/>
      <w:jc w:val="center"/>
    </w:pPr>
    <w:r>
      <w:rPr>
        <w:rFonts w:ascii="Times New Roman" w:hAnsi="Times New Roman"/>
        <w:sz w:val="20"/>
      </w:rPr>
      <w:fldChar w:fldCharType="begin"/>
    </w:r>
    <w:r>
      <w:rPr>
        <w:rFonts w:ascii="Times New Roman" w:hAnsi="Times New Roman"/>
        <w:sz w:val="20"/>
      </w:rPr>
      <w:instrText xml:space="preserve">PAGE</w:instrText>
    </w:r>
    <w:r>
      <w:rPr>
        <w:rFonts w:ascii="Times New Roman" w:hAnsi="Times New Roman"/>
        <w:sz w:val="20"/>
      </w:rPr>
      <w:fldChar w:fldCharType="end"/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C845390">
    <w:pPr>
      <w:pStyle w:val="24"/>
      <w:jc w:val="center"/>
    </w:pPr>
    <w:r>
      <w:rPr>
        <w:rFonts w:ascii="Times New Roman" w:hAnsi="Times New Roman"/>
        <w:sz w:val="20"/>
      </w:rPr>
      <w:fldChar w:fldCharType="begin"/>
    </w:r>
    <w:r>
      <w:rPr>
        <w:rFonts w:ascii="Times New Roman" w:hAnsi="Times New Roman"/>
        <w:sz w:val="20"/>
      </w:rPr>
      <w:instrText xml:space="preserve">PAGE</w:instrText>
    </w:r>
    <w:r>
      <w:rPr>
        <w:rFonts w:ascii="Times New Roman" w:hAnsi="Times New Roman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2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A7F3F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semiHidden="0" w:name="macro"/>
    <w:lsdException w:uiPriority="99" w:name="toa heading"/>
    <w:lsdException w:uiPriority="99" w:semiHidden="0" w:name="List"/>
    <w:lsdException w:uiPriority="99" w:semiHidden="0" w:name="List Bullet"/>
    <w:lsdException w:uiPriority="99" w:semiHidden="0" w:name="List Number"/>
    <w:lsdException w:uiPriority="99" w:semiHidden="0" w:name="List 2"/>
    <w:lsdException w:uiPriority="99" w:semiHidden="0" w:name="List 3"/>
    <w:lsdException w:uiPriority="99" w:name="List 4"/>
    <w:lsdException w:uiPriority="99" w:name="List 5"/>
    <w:lsdException w:uiPriority="99" w:semiHidden="0" w:name="List Bullet 2"/>
    <w:lsdException w:uiPriority="99" w:semiHidden="0" w:name="List Bullet 3"/>
    <w:lsdException w:uiPriority="99" w:name="List Bullet 4"/>
    <w:lsdException w:uiPriority="99" w:name="List Bullet 5"/>
    <w:lsdException w:uiPriority="99" w:semiHidden="0" w:name="List Number 2"/>
    <w:lsdException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semiHidden="0" w:name="Body Text"/>
    <w:lsdException w:uiPriority="99" w:name="Body Text Indent"/>
    <w:lsdException w:uiPriority="99" w:semiHidden="0" w:name="List Continue"/>
    <w:lsdException w:uiPriority="99" w:semiHidden="0" w:name="List Continue 2"/>
    <w:lsdException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semiHidden="0" w:name="Body Text 2"/>
    <w:lsdException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Times New Roman" w:hAnsi="Times New Roman" w:eastAsiaTheme="minorEastAsia" w:cstheme="minorBidi"/>
      <w:sz w:val="22"/>
      <w:szCs w:val="22"/>
      <w:lang w:val="en-US" w:eastAsia="en-US" w:bidi="ar-SA"/>
    </w:rPr>
  </w:style>
  <w:style w:type="paragraph" w:styleId="3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4">
    <w:name w:val="heading 2"/>
    <w:basedOn w:val="1"/>
    <w:next w:val="1"/>
    <w:link w:val="139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5">
    <w:name w:val="heading 3"/>
    <w:basedOn w:val="1"/>
    <w:next w:val="1"/>
    <w:link w:val="14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2">
    <w:name w:val="Default Paragraph Font"/>
    <w:semiHidden/>
    <w:unhideWhenUsed/>
    <w:uiPriority w:val="1"/>
  </w:style>
  <w:style w:type="table" w:default="1" w:styleId="3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7"/>
    <w:unhideWhenUsed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6"/>
    <w:unhideWhenUsed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4"/>
    <w:unhideWhenUsed/>
    <w:uiPriority w:val="99"/>
    <w:pPr>
      <w:spacing w:after="120"/>
    </w:pPr>
  </w:style>
  <w:style w:type="paragraph" w:styleId="20">
    <w:name w:val="List Number 3"/>
    <w:basedOn w:val="1"/>
    <w:unhideWhenUsed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6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5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uiPriority w:val="99"/>
    <w:pPr>
      <w:ind w:left="360" w:hanging="360"/>
      <w:contextualSpacing/>
    </w:pPr>
  </w:style>
  <w:style w:type="paragraph" w:styleId="28">
    <w:name w:val="Body Text 2"/>
    <w:basedOn w:val="1"/>
    <w:link w:val="145"/>
    <w:unhideWhenUsed/>
    <w:uiPriority w:val="99"/>
    <w:pPr>
      <w:spacing w:after="120" w:line="480" w:lineRule="auto"/>
    </w:pPr>
  </w:style>
  <w:style w:type="paragraph" w:styleId="29">
    <w:name w:val="List Continue 2"/>
    <w:basedOn w:val="1"/>
    <w:unhideWhenUsed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nhideWhenUsed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3">
    <w:name w:val="Table Grid"/>
    <w:basedOn w:val="32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4">
    <w:name w:val="Light Shading"/>
    <w:basedOn w:val="32"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5">
    <w:name w:val="Light Shading Accent 1"/>
    <w:basedOn w:val="32"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6">
    <w:name w:val="Light Shading Accent 2"/>
    <w:basedOn w:val="32"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7">
    <w:name w:val="Light Shading Accent 3"/>
    <w:basedOn w:val="32"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8">
    <w:name w:val="Light Shading Accent 4"/>
    <w:basedOn w:val="32"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39">
    <w:name w:val="Light Shading Accent 5"/>
    <w:basedOn w:val="32"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0">
    <w:name w:val="Light Shading Accent 6"/>
    <w:basedOn w:val="32"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1">
    <w:name w:val="Light List"/>
    <w:basedOn w:val="32"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2">
    <w:name w:val="Light List Accent 1"/>
    <w:basedOn w:val="32"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3">
    <w:name w:val="Light List Accent 2"/>
    <w:basedOn w:val="32"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4">
    <w:name w:val="Light List Accent 3"/>
    <w:basedOn w:val="32"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5">
    <w:name w:val="Light List Accent 4"/>
    <w:basedOn w:val="32"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6">
    <w:name w:val="Light List Accent 5"/>
    <w:basedOn w:val="32"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7">
    <w:name w:val="Light List Accent 6"/>
    <w:basedOn w:val="32"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8">
    <w:name w:val="Light Grid"/>
    <w:basedOn w:val="32"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49">
    <w:name w:val="Light Grid Accent 1"/>
    <w:basedOn w:val="32"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0">
    <w:name w:val="Light Grid Accent 2"/>
    <w:basedOn w:val="32"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1">
    <w:name w:val="Light Grid Accent 3"/>
    <w:basedOn w:val="32"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2">
    <w:name w:val="Light Grid Accent 4"/>
    <w:basedOn w:val="32"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3">
    <w:name w:val="Light Grid Accent 5"/>
    <w:basedOn w:val="32"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4">
    <w:name w:val="Light Grid Accent 6"/>
    <w:basedOn w:val="32"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5">
    <w:name w:val="Medium Shading 1"/>
    <w:basedOn w:val="32"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0">
    <w:name w:val="Medium List 1 Accent 1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1">
    <w:name w:val="Medium List 1 Accent 2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2">
    <w:name w:val="Medium List 1 Accent 3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3">
    <w:name w:val="Medium List 1 Accent 4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4">
    <w:name w:val="Medium List 1 Accent 5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5">
    <w:name w:val="Medium List 1 Accent 6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6">
    <w:name w:val="Medium List 2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4">
    <w:name w:val="Medium Grid 1 Accent 1"/>
    <w:basedOn w:val="32"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5">
    <w:name w:val="Medium Grid 1 Accent 2"/>
    <w:basedOn w:val="32"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6">
    <w:name w:val="Medium Grid 1 Accent 3"/>
    <w:basedOn w:val="32"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7">
    <w:name w:val="Medium Grid 1 Accent 4"/>
    <w:basedOn w:val="32"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8">
    <w:name w:val="Medium Grid 1 Accent 5"/>
    <w:basedOn w:val="32"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9">
    <w:name w:val="Medium Grid 1 Accent 6"/>
    <w:basedOn w:val="32"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0">
    <w:name w:val="Medium Grid 2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1">
    <w:name w:val="Medium Grid 2 Accent 1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2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3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4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5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6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3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8">
    <w:name w:val="Medium Grid 3 Accent 1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99">
    <w:name w:val="Medium Grid 3 Accent 2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0">
    <w:name w:val="Medium Grid 3 Accent 3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1">
    <w:name w:val="Medium Grid 3 Accent 4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2">
    <w:name w:val="Medium Grid 3 Accent 5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3">
    <w:name w:val="Medium Grid 3 Accent 6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4">
    <w:name w:val="Dark List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5">
    <w:name w:val="Dark List Accent 1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6">
    <w:name w:val="Dark List Accent 2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7">
    <w:name w:val="Dark List Accent 3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8">
    <w:name w:val="Dark List Accent 4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09">
    <w:name w:val="Dark List Accent 5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0">
    <w:name w:val="Dark List Accent 6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1">
    <w:name w:val="Colorful Shading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2">
    <w:name w:val="Colorful Shading Accent 1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2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3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5">
    <w:name w:val="Colorful Shading Accent 4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5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6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List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9">
    <w:name w:val="Colorful List Accent 1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0">
    <w:name w:val="Colorful List Accent 2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1">
    <w:name w:val="Colorful List Accent 3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2">
    <w:name w:val="Colorful List Accent 4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3">
    <w:name w:val="Colorful List Accent 5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4">
    <w:name w:val="Colorful List Accent 6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5">
    <w:name w:val="Colorful Grid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6">
    <w:name w:val="Colorful Grid Accent 1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7">
    <w:name w:val="Colorful Grid Accent 2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8">
    <w:name w:val="Colorful Grid Accent 3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9">
    <w:name w:val="Colorful Grid Accent 4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0">
    <w:name w:val="Colorful Grid Accent 5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1">
    <w:name w:val="Colorful Grid Accent 6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3">
    <w:name w:val="Strong"/>
    <w:basedOn w:val="132"/>
    <w:qFormat/>
    <w:uiPriority w:val="22"/>
    <w:rPr>
      <w:b/>
      <w:bCs/>
    </w:rPr>
  </w:style>
  <w:style w:type="character" w:styleId="134">
    <w:name w:val="Emphasis"/>
    <w:basedOn w:val="132"/>
    <w:qFormat/>
    <w:uiPriority w:val="20"/>
    <w:rPr>
      <w:i/>
      <w:iCs/>
    </w:rPr>
  </w:style>
  <w:style w:type="character" w:customStyle="1" w:styleId="135">
    <w:name w:val="Header Char"/>
    <w:basedOn w:val="132"/>
    <w:link w:val="25"/>
    <w:uiPriority w:val="99"/>
  </w:style>
  <w:style w:type="character" w:customStyle="1" w:styleId="136">
    <w:name w:val="Footer Char"/>
    <w:basedOn w:val="132"/>
    <w:link w:val="24"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Heading 1 Char"/>
    <w:basedOn w:val="132"/>
    <w:link w:val="3"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Heading 2 Char"/>
    <w:basedOn w:val="132"/>
    <w:link w:val="4"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Heading 3 Char"/>
    <w:basedOn w:val="132"/>
    <w:link w:val="5"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Title Char"/>
    <w:basedOn w:val="132"/>
    <w:link w:val="31"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Subtitle Char"/>
    <w:basedOn w:val="132"/>
    <w:link w:val="26"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132"/>
    <w:link w:val="19"/>
    <w:uiPriority w:val="99"/>
  </w:style>
  <w:style w:type="character" w:customStyle="1" w:styleId="145">
    <w:name w:val="Body Text 2 Char"/>
    <w:basedOn w:val="132"/>
    <w:link w:val="28"/>
    <w:uiPriority w:val="99"/>
  </w:style>
  <w:style w:type="character" w:customStyle="1" w:styleId="146">
    <w:name w:val="Body Text 3 Char"/>
    <w:basedOn w:val="132"/>
    <w:link w:val="17"/>
    <w:uiPriority w:val="99"/>
    <w:rPr>
      <w:sz w:val="16"/>
      <w:szCs w:val="16"/>
    </w:rPr>
  </w:style>
  <w:style w:type="character" w:customStyle="1" w:styleId="147">
    <w:name w:val="Macro Text Char"/>
    <w:basedOn w:val="132"/>
    <w:link w:val="2"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Quote Char"/>
    <w:basedOn w:val="132"/>
    <w:link w:val="148"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Heading 4 Char"/>
    <w:basedOn w:val="132"/>
    <w:link w:val="6"/>
    <w:semiHidden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Heading 5 Char"/>
    <w:basedOn w:val="132"/>
    <w:link w:val="7"/>
    <w:semiHidden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Heading 6 Char"/>
    <w:basedOn w:val="132"/>
    <w:link w:val="8"/>
    <w:semiHidden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Heading 7 Char"/>
    <w:basedOn w:val="132"/>
    <w:link w:val="9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Heading 8 Char"/>
    <w:basedOn w:val="132"/>
    <w:link w:val="10"/>
    <w:semiHidden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Heading 9 Char"/>
    <w:basedOn w:val="132"/>
    <w:link w:val="11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Intense Quote Char"/>
    <w:basedOn w:val="132"/>
    <w:link w:val="156"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32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3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5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customXml" Target="../customXml/item1.xml"/><Relationship Id="rId15" Type="http://schemas.openxmlformats.org/officeDocument/2006/relationships/numbering" Target="numbering.xml"/><Relationship Id="rId14" Type="http://schemas.openxmlformats.org/officeDocument/2006/relationships/theme" Target="theme/theme1.xml"/><Relationship Id="rId13" Type="http://schemas.openxmlformats.org/officeDocument/2006/relationships/footer" Target="footer9.xml"/><Relationship Id="rId12" Type="http://schemas.openxmlformats.org/officeDocument/2006/relationships/footer" Target="footer8.xml"/><Relationship Id="rId11" Type="http://schemas.openxmlformats.org/officeDocument/2006/relationships/footer" Target="footer7.xml"/><Relationship Id="rId10" Type="http://schemas.openxmlformats.org/officeDocument/2006/relationships/footer" Target="footer6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="http://schemas.openxmlformats.org/officeDocument/2006/bibliography" xmlns:b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39</Pages>
  <Words>0</Words>
  <Characters>0</Characters>
  <Lines>0</Lines>
  <Paragraphs>0</Paragraphs>
  <TotalTime>38</TotalTime>
  <ScaleCrop>false</ScaleCrop>
  <LinksUpToDate>false</LinksUpToDate>
  <CharactersWithSpaces>0</CharactersWithSpaces>
  <Application>WPS Office_12.1.25201.25201_F1E327BC-269C-435d-A152-05C5408002CA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2013-12-24T07:15:00Z</dcterms:created>
  <dc:creator>python-docx</dc:creator>
  <dc:description>generated by python-docx</dc:description>
  <cp:lastModifiedBy>择善固执</cp:lastModifiedBy>
  <dcterms:modified xsi:type="dcterms:W3CDTF">2026-04-01T23:59:58Z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2052-12.1.25201.25201</vt:lpwstr>
  </property>
  <property fmtid="{D5CDD505-2E9C-101B-9397-08002B2CF9AE}" pid="3" name="ICV">
    <vt:lpwstr>78AFE6386A889F69FE40CD697A12B5CC_42</vt:lpwstr>
  </property>
</Properties>
</file>