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95A86">
      <w:pPr>
        <w:jc w:val="center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Questionnaire on Professional Identity of Medical Students During the COVID-19 Pandemic</w:t>
      </w:r>
    </w:p>
    <w:p w14:paraId="345E8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Section I: Demographic Information</w:t>
      </w:r>
    </w:p>
    <w:p w14:paraId="7504F7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1. Gender</w:t>
      </w:r>
    </w:p>
    <w:p w14:paraId="775CBC91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Male</w:t>
      </w:r>
    </w:p>
    <w:p w14:paraId="5A743B3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Female</w:t>
      </w:r>
    </w:p>
    <w:p w14:paraId="15D8203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2. Age (years)</w:t>
      </w:r>
      <w:bookmarkStart w:id="0" w:name="_GoBack"/>
      <w:bookmarkEnd w:id="0"/>
    </w:p>
    <w:p w14:paraId="5DDD894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16–18</w:t>
      </w:r>
    </w:p>
    <w:p w14:paraId="5ECC2B1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19–20</w:t>
      </w:r>
    </w:p>
    <w:p w14:paraId="2946A4E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≥21</w:t>
      </w:r>
    </w:p>
    <w:p w14:paraId="2F495A1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3. Are you an only child?</w:t>
      </w:r>
    </w:p>
    <w:p w14:paraId="4E83F2A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Yes</w:t>
      </w:r>
    </w:p>
    <w:p w14:paraId="019677D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No</w:t>
      </w:r>
    </w:p>
    <w:p w14:paraId="6011EFF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4. Place of household registration before university enrollment</w:t>
      </w:r>
    </w:p>
    <w:p w14:paraId="3C3B1E3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Rural or pastoral area</w:t>
      </w:r>
    </w:p>
    <w:p w14:paraId="18B03AB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County-level city</w:t>
      </w:r>
    </w:p>
    <w:p w14:paraId="4AA08A1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Prefecture-level city</w:t>
      </w:r>
    </w:p>
    <w:p w14:paraId="64C4A43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Provincial capital city</w:t>
      </w:r>
    </w:p>
    <w:p w14:paraId="0195C8A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5. Current major</w:t>
      </w:r>
    </w:p>
    <w:p w14:paraId="684281C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Clinical medicine-related majors (e.g., Clinical Medicine, Stomatology, Anesthesiology, Pediatrics)</w:t>
      </w:r>
    </w:p>
    <w:p w14:paraId="21EFE06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Traditional Chinese medicine-related majors (e.g., TCM, Acupuncture, Rehabilitation)</w:t>
      </w:r>
    </w:p>
    <w:p w14:paraId="0F25CA3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Medical technology-related majors (e.g., Medical Imaging, Laboratory Science)</w:t>
      </w:r>
    </w:p>
    <w:p w14:paraId="24B902D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Nursing</w:t>
      </w:r>
    </w:p>
    <w:p w14:paraId="639D4B0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Pharmacy-related majors (e.g., Pharmacy, Clinical Pharmacy, Chinese Materia Medica)</w:t>
      </w:r>
    </w:p>
    <w:p w14:paraId="4685609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 = Preventive Medicine</w:t>
      </w:r>
    </w:p>
    <w:p w14:paraId="0F21FD8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7 = Traditional ethnic medicine-related majors (e.g., Mongolian Medicine)</w:t>
      </w:r>
    </w:p>
    <w:p w14:paraId="6860EEC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6. Current academic year</w:t>
      </w:r>
    </w:p>
    <w:p w14:paraId="2C14C3A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First year</w:t>
      </w:r>
    </w:p>
    <w:p w14:paraId="289E7BD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Second year</w:t>
      </w:r>
    </w:p>
    <w:p w14:paraId="524A7E3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Third year</w:t>
      </w:r>
    </w:p>
    <w:p w14:paraId="677BCC7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Fourth year</w:t>
      </w:r>
    </w:p>
    <w:p w14:paraId="197D14F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Fifth year</w:t>
      </w:r>
    </w:p>
    <w:p w14:paraId="52E1C04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7. Primary reason for choosing a medical major</w:t>
      </w:r>
    </w:p>
    <w:p w14:paraId="5C20155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Personal interest</w:t>
      </w:r>
    </w:p>
    <w:p w14:paraId="08F6891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Family expectations</w:t>
      </w:r>
    </w:p>
    <w:p w14:paraId="49DCE13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Admission adjustment</w:t>
      </w:r>
    </w:p>
    <w:p w14:paraId="389FA7E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Following others</w:t>
      </w:r>
    </w:p>
    <w:p w14:paraId="523F93AC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0" w:lineRule="atLeast"/>
        <w:textAlignment w:val="auto"/>
        <w:rPr>
          <w:rFonts w:hint="default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Section II: Attitudes Toward the Medical Profession</w:t>
      </w:r>
    </w:p>
    <w:p w14:paraId="28BF138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8. I am satisfied with my current major.</w:t>
      </w:r>
    </w:p>
    <w:p w14:paraId="7304A30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7601ACF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33B45E5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66B0F4B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287F894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43FC702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9. I feel proud to be a medical student when I see healthcare workers fighting COVID-19.</w:t>
      </w:r>
    </w:p>
    <w:p w14:paraId="41DA524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4A3A85C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41C837E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81DBCC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4C1DF65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40D6EC2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10. My attitude toward the medical profession has become more positive during the COVID-19 pandemic.</w:t>
      </w:r>
    </w:p>
    <w:p w14:paraId="26AB5D8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4AFC3ED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7A4D85A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1D32C39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0EB52EB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2138BE9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11. I would recommend medical-related majors to others.</w:t>
      </w:r>
    </w:p>
    <w:p w14:paraId="45FF1CD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256CF26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22F491B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38D53FC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2CE3755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5F961B2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12. I am willing to work on the frontline if a similar pandemic occurs in the future.</w:t>
      </w:r>
    </w:p>
    <w:p w14:paraId="2B33BD0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5BEE162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7AA57BD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9E6A97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6BA4F6E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563D384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13. If given another choice, I would still choose a medical major.</w:t>
      </w:r>
    </w:p>
    <w:p w14:paraId="2F3E0E8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7914EAF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6171CDF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33BA84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5EA28E0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861A7E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14. Changes in my professional identity will positively influence my future employment.</w:t>
      </w:r>
    </w:p>
    <w:p w14:paraId="7E55E5C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10B36FA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483AE48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51AD1E9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3FAF93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050C57A1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Section III: Professional Identity Scale</w:t>
      </w:r>
    </w:p>
    <w:p w14:paraId="790897C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15. Before entering university, I had a good understanding of the medical profession.</w:t>
      </w:r>
    </w:p>
    <w:p w14:paraId="75F38ED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60EBEBB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6F59AD5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6DE616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4D8BC77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70E6FD9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16. I clearly understand the responsibilities of being a medical student.</w:t>
      </w:r>
    </w:p>
    <w:p w14:paraId="4D6061A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139871C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5E5E6A1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5F3BCEC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1B86F88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43A3032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17. Studying medicine has higher value than many other professions.</w:t>
      </w:r>
    </w:p>
    <w:p w14:paraId="4C0C6B4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6D7F979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665F263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3599F91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D2AD7A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4E84C38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18. The medical profession is one of the most respected professions in society.</w:t>
      </w:r>
    </w:p>
    <w:p w14:paraId="2FEA4742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10DD887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2BB6B5D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3A85789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402337B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D0AC41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19. Medical work involves high pressure and risk.</w:t>
      </w:r>
    </w:p>
    <w:p w14:paraId="7A435D7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60E8B5B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575A01A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07F006C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5782E15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78B77AE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20. The current healthcare working environment is challenging.</w:t>
      </w:r>
    </w:p>
    <w:p w14:paraId="516BC3C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4D20F87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0F2DE17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2B80D6E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04CA1FC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CA73C7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21. The effort and rewards in the medical profession are proportional.</w:t>
      </w:r>
    </w:p>
    <w:p w14:paraId="375BF3B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59B0BE7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3C091178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6F14364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5A8EFF1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56830AD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22. I believe medical work is meaningful and fulfilling.</w:t>
      </w:r>
    </w:p>
    <w:p w14:paraId="36F30B0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0C8753A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192032D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02B9640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E77F69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25C06D1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23. I enjoy being a medical student.</w:t>
      </w:r>
    </w:p>
    <w:p w14:paraId="4D3683D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20C0C05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1927C16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0E732A2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76E2C8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042F171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24. Becoming a healthcare professional is my ideal career choice.</w:t>
      </w:r>
    </w:p>
    <w:p w14:paraId="3AF376F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3955EA6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3F058F3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C78E372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2131216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7F67FDE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25. I feel proud to be a medical student when interacting with students from other majors.</w:t>
      </w:r>
    </w:p>
    <w:p w14:paraId="6BDA353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649C6FB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0EEFA2E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AED870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71F7F8E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B0EF82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26. I feel uncomfortable when others speak negatively about studying medicine.</w:t>
      </w:r>
    </w:p>
    <w:p w14:paraId="35E962E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1CBDA78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1950593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4C94AC2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6B07AB0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73CE86C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27. Medical education has strengthened my determination to become a healthcare professional.</w:t>
      </w:r>
    </w:p>
    <w:p w14:paraId="3A1DCE6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2D0DC243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612F271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1932B852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2CE5DCF2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060C6B0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28. If given another choice, I would still choose to become a healthcare professional.</w:t>
      </w:r>
    </w:p>
    <w:p w14:paraId="57FF579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425EDEE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453F0C1C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3C8286F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5A0564D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6C3530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29. I have considered changing careers due to concerns about the future of medicine.</w:t>
      </w:r>
    </w:p>
    <w:p w14:paraId="3D51DAE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09C401D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3E1F500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0E3F618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B2D3ED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4096CC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30. I intend to work as a healthcare professional after graduation.</w:t>
      </w:r>
    </w:p>
    <w:p w14:paraId="49E8CCC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62D5FCB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167ED82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17000854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128BC01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78DE2BE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31. Being a healthcare professional will be my lifelong career.</w:t>
      </w:r>
    </w:p>
    <w:p w14:paraId="51AA85A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5436750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5C691991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17FFE95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A2430C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30CF25B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32. I pay attention to news about healthcare professionals.</w:t>
      </w:r>
    </w:p>
    <w:p w14:paraId="6FBF7B1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666F98C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1E63557E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617325F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38D964D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5E44DBA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33. I am diligent and committed to my medical studies.</w:t>
      </w:r>
    </w:p>
    <w:p w14:paraId="3A5847F2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4E9D34A7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3B9D721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58F21FA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6941A5CF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69579D9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34. I spend time thinking about medical-related problems.</w:t>
      </w:r>
    </w:p>
    <w:p w14:paraId="017129D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4EC2199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027E31E5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7192C54A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46735130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p w14:paraId="3F3AC55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35. I am willing to participate in training or lectures related to the medical profession.</w:t>
      </w:r>
    </w:p>
    <w:p w14:paraId="0FFA2C8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= Strongly disagree</w:t>
      </w:r>
    </w:p>
    <w:p w14:paraId="5EACC06B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 = Disagree</w:t>
      </w:r>
    </w:p>
    <w:p w14:paraId="55782266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3 = Neutral</w:t>
      </w:r>
    </w:p>
    <w:p w14:paraId="5FB8296D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= Agree</w:t>
      </w:r>
    </w:p>
    <w:p w14:paraId="00D72D39">
      <w:pPr>
        <w:pStyle w:val="16"/>
        <w:pageBreakBefore w:val="0"/>
        <w:widowControl/>
        <w:numPr>
          <w:ilvl w:val="0"/>
          <w:numId w:val="0"/>
        </w:numPr>
        <w:tabs>
          <w:tab w:val="clear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360" w:leftChars="0" w:hanging="360" w:firstLineChars="0"/>
        <w:textAlignment w:val="auto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 = Strongly agree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与墨 W04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与墨 W04">
    <w:panose1 w:val="02020400000000000000"/>
    <w:charset w:val="80"/>
    <w:family w:val="auto"/>
    <w:pitch w:val="default"/>
    <w:sig w:usb0="80000023" w:usb1="1801004A" w:usb2="00000010" w:usb3="00000000" w:csb0="0002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8A5DD9"/>
    <w:rsid w:val="6D2A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989</Words>
  <Characters>4378</Characters>
  <Lines>0</Lines>
  <Paragraphs>0</Paragraphs>
  <TotalTime>5</TotalTime>
  <ScaleCrop>false</ScaleCrop>
  <LinksUpToDate>false</LinksUpToDate>
  <CharactersWithSpaces>5161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周红杞</cp:lastModifiedBy>
  <dcterms:modified xsi:type="dcterms:W3CDTF">2026-04-15T09:43:39Z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eyJoZGlkIjoiODM1OGI5MzkzYjMxZjE1MWZhM2ZhOTUzNGE0NzVlMDMiLCJ1c2VySWQiOiI0MjI4NzY1OTYifQ==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B99225F74FCC438DB46D13BC0DA89D10_12</vt:lpwstr>
  </property>
</Properties>
</file>