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020CB" w14:textId="77777777" w:rsidR="00A515DB" w:rsidRDefault="00A515DB" w:rsidP="00A515DB">
      <w:pPr>
        <w:pStyle w:val="Heading1"/>
        <w:rPr>
          <w:color w:val="auto"/>
        </w:rPr>
      </w:pPr>
      <w:r>
        <w:rPr>
          <w:color w:val="auto"/>
        </w:rPr>
        <w:t>Appendix</w:t>
      </w:r>
    </w:p>
    <w:p w14:paraId="0B66B9AE" w14:textId="77777777" w:rsidR="00A515DB" w:rsidRDefault="00A515DB" w:rsidP="00A515DB">
      <w:pPr>
        <w:spacing w:after="120"/>
      </w:pPr>
      <w:r>
        <w:t xml:space="preserve"> Pilot city identification and treatment definitions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476"/>
        <w:gridCol w:w="7162"/>
      </w:tblGrid>
      <w:tr w:rsidR="00A515DB" w14:paraId="2BF16D25" w14:textId="77777777" w:rsidTr="00976769">
        <w:trPr>
          <w:jc w:val="center"/>
        </w:trPr>
        <w:tc>
          <w:tcPr>
            <w:tcW w:w="2478" w:type="dxa"/>
          </w:tcPr>
          <w:p w14:paraId="7EEE08F3" w14:textId="77777777" w:rsidR="00A515DB" w:rsidRDefault="00A515DB" w:rsidP="00976769">
            <w:pPr>
              <w:spacing w:after="0" w:line="240" w:lineRule="auto"/>
            </w:pPr>
            <w:r>
              <w:t>Definition</w:t>
            </w:r>
          </w:p>
        </w:tc>
        <w:tc>
          <w:tcPr>
            <w:tcW w:w="7170" w:type="dxa"/>
          </w:tcPr>
          <w:p w14:paraId="0CDA40B7" w14:textId="77777777" w:rsidR="00A515DB" w:rsidRDefault="00A515DB" w:rsidP="00976769">
            <w:pPr>
              <w:spacing w:after="0" w:line="240" w:lineRule="auto"/>
            </w:pPr>
            <w:r>
              <w:t>Pilot cities</w:t>
            </w:r>
          </w:p>
        </w:tc>
      </w:tr>
      <w:tr w:rsidR="00A515DB" w14:paraId="1C41A713" w14:textId="77777777" w:rsidTr="00976769">
        <w:trPr>
          <w:jc w:val="center"/>
        </w:trPr>
        <w:tc>
          <w:tcPr>
            <w:tcW w:w="2478" w:type="dxa"/>
          </w:tcPr>
          <w:p w14:paraId="67F4F4EA" w14:textId="77777777" w:rsidR="00A515DB" w:rsidRDefault="00A515DB" w:rsidP="00976769">
            <w:pPr>
              <w:spacing w:after="0" w:line="240" w:lineRule="auto"/>
            </w:pPr>
            <w:r>
              <w:t>Treatment A</w:t>
            </w:r>
          </w:p>
        </w:tc>
        <w:tc>
          <w:tcPr>
            <w:tcW w:w="7170" w:type="dxa"/>
          </w:tcPr>
          <w:p w14:paraId="3B6491FF" w14:textId="77777777" w:rsidR="00A515DB" w:rsidRDefault="00A515DB" w:rsidP="00976769">
            <w:pPr>
              <w:spacing w:after="0" w:line="240" w:lineRule="auto"/>
            </w:pPr>
            <w:r>
              <w:t>Shanghai, Shangrao, Ningbo, Anqing, Guangzhou, Chengdu, Chengde, Suzhou, Jingmen, Chongqing, Qingdao, Qiqihar</w:t>
            </w:r>
          </w:p>
        </w:tc>
      </w:tr>
      <w:tr w:rsidR="00A515DB" w14:paraId="48E9925B" w14:textId="77777777" w:rsidTr="00976769">
        <w:trPr>
          <w:jc w:val="center"/>
        </w:trPr>
        <w:tc>
          <w:tcPr>
            <w:tcW w:w="2478" w:type="dxa"/>
          </w:tcPr>
          <w:p w14:paraId="1DB349AA" w14:textId="77777777" w:rsidR="00A515DB" w:rsidRDefault="00A515DB" w:rsidP="00976769">
            <w:pPr>
              <w:spacing w:after="0" w:line="240" w:lineRule="auto"/>
            </w:pPr>
            <w:r>
              <w:t>Treatment B</w:t>
            </w:r>
          </w:p>
        </w:tc>
        <w:tc>
          <w:tcPr>
            <w:tcW w:w="7170" w:type="dxa"/>
          </w:tcPr>
          <w:p w14:paraId="021DB65C" w14:textId="77777777" w:rsidR="00A515DB" w:rsidRDefault="00A515DB" w:rsidP="00976769">
            <w:pPr>
              <w:spacing w:after="0" w:line="240" w:lineRule="auto"/>
            </w:pPr>
            <w:r>
              <w:t>Shangrao, Ningbo, Anqing, Guangzhou, Chengdu, Chengde, Suzhou, Jingmen, Chongqing, Qiqihar</w:t>
            </w:r>
          </w:p>
        </w:tc>
      </w:tr>
      <w:tr w:rsidR="00A515DB" w14:paraId="42C9B346" w14:textId="77777777" w:rsidTr="00976769">
        <w:trPr>
          <w:jc w:val="center"/>
        </w:trPr>
        <w:tc>
          <w:tcPr>
            <w:tcW w:w="2478" w:type="dxa"/>
          </w:tcPr>
          <w:p w14:paraId="43A089F9" w14:textId="77777777" w:rsidR="00A515DB" w:rsidRDefault="00A515DB" w:rsidP="00976769">
            <w:pPr>
              <w:spacing w:after="0" w:line="240" w:lineRule="auto"/>
            </w:pPr>
            <w:r>
              <w:t>Treatment C</w:t>
            </w:r>
          </w:p>
        </w:tc>
        <w:tc>
          <w:tcPr>
            <w:tcW w:w="7170" w:type="dxa"/>
          </w:tcPr>
          <w:p w14:paraId="00D9E8EE" w14:textId="77777777" w:rsidR="00A515DB" w:rsidRDefault="00A515DB" w:rsidP="00976769">
            <w:pPr>
              <w:spacing w:after="0" w:line="240" w:lineRule="auto"/>
            </w:pPr>
            <w:r>
              <w:t>Shangrao, Ningbo, Guangzhou, Chengdu, Chengde, Chongqing</w:t>
            </w:r>
          </w:p>
        </w:tc>
      </w:tr>
    </w:tbl>
    <w:p w14:paraId="4EEF62D7" w14:textId="77777777" w:rsidR="00A515DB" w:rsidRDefault="00A515DB" w:rsidP="00A515DB"/>
    <w:p w14:paraId="50AFB250" w14:textId="77777777" w:rsidR="00A515DB" w:rsidRDefault="00A515DB" w:rsidP="00A515DB">
      <w:pPr>
        <w:pStyle w:val="Heading2"/>
        <w:rPr>
          <w:color w:val="auto"/>
        </w:rPr>
      </w:pPr>
      <w:r>
        <w:rPr>
          <w:color w:val="auto"/>
        </w:rPr>
        <w:t>Full coefficient output for all reported models</w:t>
      </w:r>
    </w:p>
    <w:p w14:paraId="7F588997" w14:textId="77777777" w:rsidR="00A515DB" w:rsidRDefault="00A515DB" w:rsidP="00A515DB">
      <w:r>
        <w:t>This appendix reports the full coefficient output corresponding to the baseline FE-DID and DDD models, alternative treatment definitions, dynamic/pre-trend models, gender-stratified models, robustness analyses, and event-study specifications.</w:t>
      </w:r>
    </w:p>
    <w:p w14:paraId="02A36098" w14:textId="77777777" w:rsidR="00A515DB" w:rsidRDefault="00A515DB" w:rsidP="00A515DB">
      <w:r>
        <w:t>Appendix Table A1. Full coefficient output for baseline FE-DID and DDD models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8"/>
        <w:gridCol w:w="1134"/>
        <w:gridCol w:w="951"/>
        <w:gridCol w:w="1309"/>
        <w:gridCol w:w="695"/>
        <w:gridCol w:w="695"/>
        <w:gridCol w:w="695"/>
        <w:gridCol w:w="738"/>
        <w:gridCol w:w="608"/>
        <w:gridCol w:w="651"/>
        <w:gridCol w:w="564"/>
      </w:tblGrid>
      <w:tr w:rsidR="00A515DB" w14:paraId="52D74F29" w14:textId="77777777" w:rsidTr="00976769">
        <w:trPr>
          <w:jc w:val="center"/>
        </w:trPr>
        <w:tc>
          <w:tcPr>
            <w:tcW w:w="785" w:type="dxa"/>
          </w:tcPr>
          <w:p w14:paraId="50BD48B6" w14:textId="77777777" w:rsidR="00A515DB" w:rsidRDefault="00A515DB" w:rsidP="00976769">
            <w:r>
              <w:t>model_name</w:t>
            </w:r>
          </w:p>
        </w:tc>
        <w:tc>
          <w:tcPr>
            <w:tcW w:w="785" w:type="dxa"/>
          </w:tcPr>
          <w:p w14:paraId="089B4F61" w14:textId="77777777" w:rsidR="00A515DB" w:rsidRDefault="00A515DB" w:rsidP="00976769">
            <w:r>
              <w:t>spec</w:t>
            </w:r>
          </w:p>
        </w:tc>
        <w:tc>
          <w:tcPr>
            <w:tcW w:w="785" w:type="dxa"/>
          </w:tcPr>
          <w:p w14:paraId="4940FDE0" w14:textId="77777777" w:rsidR="00A515DB" w:rsidRDefault="00A515DB" w:rsidP="00976769">
            <w:r>
              <w:t>outcome</w:t>
            </w:r>
          </w:p>
        </w:tc>
        <w:tc>
          <w:tcPr>
            <w:tcW w:w="785" w:type="dxa"/>
          </w:tcPr>
          <w:p w14:paraId="5D5858B5" w14:textId="77777777" w:rsidR="00A515DB" w:rsidRDefault="00A515DB" w:rsidP="00976769">
            <w:r>
              <w:t>coef_name</w:t>
            </w:r>
          </w:p>
        </w:tc>
        <w:tc>
          <w:tcPr>
            <w:tcW w:w="785" w:type="dxa"/>
          </w:tcPr>
          <w:p w14:paraId="21500BE5" w14:textId="77777777" w:rsidR="00A515DB" w:rsidRDefault="00A515DB" w:rsidP="00976769">
            <w:r>
              <w:t>coef</w:t>
            </w:r>
          </w:p>
        </w:tc>
        <w:tc>
          <w:tcPr>
            <w:tcW w:w="785" w:type="dxa"/>
          </w:tcPr>
          <w:p w14:paraId="16E51880" w14:textId="77777777" w:rsidR="00A515DB" w:rsidRDefault="00A515DB" w:rsidP="00976769">
            <w:r>
              <w:t>se</w:t>
            </w:r>
          </w:p>
        </w:tc>
        <w:tc>
          <w:tcPr>
            <w:tcW w:w="785" w:type="dxa"/>
          </w:tcPr>
          <w:p w14:paraId="6DE9A4D6" w14:textId="77777777" w:rsidR="00A515DB" w:rsidRDefault="00A515DB" w:rsidP="00976769">
            <w:r>
              <w:t>ci_low</w:t>
            </w:r>
          </w:p>
        </w:tc>
        <w:tc>
          <w:tcPr>
            <w:tcW w:w="785" w:type="dxa"/>
          </w:tcPr>
          <w:p w14:paraId="3765AABE" w14:textId="77777777" w:rsidR="00A515DB" w:rsidRDefault="00A515DB" w:rsidP="00976769">
            <w:r>
              <w:t>ci_high</w:t>
            </w:r>
          </w:p>
        </w:tc>
        <w:tc>
          <w:tcPr>
            <w:tcW w:w="785" w:type="dxa"/>
          </w:tcPr>
          <w:p w14:paraId="5253FE62" w14:textId="77777777" w:rsidR="00A515DB" w:rsidRDefault="00A515DB" w:rsidP="00976769">
            <w:r>
              <w:t>p</w:t>
            </w:r>
          </w:p>
        </w:tc>
        <w:tc>
          <w:tcPr>
            <w:tcW w:w="785" w:type="dxa"/>
          </w:tcPr>
          <w:p w14:paraId="7B52DAC0" w14:textId="77777777" w:rsidR="00A515DB" w:rsidRDefault="00A515DB" w:rsidP="00976769">
            <w:r>
              <w:t>nobs</w:t>
            </w:r>
          </w:p>
        </w:tc>
        <w:tc>
          <w:tcPr>
            <w:tcW w:w="785" w:type="dxa"/>
          </w:tcPr>
          <w:p w14:paraId="349F0032" w14:textId="77777777" w:rsidR="00A515DB" w:rsidRDefault="00A515DB" w:rsidP="00976769">
            <w:r>
              <w:t>n_id</w:t>
            </w:r>
          </w:p>
        </w:tc>
      </w:tr>
      <w:tr w:rsidR="00A515DB" w14:paraId="152763F1" w14:textId="77777777" w:rsidTr="00976769">
        <w:trPr>
          <w:jc w:val="center"/>
        </w:trPr>
        <w:tc>
          <w:tcPr>
            <w:tcW w:w="785" w:type="dxa"/>
          </w:tcPr>
          <w:p w14:paraId="2904BF4C" w14:textId="77777777" w:rsidR="00A515DB" w:rsidRDefault="00A515DB" w:rsidP="00976769">
            <w:r>
              <w:t>FE_DID_average</w:t>
            </w:r>
          </w:p>
        </w:tc>
        <w:tc>
          <w:tcPr>
            <w:tcW w:w="785" w:type="dxa"/>
          </w:tcPr>
          <w:p w14:paraId="362B9390" w14:textId="77777777" w:rsidR="00A515DB" w:rsidRDefault="00A515DB" w:rsidP="00976769">
            <w:r>
              <w:t>average</w:t>
            </w:r>
          </w:p>
        </w:tc>
        <w:tc>
          <w:tcPr>
            <w:tcW w:w="785" w:type="dxa"/>
          </w:tcPr>
          <w:p w14:paraId="40C8C3B2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710848F8" w14:textId="77777777" w:rsidR="00A515DB" w:rsidRDefault="00A515DB" w:rsidP="00976769">
            <w:r>
              <w:t>didB</w:t>
            </w:r>
          </w:p>
        </w:tc>
        <w:tc>
          <w:tcPr>
            <w:tcW w:w="785" w:type="dxa"/>
          </w:tcPr>
          <w:p w14:paraId="65E452F8" w14:textId="77777777" w:rsidR="00A515DB" w:rsidRDefault="00A515DB" w:rsidP="00976769">
            <w:r>
              <w:t>0.0042</w:t>
            </w:r>
          </w:p>
        </w:tc>
        <w:tc>
          <w:tcPr>
            <w:tcW w:w="785" w:type="dxa"/>
          </w:tcPr>
          <w:p w14:paraId="034FDE1F" w14:textId="77777777" w:rsidR="00A515DB" w:rsidRDefault="00A515DB" w:rsidP="00976769">
            <w:r>
              <w:t>0.0168</w:t>
            </w:r>
          </w:p>
        </w:tc>
        <w:tc>
          <w:tcPr>
            <w:tcW w:w="785" w:type="dxa"/>
          </w:tcPr>
          <w:p w14:paraId="2A08FF90" w14:textId="77777777" w:rsidR="00A515DB" w:rsidRDefault="00A515DB" w:rsidP="00976769">
            <w:r>
              <w:t>-0.0288</w:t>
            </w:r>
          </w:p>
        </w:tc>
        <w:tc>
          <w:tcPr>
            <w:tcW w:w="785" w:type="dxa"/>
          </w:tcPr>
          <w:p w14:paraId="364108EA" w14:textId="77777777" w:rsidR="00A515DB" w:rsidRDefault="00A515DB" w:rsidP="00976769">
            <w:r>
              <w:t>0.0372</w:t>
            </w:r>
          </w:p>
        </w:tc>
        <w:tc>
          <w:tcPr>
            <w:tcW w:w="785" w:type="dxa"/>
          </w:tcPr>
          <w:p w14:paraId="77FFBC11" w14:textId="77777777" w:rsidR="00A515DB" w:rsidRDefault="00A515DB" w:rsidP="00976769">
            <w:r>
              <w:t>0.802</w:t>
            </w:r>
          </w:p>
        </w:tc>
        <w:tc>
          <w:tcPr>
            <w:tcW w:w="785" w:type="dxa"/>
          </w:tcPr>
          <w:p w14:paraId="28DEC7D2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05A48FA5" w14:textId="77777777" w:rsidR="00A515DB" w:rsidRDefault="00A515DB" w:rsidP="00976769">
            <w:r>
              <w:t>8258</w:t>
            </w:r>
          </w:p>
        </w:tc>
      </w:tr>
      <w:tr w:rsidR="00A515DB" w14:paraId="418F0C07" w14:textId="77777777" w:rsidTr="00976769">
        <w:trPr>
          <w:jc w:val="center"/>
        </w:trPr>
        <w:tc>
          <w:tcPr>
            <w:tcW w:w="785" w:type="dxa"/>
          </w:tcPr>
          <w:p w14:paraId="2331D477" w14:textId="77777777" w:rsidR="00A515DB" w:rsidRDefault="00A515DB" w:rsidP="00976769">
            <w:r>
              <w:t>FE_DID_average</w:t>
            </w:r>
          </w:p>
        </w:tc>
        <w:tc>
          <w:tcPr>
            <w:tcW w:w="785" w:type="dxa"/>
          </w:tcPr>
          <w:p w14:paraId="49B0B0BF" w14:textId="77777777" w:rsidR="00A515DB" w:rsidRDefault="00A515DB" w:rsidP="00976769">
            <w:r>
              <w:t>average</w:t>
            </w:r>
          </w:p>
        </w:tc>
        <w:tc>
          <w:tcPr>
            <w:tcW w:w="785" w:type="dxa"/>
          </w:tcPr>
          <w:p w14:paraId="1A796F39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3FAC9D65" w14:textId="77777777" w:rsidR="00A515DB" w:rsidRDefault="00A515DB" w:rsidP="00976769">
            <w:r>
              <w:t>marry</w:t>
            </w:r>
          </w:p>
        </w:tc>
        <w:tc>
          <w:tcPr>
            <w:tcW w:w="785" w:type="dxa"/>
          </w:tcPr>
          <w:p w14:paraId="5C1F14AA" w14:textId="77777777" w:rsidR="00A515DB" w:rsidRDefault="00A515DB" w:rsidP="00976769">
            <w:r>
              <w:t>-0.0573</w:t>
            </w:r>
          </w:p>
        </w:tc>
        <w:tc>
          <w:tcPr>
            <w:tcW w:w="785" w:type="dxa"/>
          </w:tcPr>
          <w:p w14:paraId="2F68A9F5" w14:textId="77777777" w:rsidR="00A515DB" w:rsidRDefault="00A515DB" w:rsidP="00976769">
            <w:r>
              <w:t>0.0195</w:t>
            </w:r>
          </w:p>
        </w:tc>
        <w:tc>
          <w:tcPr>
            <w:tcW w:w="785" w:type="dxa"/>
          </w:tcPr>
          <w:p w14:paraId="5D4CDA91" w14:textId="77777777" w:rsidR="00A515DB" w:rsidRDefault="00A515DB" w:rsidP="00976769">
            <w:r>
              <w:t>-0.0956</w:t>
            </w:r>
          </w:p>
        </w:tc>
        <w:tc>
          <w:tcPr>
            <w:tcW w:w="785" w:type="dxa"/>
          </w:tcPr>
          <w:p w14:paraId="6869E037" w14:textId="77777777" w:rsidR="00A515DB" w:rsidRDefault="00A515DB" w:rsidP="00976769">
            <w:r>
              <w:t>-0.0190</w:t>
            </w:r>
          </w:p>
        </w:tc>
        <w:tc>
          <w:tcPr>
            <w:tcW w:w="785" w:type="dxa"/>
          </w:tcPr>
          <w:p w14:paraId="40CB7B44" w14:textId="77777777" w:rsidR="00A515DB" w:rsidRDefault="00A515DB" w:rsidP="00976769">
            <w:r>
              <w:t>0.003</w:t>
            </w:r>
          </w:p>
        </w:tc>
        <w:tc>
          <w:tcPr>
            <w:tcW w:w="785" w:type="dxa"/>
          </w:tcPr>
          <w:p w14:paraId="5944BF03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3D60B1BA" w14:textId="77777777" w:rsidR="00A515DB" w:rsidRDefault="00A515DB" w:rsidP="00976769">
            <w:r>
              <w:t>8258</w:t>
            </w:r>
          </w:p>
        </w:tc>
      </w:tr>
      <w:tr w:rsidR="00A515DB" w14:paraId="04E6864D" w14:textId="77777777" w:rsidTr="00976769">
        <w:trPr>
          <w:jc w:val="center"/>
        </w:trPr>
        <w:tc>
          <w:tcPr>
            <w:tcW w:w="785" w:type="dxa"/>
          </w:tcPr>
          <w:p w14:paraId="27CD521E" w14:textId="77777777" w:rsidR="00A515DB" w:rsidRDefault="00A515DB" w:rsidP="00976769">
            <w:r>
              <w:t>FE_DID_average</w:t>
            </w:r>
          </w:p>
        </w:tc>
        <w:tc>
          <w:tcPr>
            <w:tcW w:w="785" w:type="dxa"/>
          </w:tcPr>
          <w:p w14:paraId="0AD4201E" w14:textId="77777777" w:rsidR="00A515DB" w:rsidRDefault="00A515DB" w:rsidP="00976769">
            <w:r>
              <w:t>average</w:t>
            </w:r>
          </w:p>
        </w:tc>
        <w:tc>
          <w:tcPr>
            <w:tcW w:w="785" w:type="dxa"/>
          </w:tcPr>
          <w:p w14:paraId="06E0E2DD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7C6BE217" w14:textId="77777777" w:rsidR="00A515DB" w:rsidRDefault="00A515DB" w:rsidP="00976769">
            <w:r>
              <w:t>chronic</w:t>
            </w:r>
          </w:p>
        </w:tc>
        <w:tc>
          <w:tcPr>
            <w:tcW w:w="785" w:type="dxa"/>
          </w:tcPr>
          <w:p w14:paraId="51CD9A32" w14:textId="77777777" w:rsidR="00A515DB" w:rsidRDefault="00A515DB" w:rsidP="00976769">
            <w:r>
              <w:t>0.0138</w:t>
            </w:r>
          </w:p>
        </w:tc>
        <w:tc>
          <w:tcPr>
            <w:tcW w:w="785" w:type="dxa"/>
          </w:tcPr>
          <w:p w14:paraId="57A14428" w14:textId="77777777" w:rsidR="00A515DB" w:rsidRDefault="00A515DB" w:rsidP="00976769">
            <w:r>
              <w:t>0.0091</w:t>
            </w:r>
          </w:p>
        </w:tc>
        <w:tc>
          <w:tcPr>
            <w:tcW w:w="785" w:type="dxa"/>
          </w:tcPr>
          <w:p w14:paraId="60C0A41F" w14:textId="77777777" w:rsidR="00A515DB" w:rsidRDefault="00A515DB" w:rsidP="00976769">
            <w:r>
              <w:t>-0.0040</w:t>
            </w:r>
          </w:p>
        </w:tc>
        <w:tc>
          <w:tcPr>
            <w:tcW w:w="785" w:type="dxa"/>
          </w:tcPr>
          <w:p w14:paraId="59652130" w14:textId="77777777" w:rsidR="00A515DB" w:rsidRDefault="00A515DB" w:rsidP="00976769">
            <w:r>
              <w:t>0.0316</w:t>
            </w:r>
          </w:p>
        </w:tc>
        <w:tc>
          <w:tcPr>
            <w:tcW w:w="785" w:type="dxa"/>
          </w:tcPr>
          <w:p w14:paraId="17B705CF" w14:textId="77777777" w:rsidR="00A515DB" w:rsidRDefault="00A515DB" w:rsidP="00976769">
            <w:r>
              <w:t>0.129</w:t>
            </w:r>
          </w:p>
        </w:tc>
        <w:tc>
          <w:tcPr>
            <w:tcW w:w="785" w:type="dxa"/>
          </w:tcPr>
          <w:p w14:paraId="636681BB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6E8BD13A" w14:textId="77777777" w:rsidR="00A515DB" w:rsidRDefault="00A515DB" w:rsidP="00976769">
            <w:r>
              <w:t>8258</w:t>
            </w:r>
          </w:p>
        </w:tc>
      </w:tr>
      <w:tr w:rsidR="00A515DB" w14:paraId="288D22DE" w14:textId="77777777" w:rsidTr="00976769">
        <w:trPr>
          <w:jc w:val="center"/>
        </w:trPr>
        <w:tc>
          <w:tcPr>
            <w:tcW w:w="785" w:type="dxa"/>
          </w:tcPr>
          <w:p w14:paraId="1ABADE90" w14:textId="77777777" w:rsidR="00A515DB" w:rsidRDefault="00A515DB" w:rsidP="00976769">
            <w:r>
              <w:t>FE_DID_average</w:t>
            </w:r>
          </w:p>
        </w:tc>
        <w:tc>
          <w:tcPr>
            <w:tcW w:w="785" w:type="dxa"/>
          </w:tcPr>
          <w:p w14:paraId="0DF902B2" w14:textId="77777777" w:rsidR="00A515DB" w:rsidRDefault="00A515DB" w:rsidP="00976769">
            <w:r>
              <w:t>average</w:t>
            </w:r>
          </w:p>
        </w:tc>
        <w:tc>
          <w:tcPr>
            <w:tcW w:w="785" w:type="dxa"/>
          </w:tcPr>
          <w:p w14:paraId="24E92BFA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2048C9F9" w14:textId="77777777" w:rsidR="00A515DB" w:rsidRDefault="00A515DB" w:rsidP="00976769">
            <w:r>
              <w:t>ins</w:t>
            </w:r>
          </w:p>
        </w:tc>
        <w:tc>
          <w:tcPr>
            <w:tcW w:w="785" w:type="dxa"/>
          </w:tcPr>
          <w:p w14:paraId="2379191F" w14:textId="77777777" w:rsidR="00A515DB" w:rsidRDefault="00A515DB" w:rsidP="00976769">
            <w:r>
              <w:t>-0.0132</w:t>
            </w:r>
          </w:p>
        </w:tc>
        <w:tc>
          <w:tcPr>
            <w:tcW w:w="785" w:type="dxa"/>
          </w:tcPr>
          <w:p w14:paraId="77C56E8F" w14:textId="77777777" w:rsidR="00A515DB" w:rsidRDefault="00A515DB" w:rsidP="00976769">
            <w:r>
              <w:t>0.0133</w:t>
            </w:r>
          </w:p>
        </w:tc>
        <w:tc>
          <w:tcPr>
            <w:tcW w:w="785" w:type="dxa"/>
          </w:tcPr>
          <w:p w14:paraId="6C2F5BE8" w14:textId="77777777" w:rsidR="00A515DB" w:rsidRDefault="00A515DB" w:rsidP="00976769">
            <w:r>
              <w:t>-0.0391</w:t>
            </w:r>
          </w:p>
        </w:tc>
        <w:tc>
          <w:tcPr>
            <w:tcW w:w="785" w:type="dxa"/>
          </w:tcPr>
          <w:p w14:paraId="6FE5CC23" w14:textId="77777777" w:rsidR="00A515DB" w:rsidRDefault="00A515DB" w:rsidP="00976769">
            <w:r>
              <w:t>0.0128</w:t>
            </w:r>
          </w:p>
        </w:tc>
        <w:tc>
          <w:tcPr>
            <w:tcW w:w="785" w:type="dxa"/>
          </w:tcPr>
          <w:p w14:paraId="5DD55A77" w14:textId="77777777" w:rsidR="00A515DB" w:rsidRDefault="00A515DB" w:rsidP="00976769">
            <w:r>
              <w:t>0.321</w:t>
            </w:r>
          </w:p>
        </w:tc>
        <w:tc>
          <w:tcPr>
            <w:tcW w:w="785" w:type="dxa"/>
          </w:tcPr>
          <w:p w14:paraId="5CFC7BE4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5D29D2E9" w14:textId="77777777" w:rsidR="00A515DB" w:rsidRDefault="00A515DB" w:rsidP="00976769">
            <w:r>
              <w:t>8258</w:t>
            </w:r>
          </w:p>
        </w:tc>
      </w:tr>
      <w:tr w:rsidR="00A515DB" w14:paraId="60CA2441" w14:textId="77777777" w:rsidTr="00976769">
        <w:trPr>
          <w:jc w:val="center"/>
        </w:trPr>
        <w:tc>
          <w:tcPr>
            <w:tcW w:w="785" w:type="dxa"/>
          </w:tcPr>
          <w:p w14:paraId="497F598B" w14:textId="77777777" w:rsidR="00A515DB" w:rsidRDefault="00A515DB" w:rsidP="00976769">
            <w:r>
              <w:t>FE_DID_average</w:t>
            </w:r>
          </w:p>
        </w:tc>
        <w:tc>
          <w:tcPr>
            <w:tcW w:w="785" w:type="dxa"/>
          </w:tcPr>
          <w:p w14:paraId="359AFA7F" w14:textId="77777777" w:rsidR="00A515DB" w:rsidRDefault="00A515DB" w:rsidP="00976769">
            <w:r>
              <w:t>average</w:t>
            </w:r>
          </w:p>
        </w:tc>
        <w:tc>
          <w:tcPr>
            <w:tcW w:w="785" w:type="dxa"/>
          </w:tcPr>
          <w:p w14:paraId="15889B2D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34B5DA4D" w14:textId="77777777" w:rsidR="00A515DB" w:rsidRDefault="00A515DB" w:rsidP="00976769">
            <w:r>
              <w:t>pension</w:t>
            </w:r>
          </w:p>
        </w:tc>
        <w:tc>
          <w:tcPr>
            <w:tcW w:w="785" w:type="dxa"/>
          </w:tcPr>
          <w:p w14:paraId="3F84845B" w14:textId="77777777" w:rsidR="00A515DB" w:rsidRDefault="00A515DB" w:rsidP="00976769">
            <w:r>
              <w:t>0.0020</w:t>
            </w:r>
          </w:p>
        </w:tc>
        <w:tc>
          <w:tcPr>
            <w:tcW w:w="785" w:type="dxa"/>
          </w:tcPr>
          <w:p w14:paraId="59D65C5E" w14:textId="77777777" w:rsidR="00A515DB" w:rsidRDefault="00A515DB" w:rsidP="00976769">
            <w:r>
              <w:t>0.0073</w:t>
            </w:r>
          </w:p>
        </w:tc>
        <w:tc>
          <w:tcPr>
            <w:tcW w:w="785" w:type="dxa"/>
          </w:tcPr>
          <w:p w14:paraId="0FA25CAA" w14:textId="77777777" w:rsidR="00A515DB" w:rsidRDefault="00A515DB" w:rsidP="00976769">
            <w:r>
              <w:t>-0.0122</w:t>
            </w:r>
          </w:p>
        </w:tc>
        <w:tc>
          <w:tcPr>
            <w:tcW w:w="785" w:type="dxa"/>
          </w:tcPr>
          <w:p w14:paraId="62C9A96B" w14:textId="77777777" w:rsidR="00A515DB" w:rsidRDefault="00A515DB" w:rsidP="00976769">
            <w:r>
              <w:t>0.0163</w:t>
            </w:r>
          </w:p>
        </w:tc>
        <w:tc>
          <w:tcPr>
            <w:tcW w:w="785" w:type="dxa"/>
          </w:tcPr>
          <w:p w14:paraId="6D754888" w14:textId="77777777" w:rsidR="00A515DB" w:rsidRDefault="00A515DB" w:rsidP="00976769">
            <w:r>
              <w:t>0.779</w:t>
            </w:r>
          </w:p>
        </w:tc>
        <w:tc>
          <w:tcPr>
            <w:tcW w:w="785" w:type="dxa"/>
          </w:tcPr>
          <w:p w14:paraId="476C815E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28ABC5A5" w14:textId="77777777" w:rsidR="00A515DB" w:rsidRDefault="00A515DB" w:rsidP="00976769">
            <w:r>
              <w:t>8258</w:t>
            </w:r>
          </w:p>
        </w:tc>
      </w:tr>
      <w:tr w:rsidR="00A515DB" w14:paraId="6B4DAA3E" w14:textId="77777777" w:rsidTr="00976769">
        <w:trPr>
          <w:jc w:val="center"/>
        </w:trPr>
        <w:tc>
          <w:tcPr>
            <w:tcW w:w="785" w:type="dxa"/>
          </w:tcPr>
          <w:p w14:paraId="45DDBF3C" w14:textId="77777777" w:rsidR="00A515DB" w:rsidRDefault="00A515DB" w:rsidP="00976769">
            <w:r>
              <w:t>DDD_risk_gradient</w:t>
            </w:r>
          </w:p>
        </w:tc>
        <w:tc>
          <w:tcPr>
            <w:tcW w:w="785" w:type="dxa"/>
          </w:tcPr>
          <w:p w14:paraId="66FE30AB" w14:textId="77777777" w:rsidR="00A515DB" w:rsidRDefault="00A515DB" w:rsidP="00976769">
            <w:r>
              <w:t>risk_gradient</w:t>
            </w:r>
          </w:p>
        </w:tc>
        <w:tc>
          <w:tcPr>
            <w:tcW w:w="785" w:type="dxa"/>
          </w:tcPr>
          <w:p w14:paraId="409E0216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08C2EA66" w14:textId="77777777" w:rsidR="00A515DB" w:rsidRDefault="00A515DB" w:rsidP="00976769">
            <w:r>
              <w:t>triple_iadl2plus</w:t>
            </w:r>
          </w:p>
        </w:tc>
        <w:tc>
          <w:tcPr>
            <w:tcW w:w="785" w:type="dxa"/>
          </w:tcPr>
          <w:p w14:paraId="38A70DD1" w14:textId="77777777" w:rsidR="00A515DB" w:rsidRDefault="00A515DB" w:rsidP="00976769">
            <w:r>
              <w:t>0.1245</w:t>
            </w:r>
          </w:p>
        </w:tc>
        <w:tc>
          <w:tcPr>
            <w:tcW w:w="785" w:type="dxa"/>
          </w:tcPr>
          <w:p w14:paraId="7BC9DEB1" w14:textId="77777777" w:rsidR="00A515DB" w:rsidRDefault="00A515DB" w:rsidP="00976769">
            <w:r>
              <w:t>0.0576</w:t>
            </w:r>
          </w:p>
        </w:tc>
        <w:tc>
          <w:tcPr>
            <w:tcW w:w="785" w:type="dxa"/>
          </w:tcPr>
          <w:p w14:paraId="0A712F5B" w14:textId="77777777" w:rsidR="00A515DB" w:rsidRDefault="00A515DB" w:rsidP="00976769">
            <w:r>
              <w:t>0.0116</w:t>
            </w:r>
          </w:p>
        </w:tc>
        <w:tc>
          <w:tcPr>
            <w:tcW w:w="785" w:type="dxa"/>
          </w:tcPr>
          <w:p w14:paraId="33325DB2" w14:textId="77777777" w:rsidR="00A515DB" w:rsidRDefault="00A515DB" w:rsidP="00976769">
            <w:r>
              <w:t>0.2374</w:t>
            </w:r>
          </w:p>
        </w:tc>
        <w:tc>
          <w:tcPr>
            <w:tcW w:w="785" w:type="dxa"/>
          </w:tcPr>
          <w:p w14:paraId="2E4152E0" w14:textId="77777777" w:rsidR="00A515DB" w:rsidRDefault="00A515DB" w:rsidP="00976769">
            <w:r>
              <w:t>0.031</w:t>
            </w:r>
          </w:p>
        </w:tc>
        <w:tc>
          <w:tcPr>
            <w:tcW w:w="785" w:type="dxa"/>
          </w:tcPr>
          <w:p w14:paraId="1B1533B8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176DD33E" w14:textId="77777777" w:rsidR="00A515DB" w:rsidRDefault="00A515DB" w:rsidP="00976769">
            <w:r>
              <w:t>8258</w:t>
            </w:r>
          </w:p>
        </w:tc>
      </w:tr>
      <w:tr w:rsidR="00A515DB" w14:paraId="0D662F26" w14:textId="77777777" w:rsidTr="00976769">
        <w:trPr>
          <w:jc w:val="center"/>
        </w:trPr>
        <w:tc>
          <w:tcPr>
            <w:tcW w:w="785" w:type="dxa"/>
          </w:tcPr>
          <w:p w14:paraId="1D88F99F" w14:textId="77777777" w:rsidR="00A515DB" w:rsidRDefault="00A515DB" w:rsidP="00976769">
            <w:r>
              <w:lastRenderedPageBreak/>
              <w:t>DDD_risk_gradient</w:t>
            </w:r>
          </w:p>
        </w:tc>
        <w:tc>
          <w:tcPr>
            <w:tcW w:w="785" w:type="dxa"/>
          </w:tcPr>
          <w:p w14:paraId="2ADD0E39" w14:textId="77777777" w:rsidR="00A515DB" w:rsidRDefault="00A515DB" w:rsidP="00976769">
            <w:r>
              <w:t>risk_gradient</w:t>
            </w:r>
          </w:p>
        </w:tc>
        <w:tc>
          <w:tcPr>
            <w:tcW w:w="785" w:type="dxa"/>
          </w:tcPr>
          <w:p w14:paraId="7D7762CA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6815E787" w14:textId="77777777" w:rsidR="00A515DB" w:rsidRDefault="00A515DB" w:rsidP="00976769">
            <w:r>
              <w:t>didB</w:t>
            </w:r>
          </w:p>
        </w:tc>
        <w:tc>
          <w:tcPr>
            <w:tcW w:w="785" w:type="dxa"/>
          </w:tcPr>
          <w:p w14:paraId="2B600188" w14:textId="77777777" w:rsidR="00A515DB" w:rsidRDefault="00A515DB" w:rsidP="00976769">
            <w:r>
              <w:t>-0.0082</w:t>
            </w:r>
          </w:p>
        </w:tc>
        <w:tc>
          <w:tcPr>
            <w:tcW w:w="785" w:type="dxa"/>
          </w:tcPr>
          <w:p w14:paraId="1D278FEE" w14:textId="77777777" w:rsidR="00A515DB" w:rsidRDefault="00A515DB" w:rsidP="00976769">
            <w:r>
              <w:t>0.0159</w:t>
            </w:r>
          </w:p>
        </w:tc>
        <w:tc>
          <w:tcPr>
            <w:tcW w:w="785" w:type="dxa"/>
          </w:tcPr>
          <w:p w14:paraId="11C968EB" w14:textId="77777777" w:rsidR="00A515DB" w:rsidRDefault="00A515DB" w:rsidP="00976769">
            <w:r>
              <w:t>-0.0393</w:t>
            </w:r>
          </w:p>
        </w:tc>
        <w:tc>
          <w:tcPr>
            <w:tcW w:w="785" w:type="dxa"/>
          </w:tcPr>
          <w:p w14:paraId="76CAAF79" w14:textId="77777777" w:rsidR="00A515DB" w:rsidRDefault="00A515DB" w:rsidP="00976769">
            <w:r>
              <w:t>0.0229</w:t>
            </w:r>
          </w:p>
        </w:tc>
        <w:tc>
          <w:tcPr>
            <w:tcW w:w="785" w:type="dxa"/>
          </w:tcPr>
          <w:p w14:paraId="58BAA653" w14:textId="77777777" w:rsidR="00A515DB" w:rsidRDefault="00A515DB" w:rsidP="00976769">
            <w:r>
              <w:t>0.605</w:t>
            </w:r>
          </w:p>
        </w:tc>
        <w:tc>
          <w:tcPr>
            <w:tcW w:w="785" w:type="dxa"/>
          </w:tcPr>
          <w:p w14:paraId="0B8B9140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04500897" w14:textId="77777777" w:rsidR="00A515DB" w:rsidRDefault="00A515DB" w:rsidP="00976769">
            <w:r>
              <w:t>8258</w:t>
            </w:r>
          </w:p>
        </w:tc>
      </w:tr>
      <w:tr w:rsidR="00A515DB" w14:paraId="46427180" w14:textId="77777777" w:rsidTr="00976769">
        <w:trPr>
          <w:jc w:val="center"/>
        </w:trPr>
        <w:tc>
          <w:tcPr>
            <w:tcW w:w="785" w:type="dxa"/>
          </w:tcPr>
          <w:p w14:paraId="242B7150" w14:textId="77777777" w:rsidR="00A515DB" w:rsidRDefault="00A515DB" w:rsidP="00976769">
            <w:r>
              <w:t>DDD_risk_gradient</w:t>
            </w:r>
          </w:p>
        </w:tc>
        <w:tc>
          <w:tcPr>
            <w:tcW w:w="785" w:type="dxa"/>
          </w:tcPr>
          <w:p w14:paraId="31A6DFDB" w14:textId="77777777" w:rsidR="00A515DB" w:rsidRDefault="00A515DB" w:rsidP="00976769">
            <w:r>
              <w:t>risk_gradient</w:t>
            </w:r>
          </w:p>
        </w:tc>
        <w:tc>
          <w:tcPr>
            <w:tcW w:w="785" w:type="dxa"/>
          </w:tcPr>
          <w:p w14:paraId="69E6AD92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519DB226" w14:textId="77777777" w:rsidR="00A515DB" w:rsidRDefault="00A515DB" w:rsidP="00976769">
            <w:r>
              <w:t>post_iadl2plus</w:t>
            </w:r>
          </w:p>
        </w:tc>
        <w:tc>
          <w:tcPr>
            <w:tcW w:w="785" w:type="dxa"/>
          </w:tcPr>
          <w:p w14:paraId="29C83C2A" w14:textId="77777777" w:rsidR="00A515DB" w:rsidRDefault="00A515DB" w:rsidP="00976769">
            <w:r>
              <w:t>-0.0516</w:t>
            </w:r>
          </w:p>
        </w:tc>
        <w:tc>
          <w:tcPr>
            <w:tcW w:w="785" w:type="dxa"/>
          </w:tcPr>
          <w:p w14:paraId="01B8E15E" w14:textId="77777777" w:rsidR="00A515DB" w:rsidRDefault="00A515DB" w:rsidP="00976769">
            <w:r>
              <w:t>0.0184</w:t>
            </w:r>
          </w:p>
        </w:tc>
        <w:tc>
          <w:tcPr>
            <w:tcW w:w="785" w:type="dxa"/>
          </w:tcPr>
          <w:p w14:paraId="2CAA78EA" w14:textId="77777777" w:rsidR="00A515DB" w:rsidRDefault="00A515DB" w:rsidP="00976769">
            <w:r>
              <w:t>-0.0875</w:t>
            </w:r>
          </w:p>
        </w:tc>
        <w:tc>
          <w:tcPr>
            <w:tcW w:w="785" w:type="dxa"/>
          </w:tcPr>
          <w:p w14:paraId="22ED7178" w14:textId="77777777" w:rsidR="00A515DB" w:rsidRDefault="00A515DB" w:rsidP="00976769">
            <w:r>
              <w:t>-0.0156</w:t>
            </w:r>
          </w:p>
        </w:tc>
        <w:tc>
          <w:tcPr>
            <w:tcW w:w="785" w:type="dxa"/>
          </w:tcPr>
          <w:p w14:paraId="0A26C584" w14:textId="77777777" w:rsidR="00A515DB" w:rsidRDefault="00A515DB" w:rsidP="00976769">
            <w:r>
              <w:t>0.005</w:t>
            </w:r>
          </w:p>
        </w:tc>
        <w:tc>
          <w:tcPr>
            <w:tcW w:w="785" w:type="dxa"/>
          </w:tcPr>
          <w:p w14:paraId="0C73FFEB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592D9F3B" w14:textId="77777777" w:rsidR="00A515DB" w:rsidRDefault="00A515DB" w:rsidP="00976769">
            <w:r>
              <w:t>8258</w:t>
            </w:r>
          </w:p>
        </w:tc>
      </w:tr>
      <w:tr w:rsidR="00A515DB" w14:paraId="7F97CEA5" w14:textId="77777777" w:rsidTr="00976769">
        <w:trPr>
          <w:jc w:val="center"/>
        </w:trPr>
        <w:tc>
          <w:tcPr>
            <w:tcW w:w="785" w:type="dxa"/>
          </w:tcPr>
          <w:p w14:paraId="7E0917E2" w14:textId="77777777" w:rsidR="00A515DB" w:rsidRDefault="00A515DB" w:rsidP="00976769">
            <w:r>
              <w:t>DDD_risk_gradient</w:t>
            </w:r>
          </w:p>
        </w:tc>
        <w:tc>
          <w:tcPr>
            <w:tcW w:w="785" w:type="dxa"/>
          </w:tcPr>
          <w:p w14:paraId="3DE637E1" w14:textId="77777777" w:rsidR="00A515DB" w:rsidRDefault="00A515DB" w:rsidP="00976769">
            <w:r>
              <w:t>risk_gradient</w:t>
            </w:r>
          </w:p>
        </w:tc>
        <w:tc>
          <w:tcPr>
            <w:tcW w:w="785" w:type="dxa"/>
          </w:tcPr>
          <w:p w14:paraId="43FA9977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7FDE4531" w14:textId="77777777" w:rsidR="00A515DB" w:rsidRDefault="00A515DB" w:rsidP="00976769">
            <w:r>
              <w:t>marry</w:t>
            </w:r>
          </w:p>
        </w:tc>
        <w:tc>
          <w:tcPr>
            <w:tcW w:w="785" w:type="dxa"/>
          </w:tcPr>
          <w:p w14:paraId="0D115646" w14:textId="77777777" w:rsidR="00A515DB" w:rsidRDefault="00A515DB" w:rsidP="00976769">
            <w:r>
              <w:t>-0.0576</w:t>
            </w:r>
          </w:p>
        </w:tc>
        <w:tc>
          <w:tcPr>
            <w:tcW w:w="785" w:type="dxa"/>
          </w:tcPr>
          <w:p w14:paraId="6D277D70" w14:textId="77777777" w:rsidR="00A515DB" w:rsidRDefault="00A515DB" w:rsidP="00976769">
            <w:r>
              <w:t>0.0195</w:t>
            </w:r>
          </w:p>
        </w:tc>
        <w:tc>
          <w:tcPr>
            <w:tcW w:w="785" w:type="dxa"/>
          </w:tcPr>
          <w:p w14:paraId="1F0432DE" w14:textId="77777777" w:rsidR="00A515DB" w:rsidRDefault="00A515DB" w:rsidP="00976769">
            <w:r>
              <w:t>-0.0958</w:t>
            </w:r>
          </w:p>
        </w:tc>
        <w:tc>
          <w:tcPr>
            <w:tcW w:w="785" w:type="dxa"/>
          </w:tcPr>
          <w:p w14:paraId="7F2027D1" w14:textId="77777777" w:rsidR="00A515DB" w:rsidRDefault="00A515DB" w:rsidP="00976769">
            <w:r>
              <w:t>-0.0193</w:t>
            </w:r>
          </w:p>
        </w:tc>
        <w:tc>
          <w:tcPr>
            <w:tcW w:w="785" w:type="dxa"/>
          </w:tcPr>
          <w:p w14:paraId="0FA46D79" w14:textId="77777777" w:rsidR="00A515DB" w:rsidRDefault="00A515DB" w:rsidP="00976769">
            <w:r>
              <w:t>0.003</w:t>
            </w:r>
          </w:p>
        </w:tc>
        <w:tc>
          <w:tcPr>
            <w:tcW w:w="785" w:type="dxa"/>
          </w:tcPr>
          <w:p w14:paraId="320867D7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07847561" w14:textId="77777777" w:rsidR="00A515DB" w:rsidRDefault="00A515DB" w:rsidP="00976769">
            <w:r>
              <w:t>8258</w:t>
            </w:r>
          </w:p>
        </w:tc>
      </w:tr>
      <w:tr w:rsidR="00A515DB" w14:paraId="4A4F86FF" w14:textId="77777777" w:rsidTr="00976769">
        <w:trPr>
          <w:jc w:val="center"/>
        </w:trPr>
        <w:tc>
          <w:tcPr>
            <w:tcW w:w="785" w:type="dxa"/>
          </w:tcPr>
          <w:p w14:paraId="7DDF89EC" w14:textId="77777777" w:rsidR="00A515DB" w:rsidRDefault="00A515DB" w:rsidP="00976769">
            <w:r>
              <w:t>DDD_risk_gradient</w:t>
            </w:r>
          </w:p>
        </w:tc>
        <w:tc>
          <w:tcPr>
            <w:tcW w:w="785" w:type="dxa"/>
          </w:tcPr>
          <w:p w14:paraId="03BB17DA" w14:textId="77777777" w:rsidR="00A515DB" w:rsidRDefault="00A515DB" w:rsidP="00976769">
            <w:r>
              <w:t>risk_gradient</w:t>
            </w:r>
          </w:p>
        </w:tc>
        <w:tc>
          <w:tcPr>
            <w:tcW w:w="785" w:type="dxa"/>
          </w:tcPr>
          <w:p w14:paraId="3B8EB613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6CEBD35D" w14:textId="77777777" w:rsidR="00A515DB" w:rsidRDefault="00A515DB" w:rsidP="00976769">
            <w:r>
              <w:t>chronic</w:t>
            </w:r>
          </w:p>
        </w:tc>
        <w:tc>
          <w:tcPr>
            <w:tcW w:w="785" w:type="dxa"/>
          </w:tcPr>
          <w:p w14:paraId="2E18762C" w14:textId="77777777" w:rsidR="00A515DB" w:rsidRDefault="00A515DB" w:rsidP="00976769">
            <w:r>
              <w:t>0.0128</w:t>
            </w:r>
          </w:p>
        </w:tc>
        <w:tc>
          <w:tcPr>
            <w:tcW w:w="785" w:type="dxa"/>
          </w:tcPr>
          <w:p w14:paraId="7B7A324C" w14:textId="77777777" w:rsidR="00A515DB" w:rsidRDefault="00A515DB" w:rsidP="00976769">
            <w:r>
              <w:t>0.0090</w:t>
            </w:r>
          </w:p>
        </w:tc>
        <w:tc>
          <w:tcPr>
            <w:tcW w:w="785" w:type="dxa"/>
          </w:tcPr>
          <w:p w14:paraId="19E89648" w14:textId="77777777" w:rsidR="00A515DB" w:rsidRDefault="00A515DB" w:rsidP="00976769">
            <w:r>
              <w:t>-0.0049</w:t>
            </w:r>
          </w:p>
        </w:tc>
        <w:tc>
          <w:tcPr>
            <w:tcW w:w="785" w:type="dxa"/>
          </w:tcPr>
          <w:p w14:paraId="0ADA07A0" w14:textId="77777777" w:rsidR="00A515DB" w:rsidRDefault="00A515DB" w:rsidP="00976769">
            <w:r>
              <w:t>0.0304</w:t>
            </w:r>
          </w:p>
        </w:tc>
        <w:tc>
          <w:tcPr>
            <w:tcW w:w="785" w:type="dxa"/>
          </w:tcPr>
          <w:p w14:paraId="696332D4" w14:textId="77777777" w:rsidR="00A515DB" w:rsidRDefault="00A515DB" w:rsidP="00976769">
            <w:r>
              <w:t>0.156</w:t>
            </w:r>
          </w:p>
        </w:tc>
        <w:tc>
          <w:tcPr>
            <w:tcW w:w="785" w:type="dxa"/>
          </w:tcPr>
          <w:p w14:paraId="1DA1E794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673DD634" w14:textId="77777777" w:rsidR="00A515DB" w:rsidRDefault="00A515DB" w:rsidP="00976769">
            <w:r>
              <w:t>8258</w:t>
            </w:r>
          </w:p>
        </w:tc>
      </w:tr>
      <w:tr w:rsidR="00A515DB" w14:paraId="5FE7494F" w14:textId="77777777" w:rsidTr="00976769">
        <w:trPr>
          <w:jc w:val="center"/>
        </w:trPr>
        <w:tc>
          <w:tcPr>
            <w:tcW w:w="785" w:type="dxa"/>
          </w:tcPr>
          <w:p w14:paraId="67FAB302" w14:textId="77777777" w:rsidR="00A515DB" w:rsidRDefault="00A515DB" w:rsidP="00976769">
            <w:r>
              <w:t>DDD_risk_gradient</w:t>
            </w:r>
          </w:p>
        </w:tc>
        <w:tc>
          <w:tcPr>
            <w:tcW w:w="785" w:type="dxa"/>
          </w:tcPr>
          <w:p w14:paraId="17B253C8" w14:textId="77777777" w:rsidR="00A515DB" w:rsidRDefault="00A515DB" w:rsidP="00976769">
            <w:r>
              <w:t>risk_gradient</w:t>
            </w:r>
          </w:p>
        </w:tc>
        <w:tc>
          <w:tcPr>
            <w:tcW w:w="785" w:type="dxa"/>
          </w:tcPr>
          <w:p w14:paraId="2F44E365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00D454F7" w14:textId="77777777" w:rsidR="00A515DB" w:rsidRDefault="00A515DB" w:rsidP="00976769">
            <w:r>
              <w:t>ins</w:t>
            </w:r>
          </w:p>
        </w:tc>
        <w:tc>
          <w:tcPr>
            <w:tcW w:w="785" w:type="dxa"/>
          </w:tcPr>
          <w:p w14:paraId="6CCC2ED7" w14:textId="77777777" w:rsidR="00A515DB" w:rsidRDefault="00A515DB" w:rsidP="00976769">
            <w:r>
              <w:t>-0.0133</w:t>
            </w:r>
          </w:p>
        </w:tc>
        <w:tc>
          <w:tcPr>
            <w:tcW w:w="785" w:type="dxa"/>
          </w:tcPr>
          <w:p w14:paraId="702DE743" w14:textId="77777777" w:rsidR="00A515DB" w:rsidRDefault="00A515DB" w:rsidP="00976769">
            <w:r>
              <w:t>0.0132</w:t>
            </w:r>
          </w:p>
        </w:tc>
        <w:tc>
          <w:tcPr>
            <w:tcW w:w="785" w:type="dxa"/>
          </w:tcPr>
          <w:p w14:paraId="2C0DF625" w14:textId="77777777" w:rsidR="00A515DB" w:rsidRDefault="00A515DB" w:rsidP="00976769">
            <w:r>
              <w:t>-0.0392</w:t>
            </w:r>
          </w:p>
        </w:tc>
        <w:tc>
          <w:tcPr>
            <w:tcW w:w="785" w:type="dxa"/>
          </w:tcPr>
          <w:p w14:paraId="2EA8A636" w14:textId="77777777" w:rsidR="00A515DB" w:rsidRDefault="00A515DB" w:rsidP="00976769">
            <w:r>
              <w:t>0.0125</w:t>
            </w:r>
          </w:p>
        </w:tc>
        <w:tc>
          <w:tcPr>
            <w:tcW w:w="785" w:type="dxa"/>
          </w:tcPr>
          <w:p w14:paraId="16FD2502" w14:textId="77777777" w:rsidR="00A515DB" w:rsidRDefault="00A515DB" w:rsidP="00976769">
            <w:r>
              <w:t>0.313</w:t>
            </w:r>
          </w:p>
        </w:tc>
        <w:tc>
          <w:tcPr>
            <w:tcW w:w="785" w:type="dxa"/>
          </w:tcPr>
          <w:p w14:paraId="08818AD5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6CB7BD55" w14:textId="77777777" w:rsidR="00A515DB" w:rsidRDefault="00A515DB" w:rsidP="00976769">
            <w:r>
              <w:t>8258</w:t>
            </w:r>
          </w:p>
        </w:tc>
      </w:tr>
      <w:tr w:rsidR="00A515DB" w14:paraId="1E97B037" w14:textId="77777777" w:rsidTr="00976769">
        <w:trPr>
          <w:jc w:val="center"/>
        </w:trPr>
        <w:tc>
          <w:tcPr>
            <w:tcW w:w="785" w:type="dxa"/>
          </w:tcPr>
          <w:p w14:paraId="46F43709" w14:textId="77777777" w:rsidR="00A515DB" w:rsidRDefault="00A515DB" w:rsidP="00976769">
            <w:r>
              <w:t>DDD_risk_gradient</w:t>
            </w:r>
          </w:p>
        </w:tc>
        <w:tc>
          <w:tcPr>
            <w:tcW w:w="785" w:type="dxa"/>
          </w:tcPr>
          <w:p w14:paraId="21F03E38" w14:textId="77777777" w:rsidR="00A515DB" w:rsidRDefault="00A515DB" w:rsidP="00976769">
            <w:r>
              <w:t>risk_gradient</w:t>
            </w:r>
          </w:p>
        </w:tc>
        <w:tc>
          <w:tcPr>
            <w:tcW w:w="785" w:type="dxa"/>
          </w:tcPr>
          <w:p w14:paraId="188FBE0B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5D7A5B59" w14:textId="77777777" w:rsidR="00A515DB" w:rsidRDefault="00A515DB" w:rsidP="00976769">
            <w:r>
              <w:t>pension</w:t>
            </w:r>
          </w:p>
        </w:tc>
        <w:tc>
          <w:tcPr>
            <w:tcW w:w="785" w:type="dxa"/>
          </w:tcPr>
          <w:p w14:paraId="3A0F5DBE" w14:textId="77777777" w:rsidR="00A515DB" w:rsidRDefault="00A515DB" w:rsidP="00976769">
            <w:r>
              <w:t>0.0020</w:t>
            </w:r>
          </w:p>
        </w:tc>
        <w:tc>
          <w:tcPr>
            <w:tcW w:w="785" w:type="dxa"/>
          </w:tcPr>
          <w:p w14:paraId="7A8C17E3" w14:textId="77777777" w:rsidR="00A515DB" w:rsidRDefault="00A515DB" w:rsidP="00976769">
            <w:r>
              <w:t>0.0073</w:t>
            </w:r>
          </w:p>
        </w:tc>
        <w:tc>
          <w:tcPr>
            <w:tcW w:w="785" w:type="dxa"/>
          </w:tcPr>
          <w:p w14:paraId="6B7D65CF" w14:textId="77777777" w:rsidR="00A515DB" w:rsidRDefault="00A515DB" w:rsidP="00976769">
            <w:r>
              <w:t>-0.0123</w:t>
            </w:r>
          </w:p>
        </w:tc>
        <w:tc>
          <w:tcPr>
            <w:tcW w:w="785" w:type="dxa"/>
          </w:tcPr>
          <w:p w14:paraId="44B7AA43" w14:textId="77777777" w:rsidR="00A515DB" w:rsidRDefault="00A515DB" w:rsidP="00976769">
            <w:r>
              <w:t>0.0163</w:t>
            </w:r>
          </w:p>
        </w:tc>
        <w:tc>
          <w:tcPr>
            <w:tcW w:w="785" w:type="dxa"/>
          </w:tcPr>
          <w:p w14:paraId="550BB41D" w14:textId="77777777" w:rsidR="00A515DB" w:rsidRDefault="00A515DB" w:rsidP="00976769">
            <w:r>
              <w:t>0.784</w:t>
            </w:r>
          </w:p>
        </w:tc>
        <w:tc>
          <w:tcPr>
            <w:tcW w:w="785" w:type="dxa"/>
          </w:tcPr>
          <w:p w14:paraId="3D09AC54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3724ECA8" w14:textId="77777777" w:rsidR="00A515DB" w:rsidRDefault="00A515DB" w:rsidP="00976769">
            <w:r>
              <w:t>8258</w:t>
            </w:r>
          </w:p>
        </w:tc>
      </w:tr>
      <w:tr w:rsidR="00A515DB" w14:paraId="478D2113" w14:textId="77777777" w:rsidTr="00976769">
        <w:trPr>
          <w:jc w:val="center"/>
        </w:trPr>
        <w:tc>
          <w:tcPr>
            <w:tcW w:w="785" w:type="dxa"/>
          </w:tcPr>
          <w:p w14:paraId="3C4FF6E3" w14:textId="77777777" w:rsidR="00A515DB" w:rsidRDefault="00A515DB" w:rsidP="00976769">
            <w:r>
              <w:t>FE_DID_average</w:t>
            </w:r>
          </w:p>
        </w:tc>
        <w:tc>
          <w:tcPr>
            <w:tcW w:w="785" w:type="dxa"/>
          </w:tcPr>
          <w:p w14:paraId="62BF3230" w14:textId="77777777" w:rsidR="00A515DB" w:rsidRDefault="00A515DB" w:rsidP="00976769">
            <w:r>
              <w:t>average</w:t>
            </w:r>
          </w:p>
        </w:tc>
        <w:tc>
          <w:tcPr>
            <w:tcW w:w="785" w:type="dxa"/>
          </w:tcPr>
          <w:p w14:paraId="5BF53F77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6A90A4E0" w14:textId="77777777" w:rsidR="00A515DB" w:rsidRDefault="00A515DB" w:rsidP="00976769">
            <w:r>
              <w:t>didB</w:t>
            </w:r>
          </w:p>
        </w:tc>
        <w:tc>
          <w:tcPr>
            <w:tcW w:w="785" w:type="dxa"/>
          </w:tcPr>
          <w:p w14:paraId="4A120DC0" w14:textId="77777777" w:rsidR="00A515DB" w:rsidRDefault="00A515DB" w:rsidP="00976769">
            <w:r>
              <w:t>-0.0051</w:t>
            </w:r>
          </w:p>
        </w:tc>
        <w:tc>
          <w:tcPr>
            <w:tcW w:w="785" w:type="dxa"/>
          </w:tcPr>
          <w:p w14:paraId="31A65990" w14:textId="77777777" w:rsidR="00A515DB" w:rsidRDefault="00A515DB" w:rsidP="00976769">
            <w:r>
              <w:t>0.0141</w:t>
            </w:r>
          </w:p>
        </w:tc>
        <w:tc>
          <w:tcPr>
            <w:tcW w:w="785" w:type="dxa"/>
          </w:tcPr>
          <w:p w14:paraId="55C6C8D8" w14:textId="77777777" w:rsidR="00A515DB" w:rsidRDefault="00A515DB" w:rsidP="00976769">
            <w:r>
              <w:t>-0.0328</w:t>
            </w:r>
          </w:p>
        </w:tc>
        <w:tc>
          <w:tcPr>
            <w:tcW w:w="785" w:type="dxa"/>
          </w:tcPr>
          <w:p w14:paraId="4613F703" w14:textId="77777777" w:rsidR="00A515DB" w:rsidRDefault="00A515DB" w:rsidP="00976769">
            <w:r>
              <w:t>0.0226</w:t>
            </w:r>
          </w:p>
        </w:tc>
        <w:tc>
          <w:tcPr>
            <w:tcW w:w="785" w:type="dxa"/>
          </w:tcPr>
          <w:p w14:paraId="06F80130" w14:textId="77777777" w:rsidR="00A515DB" w:rsidRDefault="00A515DB" w:rsidP="00976769">
            <w:r>
              <w:t>0.717</w:t>
            </w:r>
          </w:p>
        </w:tc>
        <w:tc>
          <w:tcPr>
            <w:tcW w:w="785" w:type="dxa"/>
          </w:tcPr>
          <w:p w14:paraId="735252C5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383E4295" w14:textId="77777777" w:rsidR="00A515DB" w:rsidRDefault="00A515DB" w:rsidP="00976769">
            <w:r>
              <w:t>8258</w:t>
            </w:r>
          </w:p>
        </w:tc>
      </w:tr>
      <w:tr w:rsidR="00A515DB" w14:paraId="7BB521CF" w14:textId="77777777" w:rsidTr="00976769">
        <w:trPr>
          <w:jc w:val="center"/>
        </w:trPr>
        <w:tc>
          <w:tcPr>
            <w:tcW w:w="785" w:type="dxa"/>
          </w:tcPr>
          <w:p w14:paraId="0C3AB2AB" w14:textId="77777777" w:rsidR="00A515DB" w:rsidRDefault="00A515DB" w:rsidP="00976769">
            <w:r>
              <w:t>FE_DID_average</w:t>
            </w:r>
          </w:p>
        </w:tc>
        <w:tc>
          <w:tcPr>
            <w:tcW w:w="785" w:type="dxa"/>
          </w:tcPr>
          <w:p w14:paraId="42E4F8A7" w14:textId="77777777" w:rsidR="00A515DB" w:rsidRDefault="00A515DB" w:rsidP="00976769">
            <w:r>
              <w:t>average</w:t>
            </w:r>
          </w:p>
        </w:tc>
        <w:tc>
          <w:tcPr>
            <w:tcW w:w="785" w:type="dxa"/>
          </w:tcPr>
          <w:p w14:paraId="6523F0CA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2ED95238" w14:textId="77777777" w:rsidR="00A515DB" w:rsidRDefault="00A515DB" w:rsidP="00976769">
            <w:r>
              <w:t>marry</w:t>
            </w:r>
          </w:p>
        </w:tc>
        <w:tc>
          <w:tcPr>
            <w:tcW w:w="785" w:type="dxa"/>
          </w:tcPr>
          <w:p w14:paraId="62340A34" w14:textId="77777777" w:rsidR="00A515DB" w:rsidRDefault="00A515DB" w:rsidP="00976769">
            <w:r>
              <w:t>-0.0370</w:t>
            </w:r>
          </w:p>
        </w:tc>
        <w:tc>
          <w:tcPr>
            <w:tcW w:w="785" w:type="dxa"/>
          </w:tcPr>
          <w:p w14:paraId="01786142" w14:textId="77777777" w:rsidR="00A515DB" w:rsidRDefault="00A515DB" w:rsidP="00976769">
            <w:r>
              <w:t>0.0123</w:t>
            </w:r>
          </w:p>
        </w:tc>
        <w:tc>
          <w:tcPr>
            <w:tcW w:w="785" w:type="dxa"/>
          </w:tcPr>
          <w:p w14:paraId="0237D7D4" w14:textId="77777777" w:rsidR="00A515DB" w:rsidRDefault="00A515DB" w:rsidP="00976769">
            <w:r>
              <w:t>-0.0612</w:t>
            </w:r>
          </w:p>
        </w:tc>
        <w:tc>
          <w:tcPr>
            <w:tcW w:w="785" w:type="dxa"/>
          </w:tcPr>
          <w:p w14:paraId="335F91FF" w14:textId="77777777" w:rsidR="00A515DB" w:rsidRDefault="00A515DB" w:rsidP="00976769">
            <w:r>
              <w:t>-0.0128</w:t>
            </w:r>
          </w:p>
        </w:tc>
        <w:tc>
          <w:tcPr>
            <w:tcW w:w="785" w:type="dxa"/>
          </w:tcPr>
          <w:p w14:paraId="7470A887" w14:textId="77777777" w:rsidR="00A515DB" w:rsidRDefault="00A515DB" w:rsidP="00976769">
            <w:r>
              <w:t>0.003</w:t>
            </w:r>
          </w:p>
        </w:tc>
        <w:tc>
          <w:tcPr>
            <w:tcW w:w="785" w:type="dxa"/>
          </w:tcPr>
          <w:p w14:paraId="20FE4023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54EF4EF6" w14:textId="77777777" w:rsidR="00A515DB" w:rsidRDefault="00A515DB" w:rsidP="00976769">
            <w:r>
              <w:t>8258</w:t>
            </w:r>
          </w:p>
        </w:tc>
      </w:tr>
      <w:tr w:rsidR="00A515DB" w14:paraId="1871C2B9" w14:textId="77777777" w:rsidTr="00976769">
        <w:trPr>
          <w:jc w:val="center"/>
        </w:trPr>
        <w:tc>
          <w:tcPr>
            <w:tcW w:w="785" w:type="dxa"/>
          </w:tcPr>
          <w:p w14:paraId="6EDEF85C" w14:textId="77777777" w:rsidR="00A515DB" w:rsidRDefault="00A515DB" w:rsidP="00976769">
            <w:r>
              <w:t>FE_DID_average</w:t>
            </w:r>
          </w:p>
        </w:tc>
        <w:tc>
          <w:tcPr>
            <w:tcW w:w="785" w:type="dxa"/>
          </w:tcPr>
          <w:p w14:paraId="7AEACC7E" w14:textId="77777777" w:rsidR="00A515DB" w:rsidRDefault="00A515DB" w:rsidP="00976769">
            <w:r>
              <w:t>average</w:t>
            </w:r>
          </w:p>
        </w:tc>
        <w:tc>
          <w:tcPr>
            <w:tcW w:w="785" w:type="dxa"/>
          </w:tcPr>
          <w:p w14:paraId="1CB3ED58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3DA50E47" w14:textId="77777777" w:rsidR="00A515DB" w:rsidRDefault="00A515DB" w:rsidP="00976769">
            <w:r>
              <w:t>chronic</w:t>
            </w:r>
          </w:p>
        </w:tc>
        <w:tc>
          <w:tcPr>
            <w:tcW w:w="785" w:type="dxa"/>
          </w:tcPr>
          <w:p w14:paraId="00219450" w14:textId="77777777" w:rsidR="00A515DB" w:rsidRDefault="00A515DB" w:rsidP="00976769">
            <w:r>
              <w:t>0.0028</w:t>
            </w:r>
          </w:p>
        </w:tc>
        <w:tc>
          <w:tcPr>
            <w:tcW w:w="785" w:type="dxa"/>
          </w:tcPr>
          <w:p w14:paraId="23435E5D" w14:textId="77777777" w:rsidR="00A515DB" w:rsidRDefault="00A515DB" w:rsidP="00976769">
            <w:r>
              <w:t>0.0065</w:t>
            </w:r>
          </w:p>
        </w:tc>
        <w:tc>
          <w:tcPr>
            <w:tcW w:w="785" w:type="dxa"/>
          </w:tcPr>
          <w:p w14:paraId="6A87CA16" w14:textId="77777777" w:rsidR="00A515DB" w:rsidRDefault="00A515DB" w:rsidP="00976769">
            <w:r>
              <w:t>-0.0100</w:t>
            </w:r>
          </w:p>
        </w:tc>
        <w:tc>
          <w:tcPr>
            <w:tcW w:w="785" w:type="dxa"/>
          </w:tcPr>
          <w:p w14:paraId="76608DF9" w14:textId="77777777" w:rsidR="00A515DB" w:rsidRDefault="00A515DB" w:rsidP="00976769">
            <w:r>
              <w:t>0.0156</w:t>
            </w:r>
          </w:p>
        </w:tc>
        <w:tc>
          <w:tcPr>
            <w:tcW w:w="785" w:type="dxa"/>
          </w:tcPr>
          <w:p w14:paraId="71337D71" w14:textId="77777777" w:rsidR="00A515DB" w:rsidRDefault="00A515DB" w:rsidP="00976769">
            <w:r>
              <w:t>0.667</w:t>
            </w:r>
          </w:p>
        </w:tc>
        <w:tc>
          <w:tcPr>
            <w:tcW w:w="785" w:type="dxa"/>
          </w:tcPr>
          <w:p w14:paraId="5F605F25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0F2EFB77" w14:textId="77777777" w:rsidR="00A515DB" w:rsidRDefault="00A515DB" w:rsidP="00976769">
            <w:r>
              <w:t>8258</w:t>
            </w:r>
          </w:p>
        </w:tc>
      </w:tr>
      <w:tr w:rsidR="00A515DB" w14:paraId="7DD53AF5" w14:textId="77777777" w:rsidTr="00976769">
        <w:trPr>
          <w:jc w:val="center"/>
        </w:trPr>
        <w:tc>
          <w:tcPr>
            <w:tcW w:w="785" w:type="dxa"/>
          </w:tcPr>
          <w:p w14:paraId="5F47F96A" w14:textId="77777777" w:rsidR="00A515DB" w:rsidRDefault="00A515DB" w:rsidP="00976769">
            <w:r>
              <w:t>FE_DID_average</w:t>
            </w:r>
          </w:p>
        </w:tc>
        <w:tc>
          <w:tcPr>
            <w:tcW w:w="785" w:type="dxa"/>
          </w:tcPr>
          <w:p w14:paraId="673838EA" w14:textId="77777777" w:rsidR="00A515DB" w:rsidRDefault="00A515DB" w:rsidP="00976769">
            <w:r>
              <w:t>average</w:t>
            </w:r>
          </w:p>
        </w:tc>
        <w:tc>
          <w:tcPr>
            <w:tcW w:w="785" w:type="dxa"/>
          </w:tcPr>
          <w:p w14:paraId="72EC47F0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6D90C7B5" w14:textId="77777777" w:rsidR="00A515DB" w:rsidRDefault="00A515DB" w:rsidP="00976769">
            <w:r>
              <w:t>ins</w:t>
            </w:r>
          </w:p>
        </w:tc>
        <w:tc>
          <w:tcPr>
            <w:tcW w:w="785" w:type="dxa"/>
          </w:tcPr>
          <w:p w14:paraId="664A5EF7" w14:textId="77777777" w:rsidR="00A515DB" w:rsidRDefault="00A515DB" w:rsidP="00976769">
            <w:r>
              <w:t>-0.0076</w:t>
            </w:r>
          </w:p>
        </w:tc>
        <w:tc>
          <w:tcPr>
            <w:tcW w:w="785" w:type="dxa"/>
          </w:tcPr>
          <w:p w14:paraId="4E2A1F71" w14:textId="77777777" w:rsidR="00A515DB" w:rsidRDefault="00A515DB" w:rsidP="00976769">
            <w:r>
              <w:t>0.0087</w:t>
            </w:r>
          </w:p>
        </w:tc>
        <w:tc>
          <w:tcPr>
            <w:tcW w:w="785" w:type="dxa"/>
          </w:tcPr>
          <w:p w14:paraId="4105199A" w14:textId="77777777" w:rsidR="00A515DB" w:rsidRDefault="00A515DB" w:rsidP="00976769">
            <w:r>
              <w:t>-0.0246</w:t>
            </w:r>
          </w:p>
        </w:tc>
        <w:tc>
          <w:tcPr>
            <w:tcW w:w="785" w:type="dxa"/>
          </w:tcPr>
          <w:p w14:paraId="7BB403D4" w14:textId="77777777" w:rsidR="00A515DB" w:rsidRDefault="00A515DB" w:rsidP="00976769">
            <w:r>
              <w:t>0.0094</w:t>
            </w:r>
          </w:p>
        </w:tc>
        <w:tc>
          <w:tcPr>
            <w:tcW w:w="785" w:type="dxa"/>
          </w:tcPr>
          <w:p w14:paraId="4403E8E2" w14:textId="77777777" w:rsidR="00A515DB" w:rsidRDefault="00A515DB" w:rsidP="00976769">
            <w:r>
              <w:t>0.380</w:t>
            </w:r>
          </w:p>
        </w:tc>
        <w:tc>
          <w:tcPr>
            <w:tcW w:w="785" w:type="dxa"/>
          </w:tcPr>
          <w:p w14:paraId="6509EC28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48B5B45D" w14:textId="77777777" w:rsidR="00A515DB" w:rsidRDefault="00A515DB" w:rsidP="00976769">
            <w:r>
              <w:t>8258</w:t>
            </w:r>
          </w:p>
        </w:tc>
      </w:tr>
      <w:tr w:rsidR="00A515DB" w14:paraId="7CC4CB35" w14:textId="77777777" w:rsidTr="00976769">
        <w:trPr>
          <w:jc w:val="center"/>
        </w:trPr>
        <w:tc>
          <w:tcPr>
            <w:tcW w:w="785" w:type="dxa"/>
          </w:tcPr>
          <w:p w14:paraId="7843CDC6" w14:textId="77777777" w:rsidR="00A515DB" w:rsidRDefault="00A515DB" w:rsidP="00976769">
            <w:r>
              <w:t>FE_DID_average</w:t>
            </w:r>
          </w:p>
        </w:tc>
        <w:tc>
          <w:tcPr>
            <w:tcW w:w="785" w:type="dxa"/>
          </w:tcPr>
          <w:p w14:paraId="5C3A2009" w14:textId="77777777" w:rsidR="00A515DB" w:rsidRDefault="00A515DB" w:rsidP="00976769">
            <w:r>
              <w:t>average</w:t>
            </w:r>
          </w:p>
        </w:tc>
        <w:tc>
          <w:tcPr>
            <w:tcW w:w="785" w:type="dxa"/>
          </w:tcPr>
          <w:p w14:paraId="3CEBE3E5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40928DE0" w14:textId="77777777" w:rsidR="00A515DB" w:rsidRDefault="00A515DB" w:rsidP="00976769">
            <w:r>
              <w:t>pension</w:t>
            </w:r>
          </w:p>
        </w:tc>
        <w:tc>
          <w:tcPr>
            <w:tcW w:w="785" w:type="dxa"/>
          </w:tcPr>
          <w:p w14:paraId="5159A15E" w14:textId="77777777" w:rsidR="00A515DB" w:rsidRDefault="00A515DB" w:rsidP="00976769">
            <w:r>
              <w:t>0.0030</w:t>
            </w:r>
          </w:p>
        </w:tc>
        <w:tc>
          <w:tcPr>
            <w:tcW w:w="785" w:type="dxa"/>
          </w:tcPr>
          <w:p w14:paraId="76906890" w14:textId="77777777" w:rsidR="00A515DB" w:rsidRDefault="00A515DB" w:rsidP="00976769">
            <w:r>
              <w:t>0.0049</w:t>
            </w:r>
          </w:p>
        </w:tc>
        <w:tc>
          <w:tcPr>
            <w:tcW w:w="785" w:type="dxa"/>
          </w:tcPr>
          <w:p w14:paraId="1D085F37" w14:textId="77777777" w:rsidR="00A515DB" w:rsidRDefault="00A515DB" w:rsidP="00976769">
            <w:r>
              <w:t>-0.0066</w:t>
            </w:r>
          </w:p>
        </w:tc>
        <w:tc>
          <w:tcPr>
            <w:tcW w:w="785" w:type="dxa"/>
          </w:tcPr>
          <w:p w14:paraId="6539810B" w14:textId="77777777" w:rsidR="00A515DB" w:rsidRDefault="00A515DB" w:rsidP="00976769">
            <w:r>
              <w:t>0.0127</w:t>
            </w:r>
          </w:p>
        </w:tc>
        <w:tc>
          <w:tcPr>
            <w:tcW w:w="785" w:type="dxa"/>
          </w:tcPr>
          <w:p w14:paraId="6A186872" w14:textId="77777777" w:rsidR="00A515DB" w:rsidRDefault="00A515DB" w:rsidP="00976769">
            <w:r>
              <w:t>0.537</w:t>
            </w:r>
          </w:p>
        </w:tc>
        <w:tc>
          <w:tcPr>
            <w:tcW w:w="785" w:type="dxa"/>
          </w:tcPr>
          <w:p w14:paraId="456BDB5E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55CB8BF3" w14:textId="77777777" w:rsidR="00A515DB" w:rsidRDefault="00A515DB" w:rsidP="00976769">
            <w:r>
              <w:t>8258</w:t>
            </w:r>
          </w:p>
        </w:tc>
      </w:tr>
      <w:tr w:rsidR="00A515DB" w14:paraId="72B1F23E" w14:textId="77777777" w:rsidTr="00976769">
        <w:trPr>
          <w:jc w:val="center"/>
        </w:trPr>
        <w:tc>
          <w:tcPr>
            <w:tcW w:w="785" w:type="dxa"/>
          </w:tcPr>
          <w:p w14:paraId="24B4999B" w14:textId="77777777" w:rsidR="00A515DB" w:rsidRDefault="00A515DB" w:rsidP="00976769">
            <w:r>
              <w:t>DDD_risk_gradient</w:t>
            </w:r>
          </w:p>
        </w:tc>
        <w:tc>
          <w:tcPr>
            <w:tcW w:w="785" w:type="dxa"/>
          </w:tcPr>
          <w:p w14:paraId="3F7591C5" w14:textId="77777777" w:rsidR="00A515DB" w:rsidRDefault="00A515DB" w:rsidP="00976769">
            <w:r>
              <w:t>risk_gradient</w:t>
            </w:r>
          </w:p>
        </w:tc>
        <w:tc>
          <w:tcPr>
            <w:tcW w:w="785" w:type="dxa"/>
          </w:tcPr>
          <w:p w14:paraId="1C6610D4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12A05BD3" w14:textId="77777777" w:rsidR="00A515DB" w:rsidRDefault="00A515DB" w:rsidP="00976769">
            <w:r>
              <w:t>triple_iadl2plus</w:t>
            </w:r>
          </w:p>
        </w:tc>
        <w:tc>
          <w:tcPr>
            <w:tcW w:w="785" w:type="dxa"/>
          </w:tcPr>
          <w:p w14:paraId="2CEF7A15" w14:textId="77777777" w:rsidR="00A515DB" w:rsidRDefault="00A515DB" w:rsidP="00976769">
            <w:r>
              <w:t>0.0842</w:t>
            </w:r>
          </w:p>
        </w:tc>
        <w:tc>
          <w:tcPr>
            <w:tcW w:w="785" w:type="dxa"/>
          </w:tcPr>
          <w:p w14:paraId="7A2B3597" w14:textId="77777777" w:rsidR="00A515DB" w:rsidRDefault="00A515DB" w:rsidP="00976769">
            <w:r>
              <w:t>0.0416</w:t>
            </w:r>
          </w:p>
        </w:tc>
        <w:tc>
          <w:tcPr>
            <w:tcW w:w="785" w:type="dxa"/>
          </w:tcPr>
          <w:p w14:paraId="66B3EA5F" w14:textId="77777777" w:rsidR="00A515DB" w:rsidRDefault="00A515DB" w:rsidP="00976769">
            <w:r>
              <w:t>0.0026</w:t>
            </w:r>
          </w:p>
        </w:tc>
        <w:tc>
          <w:tcPr>
            <w:tcW w:w="785" w:type="dxa"/>
          </w:tcPr>
          <w:p w14:paraId="1F333CEB" w14:textId="77777777" w:rsidR="00A515DB" w:rsidRDefault="00A515DB" w:rsidP="00976769">
            <w:r>
              <w:t>0.1657</w:t>
            </w:r>
          </w:p>
        </w:tc>
        <w:tc>
          <w:tcPr>
            <w:tcW w:w="785" w:type="dxa"/>
          </w:tcPr>
          <w:p w14:paraId="0BB4C742" w14:textId="77777777" w:rsidR="00A515DB" w:rsidRDefault="00A515DB" w:rsidP="00976769">
            <w:r>
              <w:t>0.043</w:t>
            </w:r>
          </w:p>
        </w:tc>
        <w:tc>
          <w:tcPr>
            <w:tcW w:w="785" w:type="dxa"/>
          </w:tcPr>
          <w:p w14:paraId="314CF82F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70D9E84E" w14:textId="77777777" w:rsidR="00A515DB" w:rsidRDefault="00A515DB" w:rsidP="00976769">
            <w:r>
              <w:t>8258</w:t>
            </w:r>
          </w:p>
        </w:tc>
      </w:tr>
      <w:tr w:rsidR="00A515DB" w14:paraId="0419D760" w14:textId="77777777" w:rsidTr="00976769">
        <w:trPr>
          <w:jc w:val="center"/>
        </w:trPr>
        <w:tc>
          <w:tcPr>
            <w:tcW w:w="785" w:type="dxa"/>
          </w:tcPr>
          <w:p w14:paraId="2FA722BF" w14:textId="77777777" w:rsidR="00A515DB" w:rsidRDefault="00A515DB" w:rsidP="00976769">
            <w:r>
              <w:lastRenderedPageBreak/>
              <w:t>DDD_risk_gradient</w:t>
            </w:r>
          </w:p>
        </w:tc>
        <w:tc>
          <w:tcPr>
            <w:tcW w:w="785" w:type="dxa"/>
          </w:tcPr>
          <w:p w14:paraId="39ECB45B" w14:textId="77777777" w:rsidR="00A515DB" w:rsidRDefault="00A515DB" w:rsidP="00976769">
            <w:r>
              <w:t>risk_gradient</w:t>
            </w:r>
          </w:p>
        </w:tc>
        <w:tc>
          <w:tcPr>
            <w:tcW w:w="785" w:type="dxa"/>
          </w:tcPr>
          <w:p w14:paraId="48CFDF06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69ABCC75" w14:textId="77777777" w:rsidR="00A515DB" w:rsidRDefault="00A515DB" w:rsidP="00976769">
            <w:r>
              <w:t>didB</w:t>
            </w:r>
          </w:p>
        </w:tc>
        <w:tc>
          <w:tcPr>
            <w:tcW w:w="785" w:type="dxa"/>
          </w:tcPr>
          <w:p w14:paraId="7ECF9831" w14:textId="77777777" w:rsidR="00A515DB" w:rsidRDefault="00A515DB" w:rsidP="00976769">
            <w:r>
              <w:t>-0.0135</w:t>
            </w:r>
          </w:p>
        </w:tc>
        <w:tc>
          <w:tcPr>
            <w:tcW w:w="785" w:type="dxa"/>
          </w:tcPr>
          <w:p w14:paraId="7D0E7B05" w14:textId="77777777" w:rsidR="00A515DB" w:rsidRDefault="00A515DB" w:rsidP="00976769">
            <w:r>
              <w:t>0.0135</w:t>
            </w:r>
          </w:p>
        </w:tc>
        <w:tc>
          <w:tcPr>
            <w:tcW w:w="785" w:type="dxa"/>
          </w:tcPr>
          <w:p w14:paraId="2F926C53" w14:textId="77777777" w:rsidR="00A515DB" w:rsidRDefault="00A515DB" w:rsidP="00976769">
            <w:r>
              <w:t>-0.0399</w:t>
            </w:r>
          </w:p>
        </w:tc>
        <w:tc>
          <w:tcPr>
            <w:tcW w:w="785" w:type="dxa"/>
          </w:tcPr>
          <w:p w14:paraId="1F526939" w14:textId="77777777" w:rsidR="00A515DB" w:rsidRDefault="00A515DB" w:rsidP="00976769">
            <w:r>
              <w:t>0.0129</w:t>
            </w:r>
          </w:p>
        </w:tc>
        <w:tc>
          <w:tcPr>
            <w:tcW w:w="785" w:type="dxa"/>
          </w:tcPr>
          <w:p w14:paraId="379B649B" w14:textId="77777777" w:rsidR="00A515DB" w:rsidRDefault="00A515DB" w:rsidP="00976769">
            <w:r>
              <w:t>0.316</w:t>
            </w:r>
          </w:p>
        </w:tc>
        <w:tc>
          <w:tcPr>
            <w:tcW w:w="785" w:type="dxa"/>
          </w:tcPr>
          <w:p w14:paraId="5F6F714A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5159FBB3" w14:textId="77777777" w:rsidR="00A515DB" w:rsidRDefault="00A515DB" w:rsidP="00976769">
            <w:r>
              <w:t>8258</w:t>
            </w:r>
          </w:p>
        </w:tc>
      </w:tr>
      <w:tr w:rsidR="00A515DB" w14:paraId="6104FAA3" w14:textId="77777777" w:rsidTr="00976769">
        <w:trPr>
          <w:jc w:val="center"/>
        </w:trPr>
        <w:tc>
          <w:tcPr>
            <w:tcW w:w="785" w:type="dxa"/>
          </w:tcPr>
          <w:p w14:paraId="6E682D14" w14:textId="77777777" w:rsidR="00A515DB" w:rsidRDefault="00A515DB" w:rsidP="00976769">
            <w:r>
              <w:t>DDD_risk_gradient</w:t>
            </w:r>
          </w:p>
        </w:tc>
        <w:tc>
          <w:tcPr>
            <w:tcW w:w="785" w:type="dxa"/>
          </w:tcPr>
          <w:p w14:paraId="2D9642BD" w14:textId="77777777" w:rsidR="00A515DB" w:rsidRDefault="00A515DB" w:rsidP="00976769">
            <w:r>
              <w:t>risk_gradient</w:t>
            </w:r>
          </w:p>
        </w:tc>
        <w:tc>
          <w:tcPr>
            <w:tcW w:w="785" w:type="dxa"/>
          </w:tcPr>
          <w:p w14:paraId="788B2AD8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0DF786AD" w14:textId="77777777" w:rsidR="00A515DB" w:rsidRDefault="00A515DB" w:rsidP="00976769">
            <w:r>
              <w:t>post_iadl2plus</w:t>
            </w:r>
          </w:p>
        </w:tc>
        <w:tc>
          <w:tcPr>
            <w:tcW w:w="785" w:type="dxa"/>
          </w:tcPr>
          <w:p w14:paraId="6BF64508" w14:textId="77777777" w:rsidR="00A515DB" w:rsidRDefault="00A515DB" w:rsidP="00976769">
            <w:r>
              <w:t>-0.0335</w:t>
            </w:r>
          </w:p>
        </w:tc>
        <w:tc>
          <w:tcPr>
            <w:tcW w:w="785" w:type="dxa"/>
          </w:tcPr>
          <w:p w14:paraId="61C327DC" w14:textId="77777777" w:rsidR="00A515DB" w:rsidRDefault="00A515DB" w:rsidP="00976769">
            <w:r>
              <w:t>0.0169</w:t>
            </w:r>
          </w:p>
        </w:tc>
        <w:tc>
          <w:tcPr>
            <w:tcW w:w="785" w:type="dxa"/>
          </w:tcPr>
          <w:p w14:paraId="16DD08C1" w14:textId="77777777" w:rsidR="00A515DB" w:rsidRDefault="00A515DB" w:rsidP="00976769">
            <w:r>
              <w:t>-0.0667</w:t>
            </w:r>
          </w:p>
        </w:tc>
        <w:tc>
          <w:tcPr>
            <w:tcW w:w="785" w:type="dxa"/>
          </w:tcPr>
          <w:p w14:paraId="38A581D2" w14:textId="77777777" w:rsidR="00A515DB" w:rsidRDefault="00A515DB" w:rsidP="00976769">
            <w:r>
              <w:t>-0.0003</w:t>
            </w:r>
          </w:p>
        </w:tc>
        <w:tc>
          <w:tcPr>
            <w:tcW w:w="785" w:type="dxa"/>
          </w:tcPr>
          <w:p w14:paraId="4072277C" w14:textId="77777777" w:rsidR="00A515DB" w:rsidRDefault="00A515DB" w:rsidP="00976769">
            <w:r>
              <w:t>0.048</w:t>
            </w:r>
          </w:p>
        </w:tc>
        <w:tc>
          <w:tcPr>
            <w:tcW w:w="785" w:type="dxa"/>
          </w:tcPr>
          <w:p w14:paraId="7661A3D9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1AD7B9F0" w14:textId="77777777" w:rsidR="00A515DB" w:rsidRDefault="00A515DB" w:rsidP="00976769">
            <w:r>
              <w:t>8258</w:t>
            </w:r>
          </w:p>
        </w:tc>
      </w:tr>
      <w:tr w:rsidR="00A515DB" w14:paraId="52A7F12B" w14:textId="77777777" w:rsidTr="00976769">
        <w:trPr>
          <w:jc w:val="center"/>
        </w:trPr>
        <w:tc>
          <w:tcPr>
            <w:tcW w:w="785" w:type="dxa"/>
          </w:tcPr>
          <w:p w14:paraId="17101FE0" w14:textId="77777777" w:rsidR="00A515DB" w:rsidRDefault="00A515DB" w:rsidP="00976769">
            <w:r>
              <w:t>DDD_risk_gradient</w:t>
            </w:r>
          </w:p>
        </w:tc>
        <w:tc>
          <w:tcPr>
            <w:tcW w:w="785" w:type="dxa"/>
          </w:tcPr>
          <w:p w14:paraId="60A393FD" w14:textId="77777777" w:rsidR="00A515DB" w:rsidRDefault="00A515DB" w:rsidP="00976769">
            <w:r>
              <w:t>risk_gradient</w:t>
            </w:r>
          </w:p>
        </w:tc>
        <w:tc>
          <w:tcPr>
            <w:tcW w:w="785" w:type="dxa"/>
          </w:tcPr>
          <w:p w14:paraId="7E7132EA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57BB2B53" w14:textId="77777777" w:rsidR="00A515DB" w:rsidRDefault="00A515DB" w:rsidP="00976769">
            <w:r>
              <w:t>marry</w:t>
            </w:r>
          </w:p>
        </w:tc>
        <w:tc>
          <w:tcPr>
            <w:tcW w:w="785" w:type="dxa"/>
          </w:tcPr>
          <w:p w14:paraId="4279F3C8" w14:textId="77777777" w:rsidR="00A515DB" w:rsidRDefault="00A515DB" w:rsidP="00976769">
            <w:r>
              <w:t>-0.0371</w:t>
            </w:r>
          </w:p>
        </w:tc>
        <w:tc>
          <w:tcPr>
            <w:tcW w:w="785" w:type="dxa"/>
          </w:tcPr>
          <w:p w14:paraId="5B8A1752" w14:textId="77777777" w:rsidR="00A515DB" w:rsidRDefault="00A515DB" w:rsidP="00976769">
            <w:r>
              <w:t>0.0123</w:t>
            </w:r>
          </w:p>
        </w:tc>
        <w:tc>
          <w:tcPr>
            <w:tcW w:w="785" w:type="dxa"/>
          </w:tcPr>
          <w:p w14:paraId="5BAD928F" w14:textId="77777777" w:rsidR="00A515DB" w:rsidRDefault="00A515DB" w:rsidP="00976769">
            <w:r>
              <w:t>-0.0613</w:t>
            </w:r>
          </w:p>
        </w:tc>
        <w:tc>
          <w:tcPr>
            <w:tcW w:w="785" w:type="dxa"/>
          </w:tcPr>
          <w:p w14:paraId="2CDC55C3" w14:textId="77777777" w:rsidR="00A515DB" w:rsidRDefault="00A515DB" w:rsidP="00976769">
            <w:r>
              <w:t>-0.0130</w:t>
            </w:r>
          </w:p>
        </w:tc>
        <w:tc>
          <w:tcPr>
            <w:tcW w:w="785" w:type="dxa"/>
          </w:tcPr>
          <w:p w14:paraId="1BD2DD34" w14:textId="77777777" w:rsidR="00A515DB" w:rsidRDefault="00A515DB" w:rsidP="00976769">
            <w:r>
              <w:t>0.003</w:t>
            </w:r>
          </w:p>
        </w:tc>
        <w:tc>
          <w:tcPr>
            <w:tcW w:w="785" w:type="dxa"/>
          </w:tcPr>
          <w:p w14:paraId="037CD2AF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66AB3F4A" w14:textId="77777777" w:rsidR="00A515DB" w:rsidRDefault="00A515DB" w:rsidP="00976769">
            <w:r>
              <w:t>8258</w:t>
            </w:r>
          </w:p>
        </w:tc>
      </w:tr>
      <w:tr w:rsidR="00A515DB" w14:paraId="39A07A4C" w14:textId="77777777" w:rsidTr="00976769">
        <w:trPr>
          <w:jc w:val="center"/>
        </w:trPr>
        <w:tc>
          <w:tcPr>
            <w:tcW w:w="785" w:type="dxa"/>
          </w:tcPr>
          <w:p w14:paraId="0FDBDF0F" w14:textId="77777777" w:rsidR="00A515DB" w:rsidRDefault="00A515DB" w:rsidP="00976769">
            <w:r>
              <w:t>DDD_risk_gradient</w:t>
            </w:r>
          </w:p>
        </w:tc>
        <w:tc>
          <w:tcPr>
            <w:tcW w:w="785" w:type="dxa"/>
          </w:tcPr>
          <w:p w14:paraId="0108ED2A" w14:textId="77777777" w:rsidR="00A515DB" w:rsidRDefault="00A515DB" w:rsidP="00976769">
            <w:r>
              <w:t>risk_gradient</w:t>
            </w:r>
          </w:p>
        </w:tc>
        <w:tc>
          <w:tcPr>
            <w:tcW w:w="785" w:type="dxa"/>
          </w:tcPr>
          <w:p w14:paraId="4E7F05E6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7A1237BF" w14:textId="77777777" w:rsidR="00A515DB" w:rsidRDefault="00A515DB" w:rsidP="00976769">
            <w:r>
              <w:t>chronic</w:t>
            </w:r>
          </w:p>
        </w:tc>
        <w:tc>
          <w:tcPr>
            <w:tcW w:w="785" w:type="dxa"/>
          </w:tcPr>
          <w:p w14:paraId="27F194F9" w14:textId="77777777" w:rsidR="00A515DB" w:rsidRDefault="00A515DB" w:rsidP="00976769">
            <w:r>
              <w:t>0.0021</w:t>
            </w:r>
          </w:p>
        </w:tc>
        <w:tc>
          <w:tcPr>
            <w:tcW w:w="785" w:type="dxa"/>
          </w:tcPr>
          <w:p w14:paraId="79ECCE39" w14:textId="77777777" w:rsidR="00A515DB" w:rsidRDefault="00A515DB" w:rsidP="00976769">
            <w:r>
              <w:t>0.0065</w:t>
            </w:r>
          </w:p>
        </w:tc>
        <w:tc>
          <w:tcPr>
            <w:tcW w:w="785" w:type="dxa"/>
          </w:tcPr>
          <w:p w14:paraId="0CB062A3" w14:textId="77777777" w:rsidR="00A515DB" w:rsidRDefault="00A515DB" w:rsidP="00976769">
            <w:r>
              <w:t>-0.0106</w:t>
            </w:r>
          </w:p>
        </w:tc>
        <w:tc>
          <w:tcPr>
            <w:tcW w:w="785" w:type="dxa"/>
          </w:tcPr>
          <w:p w14:paraId="65C4B97D" w14:textId="77777777" w:rsidR="00A515DB" w:rsidRDefault="00A515DB" w:rsidP="00976769">
            <w:r>
              <w:t>0.0148</w:t>
            </w:r>
          </w:p>
        </w:tc>
        <w:tc>
          <w:tcPr>
            <w:tcW w:w="785" w:type="dxa"/>
          </w:tcPr>
          <w:p w14:paraId="470CEC0B" w14:textId="77777777" w:rsidR="00A515DB" w:rsidRDefault="00A515DB" w:rsidP="00976769">
            <w:r>
              <w:t>0.741</w:t>
            </w:r>
          </w:p>
        </w:tc>
        <w:tc>
          <w:tcPr>
            <w:tcW w:w="785" w:type="dxa"/>
          </w:tcPr>
          <w:p w14:paraId="55C83098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7BFD25CF" w14:textId="77777777" w:rsidR="00A515DB" w:rsidRDefault="00A515DB" w:rsidP="00976769">
            <w:r>
              <w:t>8258</w:t>
            </w:r>
          </w:p>
        </w:tc>
      </w:tr>
      <w:tr w:rsidR="00A515DB" w14:paraId="65D66FEF" w14:textId="77777777" w:rsidTr="00976769">
        <w:trPr>
          <w:jc w:val="center"/>
        </w:trPr>
        <w:tc>
          <w:tcPr>
            <w:tcW w:w="785" w:type="dxa"/>
          </w:tcPr>
          <w:p w14:paraId="5C809870" w14:textId="77777777" w:rsidR="00A515DB" w:rsidRDefault="00A515DB" w:rsidP="00976769">
            <w:r>
              <w:t>DDD_risk_gradient</w:t>
            </w:r>
          </w:p>
        </w:tc>
        <w:tc>
          <w:tcPr>
            <w:tcW w:w="785" w:type="dxa"/>
          </w:tcPr>
          <w:p w14:paraId="4C64F0EE" w14:textId="77777777" w:rsidR="00A515DB" w:rsidRDefault="00A515DB" w:rsidP="00976769">
            <w:r>
              <w:t>risk_gradient</w:t>
            </w:r>
          </w:p>
        </w:tc>
        <w:tc>
          <w:tcPr>
            <w:tcW w:w="785" w:type="dxa"/>
          </w:tcPr>
          <w:p w14:paraId="577BB80C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4050792E" w14:textId="77777777" w:rsidR="00A515DB" w:rsidRDefault="00A515DB" w:rsidP="00976769">
            <w:r>
              <w:t>ins</w:t>
            </w:r>
          </w:p>
        </w:tc>
        <w:tc>
          <w:tcPr>
            <w:tcW w:w="785" w:type="dxa"/>
          </w:tcPr>
          <w:p w14:paraId="6A45A4DD" w14:textId="77777777" w:rsidR="00A515DB" w:rsidRDefault="00A515DB" w:rsidP="00976769">
            <w:r>
              <w:t>-0.0077</w:t>
            </w:r>
          </w:p>
        </w:tc>
        <w:tc>
          <w:tcPr>
            <w:tcW w:w="785" w:type="dxa"/>
          </w:tcPr>
          <w:p w14:paraId="0CD2933F" w14:textId="77777777" w:rsidR="00A515DB" w:rsidRDefault="00A515DB" w:rsidP="00976769">
            <w:r>
              <w:t>0.0086</w:t>
            </w:r>
          </w:p>
        </w:tc>
        <w:tc>
          <w:tcPr>
            <w:tcW w:w="785" w:type="dxa"/>
          </w:tcPr>
          <w:p w14:paraId="05678D04" w14:textId="77777777" w:rsidR="00A515DB" w:rsidRDefault="00A515DB" w:rsidP="00976769">
            <w:r>
              <w:t>-0.0246</w:t>
            </w:r>
          </w:p>
        </w:tc>
        <w:tc>
          <w:tcPr>
            <w:tcW w:w="785" w:type="dxa"/>
          </w:tcPr>
          <w:p w14:paraId="70997D9C" w14:textId="77777777" w:rsidR="00A515DB" w:rsidRDefault="00A515DB" w:rsidP="00976769">
            <w:r>
              <w:t>0.0091</w:t>
            </w:r>
          </w:p>
        </w:tc>
        <w:tc>
          <w:tcPr>
            <w:tcW w:w="785" w:type="dxa"/>
          </w:tcPr>
          <w:p w14:paraId="4B74BB7D" w14:textId="77777777" w:rsidR="00A515DB" w:rsidRDefault="00A515DB" w:rsidP="00976769">
            <w:r>
              <w:t>0.369</w:t>
            </w:r>
          </w:p>
        </w:tc>
        <w:tc>
          <w:tcPr>
            <w:tcW w:w="785" w:type="dxa"/>
          </w:tcPr>
          <w:p w14:paraId="584980F4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16E4E29D" w14:textId="77777777" w:rsidR="00A515DB" w:rsidRDefault="00A515DB" w:rsidP="00976769">
            <w:r>
              <w:t>8258</w:t>
            </w:r>
          </w:p>
        </w:tc>
      </w:tr>
      <w:tr w:rsidR="00A515DB" w14:paraId="26A3AC45" w14:textId="77777777" w:rsidTr="00976769">
        <w:trPr>
          <w:jc w:val="center"/>
        </w:trPr>
        <w:tc>
          <w:tcPr>
            <w:tcW w:w="785" w:type="dxa"/>
          </w:tcPr>
          <w:p w14:paraId="6E9107ED" w14:textId="77777777" w:rsidR="00A515DB" w:rsidRDefault="00A515DB" w:rsidP="00976769">
            <w:r>
              <w:t>DDD_risk_gradient</w:t>
            </w:r>
          </w:p>
        </w:tc>
        <w:tc>
          <w:tcPr>
            <w:tcW w:w="785" w:type="dxa"/>
          </w:tcPr>
          <w:p w14:paraId="4CEA02B6" w14:textId="77777777" w:rsidR="00A515DB" w:rsidRDefault="00A515DB" w:rsidP="00976769">
            <w:r>
              <w:t>risk_gradient</w:t>
            </w:r>
          </w:p>
        </w:tc>
        <w:tc>
          <w:tcPr>
            <w:tcW w:w="785" w:type="dxa"/>
          </w:tcPr>
          <w:p w14:paraId="4876E472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1426CB93" w14:textId="77777777" w:rsidR="00A515DB" w:rsidRDefault="00A515DB" w:rsidP="00976769">
            <w:r>
              <w:t>pension</w:t>
            </w:r>
          </w:p>
        </w:tc>
        <w:tc>
          <w:tcPr>
            <w:tcW w:w="785" w:type="dxa"/>
          </w:tcPr>
          <w:p w14:paraId="2F5C77EE" w14:textId="77777777" w:rsidR="00A515DB" w:rsidRDefault="00A515DB" w:rsidP="00976769">
            <w:r>
              <w:t>0.0030</w:t>
            </w:r>
          </w:p>
        </w:tc>
        <w:tc>
          <w:tcPr>
            <w:tcW w:w="785" w:type="dxa"/>
          </w:tcPr>
          <w:p w14:paraId="0971C1C7" w14:textId="77777777" w:rsidR="00A515DB" w:rsidRDefault="00A515DB" w:rsidP="00976769">
            <w:r>
              <w:t>0.0049</w:t>
            </w:r>
          </w:p>
        </w:tc>
        <w:tc>
          <w:tcPr>
            <w:tcW w:w="785" w:type="dxa"/>
          </w:tcPr>
          <w:p w14:paraId="6C239A60" w14:textId="77777777" w:rsidR="00A515DB" w:rsidRDefault="00A515DB" w:rsidP="00976769">
            <w:r>
              <w:t>-0.0066</w:t>
            </w:r>
          </w:p>
        </w:tc>
        <w:tc>
          <w:tcPr>
            <w:tcW w:w="785" w:type="dxa"/>
          </w:tcPr>
          <w:p w14:paraId="2CE63FB9" w14:textId="77777777" w:rsidR="00A515DB" w:rsidRDefault="00A515DB" w:rsidP="00976769">
            <w:r>
              <w:t>0.0126</w:t>
            </w:r>
          </w:p>
        </w:tc>
        <w:tc>
          <w:tcPr>
            <w:tcW w:w="785" w:type="dxa"/>
          </w:tcPr>
          <w:p w14:paraId="182776F3" w14:textId="77777777" w:rsidR="00A515DB" w:rsidRDefault="00A515DB" w:rsidP="00976769">
            <w:r>
              <w:t>0.540</w:t>
            </w:r>
          </w:p>
        </w:tc>
        <w:tc>
          <w:tcPr>
            <w:tcW w:w="785" w:type="dxa"/>
          </w:tcPr>
          <w:p w14:paraId="3D0AFA7B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69380EFB" w14:textId="77777777" w:rsidR="00A515DB" w:rsidRDefault="00A515DB" w:rsidP="00976769">
            <w:r>
              <w:t>8258</w:t>
            </w:r>
          </w:p>
        </w:tc>
      </w:tr>
    </w:tbl>
    <w:p w14:paraId="70149AEC" w14:textId="77777777" w:rsidR="00A515DB" w:rsidRDefault="00A515DB" w:rsidP="00A515DB"/>
    <w:p w14:paraId="618830FD" w14:textId="77777777" w:rsidR="00A515DB" w:rsidRDefault="00A515DB" w:rsidP="00A515DB">
      <w:r>
        <w:t>Appendix Table A2. Full coefficient output under alternative treatment definitions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4"/>
        <w:gridCol w:w="718"/>
        <w:gridCol w:w="1064"/>
        <w:gridCol w:w="1476"/>
        <w:gridCol w:w="768"/>
        <w:gridCol w:w="768"/>
        <w:gridCol w:w="768"/>
        <w:gridCol w:w="818"/>
        <w:gridCol w:w="668"/>
        <w:gridCol w:w="718"/>
        <w:gridCol w:w="618"/>
      </w:tblGrid>
      <w:tr w:rsidR="00A515DB" w14:paraId="7C333D89" w14:textId="77777777" w:rsidTr="00976769">
        <w:trPr>
          <w:jc w:val="center"/>
        </w:trPr>
        <w:tc>
          <w:tcPr>
            <w:tcW w:w="785" w:type="dxa"/>
          </w:tcPr>
          <w:p w14:paraId="40CC516C" w14:textId="77777777" w:rsidR="00A515DB" w:rsidRDefault="00A515DB" w:rsidP="00976769">
            <w:r>
              <w:t>model_name</w:t>
            </w:r>
          </w:p>
        </w:tc>
        <w:tc>
          <w:tcPr>
            <w:tcW w:w="785" w:type="dxa"/>
          </w:tcPr>
          <w:p w14:paraId="795C6B35" w14:textId="77777777" w:rsidR="00A515DB" w:rsidRDefault="00A515DB" w:rsidP="00976769">
            <w:r>
              <w:t>spec</w:t>
            </w:r>
          </w:p>
        </w:tc>
        <w:tc>
          <w:tcPr>
            <w:tcW w:w="785" w:type="dxa"/>
          </w:tcPr>
          <w:p w14:paraId="6989BB53" w14:textId="77777777" w:rsidR="00A515DB" w:rsidRDefault="00A515DB" w:rsidP="00976769">
            <w:r>
              <w:t>outcome</w:t>
            </w:r>
          </w:p>
        </w:tc>
        <w:tc>
          <w:tcPr>
            <w:tcW w:w="785" w:type="dxa"/>
          </w:tcPr>
          <w:p w14:paraId="63E44EB8" w14:textId="77777777" w:rsidR="00A515DB" w:rsidRDefault="00A515DB" w:rsidP="00976769">
            <w:r>
              <w:t>coef_name</w:t>
            </w:r>
          </w:p>
        </w:tc>
        <w:tc>
          <w:tcPr>
            <w:tcW w:w="785" w:type="dxa"/>
          </w:tcPr>
          <w:p w14:paraId="48ACD471" w14:textId="77777777" w:rsidR="00A515DB" w:rsidRDefault="00A515DB" w:rsidP="00976769">
            <w:r>
              <w:t>coef</w:t>
            </w:r>
          </w:p>
        </w:tc>
        <w:tc>
          <w:tcPr>
            <w:tcW w:w="785" w:type="dxa"/>
          </w:tcPr>
          <w:p w14:paraId="295EC699" w14:textId="77777777" w:rsidR="00A515DB" w:rsidRDefault="00A515DB" w:rsidP="00976769">
            <w:r>
              <w:t>se</w:t>
            </w:r>
          </w:p>
        </w:tc>
        <w:tc>
          <w:tcPr>
            <w:tcW w:w="785" w:type="dxa"/>
          </w:tcPr>
          <w:p w14:paraId="33F5A35D" w14:textId="77777777" w:rsidR="00A515DB" w:rsidRDefault="00A515DB" w:rsidP="00976769">
            <w:r>
              <w:t>ci_low</w:t>
            </w:r>
          </w:p>
        </w:tc>
        <w:tc>
          <w:tcPr>
            <w:tcW w:w="785" w:type="dxa"/>
          </w:tcPr>
          <w:p w14:paraId="71890112" w14:textId="77777777" w:rsidR="00A515DB" w:rsidRDefault="00A515DB" w:rsidP="00976769">
            <w:r>
              <w:t>ci_high</w:t>
            </w:r>
          </w:p>
        </w:tc>
        <w:tc>
          <w:tcPr>
            <w:tcW w:w="785" w:type="dxa"/>
          </w:tcPr>
          <w:p w14:paraId="2FFB0B06" w14:textId="77777777" w:rsidR="00A515DB" w:rsidRDefault="00A515DB" w:rsidP="00976769">
            <w:r>
              <w:t>p</w:t>
            </w:r>
          </w:p>
        </w:tc>
        <w:tc>
          <w:tcPr>
            <w:tcW w:w="785" w:type="dxa"/>
          </w:tcPr>
          <w:p w14:paraId="4CE2A5D8" w14:textId="77777777" w:rsidR="00A515DB" w:rsidRDefault="00A515DB" w:rsidP="00976769">
            <w:r>
              <w:t>nobs</w:t>
            </w:r>
          </w:p>
        </w:tc>
        <w:tc>
          <w:tcPr>
            <w:tcW w:w="785" w:type="dxa"/>
          </w:tcPr>
          <w:p w14:paraId="2E011FF1" w14:textId="77777777" w:rsidR="00A515DB" w:rsidRDefault="00A515DB" w:rsidP="00976769">
            <w:r>
              <w:t>n_id</w:t>
            </w:r>
          </w:p>
        </w:tc>
      </w:tr>
      <w:tr w:rsidR="00A515DB" w14:paraId="3BE2DB62" w14:textId="77777777" w:rsidTr="00976769">
        <w:trPr>
          <w:jc w:val="center"/>
        </w:trPr>
        <w:tc>
          <w:tcPr>
            <w:tcW w:w="785" w:type="dxa"/>
          </w:tcPr>
          <w:p w14:paraId="54CC9A91" w14:textId="77777777" w:rsidR="00A515DB" w:rsidRDefault="00A515DB" w:rsidP="00976769">
            <w:r>
              <w:t>DDD_treatA</w:t>
            </w:r>
          </w:p>
        </w:tc>
        <w:tc>
          <w:tcPr>
            <w:tcW w:w="785" w:type="dxa"/>
          </w:tcPr>
          <w:p w14:paraId="485298CC" w14:textId="77777777" w:rsidR="00A515DB" w:rsidRDefault="00A515DB" w:rsidP="00976769">
            <w:r>
              <w:t>treatA</w:t>
            </w:r>
          </w:p>
        </w:tc>
        <w:tc>
          <w:tcPr>
            <w:tcW w:w="785" w:type="dxa"/>
          </w:tcPr>
          <w:p w14:paraId="23BCA812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17888BD7" w14:textId="77777777" w:rsidR="00A515DB" w:rsidRDefault="00A515DB" w:rsidP="00976769">
            <w:r>
              <w:t>triple_iadl2plus</w:t>
            </w:r>
          </w:p>
        </w:tc>
        <w:tc>
          <w:tcPr>
            <w:tcW w:w="785" w:type="dxa"/>
          </w:tcPr>
          <w:p w14:paraId="6C696DA7" w14:textId="77777777" w:rsidR="00A515DB" w:rsidRDefault="00A515DB" w:rsidP="00976769">
            <w:r>
              <w:t>0.1097</w:t>
            </w:r>
          </w:p>
        </w:tc>
        <w:tc>
          <w:tcPr>
            <w:tcW w:w="785" w:type="dxa"/>
          </w:tcPr>
          <w:p w14:paraId="23A08280" w14:textId="77777777" w:rsidR="00A515DB" w:rsidRDefault="00A515DB" w:rsidP="00976769">
            <w:r>
              <w:t>0.0566</w:t>
            </w:r>
          </w:p>
        </w:tc>
        <w:tc>
          <w:tcPr>
            <w:tcW w:w="785" w:type="dxa"/>
          </w:tcPr>
          <w:p w14:paraId="5FBB3274" w14:textId="77777777" w:rsidR="00A515DB" w:rsidRDefault="00A515DB" w:rsidP="00976769">
            <w:r>
              <w:t>-0.0012</w:t>
            </w:r>
          </w:p>
        </w:tc>
        <w:tc>
          <w:tcPr>
            <w:tcW w:w="785" w:type="dxa"/>
          </w:tcPr>
          <w:p w14:paraId="2B8B70B2" w14:textId="77777777" w:rsidR="00A515DB" w:rsidRDefault="00A515DB" w:rsidP="00976769">
            <w:r>
              <w:t>0.2206</w:t>
            </w:r>
          </w:p>
        </w:tc>
        <w:tc>
          <w:tcPr>
            <w:tcW w:w="785" w:type="dxa"/>
          </w:tcPr>
          <w:p w14:paraId="1F6F2D5D" w14:textId="77777777" w:rsidR="00A515DB" w:rsidRDefault="00A515DB" w:rsidP="00976769">
            <w:r>
              <w:t>0.053</w:t>
            </w:r>
          </w:p>
        </w:tc>
        <w:tc>
          <w:tcPr>
            <w:tcW w:w="785" w:type="dxa"/>
          </w:tcPr>
          <w:p w14:paraId="072C1451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41141E80" w14:textId="77777777" w:rsidR="00A515DB" w:rsidRDefault="00A515DB" w:rsidP="00976769">
            <w:r>
              <w:t>8258</w:t>
            </w:r>
          </w:p>
        </w:tc>
      </w:tr>
      <w:tr w:rsidR="00A515DB" w14:paraId="15B1061B" w14:textId="77777777" w:rsidTr="00976769">
        <w:trPr>
          <w:jc w:val="center"/>
        </w:trPr>
        <w:tc>
          <w:tcPr>
            <w:tcW w:w="785" w:type="dxa"/>
          </w:tcPr>
          <w:p w14:paraId="09071200" w14:textId="77777777" w:rsidR="00A515DB" w:rsidRDefault="00A515DB" w:rsidP="00976769">
            <w:r>
              <w:t>DDD_treatA</w:t>
            </w:r>
          </w:p>
        </w:tc>
        <w:tc>
          <w:tcPr>
            <w:tcW w:w="785" w:type="dxa"/>
          </w:tcPr>
          <w:p w14:paraId="6F4A43D8" w14:textId="77777777" w:rsidR="00A515DB" w:rsidRDefault="00A515DB" w:rsidP="00976769">
            <w:r>
              <w:t>treatA</w:t>
            </w:r>
          </w:p>
        </w:tc>
        <w:tc>
          <w:tcPr>
            <w:tcW w:w="785" w:type="dxa"/>
          </w:tcPr>
          <w:p w14:paraId="0F199801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63E90C71" w14:textId="77777777" w:rsidR="00A515DB" w:rsidRDefault="00A515DB" w:rsidP="00976769">
            <w:r>
              <w:t>didA</w:t>
            </w:r>
          </w:p>
        </w:tc>
        <w:tc>
          <w:tcPr>
            <w:tcW w:w="785" w:type="dxa"/>
          </w:tcPr>
          <w:p w14:paraId="7E8F4016" w14:textId="77777777" w:rsidR="00A515DB" w:rsidRDefault="00A515DB" w:rsidP="00976769">
            <w:r>
              <w:t>-0.0053</w:t>
            </w:r>
          </w:p>
        </w:tc>
        <w:tc>
          <w:tcPr>
            <w:tcW w:w="785" w:type="dxa"/>
          </w:tcPr>
          <w:p w14:paraId="589A818E" w14:textId="77777777" w:rsidR="00A515DB" w:rsidRDefault="00A515DB" w:rsidP="00976769">
            <w:r>
              <w:t>0.0164</w:t>
            </w:r>
          </w:p>
        </w:tc>
        <w:tc>
          <w:tcPr>
            <w:tcW w:w="785" w:type="dxa"/>
          </w:tcPr>
          <w:p w14:paraId="3A68FE47" w14:textId="77777777" w:rsidR="00A515DB" w:rsidRDefault="00A515DB" w:rsidP="00976769">
            <w:r>
              <w:t>-0.0375</w:t>
            </w:r>
          </w:p>
        </w:tc>
        <w:tc>
          <w:tcPr>
            <w:tcW w:w="785" w:type="dxa"/>
          </w:tcPr>
          <w:p w14:paraId="68EFAD87" w14:textId="77777777" w:rsidR="00A515DB" w:rsidRDefault="00A515DB" w:rsidP="00976769">
            <w:r>
              <w:t>0.0268</w:t>
            </w:r>
          </w:p>
        </w:tc>
        <w:tc>
          <w:tcPr>
            <w:tcW w:w="785" w:type="dxa"/>
          </w:tcPr>
          <w:p w14:paraId="4DE0F5AD" w14:textId="77777777" w:rsidR="00A515DB" w:rsidRDefault="00A515DB" w:rsidP="00976769">
            <w:r>
              <w:t>0.745</w:t>
            </w:r>
          </w:p>
        </w:tc>
        <w:tc>
          <w:tcPr>
            <w:tcW w:w="785" w:type="dxa"/>
          </w:tcPr>
          <w:p w14:paraId="4A3DBB53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3D4831F3" w14:textId="77777777" w:rsidR="00A515DB" w:rsidRDefault="00A515DB" w:rsidP="00976769">
            <w:r>
              <w:t>8258</w:t>
            </w:r>
          </w:p>
        </w:tc>
      </w:tr>
      <w:tr w:rsidR="00A515DB" w14:paraId="0CEAF3F1" w14:textId="77777777" w:rsidTr="00976769">
        <w:trPr>
          <w:jc w:val="center"/>
        </w:trPr>
        <w:tc>
          <w:tcPr>
            <w:tcW w:w="785" w:type="dxa"/>
          </w:tcPr>
          <w:p w14:paraId="4343F095" w14:textId="77777777" w:rsidR="00A515DB" w:rsidRDefault="00A515DB" w:rsidP="00976769">
            <w:r>
              <w:t>DDD_treatA</w:t>
            </w:r>
          </w:p>
        </w:tc>
        <w:tc>
          <w:tcPr>
            <w:tcW w:w="785" w:type="dxa"/>
          </w:tcPr>
          <w:p w14:paraId="20715581" w14:textId="77777777" w:rsidR="00A515DB" w:rsidRDefault="00A515DB" w:rsidP="00976769">
            <w:r>
              <w:t>treatA</w:t>
            </w:r>
          </w:p>
        </w:tc>
        <w:tc>
          <w:tcPr>
            <w:tcW w:w="785" w:type="dxa"/>
          </w:tcPr>
          <w:p w14:paraId="36E9F361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482AAEF3" w14:textId="77777777" w:rsidR="00A515DB" w:rsidRDefault="00A515DB" w:rsidP="00976769">
            <w:r>
              <w:t>post_iadl2plus</w:t>
            </w:r>
          </w:p>
        </w:tc>
        <w:tc>
          <w:tcPr>
            <w:tcW w:w="785" w:type="dxa"/>
          </w:tcPr>
          <w:p w14:paraId="28866A88" w14:textId="77777777" w:rsidR="00A515DB" w:rsidRDefault="00A515DB" w:rsidP="00976769">
            <w:r>
              <w:t>-0.0508</w:t>
            </w:r>
          </w:p>
        </w:tc>
        <w:tc>
          <w:tcPr>
            <w:tcW w:w="785" w:type="dxa"/>
          </w:tcPr>
          <w:p w14:paraId="47B1BD78" w14:textId="77777777" w:rsidR="00A515DB" w:rsidRDefault="00A515DB" w:rsidP="00976769">
            <w:r>
              <w:t>0.0184</w:t>
            </w:r>
          </w:p>
        </w:tc>
        <w:tc>
          <w:tcPr>
            <w:tcW w:w="785" w:type="dxa"/>
          </w:tcPr>
          <w:p w14:paraId="08BE8B2D" w14:textId="77777777" w:rsidR="00A515DB" w:rsidRDefault="00A515DB" w:rsidP="00976769">
            <w:r>
              <w:t>-0.0869</w:t>
            </w:r>
          </w:p>
        </w:tc>
        <w:tc>
          <w:tcPr>
            <w:tcW w:w="785" w:type="dxa"/>
          </w:tcPr>
          <w:p w14:paraId="10EDE404" w14:textId="77777777" w:rsidR="00A515DB" w:rsidRDefault="00A515DB" w:rsidP="00976769">
            <w:r>
              <w:t>-0.0147</w:t>
            </w:r>
          </w:p>
        </w:tc>
        <w:tc>
          <w:tcPr>
            <w:tcW w:w="785" w:type="dxa"/>
          </w:tcPr>
          <w:p w14:paraId="11511671" w14:textId="77777777" w:rsidR="00A515DB" w:rsidRDefault="00A515DB" w:rsidP="00976769">
            <w:r>
              <w:t>0.006</w:t>
            </w:r>
          </w:p>
        </w:tc>
        <w:tc>
          <w:tcPr>
            <w:tcW w:w="785" w:type="dxa"/>
          </w:tcPr>
          <w:p w14:paraId="6ED6AE3C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3CE7350C" w14:textId="77777777" w:rsidR="00A515DB" w:rsidRDefault="00A515DB" w:rsidP="00976769">
            <w:r>
              <w:t>8258</w:t>
            </w:r>
          </w:p>
        </w:tc>
      </w:tr>
      <w:tr w:rsidR="00A515DB" w14:paraId="38F9B6D4" w14:textId="77777777" w:rsidTr="00976769">
        <w:trPr>
          <w:jc w:val="center"/>
        </w:trPr>
        <w:tc>
          <w:tcPr>
            <w:tcW w:w="785" w:type="dxa"/>
          </w:tcPr>
          <w:p w14:paraId="2C9D0B37" w14:textId="77777777" w:rsidR="00A515DB" w:rsidRDefault="00A515DB" w:rsidP="00976769">
            <w:r>
              <w:t>DDD_treatA</w:t>
            </w:r>
          </w:p>
        </w:tc>
        <w:tc>
          <w:tcPr>
            <w:tcW w:w="785" w:type="dxa"/>
          </w:tcPr>
          <w:p w14:paraId="1FC40C55" w14:textId="77777777" w:rsidR="00A515DB" w:rsidRDefault="00A515DB" w:rsidP="00976769">
            <w:r>
              <w:t>treatA</w:t>
            </w:r>
          </w:p>
        </w:tc>
        <w:tc>
          <w:tcPr>
            <w:tcW w:w="785" w:type="dxa"/>
          </w:tcPr>
          <w:p w14:paraId="3F19DA11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5DCF9910" w14:textId="77777777" w:rsidR="00A515DB" w:rsidRDefault="00A515DB" w:rsidP="00976769">
            <w:r>
              <w:t>marry</w:t>
            </w:r>
          </w:p>
        </w:tc>
        <w:tc>
          <w:tcPr>
            <w:tcW w:w="785" w:type="dxa"/>
          </w:tcPr>
          <w:p w14:paraId="002FE152" w14:textId="77777777" w:rsidR="00A515DB" w:rsidRDefault="00A515DB" w:rsidP="00976769">
            <w:r>
              <w:t>-0.0574</w:t>
            </w:r>
          </w:p>
        </w:tc>
        <w:tc>
          <w:tcPr>
            <w:tcW w:w="785" w:type="dxa"/>
          </w:tcPr>
          <w:p w14:paraId="47E3A67C" w14:textId="77777777" w:rsidR="00A515DB" w:rsidRDefault="00A515DB" w:rsidP="00976769">
            <w:r>
              <w:t>0.0195</w:t>
            </w:r>
          </w:p>
        </w:tc>
        <w:tc>
          <w:tcPr>
            <w:tcW w:w="785" w:type="dxa"/>
          </w:tcPr>
          <w:p w14:paraId="0376B686" w14:textId="77777777" w:rsidR="00A515DB" w:rsidRDefault="00A515DB" w:rsidP="00976769">
            <w:r>
              <w:t>-0.0956</w:t>
            </w:r>
          </w:p>
        </w:tc>
        <w:tc>
          <w:tcPr>
            <w:tcW w:w="785" w:type="dxa"/>
          </w:tcPr>
          <w:p w14:paraId="7C44DB83" w14:textId="77777777" w:rsidR="00A515DB" w:rsidRDefault="00A515DB" w:rsidP="00976769">
            <w:r>
              <w:t>-0.0192</w:t>
            </w:r>
          </w:p>
        </w:tc>
        <w:tc>
          <w:tcPr>
            <w:tcW w:w="785" w:type="dxa"/>
          </w:tcPr>
          <w:p w14:paraId="78A63090" w14:textId="77777777" w:rsidR="00A515DB" w:rsidRDefault="00A515DB" w:rsidP="00976769">
            <w:r>
              <w:t>0.003</w:t>
            </w:r>
          </w:p>
        </w:tc>
        <w:tc>
          <w:tcPr>
            <w:tcW w:w="785" w:type="dxa"/>
          </w:tcPr>
          <w:p w14:paraId="1AA20DCF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55F87DAA" w14:textId="77777777" w:rsidR="00A515DB" w:rsidRDefault="00A515DB" w:rsidP="00976769">
            <w:r>
              <w:t>8258</w:t>
            </w:r>
          </w:p>
        </w:tc>
      </w:tr>
      <w:tr w:rsidR="00A515DB" w14:paraId="188AAF71" w14:textId="77777777" w:rsidTr="00976769">
        <w:trPr>
          <w:jc w:val="center"/>
        </w:trPr>
        <w:tc>
          <w:tcPr>
            <w:tcW w:w="785" w:type="dxa"/>
          </w:tcPr>
          <w:p w14:paraId="5EE7B536" w14:textId="77777777" w:rsidR="00A515DB" w:rsidRDefault="00A515DB" w:rsidP="00976769">
            <w:r>
              <w:lastRenderedPageBreak/>
              <w:t>DDD_treatA</w:t>
            </w:r>
          </w:p>
        </w:tc>
        <w:tc>
          <w:tcPr>
            <w:tcW w:w="785" w:type="dxa"/>
          </w:tcPr>
          <w:p w14:paraId="7A1FBC6B" w14:textId="77777777" w:rsidR="00A515DB" w:rsidRDefault="00A515DB" w:rsidP="00976769">
            <w:r>
              <w:t>treatA</w:t>
            </w:r>
          </w:p>
        </w:tc>
        <w:tc>
          <w:tcPr>
            <w:tcW w:w="785" w:type="dxa"/>
          </w:tcPr>
          <w:p w14:paraId="2E8C52FA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58580F45" w14:textId="77777777" w:rsidR="00A515DB" w:rsidRDefault="00A515DB" w:rsidP="00976769">
            <w:r>
              <w:t>chronic</w:t>
            </w:r>
          </w:p>
        </w:tc>
        <w:tc>
          <w:tcPr>
            <w:tcW w:w="785" w:type="dxa"/>
          </w:tcPr>
          <w:p w14:paraId="454EAAB9" w14:textId="77777777" w:rsidR="00A515DB" w:rsidRDefault="00A515DB" w:rsidP="00976769">
            <w:r>
              <w:t>0.0129</w:t>
            </w:r>
          </w:p>
        </w:tc>
        <w:tc>
          <w:tcPr>
            <w:tcW w:w="785" w:type="dxa"/>
          </w:tcPr>
          <w:p w14:paraId="75F8612E" w14:textId="77777777" w:rsidR="00A515DB" w:rsidRDefault="00A515DB" w:rsidP="00976769">
            <w:r>
              <w:t>0.0090</w:t>
            </w:r>
          </w:p>
        </w:tc>
        <w:tc>
          <w:tcPr>
            <w:tcW w:w="785" w:type="dxa"/>
          </w:tcPr>
          <w:p w14:paraId="54B52A14" w14:textId="77777777" w:rsidR="00A515DB" w:rsidRDefault="00A515DB" w:rsidP="00976769">
            <w:r>
              <w:t>-0.0048</w:t>
            </w:r>
          </w:p>
        </w:tc>
        <w:tc>
          <w:tcPr>
            <w:tcW w:w="785" w:type="dxa"/>
          </w:tcPr>
          <w:p w14:paraId="451C3195" w14:textId="77777777" w:rsidR="00A515DB" w:rsidRDefault="00A515DB" w:rsidP="00976769">
            <w:r>
              <w:t>0.0305</w:t>
            </w:r>
          </w:p>
        </w:tc>
        <w:tc>
          <w:tcPr>
            <w:tcW w:w="785" w:type="dxa"/>
          </w:tcPr>
          <w:p w14:paraId="65A705AE" w14:textId="77777777" w:rsidR="00A515DB" w:rsidRDefault="00A515DB" w:rsidP="00976769">
            <w:r>
              <w:t>0.153</w:t>
            </w:r>
          </w:p>
        </w:tc>
        <w:tc>
          <w:tcPr>
            <w:tcW w:w="785" w:type="dxa"/>
          </w:tcPr>
          <w:p w14:paraId="5391DB45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1D95D7F6" w14:textId="77777777" w:rsidR="00A515DB" w:rsidRDefault="00A515DB" w:rsidP="00976769">
            <w:r>
              <w:t>8258</w:t>
            </w:r>
          </w:p>
        </w:tc>
      </w:tr>
      <w:tr w:rsidR="00A515DB" w14:paraId="59A82A09" w14:textId="77777777" w:rsidTr="00976769">
        <w:trPr>
          <w:jc w:val="center"/>
        </w:trPr>
        <w:tc>
          <w:tcPr>
            <w:tcW w:w="785" w:type="dxa"/>
          </w:tcPr>
          <w:p w14:paraId="1B7948EF" w14:textId="77777777" w:rsidR="00A515DB" w:rsidRDefault="00A515DB" w:rsidP="00976769">
            <w:r>
              <w:t>DDD_treatA</w:t>
            </w:r>
          </w:p>
        </w:tc>
        <w:tc>
          <w:tcPr>
            <w:tcW w:w="785" w:type="dxa"/>
          </w:tcPr>
          <w:p w14:paraId="16EFCC39" w14:textId="77777777" w:rsidR="00A515DB" w:rsidRDefault="00A515DB" w:rsidP="00976769">
            <w:r>
              <w:t>treatA</w:t>
            </w:r>
          </w:p>
        </w:tc>
        <w:tc>
          <w:tcPr>
            <w:tcW w:w="785" w:type="dxa"/>
          </w:tcPr>
          <w:p w14:paraId="087A608E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59D6E3C1" w14:textId="77777777" w:rsidR="00A515DB" w:rsidRDefault="00A515DB" w:rsidP="00976769">
            <w:r>
              <w:t>ins</w:t>
            </w:r>
          </w:p>
        </w:tc>
        <w:tc>
          <w:tcPr>
            <w:tcW w:w="785" w:type="dxa"/>
          </w:tcPr>
          <w:p w14:paraId="23EC377C" w14:textId="77777777" w:rsidR="00A515DB" w:rsidRDefault="00A515DB" w:rsidP="00976769">
            <w:r>
              <w:t>-0.0133</w:t>
            </w:r>
          </w:p>
        </w:tc>
        <w:tc>
          <w:tcPr>
            <w:tcW w:w="785" w:type="dxa"/>
          </w:tcPr>
          <w:p w14:paraId="381957C1" w14:textId="77777777" w:rsidR="00A515DB" w:rsidRDefault="00A515DB" w:rsidP="00976769">
            <w:r>
              <w:t>0.0132</w:t>
            </w:r>
          </w:p>
        </w:tc>
        <w:tc>
          <w:tcPr>
            <w:tcW w:w="785" w:type="dxa"/>
          </w:tcPr>
          <w:p w14:paraId="3F485A6F" w14:textId="77777777" w:rsidR="00A515DB" w:rsidRDefault="00A515DB" w:rsidP="00976769">
            <w:r>
              <w:t>-0.0391</w:t>
            </w:r>
          </w:p>
        </w:tc>
        <w:tc>
          <w:tcPr>
            <w:tcW w:w="785" w:type="dxa"/>
          </w:tcPr>
          <w:p w14:paraId="55C22D90" w14:textId="77777777" w:rsidR="00A515DB" w:rsidRDefault="00A515DB" w:rsidP="00976769">
            <w:r>
              <w:t>0.0126</w:t>
            </w:r>
          </w:p>
        </w:tc>
        <w:tc>
          <w:tcPr>
            <w:tcW w:w="785" w:type="dxa"/>
          </w:tcPr>
          <w:p w14:paraId="155AD3F8" w14:textId="77777777" w:rsidR="00A515DB" w:rsidRDefault="00A515DB" w:rsidP="00976769">
            <w:r>
              <w:t>0.314</w:t>
            </w:r>
          </w:p>
        </w:tc>
        <w:tc>
          <w:tcPr>
            <w:tcW w:w="785" w:type="dxa"/>
          </w:tcPr>
          <w:p w14:paraId="58827EB9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214470CD" w14:textId="77777777" w:rsidR="00A515DB" w:rsidRDefault="00A515DB" w:rsidP="00976769">
            <w:r>
              <w:t>8258</w:t>
            </w:r>
          </w:p>
        </w:tc>
      </w:tr>
      <w:tr w:rsidR="00A515DB" w14:paraId="5DD858ED" w14:textId="77777777" w:rsidTr="00976769">
        <w:trPr>
          <w:jc w:val="center"/>
        </w:trPr>
        <w:tc>
          <w:tcPr>
            <w:tcW w:w="785" w:type="dxa"/>
          </w:tcPr>
          <w:p w14:paraId="236172A3" w14:textId="77777777" w:rsidR="00A515DB" w:rsidRDefault="00A515DB" w:rsidP="00976769">
            <w:r>
              <w:t>DDD_treatA</w:t>
            </w:r>
          </w:p>
        </w:tc>
        <w:tc>
          <w:tcPr>
            <w:tcW w:w="785" w:type="dxa"/>
          </w:tcPr>
          <w:p w14:paraId="6C77A91C" w14:textId="77777777" w:rsidR="00A515DB" w:rsidRDefault="00A515DB" w:rsidP="00976769">
            <w:r>
              <w:t>treatA</w:t>
            </w:r>
          </w:p>
        </w:tc>
        <w:tc>
          <w:tcPr>
            <w:tcW w:w="785" w:type="dxa"/>
          </w:tcPr>
          <w:p w14:paraId="459F8577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13D00E75" w14:textId="77777777" w:rsidR="00A515DB" w:rsidRDefault="00A515DB" w:rsidP="00976769">
            <w:r>
              <w:t>pension</w:t>
            </w:r>
          </w:p>
        </w:tc>
        <w:tc>
          <w:tcPr>
            <w:tcW w:w="785" w:type="dxa"/>
          </w:tcPr>
          <w:p w14:paraId="2FC76B62" w14:textId="77777777" w:rsidR="00A515DB" w:rsidRDefault="00A515DB" w:rsidP="00976769">
            <w:r>
              <w:t>0.0020</w:t>
            </w:r>
          </w:p>
        </w:tc>
        <w:tc>
          <w:tcPr>
            <w:tcW w:w="785" w:type="dxa"/>
          </w:tcPr>
          <w:p w14:paraId="106F5004" w14:textId="77777777" w:rsidR="00A515DB" w:rsidRDefault="00A515DB" w:rsidP="00976769">
            <w:r>
              <w:t>0.0073</w:t>
            </w:r>
          </w:p>
        </w:tc>
        <w:tc>
          <w:tcPr>
            <w:tcW w:w="785" w:type="dxa"/>
          </w:tcPr>
          <w:p w14:paraId="195D72E3" w14:textId="77777777" w:rsidR="00A515DB" w:rsidRDefault="00A515DB" w:rsidP="00976769">
            <w:r>
              <w:t>-0.0123</w:t>
            </w:r>
          </w:p>
        </w:tc>
        <w:tc>
          <w:tcPr>
            <w:tcW w:w="785" w:type="dxa"/>
          </w:tcPr>
          <w:p w14:paraId="310D223E" w14:textId="77777777" w:rsidR="00A515DB" w:rsidRDefault="00A515DB" w:rsidP="00976769">
            <w:r>
              <w:t>0.0163</w:t>
            </w:r>
          </w:p>
        </w:tc>
        <w:tc>
          <w:tcPr>
            <w:tcW w:w="785" w:type="dxa"/>
          </w:tcPr>
          <w:p w14:paraId="5FE76BB4" w14:textId="77777777" w:rsidR="00A515DB" w:rsidRDefault="00A515DB" w:rsidP="00976769">
            <w:r>
              <w:t>0.785</w:t>
            </w:r>
          </w:p>
        </w:tc>
        <w:tc>
          <w:tcPr>
            <w:tcW w:w="785" w:type="dxa"/>
          </w:tcPr>
          <w:p w14:paraId="4C1BC7A9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60C76E1E" w14:textId="77777777" w:rsidR="00A515DB" w:rsidRDefault="00A515DB" w:rsidP="00976769">
            <w:r>
              <w:t>8258</w:t>
            </w:r>
          </w:p>
        </w:tc>
      </w:tr>
      <w:tr w:rsidR="00A515DB" w14:paraId="00DE9524" w14:textId="77777777" w:rsidTr="00976769">
        <w:trPr>
          <w:jc w:val="center"/>
        </w:trPr>
        <w:tc>
          <w:tcPr>
            <w:tcW w:w="785" w:type="dxa"/>
          </w:tcPr>
          <w:p w14:paraId="4FD868BE" w14:textId="77777777" w:rsidR="00A515DB" w:rsidRDefault="00A515DB" w:rsidP="00976769">
            <w:r>
              <w:t>DDD_treatB</w:t>
            </w:r>
          </w:p>
        </w:tc>
        <w:tc>
          <w:tcPr>
            <w:tcW w:w="785" w:type="dxa"/>
          </w:tcPr>
          <w:p w14:paraId="3C372966" w14:textId="77777777" w:rsidR="00A515DB" w:rsidRDefault="00A515DB" w:rsidP="00976769">
            <w:r>
              <w:t>treatB</w:t>
            </w:r>
          </w:p>
        </w:tc>
        <w:tc>
          <w:tcPr>
            <w:tcW w:w="785" w:type="dxa"/>
          </w:tcPr>
          <w:p w14:paraId="2B3C08DF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392D0C2F" w14:textId="77777777" w:rsidR="00A515DB" w:rsidRDefault="00A515DB" w:rsidP="00976769">
            <w:r>
              <w:t>triple_iadl2plus</w:t>
            </w:r>
          </w:p>
        </w:tc>
        <w:tc>
          <w:tcPr>
            <w:tcW w:w="785" w:type="dxa"/>
          </w:tcPr>
          <w:p w14:paraId="10393142" w14:textId="77777777" w:rsidR="00A515DB" w:rsidRDefault="00A515DB" w:rsidP="00976769">
            <w:r>
              <w:t>0.1245</w:t>
            </w:r>
          </w:p>
        </w:tc>
        <w:tc>
          <w:tcPr>
            <w:tcW w:w="785" w:type="dxa"/>
          </w:tcPr>
          <w:p w14:paraId="7D235DB5" w14:textId="77777777" w:rsidR="00A515DB" w:rsidRDefault="00A515DB" w:rsidP="00976769">
            <w:r>
              <w:t>0.0576</w:t>
            </w:r>
          </w:p>
        </w:tc>
        <w:tc>
          <w:tcPr>
            <w:tcW w:w="785" w:type="dxa"/>
          </w:tcPr>
          <w:p w14:paraId="50CED373" w14:textId="77777777" w:rsidR="00A515DB" w:rsidRDefault="00A515DB" w:rsidP="00976769">
            <w:r>
              <w:t>0.0116</w:t>
            </w:r>
          </w:p>
        </w:tc>
        <w:tc>
          <w:tcPr>
            <w:tcW w:w="785" w:type="dxa"/>
          </w:tcPr>
          <w:p w14:paraId="2992D5CB" w14:textId="77777777" w:rsidR="00A515DB" w:rsidRDefault="00A515DB" w:rsidP="00976769">
            <w:r>
              <w:t>0.2374</w:t>
            </w:r>
          </w:p>
        </w:tc>
        <w:tc>
          <w:tcPr>
            <w:tcW w:w="785" w:type="dxa"/>
          </w:tcPr>
          <w:p w14:paraId="01209F9F" w14:textId="77777777" w:rsidR="00A515DB" w:rsidRDefault="00A515DB" w:rsidP="00976769">
            <w:r>
              <w:t>0.031</w:t>
            </w:r>
          </w:p>
        </w:tc>
        <w:tc>
          <w:tcPr>
            <w:tcW w:w="785" w:type="dxa"/>
          </w:tcPr>
          <w:p w14:paraId="5B984631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7BC99ED0" w14:textId="77777777" w:rsidR="00A515DB" w:rsidRDefault="00A515DB" w:rsidP="00976769">
            <w:r>
              <w:t>8258</w:t>
            </w:r>
          </w:p>
        </w:tc>
      </w:tr>
      <w:tr w:rsidR="00A515DB" w14:paraId="1D9175BF" w14:textId="77777777" w:rsidTr="00976769">
        <w:trPr>
          <w:jc w:val="center"/>
        </w:trPr>
        <w:tc>
          <w:tcPr>
            <w:tcW w:w="785" w:type="dxa"/>
          </w:tcPr>
          <w:p w14:paraId="760C380D" w14:textId="77777777" w:rsidR="00A515DB" w:rsidRDefault="00A515DB" w:rsidP="00976769">
            <w:r>
              <w:t>DDD_treatB</w:t>
            </w:r>
          </w:p>
        </w:tc>
        <w:tc>
          <w:tcPr>
            <w:tcW w:w="785" w:type="dxa"/>
          </w:tcPr>
          <w:p w14:paraId="4DCF50D8" w14:textId="77777777" w:rsidR="00A515DB" w:rsidRDefault="00A515DB" w:rsidP="00976769">
            <w:r>
              <w:t>treatB</w:t>
            </w:r>
          </w:p>
        </w:tc>
        <w:tc>
          <w:tcPr>
            <w:tcW w:w="785" w:type="dxa"/>
          </w:tcPr>
          <w:p w14:paraId="255D5918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092FB368" w14:textId="77777777" w:rsidR="00A515DB" w:rsidRDefault="00A515DB" w:rsidP="00976769">
            <w:r>
              <w:t>didB</w:t>
            </w:r>
          </w:p>
        </w:tc>
        <w:tc>
          <w:tcPr>
            <w:tcW w:w="785" w:type="dxa"/>
          </w:tcPr>
          <w:p w14:paraId="06024D6A" w14:textId="77777777" w:rsidR="00A515DB" w:rsidRDefault="00A515DB" w:rsidP="00976769">
            <w:r>
              <w:t>-0.0082</w:t>
            </w:r>
          </w:p>
        </w:tc>
        <w:tc>
          <w:tcPr>
            <w:tcW w:w="785" w:type="dxa"/>
          </w:tcPr>
          <w:p w14:paraId="21608A91" w14:textId="77777777" w:rsidR="00A515DB" w:rsidRDefault="00A515DB" w:rsidP="00976769">
            <w:r>
              <w:t>0.0159</w:t>
            </w:r>
          </w:p>
        </w:tc>
        <w:tc>
          <w:tcPr>
            <w:tcW w:w="785" w:type="dxa"/>
          </w:tcPr>
          <w:p w14:paraId="0FB092DA" w14:textId="77777777" w:rsidR="00A515DB" w:rsidRDefault="00A515DB" w:rsidP="00976769">
            <w:r>
              <w:t>-0.0393</w:t>
            </w:r>
          </w:p>
        </w:tc>
        <w:tc>
          <w:tcPr>
            <w:tcW w:w="785" w:type="dxa"/>
          </w:tcPr>
          <w:p w14:paraId="03FE7530" w14:textId="77777777" w:rsidR="00A515DB" w:rsidRDefault="00A515DB" w:rsidP="00976769">
            <w:r>
              <w:t>0.0229</w:t>
            </w:r>
          </w:p>
        </w:tc>
        <w:tc>
          <w:tcPr>
            <w:tcW w:w="785" w:type="dxa"/>
          </w:tcPr>
          <w:p w14:paraId="53E26A8F" w14:textId="77777777" w:rsidR="00A515DB" w:rsidRDefault="00A515DB" w:rsidP="00976769">
            <w:r>
              <w:t>0.605</w:t>
            </w:r>
          </w:p>
        </w:tc>
        <w:tc>
          <w:tcPr>
            <w:tcW w:w="785" w:type="dxa"/>
          </w:tcPr>
          <w:p w14:paraId="301ECBAA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2877F8D3" w14:textId="77777777" w:rsidR="00A515DB" w:rsidRDefault="00A515DB" w:rsidP="00976769">
            <w:r>
              <w:t>8258</w:t>
            </w:r>
          </w:p>
        </w:tc>
      </w:tr>
      <w:tr w:rsidR="00A515DB" w14:paraId="54CE918C" w14:textId="77777777" w:rsidTr="00976769">
        <w:trPr>
          <w:jc w:val="center"/>
        </w:trPr>
        <w:tc>
          <w:tcPr>
            <w:tcW w:w="785" w:type="dxa"/>
          </w:tcPr>
          <w:p w14:paraId="705ED19D" w14:textId="77777777" w:rsidR="00A515DB" w:rsidRDefault="00A515DB" w:rsidP="00976769">
            <w:r>
              <w:t>DDD_treatB</w:t>
            </w:r>
          </w:p>
        </w:tc>
        <w:tc>
          <w:tcPr>
            <w:tcW w:w="785" w:type="dxa"/>
          </w:tcPr>
          <w:p w14:paraId="009C5AD7" w14:textId="77777777" w:rsidR="00A515DB" w:rsidRDefault="00A515DB" w:rsidP="00976769">
            <w:r>
              <w:t>treatB</w:t>
            </w:r>
          </w:p>
        </w:tc>
        <w:tc>
          <w:tcPr>
            <w:tcW w:w="785" w:type="dxa"/>
          </w:tcPr>
          <w:p w14:paraId="0955A5AD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35C1A0D6" w14:textId="77777777" w:rsidR="00A515DB" w:rsidRDefault="00A515DB" w:rsidP="00976769">
            <w:r>
              <w:t>post_iadl2plus</w:t>
            </w:r>
          </w:p>
        </w:tc>
        <w:tc>
          <w:tcPr>
            <w:tcW w:w="785" w:type="dxa"/>
          </w:tcPr>
          <w:p w14:paraId="6043FF8E" w14:textId="77777777" w:rsidR="00A515DB" w:rsidRDefault="00A515DB" w:rsidP="00976769">
            <w:r>
              <w:t>-0.0516</w:t>
            </w:r>
          </w:p>
        </w:tc>
        <w:tc>
          <w:tcPr>
            <w:tcW w:w="785" w:type="dxa"/>
          </w:tcPr>
          <w:p w14:paraId="2BAFC999" w14:textId="77777777" w:rsidR="00A515DB" w:rsidRDefault="00A515DB" w:rsidP="00976769">
            <w:r>
              <w:t>0.0184</w:t>
            </w:r>
          </w:p>
        </w:tc>
        <w:tc>
          <w:tcPr>
            <w:tcW w:w="785" w:type="dxa"/>
          </w:tcPr>
          <w:p w14:paraId="11D5B259" w14:textId="77777777" w:rsidR="00A515DB" w:rsidRDefault="00A515DB" w:rsidP="00976769">
            <w:r>
              <w:t>-0.0875</w:t>
            </w:r>
          </w:p>
        </w:tc>
        <w:tc>
          <w:tcPr>
            <w:tcW w:w="785" w:type="dxa"/>
          </w:tcPr>
          <w:p w14:paraId="4E27C9E9" w14:textId="77777777" w:rsidR="00A515DB" w:rsidRDefault="00A515DB" w:rsidP="00976769">
            <w:r>
              <w:t>-0.0156</w:t>
            </w:r>
          </w:p>
        </w:tc>
        <w:tc>
          <w:tcPr>
            <w:tcW w:w="785" w:type="dxa"/>
          </w:tcPr>
          <w:p w14:paraId="6779D7B8" w14:textId="77777777" w:rsidR="00A515DB" w:rsidRDefault="00A515DB" w:rsidP="00976769">
            <w:r>
              <w:t>0.005</w:t>
            </w:r>
          </w:p>
        </w:tc>
        <w:tc>
          <w:tcPr>
            <w:tcW w:w="785" w:type="dxa"/>
          </w:tcPr>
          <w:p w14:paraId="48559326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15FAE276" w14:textId="77777777" w:rsidR="00A515DB" w:rsidRDefault="00A515DB" w:rsidP="00976769">
            <w:r>
              <w:t>8258</w:t>
            </w:r>
          </w:p>
        </w:tc>
      </w:tr>
      <w:tr w:rsidR="00A515DB" w14:paraId="71987A90" w14:textId="77777777" w:rsidTr="00976769">
        <w:trPr>
          <w:jc w:val="center"/>
        </w:trPr>
        <w:tc>
          <w:tcPr>
            <w:tcW w:w="785" w:type="dxa"/>
          </w:tcPr>
          <w:p w14:paraId="13B2890B" w14:textId="77777777" w:rsidR="00A515DB" w:rsidRDefault="00A515DB" w:rsidP="00976769">
            <w:r>
              <w:t>DDD_treatB</w:t>
            </w:r>
          </w:p>
        </w:tc>
        <w:tc>
          <w:tcPr>
            <w:tcW w:w="785" w:type="dxa"/>
          </w:tcPr>
          <w:p w14:paraId="43403506" w14:textId="77777777" w:rsidR="00A515DB" w:rsidRDefault="00A515DB" w:rsidP="00976769">
            <w:r>
              <w:t>treatB</w:t>
            </w:r>
          </w:p>
        </w:tc>
        <w:tc>
          <w:tcPr>
            <w:tcW w:w="785" w:type="dxa"/>
          </w:tcPr>
          <w:p w14:paraId="113F12B4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3BBD4FF8" w14:textId="77777777" w:rsidR="00A515DB" w:rsidRDefault="00A515DB" w:rsidP="00976769">
            <w:r>
              <w:t>marry</w:t>
            </w:r>
          </w:p>
        </w:tc>
        <w:tc>
          <w:tcPr>
            <w:tcW w:w="785" w:type="dxa"/>
          </w:tcPr>
          <w:p w14:paraId="68B1A8FE" w14:textId="77777777" w:rsidR="00A515DB" w:rsidRDefault="00A515DB" w:rsidP="00976769">
            <w:r>
              <w:t>-0.0576</w:t>
            </w:r>
          </w:p>
        </w:tc>
        <w:tc>
          <w:tcPr>
            <w:tcW w:w="785" w:type="dxa"/>
          </w:tcPr>
          <w:p w14:paraId="02AD188E" w14:textId="77777777" w:rsidR="00A515DB" w:rsidRDefault="00A515DB" w:rsidP="00976769">
            <w:r>
              <w:t>0.0195</w:t>
            </w:r>
          </w:p>
        </w:tc>
        <w:tc>
          <w:tcPr>
            <w:tcW w:w="785" w:type="dxa"/>
          </w:tcPr>
          <w:p w14:paraId="4593B1DD" w14:textId="77777777" w:rsidR="00A515DB" w:rsidRDefault="00A515DB" w:rsidP="00976769">
            <w:r>
              <w:t>-0.0958</w:t>
            </w:r>
          </w:p>
        </w:tc>
        <w:tc>
          <w:tcPr>
            <w:tcW w:w="785" w:type="dxa"/>
          </w:tcPr>
          <w:p w14:paraId="4E1B408E" w14:textId="77777777" w:rsidR="00A515DB" w:rsidRDefault="00A515DB" w:rsidP="00976769">
            <w:r>
              <w:t>-0.0193</w:t>
            </w:r>
          </w:p>
        </w:tc>
        <w:tc>
          <w:tcPr>
            <w:tcW w:w="785" w:type="dxa"/>
          </w:tcPr>
          <w:p w14:paraId="06886D31" w14:textId="77777777" w:rsidR="00A515DB" w:rsidRDefault="00A515DB" w:rsidP="00976769">
            <w:r>
              <w:t>0.003</w:t>
            </w:r>
          </w:p>
        </w:tc>
        <w:tc>
          <w:tcPr>
            <w:tcW w:w="785" w:type="dxa"/>
          </w:tcPr>
          <w:p w14:paraId="3AD1AFF7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1958754B" w14:textId="77777777" w:rsidR="00A515DB" w:rsidRDefault="00A515DB" w:rsidP="00976769">
            <w:r>
              <w:t>8258</w:t>
            </w:r>
          </w:p>
        </w:tc>
      </w:tr>
      <w:tr w:rsidR="00A515DB" w14:paraId="56B189E8" w14:textId="77777777" w:rsidTr="00976769">
        <w:trPr>
          <w:jc w:val="center"/>
        </w:trPr>
        <w:tc>
          <w:tcPr>
            <w:tcW w:w="785" w:type="dxa"/>
          </w:tcPr>
          <w:p w14:paraId="01A2C89F" w14:textId="77777777" w:rsidR="00A515DB" w:rsidRDefault="00A515DB" w:rsidP="00976769">
            <w:r>
              <w:t>DDD_treatB</w:t>
            </w:r>
          </w:p>
        </w:tc>
        <w:tc>
          <w:tcPr>
            <w:tcW w:w="785" w:type="dxa"/>
          </w:tcPr>
          <w:p w14:paraId="5CF73B39" w14:textId="77777777" w:rsidR="00A515DB" w:rsidRDefault="00A515DB" w:rsidP="00976769">
            <w:r>
              <w:t>treatB</w:t>
            </w:r>
          </w:p>
        </w:tc>
        <w:tc>
          <w:tcPr>
            <w:tcW w:w="785" w:type="dxa"/>
          </w:tcPr>
          <w:p w14:paraId="13A7F425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2D4DE6BD" w14:textId="77777777" w:rsidR="00A515DB" w:rsidRDefault="00A515DB" w:rsidP="00976769">
            <w:r>
              <w:t>chronic</w:t>
            </w:r>
          </w:p>
        </w:tc>
        <w:tc>
          <w:tcPr>
            <w:tcW w:w="785" w:type="dxa"/>
          </w:tcPr>
          <w:p w14:paraId="2099BC73" w14:textId="77777777" w:rsidR="00A515DB" w:rsidRDefault="00A515DB" w:rsidP="00976769">
            <w:r>
              <w:t>0.0128</w:t>
            </w:r>
          </w:p>
        </w:tc>
        <w:tc>
          <w:tcPr>
            <w:tcW w:w="785" w:type="dxa"/>
          </w:tcPr>
          <w:p w14:paraId="44DF4ECF" w14:textId="77777777" w:rsidR="00A515DB" w:rsidRDefault="00A515DB" w:rsidP="00976769">
            <w:r>
              <w:t>0.0090</w:t>
            </w:r>
          </w:p>
        </w:tc>
        <w:tc>
          <w:tcPr>
            <w:tcW w:w="785" w:type="dxa"/>
          </w:tcPr>
          <w:p w14:paraId="45DF3C88" w14:textId="77777777" w:rsidR="00A515DB" w:rsidRDefault="00A515DB" w:rsidP="00976769">
            <w:r>
              <w:t>-0.0049</w:t>
            </w:r>
          </w:p>
        </w:tc>
        <w:tc>
          <w:tcPr>
            <w:tcW w:w="785" w:type="dxa"/>
          </w:tcPr>
          <w:p w14:paraId="20220560" w14:textId="77777777" w:rsidR="00A515DB" w:rsidRDefault="00A515DB" w:rsidP="00976769">
            <w:r>
              <w:t>0.0304</w:t>
            </w:r>
          </w:p>
        </w:tc>
        <w:tc>
          <w:tcPr>
            <w:tcW w:w="785" w:type="dxa"/>
          </w:tcPr>
          <w:p w14:paraId="5434F0CA" w14:textId="77777777" w:rsidR="00A515DB" w:rsidRDefault="00A515DB" w:rsidP="00976769">
            <w:r>
              <w:t>0.156</w:t>
            </w:r>
          </w:p>
        </w:tc>
        <w:tc>
          <w:tcPr>
            <w:tcW w:w="785" w:type="dxa"/>
          </w:tcPr>
          <w:p w14:paraId="0E066913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26F9C2C3" w14:textId="77777777" w:rsidR="00A515DB" w:rsidRDefault="00A515DB" w:rsidP="00976769">
            <w:r>
              <w:t>8258</w:t>
            </w:r>
          </w:p>
        </w:tc>
      </w:tr>
      <w:tr w:rsidR="00A515DB" w14:paraId="6C41D09E" w14:textId="77777777" w:rsidTr="00976769">
        <w:trPr>
          <w:jc w:val="center"/>
        </w:trPr>
        <w:tc>
          <w:tcPr>
            <w:tcW w:w="785" w:type="dxa"/>
          </w:tcPr>
          <w:p w14:paraId="740465AA" w14:textId="77777777" w:rsidR="00A515DB" w:rsidRDefault="00A515DB" w:rsidP="00976769">
            <w:r>
              <w:t>DDD_treatB</w:t>
            </w:r>
          </w:p>
        </w:tc>
        <w:tc>
          <w:tcPr>
            <w:tcW w:w="785" w:type="dxa"/>
          </w:tcPr>
          <w:p w14:paraId="67BD2989" w14:textId="77777777" w:rsidR="00A515DB" w:rsidRDefault="00A515DB" w:rsidP="00976769">
            <w:r>
              <w:t>treatB</w:t>
            </w:r>
          </w:p>
        </w:tc>
        <w:tc>
          <w:tcPr>
            <w:tcW w:w="785" w:type="dxa"/>
          </w:tcPr>
          <w:p w14:paraId="5EEF537F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1E630A1A" w14:textId="77777777" w:rsidR="00A515DB" w:rsidRDefault="00A515DB" w:rsidP="00976769">
            <w:r>
              <w:t>ins</w:t>
            </w:r>
          </w:p>
        </w:tc>
        <w:tc>
          <w:tcPr>
            <w:tcW w:w="785" w:type="dxa"/>
          </w:tcPr>
          <w:p w14:paraId="58874E8D" w14:textId="77777777" w:rsidR="00A515DB" w:rsidRDefault="00A515DB" w:rsidP="00976769">
            <w:r>
              <w:t>-0.0133</w:t>
            </w:r>
          </w:p>
        </w:tc>
        <w:tc>
          <w:tcPr>
            <w:tcW w:w="785" w:type="dxa"/>
          </w:tcPr>
          <w:p w14:paraId="59DD5F86" w14:textId="77777777" w:rsidR="00A515DB" w:rsidRDefault="00A515DB" w:rsidP="00976769">
            <w:r>
              <w:t>0.0132</w:t>
            </w:r>
          </w:p>
        </w:tc>
        <w:tc>
          <w:tcPr>
            <w:tcW w:w="785" w:type="dxa"/>
          </w:tcPr>
          <w:p w14:paraId="1CA66B87" w14:textId="77777777" w:rsidR="00A515DB" w:rsidRDefault="00A515DB" w:rsidP="00976769">
            <w:r>
              <w:t>-0.0392</w:t>
            </w:r>
          </w:p>
        </w:tc>
        <w:tc>
          <w:tcPr>
            <w:tcW w:w="785" w:type="dxa"/>
          </w:tcPr>
          <w:p w14:paraId="3777D756" w14:textId="77777777" w:rsidR="00A515DB" w:rsidRDefault="00A515DB" w:rsidP="00976769">
            <w:r>
              <w:t>0.0125</w:t>
            </w:r>
          </w:p>
        </w:tc>
        <w:tc>
          <w:tcPr>
            <w:tcW w:w="785" w:type="dxa"/>
          </w:tcPr>
          <w:p w14:paraId="0B8CC80D" w14:textId="77777777" w:rsidR="00A515DB" w:rsidRDefault="00A515DB" w:rsidP="00976769">
            <w:r>
              <w:t>0.313</w:t>
            </w:r>
          </w:p>
        </w:tc>
        <w:tc>
          <w:tcPr>
            <w:tcW w:w="785" w:type="dxa"/>
          </w:tcPr>
          <w:p w14:paraId="32E34AFA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54C031C2" w14:textId="77777777" w:rsidR="00A515DB" w:rsidRDefault="00A515DB" w:rsidP="00976769">
            <w:r>
              <w:t>8258</w:t>
            </w:r>
          </w:p>
        </w:tc>
      </w:tr>
      <w:tr w:rsidR="00A515DB" w14:paraId="6888DA39" w14:textId="77777777" w:rsidTr="00976769">
        <w:trPr>
          <w:jc w:val="center"/>
        </w:trPr>
        <w:tc>
          <w:tcPr>
            <w:tcW w:w="785" w:type="dxa"/>
          </w:tcPr>
          <w:p w14:paraId="33ED21E1" w14:textId="77777777" w:rsidR="00A515DB" w:rsidRDefault="00A515DB" w:rsidP="00976769">
            <w:r>
              <w:t>DDD_treatB</w:t>
            </w:r>
          </w:p>
        </w:tc>
        <w:tc>
          <w:tcPr>
            <w:tcW w:w="785" w:type="dxa"/>
          </w:tcPr>
          <w:p w14:paraId="2B397E8B" w14:textId="77777777" w:rsidR="00A515DB" w:rsidRDefault="00A515DB" w:rsidP="00976769">
            <w:r>
              <w:t>treatB</w:t>
            </w:r>
          </w:p>
        </w:tc>
        <w:tc>
          <w:tcPr>
            <w:tcW w:w="785" w:type="dxa"/>
          </w:tcPr>
          <w:p w14:paraId="57B8711D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59D83E79" w14:textId="77777777" w:rsidR="00A515DB" w:rsidRDefault="00A515DB" w:rsidP="00976769">
            <w:r>
              <w:t>pension</w:t>
            </w:r>
          </w:p>
        </w:tc>
        <w:tc>
          <w:tcPr>
            <w:tcW w:w="785" w:type="dxa"/>
          </w:tcPr>
          <w:p w14:paraId="57E19919" w14:textId="77777777" w:rsidR="00A515DB" w:rsidRDefault="00A515DB" w:rsidP="00976769">
            <w:r>
              <w:t>0.0020</w:t>
            </w:r>
          </w:p>
        </w:tc>
        <w:tc>
          <w:tcPr>
            <w:tcW w:w="785" w:type="dxa"/>
          </w:tcPr>
          <w:p w14:paraId="04BB3891" w14:textId="77777777" w:rsidR="00A515DB" w:rsidRDefault="00A515DB" w:rsidP="00976769">
            <w:r>
              <w:t>0.0073</w:t>
            </w:r>
          </w:p>
        </w:tc>
        <w:tc>
          <w:tcPr>
            <w:tcW w:w="785" w:type="dxa"/>
          </w:tcPr>
          <w:p w14:paraId="1D75B60B" w14:textId="77777777" w:rsidR="00A515DB" w:rsidRDefault="00A515DB" w:rsidP="00976769">
            <w:r>
              <w:t>-0.0123</w:t>
            </w:r>
          </w:p>
        </w:tc>
        <w:tc>
          <w:tcPr>
            <w:tcW w:w="785" w:type="dxa"/>
          </w:tcPr>
          <w:p w14:paraId="47D593A5" w14:textId="77777777" w:rsidR="00A515DB" w:rsidRDefault="00A515DB" w:rsidP="00976769">
            <w:r>
              <w:t>0.0163</w:t>
            </w:r>
          </w:p>
        </w:tc>
        <w:tc>
          <w:tcPr>
            <w:tcW w:w="785" w:type="dxa"/>
          </w:tcPr>
          <w:p w14:paraId="678DFE00" w14:textId="77777777" w:rsidR="00A515DB" w:rsidRDefault="00A515DB" w:rsidP="00976769">
            <w:r>
              <w:t>0.784</w:t>
            </w:r>
          </w:p>
        </w:tc>
        <w:tc>
          <w:tcPr>
            <w:tcW w:w="785" w:type="dxa"/>
          </w:tcPr>
          <w:p w14:paraId="4D5636C4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7F7FE533" w14:textId="77777777" w:rsidR="00A515DB" w:rsidRDefault="00A515DB" w:rsidP="00976769">
            <w:r>
              <w:t>8258</w:t>
            </w:r>
          </w:p>
        </w:tc>
      </w:tr>
      <w:tr w:rsidR="00A515DB" w14:paraId="3E1C0944" w14:textId="77777777" w:rsidTr="00976769">
        <w:trPr>
          <w:jc w:val="center"/>
        </w:trPr>
        <w:tc>
          <w:tcPr>
            <w:tcW w:w="785" w:type="dxa"/>
          </w:tcPr>
          <w:p w14:paraId="6528B0EB" w14:textId="77777777" w:rsidR="00A515DB" w:rsidRDefault="00A515DB" w:rsidP="00976769">
            <w:r>
              <w:t>DDD_treatC</w:t>
            </w:r>
          </w:p>
        </w:tc>
        <w:tc>
          <w:tcPr>
            <w:tcW w:w="785" w:type="dxa"/>
          </w:tcPr>
          <w:p w14:paraId="65181D02" w14:textId="77777777" w:rsidR="00A515DB" w:rsidRDefault="00A515DB" w:rsidP="00976769">
            <w:r>
              <w:t>treatC</w:t>
            </w:r>
          </w:p>
        </w:tc>
        <w:tc>
          <w:tcPr>
            <w:tcW w:w="785" w:type="dxa"/>
          </w:tcPr>
          <w:p w14:paraId="691DB64F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33E7D3B6" w14:textId="77777777" w:rsidR="00A515DB" w:rsidRDefault="00A515DB" w:rsidP="00976769">
            <w:r>
              <w:t>triple_iadl2plus</w:t>
            </w:r>
          </w:p>
        </w:tc>
        <w:tc>
          <w:tcPr>
            <w:tcW w:w="785" w:type="dxa"/>
          </w:tcPr>
          <w:p w14:paraId="5FB1ACE1" w14:textId="77777777" w:rsidR="00A515DB" w:rsidRDefault="00A515DB" w:rsidP="00976769">
            <w:r>
              <w:t>0.1342</w:t>
            </w:r>
          </w:p>
        </w:tc>
        <w:tc>
          <w:tcPr>
            <w:tcW w:w="785" w:type="dxa"/>
          </w:tcPr>
          <w:p w14:paraId="3E4223AE" w14:textId="77777777" w:rsidR="00A515DB" w:rsidRDefault="00A515DB" w:rsidP="00976769">
            <w:r>
              <w:t>0.0499</w:t>
            </w:r>
          </w:p>
        </w:tc>
        <w:tc>
          <w:tcPr>
            <w:tcW w:w="785" w:type="dxa"/>
          </w:tcPr>
          <w:p w14:paraId="0A5FB24A" w14:textId="77777777" w:rsidR="00A515DB" w:rsidRDefault="00A515DB" w:rsidP="00976769">
            <w:r>
              <w:t>0.0364</w:t>
            </w:r>
          </w:p>
        </w:tc>
        <w:tc>
          <w:tcPr>
            <w:tcW w:w="785" w:type="dxa"/>
          </w:tcPr>
          <w:p w14:paraId="14477FD3" w14:textId="77777777" w:rsidR="00A515DB" w:rsidRDefault="00A515DB" w:rsidP="00976769">
            <w:r>
              <w:t>0.2319</w:t>
            </w:r>
          </w:p>
        </w:tc>
        <w:tc>
          <w:tcPr>
            <w:tcW w:w="785" w:type="dxa"/>
          </w:tcPr>
          <w:p w14:paraId="15FF8B4F" w14:textId="77777777" w:rsidR="00A515DB" w:rsidRDefault="00A515DB" w:rsidP="00976769">
            <w:r>
              <w:t>0.007</w:t>
            </w:r>
          </w:p>
        </w:tc>
        <w:tc>
          <w:tcPr>
            <w:tcW w:w="785" w:type="dxa"/>
          </w:tcPr>
          <w:p w14:paraId="07901E62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3EEA506C" w14:textId="77777777" w:rsidR="00A515DB" w:rsidRDefault="00A515DB" w:rsidP="00976769">
            <w:r>
              <w:t>8258</w:t>
            </w:r>
          </w:p>
        </w:tc>
      </w:tr>
      <w:tr w:rsidR="00A515DB" w14:paraId="20C647E0" w14:textId="77777777" w:rsidTr="00976769">
        <w:trPr>
          <w:jc w:val="center"/>
        </w:trPr>
        <w:tc>
          <w:tcPr>
            <w:tcW w:w="785" w:type="dxa"/>
          </w:tcPr>
          <w:p w14:paraId="549C3ADC" w14:textId="77777777" w:rsidR="00A515DB" w:rsidRDefault="00A515DB" w:rsidP="00976769">
            <w:r>
              <w:t>DDD_treatC</w:t>
            </w:r>
          </w:p>
        </w:tc>
        <w:tc>
          <w:tcPr>
            <w:tcW w:w="785" w:type="dxa"/>
          </w:tcPr>
          <w:p w14:paraId="088AFCDE" w14:textId="77777777" w:rsidR="00A515DB" w:rsidRDefault="00A515DB" w:rsidP="00976769">
            <w:r>
              <w:t>treatC</w:t>
            </w:r>
          </w:p>
        </w:tc>
        <w:tc>
          <w:tcPr>
            <w:tcW w:w="785" w:type="dxa"/>
          </w:tcPr>
          <w:p w14:paraId="57137630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20A9E95B" w14:textId="77777777" w:rsidR="00A515DB" w:rsidRDefault="00A515DB" w:rsidP="00976769">
            <w:r>
              <w:t>didC</w:t>
            </w:r>
          </w:p>
        </w:tc>
        <w:tc>
          <w:tcPr>
            <w:tcW w:w="785" w:type="dxa"/>
          </w:tcPr>
          <w:p w14:paraId="3169FA56" w14:textId="77777777" w:rsidR="00A515DB" w:rsidRDefault="00A515DB" w:rsidP="00976769">
            <w:r>
              <w:t>-0.0207</w:t>
            </w:r>
          </w:p>
        </w:tc>
        <w:tc>
          <w:tcPr>
            <w:tcW w:w="785" w:type="dxa"/>
          </w:tcPr>
          <w:p w14:paraId="49B58A83" w14:textId="77777777" w:rsidR="00A515DB" w:rsidRDefault="00A515DB" w:rsidP="00976769">
            <w:r>
              <w:t>0.0190</w:t>
            </w:r>
          </w:p>
        </w:tc>
        <w:tc>
          <w:tcPr>
            <w:tcW w:w="785" w:type="dxa"/>
          </w:tcPr>
          <w:p w14:paraId="548F9230" w14:textId="77777777" w:rsidR="00A515DB" w:rsidRDefault="00A515DB" w:rsidP="00976769">
            <w:r>
              <w:t>-0.0579</w:t>
            </w:r>
          </w:p>
        </w:tc>
        <w:tc>
          <w:tcPr>
            <w:tcW w:w="785" w:type="dxa"/>
          </w:tcPr>
          <w:p w14:paraId="22E82A09" w14:textId="77777777" w:rsidR="00A515DB" w:rsidRDefault="00A515DB" w:rsidP="00976769">
            <w:r>
              <w:t>0.0166</w:t>
            </w:r>
          </w:p>
        </w:tc>
        <w:tc>
          <w:tcPr>
            <w:tcW w:w="785" w:type="dxa"/>
          </w:tcPr>
          <w:p w14:paraId="3FA152A4" w14:textId="77777777" w:rsidR="00A515DB" w:rsidRDefault="00A515DB" w:rsidP="00976769">
            <w:r>
              <w:t>0.277</w:t>
            </w:r>
          </w:p>
        </w:tc>
        <w:tc>
          <w:tcPr>
            <w:tcW w:w="785" w:type="dxa"/>
          </w:tcPr>
          <w:p w14:paraId="2AEC4056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446CE627" w14:textId="77777777" w:rsidR="00A515DB" w:rsidRDefault="00A515DB" w:rsidP="00976769">
            <w:r>
              <w:t>8258</w:t>
            </w:r>
          </w:p>
        </w:tc>
      </w:tr>
      <w:tr w:rsidR="00A515DB" w14:paraId="0EE6EE35" w14:textId="77777777" w:rsidTr="00976769">
        <w:trPr>
          <w:jc w:val="center"/>
        </w:trPr>
        <w:tc>
          <w:tcPr>
            <w:tcW w:w="785" w:type="dxa"/>
          </w:tcPr>
          <w:p w14:paraId="71C030D1" w14:textId="77777777" w:rsidR="00A515DB" w:rsidRDefault="00A515DB" w:rsidP="00976769">
            <w:r>
              <w:t>DDD_treatC</w:t>
            </w:r>
          </w:p>
        </w:tc>
        <w:tc>
          <w:tcPr>
            <w:tcW w:w="785" w:type="dxa"/>
          </w:tcPr>
          <w:p w14:paraId="751DB6F6" w14:textId="77777777" w:rsidR="00A515DB" w:rsidRDefault="00A515DB" w:rsidP="00976769">
            <w:r>
              <w:t>treatC</w:t>
            </w:r>
          </w:p>
        </w:tc>
        <w:tc>
          <w:tcPr>
            <w:tcW w:w="785" w:type="dxa"/>
          </w:tcPr>
          <w:p w14:paraId="1000F115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0F2D73E5" w14:textId="77777777" w:rsidR="00A515DB" w:rsidRDefault="00A515DB" w:rsidP="00976769">
            <w:r>
              <w:t>post_iadl2plus</w:t>
            </w:r>
          </w:p>
        </w:tc>
        <w:tc>
          <w:tcPr>
            <w:tcW w:w="785" w:type="dxa"/>
          </w:tcPr>
          <w:p w14:paraId="5DC3D3AF" w14:textId="77777777" w:rsidR="00A515DB" w:rsidRDefault="00A515DB" w:rsidP="00976769">
            <w:r>
              <w:t>-0.0501</w:t>
            </w:r>
          </w:p>
        </w:tc>
        <w:tc>
          <w:tcPr>
            <w:tcW w:w="785" w:type="dxa"/>
          </w:tcPr>
          <w:p w14:paraId="3C9CC2F5" w14:textId="77777777" w:rsidR="00A515DB" w:rsidRDefault="00A515DB" w:rsidP="00976769">
            <w:r>
              <w:t>0.0184</w:t>
            </w:r>
          </w:p>
        </w:tc>
        <w:tc>
          <w:tcPr>
            <w:tcW w:w="785" w:type="dxa"/>
          </w:tcPr>
          <w:p w14:paraId="64EFF76F" w14:textId="77777777" w:rsidR="00A515DB" w:rsidRDefault="00A515DB" w:rsidP="00976769">
            <w:r>
              <w:t>-0.0861</w:t>
            </w:r>
          </w:p>
        </w:tc>
        <w:tc>
          <w:tcPr>
            <w:tcW w:w="785" w:type="dxa"/>
          </w:tcPr>
          <w:p w14:paraId="64F453A2" w14:textId="77777777" w:rsidR="00A515DB" w:rsidRDefault="00A515DB" w:rsidP="00976769">
            <w:r>
              <w:t>-0.0141</w:t>
            </w:r>
          </w:p>
        </w:tc>
        <w:tc>
          <w:tcPr>
            <w:tcW w:w="785" w:type="dxa"/>
          </w:tcPr>
          <w:p w14:paraId="0C3966CA" w14:textId="77777777" w:rsidR="00A515DB" w:rsidRDefault="00A515DB" w:rsidP="00976769">
            <w:r>
              <w:t>0.006</w:t>
            </w:r>
          </w:p>
        </w:tc>
        <w:tc>
          <w:tcPr>
            <w:tcW w:w="785" w:type="dxa"/>
          </w:tcPr>
          <w:p w14:paraId="11290D4E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6EF02C78" w14:textId="77777777" w:rsidR="00A515DB" w:rsidRDefault="00A515DB" w:rsidP="00976769">
            <w:r>
              <w:t>8258</w:t>
            </w:r>
          </w:p>
        </w:tc>
      </w:tr>
      <w:tr w:rsidR="00A515DB" w14:paraId="1FEB4D1A" w14:textId="77777777" w:rsidTr="00976769">
        <w:trPr>
          <w:jc w:val="center"/>
        </w:trPr>
        <w:tc>
          <w:tcPr>
            <w:tcW w:w="785" w:type="dxa"/>
          </w:tcPr>
          <w:p w14:paraId="4C4D2F69" w14:textId="77777777" w:rsidR="00A515DB" w:rsidRDefault="00A515DB" w:rsidP="00976769">
            <w:r>
              <w:lastRenderedPageBreak/>
              <w:t>DDD_treatC</w:t>
            </w:r>
          </w:p>
        </w:tc>
        <w:tc>
          <w:tcPr>
            <w:tcW w:w="785" w:type="dxa"/>
          </w:tcPr>
          <w:p w14:paraId="4820A5E9" w14:textId="77777777" w:rsidR="00A515DB" w:rsidRDefault="00A515DB" w:rsidP="00976769">
            <w:r>
              <w:t>treatC</w:t>
            </w:r>
          </w:p>
        </w:tc>
        <w:tc>
          <w:tcPr>
            <w:tcW w:w="785" w:type="dxa"/>
          </w:tcPr>
          <w:p w14:paraId="2789C286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6AF85137" w14:textId="77777777" w:rsidR="00A515DB" w:rsidRDefault="00A515DB" w:rsidP="00976769">
            <w:r>
              <w:t>marry</w:t>
            </w:r>
          </w:p>
        </w:tc>
        <w:tc>
          <w:tcPr>
            <w:tcW w:w="785" w:type="dxa"/>
          </w:tcPr>
          <w:p w14:paraId="53509035" w14:textId="77777777" w:rsidR="00A515DB" w:rsidRDefault="00A515DB" w:rsidP="00976769">
            <w:r>
              <w:t>-0.0575</w:t>
            </w:r>
          </w:p>
        </w:tc>
        <w:tc>
          <w:tcPr>
            <w:tcW w:w="785" w:type="dxa"/>
          </w:tcPr>
          <w:p w14:paraId="54B92A61" w14:textId="77777777" w:rsidR="00A515DB" w:rsidRDefault="00A515DB" w:rsidP="00976769">
            <w:r>
              <w:t>0.0195</w:t>
            </w:r>
          </w:p>
        </w:tc>
        <w:tc>
          <w:tcPr>
            <w:tcW w:w="785" w:type="dxa"/>
          </w:tcPr>
          <w:p w14:paraId="5E9B9F02" w14:textId="77777777" w:rsidR="00A515DB" w:rsidRDefault="00A515DB" w:rsidP="00976769">
            <w:r>
              <w:t>-0.0958</w:t>
            </w:r>
          </w:p>
        </w:tc>
        <w:tc>
          <w:tcPr>
            <w:tcW w:w="785" w:type="dxa"/>
          </w:tcPr>
          <w:p w14:paraId="132FEC6A" w14:textId="77777777" w:rsidR="00A515DB" w:rsidRDefault="00A515DB" w:rsidP="00976769">
            <w:r>
              <w:t>-0.0193</w:t>
            </w:r>
          </w:p>
        </w:tc>
        <w:tc>
          <w:tcPr>
            <w:tcW w:w="785" w:type="dxa"/>
          </w:tcPr>
          <w:p w14:paraId="308D6C6F" w14:textId="77777777" w:rsidR="00A515DB" w:rsidRDefault="00A515DB" w:rsidP="00976769">
            <w:r>
              <w:t>0.003</w:t>
            </w:r>
          </w:p>
        </w:tc>
        <w:tc>
          <w:tcPr>
            <w:tcW w:w="785" w:type="dxa"/>
          </w:tcPr>
          <w:p w14:paraId="3C85B491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706CFB22" w14:textId="77777777" w:rsidR="00A515DB" w:rsidRDefault="00A515DB" w:rsidP="00976769">
            <w:r>
              <w:t>8258</w:t>
            </w:r>
          </w:p>
        </w:tc>
      </w:tr>
      <w:tr w:rsidR="00A515DB" w14:paraId="6AC213C9" w14:textId="77777777" w:rsidTr="00976769">
        <w:trPr>
          <w:jc w:val="center"/>
        </w:trPr>
        <w:tc>
          <w:tcPr>
            <w:tcW w:w="785" w:type="dxa"/>
          </w:tcPr>
          <w:p w14:paraId="20F99AC4" w14:textId="77777777" w:rsidR="00A515DB" w:rsidRDefault="00A515DB" w:rsidP="00976769">
            <w:r>
              <w:t>DDD_treatC</w:t>
            </w:r>
          </w:p>
        </w:tc>
        <w:tc>
          <w:tcPr>
            <w:tcW w:w="785" w:type="dxa"/>
          </w:tcPr>
          <w:p w14:paraId="22B30D26" w14:textId="77777777" w:rsidR="00A515DB" w:rsidRDefault="00A515DB" w:rsidP="00976769">
            <w:r>
              <w:t>treatC</w:t>
            </w:r>
          </w:p>
        </w:tc>
        <w:tc>
          <w:tcPr>
            <w:tcW w:w="785" w:type="dxa"/>
          </w:tcPr>
          <w:p w14:paraId="4A0C2A45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4FBE6D23" w14:textId="77777777" w:rsidR="00A515DB" w:rsidRDefault="00A515DB" w:rsidP="00976769">
            <w:r>
              <w:t>chronic</w:t>
            </w:r>
          </w:p>
        </w:tc>
        <w:tc>
          <w:tcPr>
            <w:tcW w:w="785" w:type="dxa"/>
          </w:tcPr>
          <w:p w14:paraId="576DA9E9" w14:textId="77777777" w:rsidR="00A515DB" w:rsidRDefault="00A515DB" w:rsidP="00976769">
            <w:r>
              <w:t>0.0127</w:t>
            </w:r>
          </w:p>
        </w:tc>
        <w:tc>
          <w:tcPr>
            <w:tcW w:w="785" w:type="dxa"/>
          </w:tcPr>
          <w:p w14:paraId="251C3373" w14:textId="77777777" w:rsidR="00A515DB" w:rsidRDefault="00A515DB" w:rsidP="00976769">
            <w:r>
              <w:t>0.0090</w:t>
            </w:r>
          </w:p>
        </w:tc>
        <w:tc>
          <w:tcPr>
            <w:tcW w:w="785" w:type="dxa"/>
          </w:tcPr>
          <w:p w14:paraId="45EE9A85" w14:textId="77777777" w:rsidR="00A515DB" w:rsidRDefault="00A515DB" w:rsidP="00976769">
            <w:r>
              <w:t>-0.0049</w:t>
            </w:r>
          </w:p>
        </w:tc>
        <w:tc>
          <w:tcPr>
            <w:tcW w:w="785" w:type="dxa"/>
          </w:tcPr>
          <w:p w14:paraId="6DAAAEB0" w14:textId="77777777" w:rsidR="00A515DB" w:rsidRDefault="00A515DB" w:rsidP="00976769">
            <w:r>
              <w:t>0.0304</w:t>
            </w:r>
          </w:p>
        </w:tc>
        <w:tc>
          <w:tcPr>
            <w:tcW w:w="785" w:type="dxa"/>
          </w:tcPr>
          <w:p w14:paraId="47FC95FD" w14:textId="77777777" w:rsidR="00A515DB" w:rsidRDefault="00A515DB" w:rsidP="00976769">
            <w:r>
              <w:t>0.156</w:t>
            </w:r>
          </w:p>
        </w:tc>
        <w:tc>
          <w:tcPr>
            <w:tcW w:w="785" w:type="dxa"/>
          </w:tcPr>
          <w:p w14:paraId="4012F515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32510F3B" w14:textId="77777777" w:rsidR="00A515DB" w:rsidRDefault="00A515DB" w:rsidP="00976769">
            <w:r>
              <w:t>8258</w:t>
            </w:r>
          </w:p>
        </w:tc>
      </w:tr>
      <w:tr w:rsidR="00A515DB" w14:paraId="032FF93B" w14:textId="77777777" w:rsidTr="00976769">
        <w:trPr>
          <w:jc w:val="center"/>
        </w:trPr>
        <w:tc>
          <w:tcPr>
            <w:tcW w:w="785" w:type="dxa"/>
          </w:tcPr>
          <w:p w14:paraId="327DFF8E" w14:textId="77777777" w:rsidR="00A515DB" w:rsidRDefault="00A515DB" w:rsidP="00976769">
            <w:r>
              <w:t>DDD_treatC</w:t>
            </w:r>
          </w:p>
        </w:tc>
        <w:tc>
          <w:tcPr>
            <w:tcW w:w="785" w:type="dxa"/>
          </w:tcPr>
          <w:p w14:paraId="26C1B5E4" w14:textId="77777777" w:rsidR="00A515DB" w:rsidRDefault="00A515DB" w:rsidP="00976769">
            <w:r>
              <w:t>treatC</w:t>
            </w:r>
          </w:p>
        </w:tc>
        <w:tc>
          <w:tcPr>
            <w:tcW w:w="785" w:type="dxa"/>
          </w:tcPr>
          <w:p w14:paraId="706BB45B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6EF300AA" w14:textId="77777777" w:rsidR="00A515DB" w:rsidRDefault="00A515DB" w:rsidP="00976769">
            <w:r>
              <w:t>ins</w:t>
            </w:r>
          </w:p>
        </w:tc>
        <w:tc>
          <w:tcPr>
            <w:tcW w:w="785" w:type="dxa"/>
          </w:tcPr>
          <w:p w14:paraId="7B6D7277" w14:textId="77777777" w:rsidR="00A515DB" w:rsidRDefault="00A515DB" w:rsidP="00976769">
            <w:r>
              <w:t>-0.0135</w:t>
            </w:r>
          </w:p>
        </w:tc>
        <w:tc>
          <w:tcPr>
            <w:tcW w:w="785" w:type="dxa"/>
          </w:tcPr>
          <w:p w14:paraId="30CD310C" w14:textId="77777777" w:rsidR="00A515DB" w:rsidRDefault="00A515DB" w:rsidP="00976769">
            <w:r>
              <w:t>0.0132</w:t>
            </w:r>
          </w:p>
        </w:tc>
        <w:tc>
          <w:tcPr>
            <w:tcW w:w="785" w:type="dxa"/>
          </w:tcPr>
          <w:p w14:paraId="4ADF6FE7" w14:textId="77777777" w:rsidR="00A515DB" w:rsidRDefault="00A515DB" w:rsidP="00976769">
            <w:r>
              <w:t>-0.0394</w:t>
            </w:r>
          </w:p>
        </w:tc>
        <w:tc>
          <w:tcPr>
            <w:tcW w:w="785" w:type="dxa"/>
          </w:tcPr>
          <w:p w14:paraId="78D4C2E3" w14:textId="77777777" w:rsidR="00A515DB" w:rsidRDefault="00A515DB" w:rsidP="00976769">
            <w:r>
              <w:t>0.0124</w:t>
            </w:r>
          </w:p>
        </w:tc>
        <w:tc>
          <w:tcPr>
            <w:tcW w:w="785" w:type="dxa"/>
          </w:tcPr>
          <w:p w14:paraId="154573BB" w14:textId="77777777" w:rsidR="00A515DB" w:rsidRDefault="00A515DB" w:rsidP="00976769">
            <w:r>
              <w:t>0.306</w:t>
            </w:r>
          </w:p>
        </w:tc>
        <w:tc>
          <w:tcPr>
            <w:tcW w:w="785" w:type="dxa"/>
          </w:tcPr>
          <w:p w14:paraId="24758AC0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4C58BBF8" w14:textId="77777777" w:rsidR="00A515DB" w:rsidRDefault="00A515DB" w:rsidP="00976769">
            <w:r>
              <w:t>8258</w:t>
            </w:r>
          </w:p>
        </w:tc>
      </w:tr>
      <w:tr w:rsidR="00A515DB" w14:paraId="3F8F6F4D" w14:textId="77777777" w:rsidTr="00976769">
        <w:trPr>
          <w:jc w:val="center"/>
        </w:trPr>
        <w:tc>
          <w:tcPr>
            <w:tcW w:w="785" w:type="dxa"/>
          </w:tcPr>
          <w:p w14:paraId="627901A2" w14:textId="77777777" w:rsidR="00A515DB" w:rsidRDefault="00A515DB" w:rsidP="00976769">
            <w:r>
              <w:t>DDD_treatC</w:t>
            </w:r>
          </w:p>
        </w:tc>
        <w:tc>
          <w:tcPr>
            <w:tcW w:w="785" w:type="dxa"/>
          </w:tcPr>
          <w:p w14:paraId="57407C58" w14:textId="77777777" w:rsidR="00A515DB" w:rsidRDefault="00A515DB" w:rsidP="00976769">
            <w:r>
              <w:t>treatC</w:t>
            </w:r>
          </w:p>
        </w:tc>
        <w:tc>
          <w:tcPr>
            <w:tcW w:w="785" w:type="dxa"/>
          </w:tcPr>
          <w:p w14:paraId="5FEF1A4D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72D0F01C" w14:textId="77777777" w:rsidR="00A515DB" w:rsidRDefault="00A515DB" w:rsidP="00976769">
            <w:r>
              <w:t>pension</w:t>
            </w:r>
          </w:p>
        </w:tc>
        <w:tc>
          <w:tcPr>
            <w:tcW w:w="785" w:type="dxa"/>
          </w:tcPr>
          <w:p w14:paraId="549850D7" w14:textId="77777777" w:rsidR="00A515DB" w:rsidRDefault="00A515DB" w:rsidP="00976769">
            <w:r>
              <w:t>0.0020</w:t>
            </w:r>
          </w:p>
        </w:tc>
        <w:tc>
          <w:tcPr>
            <w:tcW w:w="785" w:type="dxa"/>
          </w:tcPr>
          <w:p w14:paraId="72622CE2" w14:textId="77777777" w:rsidR="00A515DB" w:rsidRDefault="00A515DB" w:rsidP="00976769">
            <w:r>
              <w:t>0.0073</w:t>
            </w:r>
          </w:p>
        </w:tc>
        <w:tc>
          <w:tcPr>
            <w:tcW w:w="785" w:type="dxa"/>
          </w:tcPr>
          <w:p w14:paraId="3B60BFB4" w14:textId="77777777" w:rsidR="00A515DB" w:rsidRDefault="00A515DB" w:rsidP="00976769">
            <w:r>
              <w:t>-0.0122</w:t>
            </w:r>
          </w:p>
        </w:tc>
        <w:tc>
          <w:tcPr>
            <w:tcW w:w="785" w:type="dxa"/>
          </w:tcPr>
          <w:p w14:paraId="09A741EC" w14:textId="77777777" w:rsidR="00A515DB" w:rsidRDefault="00A515DB" w:rsidP="00976769">
            <w:r>
              <w:t>0.0163</w:t>
            </w:r>
          </w:p>
        </w:tc>
        <w:tc>
          <w:tcPr>
            <w:tcW w:w="785" w:type="dxa"/>
          </w:tcPr>
          <w:p w14:paraId="7098B2EE" w14:textId="77777777" w:rsidR="00A515DB" w:rsidRDefault="00A515DB" w:rsidP="00976769">
            <w:r>
              <w:t>0.780</w:t>
            </w:r>
          </w:p>
        </w:tc>
        <w:tc>
          <w:tcPr>
            <w:tcW w:w="785" w:type="dxa"/>
          </w:tcPr>
          <w:p w14:paraId="2D153725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21F14276" w14:textId="77777777" w:rsidR="00A515DB" w:rsidRDefault="00A515DB" w:rsidP="00976769">
            <w:r>
              <w:t>8258</w:t>
            </w:r>
          </w:p>
        </w:tc>
      </w:tr>
      <w:tr w:rsidR="00A515DB" w14:paraId="62B5A0C4" w14:textId="77777777" w:rsidTr="00976769">
        <w:trPr>
          <w:jc w:val="center"/>
        </w:trPr>
        <w:tc>
          <w:tcPr>
            <w:tcW w:w="785" w:type="dxa"/>
          </w:tcPr>
          <w:p w14:paraId="7CADACEB" w14:textId="77777777" w:rsidR="00A515DB" w:rsidRDefault="00A515DB" w:rsidP="00976769">
            <w:r>
              <w:t>DDD_treatA</w:t>
            </w:r>
          </w:p>
        </w:tc>
        <w:tc>
          <w:tcPr>
            <w:tcW w:w="785" w:type="dxa"/>
          </w:tcPr>
          <w:p w14:paraId="2DCFAC4F" w14:textId="77777777" w:rsidR="00A515DB" w:rsidRDefault="00A515DB" w:rsidP="00976769">
            <w:r>
              <w:t>treatA</w:t>
            </w:r>
          </w:p>
        </w:tc>
        <w:tc>
          <w:tcPr>
            <w:tcW w:w="785" w:type="dxa"/>
          </w:tcPr>
          <w:p w14:paraId="13120CC6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3680B2A4" w14:textId="77777777" w:rsidR="00A515DB" w:rsidRDefault="00A515DB" w:rsidP="00976769">
            <w:r>
              <w:t>triple_iadl2plus</w:t>
            </w:r>
          </w:p>
        </w:tc>
        <w:tc>
          <w:tcPr>
            <w:tcW w:w="785" w:type="dxa"/>
          </w:tcPr>
          <w:p w14:paraId="02520597" w14:textId="77777777" w:rsidR="00A515DB" w:rsidRDefault="00A515DB" w:rsidP="00976769">
            <w:r>
              <w:t>0.0783</w:t>
            </w:r>
          </w:p>
        </w:tc>
        <w:tc>
          <w:tcPr>
            <w:tcW w:w="785" w:type="dxa"/>
          </w:tcPr>
          <w:p w14:paraId="1FAD1453" w14:textId="77777777" w:rsidR="00A515DB" w:rsidRDefault="00A515DB" w:rsidP="00976769">
            <w:r>
              <w:t>0.0407</w:t>
            </w:r>
          </w:p>
        </w:tc>
        <w:tc>
          <w:tcPr>
            <w:tcW w:w="785" w:type="dxa"/>
          </w:tcPr>
          <w:p w14:paraId="4DF17CE9" w14:textId="77777777" w:rsidR="00A515DB" w:rsidRDefault="00A515DB" w:rsidP="00976769">
            <w:r>
              <w:t>-0.0014</w:t>
            </w:r>
          </w:p>
        </w:tc>
        <w:tc>
          <w:tcPr>
            <w:tcW w:w="785" w:type="dxa"/>
          </w:tcPr>
          <w:p w14:paraId="4451CF6F" w14:textId="77777777" w:rsidR="00A515DB" w:rsidRDefault="00A515DB" w:rsidP="00976769">
            <w:r>
              <w:t>0.1579</w:t>
            </w:r>
          </w:p>
        </w:tc>
        <w:tc>
          <w:tcPr>
            <w:tcW w:w="785" w:type="dxa"/>
          </w:tcPr>
          <w:p w14:paraId="118FB888" w14:textId="77777777" w:rsidR="00A515DB" w:rsidRDefault="00A515DB" w:rsidP="00976769">
            <w:r>
              <w:t>0.054</w:t>
            </w:r>
          </w:p>
        </w:tc>
        <w:tc>
          <w:tcPr>
            <w:tcW w:w="785" w:type="dxa"/>
          </w:tcPr>
          <w:p w14:paraId="51A6FFC3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0EAECB30" w14:textId="77777777" w:rsidR="00A515DB" w:rsidRDefault="00A515DB" w:rsidP="00976769">
            <w:r>
              <w:t>8258</w:t>
            </w:r>
          </w:p>
        </w:tc>
      </w:tr>
      <w:tr w:rsidR="00A515DB" w14:paraId="3E489A1D" w14:textId="77777777" w:rsidTr="00976769">
        <w:trPr>
          <w:jc w:val="center"/>
        </w:trPr>
        <w:tc>
          <w:tcPr>
            <w:tcW w:w="785" w:type="dxa"/>
          </w:tcPr>
          <w:p w14:paraId="6CE55F1C" w14:textId="77777777" w:rsidR="00A515DB" w:rsidRDefault="00A515DB" w:rsidP="00976769">
            <w:r>
              <w:t>DDD_treatA</w:t>
            </w:r>
          </w:p>
        </w:tc>
        <w:tc>
          <w:tcPr>
            <w:tcW w:w="785" w:type="dxa"/>
          </w:tcPr>
          <w:p w14:paraId="367EA232" w14:textId="77777777" w:rsidR="00A515DB" w:rsidRDefault="00A515DB" w:rsidP="00976769">
            <w:r>
              <w:t>treatA</w:t>
            </w:r>
          </w:p>
        </w:tc>
        <w:tc>
          <w:tcPr>
            <w:tcW w:w="785" w:type="dxa"/>
          </w:tcPr>
          <w:p w14:paraId="332116BB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1771D11D" w14:textId="77777777" w:rsidR="00A515DB" w:rsidRDefault="00A515DB" w:rsidP="00976769">
            <w:r>
              <w:t>didA</w:t>
            </w:r>
          </w:p>
        </w:tc>
        <w:tc>
          <w:tcPr>
            <w:tcW w:w="785" w:type="dxa"/>
          </w:tcPr>
          <w:p w14:paraId="046FFC76" w14:textId="77777777" w:rsidR="00A515DB" w:rsidRDefault="00A515DB" w:rsidP="00976769">
            <w:r>
              <w:t>-0.0108</w:t>
            </w:r>
          </w:p>
        </w:tc>
        <w:tc>
          <w:tcPr>
            <w:tcW w:w="785" w:type="dxa"/>
          </w:tcPr>
          <w:p w14:paraId="5734F3D0" w14:textId="77777777" w:rsidR="00A515DB" w:rsidRDefault="00A515DB" w:rsidP="00976769">
            <w:r>
              <w:t>0.0129</w:t>
            </w:r>
          </w:p>
        </w:tc>
        <w:tc>
          <w:tcPr>
            <w:tcW w:w="785" w:type="dxa"/>
          </w:tcPr>
          <w:p w14:paraId="257A4E34" w14:textId="77777777" w:rsidR="00A515DB" w:rsidRDefault="00A515DB" w:rsidP="00976769">
            <w:r>
              <w:t>-0.0360</w:t>
            </w:r>
          </w:p>
        </w:tc>
        <w:tc>
          <w:tcPr>
            <w:tcW w:w="785" w:type="dxa"/>
          </w:tcPr>
          <w:p w14:paraId="6016D9FC" w14:textId="77777777" w:rsidR="00A515DB" w:rsidRDefault="00A515DB" w:rsidP="00976769">
            <w:r>
              <w:t>0.0144</w:t>
            </w:r>
          </w:p>
        </w:tc>
        <w:tc>
          <w:tcPr>
            <w:tcW w:w="785" w:type="dxa"/>
          </w:tcPr>
          <w:p w14:paraId="67B5821E" w14:textId="77777777" w:rsidR="00A515DB" w:rsidRDefault="00A515DB" w:rsidP="00976769">
            <w:r>
              <w:t>0.401</w:t>
            </w:r>
          </w:p>
        </w:tc>
        <w:tc>
          <w:tcPr>
            <w:tcW w:w="785" w:type="dxa"/>
          </w:tcPr>
          <w:p w14:paraId="394DB67B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755E50A4" w14:textId="77777777" w:rsidR="00A515DB" w:rsidRDefault="00A515DB" w:rsidP="00976769">
            <w:r>
              <w:t>8258</w:t>
            </w:r>
          </w:p>
        </w:tc>
      </w:tr>
      <w:tr w:rsidR="00A515DB" w14:paraId="6770492F" w14:textId="77777777" w:rsidTr="00976769">
        <w:trPr>
          <w:jc w:val="center"/>
        </w:trPr>
        <w:tc>
          <w:tcPr>
            <w:tcW w:w="785" w:type="dxa"/>
          </w:tcPr>
          <w:p w14:paraId="024D322A" w14:textId="77777777" w:rsidR="00A515DB" w:rsidRDefault="00A515DB" w:rsidP="00976769">
            <w:r>
              <w:t>DDD_treatA</w:t>
            </w:r>
          </w:p>
        </w:tc>
        <w:tc>
          <w:tcPr>
            <w:tcW w:w="785" w:type="dxa"/>
          </w:tcPr>
          <w:p w14:paraId="668A30C0" w14:textId="77777777" w:rsidR="00A515DB" w:rsidRDefault="00A515DB" w:rsidP="00976769">
            <w:r>
              <w:t>treatA</w:t>
            </w:r>
          </w:p>
        </w:tc>
        <w:tc>
          <w:tcPr>
            <w:tcW w:w="785" w:type="dxa"/>
          </w:tcPr>
          <w:p w14:paraId="5E7D1822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0013ADCB" w14:textId="77777777" w:rsidR="00A515DB" w:rsidRDefault="00A515DB" w:rsidP="00976769">
            <w:r>
              <w:t>post_iadl2plus</w:t>
            </w:r>
          </w:p>
        </w:tc>
        <w:tc>
          <w:tcPr>
            <w:tcW w:w="785" w:type="dxa"/>
          </w:tcPr>
          <w:p w14:paraId="0DFEE545" w14:textId="77777777" w:rsidR="00A515DB" w:rsidRDefault="00A515DB" w:rsidP="00976769">
            <w:r>
              <w:t>-0.0334</w:t>
            </w:r>
          </w:p>
        </w:tc>
        <w:tc>
          <w:tcPr>
            <w:tcW w:w="785" w:type="dxa"/>
          </w:tcPr>
          <w:p w14:paraId="06AE351B" w14:textId="77777777" w:rsidR="00A515DB" w:rsidRDefault="00A515DB" w:rsidP="00976769">
            <w:r>
              <w:t>0.0170</w:t>
            </w:r>
          </w:p>
        </w:tc>
        <w:tc>
          <w:tcPr>
            <w:tcW w:w="785" w:type="dxa"/>
          </w:tcPr>
          <w:p w14:paraId="6437EDF2" w14:textId="77777777" w:rsidR="00A515DB" w:rsidRDefault="00A515DB" w:rsidP="00976769">
            <w:r>
              <w:t>-0.0667</w:t>
            </w:r>
          </w:p>
        </w:tc>
        <w:tc>
          <w:tcPr>
            <w:tcW w:w="785" w:type="dxa"/>
          </w:tcPr>
          <w:p w14:paraId="50B039D8" w14:textId="77777777" w:rsidR="00A515DB" w:rsidRDefault="00A515DB" w:rsidP="00976769">
            <w:r>
              <w:t>-0.0000</w:t>
            </w:r>
          </w:p>
        </w:tc>
        <w:tc>
          <w:tcPr>
            <w:tcW w:w="785" w:type="dxa"/>
          </w:tcPr>
          <w:p w14:paraId="13A7EE6F" w14:textId="77777777" w:rsidR="00A515DB" w:rsidRDefault="00A515DB" w:rsidP="00976769">
            <w:r>
              <w:t>0.050</w:t>
            </w:r>
          </w:p>
        </w:tc>
        <w:tc>
          <w:tcPr>
            <w:tcW w:w="785" w:type="dxa"/>
          </w:tcPr>
          <w:p w14:paraId="2C72DF6F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4DF26743" w14:textId="77777777" w:rsidR="00A515DB" w:rsidRDefault="00A515DB" w:rsidP="00976769">
            <w:r>
              <w:t>8258</w:t>
            </w:r>
          </w:p>
        </w:tc>
      </w:tr>
      <w:tr w:rsidR="00A515DB" w14:paraId="0F048D20" w14:textId="77777777" w:rsidTr="00976769">
        <w:trPr>
          <w:jc w:val="center"/>
        </w:trPr>
        <w:tc>
          <w:tcPr>
            <w:tcW w:w="785" w:type="dxa"/>
          </w:tcPr>
          <w:p w14:paraId="59B473BA" w14:textId="77777777" w:rsidR="00A515DB" w:rsidRDefault="00A515DB" w:rsidP="00976769">
            <w:r>
              <w:t>DDD_treatA</w:t>
            </w:r>
          </w:p>
        </w:tc>
        <w:tc>
          <w:tcPr>
            <w:tcW w:w="785" w:type="dxa"/>
          </w:tcPr>
          <w:p w14:paraId="7AC896BC" w14:textId="77777777" w:rsidR="00A515DB" w:rsidRDefault="00A515DB" w:rsidP="00976769">
            <w:r>
              <w:t>treatA</w:t>
            </w:r>
          </w:p>
        </w:tc>
        <w:tc>
          <w:tcPr>
            <w:tcW w:w="785" w:type="dxa"/>
          </w:tcPr>
          <w:p w14:paraId="7C4BA746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7D5D27BB" w14:textId="77777777" w:rsidR="00A515DB" w:rsidRDefault="00A515DB" w:rsidP="00976769">
            <w:r>
              <w:t>marry</w:t>
            </w:r>
          </w:p>
        </w:tc>
        <w:tc>
          <w:tcPr>
            <w:tcW w:w="785" w:type="dxa"/>
          </w:tcPr>
          <w:p w14:paraId="79CA2226" w14:textId="77777777" w:rsidR="00A515DB" w:rsidRDefault="00A515DB" w:rsidP="00976769">
            <w:r>
              <w:t>-0.0371</w:t>
            </w:r>
          </w:p>
        </w:tc>
        <w:tc>
          <w:tcPr>
            <w:tcW w:w="785" w:type="dxa"/>
          </w:tcPr>
          <w:p w14:paraId="5A8CF753" w14:textId="77777777" w:rsidR="00A515DB" w:rsidRDefault="00A515DB" w:rsidP="00976769">
            <w:r>
              <w:t>0.0123</w:t>
            </w:r>
          </w:p>
        </w:tc>
        <w:tc>
          <w:tcPr>
            <w:tcW w:w="785" w:type="dxa"/>
          </w:tcPr>
          <w:p w14:paraId="6CF91E2A" w14:textId="77777777" w:rsidR="00A515DB" w:rsidRDefault="00A515DB" w:rsidP="00976769">
            <w:r>
              <w:t>-0.0612</w:t>
            </w:r>
          </w:p>
        </w:tc>
        <w:tc>
          <w:tcPr>
            <w:tcW w:w="785" w:type="dxa"/>
          </w:tcPr>
          <w:p w14:paraId="2C072A7E" w14:textId="77777777" w:rsidR="00A515DB" w:rsidRDefault="00A515DB" w:rsidP="00976769">
            <w:r>
              <w:t>-0.0129</w:t>
            </w:r>
          </w:p>
        </w:tc>
        <w:tc>
          <w:tcPr>
            <w:tcW w:w="785" w:type="dxa"/>
          </w:tcPr>
          <w:p w14:paraId="29F5F9B8" w14:textId="77777777" w:rsidR="00A515DB" w:rsidRDefault="00A515DB" w:rsidP="00976769">
            <w:r>
              <w:t>0.003</w:t>
            </w:r>
          </w:p>
        </w:tc>
        <w:tc>
          <w:tcPr>
            <w:tcW w:w="785" w:type="dxa"/>
          </w:tcPr>
          <w:p w14:paraId="5C79C86E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470B13D4" w14:textId="77777777" w:rsidR="00A515DB" w:rsidRDefault="00A515DB" w:rsidP="00976769">
            <w:r>
              <w:t>8258</w:t>
            </w:r>
          </w:p>
        </w:tc>
      </w:tr>
      <w:tr w:rsidR="00A515DB" w14:paraId="1871362A" w14:textId="77777777" w:rsidTr="00976769">
        <w:trPr>
          <w:jc w:val="center"/>
        </w:trPr>
        <w:tc>
          <w:tcPr>
            <w:tcW w:w="785" w:type="dxa"/>
          </w:tcPr>
          <w:p w14:paraId="3CA6C7B0" w14:textId="77777777" w:rsidR="00A515DB" w:rsidRDefault="00A515DB" w:rsidP="00976769">
            <w:r>
              <w:t>DDD_treatA</w:t>
            </w:r>
          </w:p>
        </w:tc>
        <w:tc>
          <w:tcPr>
            <w:tcW w:w="785" w:type="dxa"/>
          </w:tcPr>
          <w:p w14:paraId="65477437" w14:textId="77777777" w:rsidR="00A515DB" w:rsidRDefault="00A515DB" w:rsidP="00976769">
            <w:r>
              <w:t>treatA</w:t>
            </w:r>
          </w:p>
        </w:tc>
        <w:tc>
          <w:tcPr>
            <w:tcW w:w="785" w:type="dxa"/>
          </w:tcPr>
          <w:p w14:paraId="0142548D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68B24E48" w14:textId="77777777" w:rsidR="00A515DB" w:rsidRDefault="00A515DB" w:rsidP="00976769">
            <w:r>
              <w:t>chronic</w:t>
            </w:r>
          </w:p>
        </w:tc>
        <w:tc>
          <w:tcPr>
            <w:tcW w:w="785" w:type="dxa"/>
          </w:tcPr>
          <w:p w14:paraId="1B720EAE" w14:textId="77777777" w:rsidR="00A515DB" w:rsidRDefault="00A515DB" w:rsidP="00976769">
            <w:r>
              <w:t>0.0022</w:t>
            </w:r>
          </w:p>
        </w:tc>
        <w:tc>
          <w:tcPr>
            <w:tcW w:w="785" w:type="dxa"/>
          </w:tcPr>
          <w:p w14:paraId="01A9E515" w14:textId="77777777" w:rsidR="00A515DB" w:rsidRDefault="00A515DB" w:rsidP="00976769">
            <w:r>
              <w:t>0.0065</w:t>
            </w:r>
          </w:p>
        </w:tc>
        <w:tc>
          <w:tcPr>
            <w:tcW w:w="785" w:type="dxa"/>
          </w:tcPr>
          <w:p w14:paraId="6DC60F1F" w14:textId="77777777" w:rsidR="00A515DB" w:rsidRDefault="00A515DB" w:rsidP="00976769">
            <w:r>
              <w:t>-0.0105</w:t>
            </w:r>
          </w:p>
        </w:tc>
        <w:tc>
          <w:tcPr>
            <w:tcW w:w="785" w:type="dxa"/>
          </w:tcPr>
          <w:p w14:paraId="623F16D1" w14:textId="77777777" w:rsidR="00A515DB" w:rsidRDefault="00A515DB" w:rsidP="00976769">
            <w:r>
              <w:t>0.0150</w:t>
            </w:r>
          </w:p>
        </w:tc>
        <w:tc>
          <w:tcPr>
            <w:tcW w:w="785" w:type="dxa"/>
          </w:tcPr>
          <w:p w14:paraId="295B2D5D" w14:textId="77777777" w:rsidR="00A515DB" w:rsidRDefault="00A515DB" w:rsidP="00976769">
            <w:r>
              <w:t>0.731</w:t>
            </w:r>
          </w:p>
        </w:tc>
        <w:tc>
          <w:tcPr>
            <w:tcW w:w="785" w:type="dxa"/>
          </w:tcPr>
          <w:p w14:paraId="29E80FAB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46ADE684" w14:textId="77777777" w:rsidR="00A515DB" w:rsidRDefault="00A515DB" w:rsidP="00976769">
            <w:r>
              <w:t>8258</w:t>
            </w:r>
          </w:p>
        </w:tc>
      </w:tr>
      <w:tr w:rsidR="00A515DB" w14:paraId="5E195EB1" w14:textId="77777777" w:rsidTr="00976769">
        <w:trPr>
          <w:jc w:val="center"/>
        </w:trPr>
        <w:tc>
          <w:tcPr>
            <w:tcW w:w="785" w:type="dxa"/>
          </w:tcPr>
          <w:p w14:paraId="4A37A56D" w14:textId="77777777" w:rsidR="00A515DB" w:rsidRDefault="00A515DB" w:rsidP="00976769">
            <w:r>
              <w:t>DDD_treatA</w:t>
            </w:r>
          </w:p>
        </w:tc>
        <w:tc>
          <w:tcPr>
            <w:tcW w:w="785" w:type="dxa"/>
          </w:tcPr>
          <w:p w14:paraId="53D21AF7" w14:textId="77777777" w:rsidR="00A515DB" w:rsidRDefault="00A515DB" w:rsidP="00976769">
            <w:r>
              <w:t>treatA</w:t>
            </w:r>
          </w:p>
        </w:tc>
        <w:tc>
          <w:tcPr>
            <w:tcW w:w="785" w:type="dxa"/>
          </w:tcPr>
          <w:p w14:paraId="3E6163CD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393E82CB" w14:textId="77777777" w:rsidR="00A515DB" w:rsidRDefault="00A515DB" w:rsidP="00976769">
            <w:r>
              <w:t>ins</w:t>
            </w:r>
          </w:p>
        </w:tc>
        <w:tc>
          <w:tcPr>
            <w:tcW w:w="785" w:type="dxa"/>
          </w:tcPr>
          <w:p w14:paraId="2E2C7EFD" w14:textId="77777777" w:rsidR="00A515DB" w:rsidRDefault="00A515DB" w:rsidP="00976769">
            <w:r>
              <w:t>-0.0077</w:t>
            </w:r>
          </w:p>
        </w:tc>
        <w:tc>
          <w:tcPr>
            <w:tcW w:w="785" w:type="dxa"/>
          </w:tcPr>
          <w:p w14:paraId="7C107032" w14:textId="77777777" w:rsidR="00A515DB" w:rsidRDefault="00A515DB" w:rsidP="00976769">
            <w:r>
              <w:t>0.0086</w:t>
            </w:r>
          </w:p>
        </w:tc>
        <w:tc>
          <w:tcPr>
            <w:tcW w:w="785" w:type="dxa"/>
          </w:tcPr>
          <w:p w14:paraId="1DAD2886" w14:textId="77777777" w:rsidR="00A515DB" w:rsidRDefault="00A515DB" w:rsidP="00976769">
            <w:r>
              <w:t>-0.0245</w:t>
            </w:r>
          </w:p>
        </w:tc>
        <w:tc>
          <w:tcPr>
            <w:tcW w:w="785" w:type="dxa"/>
          </w:tcPr>
          <w:p w14:paraId="16F867FC" w14:textId="77777777" w:rsidR="00A515DB" w:rsidRDefault="00A515DB" w:rsidP="00976769">
            <w:r>
              <w:t>0.0092</w:t>
            </w:r>
          </w:p>
        </w:tc>
        <w:tc>
          <w:tcPr>
            <w:tcW w:w="785" w:type="dxa"/>
          </w:tcPr>
          <w:p w14:paraId="52B9F714" w14:textId="77777777" w:rsidR="00A515DB" w:rsidRDefault="00A515DB" w:rsidP="00976769">
            <w:r>
              <w:t>0.373</w:t>
            </w:r>
          </w:p>
        </w:tc>
        <w:tc>
          <w:tcPr>
            <w:tcW w:w="785" w:type="dxa"/>
          </w:tcPr>
          <w:p w14:paraId="43488D83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5169ACDC" w14:textId="77777777" w:rsidR="00A515DB" w:rsidRDefault="00A515DB" w:rsidP="00976769">
            <w:r>
              <w:t>8258</w:t>
            </w:r>
          </w:p>
        </w:tc>
      </w:tr>
      <w:tr w:rsidR="00A515DB" w14:paraId="454F27A9" w14:textId="77777777" w:rsidTr="00976769">
        <w:trPr>
          <w:jc w:val="center"/>
        </w:trPr>
        <w:tc>
          <w:tcPr>
            <w:tcW w:w="785" w:type="dxa"/>
          </w:tcPr>
          <w:p w14:paraId="0E52A64A" w14:textId="77777777" w:rsidR="00A515DB" w:rsidRDefault="00A515DB" w:rsidP="00976769">
            <w:r>
              <w:t>DDD_treatA</w:t>
            </w:r>
          </w:p>
        </w:tc>
        <w:tc>
          <w:tcPr>
            <w:tcW w:w="785" w:type="dxa"/>
          </w:tcPr>
          <w:p w14:paraId="13C20D46" w14:textId="77777777" w:rsidR="00A515DB" w:rsidRDefault="00A515DB" w:rsidP="00976769">
            <w:r>
              <w:t>treatA</w:t>
            </w:r>
          </w:p>
        </w:tc>
        <w:tc>
          <w:tcPr>
            <w:tcW w:w="785" w:type="dxa"/>
          </w:tcPr>
          <w:p w14:paraId="1683E63D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5D24614A" w14:textId="77777777" w:rsidR="00A515DB" w:rsidRDefault="00A515DB" w:rsidP="00976769">
            <w:r>
              <w:t>pension</w:t>
            </w:r>
          </w:p>
        </w:tc>
        <w:tc>
          <w:tcPr>
            <w:tcW w:w="785" w:type="dxa"/>
          </w:tcPr>
          <w:p w14:paraId="57B53763" w14:textId="77777777" w:rsidR="00A515DB" w:rsidRDefault="00A515DB" w:rsidP="00976769">
            <w:r>
              <w:t>0.0030</w:t>
            </w:r>
          </w:p>
        </w:tc>
        <w:tc>
          <w:tcPr>
            <w:tcW w:w="785" w:type="dxa"/>
          </w:tcPr>
          <w:p w14:paraId="5E1AB332" w14:textId="77777777" w:rsidR="00A515DB" w:rsidRDefault="00A515DB" w:rsidP="00976769">
            <w:r>
              <w:t>0.0049</w:t>
            </w:r>
          </w:p>
        </w:tc>
        <w:tc>
          <w:tcPr>
            <w:tcW w:w="785" w:type="dxa"/>
          </w:tcPr>
          <w:p w14:paraId="41596406" w14:textId="77777777" w:rsidR="00A515DB" w:rsidRDefault="00A515DB" w:rsidP="00976769">
            <w:r>
              <w:t>-0.0066</w:t>
            </w:r>
          </w:p>
        </w:tc>
        <w:tc>
          <w:tcPr>
            <w:tcW w:w="785" w:type="dxa"/>
          </w:tcPr>
          <w:p w14:paraId="1D5F125F" w14:textId="77777777" w:rsidR="00A515DB" w:rsidRDefault="00A515DB" w:rsidP="00976769">
            <w:r>
              <w:t>0.0126</w:t>
            </w:r>
          </w:p>
        </w:tc>
        <w:tc>
          <w:tcPr>
            <w:tcW w:w="785" w:type="dxa"/>
          </w:tcPr>
          <w:p w14:paraId="63509855" w14:textId="77777777" w:rsidR="00A515DB" w:rsidRDefault="00A515DB" w:rsidP="00976769">
            <w:r>
              <w:t>0.543</w:t>
            </w:r>
          </w:p>
        </w:tc>
        <w:tc>
          <w:tcPr>
            <w:tcW w:w="785" w:type="dxa"/>
          </w:tcPr>
          <w:p w14:paraId="25F0DC35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243CA33D" w14:textId="77777777" w:rsidR="00A515DB" w:rsidRDefault="00A515DB" w:rsidP="00976769">
            <w:r>
              <w:t>8258</w:t>
            </w:r>
          </w:p>
        </w:tc>
      </w:tr>
      <w:tr w:rsidR="00A515DB" w14:paraId="679637F1" w14:textId="77777777" w:rsidTr="00976769">
        <w:trPr>
          <w:jc w:val="center"/>
        </w:trPr>
        <w:tc>
          <w:tcPr>
            <w:tcW w:w="785" w:type="dxa"/>
          </w:tcPr>
          <w:p w14:paraId="08B169B2" w14:textId="77777777" w:rsidR="00A515DB" w:rsidRDefault="00A515DB" w:rsidP="00976769">
            <w:r>
              <w:t>DDD_treatB</w:t>
            </w:r>
          </w:p>
        </w:tc>
        <w:tc>
          <w:tcPr>
            <w:tcW w:w="785" w:type="dxa"/>
          </w:tcPr>
          <w:p w14:paraId="19308957" w14:textId="77777777" w:rsidR="00A515DB" w:rsidRDefault="00A515DB" w:rsidP="00976769">
            <w:r>
              <w:t>treatB</w:t>
            </w:r>
          </w:p>
        </w:tc>
        <w:tc>
          <w:tcPr>
            <w:tcW w:w="785" w:type="dxa"/>
          </w:tcPr>
          <w:p w14:paraId="76118081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187BD405" w14:textId="77777777" w:rsidR="00A515DB" w:rsidRDefault="00A515DB" w:rsidP="00976769">
            <w:r>
              <w:t>triple_iadl2plus</w:t>
            </w:r>
          </w:p>
        </w:tc>
        <w:tc>
          <w:tcPr>
            <w:tcW w:w="785" w:type="dxa"/>
          </w:tcPr>
          <w:p w14:paraId="618180BB" w14:textId="77777777" w:rsidR="00A515DB" w:rsidRDefault="00A515DB" w:rsidP="00976769">
            <w:r>
              <w:t>0.0842</w:t>
            </w:r>
          </w:p>
        </w:tc>
        <w:tc>
          <w:tcPr>
            <w:tcW w:w="785" w:type="dxa"/>
          </w:tcPr>
          <w:p w14:paraId="403479A0" w14:textId="77777777" w:rsidR="00A515DB" w:rsidRDefault="00A515DB" w:rsidP="00976769">
            <w:r>
              <w:t>0.0416</w:t>
            </w:r>
          </w:p>
        </w:tc>
        <w:tc>
          <w:tcPr>
            <w:tcW w:w="785" w:type="dxa"/>
          </w:tcPr>
          <w:p w14:paraId="382AB3FC" w14:textId="77777777" w:rsidR="00A515DB" w:rsidRDefault="00A515DB" w:rsidP="00976769">
            <w:r>
              <w:t>0.0026</w:t>
            </w:r>
          </w:p>
        </w:tc>
        <w:tc>
          <w:tcPr>
            <w:tcW w:w="785" w:type="dxa"/>
          </w:tcPr>
          <w:p w14:paraId="5947A19D" w14:textId="77777777" w:rsidR="00A515DB" w:rsidRDefault="00A515DB" w:rsidP="00976769">
            <w:r>
              <w:t>0.1657</w:t>
            </w:r>
          </w:p>
        </w:tc>
        <w:tc>
          <w:tcPr>
            <w:tcW w:w="785" w:type="dxa"/>
          </w:tcPr>
          <w:p w14:paraId="2C0FE06C" w14:textId="77777777" w:rsidR="00A515DB" w:rsidRDefault="00A515DB" w:rsidP="00976769">
            <w:r>
              <w:t>0.043</w:t>
            </w:r>
          </w:p>
        </w:tc>
        <w:tc>
          <w:tcPr>
            <w:tcW w:w="785" w:type="dxa"/>
          </w:tcPr>
          <w:p w14:paraId="782167A6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34923208" w14:textId="77777777" w:rsidR="00A515DB" w:rsidRDefault="00A515DB" w:rsidP="00976769">
            <w:r>
              <w:t>8258</w:t>
            </w:r>
          </w:p>
        </w:tc>
      </w:tr>
      <w:tr w:rsidR="00A515DB" w14:paraId="0469385C" w14:textId="77777777" w:rsidTr="00976769">
        <w:trPr>
          <w:jc w:val="center"/>
        </w:trPr>
        <w:tc>
          <w:tcPr>
            <w:tcW w:w="785" w:type="dxa"/>
          </w:tcPr>
          <w:p w14:paraId="08ED0CFE" w14:textId="77777777" w:rsidR="00A515DB" w:rsidRDefault="00A515DB" w:rsidP="00976769">
            <w:r>
              <w:lastRenderedPageBreak/>
              <w:t>DDD_treatB</w:t>
            </w:r>
          </w:p>
        </w:tc>
        <w:tc>
          <w:tcPr>
            <w:tcW w:w="785" w:type="dxa"/>
          </w:tcPr>
          <w:p w14:paraId="09182A18" w14:textId="77777777" w:rsidR="00A515DB" w:rsidRDefault="00A515DB" w:rsidP="00976769">
            <w:r>
              <w:t>treatB</w:t>
            </w:r>
          </w:p>
        </w:tc>
        <w:tc>
          <w:tcPr>
            <w:tcW w:w="785" w:type="dxa"/>
          </w:tcPr>
          <w:p w14:paraId="7F138892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2B6B4F89" w14:textId="77777777" w:rsidR="00A515DB" w:rsidRDefault="00A515DB" w:rsidP="00976769">
            <w:r>
              <w:t>didB</w:t>
            </w:r>
          </w:p>
        </w:tc>
        <w:tc>
          <w:tcPr>
            <w:tcW w:w="785" w:type="dxa"/>
          </w:tcPr>
          <w:p w14:paraId="4ED71668" w14:textId="77777777" w:rsidR="00A515DB" w:rsidRDefault="00A515DB" w:rsidP="00976769">
            <w:r>
              <w:t>-0.0135</w:t>
            </w:r>
          </w:p>
        </w:tc>
        <w:tc>
          <w:tcPr>
            <w:tcW w:w="785" w:type="dxa"/>
          </w:tcPr>
          <w:p w14:paraId="2C83733E" w14:textId="77777777" w:rsidR="00A515DB" w:rsidRDefault="00A515DB" w:rsidP="00976769">
            <w:r>
              <w:t>0.0135</w:t>
            </w:r>
          </w:p>
        </w:tc>
        <w:tc>
          <w:tcPr>
            <w:tcW w:w="785" w:type="dxa"/>
          </w:tcPr>
          <w:p w14:paraId="49E8D4BC" w14:textId="77777777" w:rsidR="00A515DB" w:rsidRDefault="00A515DB" w:rsidP="00976769">
            <w:r>
              <w:t>-0.0399</w:t>
            </w:r>
          </w:p>
        </w:tc>
        <w:tc>
          <w:tcPr>
            <w:tcW w:w="785" w:type="dxa"/>
          </w:tcPr>
          <w:p w14:paraId="04360784" w14:textId="77777777" w:rsidR="00A515DB" w:rsidRDefault="00A515DB" w:rsidP="00976769">
            <w:r>
              <w:t>0.0129</w:t>
            </w:r>
          </w:p>
        </w:tc>
        <w:tc>
          <w:tcPr>
            <w:tcW w:w="785" w:type="dxa"/>
          </w:tcPr>
          <w:p w14:paraId="27CB16EA" w14:textId="77777777" w:rsidR="00A515DB" w:rsidRDefault="00A515DB" w:rsidP="00976769">
            <w:r>
              <w:t>0.316</w:t>
            </w:r>
          </w:p>
        </w:tc>
        <w:tc>
          <w:tcPr>
            <w:tcW w:w="785" w:type="dxa"/>
          </w:tcPr>
          <w:p w14:paraId="353ADF2F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2E90CF30" w14:textId="77777777" w:rsidR="00A515DB" w:rsidRDefault="00A515DB" w:rsidP="00976769">
            <w:r>
              <w:t>8258</w:t>
            </w:r>
          </w:p>
        </w:tc>
      </w:tr>
      <w:tr w:rsidR="00A515DB" w14:paraId="6F783166" w14:textId="77777777" w:rsidTr="00976769">
        <w:trPr>
          <w:jc w:val="center"/>
        </w:trPr>
        <w:tc>
          <w:tcPr>
            <w:tcW w:w="785" w:type="dxa"/>
          </w:tcPr>
          <w:p w14:paraId="53A3E5AE" w14:textId="77777777" w:rsidR="00A515DB" w:rsidRDefault="00A515DB" w:rsidP="00976769">
            <w:r>
              <w:t>DDD_treatB</w:t>
            </w:r>
          </w:p>
        </w:tc>
        <w:tc>
          <w:tcPr>
            <w:tcW w:w="785" w:type="dxa"/>
          </w:tcPr>
          <w:p w14:paraId="51AF3042" w14:textId="77777777" w:rsidR="00A515DB" w:rsidRDefault="00A515DB" w:rsidP="00976769">
            <w:r>
              <w:t>treatB</w:t>
            </w:r>
          </w:p>
        </w:tc>
        <w:tc>
          <w:tcPr>
            <w:tcW w:w="785" w:type="dxa"/>
          </w:tcPr>
          <w:p w14:paraId="48DB2AF8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1B0C4184" w14:textId="77777777" w:rsidR="00A515DB" w:rsidRDefault="00A515DB" w:rsidP="00976769">
            <w:r>
              <w:t>post_iadl2plus</w:t>
            </w:r>
          </w:p>
        </w:tc>
        <w:tc>
          <w:tcPr>
            <w:tcW w:w="785" w:type="dxa"/>
          </w:tcPr>
          <w:p w14:paraId="403A1B20" w14:textId="77777777" w:rsidR="00A515DB" w:rsidRDefault="00A515DB" w:rsidP="00976769">
            <w:r>
              <w:t>-0.0335</w:t>
            </w:r>
          </w:p>
        </w:tc>
        <w:tc>
          <w:tcPr>
            <w:tcW w:w="785" w:type="dxa"/>
          </w:tcPr>
          <w:p w14:paraId="102F80FB" w14:textId="77777777" w:rsidR="00A515DB" w:rsidRDefault="00A515DB" w:rsidP="00976769">
            <w:r>
              <w:t>0.0169</w:t>
            </w:r>
          </w:p>
        </w:tc>
        <w:tc>
          <w:tcPr>
            <w:tcW w:w="785" w:type="dxa"/>
          </w:tcPr>
          <w:p w14:paraId="0973D54F" w14:textId="77777777" w:rsidR="00A515DB" w:rsidRDefault="00A515DB" w:rsidP="00976769">
            <w:r>
              <w:t>-0.0667</w:t>
            </w:r>
          </w:p>
        </w:tc>
        <w:tc>
          <w:tcPr>
            <w:tcW w:w="785" w:type="dxa"/>
          </w:tcPr>
          <w:p w14:paraId="3BCAED0C" w14:textId="77777777" w:rsidR="00A515DB" w:rsidRDefault="00A515DB" w:rsidP="00976769">
            <w:r>
              <w:t>-0.0003</w:t>
            </w:r>
          </w:p>
        </w:tc>
        <w:tc>
          <w:tcPr>
            <w:tcW w:w="785" w:type="dxa"/>
          </w:tcPr>
          <w:p w14:paraId="72F4CBC9" w14:textId="77777777" w:rsidR="00A515DB" w:rsidRDefault="00A515DB" w:rsidP="00976769">
            <w:r>
              <w:t>0.048</w:t>
            </w:r>
          </w:p>
        </w:tc>
        <w:tc>
          <w:tcPr>
            <w:tcW w:w="785" w:type="dxa"/>
          </w:tcPr>
          <w:p w14:paraId="343AC379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4D69D0B3" w14:textId="77777777" w:rsidR="00A515DB" w:rsidRDefault="00A515DB" w:rsidP="00976769">
            <w:r>
              <w:t>8258</w:t>
            </w:r>
          </w:p>
        </w:tc>
      </w:tr>
      <w:tr w:rsidR="00A515DB" w14:paraId="6A11B9AF" w14:textId="77777777" w:rsidTr="00976769">
        <w:trPr>
          <w:jc w:val="center"/>
        </w:trPr>
        <w:tc>
          <w:tcPr>
            <w:tcW w:w="785" w:type="dxa"/>
          </w:tcPr>
          <w:p w14:paraId="710C161B" w14:textId="77777777" w:rsidR="00A515DB" w:rsidRDefault="00A515DB" w:rsidP="00976769">
            <w:r>
              <w:t>DDD_treatB</w:t>
            </w:r>
          </w:p>
        </w:tc>
        <w:tc>
          <w:tcPr>
            <w:tcW w:w="785" w:type="dxa"/>
          </w:tcPr>
          <w:p w14:paraId="77B8F3FB" w14:textId="77777777" w:rsidR="00A515DB" w:rsidRDefault="00A515DB" w:rsidP="00976769">
            <w:r>
              <w:t>treatB</w:t>
            </w:r>
          </w:p>
        </w:tc>
        <w:tc>
          <w:tcPr>
            <w:tcW w:w="785" w:type="dxa"/>
          </w:tcPr>
          <w:p w14:paraId="0D74CCDD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54E3E452" w14:textId="77777777" w:rsidR="00A515DB" w:rsidRDefault="00A515DB" w:rsidP="00976769">
            <w:r>
              <w:t>marry</w:t>
            </w:r>
          </w:p>
        </w:tc>
        <w:tc>
          <w:tcPr>
            <w:tcW w:w="785" w:type="dxa"/>
          </w:tcPr>
          <w:p w14:paraId="45BAF3CF" w14:textId="77777777" w:rsidR="00A515DB" w:rsidRDefault="00A515DB" w:rsidP="00976769">
            <w:r>
              <w:t>-0.0371</w:t>
            </w:r>
          </w:p>
        </w:tc>
        <w:tc>
          <w:tcPr>
            <w:tcW w:w="785" w:type="dxa"/>
          </w:tcPr>
          <w:p w14:paraId="302813C2" w14:textId="77777777" w:rsidR="00A515DB" w:rsidRDefault="00A515DB" w:rsidP="00976769">
            <w:r>
              <w:t>0.0123</w:t>
            </w:r>
          </w:p>
        </w:tc>
        <w:tc>
          <w:tcPr>
            <w:tcW w:w="785" w:type="dxa"/>
          </w:tcPr>
          <w:p w14:paraId="0C8ABEDD" w14:textId="77777777" w:rsidR="00A515DB" w:rsidRDefault="00A515DB" w:rsidP="00976769">
            <w:r>
              <w:t>-0.0613</w:t>
            </w:r>
          </w:p>
        </w:tc>
        <w:tc>
          <w:tcPr>
            <w:tcW w:w="785" w:type="dxa"/>
          </w:tcPr>
          <w:p w14:paraId="41C8DF67" w14:textId="77777777" w:rsidR="00A515DB" w:rsidRDefault="00A515DB" w:rsidP="00976769">
            <w:r>
              <w:t>-0.0130</w:t>
            </w:r>
          </w:p>
        </w:tc>
        <w:tc>
          <w:tcPr>
            <w:tcW w:w="785" w:type="dxa"/>
          </w:tcPr>
          <w:p w14:paraId="522F5852" w14:textId="77777777" w:rsidR="00A515DB" w:rsidRDefault="00A515DB" w:rsidP="00976769">
            <w:r>
              <w:t>0.003</w:t>
            </w:r>
          </w:p>
        </w:tc>
        <w:tc>
          <w:tcPr>
            <w:tcW w:w="785" w:type="dxa"/>
          </w:tcPr>
          <w:p w14:paraId="7D5C1CD3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51CABF17" w14:textId="77777777" w:rsidR="00A515DB" w:rsidRDefault="00A515DB" w:rsidP="00976769">
            <w:r>
              <w:t>8258</w:t>
            </w:r>
          </w:p>
        </w:tc>
      </w:tr>
      <w:tr w:rsidR="00A515DB" w14:paraId="7C058AE2" w14:textId="77777777" w:rsidTr="00976769">
        <w:trPr>
          <w:jc w:val="center"/>
        </w:trPr>
        <w:tc>
          <w:tcPr>
            <w:tcW w:w="785" w:type="dxa"/>
          </w:tcPr>
          <w:p w14:paraId="450D50BB" w14:textId="77777777" w:rsidR="00A515DB" w:rsidRDefault="00A515DB" w:rsidP="00976769">
            <w:r>
              <w:t>DDD_treatB</w:t>
            </w:r>
          </w:p>
        </w:tc>
        <w:tc>
          <w:tcPr>
            <w:tcW w:w="785" w:type="dxa"/>
          </w:tcPr>
          <w:p w14:paraId="2ADEEDD3" w14:textId="77777777" w:rsidR="00A515DB" w:rsidRDefault="00A515DB" w:rsidP="00976769">
            <w:r>
              <w:t>treatB</w:t>
            </w:r>
          </w:p>
        </w:tc>
        <w:tc>
          <w:tcPr>
            <w:tcW w:w="785" w:type="dxa"/>
          </w:tcPr>
          <w:p w14:paraId="455693F7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25773C2E" w14:textId="77777777" w:rsidR="00A515DB" w:rsidRDefault="00A515DB" w:rsidP="00976769">
            <w:r>
              <w:t>chronic</w:t>
            </w:r>
          </w:p>
        </w:tc>
        <w:tc>
          <w:tcPr>
            <w:tcW w:w="785" w:type="dxa"/>
          </w:tcPr>
          <w:p w14:paraId="6A4C7531" w14:textId="77777777" w:rsidR="00A515DB" w:rsidRDefault="00A515DB" w:rsidP="00976769">
            <w:r>
              <w:t>0.0021</w:t>
            </w:r>
          </w:p>
        </w:tc>
        <w:tc>
          <w:tcPr>
            <w:tcW w:w="785" w:type="dxa"/>
          </w:tcPr>
          <w:p w14:paraId="1238D9C1" w14:textId="77777777" w:rsidR="00A515DB" w:rsidRDefault="00A515DB" w:rsidP="00976769">
            <w:r>
              <w:t>0.0065</w:t>
            </w:r>
          </w:p>
        </w:tc>
        <w:tc>
          <w:tcPr>
            <w:tcW w:w="785" w:type="dxa"/>
          </w:tcPr>
          <w:p w14:paraId="2A068BBE" w14:textId="77777777" w:rsidR="00A515DB" w:rsidRDefault="00A515DB" w:rsidP="00976769">
            <w:r>
              <w:t>-0.0106</w:t>
            </w:r>
          </w:p>
        </w:tc>
        <w:tc>
          <w:tcPr>
            <w:tcW w:w="785" w:type="dxa"/>
          </w:tcPr>
          <w:p w14:paraId="582BCE91" w14:textId="77777777" w:rsidR="00A515DB" w:rsidRDefault="00A515DB" w:rsidP="00976769">
            <w:r>
              <w:t>0.0148</w:t>
            </w:r>
          </w:p>
        </w:tc>
        <w:tc>
          <w:tcPr>
            <w:tcW w:w="785" w:type="dxa"/>
          </w:tcPr>
          <w:p w14:paraId="23A062A6" w14:textId="77777777" w:rsidR="00A515DB" w:rsidRDefault="00A515DB" w:rsidP="00976769">
            <w:r>
              <w:t>0.741</w:t>
            </w:r>
          </w:p>
        </w:tc>
        <w:tc>
          <w:tcPr>
            <w:tcW w:w="785" w:type="dxa"/>
          </w:tcPr>
          <w:p w14:paraId="5AF54934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0F063400" w14:textId="77777777" w:rsidR="00A515DB" w:rsidRDefault="00A515DB" w:rsidP="00976769">
            <w:r>
              <w:t>8258</w:t>
            </w:r>
          </w:p>
        </w:tc>
      </w:tr>
      <w:tr w:rsidR="00A515DB" w14:paraId="126E2E4A" w14:textId="77777777" w:rsidTr="00976769">
        <w:trPr>
          <w:jc w:val="center"/>
        </w:trPr>
        <w:tc>
          <w:tcPr>
            <w:tcW w:w="785" w:type="dxa"/>
          </w:tcPr>
          <w:p w14:paraId="7BAE0AB7" w14:textId="77777777" w:rsidR="00A515DB" w:rsidRDefault="00A515DB" w:rsidP="00976769">
            <w:r>
              <w:t>DDD_treatB</w:t>
            </w:r>
          </w:p>
        </w:tc>
        <w:tc>
          <w:tcPr>
            <w:tcW w:w="785" w:type="dxa"/>
          </w:tcPr>
          <w:p w14:paraId="5EDE102E" w14:textId="77777777" w:rsidR="00A515DB" w:rsidRDefault="00A515DB" w:rsidP="00976769">
            <w:r>
              <w:t>treatB</w:t>
            </w:r>
          </w:p>
        </w:tc>
        <w:tc>
          <w:tcPr>
            <w:tcW w:w="785" w:type="dxa"/>
          </w:tcPr>
          <w:p w14:paraId="081F9EBD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40196CF6" w14:textId="77777777" w:rsidR="00A515DB" w:rsidRDefault="00A515DB" w:rsidP="00976769">
            <w:r>
              <w:t>ins</w:t>
            </w:r>
          </w:p>
        </w:tc>
        <w:tc>
          <w:tcPr>
            <w:tcW w:w="785" w:type="dxa"/>
          </w:tcPr>
          <w:p w14:paraId="2A75EAF7" w14:textId="77777777" w:rsidR="00A515DB" w:rsidRDefault="00A515DB" w:rsidP="00976769">
            <w:r>
              <w:t>-0.0077</w:t>
            </w:r>
          </w:p>
        </w:tc>
        <w:tc>
          <w:tcPr>
            <w:tcW w:w="785" w:type="dxa"/>
          </w:tcPr>
          <w:p w14:paraId="08C3D828" w14:textId="77777777" w:rsidR="00A515DB" w:rsidRDefault="00A515DB" w:rsidP="00976769">
            <w:r>
              <w:t>0.0086</w:t>
            </w:r>
          </w:p>
        </w:tc>
        <w:tc>
          <w:tcPr>
            <w:tcW w:w="785" w:type="dxa"/>
          </w:tcPr>
          <w:p w14:paraId="5C482283" w14:textId="77777777" w:rsidR="00A515DB" w:rsidRDefault="00A515DB" w:rsidP="00976769">
            <w:r>
              <w:t>-0.0246</w:t>
            </w:r>
          </w:p>
        </w:tc>
        <w:tc>
          <w:tcPr>
            <w:tcW w:w="785" w:type="dxa"/>
          </w:tcPr>
          <w:p w14:paraId="5660ED54" w14:textId="77777777" w:rsidR="00A515DB" w:rsidRDefault="00A515DB" w:rsidP="00976769">
            <w:r>
              <w:t>0.0091</w:t>
            </w:r>
          </w:p>
        </w:tc>
        <w:tc>
          <w:tcPr>
            <w:tcW w:w="785" w:type="dxa"/>
          </w:tcPr>
          <w:p w14:paraId="5F7DA560" w14:textId="77777777" w:rsidR="00A515DB" w:rsidRDefault="00A515DB" w:rsidP="00976769">
            <w:r>
              <w:t>0.369</w:t>
            </w:r>
          </w:p>
        </w:tc>
        <w:tc>
          <w:tcPr>
            <w:tcW w:w="785" w:type="dxa"/>
          </w:tcPr>
          <w:p w14:paraId="723E495C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5A91476E" w14:textId="77777777" w:rsidR="00A515DB" w:rsidRDefault="00A515DB" w:rsidP="00976769">
            <w:r>
              <w:t>8258</w:t>
            </w:r>
          </w:p>
        </w:tc>
      </w:tr>
      <w:tr w:rsidR="00A515DB" w14:paraId="1ECA89E3" w14:textId="77777777" w:rsidTr="00976769">
        <w:trPr>
          <w:jc w:val="center"/>
        </w:trPr>
        <w:tc>
          <w:tcPr>
            <w:tcW w:w="785" w:type="dxa"/>
          </w:tcPr>
          <w:p w14:paraId="27F292DE" w14:textId="77777777" w:rsidR="00A515DB" w:rsidRDefault="00A515DB" w:rsidP="00976769">
            <w:r>
              <w:t>DDD_treatB</w:t>
            </w:r>
          </w:p>
        </w:tc>
        <w:tc>
          <w:tcPr>
            <w:tcW w:w="785" w:type="dxa"/>
          </w:tcPr>
          <w:p w14:paraId="1FF91B27" w14:textId="77777777" w:rsidR="00A515DB" w:rsidRDefault="00A515DB" w:rsidP="00976769">
            <w:r>
              <w:t>treatB</w:t>
            </w:r>
          </w:p>
        </w:tc>
        <w:tc>
          <w:tcPr>
            <w:tcW w:w="785" w:type="dxa"/>
          </w:tcPr>
          <w:p w14:paraId="32936C1A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5CA6FF7B" w14:textId="77777777" w:rsidR="00A515DB" w:rsidRDefault="00A515DB" w:rsidP="00976769">
            <w:r>
              <w:t>pension</w:t>
            </w:r>
          </w:p>
        </w:tc>
        <w:tc>
          <w:tcPr>
            <w:tcW w:w="785" w:type="dxa"/>
          </w:tcPr>
          <w:p w14:paraId="0DA3E9F4" w14:textId="77777777" w:rsidR="00A515DB" w:rsidRDefault="00A515DB" w:rsidP="00976769">
            <w:r>
              <w:t>0.0030</w:t>
            </w:r>
          </w:p>
        </w:tc>
        <w:tc>
          <w:tcPr>
            <w:tcW w:w="785" w:type="dxa"/>
          </w:tcPr>
          <w:p w14:paraId="6452E811" w14:textId="77777777" w:rsidR="00A515DB" w:rsidRDefault="00A515DB" w:rsidP="00976769">
            <w:r>
              <w:t>0.0049</w:t>
            </w:r>
          </w:p>
        </w:tc>
        <w:tc>
          <w:tcPr>
            <w:tcW w:w="785" w:type="dxa"/>
          </w:tcPr>
          <w:p w14:paraId="5B9DB761" w14:textId="77777777" w:rsidR="00A515DB" w:rsidRDefault="00A515DB" w:rsidP="00976769">
            <w:r>
              <w:t>-0.0066</w:t>
            </w:r>
          </w:p>
        </w:tc>
        <w:tc>
          <w:tcPr>
            <w:tcW w:w="785" w:type="dxa"/>
          </w:tcPr>
          <w:p w14:paraId="4C90F0F5" w14:textId="77777777" w:rsidR="00A515DB" w:rsidRDefault="00A515DB" w:rsidP="00976769">
            <w:r>
              <w:t>0.0126</w:t>
            </w:r>
          </w:p>
        </w:tc>
        <w:tc>
          <w:tcPr>
            <w:tcW w:w="785" w:type="dxa"/>
          </w:tcPr>
          <w:p w14:paraId="6F78D658" w14:textId="77777777" w:rsidR="00A515DB" w:rsidRDefault="00A515DB" w:rsidP="00976769">
            <w:r>
              <w:t>0.540</w:t>
            </w:r>
          </w:p>
        </w:tc>
        <w:tc>
          <w:tcPr>
            <w:tcW w:w="785" w:type="dxa"/>
          </w:tcPr>
          <w:p w14:paraId="09C3EB07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3C1C252A" w14:textId="77777777" w:rsidR="00A515DB" w:rsidRDefault="00A515DB" w:rsidP="00976769">
            <w:r>
              <w:t>8258</w:t>
            </w:r>
          </w:p>
        </w:tc>
      </w:tr>
      <w:tr w:rsidR="00A515DB" w14:paraId="26F45844" w14:textId="77777777" w:rsidTr="00976769">
        <w:trPr>
          <w:jc w:val="center"/>
        </w:trPr>
        <w:tc>
          <w:tcPr>
            <w:tcW w:w="785" w:type="dxa"/>
          </w:tcPr>
          <w:p w14:paraId="5B1883D5" w14:textId="77777777" w:rsidR="00A515DB" w:rsidRDefault="00A515DB" w:rsidP="00976769">
            <w:r>
              <w:t>DDD_treatC</w:t>
            </w:r>
          </w:p>
        </w:tc>
        <w:tc>
          <w:tcPr>
            <w:tcW w:w="785" w:type="dxa"/>
          </w:tcPr>
          <w:p w14:paraId="56866F53" w14:textId="77777777" w:rsidR="00A515DB" w:rsidRDefault="00A515DB" w:rsidP="00976769">
            <w:r>
              <w:t>treatC</w:t>
            </w:r>
          </w:p>
        </w:tc>
        <w:tc>
          <w:tcPr>
            <w:tcW w:w="785" w:type="dxa"/>
          </w:tcPr>
          <w:p w14:paraId="7E69A109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3553C6F6" w14:textId="77777777" w:rsidR="00A515DB" w:rsidRDefault="00A515DB" w:rsidP="00976769">
            <w:r>
              <w:t>triple_iadl2plus</w:t>
            </w:r>
          </w:p>
        </w:tc>
        <w:tc>
          <w:tcPr>
            <w:tcW w:w="785" w:type="dxa"/>
          </w:tcPr>
          <w:p w14:paraId="6A04AC66" w14:textId="77777777" w:rsidR="00A515DB" w:rsidRDefault="00A515DB" w:rsidP="00976769">
            <w:r>
              <w:t>0.0897</w:t>
            </w:r>
          </w:p>
        </w:tc>
        <w:tc>
          <w:tcPr>
            <w:tcW w:w="785" w:type="dxa"/>
          </w:tcPr>
          <w:p w14:paraId="5056A783" w14:textId="77777777" w:rsidR="00A515DB" w:rsidRDefault="00A515DB" w:rsidP="00976769">
            <w:r>
              <w:t>0.0458</w:t>
            </w:r>
          </w:p>
        </w:tc>
        <w:tc>
          <w:tcPr>
            <w:tcW w:w="785" w:type="dxa"/>
          </w:tcPr>
          <w:p w14:paraId="276519FE" w14:textId="77777777" w:rsidR="00A515DB" w:rsidRDefault="00A515DB" w:rsidP="00976769">
            <w:r>
              <w:t>0.0001</w:t>
            </w:r>
          </w:p>
        </w:tc>
        <w:tc>
          <w:tcPr>
            <w:tcW w:w="785" w:type="dxa"/>
          </w:tcPr>
          <w:p w14:paraId="6CA2F119" w14:textId="77777777" w:rsidR="00A515DB" w:rsidRDefault="00A515DB" w:rsidP="00976769">
            <w:r>
              <w:t>0.1794</w:t>
            </w:r>
          </w:p>
        </w:tc>
        <w:tc>
          <w:tcPr>
            <w:tcW w:w="785" w:type="dxa"/>
          </w:tcPr>
          <w:p w14:paraId="42084564" w14:textId="77777777" w:rsidR="00A515DB" w:rsidRDefault="00A515DB" w:rsidP="00976769">
            <w:r>
              <w:t>0.050</w:t>
            </w:r>
          </w:p>
        </w:tc>
        <w:tc>
          <w:tcPr>
            <w:tcW w:w="785" w:type="dxa"/>
          </w:tcPr>
          <w:p w14:paraId="525AEA2A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04D62920" w14:textId="77777777" w:rsidR="00A515DB" w:rsidRDefault="00A515DB" w:rsidP="00976769">
            <w:r>
              <w:t>8258</w:t>
            </w:r>
          </w:p>
        </w:tc>
      </w:tr>
      <w:tr w:rsidR="00A515DB" w14:paraId="2FA986E0" w14:textId="77777777" w:rsidTr="00976769">
        <w:trPr>
          <w:jc w:val="center"/>
        </w:trPr>
        <w:tc>
          <w:tcPr>
            <w:tcW w:w="785" w:type="dxa"/>
          </w:tcPr>
          <w:p w14:paraId="06EADF8E" w14:textId="77777777" w:rsidR="00A515DB" w:rsidRDefault="00A515DB" w:rsidP="00976769">
            <w:r>
              <w:t>DDD_treatC</w:t>
            </w:r>
          </w:p>
        </w:tc>
        <w:tc>
          <w:tcPr>
            <w:tcW w:w="785" w:type="dxa"/>
          </w:tcPr>
          <w:p w14:paraId="7B8EFC8F" w14:textId="77777777" w:rsidR="00A515DB" w:rsidRDefault="00A515DB" w:rsidP="00976769">
            <w:r>
              <w:t>treatC</w:t>
            </w:r>
          </w:p>
        </w:tc>
        <w:tc>
          <w:tcPr>
            <w:tcW w:w="785" w:type="dxa"/>
          </w:tcPr>
          <w:p w14:paraId="377C0012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2B1B91C6" w14:textId="77777777" w:rsidR="00A515DB" w:rsidRDefault="00A515DB" w:rsidP="00976769">
            <w:r>
              <w:t>didC</w:t>
            </w:r>
          </w:p>
        </w:tc>
        <w:tc>
          <w:tcPr>
            <w:tcW w:w="785" w:type="dxa"/>
          </w:tcPr>
          <w:p w14:paraId="5BB42D99" w14:textId="77777777" w:rsidR="00A515DB" w:rsidRDefault="00A515DB" w:rsidP="00976769">
            <w:r>
              <w:t>-0.0188</w:t>
            </w:r>
          </w:p>
        </w:tc>
        <w:tc>
          <w:tcPr>
            <w:tcW w:w="785" w:type="dxa"/>
          </w:tcPr>
          <w:p w14:paraId="2A462A2A" w14:textId="77777777" w:rsidR="00A515DB" w:rsidRDefault="00A515DB" w:rsidP="00976769">
            <w:r>
              <w:t>0.0176</w:t>
            </w:r>
          </w:p>
        </w:tc>
        <w:tc>
          <w:tcPr>
            <w:tcW w:w="785" w:type="dxa"/>
          </w:tcPr>
          <w:p w14:paraId="60CC5018" w14:textId="77777777" w:rsidR="00A515DB" w:rsidRDefault="00A515DB" w:rsidP="00976769">
            <w:r>
              <w:t>-0.0533</w:t>
            </w:r>
          </w:p>
        </w:tc>
        <w:tc>
          <w:tcPr>
            <w:tcW w:w="785" w:type="dxa"/>
          </w:tcPr>
          <w:p w14:paraId="19298376" w14:textId="77777777" w:rsidR="00A515DB" w:rsidRDefault="00A515DB" w:rsidP="00976769">
            <w:r>
              <w:t>0.0156</w:t>
            </w:r>
          </w:p>
        </w:tc>
        <w:tc>
          <w:tcPr>
            <w:tcW w:w="785" w:type="dxa"/>
          </w:tcPr>
          <w:p w14:paraId="68A4F811" w14:textId="77777777" w:rsidR="00A515DB" w:rsidRDefault="00A515DB" w:rsidP="00976769">
            <w:r>
              <w:t>0.284</w:t>
            </w:r>
          </w:p>
        </w:tc>
        <w:tc>
          <w:tcPr>
            <w:tcW w:w="785" w:type="dxa"/>
          </w:tcPr>
          <w:p w14:paraId="1BCD98D7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396D42D4" w14:textId="77777777" w:rsidR="00A515DB" w:rsidRDefault="00A515DB" w:rsidP="00976769">
            <w:r>
              <w:t>8258</w:t>
            </w:r>
          </w:p>
        </w:tc>
      </w:tr>
      <w:tr w:rsidR="00A515DB" w14:paraId="04EC5A32" w14:textId="77777777" w:rsidTr="00976769">
        <w:trPr>
          <w:jc w:val="center"/>
        </w:trPr>
        <w:tc>
          <w:tcPr>
            <w:tcW w:w="785" w:type="dxa"/>
          </w:tcPr>
          <w:p w14:paraId="15A7FA46" w14:textId="77777777" w:rsidR="00A515DB" w:rsidRDefault="00A515DB" w:rsidP="00976769">
            <w:r>
              <w:t>DDD_treatC</w:t>
            </w:r>
          </w:p>
        </w:tc>
        <w:tc>
          <w:tcPr>
            <w:tcW w:w="785" w:type="dxa"/>
          </w:tcPr>
          <w:p w14:paraId="6838FA10" w14:textId="77777777" w:rsidR="00A515DB" w:rsidRDefault="00A515DB" w:rsidP="00976769">
            <w:r>
              <w:t>treatC</w:t>
            </w:r>
          </w:p>
        </w:tc>
        <w:tc>
          <w:tcPr>
            <w:tcW w:w="785" w:type="dxa"/>
          </w:tcPr>
          <w:p w14:paraId="6CDE1F36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20604DEF" w14:textId="77777777" w:rsidR="00A515DB" w:rsidRDefault="00A515DB" w:rsidP="00976769">
            <w:r>
              <w:t>post_iadl2plus</w:t>
            </w:r>
          </w:p>
        </w:tc>
        <w:tc>
          <w:tcPr>
            <w:tcW w:w="785" w:type="dxa"/>
          </w:tcPr>
          <w:p w14:paraId="299A9248" w14:textId="77777777" w:rsidR="00A515DB" w:rsidRDefault="00A515DB" w:rsidP="00976769">
            <w:r>
              <w:t>-0.0324</w:t>
            </w:r>
          </w:p>
        </w:tc>
        <w:tc>
          <w:tcPr>
            <w:tcW w:w="785" w:type="dxa"/>
          </w:tcPr>
          <w:p w14:paraId="29EAA06F" w14:textId="77777777" w:rsidR="00A515DB" w:rsidRDefault="00A515DB" w:rsidP="00976769">
            <w:r>
              <w:t>0.0167</w:t>
            </w:r>
          </w:p>
        </w:tc>
        <w:tc>
          <w:tcPr>
            <w:tcW w:w="785" w:type="dxa"/>
          </w:tcPr>
          <w:p w14:paraId="291998B8" w14:textId="77777777" w:rsidR="00A515DB" w:rsidRDefault="00A515DB" w:rsidP="00976769">
            <w:r>
              <w:t>-0.0652</w:t>
            </w:r>
          </w:p>
        </w:tc>
        <w:tc>
          <w:tcPr>
            <w:tcW w:w="785" w:type="dxa"/>
          </w:tcPr>
          <w:p w14:paraId="56048EE1" w14:textId="77777777" w:rsidR="00A515DB" w:rsidRDefault="00A515DB" w:rsidP="00976769">
            <w:r>
              <w:t>0.0004</w:t>
            </w:r>
          </w:p>
        </w:tc>
        <w:tc>
          <w:tcPr>
            <w:tcW w:w="785" w:type="dxa"/>
          </w:tcPr>
          <w:p w14:paraId="07EA24E2" w14:textId="77777777" w:rsidR="00A515DB" w:rsidRDefault="00A515DB" w:rsidP="00976769">
            <w:r>
              <w:t>0.053</w:t>
            </w:r>
          </w:p>
        </w:tc>
        <w:tc>
          <w:tcPr>
            <w:tcW w:w="785" w:type="dxa"/>
          </w:tcPr>
          <w:p w14:paraId="3C95AF18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556B0003" w14:textId="77777777" w:rsidR="00A515DB" w:rsidRDefault="00A515DB" w:rsidP="00976769">
            <w:r>
              <w:t>8258</w:t>
            </w:r>
          </w:p>
        </w:tc>
      </w:tr>
      <w:tr w:rsidR="00A515DB" w14:paraId="77AFDA84" w14:textId="77777777" w:rsidTr="00976769">
        <w:trPr>
          <w:jc w:val="center"/>
        </w:trPr>
        <w:tc>
          <w:tcPr>
            <w:tcW w:w="785" w:type="dxa"/>
          </w:tcPr>
          <w:p w14:paraId="7A4CE13D" w14:textId="77777777" w:rsidR="00A515DB" w:rsidRDefault="00A515DB" w:rsidP="00976769">
            <w:r>
              <w:t>DDD_treatC</w:t>
            </w:r>
          </w:p>
        </w:tc>
        <w:tc>
          <w:tcPr>
            <w:tcW w:w="785" w:type="dxa"/>
          </w:tcPr>
          <w:p w14:paraId="7269E063" w14:textId="77777777" w:rsidR="00A515DB" w:rsidRDefault="00A515DB" w:rsidP="00976769">
            <w:r>
              <w:t>treatC</w:t>
            </w:r>
          </w:p>
        </w:tc>
        <w:tc>
          <w:tcPr>
            <w:tcW w:w="785" w:type="dxa"/>
          </w:tcPr>
          <w:p w14:paraId="62D22049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322D8722" w14:textId="77777777" w:rsidR="00A515DB" w:rsidRDefault="00A515DB" w:rsidP="00976769">
            <w:r>
              <w:t>marry</w:t>
            </w:r>
          </w:p>
        </w:tc>
        <w:tc>
          <w:tcPr>
            <w:tcW w:w="785" w:type="dxa"/>
          </w:tcPr>
          <w:p w14:paraId="17A5EB6F" w14:textId="77777777" w:rsidR="00A515DB" w:rsidRDefault="00A515DB" w:rsidP="00976769">
            <w:r>
              <w:t>-0.0372</w:t>
            </w:r>
          </w:p>
        </w:tc>
        <w:tc>
          <w:tcPr>
            <w:tcW w:w="785" w:type="dxa"/>
          </w:tcPr>
          <w:p w14:paraId="5345D11F" w14:textId="77777777" w:rsidR="00A515DB" w:rsidRDefault="00A515DB" w:rsidP="00976769">
            <w:r>
              <w:t>0.0123</w:t>
            </w:r>
          </w:p>
        </w:tc>
        <w:tc>
          <w:tcPr>
            <w:tcW w:w="785" w:type="dxa"/>
          </w:tcPr>
          <w:p w14:paraId="38747D43" w14:textId="77777777" w:rsidR="00A515DB" w:rsidRDefault="00A515DB" w:rsidP="00976769">
            <w:r>
              <w:t>-0.0614</w:t>
            </w:r>
          </w:p>
        </w:tc>
        <w:tc>
          <w:tcPr>
            <w:tcW w:w="785" w:type="dxa"/>
          </w:tcPr>
          <w:p w14:paraId="67F63580" w14:textId="77777777" w:rsidR="00A515DB" w:rsidRDefault="00A515DB" w:rsidP="00976769">
            <w:r>
              <w:t>-0.0130</w:t>
            </w:r>
          </w:p>
        </w:tc>
        <w:tc>
          <w:tcPr>
            <w:tcW w:w="785" w:type="dxa"/>
          </w:tcPr>
          <w:p w14:paraId="6B6F583F" w14:textId="77777777" w:rsidR="00A515DB" w:rsidRDefault="00A515DB" w:rsidP="00976769">
            <w:r>
              <w:t>0.003</w:t>
            </w:r>
          </w:p>
        </w:tc>
        <w:tc>
          <w:tcPr>
            <w:tcW w:w="785" w:type="dxa"/>
          </w:tcPr>
          <w:p w14:paraId="2999668B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7CFFAD7F" w14:textId="77777777" w:rsidR="00A515DB" w:rsidRDefault="00A515DB" w:rsidP="00976769">
            <w:r>
              <w:t>8258</w:t>
            </w:r>
          </w:p>
        </w:tc>
      </w:tr>
      <w:tr w:rsidR="00A515DB" w14:paraId="10A768C2" w14:textId="77777777" w:rsidTr="00976769">
        <w:trPr>
          <w:jc w:val="center"/>
        </w:trPr>
        <w:tc>
          <w:tcPr>
            <w:tcW w:w="785" w:type="dxa"/>
          </w:tcPr>
          <w:p w14:paraId="305F040C" w14:textId="77777777" w:rsidR="00A515DB" w:rsidRDefault="00A515DB" w:rsidP="00976769">
            <w:r>
              <w:t>DDD_treatC</w:t>
            </w:r>
          </w:p>
        </w:tc>
        <w:tc>
          <w:tcPr>
            <w:tcW w:w="785" w:type="dxa"/>
          </w:tcPr>
          <w:p w14:paraId="482B1135" w14:textId="77777777" w:rsidR="00A515DB" w:rsidRDefault="00A515DB" w:rsidP="00976769">
            <w:r>
              <w:t>treatC</w:t>
            </w:r>
          </w:p>
        </w:tc>
        <w:tc>
          <w:tcPr>
            <w:tcW w:w="785" w:type="dxa"/>
          </w:tcPr>
          <w:p w14:paraId="373FF7B8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2C0F230A" w14:textId="77777777" w:rsidR="00A515DB" w:rsidRDefault="00A515DB" w:rsidP="00976769">
            <w:r>
              <w:t>chronic</w:t>
            </w:r>
          </w:p>
        </w:tc>
        <w:tc>
          <w:tcPr>
            <w:tcW w:w="785" w:type="dxa"/>
          </w:tcPr>
          <w:p w14:paraId="5BBFFE43" w14:textId="77777777" w:rsidR="00A515DB" w:rsidRDefault="00A515DB" w:rsidP="00976769">
            <w:r>
              <w:t>0.0022</w:t>
            </w:r>
          </w:p>
        </w:tc>
        <w:tc>
          <w:tcPr>
            <w:tcW w:w="785" w:type="dxa"/>
          </w:tcPr>
          <w:p w14:paraId="6F8A430D" w14:textId="77777777" w:rsidR="00A515DB" w:rsidRDefault="00A515DB" w:rsidP="00976769">
            <w:r>
              <w:t>0.0065</w:t>
            </w:r>
          </w:p>
        </w:tc>
        <w:tc>
          <w:tcPr>
            <w:tcW w:w="785" w:type="dxa"/>
          </w:tcPr>
          <w:p w14:paraId="263B4D73" w14:textId="77777777" w:rsidR="00A515DB" w:rsidRDefault="00A515DB" w:rsidP="00976769">
            <w:r>
              <w:t>-0.0105</w:t>
            </w:r>
          </w:p>
        </w:tc>
        <w:tc>
          <w:tcPr>
            <w:tcW w:w="785" w:type="dxa"/>
          </w:tcPr>
          <w:p w14:paraId="4C16F4D7" w14:textId="77777777" w:rsidR="00A515DB" w:rsidRDefault="00A515DB" w:rsidP="00976769">
            <w:r>
              <w:t>0.0149</w:t>
            </w:r>
          </w:p>
        </w:tc>
        <w:tc>
          <w:tcPr>
            <w:tcW w:w="785" w:type="dxa"/>
          </w:tcPr>
          <w:p w14:paraId="27BBC18F" w14:textId="77777777" w:rsidR="00A515DB" w:rsidRDefault="00A515DB" w:rsidP="00976769">
            <w:r>
              <w:t>0.738</w:t>
            </w:r>
          </w:p>
        </w:tc>
        <w:tc>
          <w:tcPr>
            <w:tcW w:w="785" w:type="dxa"/>
          </w:tcPr>
          <w:p w14:paraId="68FD628A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5BBA2EEF" w14:textId="77777777" w:rsidR="00A515DB" w:rsidRDefault="00A515DB" w:rsidP="00976769">
            <w:r>
              <w:t>8258</w:t>
            </w:r>
          </w:p>
        </w:tc>
      </w:tr>
      <w:tr w:rsidR="00A515DB" w14:paraId="27BE9A84" w14:textId="77777777" w:rsidTr="00976769">
        <w:trPr>
          <w:jc w:val="center"/>
        </w:trPr>
        <w:tc>
          <w:tcPr>
            <w:tcW w:w="785" w:type="dxa"/>
          </w:tcPr>
          <w:p w14:paraId="016A9D77" w14:textId="77777777" w:rsidR="00A515DB" w:rsidRDefault="00A515DB" w:rsidP="00976769">
            <w:r>
              <w:t>DDD_treatC</w:t>
            </w:r>
          </w:p>
        </w:tc>
        <w:tc>
          <w:tcPr>
            <w:tcW w:w="785" w:type="dxa"/>
          </w:tcPr>
          <w:p w14:paraId="7227A08A" w14:textId="77777777" w:rsidR="00A515DB" w:rsidRDefault="00A515DB" w:rsidP="00976769">
            <w:r>
              <w:t>treatC</w:t>
            </w:r>
          </w:p>
        </w:tc>
        <w:tc>
          <w:tcPr>
            <w:tcW w:w="785" w:type="dxa"/>
          </w:tcPr>
          <w:p w14:paraId="7546C4D1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36F986E1" w14:textId="77777777" w:rsidR="00A515DB" w:rsidRDefault="00A515DB" w:rsidP="00976769">
            <w:r>
              <w:t>ins</w:t>
            </w:r>
          </w:p>
        </w:tc>
        <w:tc>
          <w:tcPr>
            <w:tcW w:w="785" w:type="dxa"/>
          </w:tcPr>
          <w:p w14:paraId="1DB83072" w14:textId="77777777" w:rsidR="00A515DB" w:rsidRDefault="00A515DB" w:rsidP="00976769">
            <w:r>
              <w:t>-0.0079</w:t>
            </w:r>
          </w:p>
        </w:tc>
        <w:tc>
          <w:tcPr>
            <w:tcW w:w="785" w:type="dxa"/>
          </w:tcPr>
          <w:p w14:paraId="3E273C90" w14:textId="77777777" w:rsidR="00A515DB" w:rsidRDefault="00A515DB" w:rsidP="00976769">
            <w:r>
              <w:t>0.0086</w:t>
            </w:r>
          </w:p>
        </w:tc>
        <w:tc>
          <w:tcPr>
            <w:tcW w:w="785" w:type="dxa"/>
          </w:tcPr>
          <w:p w14:paraId="024B2E2B" w14:textId="77777777" w:rsidR="00A515DB" w:rsidRDefault="00A515DB" w:rsidP="00976769">
            <w:r>
              <w:t>-0.0247</w:t>
            </w:r>
          </w:p>
        </w:tc>
        <w:tc>
          <w:tcPr>
            <w:tcW w:w="785" w:type="dxa"/>
          </w:tcPr>
          <w:p w14:paraId="1936D089" w14:textId="77777777" w:rsidR="00A515DB" w:rsidRDefault="00A515DB" w:rsidP="00976769">
            <w:r>
              <w:t>0.0090</w:t>
            </w:r>
          </w:p>
        </w:tc>
        <w:tc>
          <w:tcPr>
            <w:tcW w:w="785" w:type="dxa"/>
          </w:tcPr>
          <w:p w14:paraId="66EAD1FD" w14:textId="77777777" w:rsidR="00A515DB" w:rsidRDefault="00A515DB" w:rsidP="00976769">
            <w:r>
              <w:t>0.362</w:t>
            </w:r>
          </w:p>
        </w:tc>
        <w:tc>
          <w:tcPr>
            <w:tcW w:w="785" w:type="dxa"/>
          </w:tcPr>
          <w:p w14:paraId="5986CCEC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237056CC" w14:textId="77777777" w:rsidR="00A515DB" w:rsidRDefault="00A515DB" w:rsidP="00976769">
            <w:r>
              <w:t>8258</w:t>
            </w:r>
          </w:p>
        </w:tc>
      </w:tr>
      <w:tr w:rsidR="00A515DB" w14:paraId="2291876B" w14:textId="77777777" w:rsidTr="00976769">
        <w:trPr>
          <w:jc w:val="center"/>
        </w:trPr>
        <w:tc>
          <w:tcPr>
            <w:tcW w:w="785" w:type="dxa"/>
          </w:tcPr>
          <w:p w14:paraId="563A7B97" w14:textId="77777777" w:rsidR="00A515DB" w:rsidRDefault="00A515DB" w:rsidP="00976769">
            <w:r>
              <w:lastRenderedPageBreak/>
              <w:t>DDD_treatC</w:t>
            </w:r>
          </w:p>
        </w:tc>
        <w:tc>
          <w:tcPr>
            <w:tcW w:w="785" w:type="dxa"/>
          </w:tcPr>
          <w:p w14:paraId="1CA42E31" w14:textId="77777777" w:rsidR="00A515DB" w:rsidRDefault="00A515DB" w:rsidP="00976769">
            <w:r>
              <w:t>treatC</w:t>
            </w:r>
          </w:p>
        </w:tc>
        <w:tc>
          <w:tcPr>
            <w:tcW w:w="785" w:type="dxa"/>
          </w:tcPr>
          <w:p w14:paraId="618CDB93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73D08512" w14:textId="77777777" w:rsidR="00A515DB" w:rsidRDefault="00A515DB" w:rsidP="00976769">
            <w:r>
              <w:t>pension</w:t>
            </w:r>
          </w:p>
        </w:tc>
        <w:tc>
          <w:tcPr>
            <w:tcW w:w="785" w:type="dxa"/>
          </w:tcPr>
          <w:p w14:paraId="218DE83F" w14:textId="77777777" w:rsidR="00A515DB" w:rsidRDefault="00A515DB" w:rsidP="00976769">
            <w:r>
              <w:t>0.0030</w:t>
            </w:r>
          </w:p>
        </w:tc>
        <w:tc>
          <w:tcPr>
            <w:tcW w:w="785" w:type="dxa"/>
          </w:tcPr>
          <w:p w14:paraId="5C137128" w14:textId="77777777" w:rsidR="00A515DB" w:rsidRDefault="00A515DB" w:rsidP="00976769">
            <w:r>
              <w:t>0.0049</w:t>
            </w:r>
          </w:p>
        </w:tc>
        <w:tc>
          <w:tcPr>
            <w:tcW w:w="785" w:type="dxa"/>
          </w:tcPr>
          <w:p w14:paraId="70E8F52D" w14:textId="77777777" w:rsidR="00A515DB" w:rsidRDefault="00A515DB" w:rsidP="00976769">
            <w:r>
              <w:t>-0.0066</w:t>
            </w:r>
          </w:p>
        </w:tc>
        <w:tc>
          <w:tcPr>
            <w:tcW w:w="785" w:type="dxa"/>
          </w:tcPr>
          <w:p w14:paraId="3412C3E6" w14:textId="77777777" w:rsidR="00A515DB" w:rsidRDefault="00A515DB" w:rsidP="00976769">
            <w:r>
              <w:t>0.0126</w:t>
            </w:r>
          </w:p>
        </w:tc>
        <w:tc>
          <w:tcPr>
            <w:tcW w:w="785" w:type="dxa"/>
          </w:tcPr>
          <w:p w14:paraId="4EF20E78" w14:textId="77777777" w:rsidR="00A515DB" w:rsidRDefault="00A515DB" w:rsidP="00976769">
            <w:r>
              <w:t>0.542</w:t>
            </w:r>
          </w:p>
        </w:tc>
        <w:tc>
          <w:tcPr>
            <w:tcW w:w="785" w:type="dxa"/>
          </w:tcPr>
          <w:p w14:paraId="3721E91C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2AF8B702" w14:textId="77777777" w:rsidR="00A515DB" w:rsidRDefault="00A515DB" w:rsidP="00976769">
            <w:r>
              <w:t>8258</w:t>
            </w:r>
          </w:p>
        </w:tc>
      </w:tr>
    </w:tbl>
    <w:p w14:paraId="4404D67C" w14:textId="77777777" w:rsidR="00A515DB" w:rsidRDefault="00A515DB" w:rsidP="00A515DB"/>
    <w:p w14:paraId="08A518E2" w14:textId="77777777" w:rsidR="00A515DB" w:rsidRDefault="00A515DB" w:rsidP="00A515DB">
      <w:r>
        <w:t>Appendix Table A3. Full coefficient output for dynamic/pre-trend models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8"/>
        <w:gridCol w:w="1158"/>
        <w:gridCol w:w="993"/>
        <w:gridCol w:w="1065"/>
        <w:gridCol w:w="722"/>
        <w:gridCol w:w="722"/>
        <w:gridCol w:w="722"/>
        <w:gridCol w:w="768"/>
        <w:gridCol w:w="630"/>
        <w:gridCol w:w="676"/>
        <w:gridCol w:w="584"/>
      </w:tblGrid>
      <w:tr w:rsidR="00A515DB" w14:paraId="56287CE2" w14:textId="77777777" w:rsidTr="00976769">
        <w:trPr>
          <w:jc w:val="center"/>
        </w:trPr>
        <w:tc>
          <w:tcPr>
            <w:tcW w:w="785" w:type="dxa"/>
          </w:tcPr>
          <w:p w14:paraId="40B854AB" w14:textId="77777777" w:rsidR="00A515DB" w:rsidRDefault="00A515DB" w:rsidP="00976769">
            <w:r>
              <w:t>model_name</w:t>
            </w:r>
          </w:p>
        </w:tc>
        <w:tc>
          <w:tcPr>
            <w:tcW w:w="785" w:type="dxa"/>
          </w:tcPr>
          <w:p w14:paraId="7A94F14B" w14:textId="77777777" w:rsidR="00A515DB" w:rsidRDefault="00A515DB" w:rsidP="00976769">
            <w:r>
              <w:t>spec</w:t>
            </w:r>
          </w:p>
        </w:tc>
        <w:tc>
          <w:tcPr>
            <w:tcW w:w="785" w:type="dxa"/>
          </w:tcPr>
          <w:p w14:paraId="3EF9CDE5" w14:textId="77777777" w:rsidR="00A515DB" w:rsidRDefault="00A515DB" w:rsidP="00976769">
            <w:r>
              <w:t>outcome</w:t>
            </w:r>
          </w:p>
        </w:tc>
        <w:tc>
          <w:tcPr>
            <w:tcW w:w="785" w:type="dxa"/>
          </w:tcPr>
          <w:p w14:paraId="105CA994" w14:textId="77777777" w:rsidR="00A515DB" w:rsidRDefault="00A515DB" w:rsidP="00976769">
            <w:r>
              <w:t>coef_name</w:t>
            </w:r>
          </w:p>
        </w:tc>
        <w:tc>
          <w:tcPr>
            <w:tcW w:w="785" w:type="dxa"/>
          </w:tcPr>
          <w:p w14:paraId="4DE24F02" w14:textId="77777777" w:rsidR="00A515DB" w:rsidRDefault="00A515DB" w:rsidP="00976769">
            <w:r>
              <w:t>coef</w:t>
            </w:r>
          </w:p>
        </w:tc>
        <w:tc>
          <w:tcPr>
            <w:tcW w:w="785" w:type="dxa"/>
          </w:tcPr>
          <w:p w14:paraId="7DFDDB10" w14:textId="77777777" w:rsidR="00A515DB" w:rsidRDefault="00A515DB" w:rsidP="00976769">
            <w:r>
              <w:t>se</w:t>
            </w:r>
          </w:p>
        </w:tc>
        <w:tc>
          <w:tcPr>
            <w:tcW w:w="785" w:type="dxa"/>
          </w:tcPr>
          <w:p w14:paraId="0EC9DEC4" w14:textId="77777777" w:rsidR="00A515DB" w:rsidRDefault="00A515DB" w:rsidP="00976769">
            <w:r>
              <w:t>ci_low</w:t>
            </w:r>
          </w:p>
        </w:tc>
        <w:tc>
          <w:tcPr>
            <w:tcW w:w="785" w:type="dxa"/>
          </w:tcPr>
          <w:p w14:paraId="7173B2AF" w14:textId="77777777" w:rsidR="00A515DB" w:rsidRDefault="00A515DB" w:rsidP="00976769">
            <w:r>
              <w:t>ci_high</w:t>
            </w:r>
          </w:p>
        </w:tc>
        <w:tc>
          <w:tcPr>
            <w:tcW w:w="785" w:type="dxa"/>
          </w:tcPr>
          <w:p w14:paraId="7E9AC73A" w14:textId="77777777" w:rsidR="00A515DB" w:rsidRDefault="00A515DB" w:rsidP="00976769">
            <w:r>
              <w:t>p</w:t>
            </w:r>
          </w:p>
        </w:tc>
        <w:tc>
          <w:tcPr>
            <w:tcW w:w="785" w:type="dxa"/>
          </w:tcPr>
          <w:p w14:paraId="12D9EC64" w14:textId="77777777" w:rsidR="00A515DB" w:rsidRDefault="00A515DB" w:rsidP="00976769">
            <w:r>
              <w:t>nobs</w:t>
            </w:r>
          </w:p>
        </w:tc>
        <w:tc>
          <w:tcPr>
            <w:tcW w:w="785" w:type="dxa"/>
          </w:tcPr>
          <w:p w14:paraId="4D4E7698" w14:textId="77777777" w:rsidR="00A515DB" w:rsidRDefault="00A515DB" w:rsidP="00976769">
            <w:r>
              <w:t>n_id</w:t>
            </w:r>
          </w:p>
        </w:tc>
      </w:tr>
      <w:tr w:rsidR="00A515DB" w14:paraId="19E1DC60" w14:textId="77777777" w:rsidTr="00976769">
        <w:trPr>
          <w:jc w:val="center"/>
        </w:trPr>
        <w:tc>
          <w:tcPr>
            <w:tcW w:w="785" w:type="dxa"/>
          </w:tcPr>
          <w:p w14:paraId="6A4BD7DF" w14:textId="77777777" w:rsidR="00A515DB" w:rsidRDefault="00A515DB" w:rsidP="00976769">
            <w:r>
              <w:t>DDD_event_study</w:t>
            </w:r>
          </w:p>
        </w:tc>
        <w:tc>
          <w:tcPr>
            <w:tcW w:w="785" w:type="dxa"/>
          </w:tcPr>
          <w:p w14:paraId="7AA563D2" w14:textId="77777777" w:rsidR="00A515DB" w:rsidRDefault="00A515DB" w:rsidP="00976769">
            <w:r>
              <w:t>treatB_event</w:t>
            </w:r>
          </w:p>
        </w:tc>
        <w:tc>
          <w:tcPr>
            <w:tcW w:w="785" w:type="dxa"/>
          </w:tcPr>
          <w:p w14:paraId="35F35904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53AAAD51" w14:textId="77777777" w:rsidR="00A515DB" w:rsidRDefault="00A515DB" w:rsidP="00976769">
            <w:r>
              <w:t>triple_2013</w:t>
            </w:r>
          </w:p>
        </w:tc>
        <w:tc>
          <w:tcPr>
            <w:tcW w:w="785" w:type="dxa"/>
          </w:tcPr>
          <w:p w14:paraId="55C7E579" w14:textId="77777777" w:rsidR="00A515DB" w:rsidRDefault="00A515DB" w:rsidP="00976769">
            <w:r>
              <w:t>0.0111</w:t>
            </w:r>
          </w:p>
        </w:tc>
        <w:tc>
          <w:tcPr>
            <w:tcW w:w="785" w:type="dxa"/>
          </w:tcPr>
          <w:p w14:paraId="70BB461F" w14:textId="77777777" w:rsidR="00A515DB" w:rsidRDefault="00A515DB" w:rsidP="00976769">
            <w:r>
              <w:t>0.0856</w:t>
            </w:r>
          </w:p>
        </w:tc>
        <w:tc>
          <w:tcPr>
            <w:tcW w:w="785" w:type="dxa"/>
          </w:tcPr>
          <w:p w14:paraId="5B7DF411" w14:textId="77777777" w:rsidR="00A515DB" w:rsidRDefault="00A515DB" w:rsidP="00976769">
            <w:r>
              <w:t>-0.1567</w:t>
            </w:r>
          </w:p>
        </w:tc>
        <w:tc>
          <w:tcPr>
            <w:tcW w:w="785" w:type="dxa"/>
          </w:tcPr>
          <w:p w14:paraId="0A092418" w14:textId="77777777" w:rsidR="00A515DB" w:rsidRDefault="00A515DB" w:rsidP="00976769">
            <w:r>
              <w:t>0.1789</w:t>
            </w:r>
          </w:p>
        </w:tc>
        <w:tc>
          <w:tcPr>
            <w:tcW w:w="785" w:type="dxa"/>
          </w:tcPr>
          <w:p w14:paraId="1BBA601F" w14:textId="77777777" w:rsidR="00A515DB" w:rsidRDefault="00A515DB" w:rsidP="00976769">
            <w:r>
              <w:t>0.897</w:t>
            </w:r>
          </w:p>
        </w:tc>
        <w:tc>
          <w:tcPr>
            <w:tcW w:w="785" w:type="dxa"/>
          </w:tcPr>
          <w:p w14:paraId="58064FF7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0536943F" w14:textId="77777777" w:rsidR="00A515DB" w:rsidRDefault="00A515DB" w:rsidP="00976769">
            <w:r>
              <w:t>8258</w:t>
            </w:r>
          </w:p>
        </w:tc>
      </w:tr>
      <w:tr w:rsidR="00A515DB" w14:paraId="3F695160" w14:textId="77777777" w:rsidTr="00976769">
        <w:trPr>
          <w:jc w:val="center"/>
        </w:trPr>
        <w:tc>
          <w:tcPr>
            <w:tcW w:w="785" w:type="dxa"/>
          </w:tcPr>
          <w:p w14:paraId="08D01E27" w14:textId="77777777" w:rsidR="00A515DB" w:rsidRDefault="00A515DB" w:rsidP="00976769">
            <w:r>
              <w:t>DDD_event_study</w:t>
            </w:r>
          </w:p>
        </w:tc>
        <w:tc>
          <w:tcPr>
            <w:tcW w:w="785" w:type="dxa"/>
          </w:tcPr>
          <w:p w14:paraId="33217863" w14:textId="77777777" w:rsidR="00A515DB" w:rsidRDefault="00A515DB" w:rsidP="00976769">
            <w:r>
              <w:t>treatB_event</w:t>
            </w:r>
          </w:p>
        </w:tc>
        <w:tc>
          <w:tcPr>
            <w:tcW w:w="785" w:type="dxa"/>
          </w:tcPr>
          <w:p w14:paraId="26144CFA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73D9D295" w14:textId="77777777" w:rsidR="00A515DB" w:rsidRDefault="00A515DB" w:rsidP="00976769">
            <w:r>
              <w:t>triple_2018</w:t>
            </w:r>
          </w:p>
        </w:tc>
        <w:tc>
          <w:tcPr>
            <w:tcW w:w="785" w:type="dxa"/>
          </w:tcPr>
          <w:p w14:paraId="06708E13" w14:textId="77777777" w:rsidR="00A515DB" w:rsidRDefault="00A515DB" w:rsidP="00976769">
            <w:r>
              <w:t>0.1331</w:t>
            </w:r>
          </w:p>
        </w:tc>
        <w:tc>
          <w:tcPr>
            <w:tcW w:w="785" w:type="dxa"/>
          </w:tcPr>
          <w:p w14:paraId="270730C4" w14:textId="77777777" w:rsidR="00A515DB" w:rsidRDefault="00A515DB" w:rsidP="00976769">
            <w:r>
              <w:t>0.0538</w:t>
            </w:r>
          </w:p>
        </w:tc>
        <w:tc>
          <w:tcPr>
            <w:tcW w:w="785" w:type="dxa"/>
          </w:tcPr>
          <w:p w14:paraId="59E69C14" w14:textId="77777777" w:rsidR="00A515DB" w:rsidRDefault="00A515DB" w:rsidP="00976769">
            <w:r>
              <w:t>0.0275</w:t>
            </w:r>
          </w:p>
        </w:tc>
        <w:tc>
          <w:tcPr>
            <w:tcW w:w="785" w:type="dxa"/>
          </w:tcPr>
          <w:p w14:paraId="7EFE930A" w14:textId="77777777" w:rsidR="00A515DB" w:rsidRDefault="00A515DB" w:rsidP="00976769">
            <w:r>
              <w:t>0.2386</w:t>
            </w:r>
          </w:p>
        </w:tc>
        <w:tc>
          <w:tcPr>
            <w:tcW w:w="785" w:type="dxa"/>
          </w:tcPr>
          <w:p w14:paraId="075BD66E" w14:textId="77777777" w:rsidR="00A515DB" w:rsidRDefault="00A515DB" w:rsidP="00976769">
            <w:r>
              <w:t>0.013</w:t>
            </w:r>
          </w:p>
        </w:tc>
        <w:tc>
          <w:tcPr>
            <w:tcW w:w="785" w:type="dxa"/>
          </w:tcPr>
          <w:p w14:paraId="693DEDBC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07D632D9" w14:textId="77777777" w:rsidR="00A515DB" w:rsidRDefault="00A515DB" w:rsidP="00976769">
            <w:r>
              <w:t>8258</w:t>
            </w:r>
          </w:p>
        </w:tc>
      </w:tr>
      <w:tr w:rsidR="00A515DB" w14:paraId="4265EC79" w14:textId="77777777" w:rsidTr="00976769">
        <w:trPr>
          <w:jc w:val="center"/>
        </w:trPr>
        <w:tc>
          <w:tcPr>
            <w:tcW w:w="785" w:type="dxa"/>
          </w:tcPr>
          <w:p w14:paraId="46639F99" w14:textId="77777777" w:rsidR="00A515DB" w:rsidRDefault="00A515DB" w:rsidP="00976769">
            <w:r>
              <w:t>DDD_event_study</w:t>
            </w:r>
          </w:p>
        </w:tc>
        <w:tc>
          <w:tcPr>
            <w:tcW w:w="785" w:type="dxa"/>
          </w:tcPr>
          <w:p w14:paraId="76EE949C" w14:textId="77777777" w:rsidR="00A515DB" w:rsidRDefault="00A515DB" w:rsidP="00976769">
            <w:r>
              <w:t>treatB_event</w:t>
            </w:r>
          </w:p>
        </w:tc>
        <w:tc>
          <w:tcPr>
            <w:tcW w:w="785" w:type="dxa"/>
          </w:tcPr>
          <w:p w14:paraId="39C81152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4B4D38F3" w14:textId="77777777" w:rsidR="00A515DB" w:rsidRDefault="00A515DB" w:rsidP="00976769">
            <w:r>
              <w:t>triple_2020</w:t>
            </w:r>
          </w:p>
        </w:tc>
        <w:tc>
          <w:tcPr>
            <w:tcW w:w="785" w:type="dxa"/>
          </w:tcPr>
          <w:p w14:paraId="6C8EAB06" w14:textId="77777777" w:rsidR="00A515DB" w:rsidRDefault="00A515DB" w:rsidP="00976769">
            <w:r>
              <w:t>0.1237</w:t>
            </w:r>
          </w:p>
        </w:tc>
        <w:tc>
          <w:tcPr>
            <w:tcW w:w="785" w:type="dxa"/>
          </w:tcPr>
          <w:p w14:paraId="384402D6" w14:textId="77777777" w:rsidR="00A515DB" w:rsidRDefault="00A515DB" w:rsidP="00976769">
            <w:r>
              <w:t>0.0706</w:t>
            </w:r>
          </w:p>
        </w:tc>
        <w:tc>
          <w:tcPr>
            <w:tcW w:w="785" w:type="dxa"/>
          </w:tcPr>
          <w:p w14:paraId="242D96BF" w14:textId="77777777" w:rsidR="00A515DB" w:rsidRDefault="00A515DB" w:rsidP="00976769">
            <w:r>
              <w:t>-0.0146</w:t>
            </w:r>
          </w:p>
        </w:tc>
        <w:tc>
          <w:tcPr>
            <w:tcW w:w="785" w:type="dxa"/>
          </w:tcPr>
          <w:p w14:paraId="03FCF069" w14:textId="77777777" w:rsidR="00A515DB" w:rsidRDefault="00A515DB" w:rsidP="00976769">
            <w:r>
              <w:t>0.2620</w:t>
            </w:r>
          </w:p>
        </w:tc>
        <w:tc>
          <w:tcPr>
            <w:tcW w:w="785" w:type="dxa"/>
          </w:tcPr>
          <w:p w14:paraId="199FA983" w14:textId="77777777" w:rsidR="00A515DB" w:rsidRDefault="00A515DB" w:rsidP="00976769">
            <w:r>
              <w:t>0.080</w:t>
            </w:r>
          </w:p>
        </w:tc>
        <w:tc>
          <w:tcPr>
            <w:tcW w:w="785" w:type="dxa"/>
          </w:tcPr>
          <w:p w14:paraId="1D36D75D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5BF0DD48" w14:textId="77777777" w:rsidR="00A515DB" w:rsidRDefault="00A515DB" w:rsidP="00976769">
            <w:r>
              <w:t>8258</w:t>
            </w:r>
          </w:p>
        </w:tc>
      </w:tr>
      <w:tr w:rsidR="00A515DB" w14:paraId="017FDEAF" w14:textId="77777777" w:rsidTr="00976769">
        <w:trPr>
          <w:jc w:val="center"/>
        </w:trPr>
        <w:tc>
          <w:tcPr>
            <w:tcW w:w="785" w:type="dxa"/>
          </w:tcPr>
          <w:p w14:paraId="5B2DA536" w14:textId="77777777" w:rsidR="00A515DB" w:rsidRDefault="00A515DB" w:rsidP="00976769">
            <w:r>
              <w:t>DDD_event_study</w:t>
            </w:r>
          </w:p>
        </w:tc>
        <w:tc>
          <w:tcPr>
            <w:tcW w:w="785" w:type="dxa"/>
          </w:tcPr>
          <w:p w14:paraId="0127FEDC" w14:textId="77777777" w:rsidR="00A515DB" w:rsidRDefault="00A515DB" w:rsidP="00976769">
            <w:r>
              <w:t>treatB_event</w:t>
            </w:r>
          </w:p>
        </w:tc>
        <w:tc>
          <w:tcPr>
            <w:tcW w:w="785" w:type="dxa"/>
          </w:tcPr>
          <w:p w14:paraId="7668E329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30DF804D" w14:textId="77777777" w:rsidR="00A515DB" w:rsidRDefault="00A515DB" w:rsidP="00976769">
            <w:r>
              <w:t>treat_2013</w:t>
            </w:r>
          </w:p>
        </w:tc>
        <w:tc>
          <w:tcPr>
            <w:tcW w:w="785" w:type="dxa"/>
          </w:tcPr>
          <w:p w14:paraId="0949D847" w14:textId="77777777" w:rsidR="00A515DB" w:rsidRDefault="00A515DB" w:rsidP="00976769">
            <w:r>
              <w:t>-0.0065</w:t>
            </w:r>
          </w:p>
        </w:tc>
        <w:tc>
          <w:tcPr>
            <w:tcW w:w="785" w:type="dxa"/>
          </w:tcPr>
          <w:p w14:paraId="70FAC826" w14:textId="77777777" w:rsidR="00A515DB" w:rsidRDefault="00A515DB" w:rsidP="00976769">
            <w:r>
              <w:t>0.0233</w:t>
            </w:r>
          </w:p>
        </w:tc>
        <w:tc>
          <w:tcPr>
            <w:tcW w:w="785" w:type="dxa"/>
          </w:tcPr>
          <w:p w14:paraId="5FDD4806" w14:textId="77777777" w:rsidR="00A515DB" w:rsidRDefault="00A515DB" w:rsidP="00976769">
            <w:r>
              <w:t>-0.0522</w:t>
            </w:r>
          </w:p>
        </w:tc>
        <w:tc>
          <w:tcPr>
            <w:tcW w:w="785" w:type="dxa"/>
          </w:tcPr>
          <w:p w14:paraId="4720EF83" w14:textId="77777777" w:rsidR="00A515DB" w:rsidRDefault="00A515DB" w:rsidP="00976769">
            <w:r>
              <w:t>0.0393</w:t>
            </w:r>
          </w:p>
        </w:tc>
        <w:tc>
          <w:tcPr>
            <w:tcW w:w="785" w:type="dxa"/>
          </w:tcPr>
          <w:p w14:paraId="55914C8E" w14:textId="77777777" w:rsidR="00A515DB" w:rsidRDefault="00A515DB" w:rsidP="00976769">
            <w:r>
              <w:t>0.781</w:t>
            </w:r>
          </w:p>
        </w:tc>
        <w:tc>
          <w:tcPr>
            <w:tcW w:w="785" w:type="dxa"/>
          </w:tcPr>
          <w:p w14:paraId="4232C6DE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3103FFFA" w14:textId="77777777" w:rsidR="00A515DB" w:rsidRDefault="00A515DB" w:rsidP="00976769">
            <w:r>
              <w:t>8258</w:t>
            </w:r>
          </w:p>
        </w:tc>
      </w:tr>
      <w:tr w:rsidR="00A515DB" w14:paraId="1D623508" w14:textId="77777777" w:rsidTr="00976769">
        <w:trPr>
          <w:jc w:val="center"/>
        </w:trPr>
        <w:tc>
          <w:tcPr>
            <w:tcW w:w="785" w:type="dxa"/>
          </w:tcPr>
          <w:p w14:paraId="218E9048" w14:textId="77777777" w:rsidR="00A515DB" w:rsidRDefault="00A515DB" w:rsidP="00976769">
            <w:r>
              <w:t>DDD_event_study</w:t>
            </w:r>
          </w:p>
        </w:tc>
        <w:tc>
          <w:tcPr>
            <w:tcW w:w="785" w:type="dxa"/>
          </w:tcPr>
          <w:p w14:paraId="7541D02E" w14:textId="77777777" w:rsidR="00A515DB" w:rsidRDefault="00A515DB" w:rsidP="00976769">
            <w:r>
              <w:t>treatB_event</w:t>
            </w:r>
          </w:p>
        </w:tc>
        <w:tc>
          <w:tcPr>
            <w:tcW w:w="785" w:type="dxa"/>
          </w:tcPr>
          <w:p w14:paraId="78DC58A0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3840E78A" w14:textId="77777777" w:rsidR="00A515DB" w:rsidRDefault="00A515DB" w:rsidP="00976769">
            <w:r>
              <w:t>treat_2018</w:t>
            </w:r>
          </w:p>
        </w:tc>
        <w:tc>
          <w:tcPr>
            <w:tcW w:w="785" w:type="dxa"/>
          </w:tcPr>
          <w:p w14:paraId="2CFF64E3" w14:textId="77777777" w:rsidR="00A515DB" w:rsidRDefault="00A515DB" w:rsidP="00976769">
            <w:r>
              <w:t>-0.0139</w:t>
            </w:r>
          </w:p>
        </w:tc>
        <w:tc>
          <w:tcPr>
            <w:tcW w:w="785" w:type="dxa"/>
          </w:tcPr>
          <w:p w14:paraId="5CCE2471" w14:textId="77777777" w:rsidR="00A515DB" w:rsidRDefault="00A515DB" w:rsidP="00976769">
            <w:r>
              <w:t>0.0156</w:t>
            </w:r>
          </w:p>
        </w:tc>
        <w:tc>
          <w:tcPr>
            <w:tcW w:w="785" w:type="dxa"/>
          </w:tcPr>
          <w:p w14:paraId="6B58E3EE" w14:textId="77777777" w:rsidR="00A515DB" w:rsidRDefault="00A515DB" w:rsidP="00976769">
            <w:r>
              <w:t>-0.0446</w:t>
            </w:r>
          </w:p>
        </w:tc>
        <w:tc>
          <w:tcPr>
            <w:tcW w:w="785" w:type="dxa"/>
          </w:tcPr>
          <w:p w14:paraId="4C2D1C58" w14:textId="77777777" w:rsidR="00A515DB" w:rsidRDefault="00A515DB" w:rsidP="00976769">
            <w:r>
              <w:t>0.0167</w:t>
            </w:r>
          </w:p>
        </w:tc>
        <w:tc>
          <w:tcPr>
            <w:tcW w:w="785" w:type="dxa"/>
          </w:tcPr>
          <w:p w14:paraId="79A5319C" w14:textId="77777777" w:rsidR="00A515DB" w:rsidRDefault="00A515DB" w:rsidP="00976769">
            <w:r>
              <w:t>0.373</w:t>
            </w:r>
          </w:p>
        </w:tc>
        <w:tc>
          <w:tcPr>
            <w:tcW w:w="785" w:type="dxa"/>
          </w:tcPr>
          <w:p w14:paraId="516D1F1D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624F75AC" w14:textId="77777777" w:rsidR="00A515DB" w:rsidRDefault="00A515DB" w:rsidP="00976769">
            <w:r>
              <w:t>8258</w:t>
            </w:r>
          </w:p>
        </w:tc>
      </w:tr>
      <w:tr w:rsidR="00A515DB" w14:paraId="35C00354" w14:textId="77777777" w:rsidTr="00976769">
        <w:trPr>
          <w:jc w:val="center"/>
        </w:trPr>
        <w:tc>
          <w:tcPr>
            <w:tcW w:w="785" w:type="dxa"/>
          </w:tcPr>
          <w:p w14:paraId="5B993CCF" w14:textId="77777777" w:rsidR="00A515DB" w:rsidRDefault="00A515DB" w:rsidP="00976769">
            <w:r>
              <w:t>DDD_event_study</w:t>
            </w:r>
          </w:p>
        </w:tc>
        <w:tc>
          <w:tcPr>
            <w:tcW w:w="785" w:type="dxa"/>
          </w:tcPr>
          <w:p w14:paraId="20BEC74A" w14:textId="77777777" w:rsidR="00A515DB" w:rsidRDefault="00A515DB" w:rsidP="00976769">
            <w:r>
              <w:t>treatB_event</w:t>
            </w:r>
          </w:p>
        </w:tc>
        <w:tc>
          <w:tcPr>
            <w:tcW w:w="785" w:type="dxa"/>
          </w:tcPr>
          <w:p w14:paraId="51F01F8C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03F72A82" w14:textId="77777777" w:rsidR="00A515DB" w:rsidRDefault="00A515DB" w:rsidP="00976769">
            <w:r>
              <w:t>treat_2020</w:t>
            </w:r>
          </w:p>
        </w:tc>
        <w:tc>
          <w:tcPr>
            <w:tcW w:w="785" w:type="dxa"/>
          </w:tcPr>
          <w:p w14:paraId="3C267F3D" w14:textId="77777777" w:rsidR="00A515DB" w:rsidRDefault="00A515DB" w:rsidP="00976769">
            <w:r>
              <w:t>-0.0070</w:t>
            </w:r>
          </w:p>
        </w:tc>
        <w:tc>
          <w:tcPr>
            <w:tcW w:w="785" w:type="dxa"/>
          </w:tcPr>
          <w:p w14:paraId="2BEC21FA" w14:textId="77777777" w:rsidR="00A515DB" w:rsidRDefault="00A515DB" w:rsidP="00976769">
            <w:r>
              <w:t>0.0281</w:t>
            </w:r>
          </w:p>
        </w:tc>
        <w:tc>
          <w:tcPr>
            <w:tcW w:w="785" w:type="dxa"/>
          </w:tcPr>
          <w:p w14:paraId="1CE02CFE" w14:textId="77777777" w:rsidR="00A515DB" w:rsidRDefault="00A515DB" w:rsidP="00976769">
            <w:r>
              <w:t>-0.0620</w:t>
            </w:r>
          </w:p>
        </w:tc>
        <w:tc>
          <w:tcPr>
            <w:tcW w:w="785" w:type="dxa"/>
          </w:tcPr>
          <w:p w14:paraId="5F2AD673" w14:textId="77777777" w:rsidR="00A515DB" w:rsidRDefault="00A515DB" w:rsidP="00976769">
            <w:r>
              <w:t>0.0480</w:t>
            </w:r>
          </w:p>
        </w:tc>
        <w:tc>
          <w:tcPr>
            <w:tcW w:w="785" w:type="dxa"/>
          </w:tcPr>
          <w:p w14:paraId="0971F33D" w14:textId="77777777" w:rsidR="00A515DB" w:rsidRDefault="00A515DB" w:rsidP="00976769">
            <w:r>
              <w:t>0.803</w:t>
            </w:r>
          </w:p>
        </w:tc>
        <w:tc>
          <w:tcPr>
            <w:tcW w:w="785" w:type="dxa"/>
          </w:tcPr>
          <w:p w14:paraId="738D2F7E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0A63E7CB" w14:textId="77777777" w:rsidR="00A515DB" w:rsidRDefault="00A515DB" w:rsidP="00976769">
            <w:r>
              <w:t>8258</w:t>
            </w:r>
          </w:p>
        </w:tc>
      </w:tr>
      <w:tr w:rsidR="00A515DB" w14:paraId="3BB46BCF" w14:textId="77777777" w:rsidTr="00976769">
        <w:trPr>
          <w:jc w:val="center"/>
        </w:trPr>
        <w:tc>
          <w:tcPr>
            <w:tcW w:w="785" w:type="dxa"/>
          </w:tcPr>
          <w:p w14:paraId="224C8A47" w14:textId="77777777" w:rsidR="00A515DB" w:rsidRDefault="00A515DB" w:rsidP="00976769">
            <w:r>
              <w:t>DDD_event_study</w:t>
            </w:r>
          </w:p>
        </w:tc>
        <w:tc>
          <w:tcPr>
            <w:tcW w:w="785" w:type="dxa"/>
          </w:tcPr>
          <w:p w14:paraId="6D619AAF" w14:textId="77777777" w:rsidR="00A515DB" w:rsidRDefault="00A515DB" w:rsidP="00976769">
            <w:r>
              <w:t>treatB_event</w:t>
            </w:r>
          </w:p>
        </w:tc>
        <w:tc>
          <w:tcPr>
            <w:tcW w:w="785" w:type="dxa"/>
          </w:tcPr>
          <w:p w14:paraId="5478240F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200C304A" w14:textId="77777777" w:rsidR="00A515DB" w:rsidRDefault="00A515DB" w:rsidP="00976769">
            <w:r>
              <w:t>iadl_2013</w:t>
            </w:r>
          </w:p>
        </w:tc>
        <w:tc>
          <w:tcPr>
            <w:tcW w:w="785" w:type="dxa"/>
          </w:tcPr>
          <w:p w14:paraId="0EA53C63" w14:textId="77777777" w:rsidR="00A515DB" w:rsidRDefault="00A515DB" w:rsidP="00976769">
            <w:r>
              <w:t>-0.0066</w:t>
            </w:r>
          </w:p>
        </w:tc>
        <w:tc>
          <w:tcPr>
            <w:tcW w:w="785" w:type="dxa"/>
          </w:tcPr>
          <w:p w14:paraId="740A4999" w14:textId="77777777" w:rsidR="00A515DB" w:rsidRDefault="00A515DB" w:rsidP="00976769">
            <w:r>
              <w:t>0.0308</w:t>
            </w:r>
          </w:p>
        </w:tc>
        <w:tc>
          <w:tcPr>
            <w:tcW w:w="785" w:type="dxa"/>
          </w:tcPr>
          <w:p w14:paraId="49B67628" w14:textId="77777777" w:rsidR="00A515DB" w:rsidRDefault="00A515DB" w:rsidP="00976769">
            <w:r>
              <w:t>-0.0669</w:t>
            </w:r>
          </w:p>
        </w:tc>
        <w:tc>
          <w:tcPr>
            <w:tcW w:w="785" w:type="dxa"/>
          </w:tcPr>
          <w:p w14:paraId="77DFB4DE" w14:textId="77777777" w:rsidR="00A515DB" w:rsidRDefault="00A515DB" w:rsidP="00976769">
            <w:r>
              <w:t>0.0537</w:t>
            </w:r>
          </w:p>
        </w:tc>
        <w:tc>
          <w:tcPr>
            <w:tcW w:w="785" w:type="dxa"/>
          </w:tcPr>
          <w:p w14:paraId="5C2AAEC5" w14:textId="77777777" w:rsidR="00A515DB" w:rsidRDefault="00A515DB" w:rsidP="00976769">
            <w:r>
              <w:t>0.830</w:t>
            </w:r>
          </w:p>
        </w:tc>
        <w:tc>
          <w:tcPr>
            <w:tcW w:w="785" w:type="dxa"/>
          </w:tcPr>
          <w:p w14:paraId="6C7F9ACC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76627F23" w14:textId="77777777" w:rsidR="00A515DB" w:rsidRDefault="00A515DB" w:rsidP="00976769">
            <w:r>
              <w:t>8258</w:t>
            </w:r>
          </w:p>
        </w:tc>
      </w:tr>
      <w:tr w:rsidR="00A515DB" w14:paraId="3C84020A" w14:textId="77777777" w:rsidTr="00976769">
        <w:trPr>
          <w:jc w:val="center"/>
        </w:trPr>
        <w:tc>
          <w:tcPr>
            <w:tcW w:w="785" w:type="dxa"/>
          </w:tcPr>
          <w:p w14:paraId="1398B50D" w14:textId="77777777" w:rsidR="00A515DB" w:rsidRDefault="00A515DB" w:rsidP="00976769">
            <w:r>
              <w:t>DDD_event_study</w:t>
            </w:r>
          </w:p>
        </w:tc>
        <w:tc>
          <w:tcPr>
            <w:tcW w:w="785" w:type="dxa"/>
          </w:tcPr>
          <w:p w14:paraId="646666D2" w14:textId="77777777" w:rsidR="00A515DB" w:rsidRDefault="00A515DB" w:rsidP="00976769">
            <w:r>
              <w:t>treatB_event</w:t>
            </w:r>
          </w:p>
        </w:tc>
        <w:tc>
          <w:tcPr>
            <w:tcW w:w="785" w:type="dxa"/>
          </w:tcPr>
          <w:p w14:paraId="478381D8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1B192977" w14:textId="77777777" w:rsidR="00A515DB" w:rsidRDefault="00A515DB" w:rsidP="00976769">
            <w:r>
              <w:t>iadl_2018</w:t>
            </w:r>
          </w:p>
        </w:tc>
        <w:tc>
          <w:tcPr>
            <w:tcW w:w="785" w:type="dxa"/>
          </w:tcPr>
          <w:p w14:paraId="2F588695" w14:textId="77777777" w:rsidR="00A515DB" w:rsidRDefault="00A515DB" w:rsidP="00976769">
            <w:r>
              <w:t>-0.0546</w:t>
            </w:r>
          </w:p>
        </w:tc>
        <w:tc>
          <w:tcPr>
            <w:tcW w:w="785" w:type="dxa"/>
          </w:tcPr>
          <w:p w14:paraId="722FDF7D" w14:textId="77777777" w:rsidR="00A515DB" w:rsidRDefault="00A515DB" w:rsidP="00976769">
            <w:r>
              <w:t>0.0223</w:t>
            </w:r>
          </w:p>
        </w:tc>
        <w:tc>
          <w:tcPr>
            <w:tcW w:w="785" w:type="dxa"/>
          </w:tcPr>
          <w:p w14:paraId="319DA4B0" w14:textId="77777777" w:rsidR="00A515DB" w:rsidRDefault="00A515DB" w:rsidP="00976769">
            <w:r>
              <w:t>-0.0984</w:t>
            </w:r>
          </w:p>
        </w:tc>
        <w:tc>
          <w:tcPr>
            <w:tcW w:w="785" w:type="dxa"/>
          </w:tcPr>
          <w:p w14:paraId="07C3CB88" w14:textId="77777777" w:rsidR="00A515DB" w:rsidRDefault="00A515DB" w:rsidP="00976769">
            <w:r>
              <w:t>-0.0108</w:t>
            </w:r>
          </w:p>
        </w:tc>
        <w:tc>
          <w:tcPr>
            <w:tcW w:w="785" w:type="dxa"/>
          </w:tcPr>
          <w:p w14:paraId="7D63E0D7" w14:textId="77777777" w:rsidR="00A515DB" w:rsidRDefault="00A515DB" w:rsidP="00976769">
            <w:r>
              <w:t>0.015</w:t>
            </w:r>
          </w:p>
        </w:tc>
        <w:tc>
          <w:tcPr>
            <w:tcW w:w="785" w:type="dxa"/>
          </w:tcPr>
          <w:p w14:paraId="7BB5A066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01D7527C" w14:textId="77777777" w:rsidR="00A515DB" w:rsidRDefault="00A515DB" w:rsidP="00976769">
            <w:r>
              <w:t>8258</w:t>
            </w:r>
          </w:p>
        </w:tc>
      </w:tr>
      <w:tr w:rsidR="00A515DB" w14:paraId="5CDDC7E7" w14:textId="77777777" w:rsidTr="00976769">
        <w:trPr>
          <w:jc w:val="center"/>
        </w:trPr>
        <w:tc>
          <w:tcPr>
            <w:tcW w:w="785" w:type="dxa"/>
          </w:tcPr>
          <w:p w14:paraId="2F4F0CCF" w14:textId="77777777" w:rsidR="00A515DB" w:rsidRDefault="00A515DB" w:rsidP="00976769">
            <w:r>
              <w:t>DDD_event_study</w:t>
            </w:r>
          </w:p>
        </w:tc>
        <w:tc>
          <w:tcPr>
            <w:tcW w:w="785" w:type="dxa"/>
          </w:tcPr>
          <w:p w14:paraId="06AB1D25" w14:textId="77777777" w:rsidR="00A515DB" w:rsidRDefault="00A515DB" w:rsidP="00976769">
            <w:r>
              <w:t>treatB_event</w:t>
            </w:r>
          </w:p>
        </w:tc>
        <w:tc>
          <w:tcPr>
            <w:tcW w:w="785" w:type="dxa"/>
          </w:tcPr>
          <w:p w14:paraId="6D89D3E7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5B933F59" w14:textId="77777777" w:rsidR="00A515DB" w:rsidRDefault="00A515DB" w:rsidP="00976769">
            <w:r>
              <w:t>iadl_2020</w:t>
            </w:r>
          </w:p>
        </w:tc>
        <w:tc>
          <w:tcPr>
            <w:tcW w:w="785" w:type="dxa"/>
          </w:tcPr>
          <w:p w14:paraId="3AF2320B" w14:textId="77777777" w:rsidR="00A515DB" w:rsidRDefault="00A515DB" w:rsidP="00976769">
            <w:r>
              <w:t>-0.0539</w:t>
            </w:r>
          </w:p>
        </w:tc>
        <w:tc>
          <w:tcPr>
            <w:tcW w:w="785" w:type="dxa"/>
          </w:tcPr>
          <w:p w14:paraId="78769B5F" w14:textId="77777777" w:rsidR="00A515DB" w:rsidRDefault="00A515DB" w:rsidP="00976769">
            <w:r>
              <w:t>0.0305</w:t>
            </w:r>
          </w:p>
        </w:tc>
        <w:tc>
          <w:tcPr>
            <w:tcW w:w="785" w:type="dxa"/>
          </w:tcPr>
          <w:p w14:paraId="7933815F" w14:textId="77777777" w:rsidR="00A515DB" w:rsidRDefault="00A515DB" w:rsidP="00976769">
            <w:r>
              <w:t>-0.1137</w:t>
            </w:r>
          </w:p>
        </w:tc>
        <w:tc>
          <w:tcPr>
            <w:tcW w:w="785" w:type="dxa"/>
          </w:tcPr>
          <w:p w14:paraId="47F70F13" w14:textId="77777777" w:rsidR="00A515DB" w:rsidRDefault="00A515DB" w:rsidP="00976769">
            <w:r>
              <w:t>0.0059</w:t>
            </w:r>
          </w:p>
        </w:tc>
        <w:tc>
          <w:tcPr>
            <w:tcW w:w="785" w:type="dxa"/>
          </w:tcPr>
          <w:p w14:paraId="6C0A2597" w14:textId="77777777" w:rsidR="00A515DB" w:rsidRDefault="00A515DB" w:rsidP="00976769">
            <w:r>
              <w:t>0.077</w:t>
            </w:r>
          </w:p>
        </w:tc>
        <w:tc>
          <w:tcPr>
            <w:tcW w:w="785" w:type="dxa"/>
          </w:tcPr>
          <w:p w14:paraId="5C50FBF4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29DEA146" w14:textId="77777777" w:rsidR="00A515DB" w:rsidRDefault="00A515DB" w:rsidP="00976769">
            <w:r>
              <w:t>8258</w:t>
            </w:r>
          </w:p>
        </w:tc>
      </w:tr>
      <w:tr w:rsidR="00A515DB" w14:paraId="6082EFE6" w14:textId="77777777" w:rsidTr="00976769">
        <w:trPr>
          <w:jc w:val="center"/>
        </w:trPr>
        <w:tc>
          <w:tcPr>
            <w:tcW w:w="785" w:type="dxa"/>
          </w:tcPr>
          <w:p w14:paraId="434AE214" w14:textId="77777777" w:rsidR="00A515DB" w:rsidRDefault="00A515DB" w:rsidP="00976769">
            <w:r>
              <w:t>DDD_event_study</w:t>
            </w:r>
          </w:p>
        </w:tc>
        <w:tc>
          <w:tcPr>
            <w:tcW w:w="785" w:type="dxa"/>
          </w:tcPr>
          <w:p w14:paraId="2ACFE818" w14:textId="77777777" w:rsidR="00A515DB" w:rsidRDefault="00A515DB" w:rsidP="00976769">
            <w:r>
              <w:t>treatB_event</w:t>
            </w:r>
          </w:p>
        </w:tc>
        <w:tc>
          <w:tcPr>
            <w:tcW w:w="785" w:type="dxa"/>
          </w:tcPr>
          <w:p w14:paraId="0507977F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0F4B8E26" w14:textId="77777777" w:rsidR="00A515DB" w:rsidRDefault="00A515DB" w:rsidP="00976769">
            <w:r>
              <w:t>marry</w:t>
            </w:r>
          </w:p>
        </w:tc>
        <w:tc>
          <w:tcPr>
            <w:tcW w:w="785" w:type="dxa"/>
          </w:tcPr>
          <w:p w14:paraId="60990552" w14:textId="77777777" w:rsidR="00A515DB" w:rsidRDefault="00A515DB" w:rsidP="00976769">
            <w:r>
              <w:t>-0.0575</w:t>
            </w:r>
          </w:p>
        </w:tc>
        <w:tc>
          <w:tcPr>
            <w:tcW w:w="785" w:type="dxa"/>
          </w:tcPr>
          <w:p w14:paraId="696DF97F" w14:textId="77777777" w:rsidR="00A515DB" w:rsidRDefault="00A515DB" w:rsidP="00976769">
            <w:r>
              <w:t>0.0195</w:t>
            </w:r>
          </w:p>
        </w:tc>
        <w:tc>
          <w:tcPr>
            <w:tcW w:w="785" w:type="dxa"/>
          </w:tcPr>
          <w:p w14:paraId="3B096DC1" w14:textId="77777777" w:rsidR="00A515DB" w:rsidRDefault="00A515DB" w:rsidP="00976769">
            <w:r>
              <w:t>-0.0957</w:t>
            </w:r>
          </w:p>
        </w:tc>
        <w:tc>
          <w:tcPr>
            <w:tcW w:w="785" w:type="dxa"/>
          </w:tcPr>
          <w:p w14:paraId="73C45F2D" w14:textId="77777777" w:rsidR="00A515DB" w:rsidRDefault="00A515DB" w:rsidP="00976769">
            <w:r>
              <w:t>-0.0193</w:t>
            </w:r>
          </w:p>
        </w:tc>
        <w:tc>
          <w:tcPr>
            <w:tcW w:w="785" w:type="dxa"/>
          </w:tcPr>
          <w:p w14:paraId="4F8427ED" w14:textId="77777777" w:rsidR="00A515DB" w:rsidRDefault="00A515DB" w:rsidP="00976769">
            <w:r>
              <w:t>0.003</w:t>
            </w:r>
          </w:p>
        </w:tc>
        <w:tc>
          <w:tcPr>
            <w:tcW w:w="785" w:type="dxa"/>
          </w:tcPr>
          <w:p w14:paraId="1BFC7C34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403586D8" w14:textId="77777777" w:rsidR="00A515DB" w:rsidRDefault="00A515DB" w:rsidP="00976769">
            <w:r>
              <w:t>8258</w:t>
            </w:r>
          </w:p>
        </w:tc>
      </w:tr>
      <w:tr w:rsidR="00A515DB" w14:paraId="4F0A5614" w14:textId="77777777" w:rsidTr="00976769">
        <w:trPr>
          <w:jc w:val="center"/>
        </w:trPr>
        <w:tc>
          <w:tcPr>
            <w:tcW w:w="785" w:type="dxa"/>
          </w:tcPr>
          <w:p w14:paraId="1A3A25D2" w14:textId="77777777" w:rsidR="00A515DB" w:rsidRDefault="00A515DB" w:rsidP="00976769">
            <w:r>
              <w:lastRenderedPageBreak/>
              <w:t>DDD_event_study</w:t>
            </w:r>
          </w:p>
        </w:tc>
        <w:tc>
          <w:tcPr>
            <w:tcW w:w="785" w:type="dxa"/>
          </w:tcPr>
          <w:p w14:paraId="43C9A5E8" w14:textId="77777777" w:rsidR="00A515DB" w:rsidRDefault="00A515DB" w:rsidP="00976769">
            <w:r>
              <w:t>treatB_event</w:t>
            </w:r>
          </w:p>
        </w:tc>
        <w:tc>
          <w:tcPr>
            <w:tcW w:w="785" w:type="dxa"/>
          </w:tcPr>
          <w:p w14:paraId="29EE8D19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3FA7CD6D" w14:textId="77777777" w:rsidR="00A515DB" w:rsidRDefault="00A515DB" w:rsidP="00976769">
            <w:r>
              <w:t>chronic</w:t>
            </w:r>
          </w:p>
        </w:tc>
        <w:tc>
          <w:tcPr>
            <w:tcW w:w="785" w:type="dxa"/>
          </w:tcPr>
          <w:p w14:paraId="2380A42B" w14:textId="77777777" w:rsidR="00A515DB" w:rsidRDefault="00A515DB" w:rsidP="00976769">
            <w:r>
              <w:t>0.0128</w:t>
            </w:r>
          </w:p>
        </w:tc>
        <w:tc>
          <w:tcPr>
            <w:tcW w:w="785" w:type="dxa"/>
          </w:tcPr>
          <w:p w14:paraId="1926C9BC" w14:textId="77777777" w:rsidR="00A515DB" w:rsidRDefault="00A515DB" w:rsidP="00976769">
            <w:r>
              <w:t>0.0090</w:t>
            </w:r>
          </w:p>
        </w:tc>
        <w:tc>
          <w:tcPr>
            <w:tcW w:w="785" w:type="dxa"/>
          </w:tcPr>
          <w:p w14:paraId="0015E90C" w14:textId="77777777" w:rsidR="00A515DB" w:rsidRDefault="00A515DB" w:rsidP="00976769">
            <w:r>
              <w:t>-0.0048</w:t>
            </w:r>
          </w:p>
        </w:tc>
        <w:tc>
          <w:tcPr>
            <w:tcW w:w="785" w:type="dxa"/>
          </w:tcPr>
          <w:p w14:paraId="639A2A3A" w14:textId="77777777" w:rsidR="00A515DB" w:rsidRDefault="00A515DB" w:rsidP="00976769">
            <w:r>
              <w:t>0.0305</w:t>
            </w:r>
          </w:p>
        </w:tc>
        <w:tc>
          <w:tcPr>
            <w:tcW w:w="785" w:type="dxa"/>
          </w:tcPr>
          <w:p w14:paraId="2C52EE1B" w14:textId="77777777" w:rsidR="00A515DB" w:rsidRDefault="00A515DB" w:rsidP="00976769">
            <w:r>
              <w:t>0.154</w:t>
            </w:r>
          </w:p>
        </w:tc>
        <w:tc>
          <w:tcPr>
            <w:tcW w:w="785" w:type="dxa"/>
          </w:tcPr>
          <w:p w14:paraId="04854CAA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08DADAD8" w14:textId="77777777" w:rsidR="00A515DB" w:rsidRDefault="00A515DB" w:rsidP="00976769">
            <w:r>
              <w:t>8258</w:t>
            </w:r>
          </w:p>
        </w:tc>
      </w:tr>
      <w:tr w:rsidR="00A515DB" w14:paraId="23B11EB1" w14:textId="77777777" w:rsidTr="00976769">
        <w:trPr>
          <w:jc w:val="center"/>
        </w:trPr>
        <w:tc>
          <w:tcPr>
            <w:tcW w:w="785" w:type="dxa"/>
          </w:tcPr>
          <w:p w14:paraId="5A950D4A" w14:textId="77777777" w:rsidR="00A515DB" w:rsidRDefault="00A515DB" w:rsidP="00976769">
            <w:r>
              <w:t>DDD_event_study</w:t>
            </w:r>
          </w:p>
        </w:tc>
        <w:tc>
          <w:tcPr>
            <w:tcW w:w="785" w:type="dxa"/>
          </w:tcPr>
          <w:p w14:paraId="232BA96D" w14:textId="77777777" w:rsidR="00A515DB" w:rsidRDefault="00A515DB" w:rsidP="00976769">
            <w:r>
              <w:t>treatB_event</w:t>
            </w:r>
          </w:p>
        </w:tc>
        <w:tc>
          <w:tcPr>
            <w:tcW w:w="785" w:type="dxa"/>
          </w:tcPr>
          <w:p w14:paraId="5D0F7065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3457BC91" w14:textId="77777777" w:rsidR="00A515DB" w:rsidRDefault="00A515DB" w:rsidP="00976769">
            <w:r>
              <w:t>ins</w:t>
            </w:r>
          </w:p>
        </w:tc>
        <w:tc>
          <w:tcPr>
            <w:tcW w:w="785" w:type="dxa"/>
          </w:tcPr>
          <w:p w14:paraId="24E9D368" w14:textId="77777777" w:rsidR="00A515DB" w:rsidRDefault="00A515DB" w:rsidP="00976769">
            <w:r>
              <w:t>-0.0134</w:t>
            </w:r>
          </w:p>
        </w:tc>
        <w:tc>
          <w:tcPr>
            <w:tcW w:w="785" w:type="dxa"/>
          </w:tcPr>
          <w:p w14:paraId="395FF042" w14:textId="77777777" w:rsidR="00A515DB" w:rsidRDefault="00A515DB" w:rsidP="00976769">
            <w:r>
              <w:t>0.0132</w:t>
            </w:r>
          </w:p>
        </w:tc>
        <w:tc>
          <w:tcPr>
            <w:tcW w:w="785" w:type="dxa"/>
          </w:tcPr>
          <w:p w14:paraId="3090E5A6" w14:textId="77777777" w:rsidR="00A515DB" w:rsidRDefault="00A515DB" w:rsidP="00976769">
            <w:r>
              <w:t>-0.0392</w:t>
            </w:r>
          </w:p>
        </w:tc>
        <w:tc>
          <w:tcPr>
            <w:tcW w:w="785" w:type="dxa"/>
          </w:tcPr>
          <w:p w14:paraId="41C6EAB2" w14:textId="77777777" w:rsidR="00A515DB" w:rsidRDefault="00A515DB" w:rsidP="00976769">
            <w:r>
              <w:t>0.0125</w:t>
            </w:r>
          </w:p>
        </w:tc>
        <w:tc>
          <w:tcPr>
            <w:tcW w:w="785" w:type="dxa"/>
          </w:tcPr>
          <w:p w14:paraId="07267CE5" w14:textId="77777777" w:rsidR="00A515DB" w:rsidRDefault="00A515DB" w:rsidP="00976769">
            <w:r>
              <w:t>0.312</w:t>
            </w:r>
          </w:p>
        </w:tc>
        <w:tc>
          <w:tcPr>
            <w:tcW w:w="785" w:type="dxa"/>
          </w:tcPr>
          <w:p w14:paraId="6A920294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7E79DA1A" w14:textId="77777777" w:rsidR="00A515DB" w:rsidRDefault="00A515DB" w:rsidP="00976769">
            <w:r>
              <w:t>8258</w:t>
            </w:r>
          </w:p>
        </w:tc>
      </w:tr>
      <w:tr w:rsidR="00A515DB" w14:paraId="19458C25" w14:textId="77777777" w:rsidTr="00976769">
        <w:trPr>
          <w:jc w:val="center"/>
        </w:trPr>
        <w:tc>
          <w:tcPr>
            <w:tcW w:w="785" w:type="dxa"/>
          </w:tcPr>
          <w:p w14:paraId="5CF340E5" w14:textId="77777777" w:rsidR="00A515DB" w:rsidRDefault="00A515DB" w:rsidP="00976769">
            <w:r>
              <w:t>DDD_event_study</w:t>
            </w:r>
          </w:p>
        </w:tc>
        <w:tc>
          <w:tcPr>
            <w:tcW w:w="785" w:type="dxa"/>
          </w:tcPr>
          <w:p w14:paraId="7B0D6DCD" w14:textId="77777777" w:rsidR="00A515DB" w:rsidRDefault="00A515DB" w:rsidP="00976769">
            <w:r>
              <w:t>treatB_event</w:t>
            </w:r>
          </w:p>
        </w:tc>
        <w:tc>
          <w:tcPr>
            <w:tcW w:w="785" w:type="dxa"/>
          </w:tcPr>
          <w:p w14:paraId="4D3A3ECB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4E87CC2F" w14:textId="77777777" w:rsidR="00A515DB" w:rsidRDefault="00A515DB" w:rsidP="00976769">
            <w:r>
              <w:t>pension</w:t>
            </w:r>
          </w:p>
        </w:tc>
        <w:tc>
          <w:tcPr>
            <w:tcW w:w="785" w:type="dxa"/>
          </w:tcPr>
          <w:p w14:paraId="4AB10A21" w14:textId="77777777" w:rsidR="00A515DB" w:rsidRDefault="00A515DB" w:rsidP="00976769">
            <w:r>
              <w:t>0.0021</w:t>
            </w:r>
          </w:p>
        </w:tc>
        <w:tc>
          <w:tcPr>
            <w:tcW w:w="785" w:type="dxa"/>
          </w:tcPr>
          <w:p w14:paraId="04DE72C7" w14:textId="77777777" w:rsidR="00A515DB" w:rsidRDefault="00A515DB" w:rsidP="00976769">
            <w:r>
              <w:t>0.0072</w:t>
            </w:r>
          </w:p>
        </w:tc>
        <w:tc>
          <w:tcPr>
            <w:tcW w:w="785" w:type="dxa"/>
          </w:tcPr>
          <w:p w14:paraId="64E5E726" w14:textId="77777777" w:rsidR="00A515DB" w:rsidRDefault="00A515DB" w:rsidP="00976769">
            <w:r>
              <w:t>-0.0121</w:t>
            </w:r>
          </w:p>
        </w:tc>
        <w:tc>
          <w:tcPr>
            <w:tcW w:w="785" w:type="dxa"/>
          </w:tcPr>
          <w:p w14:paraId="62E1991C" w14:textId="77777777" w:rsidR="00A515DB" w:rsidRDefault="00A515DB" w:rsidP="00976769">
            <w:r>
              <w:t>0.0163</w:t>
            </w:r>
          </w:p>
        </w:tc>
        <w:tc>
          <w:tcPr>
            <w:tcW w:w="785" w:type="dxa"/>
          </w:tcPr>
          <w:p w14:paraId="03BBAE21" w14:textId="77777777" w:rsidR="00A515DB" w:rsidRDefault="00A515DB" w:rsidP="00976769">
            <w:r>
              <w:t>0.775</w:t>
            </w:r>
          </w:p>
        </w:tc>
        <w:tc>
          <w:tcPr>
            <w:tcW w:w="785" w:type="dxa"/>
          </w:tcPr>
          <w:p w14:paraId="5213CB21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5C649218" w14:textId="77777777" w:rsidR="00A515DB" w:rsidRDefault="00A515DB" w:rsidP="00976769">
            <w:r>
              <w:t>8258</w:t>
            </w:r>
          </w:p>
        </w:tc>
      </w:tr>
      <w:tr w:rsidR="00A515DB" w14:paraId="5367A7A4" w14:textId="77777777" w:rsidTr="00976769">
        <w:trPr>
          <w:jc w:val="center"/>
        </w:trPr>
        <w:tc>
          <w:tcPr>
            <w:tcW w:w="785" w:type="dxa"/>
          </w:tcPr>
          <w:p w14:paraId="1C1E30B9" w14:textId="77777777" w:rsidR="00A515DB" w:rsidRDefault="00A515DB" w:rsidP="00976769">
            <w:r>
              <w:t>DDD_event_study</w:t>
            </w:r>
          </w:p>
        </w:tc>
        <w:tc>
          <w:tcPr>
            <w:tcW w:w="785" w:type="dxa"/>
          </w:tcPr>
          <w:p w14:paraId="4D3FF569" w14:textId="77777777" w:rsidR="00A515DB" w:rsidRDefault="00A515DB" w:rsidP="00976769">
            <w:r>
              <w:t>treatB_event</w:t>
            </w:r>
          </w:p>
        </w:tc>
        <w:tc>
          <w:tcPr>
            <w:tcW w:w="785" w:type="dxa"/>
          </w:tcPr>
          <w:p w14:paraId="29B68C92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5B3B8532" w14:textId="77777777" w:rsidR="00A515DB" w:rsidRDefault="00A515DB" w:rsidP="00976769">
            <w:r>
              <w:t>triple_2013</w:t>
            </w:r>
          </w:p>
        </w:tc>
        <w:tc>
          <w:tcPr>
            <w:tcW w:w="785" w:type="dxa"/>
          </w:tcPr>
          <w:p w14:paraId="1571A5EF" w14:textId="77777777" w:rsidR="00A515DB" w:rsidRDefault="00A515DB" w:rsidP="00976769">
            <w:r>
              <w:t>-0.0453</w:t>
            </w:r>
          </w:p>
        </w:tc>
        <w:tc>
          <w:tcPr>
            <w:tcW w:w="785" w:type="dxa"/>
          </w:tcPr>
          <w:p w14:paraId="43F78256" w14:textId="77777777" w:rsidR="00A515DB" w:rsidRDefault="00A515DB" w:rsidP="00976769">
            <w:r>
              <w:t>0.0799</w:t>
            </w:r>
          </w:p>
        </w:tc>
        <w:tc>
          <w:tcPr>
            <w:tcW w:w="785" w:type="dxa"/>
          </w:tcPr>
          <w:p w14:paraId="09500625" w14:textId="77777777" w:rsidR="00A515DB" w:rsidRDefault="00A515DB" w:rsidP="00976769">
            <w:r>
              <w:t>-0.2019</w:t>
            </w:r>
          </w:p>
        </w:tc>
        <w:tc>
          <w:tcPr>
            <w:tcW w:w="785" w:type="dxa"/>
          </w:tcPr>
          <w:p w14:paraId="5E08784E" w14:textId="77777777" w:rsidR="00A515DB" w:rsidRDefault="00A515DB" w:rsidP="00976769">
            <w:r>
              <w:t>0.1113</w:t>
            </w:r>
          </w:p>
        </w:tc>
        <w:tc>
          <w:tcPr>
            <w:tcW w:w="785" w:type="dxa"/>
          </w:tcPr>
          <w:p w14:paraId="05FC3164" w14:textId="77777777" w:rsidR="00A515DB" w:rsidRDefault="00A515DB" w:rsidP="00976769">
            <w:r>
              <w:t>0.571</w:t>
            </w:r>
          </w:p>
        </w:tc>
        <w:tc>
          <w:tcPr>
            <w:tcW w:w="785" w:type="dxa"/>
          </w:tcPr>
          <w:p w14:paraId="36FF6FC4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006F9304" w14:textId="77777777" w:rsidR="00A515DB" w:rsidRDefault="00A515DB" w:rsidP="00976769">
            <w:r>
              <w:t>8258</w:t>
            </w:r>
          </w:p>
        </w:tc>
      </w:tr>
      <w:tr w:rsidR="00A515DB" w14:paraId="39D33C83" w14:textId="77777777" w:rsidTr="00976769">
        <w:trPr>
          <w:jc w:val="center"/>
        </w:trPr>
        <w:tc>
          <w:tcPr>
            <w:tcW w:w="785" w:type="dxa"/>
          </w:tcPr>
          <w:p w14:paraId="4A971858" w14:textId="77777777" w:rsidR="00A515DB" w:rsidRDefault="00A515DB" w:rsidP="00976769">
            <w:r>
              <w:t>DDD_event_study</w:t>
            </w:r>
          </w:p>
        </w:tc>
        <w:tc>
          <w:tcPr>
            <w:tcW w:w="785" w:type="dxa"/>
          </w:tcPr>
          <w:p w14:paraId="218DBE23" w14:textId="77777777" w:rsidR="00A515DB" w:rsidRDefault="00A515DB" w:rsidP="00976769">
            <w:r>
              <w:t>treatB_event</w:t>
            </w:r>
          </w:p>
        </w:tc>
        <w:tc>
          <w:tcPr>
            <w:tcW w:w="785" w:type="dxa"/>
          </w:tcPr>
          <w:p w14:paraId="55C41A35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5F2E46C2" w14:textId="77777777" w:rsidR="00A515DB" w:rsidRDefault="00A515DB" w:rsidP="00976769">
            <w:r>
              <w:t>triple_2018</w:t>
            </w:r>
          </w:p>
        </w:tc>
        <w:tc>
          <w:tcPr>
            <w:tcW w:w="785" w:type="dxa"/>
          </w:tcPr>
          <w:p w14:paraId="0D5D62B6" w14:textId="77777777" w:rsidR="00A515DB" w:rsidRDefault="00A515DB" w:rsidP="00976769">
            <w:r>
              <w:t>0.1029</w:t>
            </w:r>
          </w:p>
        </w:tc>
        <w:tc>
          <w:tcPr>
            <w:tcW w:w="785" w:type="dxa"/>
          </w:tcPr>
          <w:p w14:paraId="52A0989D" w14:textId="77777777" w:rsidR="00A515DB" w:rsidRDefault="00A515DB" w:rsidP="00976769">
            <w:r>
              <w:t>0.0579</w:t>
            </w:r>
          </w:p>
        </w:tc>
        <w:tc>
          <w:tcPr>
            <w:tcW w:w="785" w:type="dxa"/>
          </w:tcPr>
          <w:p w14:paraId="760B9739" w14:textId="77777777" w:rsidR="00A515DB" w:rsidRDefault="00A515DB" w:rsidP="00976769">
            <w:r>
              <w:t>-0.0106</w:t>
            </w:r>
          </w:p>
        </w:tc>
        <w:tc>
          <w:tcPr>
            <w:tcW w:w="785" w:type="dxa"/>
          </w:tcPr>
          <w:p w14:paraId="35B55DE5" w14:textId="77777777" w:rsidR="00A515DB" w:rsidRDefault="00A515DB" w:rsidP="00976769">
            <w:r>
              <w:t>0.2164</w:t>
            </w:r>
          </w:p>
        </w:tc>
        <w:tc>
          <w:tcPr>
            <w:tcW w:w="785" w:type="dxa"/>
          </w:tcPr>
          <w:p w14:paraId="09DFDB28" w14:textId="77777777" w:rsidR="00A515DB" w:rsidRDefault="00A515DB" w:rsidP="00976769">
            <w:r>
              <w:t>0.076</w:t>
            </w:r>
          </w:p>
        </w:tc>
        <w:tc>
          <w:tcPr>
            <w:tcW w:w="785" w:type="dxa"/>
          </w:tcPr>
          <w:p w14:paraId="6BE75383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247BBB75" w14:textId="77777777" w:rsidR="00A515DB" w:rsidRDefault="00A515DB" w:rsidP="00976769">
            <w:r>
              <w:t>8258</w:t>
            </w:r>
          </w:p>
        </w:tc>
      </w:tr>
      <w:tr w:rsidR="00A515DB" w14:paraId="4E21D0FF" w14:textId="77777777" w:rsidTr="00976769">
        <w:trPr>
          <w:jc w:val="center"/>
        </w:trPr>
        <w:tc>
          <w:tcPr>
            <w:tcW w:w="785" w:type="dxa"/>
          </w:tcPr>
          <w:p w14:paraId="77C55297" w14:textId="77777777" w:rsidR="00A515DB" w:rsidRDefault="00A515DB" w:rsidP="00976769">
            <w:r>
              <w:t>DDD_event_study</w:t>
            </w:r>
          </w:p>
        </w:tc>
        <w:tc>
          <w:tcPr>
            <w:tcW w:w="785" w:type="dxa"/>
          </w:tcPr>
          <w:p w14:paraId="67FE655C" w14:textId="77777777" w:rsidR="00A515DB" w:rsidRDefault="00A515DB" w:rsidP="00976769">
            <w:r>
              <w:t>treatB_event</w:t>
            </w:r>
          </w:p>
        </w:tc>
        <w:tc>
          <w:tcPr>
            <w:tcW w:w="785" w:type="dxa"/>
          </w:tcPr>
          <w:p w14:paraId="25837A07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3FED1ED5" w14:textId="77777777" w:rsidR="00A515DB" w:rsidRDefault="00A515DB" w:rsidP="00976769">
            <w:r>
              <w:t>triple_2020</w:t>
            </w:r>
          </w:p>
        </w:tc>
        <w:tc>
          <w:tcPr>
            <w:tcW w:w="785" w:type="dxa"/>
          </w:tcPr>
          <w:p w14:paraId="06C4A561" w14:textId="77777777" w:rsidR="00A515DB" w:rsidRDefault="00A515DB" w:rsidP="00976769">
            <w:r>
              <w:t>0.0107</w:t>
            </w:r>
          </w:p>
        </w:tc>
        <w:tc>
          <w:tcPr>
            <w:tcW w:w="785" w:type="dxa"/>
          </w:tcPr>
          <w:p w14:paraId="41091F1A" w14:textId="77777777" w:rsidR="00A515DB" w:rsidRDefault="00A515DB" w:rsidP="00976769">
            <w:r>
              <w:t>0.0755</w:t>
            </w:r>
          </w:p>
        </w:tc>
        <w:tc>
          <w:tcPr>
            <w:tcW w:w="785" w:type="dxa"/>
          </w:tcPr>
          <w:p w14:paraId="15FB1060" w14:textId="77777777" w:rsidR="00A515DB" w:rsidRDefault="00A515DB" w:rsidP="00976769">
            <w:r>
              <w:t>-0.1374</w:t>
            </w:r>
          </w:p>
        </w:tc>
        <w:tc>
          <w:tcPr>
            <w:tcW w:w="785" w:type="dxa"/>
          </w:tcPr>
          <w:p w14:paraId="5BAFE3E0" w14:textId="77777777" w:rsidR="00A515DB" w:rsidRDefault="00A515DB" w:rsidP="00976769">
            <w:r>
              <w:t>0.1587</w:t>
            </w:r>
          </w:p>
        </w:tc>
        <w:tc>
          <w:tcPr>
            <w:tcW w:w="785" w:type="dxa"/>
          </w:tcPr>
          <w:p w14:paraId="05C600A4" w14:textId="77777777" w:rsidR="00A515DB" w:rsidRDefault="00A515DB" w:rsidP="00976769">
            <w:r>
              <w:t>0.887</w:t>
            </w:r>
          </w:p>
        </w:tc>
        <w:tc>
          <w:tcPr>
            <w:tcW w:w="785" w:type="dxa"/>
          </w:tcPr>
          <w:p w14:paraId="18133526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33EAB4AB" w14:textId="77777777" w:rsidR="00A515DB" w:rsidRDefault="00A515DB" w:rsidP="00976769">
            <w:r>
              <w:t>8258</w:t>
            </w:r>
          </w:p>
        </w:tc>
      </w:tr>
      <w:tr w:rsidR="00A515DB" w14:paraId="1337DED7" w14:textId="77777777" w:rsidTr="00976769">
        <w:trPr>
          <w:jc w:val="center"/>
        </w:trPr>
        <w:tc>
          <w:tcPr>
            <w:tcW w:w="785" w:type="dxa"/>
          </w:tcPr>
          <w:p w14:paraId="025BAE6B" w14:textId="77777777" w:rsidR="00A515DB" w:rsidRDefault="00A515DB" w:rsidP="00976769">
            <w:r>
              <w:t>DDD_event_study</w:t>
            </w:r>
          </w:p>
        </w:tc>
        <w:tc>
          <w:tcPr>
            <w:tcW w:w="785" w:type="dxa"/>
          </w:tcPr>
          <w:p w14:paraId="123EE1F1" w14:textId="77777777" w:rsidR="00A515DB" w:rsidRDefault="00A515DB" w:rsidP="00976769">
            <w:r>
              <w:t>treatB_event</w:t>
            </w:r>
          </w:p>
        </w:tc>
        <w:tc>
          <w:tcPr>
            <w:tcW w:w="785" w:type="dxa"/>
          </w:tcPr>
          <w:p w14:paraId="116E8E55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59570AB3" w14:textId="77777777" w:rsidR="00A515DB" w:rsidRDefault="00A515DB" w:rsidP="00976769">
            <w:r>
              <w:t>treat_2013</w:t>
            </w:r>
          </w:p>
        </w:tc>
        <w:tc>
          <w:tcPr>
            <w:tcW w:w="785" w:type="dxa"/>
          </w:tcPr>
          <w:p w14:paraId="7B425B3A" w14:textId="77777777" w:rsidR="00A515DB" w:rsidRDefault="00A515DB" w:rsidP="00976769">
            <w:r>
              <w:t>-0.0139</w:t>
            </w:r>
          </w:p>
        </w:tc>
        <w:tc>
          <w:tcPr>
            <w:tcW w:w="785" w:type="dxa"/>
          </w:tcPr>
          <w:p w14:paraId="3BB2B6FB" w14:textId="77777777" w:rsidR="00A515DB" w:rsidRDefault="00A515DB" w:rsidP="00976769">
            <w:r>
              <w:t>0.0154</w:t>
            </w:r>
          </w:p>
        </w:tc>
        <w:tc>
          <w:tcPr>
            <w:tcW w:w="785" w:type="dxa"/>
          </w:tcPr>
          <w:p w14:paraId="52229F36" w14:textId="77777777" w:rsidR="00A515DB" w:rsidRDefault="00A515DB" w:rsidP="00976769">
            <w:r>
              <w:t>-0.0440</w:t>
            </w:r>
          </w:p>
        </w:tc>
        <w:tc>
          <w:tcPr>
            <w:tcW w:w="785" w:type="dxa"/>
          </w:tcPr>
          <w:p w14:paraId="1542C744" w14:textId="77777777" w:rsidR="00A515DB" w:rsidRDefault="00A515DB" w:rsidP="00976769">
            <w:r>
              <w:t>0.0162</w:t>
            </w:r>
          </w:p>
        </w:tc>
        <w:tc>
          <w:tcPr>
            <w:tcW w:w="785" w:type="dxa"/>
          </w:tcPr>
          <w:p w14:paraId="3DE33DB7" w14:textId="77777777" w:rsidR="00A515DB" w:rsidRDefault="00A515DB" w:rsidP="00976769">
            <w:r>
              <w:t>0.364</w:t>
            </w:r>
          </w:p>
        </w:tc>
        <w:tc>
          <w:tcPr>
            <w:tcW w:w="785" w:type="dxa"/>
          </w:tcPr>
          <w:p w14:paraId="51C3704B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51B7CCC7" w14:textId="77777777" w:rsidR="00A515DB" w:rsidRDefault="00A515DB" w:rsidP="00976769">
            <w:r>
              <w:t>8258</w:t>
            </w:r>
          </w:p>
        </w:tc>
      </w:tr>
      <w:tr w:rsidR="00A515DB" w14:paraId="522E26BD" w14:textId="77777777" w:rsidTr="00976769">
        <w:trPr>
          <w:jc w:val="center"/>
        </w:trPr>
        <w:tc>
          <w:tcPr>
            <w:tcW w:w="785" w:type="dxa"/>
          </w:tcPr>
          <w:p w14:paraId="616C8AD6" w14:textId="77777777" w:rsidR="00A515DB" w:rsidRDefault="00A515DB" w:rsidP="00976769">
            <w:r>
              <w:t>DDD_event_study</w:t>
            </w:r>
          </w:p>
        </w:tc>
        <w:tc>
          <w:tcPr>
            <w:tcW w:w="785" w:type="dxa"/>
          </w:tcPr>
          <w:p w14:paraId="1C171E71" w14:textId="77777777" w:rsidR="00A515DB" w:rsidRDefault="00A515DB" w:rsidP="00976769">
            <w:r>
              <w:t>treatB_event</w:t>
            </w:r>
          </w:p>
        </w:tc>
        <w:tc>
          <w:tcPr>
            <w:tcW w:w="785" w:type="dxa"/>
          </w:tcPr>
          <w:p w14:paraId="3DF7A1B4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60034942" w14:textId="77777777" w:rsidR="00A515DB" w:rsidRDefault="00A515DB" w:rsidP="00976769">
            <w:r>
              <w:t>treat_2018</w:t>
            </w:r>
          </w:p>
        </w:tc>
        <w:tc>
          <w:tcPr>
            <w:tcW w:w="785" w:type="dxa"/>
          </w:tcPr>
          <w:p w14:paraId="791E6521" w14:textId="77777777" w:rsidR="00A515DB" w:rsidRDefault="00A515DB" w:rsidP="00976769">
            <w:r>
              <w:t>-0.0285</w:t>
            </w:r>
          </w:p>
        </w:tc>
        <w:tc>
          <w:tcPr>
            <w:tcW w:w="785" w:type="dxa"/>
          </w:tcPr>
          <w:p w14:paraId="1E1AA25E" w14:textId="77777777" w:rsidR="00A515DB" w:rsidRDefault="00A515DB" w:rsidP="00976769">
            <w:r>
              <w:t>0.0154</w:t>
            </w:r>
          </w:p>
        </w:tc>
        <w:tc>
          <w:tcPr>
            <w:tcW w:w="785" w:type="dxa"/>
          </w:tcPr>
          <w:p w14:paraId="7ED3C1E4" w14:textId="77777777" w:rsidR="00A515DB" w:rsidRDefault="00A515DB" w:rsidP="00976769">
            <w:r>
              <w:t>-0.0587</w:t>
            </w:r>
          </w:p>
        </w:tc>
        <w:tc>
          <w:tcPr>
            <w:tcW w:w="785" w:type="dxa"/>
          </w:tcPr>
          <w:p w14:paraId="1CC24E8D" w14:textId="77777777" w:rsidR="00A515DB" w:rsidRDefault="00A515DB" w:rsidP="00976769">
            <w:r>
              <w:t>0.0018</w:t>
            </w:r>
          </w:p>
        </w:tc>
        <w:tc>
          <w:tcPr>
            <w:tcW w:w="785" w:type="dxa"/>
          </w:tcPr>
          <w:p w14:paraId="654C417A" w14:textId="77777777" w:rsidR="00A515DB" w:rsidRDefault="00A515DB" w:rsidP="00976769">
            <w:r>
              <w:t>0.065</w:t>
            </w:r>
          </w:p>
        </w:tc>
        <w:tc>
          <w:tcPr>
            <w:tcW w:w="785" w:type="dxa"/>
          </w:tcPr>
          <w:p w14:paraId="3978BF63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6852F92D" w14:textId="77777777" w:rsidR="00A515DB" w:rsidRDefault="00A515DB" w:rsidP="00976769">
            <w:r>
              <w:t>8258</w:t>
            </w:r>
          </w:p>
        </w:tc>
      </w:tr>
      <w:tr w:rsidR="00A515DB" w14:paraId="16330F70" w14:textId="77777777" w:rsidTr="00976769">
        <w:trPr>
          <w:jc w:val="center"/>
        </w:trPr>
        <w:tc>
          <w:tcPr>
            <w:tcW w:w="785" w:type="dxa"/>
          </w:tcPr>
          <w:p w14:paraId="4F90F002" w14:textId="77777777" w:rsidR="00A515DB" w:rsidRDefault="00A515DB" w:rsidP="00976769">
            <w:r>
              <w:t>DDD_event_study</w:t>
            </w:r>
          </w:p>
        </w:tc>
        <w:tc>
          <w:tcPr>
            <w:tcW w:w="785" w:type="dxa"/>
          </w:tcPr>
          <w:p w14:paraId="06546448" w14:textId="77777777" w:rsidR="00A515DB" w:rsidRDefault="00A515DB" w:rsidP="00976769">
            <w:r>
              <w:t>treatB_event</w:t>
            </w:r>
          </w:p>
        </w:tc>
        <w:tc>
          <w:tcPr>
            <w:tcW w:w="785" w:type="dxa"/>
          </w:tcPr>
          <w:p w14:paraId="6E97D2AE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517A43B6" w14:textId="77777777" w:rsidR="00A515DB" w:rsidRDefault="00A515DB" w:rsidP="00976769">
            <w:r>
              <w:t>treat_2020</w:t>
            </w:r>
          </w:p>
        </w:tc>
        <w:tc>
          <w:tcPr>
            <w:tcW w:w="785" w:type="dxa"/>
          </w:tcPr>
          <w:p w14:paraId="5A84898A" w14:textId="77777777" w:rsidR="00A515DB" w:rsidRDefault="00A515DB" w:rsidP="00976769">
            <w:r>
              <w:t>-0.0074</w:t>
            </w:r>
          </w:p>
        </w:tc>
        <w:tc>
          <w:tcPr>
            <w:tcW w:w="785" w:type="dxa"/>
          </w:tcPr>
          <w:p w14:paraId="299D469B" w14:textId="77777777" w:rsidR="00A515DB" w:rsidRDefault="00A515DB" w:rsidP="00976769">
            <w:r>
              <w:t>0.0215</w:t>
            </w:r>
          </w:p>
        </w:tc>
        <w:tc>
          <w:tcPr>
            <w:tcW w:w="785" w:type="dxa"/>
          </w:tcPr>
          <w:p w14:paraId="11AA6920" w14:textId="77777777" w:rsidR="00A515DB" w:rsidRDefault="00A515DB" w:rsidP="00976769">
            <w:r>
              <w:t>-0.0496</w:t>
            </w:r>
          </w:p>
        </w:tc>
        <w:tc>
          <w:tcPr>
            <w:tcW w:w="785" w:type="dxa"/>
          </w:tcPr>
          <w:p w14:paraId="518FA8AC" w14:textId="77777777" w:rsidR="00A515DB" w:rsidRDefault="00A515DB" w:rsidP="00976769">
            <w:r>
              <w:t>0.0347</w:t>
            </w:r>
          </w:p>
        </w:tc>
        <w:tc>
          <w:tcPr>
            <w:tcW w:w="785" w:type="dxa"/>
          </w:tcPr>
          <w:p w14:paraId="0F46A33B" w14:textId="77777777" w:rsidR="00A515DB" w:rsidRDefault="00A515DB" w:rsidP="00976769">
            <w:r>
              <w:t>0.729</w:t>
            </w:r>
          </w:p>
        </w:tc>
        <w:tc>
          <w:tcPr>
            <w:tcW w:w="785" w:type="dxa"/>
          </w:tcPr>
          <w:p w14:paraId="23F0D29F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68CCDC79" w14:textId="77777777" w:rsidR="00A515DB" w:rsidRDefault="00A515DB" w:rsidP="00976769">
            <w:r>
              <w:t>8258</w:t>
            </w:r>
          </w:p>
        </w:tc>
      </w:tr>
      <w:tr w:rsidR="00A515DB" w14:paraId="321E4E45" w14:textId="77777777" w:rsidTr="00976769">
        <w:trPr>
          <w:jc w:val="center"/>
        </w:trPr>
        <w:tc>
          <w:tcPr>
            <w:tcW w:w="785" w:type="dxa"/>
          </w:tcPr>
          <w:p w14:paraId="3FE3EA5E" w14:textId="77777777" w:rsidR="00A515DB" w:rsidRDefault="00A515DB" w:rsidP="00976769">
            <w:r>
              <w:t>DDD_event_study</w:t>
            </w:r>
          </w:p>
        </w:tc>
        <w:tc>
          <w:tcPr>
            <w:tcW w:w="785" w:type="dxa"/>
          </w:tcPr>
          <w:p w14:paraId="25A2F835" w14:textId="77777777" w:rsidR="00A515DB" w:rsidRDefault="00A515DB" w:rsidP="00976769">
            <w:r>
              <w:t>treatB_event</w:t>
            </w:r>
          </w:p>
        </w:tc>
        <w:tc>
          <w:tcPr>
            <w:tcW w:w="785" w:type="dxa"/>
          </w:tcPr>
          <w:p w14:paraId="7818DDD8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6D03AA71" w14:textId="77777777" w:rsidR="00A515DB" w:rsidRDefault="00A515DB" w:rsidP="00976769">
            <w:r>
              <w:t>iadl_2013</w:t>
            </w:r>
          </w:p>
        </w:tc>
        <w:tc>
          <w:tcPr>
            <w:tcW w:w="785" w:type="dxa"/>
          </w:tcPr>
          <w:p w14:paraId="40AE9E5F" w14:textId="77777777" w:rsidR="00A515DB" w:rsidRDefault="00A515DB" w:rsidP="00976769">
            <w:r>
              <w:t>-0.0220</w:t>
            </w:r>
          </w:p>
        </w:tc>
        <w:tc>
          <w:tcPr>
            <w:tcW w:w="785" w:type="dxa"/>
          </w:tcPr>
          <w:p w14:paraId="05FE7CF4" w14:textId="77777777" w:rsidR="00A515DB" w:rsidRDefault="00A515DB" w:rsidP="00976769">
            <w:r>
              <w:t>0.0305</w:t>
            </w:r>
          </w:p>
        </w:tc>
        <w:tc>
          <w:tcPr>
            <w:tcW w:w="785" w:type="dxa"/>
          </w:tcPr>
          <w:p w14:paraId="0F0C5956" w14:textId="77777777" w:rsidR="00A515DB" w:rsidRDefault="00A515DB" w:rsidP="00976769">
            <w:r>
              <w:t>-0.0818</w:t>
            </w:r>
          </w:p>
        </w:tc>
        <w:tc>
          <w:tcPr>
            <w:tcW w:w="785" w:type="dxa"/>
          </w:tcPr>
          <w:p w14:paraId="67CBF0A9" w14:textId="77777777" w:rsidR="00A515DB" w:rsidRDefault="00A515DB" w:rsidP="00976769">
            <w:r>
              <w:t>0.0378</w:t>
            </w:r>
          </w:p>
        </w:tc>
        <w:tc>
          <w:tcPr>
            <w:tcW w:w="785" w:type="dxa"/>
          </w:tcPr>
          <w:p w14:paraId="15DC7AFC" w14:textId="77777777" w:rsidR="00A515DB" w:rsidRDefault="00A515DB" w:rsidP="00976769">
            <w:r>
              <w:t>0.471</w:t>
            </w:r>
          </w:p>
        </w:tc>
        <w:tc>
          <w:tcPr>
            <w:tcW w:w="785" w:type="dxa"/>
          </w:tcPr>
          <w:p w14:paraId="4666C520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6FA54393" w14:textId="77777777" w:rsidR="00A515DB" w:rsidRDefault="00A515DB" w:rsidP="00976769">
            <w:r>
              <w:t>8258</w:t>
            </w:r>
          </w:p>
        </w:tc>
      </w:tr>
      <w:tr w:rsidR="00A515DB" w14:paraId="5645AC0C" w14:textId="77777777" w:rsidTr="00976769">
        <w:trPr>
          <w:jc w:val="center"/>
        </w:trPr>
        <w:tc>
          <w:tcPr>
            <w:tcW w:w="785" w:type="dxa"/>
          </w:tcPr>
          <w:p w14:paraId="4FAD8E3F" w14:textId="77777777" w:rsidR="00A515DB" w:rsidRDefault="00A515DB" w:rsidP="00976769">
            <w:r>
              <w:t>DDD_event_study</w:t>
            </w:r>
          </w:p>
        </w:tc>
        <w:tc>
          <w:tcPr>
            <w:tcW w:w="785" w:type="dxa"/>
          </w:tcPr>
          <w:p w14:paraId="5036F747" w14:textId="77777777" w:rsidR="00A515DB" w:rsidRDefault="00A515DB" w:rsidP="00976769">
            <w:r>
              <w:t>treatB_event</w:t>
            </w:r>
          </w:p>
        </w:tc>
        <w:tc>
          <w:tcPr>
            <w:tcW w:w="785" w:type="dxa"/>
          </w:tcPr>
          <w:p w14:paraId="67B94A50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4A64D201" w14:textId="77777777" w:rsidR="00A515DB" w:rsidRDefault="00A515DB" w:rsidP="00976769">
            <w:r>
              <w:t>iadl_2018</w:t>
            </w:r>
          </w:p>
        </w:tc>
        <w:tc>
          <w:tcPr>
            <w:tcW w:w="785" w:type="dxa"/>
          </w:tcPr>
          <w:p w14:paraId="18D93C45" w14:textId="77777777" w:rsidR="00A515DB" w:rsidRDefault="00A515DB" w:rsidP="00976769">
            <w:r>
              <w:t>-0.0451</w:t>
            </w:r>
          </w:p>
        </w:tc>
        <w:tc>
          <w:tcPr>
            <w:tcW w:w="785" w:type="dxa"/>
          </w:tcPr>
          <w:p w14:paraId="60E9D69E" w14:textId="77777777" w:rsidR="00A515DB" w:rsidRDefault="00A515DB" w:rsidP="00976769">
            <w:r>
              <w:t>0.0220</w:t>
            </w:r>
          </w:p>
        </w:tc>
        <w:tc>
          <w:tcPr>
            <w:tcW w:w="785" w:type="dxa"/>
          </w:tcPr>
          <w:p w14:paraId="05DB440B" w14:textId="77777777" w:rsidR="00A515DB" w:rsidRDefault="00A515DB" w:rsidP="00976769">
            <w:r>
              <w:t>-0.0882</w:t>
            </w:r>
          </w:p>
        </w:tc>
        <w:tc>
          <w:tcPr>
            <w:tcW w:w="785" w:type="dxa"/>
          </w:tcPr>
          <w:p w14:paraId="47CE08E7" w14:textId="77777777" w:rsidR="00A515DB" w:rsidRDefault="00A515DB" w:rsidP="00976769">
            <w:r>
              <w:t>-0.0021</w:t>
            </w:r>
          </w:p>
        </w:tc>
        <w:tc>
          <w:tcPr>
            <w:tcW w:w="785" w:type="dxa"/>
          </w:tcPr>
          <w:p w14:paraId="46385485" w14:textId="77777777" w:rsidR="00A515DB" w:rsidRDefault="00A515DB" w:rsidP="00976769">
            <w:r>
              <w:t>0.040</w:t>
            </w:r>
          </w:p>
        </w:tc>
        <w:tc>
          <w:tcPr>
            <w:tcW w:w="785" w:type="dxa"/>
          </w:tcPr>
          <w:p w14:paraId="7A0F3A8B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3545EA98" w14:textId="77777777" w:rsidR="00A515DB" w:rsidRDefault="00A515DB" w:rsidP="00976769">
            <w:r>
              <w:t>8258</w:t>
            </w:r>
          </w:p>
        </w:tc>
      </w:tr>
      <w:tr w:rsidR="00A515DB" w14:paraId="464D9A15" w14:textId="77777777" w:rsidTr="00976769">
        <w:trPr>
          <w:jc w:val="center"/>
        </w:trPr>
        <w:tc>
          <w:tcPr>
            <w:tcW w:w="785" w:type="dxa"/>
          </w:tcPr>
          <w:p w14:paraId="49E6389A" w14:textId="77777777" w:rsidR="00A515DB" w:rsidRDefault="00A515DB" w:rsidP="00976769">
            <w:r>
              <w:t>DDD_event_study</w:t>
            </w:r>
          </w:p>
        </w:tc>
        <w:tc>
          <w:tcPr>
            <w:tcW w:w="785" w:type="dxa"/>
          </w:tcPr>
          <w:p w14:paraId="20164988" w14:textId="77777777" w:rsidR="00A515DB" w:rsidRDefault="00A515DB" w:rsidP="00976769">
            <w:r>
              <w:t>treatB_event</w:t>
            </w:r>
          </w:p>
        </w:tc>
        <w:tc>
          <w:tcPr>
            <w:tcW w:w="785" w:type="dxa"/>
          </w:tcPr>
          <w:p w14:paraId="120FBB3A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008E6B3A" w14:textId="77777777" w:rsidR="00A515DB" w:rsidRDefault="00A515DB" w:rsidP="00976769">
            <w:r>
              <w:t>iadl_2020</w:t>
            </w:r>
          </w:p>
        </w:tc>
        <w:tc>
          <w:tcPr>
            <w:tcW w:w="785" w:type="dxa"/>
          </w:tcPr>
          <w:p w14:paraId="72B44AA9" w14:textId="77777777" w:rsidR="00A515DB" w:rsidRDefault="00A515DB" w:rsidP="00976769">
            <w:r>
              <w:t>-0.0390</w:t>
            </w:r>
          </w:p>
        </w:tc>
        <w:tc>
          <w:tcPr>
            <w:tcW w:w="785" w:type="dxa"/>
          </w:tcPr>
          <w:p w14:paraId="09A13740" w14:textId="77777777" w:rsidR="00A515DB" w:rsidRDefault="00A515DB" w:rsidP="00976769">
            <w:r>
              <w:t>0.0305</w:t>
            </w:r>
          </w:p>
        </w:tc>
        <w:tc>
          <w:tcPr>
            <w:tcW w:w="785" w:type="dxa"/>
          </w:tcPr>
          <w:p w14:paraId="08D14907" w14:textId="77777777" w:rsidR="00A515DB" w:rsidRDefault="00A515DB" w:rsidP="00976769">
            <w:r>
              <w:t>-0.0987</w:t>
            </w:r>
          </w:p>
        </w:tc>
        <w:tc>
          <w:tcPr>
            <w:tcW w:w="785" w:type="dxa"/>
          </w:tcPr>
          <w:p w14:paraId="5FEB3C8D" w14:textId="77777777" w:rsidR="00A515DB" w:rsidRDefault="00A515DB" w:rsidP="00976769">
            <w:r>
              <w:t>0.0208</w:t>
            </w:r>
          </w:p>
        </w:tc>
        <w:tc>
          <w:tcPr>
            <w:tcW w:w="785" w:type="dxa"/>
          </w:tcPr>
          <w:p w14:paraId="5E7ED11A" w14:textId="77777777" w:rsidR="00A515DB" w:rsidRDefault="00A515DB" w:rsidP="00976769">
            <w:r>
              <w:t>0.201</w:t>
            </w:r>
          </w:p>
        </w:tc>
        <w:tc>
          <w:tcPr>
            <w:tcW w:w="785" w:type="dxa"/>
          </w:tcPr>
          <w:p w14:paraId="4228B128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2E2115C9" w14:textId="77777777" w:rsidR="00A515DB" w:rsidRDefault="00A515DB" w:rsidP="00976769">
            <w:r>
              <w:t>8258</w:t>
            </w:r>
          </w:p>
        </w:tc>
      </w:tr>
      <w:tr w:rsidR="00A515DB" w14:paraId="1CA0BF4A" w14:textId="77777777" w:rsidTr="00976769">
        <w:trPr>
          <w:jc w:val="center"/>
        </w:trPr>
        <w:tc>
          <w:tcPr>
            <w:tcW w:w="785" w:type="dxa"/>
          </w:tcPr>
          <w:p w14:paraId="2A1CFE35" w14:textId="77777777" w:rsidR="00A515DB" w:rsidRDefault="00A515DB" w:rsidP="00976769">
            <w:r>
              <w:lastRenderedPageBreak/>
              <w:t>DDD_event_study</w:t>
            </w:r>
          </w:p>
        </w:tc>
        <w:tc>
          <w:tcPr>
            <w:tcW w:w="785" w:type="dxa"/>
          </w:tcPr>
          <w:p w14:paraId="35510448" w14:textId="77777777" w:rsidR="00A515DB" w:rsidRDefault="00A515DB" w:rsidP="00976769">
            <w:r>
              <w:t>treatB_event</w:t>
            </w:r>
          </w:p>
        </w:tc>
        <w:tc>
          <w:tcPr>
            <w:tcW w:w="785" w:type="dxa"/>
          </w:tcPr>
          <w:p w14:paraId="001E0D82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1BF8F56B" w14:textId="77777777" w:rsidR="00A515DB" w:rsidRDefault="00A515DB" w:rsidP="00976769">
            <w:r>
              <w:t>marry</w:t>
            </w:r>
          </w:p>
        </w:tc>
        <w:tc>
          <w:tcPr>
            <w:tcW w:w="785" w:type="dxa"/>
          </w:tcPr>
          <w:p w14:paraId="38EBBE66" w14:textId="77777777" w:rsidR="00A515DB" w:rsidRDefault="00A515DB" w:rsidP="00976769">
            <w:r>
              <w:t>-0.0372</w:t>
            </w:r>
          </w:p>
        </w:tc>
        <w:tc>
          <w:tcPr>
            <w:tcW w:w="785" w:type="dxa"/>
          </w:tcPr>
          <w:p w14:paraId="46F41D94" w14:textId="77777777" w:rsidR="00A515DB" w:rsidRDefault="00A515DB" w:rsidP="00976769">
            <w:r>
              <w:t>0.0123</w:t>
            </w:r>
          </w:p>
        </w:tc>
        <w:tc>
          <w:tcPr>
            <w:tcW w:w="785" w:type="dxa"/>
          </w:tcPr>
          <w:p w14:paraId="1E1F9E65" w14:textId="77777777" w:rsidR="00A515DB" w:rsidRDefault="00A515DB" w:rsidP="00976769">
            <w:r>
              <w:t>-0.0614</w:t>
            </w:r>
          </w:p>
        </w:tc>
        <w:tc>
          <w:tcPr>
            <w:tcW w:w="785" w:type="dxa"/>
          </w:tcPr>
          <w:p w14:paraId="3E0C442F" w14:textId="77777777" w:rsidR="00A515DB" w:rsidRDefault="00A515DB" w:rsidP="00976769">
            <w:r>
              <w:t>-0.0131</w:t>
            </w:r>
          </w:p>
        </w:tc>
        <w:tc>
          <w:tcPr>
            <w:tcW w:w="785" w:type="dxa"/>
          </w:tcPr>
          <w:p w14:paraId="77A0A174" w14:textId="77777777" w:rsidR="00A515DB" w:rsidRDefault="00A515DB" w:rsidP="00976769">
            <w:r>
              <w:t>0.003</w:t>
            </w:r>
          </w:p>
        </w:tc>
        <w:tc>
          <w:tcPr>
            <w:tcW w:w="785" w:type="dxa"/>
          </w:tcPr>
          <w:p w14:paraId="685ECBEF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17C28624" w14:textId="77777777" w:rsidR="00A515DB" w:rsidRDefault="00A515DB" w:rsidP="00976769">
            <w:r>
              <w:t>8258</w:t>
            </w:r>
          </w:p>
        </w:tc>
      </w:tr>
      <w:tr w:rsidR="00A515DB" w14:paraId="798346EE" w14:textId="77777777" w:rsidTr="00976769">
        <w:trPr>
          <w:jc w:val="center"/>
        </w:trPr>
        <w:tc>
          <w:tcPr>
            <w:tcW w:w="785" w:type="dxa"/>
          </w:tcPr>
          <w:p w14:paraId="5DD733CD" w14:textId="77777777" w:rsidR="00A515DB" w:rsidRDefault="00A515DB" w:rsidP="00976769">
            <w:r>
              <w:t>DDD_event_study</w:t>
            </w:r>
          </w:p>
        </w:tc>
        <w:tc>
          <w:tcPr>
            <w:tcW w:w="785" w:type="dxa"/>
          </w:tcPr>
          <w:p w14:paraId="23EB28F9" w14:textId="77777777" w:rsidR="00A515DB" w:rsidRDefault="00A515DB" w:rsidP="00976769">
            <w:r>
              <w:t>treatB_event</w:t>
            </w:r>
          </w:p>
        </w:tc>
        <w:tc>
          <w:tcPr>
            <w:tcW w:w="785" w:type="dxa"/>
          </w:tcPr>
          <w:p w14:paraId="0F8FA8B5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1547EFD6" w14:textId="77777777" w:rsidR="00A515DB" w:rsidRDefault="00A515DB" w:rsidP="00976769">
            <w:r>
              <w:t>chronic</w:t>
            </w:r>
          </w:p>
        </w:tc>
        <w:tc>
          <w:tcPr>
            <w:tcW w:w="785" w:type="dxa"/>
          </w:tcPr>
          <w:p w14:paraId="03C8B48B" w14:textId="77777777" w:rsidR="00A515DB" w:rsidRDefault="00A515DB" w:rsidP="00976769">
            <w:r>
              <w:t>0.0023</w:t>
            </w:r>
          </w:p>
        </w:tc>
        <w:tc>
          <w:tcPr>
            <w:tcW w:w="785" w:type="dxa"/>
          </w:tcPr>
          <w:p w14:paraId="45C2FD21" w14:textId="77777777" w:rsidR="00A515DB" w:rsidRDefault="00A515DB" w:rsidP="00976769">
            <w:r>
              <w:t>0.0065</w:t>
            </w:r>
          </w:p>
        </w:tc>
        <w:tc>
          <w:tcPr>
            <w:tcW w:w="785" w:type="dxa"/>
          </w:tcPr>
          <w:p w14:paraId="6475C383" w14:textId="77777777" w:rsidR="00A515DB" w:rsidRDefault="00A515DB" w:rsidP="00976769">
            <w:r>
              <w:t>-0.0103</w:t>
            </w:r>
          </w:p>
        </w:tc>
        <w:tc>
          <w:tcPr>
            <w:tcW w:w="785" w:type="dxa"/>
          </w:tcPr>
          <w:p w14:paraId="14DA6158" w14:textId="77777777" w:rsidR="00A515DB" w:rsidRDefault="00A515DB" w:rsidP="00976769">
            <w:r>
              <w:t>0.0150</w:t>
            </w:r>
          </w:p>
        </w:tc>
        <w:tc>
          <w:tcPr>
            <w:tcW w:w="785" w:type="dxa"/>
          </w:tcPr>
          <w:p w14:paraId="18D51DE6" w14:textId="77777777" w:rsidR="00A515DB" w:rsidRDefault="00A515DB" w:rsidP="00976769">
            <w:r>
              <w:t>0.718</w:t>
            </w:r>
          </w:p>
        </w:tc>
        <w:tc>
          <w:tcPr>
            <w:tcW w:w="785" w:type="dxa"/>
          </w:tcPr>
          <w:p w14:paraId="42E8CB7C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77D32019" w14:textId="77777777" w:rsidR="00A515DB" w:rsidRDefault="00A515DB" w:rsidP="00976769">
            <w:r>
              <w:t>8258</w:t>
            </w:r>
          </w:p>
        </w:tc>
      </w:tr>
      <w:tr w:rsidR="00A515DB" w14:paraId="5DE60482" w14:textId="77777777" w:rsidTr="00976769">
        <w:trPr>
          <w:jc w:val="center"/>
        </w:trPr>
        <w:tc>
          <w:tcPr>
            <w:tcW w:w="785" w:type="dxa"/>
          </w:tcPr>
          <w:p w14:paraId="3C450F5F" w14:textId="77777777" w:rsidR="00A515DB" w:rsidRDefault="00A515DB" w:rsidP="00976769">
            <w:r>
              <w:t>DDD_event_study</w:t>
            </w:r>
          </w:p>
        </w:tc>
        <w:tc>
          <w:tcPr>
            <w:tcW w:w="785" w:type="dxa"/>
          </w:tcPr>
          <w:p w14:paraId="406B938B" w14:textId="77777777" w:rsidR="00A515DB" w:rsidRDefault="00A515DB" w:rsidP="00976769">
            <w:r>
              <w:t>treatB_event</w:t>
            </w:r>
          </w:p>
        </w:tc>
        <w:tc>
          <w:tcPr>
            <w:tcW w:w="785" w:type="dxa"/>
          </w:tcPr>
          <w:p w14:paraId="7A0801C7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203917AC" w14:textId="77777777" w:rsidR="00A515DB" w:rsidRDefault="00A515DB" w:rsidP="00976769">
            <w:r>
              <w:t>ins</w:t>
            </w:r>
          </w:p>
        </w:tc>
        <w:tc>
          <w:tcPr>
            <w:tcW w:w="785" w:type="dxa"/>
          </w:tcPr>
          <w:p w14:paraId="494DD602" w14:textId="77777777" w:rsidR="00A515DB" w:rsidRDefault="00A515DB" w:rsidP="00976769">
            <w:r>
              <w:t>-0.0078</w:t>
            </w:r>
          </w:p>
        </w:tc>
        <w:tc>
          <w:tcPr>
            <w:tcW w:w="785" w:type="dxa"/>
          </w:tcPr>
          <w:p w14:paraId="4A17F13A" w14:textId="77777777" w:rsidR="00A515DB" w:rsidRDefault="00A515DB" w:rsidP="00976769">
            <w:r>
              <w:t>0.0086</w:t>
            </w:r>
          </w:p>
        </w:tc>
        <w:tc>
          <w:tcPr>
            <w:tcW w:w="785" w:type="dxa"/>
          </w:tcPr>
          <w:p w14:paraId="138E2A7F" w14:textId="77777777" w:rsidR="00A515DB" w:rsidRDefault="00A515DB" w:rsidP="00976769">
            <w:r>
              <w:t>-0.0247</w:t>
            </w:r>
          </w:p>
        </w:tc>
        <w:tc>
          <w:tcPr>
            <w:tcW w:w="785" w:type="dxa"/>
          </w:tcPr>
          <w:p w14:paraId="5000F73E" w14:textId="77777777" w:rsidR="00A515DB" w:rsidRDefault="00A515DB" w:rsidP="00976769">
            <w:r>
              <w:t>0.0090</w:t>
            </w:r>
          </w:p>
        </w:tc>
        <w:tc>
          <w:tcPr>
            <w:tcW w:w="785" w:type="dxa"/>
          </w:tcPr>
          <w:p w14:paraId="5019ECB3" w14:textId="77777777" w:rsidR="00A515DB" w:rsidRDefault="00A515DB" w:rsidP="00976769">
            <w:r>
              <w:t>0.363</w:t>
            </w:r>
          </w:p>
        </w:tc>
        <w:tc>
          <w:tcPr>
            <w:tcW w:w="785" w:type="dxa"/>
          </w:tcPr>
          <w:p w14:paraId="0D9A6D71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7865366E" w14:textId="77777777" w:rsidR="00A515DB" w:rsidRDefault="00A515DB" w:rsidP="00976769">
            <w:r>
              <w:t>8258</w:t>
            </w:r>
          </w:p>
        </w:tc>
      </w:tr>
      <w:tr w:rsidR="00A515DB" w14:paraId="6B3A1545" w14:textId="77777777" w:rsidTr="00976769">
        <w:trPr>
          <w:jc w:val="center"/>
        </w:trPr>
        <w:tc>
          <w:tcPr>
            <w:tcW w:w="785" w:type="dxa"/>
          </w:tcPr>
          <w:p w14:paraId="5C47D474" w14:textId="77777777" w:rsidR="00A515DB" w:rsidRDefault="00A515DB" w:rsidP="00976769">
            <w:r>
              <w:t>DDD_event_study</w:t>
            </w:r>
          </w:p>
        </w:tc>
        <w:tc>
          <w:tcPr>
            <w:tcW w:w="785" w:type="dxa"/>
          </w:tcPr>
          <w:p w14:paraId="4AAE4F31" w14:textId="77777777" w:rsidR="00A515DB" w:rsidRDefault="00A515DB" w:rsidP="00976769">
            <w:r>
              <w:t>treatB_event</w:t>
            </w:r>
          </w:p>
        </w:tc>
        <w:tc>
          <w:tcPr>
            <w:tcW w:w="785" w:type="dxa"/>
          </w:tcPr>
          <w:p w14:paraId="1C20D79B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32FC0FC1" w14:textId="77777777" w:rsidR="00A515DB" w:rsidRDefault="00A515DB" w:rsidP="00976769">
            <w:r>
              <w:t>pension</w:t>
            </w:r>
          </w:p>
        </w:tc>
        <w:tc>
          <w:tcPr>
            <w:tcW w:w="785" w:type="dxa"/>
          </w:tcPr>
          <w:p w14:paraId="0AF52CAB" w14:textId="77777777" w:rsidR="00A515DB" w:rsidRDefault="00A515DB" w:rsidP="00976769">
            <w:r>
              <w:t>0.0032</w:t>
            </w:r>
          </w:p>
        </w:tc>
        <w:tc>
          <w:tcPr>
            <w:tcW w:w="785" w:type="dxa"/>
          </w:tcPr>
          <w:p w14:paraId="7ABF4F85" w14:textId="77777777" w:rsidR="00A515DB" w:rsidRDefault="00A515DB" w:rsidP="00976769">
            <w:r>
              <w:t>0.0049</w:t>
            </w:r>
          </w:p>
        </w:tc>
        <w:tc>
          <w:tcPr>
            <w:tcW w:w="785" w:type="dxa"/>
          </w:tcPr>
          <w:p w14:paraId="185A9263" w14:textId="77777777" w:rsidR="00A515DB" w:rsidRDefault="00A515DB" w:rsidP="00976769">
            <w:r>
              <w:t>-0.0064</w:t>
            </w:r>
          </w:p>
        </w:tc>
        <w:tc>
          <w:tcPr>
            <w:tcW w:w="785" w:type="dxa"/>
          </w:tcPr>
          <w:p w14:paraId="65AE972F" w14:textId="77777777" w:rsidR="00A515DB" w:rsidRDefault="00A515DB" w:rsidP="00976769">
            <w:r>
              <w:t>0.0128</w:t>
            </w:r>
          </w:p>
        </w:tc>
        <w:tc>
          <w:tcPr>
            <w:tcW w:w="785" w:type="dxa"/>
          </w:tcPr>
          <w:p w14:paraId="75EAE141" w14:textId="77777777" w:rsidR="00A515DB" w:rsidRDefault="00A515DB" w:rsidP="00976769">
            <w:r>
              <w:t>0.514</w:t>
            </w:r>
          </w:p>
        </w:tc>
        <w:tc>
          <w:tcPr>
            <w:tcW w:w="785" w:type="dxa"/>
          </w:tcPr>
          <w:p w14:paraId="4ED06C21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2CD10F06" w14:textId="77777777" w:rsidR="00A515DB" w:rsidRDefault="00A515DB" w:rsidP="00976769">
            <w:r>
              <w:t>8258</w:t>
            </w:r>
          </w:p>
        </w:tc>
      </w:tr>
    </w:tbl>
    <w:p w14:paraId="2E4EEBD5" w14:textId="77777777" w:rsidR="00A515DB" w:rsidRDefault="00A515DB" w:rsidP="00A515DB"/>
    <w:p w14:paraId="24BA1649" w14:textId="77777777" w:rsidR="00A515DB" w:rsidRDefault="00A515DB" w:rsidP="00A515DB">
      <w:r>
        <w:t>Appendix Table A4. Full coefficient output for gender-stratified models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6"/>
        <w:gridCol w:w="756"/>
        <w:gridCol w:w="1054"/>
        <w:gridCol w:w="1461"/>
        <w:gridCol w:w="761"/>
        <w:gridCol w:w="761"/>
        <w:gridCol w:w="761"/>
        <w:gridCol w:w="811"/>
        <w:gridCol w:w="662"/>
        <w:gridCol w:w="712"/>
        <w:gridCol w:w="613"/>
      </w:tblGrid>
      <w:tr w:rsidR="00A515DB" w14:paraId="130CCB87" w14:textId="77777777" w:rsidTr="00976769">
        <w:trPr>
          <w:jc w:val="center"/>
        </w:trPr>
        <w:tc>
          <w:tcPr>
            <w:tcW w:w="785" w:type="dxa"/>
          </w:tcPr>
          <w:p w14:paraId="11F5A213" w14:textId="77777777" w:rsidR="00A515DB" w:rsidRDefault="00A515DB" w:rsidP="00976769">
            <w:r>
              <w:t>model_name</w:t>
            </w:r>
          </w:p>
        </w:tc>
        <w:tc>
          <w:tcPr>
            <w:tcW w:w="785" w:type="dxa"/>
          </w:tcPr>
          <w:p w14:paraId="1757652F" w14:textId="77777777" w:rsidR="00A515DB" w:rsidRDefault="00A515DB" w:rsidP="00976769">
            <w:r>
              <w:t>spec</w:t>
            </w:r>
          </w:p>
        </w:tc>
        <w:tc>
          <w:tcPr>
            <w:tcW w:w="785" w:type="dxa"/>
          </w:tcPr>
          <w:p w14:paraId="0ED16AFC" w14:textId="77777777" w:rsidR="00A515DB" w:rsidRDefault="00A515DB" w:rsidP="00976769">
            <w:r>
              <w:t>outcome</w:t>
            </w:r>
          </w:p>
        </w:tc>
        <w:tc>
          <w:tcPr>
            <w:tcW w:w="785" w:type="dxa"/>
          </w:tcPr>
          <w:p w14:paraId="1301EDC9" w14:textId="77777777" w:rsidR="00A515DB" w:rsidRDefault="00A515DB" w:rsidP="00976769">
            <w:r>
              <w:t>coef_name</w:t>
            </w:r>
          </w:p>
        </w:tc>
        <w:tc>
          <w:tcPr>
            <w:tcW w:w="785" w:type="dxa"/>
          </w:tcPr>
          <w:p w14:paraId="4C0C0040" w14:textId="77777777" w:rsidR="00A515DB" w:rsidRDefault="00A515DB" w:rsidP="00976769">
            <w:r>
              <w:t>coef</w:t>
            </w:r>
          </w:p>
        </w:tc>
        <w:tc>
          <w:tcPr>
            <w:tcW w:w="785" w:type="dxa"/>
          </w:tcPr>
          <w:p w14:paraId="037274FD" w14:textId="77777777" w:rsidR="00A515DB" w:rsidRDefault="00A515DB" w:rsidP="00976769">
            <w:r>
              <w:t>se</w:t>
            </w:r>
          </w:p>
        </w:tc>
        <w:tc>
          <w:tcPr>
            <w:tcW w:w="785" w:type="dxa"/>
          </w:tcPr>
          <w:p w14:paraId="58FECA4D" w14:textId="77777777" w:rsidR="00A515DB" w:rsidRDefault="00A515DB" w:rsidP="00976769">
            <w:r>
              <w:t>ci_low</w:t>
            </w:r>
          </w:p>
        </w:tc>
        <w:tc>
          <w:tcPr>
            <w:tcW w:w="785" w:type="dxa"/>
          </w:tcPr>
          <w:p w14:paraId="41A3D53F" w14:textId="77777777" w:rsidR="00A515DB" w:rsidRDefault="00A515DB" w:rsidP="00976769">
            <w:r>
              <w:t>ci_high</w:t>
            </w:r>
          </w:p>
        </w:tc>
        <w:tc>
          <w:tcPr>
            <w:tcW w:w="785" w:type="dxa"/>
          </w:tcPr>
          <w:p w14:paraId="4538B398" w14:textId="77777777" w:rsidR="00A515DB" w:rsidRDefault="00A515DB" w:rsidP="00976769">
            <w:r>
              <w:t>p</w:t>
            </w:r>
          </w:p>
        </w:tc>
        <w:tc>
          <w:tcPr>
            <w:tcW w:w="785" w:type="dxa"/>
          </w:tcPr>
          <w:p w14:paraId="2B4EA2AA" w14:textId="77777777" w:rsidR="00A515DB" w:rsidRDefault="00A515DB" w:rsidP="00976769">
            <w:r>
              <w:t>nobs</w:t>
            </w:r>
          </w:p>
        </w:tc>
        <w:tc>
          <w:tcPr>
            <w:tcW w:w="785" w:type="dxa"/>
          </w:tcPr>
          <w:p w14:paraId="02C32270" w14:textId="77777777" w:rsidR="00A515DB" w:rsidRDefault="00A515DB" w:rsidP="00976769">
            <w:r>
              <w:t>n_id</w:t>
            </w:r>
          </w:p>
        </w:tc>
      </w:tr>
      <w:tr w:rsidR="00A515DB" w14:paraId="443022C1" w14:textId="77777777" w:rsidTr="00976769">
        <w:trPr>
          <w:jc w:val="center"/>
        </w:trPr>
        <w:tc>
          <w:tcPr>
            <w:tcW w:w="785" w:type="dxa"/>
          </w:tcPr>
          <w:p w14:paraId="6CE8AD4B" w14:textId="77777777" w:rsidR="00A515DB" w:rsidRDefault="00A515DB" w:rsidP="00976769">
            <w:r>
              <w:t>DDD_female</w:t>
            </w:r>
          </w:p>
        </w:tc>
        <w:tc>
          <w:tcPr>
            <w:tcW w:w="785" w:type="dxa"/>
          </w:tcPr>
          <w:p w14:paraId="354D1061" w14:textId="77777777" w:rsidR="00A515DB" w:rsidRDefault="00A515DB" w:rsidP="00976769">
            <w:r>
              <w:t>female</w:t>
            </w:r>
          </w:p>
        </w:tc>
        <w:tc>
          <w:tcPr>
            <w:tcW w:w="785" w:type="dxa"/>
          </w:tcPr>
          <w:p w14:paraId="687A3613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337952C4" w14:textId="77777777" w:rsidR="00A515DB" w:rsidRDefault="00A515DB" w:rsidP="00976769">
            <w:r>
              <w:t>triple_iadl2plus</w:t>
            </w:r>
          </w:p>
        </w:tc>
        <w:tc>
          <w:tcPr>
            <w:tcW w:w="785" w:type="dxa"/>
          </w:tcPr>
          <w:p w14:paraId="5068F734" w14:textId="77777777" w:rsidR="00A515DB" w:rsidRDefault="00A515DB" w:rsidP="00976769">
            <w:r>
              <w:t>0.2101</w:t>
            </w:r>
          </w:p>
        </w:tc>
        <w:tc>
          <w:tcPr>
            <w:tcW w:w="785" w:type="dxa"/>
          </w:tcPr>
          <w:p w14:paraId="65E06319" w14:textId="77777777" w:rsidR="00A515DB" w:rsidRDefault="00A515DB" w:rsidP="00976769">
            <w:r>
              <w:t>0.0562</w:t>
            </w:r>
          </w:p>
        </w:tc>
        <w:tc>
          <w:tcPr>
            <w:tcW w:w="785" w:type="dxa"/>
          </w:tcPr>
          <w:p w14:paraId="6C46B4C9" w14:textId="77777777" w:rsidR="00A515DB" w:rsidRDefault="00A515DB" w:rsidP="00976769">
            <w:r>
              <w:t>0.1000</w:t>
            </w:r>
          </w:p>
        </w:tc>
        <w:tc>
          <w:tcPr>
            <w:tcW w:w="785" w:type="dxa"/>
          </w:tcPr>
          <w:p w14:paraId="6F9262C6" w14:textId="77777777" w:rsidR="00A515DB" w:rsidRDefault="00A515DB" w:rsidP="00976769">
            <w:r>
              <w:t>0.3203</w:t>
            </w:r>
          </w:p>
        </w:tc>
        <w:tc>
          <w:tcPr>
            <w:tcW w:w="785" w:type="dxa"/>
          </w:tcPr>
          <w:p w14:paraId="5DE44B86" w14:textId="77777777" w:rsidR="00A515DB" w:rsidRDefault="00A515DB" w:rsidP="00976769">
            <w:r>
              <w:t>0.000</w:t>
            </w:r>
          </w:p>
        </w:tc>
        <w:tc>
          <w:tcPr>
            <w:tcW w:w="785" w:type="dxa"/>
          </w:tcPr>
          <w:p w14:paraId="1A324ECA" w14:textId="77777777" w:rsidR="00A515DB" w:rsidRDefault="00A515DB" w:rsidP="00976769">
            <w:r>
              <w:t>14160</w:t>
            </w:r>
          </w:p>
        </w:tc>
        <w:tc>
          <w:tcPr>
            <w:tcW w:w="785" w:type="dxa"/>
          </w:tcPr>
          <w:p w14:paraId="17055F92" w14:textId="77777777" w:rsidR="00A515DB" w:rsidRDefault="00A515DB" w:rsidP="00976769">
            <w:r>
              <w:t>4226</w:t>
            </w:r>
          </w:p>
        </w:tc>
      </w:tr>
      <w:tr w:rsidR="00A515DB" w14:paraId="1039A2C0" w14:textId="77777777" w:rsidTr="00976769">
        <w:trPr>
          <w:jc w:val="center"/>
        </w:trPr>
        <w:tc>
          <w:tcPr>
            <w:tcW w:w="785" w:type="dxa"/>
          </w:tcPr>
          <w:p w14:paraId="05B2213B" w14:textId="77777777" w:rsidR="00A515DB" w:rsidRDefault="00A515DB" w:rsidP="00976769">
            <w:r>
              <w:t>DDD_female</w:t>
            </w:r>
          </w:p>
        </w:tc>
        <w:tc>
          <w:tcPr>
            <w:tcW w:w="785" w:type="dxa"/>
          </w:tcPr>
          <w:p w14:paraId="1DB1831E" w14:textId="77777777" w:rsidR="00A515DB" w:rsidRDefault="00A515DB" w:rsidP="00976769">
            <w:r>
              <w:t>female</w:t>
            </w:r>
          </w:p>
        </w:tc>
        <w:tc>
          <w:tcPr>
            <w:tcW w:w="785" w:type="dxa"/>
          </w:tcPr>
          <w:p w14:paraId="3DFFCF98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19CBCED1" w14:textId="77777777" w:rsidR="00A515DB" w:rsidRDefault="00A515DB" w:rsidP="00976769">
            <w:r>
              <w:t>didB</w:t>
            </w:r>
          </w:p>
        </w:tc>
        <w:tc>
          <w:tcPr>
            <w:tcW w:w="785" w:type="dxa"/>
          </w:tcPr>
          <w:p w14:paraId="3AC9DE2D" w14:textId="77777777" w:rsidR="00A515DB" w:rsidRDefault="00A515DB" w:rsidP="00976769">
            <w:r>
              <w:t>0.0024</w:t>
            </w:r>
          </w:p>
        </w:tc>
        <w:tc>
          <w:tcPr>
            <w:tcW w:w="785" w:type="dxa"/>
          </w:tcPr>
          <w:p w14:paraId="6D5D2B4D" w14:textId="77777777" w:rsidR="00A515DB" w:rsidRDefault="00A515DB" w:rsidP="00976769">
            <w:r>
              <w:t>0.0249</w:t>
            </w:r>
          </w:p>
        </w:tc>
        <w:tc>
          <w:tcPr>
            <w:tcW w:w="785" w:type="dxa"/>
          </w:tcPr>
          <w:p w14:paraId="2A5329B3" w14:textId="77777777" w:rsidR="00A515DB" w:rsidRDefault="00A515DB" w:rsidP="00976769">
            <w:r>
              <w:t>-0.0464</w:t>
            </w:r>
          </w:p>
        </w:tc>
        <w:tc>
          <w:tcPr>
            <w:tcW w:w="785" w:type="dxa"/>
          </w:tcPr>
          <w:p w14:paraId="53739443" w14:textId="77777777" w:rsidR="00A515DB" w:rsidRDefault="00A515DB" w:rsidP="00976769">
            <w:r>
              <w:t>0.0511</w:t>
            </w:r>
          </w:p>
        </w:tc>
        <w:tc>
          <w:tcPr>
            <w:tcW w:w="785" w:type="dxa"/>
          </w:tcPr>
          <w:p w14:paraId="140BBF2F" w14:textId="77777777" w:rsidR="00A515DB" w:rsidRDefault="00A515DB" w:rsidP="00976769">
            <w:r>
              <w:t>0.924</w:t>
            </w:r>
          </w:p>
        </w:tc>
        <w:tc>
          <w:tcPr>
            <w:tcW w:w="785" w:type="dxa"/>
          </w:tcPr>
          <w:p w14:paraId="21B236AF" w14:textId="77777777" w:rsidR="00A515DB" w:rsidRDefault="00A515DB" w:rsidP="00976769">
            <w:r>
              <w:t>14160</w:t>
            </w:r>
          </w:p>
        </w:tc>
        <w:tc>
          <w:tcPr>
            <w:tcW w:w="785" w:type="dxa"/>
          </w:tcPr>
          <w:p w14:paraId="4CE88B6D" w14:textId="77777777" w:rsidR="00A515DB" w:rsidRDefault="00A515DB" w:rsidP="00976769">
            <w:r>
              <w:t>4226</w:t>
            </w:r>
          </w:p>
        </w:tc>
      </w:tr>
      <w:tr w:rsidR="00A515DB" w14:paraId="411BA906" w14:textId="77777777" w:rsidTr="00976769">
        <w:trPr>
          <w:jc w:val="center"/>
        </w:trPr>
        <w:tc>
          <w:tcPr>
            <w:tcW w:w="785" w:type="dxa"/>
          </w:tcPr>
          <w:p w14:paraId="0E25648A" w14:textId="77777777" w:rsidR="00A515DB" w:rsidRDefault="00A515DB" w:rsidP="00976769">
            <w:r>
              <w:t>DDD_female</w:t>
            </w:r>
          </w:p>
        </w:tc>
        <w:tc>
          <w:tcPr>
            <w:tcW w:w="785" w:type="dxa"/>
          </w:tcPr>
          <w:p w14:paraId="4B8EABDE" w14:textId="77777777" w:rsidR="00A515DB" w:rsidRDefault="00A515DB" w:rsidP="00976769">
            <w:r>
              <w:t>female</w:t>
            </w:r>
          </w:p>
        </w:tc>
        <w:tc>
          <w:tcPr>
            <w:tcW w:w="785" w:type="dxa"/>
          </w:tcPr>
          <w:p w14:paraId="3B644428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10978A93" w14:textId="77777777" w:rsidR="00A515DB" w:rsidRDefault="00A515DB" w:rsidP="00976769">
            <w:r>
              <w:t>post_iadl2plus</w:t>
            </w:r>
          </w:p>
        </w:tc>
        <w:tc>
          <w:tcPr>
            <w:tcW w:w="785" w:type="dxa"/>
          </w:tcPr>
          <w:p w14:paraId="20ABED4A" w14:textId="77777777" w:rsidR="00A515DB" w:rsidRDefault="00A515DB" w:rsidP="00976769">
            <w:r>
              <w:t>-0.0676</w:t>
            </w:r>
          </w:p>
        </w:tc>
        <w:tc>
          <w:tcPr>
            <w:tcW w:w="785" w:type="dxa"/>
          </w:tcPr>
          <w:p w14:paraId="7EBAF916" w14:textId="77777777" w:rsidR="00A515DB" w:rsidRDefault="00A515DB" w:rsidP="00976769">
            <w:r>
              <w:t>0.0240</w:t>
            </w:r>
          </w:p>
        </w:tc>
        <w:tc>
          <w:tcPr>
            <w:tcW w:w="785" w:type="dxa"/>
          </w:tcPr>
          <w:p w14:paraId="65F2AC96" w14:textId="77777777" w:rsidR="00A515DB" w:rsidRDefault="00A515DB" w:rsidP="00976769">
            <w:r>
              <w:t>-0.1147</w:t>
            </w:r>
          </w:p>
        </w:tc>
        <w:tc>
          <w:tcPr>
            <w:tcW w:w="785" w:type="dxa"/>
          </w:tcPr>
          <w:p w14:paraId="29D3F067" w14:textId="77777777" w:rsidR="00A515DB" w:rsidRDefault="00A515DB" w:rsidP="00976769">
            <w:r>
              <w:t>-0.0205</w:t>
            </w:r>
          </w:p>
        </w:tc>
        <w:tc>
          <w:tcPr>
            <w:tcW w:w="785" w:type="dxa"/>
          </w:tcPr>
          <w:p w14:paraId="42BA6733" w14:textId="77777777" w:rsidR="00A515DB" w:rsidRDefault="00A515DB" w:rsidP="00976769">
            <w:r>
              <w:t>0.005</w:t>
            </w:r>
          </w:p>
        </w:tc>
        <w:tc>
          <w:tcPr>
            <w:tcW w:w="785" w:type="dxa"/>
          </w:tcPr>
          <w:p w14:paraId="0415E9D2" w14:textId="77777777" w:rsidR="00A515DB" w:rsidRDefault="00A515DB" w:rsidP="00976769">
            <w:r>
              <w:t>14160</w:t>
            </w:r>
          </w:p>
        </w:tc>
        <w:tc>
          <w:tcPr>
            <w:tcW w:w="785" w:type="dxa"/>
          </w:tcPr>
          <w:p w14:paraId="57B7CC0B" w14:textId="77777777" w:rsidR="00A515DB" w:rsidRDefault="00A515DB" w:rsidP="00976769">
            <w:r>
              <w:t>4226</w:t>
            </w:r>
          </w:p>
        </w:tc>
      </w:tr>
      <w:tr w:rsidR="00A515DB" w14:paraId="4D9E1A8E" w14:textId="77777777" w:rsidTr="00976769">
        <w:trPr>
          <w:jc w:val="center"/>
        </w:trPr>
        <w:tc>
          <w:tcPr>
            <w:tcW w:w="785" w:type="dxa"/>
          </w:tcPr>
          <w:p w14:paraId="5D301BA7" w14:textId="77777777" w:rsidR="00A515DB" w:rsidRDefault="00A515DB" w:rsidP="00976769">
            <w:r>
              <w:t>DDD_female</w:t>
            </w:r>
          </w:p>
        </w:tc>
        <w:tc>
          <w:tcPr>
            <w:tcW w:w="785" w:type="dxa"/>
          </w:tcPr>
          <w:p w14:paraId="19A1B2A8" w14:textId="77777777" w:rsidR="00A515DB" w:rsidRDefault="00A515DB" w:rsidP="00976769">
            <w:r>
              <w:t>female</w:t>
            </w:r>
          </w:p>
        </w:tc>
        <w:tc>
          <w:tcPr>
            <w:tcW w:w="785" w:type="dxa"/>
          </w:tcPr>
          <w:p w14:paraId="6B4F9A77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67E5B35A" w14:textId="77777777" w:rsidR="00A515DB" w:rsidRDefault="00A515DB" w:rsidP="00976769">
            <w:r>
              <w:t>marry</w:t>
            </w:r>
          </w:p>
        </w:tc>
        <w:tc>
          <w:tcPr>
            <w:tcW w:w="785" w:type="dxa"/>
          </w:tcPr>
          <w:p w14:paraId="721E61BA" w14:textId="77777777" w:rsidR="00A515DB" w:rsidRDefault="00A515DB" w:rsidP="00976769">
            <w:r>
              <w:t>-0.0626</w:t>
            </w:r>
          </w:p>
        </w:tc>
        <w:tc>
          <w:tcPr>
            <w:tcW w:w="785" w:type="dxa"/>
          </w:tcPr>
          <w:p w14:paraId="12981B34" w14:textId="77777777" w:rsidR="00A515DB" w:rsidRDefault="00A515DB" w:rsidP="00976769">
            <w:r>
              <w:t>0.0233</w:t>
            </w:r>
          </w:p>
        </w:tc>
        <w:tc>
          <w:tcPr>
            <w:tcW w:w="785" w:type="dxa"/>
          </w:tcPr>
          <w:p w14:paraId="70584C77" w14:textId="77777777" w:rsidR="00A515DB" w:rsidRDefault="00A515DB" w:rsidP="00976769">
            <w:r>
              <w:t>-0.1082</w:t>
            </w:r>
          </w:p>
        </w:tc>
        <w:tc>
          <w:tcPr>
            <w:tcW w:w="785" w:type="dxa"/>
          </w:tcPr>
          <w:p w14:paraId="067A6260" w14:textId="77777777" w:rsidR="00A515DB" w:rsidRDefault="00A515DB" w:rsidP="00976769">
            <w:r>
              <w:t>-0.0169</w:t>
            </w:r>
          </w:p>
        </w:tc>
        <w:tc>
          <w:tcPr>
            <w:tcW w:w="785" w:type="dxa"/>
          </w:tcPr>
          <w:p w14:paraId="201CBB25" w14:textId="77777777" w:rsidR="00A515DB" w:rsidRDefault="00A515DB" w:rsidP="00976769">
            <w:r>
              <w:t>0.007</w:t>
            </w:r>
          </w:p>
        </w:tc>
        <w:tc>
          <w:tcPr>
            <w:tcW w:w="785" w:type="dxa"/>
          </w:tcPr>
          <w:p w14:paraId="09442BBF" w14:textId="77777777" w:rsidR="00A515DB" w:rsidRDefault="00A515DB" w:rsidP="00976769">
            <w:r>
              <w:t>14160</w:t>
            </w:r>
          </w:p>
        </w:tc>
        <w:tc>
          <w:tcPr>
            <w:tcW w:w="785" w:type="dxa"/>
          </w:tcPr>
          <w:p w14:paraId="174F05CC" w14:textId="77777777" w:rsidR="00A515DB" w:rsidRDefault="00A515DB" w:rsidP="00976769">
            <w:r>
              <w:t>4226</w:t>
            </w:r>
          </w:p>
        </w:tc>
      </w:tr>
      <w:tr w:rsidR="00A515DB" w14:paraId="2EF297E3" w14:textId="77777777" w:rsidTr="00976769">
        <w:trPr>
          <w:jc w:val="center"/>
        </w:trPr>
        <w:tc>
          <w:tcPr>
            <w:tcW w:w="785" w:type="dxa"/>
          </w:tcPr>
          <w:p w14:paraId="456DA34F" w14:textId="77777777" w:rsidR="00A515DB" w:rsidRDefault="00A515DB" w:rsidP="00976769">
            <w:r>
              <w:t>DDD_female</w:t>
            </w:r>
          </w:p>
        </w:tc>
        <w:tc>
          <w:tcPr>
            <w:tcW w:w="785" w:type="dxa"/>
          </w:tcPr>
          <w:p w14:paraId="1A1EF2DB" w14:textId="77777777" w:rsidR="00A515DB" w:rsidRDefault="00A515DB" w:rsidP="00976769">
            <w:r>
              <w:t>female</w:t>
            </w:r>
          </w:p>
        </w:tc>
        <w:tc>
          <w:tcPr>
            <w:tcW w:w="785" w:type="dxa"/>
          </w:tcPr>
          <w:p w14:paraId="30577747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2687AFB8" w14:textId="77777777" w:rsidR="00A515DB" w:rsidRDefault="00A515DB" w:rsidP="00976769">
            <w:r>
              <w:t>chronic</w:t>
            </w:r>
          </w:p>
        </w:tc>
        <w:tc>
          <w:tcPr>
            <w:tcW w:w="785" w:type="dxa"/>
          </w:tcPr>
          <w:p w14:paraId="3E6CDFEA" w14:textId="77777777" w:rsidR="00A515DB" w:rsidRDefault="00A515DB" w:rsidP="00976769">
            <w:r>
              <w:t>0.0281</w:t>
            </w:r>
          </w:p>
        </w:tc>
        <w:tc>
          <w:tcPr>
            <w:tcW w:w="785" w:type="dxa"/>
          </w:tcPr>
          <w:p w14:paraId="71D6E514" w14:textId="77777777" w:rsidR="00A515DB" w:rsidRDefault="00A515DB" w:rsidP="00976769">
            <w:r>
              <w:t>0.0149</w:t>
            </w:r>
          </w:p>
        </w:tc>
        <w:tc>
          <w:tcPr>
            <w:tcW w:w="785" w:type="dxa"/>
          </w:tcPr>
          <w:p w14:paraId="5C1F1EA2" w14:textId="77777777" w:rsidR="00A515DB" w:rsidRDefault="00A515DB" w:rsidP="00976769">
            <w:r>
              <w:t>-0.0011</w:t>
            </w:r>
          </w:p>
        </w:tc>
        <w:tc>
          <w:tcPr>
            <w:tcW w:w="785" w:type="dxa"/>
          </w:tcPr>
          <w:p w14:paraId="30E71C1F" w14:textId="77777777" w:rsidR="00A515DB" w:rsidRDefault="00A515DB" w:rsidP="00976769">
            <w:r>
              <w:t>0.0574</w:t>
            </w:r>
          </w:p>
        </w:tc>
        <w:tc>
          <w:tcPr>
            <w:tcW w:w="785" w:type="dxa"/>
          </w:tcPr>
          <w:p w14:paraId="2D2EA0FD" w14:textId="77777777" w:rsidR="00A515DB" w:rsidRDefault="00A515DB" w:rsidP="00976769">
            <w:r>
              <w:t>0.060</w:t>
            </w:r>
          </w:p>
        </w:tc>
        <w:tc>
          <w:tcPr>
            <w:tcW w:w="785" w:type="dxa"/>
          </w:tcPr>
          <w:p w14:paraId="70E2C793" w14:textId="77777777" w:rsidR="00A515DB" w:rsidRDefault="00A515DB" w:rsidP="00976769">
            <w:r>
              <w:t>14160</w:t>
            </w:r>
          </w:p>
        </w:tc>
        <w:tc>
          <w:tcPr>
            <w:tcW w:w="785" w:type="dxa"/>
          </w:tcPr>
          <w:p w14:paraId="470F3F0C" w14:textId="77777777" w:rsidR="00A515DB" w:rsidRDefault="00A515DB" w:rsidP="00976769">
            <w:r>
              <w:t>4226</w:t>
            </w:r>
          </w:p>
        </w:tc>
      </w:tr>
      <w:tr w:rsidR="00A515DB" w14:paraId="5FD3D951" w14:textId="77777777" w:rsidTr="00976769">
        <w:trPr>
          <w:jc w:val="center"/>
        </w:trPr>
        <w:tc>
          <w:tcPr>
            <w:tcW w:w="785" w:type="dxa"/>
          </w:tcPr>
          <w:p w14:paraId="2BB9A1DA" w14:textId="77777777" w:rsidR="00A515DB" w:rsidRDefault="00A515DB" w:rsidP="00976769">
            <w:r>
              <w:t>DDD_female</w:t>
            </w:r>
          </w:p>
        </w:tc>
        <w:tc>
          <w:tcPr>
            <w:tcW w:w="785" w:type="dxa"/>
          </w:tcPr>
          <w:p w14:paraId="0B82FF7E" w14:textId="77777777" w:rsidR="00A515DB" w:rsidRDefault="00A515DB" w:rsidP="00976769">
            <w:r>
              <w:t>female</w:t>
            </w:r>
          </w:p>
        </w:tc>
        <w:tc>
          <w:tcPr>
            <w:tcW w:w="785" w:type="dxa"/>
          </w:tcPr>
          <w:p w14:paraId="3B902957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248EBAA9" w14:textId="77777777" w:rsidR="00A515DB" w:rsidRDefault="00A515DB" w:rsidP="00976769">
            <w:r>
              <w:t>ins</w:t>
            </w:r>
          </w:p>
        </w:tc>
        <w:tc>
          <w:tcPr>
            <w:tcW w:w="785" w:type="dxa"/>
          </w:tcPr>
          <w:p w14:paraId="129BA6E3" w14:textId="77777777" w:rsidR="00A515DB" w:rsidRDefault="00A515DB" w:rsidP="00976769">
            <w:r>
              <w:t>-0.0114</w:t>
            </w:r>
          </w:p>
        </w:tc>
        <w:tc>
          <w:tcPr>
            <w:tcW w:w="785" w:type="dxa"/>
          </w:tcPr>
          <w:p w14:paraId="785DFC7F" w14:textId="77777777" w:rsidR="00A515DB" w:rsidRDefault="00A515DB" w:rsidP="00976769">
            <w:r>
              <w:t>0.0175</w:t>
            </w:r>
          </w:p>
        </w:tc>
        <w:tc>
          <w:tcPr>
            <w:tcW w:w="785" w:type="dxa"/>
          </w:tcPr>
          <w:p w14:paraId="48AC9084" w14:textId="77777777" w:rsidR="00A515DB" w:rsidRDefault="00A515DB" w:rsidP="00976769">
            <w:r>
              <w:t>-0.0457</w:t>
            </w:r>
          </w:p>
        </w:tc>
        <w:tc>
          <w:tcPr>
            <w:tcW w:w="785" w:type="dxa"/>
          </w:tcPr>
          <w:p w14:paraId="1F3105E0" w14:textId="77777777" w:rsidR="00A515DB" w:rsidRDefault="00A515DB" w:rsidP="00976769">
            <w:r>
              <w:t>0.0228</w:t>
            </w:r>
          </w:p>
        </w:tc>
        <w:tc>
          <w:tcPr>
            <w:tcW w:w="785" w:type="dxa"/>
          </w:tcPr>
          <w:p w14:paraId="36BB27C2" w14:textId="77777777" w:rsidR="00A515DB" w:rsidRDefault="00A515DB" w:rsidP="00976769">
            <w:r>
              <w:t>0.514</w:t>
            </w:r>
          </w:p>
        </w:tc>
        <w:tc>
          <w:tcPr>
            <w:tcW w:w="785" w:type="dxa"/>
          </w:tcPr>
          <w:p w14:paraId="44F11EF5" w14:textId="77777777" w:rsidR="00A515DB" w:rsidRDefault="00A515DB" w:rsidP="00976769">
            <w:r>
              <w:t>14160</w:t>
            </w:r>
          </w:p>
        </w:tc>
        <w:tc>
          <w:tcPr>
            <w:tcW w:w="785" w:type="dxa"/>
          </w:tcPr>
          <w:p w14:paraId="713D82E7" w14:textId="77777777" w:rsidR="00A515DB" w:rsidRDefault="00A515DB" w:rsidP="00976769">
            <w:r>
              <w:t>4226</w:t>
            </w:r>
          </w:p>
        </w:tc>
      </w:tr>
      <w:tr w:rsidR="00A515DB" w14:paraId="45CE57B8" w14:textId="77777777" w:rsidTr="00976769">
        <w:trPr>
          <w:jc w:val="center"/>
        </w:trPr>
        <w:tc>
          <w:tcPr>
            <w:tcW w:w="785" w:type="dxa"/>
          </w:tcPr>
          <w:p w14:paraId="5D44ECF0" w14:textId="77777777" w:rsidR="00A515DB" w:rsidRDefault="00A515DB" w:rsidP="00976769">
            <w:r>
              <w:t>DDD_female</w:t>
            </w:r>
          </w:p>
        </w:tc>
        <w:tc>
          <w:tcPr>
            <w:tcW w:w="785" w:type="dxa"/>
          </w:tcPr>
          <w:p w14:paraId="38429E56" w14:textId="77777777" w:rsidR="00A515DB" w:rsidRDefault="00A515DB" w:rsidP="00976769">
            <w:r>
              <w:t>female</w:t>
            </w:r>
          </w:p>
        </w:tc>
        <w:tc>
          <w:tcPr>
            <w:tcW w:w="785" w:type="dxa"/>
          </w:tcPr>
          <w:p w14:paraId="6EC11957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00F5FF1E" w14:textId="77777777" w:rsidR="00A515DB" w:rsidRDefault="00A515DB" w:rsidP="00976769">
            <w:r>
              <w:t>pension</w:t>
            </w:r>
          </w:p>
        </w:tc>
        <w:tc>
          <w:tcPr>
            <w:tcW w:w="785" w:type="dxa"/>
          </w:tcPr>
          <w:p w14:paraId="7848D393" w14:textId="77777777" w:rsidR="00A515DB" w:rsidRDefault="00A515DB" w:rsidP="00976769">
            <w:r>
              <w:t>0.0060</w:t>
            </w:r>
          </w:p>
        </w:tc>
        <w:tc>
          <w:tcPr>
            <w:tcW w:w="785" w:type="dxa"/>
          </w:tcPr>
          <w:p w14:paraId="1CE998A8" w14:textId="77777777" w:rsidR="00A515DB" w:rsidRDefault="00A515DB" w:rsidP="00976769">
            <w:r>
              <w:t>0.0103</w:t>
            </w:r>
          </w:p>
        </w:tc>
        <w:tc>
          <w:tcPr>
            <w:tcW w:w="785" w:type="dxa"/>
          </w:tcPr>
          <w:p w14:paraId="48921369" w14:textId="77777777" w:rsidR="00A515DB" w:rsidRDefault="00A515DB" w:rsidP="00976769">
            <w:r>
              <w:t>-0.0142</w:t>
            </w:r>
          </w:p>
        </w:tc>
        <w:tc>
          <w:tcPr>
            <w:tcW w:w="785" w:type="dxa"/>
          </w:tcPr>
          <w:p w14:paraId="26FF8DB2" w14:textId="77777777" w:rsidR="00A515DB" w:rsidRDefault="00A515DB" w:rsidP="00976769">
            <w:r>
              <w:t>0.0262</w:t>
            </w:r>
          </w:p>
        </w:tc>
        <w:tc>
          <w:tcPr>
            <w:tcW w:w="785" w:type="dxa"/>
          </w:tcPr>
          <w:p w14:paraId="34EBA461" w14:textId="77777777" w:rsidR="00A515DB" w:rsidRDefault="00A515DB" w:rsidP="00976769">
            <w:r>
              <w:t>0.559</w:t>
            </w:r>
          </w:p>
        </w:tc>
        <w:tc>
          <w:tcPr>
            <w:tcW w:w="785" w:type="dxa"/>
          </w:tcPr>
          <w:p w14:paraId="4F0DF85A" w14:textId="77777777" w:rsidR="00A515DB" w:rsidRDefault="00A515DB" w:rsidP="00976769">
            <w:r>
              <w:t>14160</w:t>
            </w:r>
          </w:p>
        </w:tc>
        <w:tc>
          <w:tcPr>
            <w:tcW w:w="785" w:type="dxa"/>
          </w:tcPr>
          <w:p w14:paraId="65FD69BD" w14:textId="77777777" w:rsidR="00A515DB" w:rsidRDefault="00A515DB" w:rsidP="00976769">
            <w:r>
              <w:t>4226</w:t>
            </w:r>
          </w:p>
        </w:tc>
      </w:tr>
      <w:tr w:rsidR="00A515DB" w14:paraId="3DD34083" w14:textId="77777777" w:rsidTr="00976769">
        <w:trPr>
          <w:jc w:val="center"/>
        </w:trPr>
        <w:tc>
          <w:tcPr>
            <w:tcW w:w="785" w:type="dxa"/>
          </w:tcPr>
          <w:p w14:paraId="18080271" w14:textId="77777777" w:rsidR="00A515DB" w:rsidRDefault="00A515DB" w:rsidP="00976769">
            <w:r>
              <w:lastRenderedPageBreak/>
              <w:t>DDD_male</w:t>
            </w:r>
          </w:p>
        </w:tc>
        <w:tc>
          <w:tcPr>
            <w:tcW w:w="785" w:type="dxa"/>
          </w:tcPr>
          <w:p w14:paraId="06525F4D" w14:textId="77777777" w:rsidR="00A515DB" w:rsidRDefault="00A515DB" w:rsidP="00976769">
            <w:r>
              <w:t>male</w:t>
            </w:r>
          </w:p>
        </w:tc>
        <w:tc>
          <w:tcPr>
            <w:tcW w:w="785" w:type="dxa"/>
          </w:tcPr>
          <w:p w14:paraId="211ED3EF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36B52BD3" w14:textId="77777777" w:rsidR="00A515DB" w:rsidRDefault="00A515DB" w:rsidP="00976769">
            <w:r>
              <w:t>triple_iadl2plus</w:t>
            </w:r>
          </w:p>
        </w:tc>
        <w:tc>
          <w:tcPr>
            <w:tcW w:w="785" w:type="dxa"/>
          </w:tcPr>
          <w:p w14:paraId="5F5F19BD" w14:textId="77777777" w:rsidR="00A515DB" w:rsidRDefault="00A515DB" w:rsidP="00976769">
            <w:r>
              <w:t>-0.0109</w:t>
            </w:r>
          </w:p>
        </w:tc>
        <w:tc>
          <w:tcPr>
            <w:tcW w:w="785" w:type="dxa"/>
          </w:tcPr>
          <w:p w14:paraId="5E6B4A90" w14:textId="77777777" w:rsidR="00A515DB" w:rsidRDefault="00A515DB" w:rsidP="00976769">
            <w:r>
              <w:t>0.1142</w:t>
            </w:r>
          </w:p>
        </w:tc>
        <w:tc>
          <w:tcPr>
            <w:tcW w:w="785" w:type="dxa"/>
          </w:tcPr>
          <w:p w14:paraId="55186D86" w14:textId="77777777" w:rsidR="00A515DB" w:rsidRDefault="00A515DB" w:rsidP="00976769">
            <w:r>
              <w:t>-0.2347</w:t>
            </w:r>
          </w:p>
        </w:tc>
        <w:tc>
          <w:tcPr>
            <w:tcW w:w="785" w:type="dxa"/>
          </w:tcPr>
          <w:p w14:paraId="252E8725" w14:textId="77777777" w:rsidR="00A515DB" w:rsidRDefault="00A515DB" w:rsidP="00976769">
            <w:r>
              <w:t>0.2130</w:t>
            </w:r>
          </w:p>
        </w:tc>
        <w:tc>
          <w:tcPr>
            <w:tcW w:w="785" w:type="dxa"/>
          </w:tcPr>
          <w:p w14:paraId="05036BA4" w14:textId="77777777" w:rsidR="00A515DB" w:rsidRDefault="00A515DB" w:rsidP="00976769">
            <w:r>
              <w:t>0.924</w:t>
            </w:r>
          </w:p>
        </w:tc>
        <w:tc>
          <w:tcPr>
            <w:tcW w:w="785" w:type="dxa"/>
          </w:tcPr>
          <w:p w14:paraId="6F4513D8" w14:textId="77777777" w:rsidR="00A515DB" w:rsidRDefault="00A515DB" w:rsidP="00976769">
            <w:r>
              <w:t>13807</w:t>
            </w:r>
          </w:p>
        </w:tc>
        <w:tc>
          <w:tcPr>
            <w:tcW w:w="785" w:type="dxa"/>
          </w:tcPr>
          <w:p w14:paraId="4817382F" w14:textId="77777777" w:rsidR="00A515DB" w:rsidRDefault="00A515DB" w:rsidP="00976769">
            <w:r>
              <w:t>4032</w:t>
            </w:r>
          </w:p>
        </w:tc>
      </w:tr>
      <w:tr w:rsidR="00A515DB" w14:paraId="48BD6375" w14:textId="77777777" w:rsidTr="00976769">
        <w:trPr>
          <w:jc w:val="center"/>
        </w:trPr>
        <w:tc>
          <w:tcPr>
            <w:tcW w:w="785" w:type="dxa"/>
          </w:tcPr>
          <w:p w14:paraId="6C5EA878" w14:textId="77777777" w:rsidR="00A515DB" w:rsidRDefault="00A515DB" w:rsidP="00976769">
            <w:r>
              <w:t>DDD_male</w:t>
            </w:r>
          </w:p>
        </w:tc>
        <w:tc>
          <w:tcPr>
            <w:tcW w:w="785" w:type="dxa"/>
          </w:tcPr>
          <w:p w14:paraId="0671FD5B" w14:textId="77777777" w:rsidR="00A515DB" w:rsidRDefault="00A515DB" w:rsidP="00976769">
            <w:r>
              <w:t>male</w:t>
            </w:r>
          </w:p>
        </w:tc>
        <w:tc>
          <w:tcPr>
            <w:tcW w:w="785" w:type="dxa"/>
          </w:tcPr>
          <w:p w14:paraId="5E1145FA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57B67151" w14:textId="77777777" w:rsidR="00A515DB" w:rsidRDefault="00A515DB" w:rsidP="00976769">
            <w:r>
              <w:t>didB</w:t>
            </w:r>
          </w:p>
        </w:tc>
        <w:tc>
          <w:tcPr>
            <w:tcW w:w="785" w:type="dxa"/>
          </w:tcPr>
          <w:p w14:paraId="0D26270A" w14:textId="77777777" w:rsidR="00A515DB" w:rsidRDefault="00A515DB" w:rsidP="00976769">
            <w:r>
              <w:t>-0.0165</w:t>
            </w:r>
          </w:p>
        </w:tc>
        <w:tc>
          <w:tcPr>
            <w:tcW w:w="785" w:type="dxa"/>
          </w:tcPr>
          <w:p w14:paraId="0BB472B8" w14:textId="77777777" w:rsidR="00A515DB" w:rsidRDefault="00A515DB" w:rsidP="00976769">
            <w:r>
              <w:t>0.0186</w:t>
            </w:r>
          </w:p>
        </w:tc>
        <w:tc>
          <w:tcPr>
            <w:tcW w:w="785" w:type="dxa"/>
          </w:tcPr>
          <w:p w14:paraId="24A1A648" w14:textId="77777777" w:rsidR="00A515DB" w:rsidRDefault="00A515DB" w:rsidP="00976769">
            <w:r>
              <w:t>-0.0529</w:t>
            </w:r>
          </w:p>
        </w:tc>
        <w:tc>
          <w:tcPr>
            <w:tcW w:w="785" w:type="dxa"/>
          </w:tcPr>
          <w:p w14:paraId="6874DCCA" w14:textId="77777777" w:rsidR="00A515DB" w:rsidRDefault="00A515DB" w:rsidP="00976769">
            <w:r>
              <w:t>0.0199</w:t>
            </w:r>
          </w:p>
        </w:tc>
        <w:tc>
          <w:tcPr>
            <w:tcW w:w="785" w:type="dxa"/>
          </w:tcPr>
          <w:p w14:paraId="664719E8" w14:textId="77777777" w:rsidR="00A515DB" w:rsidRDefault="00A515DB" w:rsidP="00976769">
            <w:r>
              <w:t>0.375</w:t>
            </w:r>
          </w:p>
        </w:tc>
        <w:tc>
          <w:tcPr>
            <w:tcW w:w="785" w:type="dxa"/>
          </w:tcPr>
          <w:p w14:paraId="50B9C208" w14:textId="77777777" w:rsidR="00A515DB" w:rsidRDefault="00A515DB" w:rsidP="00976769">
            <w:r>
              <w:t>13807</w:t>
            </w:r>
          </w:p>
        </w:tc>
        <w:tc>
          <w:tcPr>
            <w:tcW w:w="785" w:type="dxa"/>
          </w:tcPr>
          <w:p w14:paraId="01558434" w14:textId="77777777" w:rsidR="00A515DB" w:rsidRDefault="00A515DB" w:rsidP="00976769">
            <w:r>
              <w:t>4032</w:t>
            </w:r>
          </w:p>
        </w:tc>
      </w:tr>
      <w:tr w:rsidR="00A515DB" w14:paraId="0330D4D7" w14:textId="77777777" w:rsidTr="00976769">
        <w:trPr>
          <w:jc w:val="center"/>
        </w:trPr>
        <w:tc>
          <w:tcPr>
            <w:tcW w:w="785" w:type="dxa"/>
          </w:tcPr>
          <w:p w14:paraId="249D4B8F" w14:textId="77777777" w:rsidR="00A515DB" w:rsidRDefault="00A515DB" w:rsidP="00976769">
            <w:r>
              <w:t>DDD_male</w:t>
            </w:r>
          </w:p>
        </w:tc>
        <w:tc>
          <w:tcPr>
            <w:tcW w:w="785" w:type="dxa"/>
          </w:tcPr>
          <w:p w14:paraId="416879E7" w14:textId="77777777" w:rsidR="00A515DB" w:rsidRDefault="00A515DB" w:rsidP="00976769">
            <w:r>
              <w:t>male</w:t>
            </w:r>
          </w:p>
        </w:tc>
        <w:tc>
          <w:tcPr>
            <w:tcW w:w="785" w:type="dxa"/>
          </w:tcPr>
          <w:p w14:paraId="60195B4C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47D05E48" w14:textId="77777777" w:rsidR="00A515DB" w:rsidRDefault="00A515DB" w:rsidP="00976769">
            <w:r>
              <w:t>post_iadl2plus</w:t>
            </w:r>
          </w:p>
        </w:tc>
        <w:tc>
          <w:tcPr>
            <w:tcW w:w="785" w:type="dxa"/>
          </w:tcPr>
          <w:p w14:paraId="1FBDCAAC" w14:textId="77777777" w:rsidR="00A515DB" w:rsidRDefault="00A515DB" w:rsidP="00976769">
            <w:r>
              <w:t>-0.0280</w:t>
            </w:r>
          </w:p>
        </w:tc>
        <w:tc>
          <w:tcPr>
            <w:tcW w:w="785" w:type="dxa"/>
          </w:tcPr>
          <w:p w14:paraId="4F14EC25" w14:textId="77777777" w:rsidR="00A515DB" w:rsidRDefault="00A515DB" w:rsidP="00976769">
            <w:r>
              <w:t>0.0335</w:t>
            </w:r>
          </w:p>
        </w:tc>
        <w:tc>
          <w:tcPr>
            <w:tcW w:w="785" w:type="dxa"/>
          </w:tcPr>
          <w:p w14:paraId="70B4221A" w14:textId="77777777" w:rsidR="00A515DB" w:rsidRDefault="00A515DB" w:rsidP="00976769">
            <w:r>
              <w:t>-0.0938</w:t>
            </w:r>
          </w:p>
        </w:tc>
        <w:tc>
          <w:tcPr>
            <w:tcW w:w="785" w:type="dxa"/>
          </w:tcPr>
          <w:p w14:paraId="498D3768" w14:textId="77777777" w:rsidR="00A515DB" w:rsidRDefault="00A515DB" w:rsidP="00976769">
            <w:r>
              <w:t>0.0377</w:t>
            </w:r>
          </w:p>
        </w:tc>
        <w:tc>
          <w:tcPr>
            <w:tcW w:w="785" w:type="dxa"/>
          </w:tcPr>
          <w:p w14:paraId="49936347" w14:textId="77777777" w:rsidR="00A515DB" w:rsidRDefault="00A515DB" w:rsidP="00976769">
            <w:r>
              <w:t>0.403</w:t>
            </w:r>
          </w:p>
        </w:tc>
        <w:tc>
          <w:tcPr>
            <w:tcW w:w="785" w:type="dxa"/>
          </w:tcPr>
          <w:p w14:paraId="3654741C" w14:textId="77777777" w:rsidR="00A515DB" w:rsidRDefault="00A515DB" w:rsidP="00976769">
            <w:r>
              <w:t>13807</w:t>
            </w:r>
          </w:p>
        </w:tc>
        <w:tc>
          <w:tcPr>
            <w:tcW w:w="785" w:type="dxa"/>
          </w:tcPr>
          <w:p w14:paraId="60F71D6D" w14:textId="77777777" w:rsidR="00A515DB" w:rsidRDefault="00A515DB" w:rsidP="00976769">
            <w:r>
              <w:t>4032</w:t>
            </w:r>
          </w:p>
        </w:tc>
      </w:tr>
      <w:tr w:rsidR="00A515DB" w14:paraId="4C913ED2" w14:textId="77777777" w:rsidTr="00976769">
        <w:trPr>
          <w:jc w:val="center"/>
        </w:trPr>
        <w:tc>
          <w:tcPr>
            <w:tcW w:w="785" w:type="dxa"/>
          </w:tcPr>
          <w:p w14:paraId="0361E159" w14:textId="77777777" w:rsidR="00A515DB" w:rsidRDefault="00A515DB" w:rsidP="00976769">
            <w:r>
              <w:t>DDD_male</w:t>
            </w:r>
          </w:p>
        </w:tc>
        <w:tc>
          <w:tcPr>
            <w:tcW w:w="785" w:type="dxa"/>
          </w:tcPr>
          <w:p w14:paraId="5D0ED160" w14:textId="77777777" w:rsidR="00A515DB" w:rsidRDefault="00A515DB" w:rsidP="00976769">
            <w:r>
              <w:t>male</w:t>
            </w:r>
          </w:p>
        </w:tc>
        <w:tc>
          <w:tcPr>
            <w:tcW w:w="785" w:type="dxa"/>
          </w:tcPr>
          <w:p w14:paraId="1C8329A2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6EE0E744" w14:textId="77777777" w:rsidR="00A515DB" w:rsidRDefault="00A515DB" w:rsidP="00976769">
            <w:r>
              <w:t>marry</w:t>
            </w:r>
          </w:p>
        </w:tc>
        <w:tc>
          <w:tcPr>
            <w:tcW w:w="785" w:type="dxa"/>
          </w:tcPr>
          <w:p w14:paraId="45151D7B" w14:textId="77777777" w:rsidR="00A515DB" w:rsidRDefault="00A515DB" w:rsidP="00976769">
            <w:r>
              <w:t>-0.0416</w:t>
            </w:r>
          </w:p>
        </w:tc>
        <w:tc>
          <w:tcPr>
            <w:tcW w:w="785" w:type="dxa"/>
          </w:tcPr>
          <w:p w14:paraId="5618C23C" w14:textId="77777777" w:rsidR="00A515DB" w:rsidRDefault="00A515DB" w:rsidP="00976769">
            <w:r>
              <w:t>0.0292</w:t>
            </w:r>
          </w:p>
        </w:tc>
        <w:tc>
          <w:tcPr>
            <w:tcW w:w="785" w:type="dxa"/>
          </w:tcPr>
          <w:p w14:paraId="0EE06DBD" w14:textId="77777777" w:rsidR="00A515DB" w:rsidRDefault="00A515DB" w:rsidP="00976769">
            <w:r>
              <w:t>-0.0988</w:t>
            </w:r>
          </w:p>
        </w:tc>
        <w:tc>
          <w:tcPr>
            <w:tcW w:w="785" w:type="dxa"/>
          </w:tcPr>
          <w:p w14:paraId="52DE9B63" w14:textId="77777777" w:rsidR="00A515DB" w:rsidRDefault="00A515DB" w:rsidP="00976769">
            <w:r>
              <w:t>0.0156</w:t>
            </w:r>
          </w:p>
        </w:tc>
        <w:tc>
          <w:tcPr>
            <w:tcW w:w="785" w:type="dxa"/>
          </w:tcPr>
          <w:p w14:paraId="40FC19DA" w14:textId="77777777" w:rsidR="00A515DB" w:rsidRDefault="00A515DB" w:rsidP="00976769">
            <w:r>
              <w:t>0.154</w:t>
            </w:r>
          </w:p>
        </w:tc>
        <w:tc>
          <w:tcPr>
            <w:tcW w:w="785" w:type="dxa"/>
          </w:tcPr>
          <w:p w14:paraId="2278A7D3" w14:textId="77777777" w:rsidR="00A515DB" w:rsidRDefault="00A515DB" w:rsidP="00976769">
            <w:r>
              <w:t>13807</w:t>
            </w:r>
          </w:p>
        </w:tc>
        <w:tc>
          <w:tcPr>
            <w:tcW w:w="785" w:type="dxa"/>
          </w:tcPr>
          <w:p w14:paraId="09CB0526" w14:textId="77777777" w:rsidR="00A515DB" w:rsidRDefault="00A515DB" w:rsidP="00976769">
            <w:r>
              <w:t>4032</w:t>
            </w:r>
          </w:p>
        </w:tc>
      </w:tr>
      <w:tr w:rsidR="00A515DB" w14:paraId="0EF7DCDE" w14:textId="77777777" w:rsidTr="00976769">
        <w:trPr>
          <w:jc w:val="center"/>
        </w:trPr>
        <w:tc>
          <w:tcPr>
            <w:tcW w:w="785" w:type="dxa"/>
          </w:tcPr>
          <w:p w14:paraId="7B23EB15" w14:textId="77777777" w:rsidR="00A515DB" w:rsidRDefault="00A515DB" w:rsidP="00976769">
            <w:r>
              <w:t>DDD_male</w:t>
            </w:r>
          </w:p>
        </w:tc>
        <w:tc>
          <w:tcPr>
            <w:tcW w:w="785" w:type="dxa"/>
          </w:tcPr>
          <w:p w14:paraId="2BFE7AF1" w14:textId="77777777" w:rsidR="00A515DB" w:rsidRDefault="00A515DB" w:rsidP="00976769">
            <w:r>
              <w:t>male</w:t>
            </w:r>
          </w:p>
        </w:tc>
        <w:tc>
          <w:tcPr>
            <w:tcW w:w="785" w:type="dxa"/>
          </w:tcPr>
          <w:p w14:paraId="5CBF4232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305B5F6B" w14:textId="77777777" w:rsidR="00A515DB" w:rsidRDefault="00A515DB" w:rsidP="00976769">
            <w:r>
              <w:t>chronic</w:t>
            </w:r>
          </w:p>
        </w:tc>
        <w:tc>
          <w:tcPr>
            <w:tcW w:w="785" w:type="dxa"/>
          </w:tcPr>
          <w:p w14:paraId="3C684AE3" w14:textId="77777777" w:rsidR="00A515DB" w:rsidRDefault="00A515DB" w:rsidP="00976769">
            <w:r>
              <w:t>-0.0010</w:t>
            </w:r>
          </w:p>
        </w:tc>
        <w:tc>
          <w:tcPr>
            <w:tcW w:w="785" w:type="dxa"/>
          </w:tcPr>
          <w:p w14:paraId="080DB717" w14:textId="77777777" w:rsidR="00A515DB" w:rsidRDefault="00A515DB" w:rsidP="00976769">
            <w:r>
              <w:t>0.0095</w:t>
            </w:r>
          </w:p>
        </w:tc>
        <w:tc>
          <w:tcPr>
            <w:tcW w:w="785" w:type="dxa"/>
          </w:tcPr>
          <w:p w14:paraId="1135B1EB" w14:textId="77777777" w:rsidR="00A515DB" w:rsidRDefault="00A515DB" w:rsidP="00976769">
            <w:r>
              <w:t>-0.0195</w:t>
            </w:r>
          </w:p>
        </w:tc>
        <w:tc>
          <w:tcPr>
            <w:tcW w:w="785" w:type="dxa"/>
          </w:tcPr>
          <w:p w14:paraId="53F73F90" w14:textId="77777777" w:rsidR="00A515DB" w:rsidRDefault="00A515DB" w:rsidP="00976769">
            <w:r>
              <w:t>0.0176</w:t>
            </w:r>
          </w:p>
        </w:tc>
        <w:tc>
          <w:tcPr>
            <w:tcW w:w="785" w:type="dxa"/>
          </w:tcPr>
          <w:p w14:paraId="4F4E642F" w14:textId="77777777" w:rsidR="00A515DB" w:rsidRDefault="00A515DB" w:rsidP="00976769">
            <w:r>
              <w:t>0.919</w:t>
            </w:r>
          </w:p>
        </w:tc>
        <w:tc>
          <w:tcPr>
            <w:tcW w:w="785" w:type="dxa"/>
          </w:tcPr>
          <w:p w14:paraId="0D6635FF" w14:textId="77777777" w:rsidR="00A515DB" w:rsidRDefault="00A515DB" w:rsidP="00976769">
            <w:r>
              <w:t>13807</w:t>
            </w:r>
          </w:p>
        </w:tc>
        <w:tc>
          <w:tcPr>
            <w:tcW w:w="785" w:type="dxa"/>
          </w:tcPr>
          <w:p w14:paraId="25321FBA" w14:textId="77777777" w:rsidR="00A515DB" w:rsidRDefault="00A515DB" w:rsidP="00976769">
            <w:r>
              <w:t>4032</w:t>
            </w:r>
          </w:p>
        </w:tc>
      </w:tr>
      <w:tr w:rsidR="00A515DB" w14:paraId="1C648B44" w14:textId="77777777" w:rsidTr="00976769">
        <w:trPr>
          <w:jc w:val="center"/>
        </w:trPr>
        <w:tc>
          <w:tcPr>
            <w:tcW w:w="785" w:type="dxa"/>
          </w:tcPr>
          <w:p w14:paraId="55E0F043" w14:textId="77777777" w:rsidR="00A515DB" w:rsidRDefault="00A515DB" w:rsidP="00976769">
            <w:r>
              <w:t>DDD_male</w:t>
            </w:r>
          </w:p>
        </w:tc>
        <w:tc>
          <w:tcPr>
            <w:tcW w:w="785" w:type="dxa"/>
          </w:tcPr>
          <w:p w14:paraId="316E1C59" w14:textId="77777777" w:rsidR="00A515DB" w:rsidRDefault="00A515DB" w:rsidP="00976769">
            <w:r>
              <w:t>male</w:t>
            </w:r>
          </w:p>
        </w:tc>
        <w:tc>
          <w:tcPr>
            <w:tcW w:w="785" w:type="dxa"/>
          </w:tcPr>
          <w:p w14:paraId="68424C49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52757113" w14:textId="77777777" w:rsidR="00A515DB" w:rsidRDefault="00A515DB" w:rsidP="00976769">
            <w:r>
              <w:t>ins</w:t>
            </w:r>
          </w:p>
        </w:tc>
        <w:tc>
          <w:tcPr>
            <w:tcW w:w="785" w:type="dxa"/>
          </w:tcPr>
          <w:p w14:paraId="7E7FB699" w14:textId="77777777" w:rsidR="00A515DB" w:rsidRDefault="00A515DB" w:rsidP="00976769">
            <w:r>
              <w:t>-0.0163</w:t>
            </w:r>
          </w:p>
        </w:tc>
        <w:tc>
          <w:tcPr>
            <w:tcW w:w="785" w:type="dxa"/>
          </w:tcPr>
          <w:p w14:paraId="048CFD7A" w14:textId="77777777" w:rsidR="00A515DB" w:rsidRDefault="00A515DB" w:rsidP="00976769">
            <w:r>
              <w:t>0.0170</w:t>
            </w:r>
          </w:p>
        </w:tc>
        <w:tc>
          <w:tcPr>
            <w:tcW w:w="785" w:type="dxa"/>
          </w:tcPr>
          <w:p w14:paraId="2FE4E865" w14:textId="77777777" w:rsidR="00A515DB" w:rsidRDefault="00A515DB" w:rsidP="00976769">
            <w:r>
              <w:t>-0.0497</w:t>
            </w:r>
          </w:p>
        </w:tc>
        <w:tc>
          <w:tcPr>
            <w:tcW w:w="785" w:type="dxa"/>
          </w:tcPr>
          <w:p w14:paraId="7BB43192" w14:textId="77777777" w:rsidR="00A515DB" w:rsidRDefault="00A515DB" w:rsidP="00976769">
            <w:r>
              <w:t>0.0170</w:t>
            </w:r>
          </w:p>
        </w:tc>
        <w:tc>
          <w:tcPr>
            <w:tcW w:w="785" w:type="dxa"/>
          </w:tcPr>
          <w:p w14:paraId="4ADEA7CC" w14:textId="77777777" w:rsidR="00A515DB" w:rsidRDefault="00A515DB" w:rsidP="00976769">
            <w:r>
              <w:t>0.337</w:t>
            </w:r>
          </w:p>
        </w:tc>
        <w:tc>
          <w:tcPr>
            <w:tcW w:w="785" w:type="dxa"/>
          </w:tcPr>
          <w:p w14:paraId="5AD81D64" w14:textId="77777777" w:rsidR="00A515DB" w:rsidRDefault="00A515DB" w:rsidP="00976769">
            <w:r>
              <w:t>13807</w:t>
            </w:r>
          </w:p>
        </w:tc>
        <w:tc>
          <w:tcPr>
            <w:tcW w:w="785" w:type="dxa"/>
          </w:tcPr>
          <w:p w14:paraId="2FEC6ED4" w14:textId="77777777" w:rsidR="00A515DB" w:rsidRDefault="00A515DB" w:rsidP="00976769">
            <w:r>
              <w:t>4032</w:t>
            </w:r>
          </w:p>
        </w:tc>
      </w:tr>
      <w:tr w:rsidR="00A515DB" w14:paraId="0ACCCD40" w14:textId="77777777" w:rsidTr="00976769">
        <w:trPr>
          <w:jc w:val="center"/>
        </w:trPr>
        <w:tc>
          <w:tcPr>
            <w:tcW w:w="785" w:type="dxa"/>
          </w:tcPr>
          <w:p w14:paraId="583F77C8" w14:textId="77777777" w:rsidR="00A515DB" w:rsidRDefault="00A515DB" w:rsidP="00976769">
            <w:r>
              <w:t>DDD_male</w:t>
            </w:r>
          </w:p>
        </w:tc>
        <w:tc>
          <w:tcPr>
            <w:tcW w:w="785" w:type="dxa"/>
          </w:tcPr>
          <w:p w14:paraId="15E329D2" w14:textId="77777777" w:rsidR="00A515DB" w:rsidRDefault="00A515DB" w:rsidP="00976769">
            <w:r>
              <w:t>male</w:t>
            </w:r>
          </w:p>
        </w:tc>
        <w:tc>
          <w:tcPr>
            <w:tcW w:w="785" w:type="dxa"/>
          </w:tcPr>
          <w:p w14:paraId="46C821EC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06CA4343" w14:textId="77777777" w:rsidR="00A515DB" w:rsidRDefault="00A515DB" w:rsidP="00976769">
            <w:r>
              <w:t>pension</w:t>
            </w:r>
          </w:p>
        </w:tc>
        <w:tc>
          <w:tcPr>
            <w:tcW w:w="785" w:type="dxa"/>
          </w:tcPr>
          <w:p w14:paraId="188323BB" w14:textId="77777777" w:rsidR="00A515DB" w:rsidRDefault="00A515DB" w:rsidP="00976769">
            <w:r>
              <w:t>-0.0025</w:t>
            </w:r>
          </w:p>
        </w:tc>
        <w:tc>
          <w:tcPr>
            <w:tcW w:w="785" w:type="dxa"/>
          </w:tcPr>
          <w:p w14:paraId="79FE6DDC" w14:textId="77777777" w:rsidR="00A515DB" w:rsidRDefault="00A515DB" w:rsidP="00976769">
            <w:r>
              <w:t>0.0096</w:t>
            </w:r>
          </w:p>
        </w:tc>
        <w:tc>
          <w:tcPr>
            <w:tcW w:w="785" w:type="dxa"/>
          </w:tcPr>
          <w:p w14:paraId="30C98237" w14:textId="77777777" w:rsidR="00A515DB" w:rsidRDefault="00A515DB" w:rsidP="00976769">
            <w:r>
              <w:t>-0.0213</w:t>
            </w:r>
          </w:p>
        </w:tc>
        <w:tc>
          <w:tcPr>
            <w:tcW w:w="785" w:type="dxa"/>
          </w:tcPr>
          <w:p w14:paraId="3D954408" w14:textId="77777777" w:rsidR="00A515DB" w:rsidRDefault="00A515DB" w:rsidP="00976769">
            <w:r>
              <w:t>0.0163</w:t>
            </w:r>
          </w:p>
        </w:tc>
        <w:tc>
          <w:tcPr>
            <w:tcW w:w="785" w:type="dxa"/>
          </w:tcPr>
          <w:p w14:paraId="225FCEC2" w14:textId="77777777" w:rsidR="00A515DB" w:rsidRDefault="00A515DB" w:rsidP="00976769">
            <w:r>
              <w:t>0.794</w:t>
            </w:r>
          </w:p>
        </w:tc>
        <w:tc>
          <w:tcPr>
            <w:tcW w:w="785" w:type="dxa"/>
          </w:tcPr>
          <w:p w14:paraId="508BB8E0" w14:textId="77777777" w:rsidR="00A515DB" w:rsidRDefault="00A515DB" w:rsidP="00976769">
            <w:r>
              <w:t>13807</w:t>
            </w:r>
          </w:p>
        </w:tc>
        <w:tc>
          <w:tcPr>
            <w:tcW w:w="785" w:type="dxa"/>
          </w:tcPr>
          <w:p w14:paraId="1B403F65" w14:textId="77777777" w:rsidR="00A515DB" w:rsidRDefault="00A515DB" w:rsidP="00976769">
            <w:r>
              <w:t>4032</w:t>
            </w:r>
          </w:p>
        </w:tc>
      </w:tr>
    </w:tbl>
    <w:p w14:paraId="6DEAD5A2" w14:textId="77777777" w:rsidR="00A515DB" w:rsidRDefault="00A515DB" w:rsidP="00A515DB"/>
    <w:p w14:paraId="65128955" w14:textId="77777777" w:rsidR="00A515DB" w:rsidRDefault="00A515DB" w:rsidP="00A515DB">
      <w:r>
        <w:t>Appendix Table A5. Full coefficient output for robustness models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8"/>
        <w:gridCol w:w="1291"/>
        <w:gridCol w:w="909"/>
        <w:gridCol w:w="1246"/>
        <w:gridCol w:w="667"/>
        <w:gridCol w:w="667"/>
        <w:gridCol w:w="667"/>
        <w:gridCol w:w="708"/>
        <w:gridCol w:w="585"/>
        <w:gridCol w:w="626"/>
        <w:gridCol w:w="544"/>
      </w:tblGrid>
      <w:tr w:rsidR="00A515DB" w14:paraId="6D2AD4A4" w14:textId="77777777" w:rsidTr="00976769">
        <w:trPr>
          <w:jc w:val="center"/>
        </w:trPr>
        <w:tc>
          <w:tcPr>
            <w:tcW w:w="785" w:type="dxa"/>
          </w:tcPr>
          <w:p w14:paraId="132B67DC" w14:textId="77777777" w:rsidR="00A515DB" w:rsidRDefault="00A515DB" w:rsidP="00976769">
            <w:r>
              <w:t>model_name</w:t>
            </w:r>
          </w:p>
        </w:tc>
        <w:tc>
          <w:tcPr>
            <w:tcW w:w="785" w:type="dxa"/>
          </w:tcPr>
          <w:p w14:paraId="033C1E92" w14:textId="77777777" w:rsidR="00A515DB" w:rsidRDefault="00A515DB" w:rsidP="00976769">
            <w:r>
              <w:t>spec</w:t>
            </w:r>
          </w:p>
        </w:tc>
        <w:tc>
          <w:tcPr>
            <w:tcW w:w="785" w:type="dxa"/>
          </w:tcPr>
          <w:p w14:paraId="346D6AA2" w14:textId="77777777" w:rsidR="00A515DB" w:rsidRDefault="00A515DB" w:rsidP="00976769">
            <w:r>
              <w:t>outcome</w:t>
            </w:r>
          </w:p>
        </w:tc>
        <w:tc>
          <w:tcPr>
            <w:tcW w:w="785" w:type="dxa"/>
          </w:tcPr>
          <w:p w14:paraId="64A0870B" w14:textId="77777777" w:rsidR="00A515DB" w:rsidRDefault="00A515DB" w:rsidP="00976769">
            <w:r>
              <w:t>coef_name</w:t>
            </w:r>
          </w:p>
        </w:tc>
        <w:tc>
          <w:tcPr>
            <w:tcW w:w="785" w:type="dxa"/>
          </w:tcPr>
          <w:p w14:paraId="7D6998B2" w14:textId="77777777" w:rsidR="00A515DB" w:rsidRDefault="00A515DB" w:rsidP="00976769">
            <w:r>
              <w:t>coef</w:t>
            </w:r>
          </w:p>
        </w:tc>
        <w:tc>
          <w:tcPr>
            <w:tcW w:w="785" w:type="dxa"/>
          </w:tcPr>
          <w:p w14:paraId="5713CD7D" w14:textId="77777777" w:rsidR="00A515DB" w:rsidRDefault="00A515DB" w:rsidP="00976769">
            <w:r>
              <w:t>se</w:t>
            </w:r>
          </w:p>
        </w:tc>
        <w:tc>
          <w:tcPr>
            <w:tcW w:w="785" w:type="dxa"/>
          </w:tcPr>
          <w:p w14:paraId="2DBF12BF" w14:textId="77777777" w:rsidR="00A515DB" w:rsidRDefault="00A515DB" w:rsidP="00976769">
            <w:r>
              <w:t>ci_low</w:t>
            </w:r>
          </w:p>
        </w:tc>
        <w:tc>
          <w:tcPr>
            <w:tcW w:w="785" w:type="dxa"/>
          </w:tcPr>
          <w:p w14:paraId="163EF72A" w14:textId="77777777" w:rsidR="00A515DB" w:rsidRDefault="00A515DB" w:rsidP="00976769">
            <w:r>
              <w:t>ci_high</w:t>
            </w:r>
          </w:p>
        </w:tc>
        <w:tc>
          <w:tcPr>
            <w:tcW w:w="785" w:type="dxa"/>
          </w:tcPr>
          <w:p w14:paraId="089CCE91" w14:textId="77777777" w:rsidR="00A515DB" w:rsidRDefault="00A515DB" w:rsidP="00976769">
            <w:r>
              <w:t>p</w:t>
            </w:r>
          </w:p>
        </w:tc>
        <w:tc>
          <w:tcPr>
            <w:tcW w:w="785" w:type="dxa"/>
          </w:tcPr>
          <w:p w14:paraId="02AD4F05" w14:textId="77777777" w:rsidR="00A515DB" w:rsidRDefault="00A515DB" w:rsidP="00976769">
            <w:r>
              <w:t>nobs</w:t>
            </w:r>
          </w:p>
        </w:tc>
        <w:tc>
          <w:tcPr>
            <w:tcW w:w="785" w:type="dxa"/>
          </w:tcPr>
          <w:p w14:paraId="4DBD2B16" w14:textId="77777777" w:rsidR="00A515DB" w:rsidRDefault="00A515DB" w:rsidP="00976769">
            <w:r>
              <w:t>n_id</w:t>
            </w:r>
          </w:p>
        </w:tc>
      </w:tr>
      <w:tr w:rsidR="00A515DB" w14:paraId="42E55CC8" w14:textId="77777777" w:rsidTr="00976769">
        <w:trPr>
          <w:jc w:val="center"/>
        </w:trPr>
        <w:tc>
          <w:tcPr>
            <w:tcW w:w="785" w:type="dxa"/>
          </w:tcPr>
          <w:p w14:paraId="1F2C8CC5" w14:textId="77777777" w:rsidR="00A515DB" w:rsidRDefault="00A515DB" w:rsidP="00976769">
            <w:r>
              <w:t>DDD_main</w:t>
            </w:r>
          </w:p>
        </w:tc>
        <w:tc>
          <w:tcPr>
            <w:tcW w:w="785" w:type="dxa"/>
          </w:tcPr>
          <w:p w14:paraId="0B211858" w14:textId="77777777" w:rsidR="00A515DB" w:rsidRDefault="00A515DB" w:rsidP="00976769">
            <w:r>
              <w:t>main</w:t>
            </w:r>
          </w:p>
        </w:tc>
        <w:tc>
          <w:tcPr>
            <w:tcW w:w="785" w:type="dxa"/>
          </w:tcPr>
          <w:p w14:paraId="0FAF92FB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5DA664B3" w14:textId="77777777" w:rsidR="00A515DB" w:rsidRDefault="00A515DB" w:rsidP="00976769">
            <w:r>
              <w:t>triple_iadl2plus</w:t>
            </w:r>
          </w:p>
        </w:tc>
        <w:tc>
          <w:tcPr>
            <w:tcW w:w="785" w:type="dxa"/>
          </w:tcPr>
          <w:p w14:paraId="537205BC" w14:textId="77777777" w:rsidR="00A515DB" w:rsidRDefault="00A515DB" w:rsidP="00976769">
            <w:r>
              <w:t>0.1245</w:t>
            </w:r>
          </w:p>
        </w:tc>
        <w:tc>
          <w:tcPr>
            <w:tcW w:w="785" w:type="dxa"/>
          </w:tcPr>
          <w:p w14:paraId="5852EDEA" w14:textId="77777777" w:rsidR="00A515DB" w:rsidRDefault="00A515DB" w:rsidP="00976769">
            <w:r>
              <w:t>0.0576</w:t>
            </w:r>
          </w:p>
        </w:tc>
        <w:tc>
          <w:tcPr>
            <w:tcW w:w="785" w:type="dxa"/>
          </w:tcPr>
          <w:p w14:paraId="007E0413" w14:textId="77777777" w:rsidR="00A515DB" w:rsidRDefault="00A515DB" w:rsidP="00976769">
            <w:r>
              <w:t>0.0116</w:t>
            </w:r>
          </w:p>
        </w:tc>
        <w:tc>
          <w:tcPr>
            <w:tcW w:w="785" w:type="dxa"/>
          </w:tcPr>
          <w:p w14:paraId="7D6F0D1D" w14:textId="77777777" w:rsidR="00A515DB" w:rsidRDefault="00A515DB" w:rsidP="00976769">
            <w:r>
              <w:t>0.2374</w:t>
            </w:r>
          </w:p>
        </w:tc>
        <w:tc>
          <w:tcPr>
            <w:tcW w:w="785" w:type="dxa"/>
          </w:tcPr>
          <w:p w14:paraId="285704ED" w14:textId="77777777" w:rsidR="00A515DB" w:rsidRDefault="00A515DB" w:rsidP="00976769">
            <w:r>
              <w:t>0.031</w:t>
            </w:r>
          </w:p>
        </w:tc>
        <w:tc>
          <w:tcPr>
            <w:tcW w:w="785" w:type="dxa"/>
          </w:tcPr>
          <w:p w14:paraId="2D64D2FD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0FFEF40D" w14:textId="77777777" w:rsidR="00A515DB" w:rsidRDefault="00A515DB" w:rsidP="00976769">
            <w:r>
              <w:t>8258</w:t>
            </w:r>
          </w:p>
        </w:tc>
      </w:tr>
      <w:tr w:rsidR="00A515DB" w14:paraId="1BD1BC96" w14:textId="77777777" w:rsidTr="00976769">
        <w:trPr>
          <w:jc w:val="center"/>
        </w:trPr>
        <w:tc>
          <w:tcPr>
            <w:tcW w:w="785" w:type="dxa"/>
          </w:tcPr>
          <w:p w14:paraId="74253820" w14:textId="77777777" w:rsidR="00A515DB" w:rsidRDefault="00A515DB" w:rsidP="00976769">
            <w:r>
              <w:t>DDD_main</w:t>
            </w:r>
          </w:p>
        </w:tc>
        <w:tc>
          <w:tcPr>
            <w:tcW w:w="785" w:type="dxa"/>
          </w:tcPr>
          <w:p w14:paraId="52E70ACD" w14:textId="77777777" w:rsidR="00A515DB" w:rsidRDefault="00A515DB" w:rsidP="00976769">
            <w:r>
              <w:t>main</w:t>
            </w:r>
          </w:p>
        </w:tc>
        <w:tc>
          <w:tcPr>
            <w:tcW w:w="785" w:type="dxa"/>
          </w:tcPr>
          <w:p w14:paraId="049638F6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1213EAB8" w14:textId="77777777" w:rsidR="00A515DB" w:rsidRDefault="00A515DB" w:rsidP="00976769">
            <w:r>
              <w:t>didB</w:t>
            </w:r>
          </w:p>
        </w:tc>
        <w:tc>
          <w:tcPr>
            <w:tcW w:w="785" w:type="dxa"/>
          </w:tcPr>
          <w:p w14:paraId="212054E9" w14:textId="77777777" w:rsidR="00A515DB" w:rsidRDefault="00A515DB" w:rsidP="00976769">
            <w:r>
              <w:t>-0.0082</w:t>
            </w:r>
          </w:p>
        </w:tc>
        <w:tc>
          <w:tcPr>
            <w:tcW w:w="785" w:type="dxa"/>
          </w:tcPr>
          <w:p w14:paraId="70662DBB" w14:textId="77777777" w:rsidR="00A515DB" w:rsidRDefault="00A515DB" w:rsidP="00976769">
            <w:r>
              <w:t>0.0159</w:t>
            </w:r>
          </w:p>
        </w:tc>
        <w:tc>
          <w:tcPr>
            <w:tcW w:w="785" w:type="dxa"/>
          </w:tcPr>
          <w:p w14:paraId="1AF55CE4" w14:textId="77777777" w:rsidR="00A515DB" w:rsidRDefault="00A515DB" w:rsidP="00976769">
            <w:r>
              <w:t>-0.0393</w:t>
            </w:r>
          </w:p>
        </w:tc>
        <w:tc>
          <w:tcPr>
            <w:tcW w:w="785" w:type="dxa"/>
          </w:tcPr>
          <w:p w14:paraId="51F95757" w14:textId="77777777" w:rsidR="00A515DB" w:rsidRDefault="00A515DB" w:rsidP="00976769">
            <w:r>
              <w:t>0.0229</w:t>
            </w:r>
          </w:p>
        </w:tc>
        <w:tc>
          <w:tcPr>
            <w:tcW w:w="785" w:type="dxa"/>
          </w:tcPr>
          <w:p w14:paraId="65988D81" w14:textId="77777777" w:rsidR="00A515DB" w:rsidRDefault="00A515DB" w:rsidP="00976769">
            <w:r>
              <w:t>0.605</w:t>
            </w:r>
          </w:p>
        </w:tc>
        <w:tc>
          <w:tcPr>
            <w:tcW w:w="785" w:type="dxa"/>
          </w:tcPr>
          <w:p w14:paraId="28797318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56412267" w14:textId="77777777" w:rsidR="00A515DB" w:rsidRDefault="00A515DB" w:rsidP="00976769">
            <w:r>
              <w:t>8258</w:t>
            </w:r>
          </w:p>
        </w:tc>
      </w:tr>
      <w:tr w:rsidR="00A515DB" w14:paraId="509426B3" w14:textId="77777777" w:rsidTr="00976769">
        <w:trPr>
          <w:jc w:val="center"/>
        </w:trPr>
        <w:tc>
          <w:tcPr>
            <w:tcW w:w="785" w:type="dxa"/>
          </w:tcPr>
          <w:p w14:paraId="583C80EF" w14:textId="77777777" w:rsidR="00A515DB" w:rsidRDefault="00A515DB" w:rsidP="00976769">
            <w:r>
              <w:t>DDD_main</w:t>
            </w:r>
          </w:p>
        </w:tc>
        <w:tc>
          <w:tcPr>
            <w:tcW w:w="785" w:type="dxa"/>
          </w:tcPr>
          <w:p w14:paraId="242B44BE" w14:textId="77777777" w:rsidR="00A515DB" w:rsidRDefault="00A515DB" w:rsidP="00976769">
            <w:r>
              <w:t>main</w:t>
            </w:r>
          </w:p>
        </w:tc>
        <w:tc>
          <w:tcPr>
            <w:tcW w:w="785" w:type="dxa"/>
          </w:tcPr>
          <w:p w14:paraId="2AF8E06D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28C6804E" w14:textId="77777777" w:rsidR="00A515DB" w:rsidRDefault="00A515DB" w:rsidP="00976769">
            <w:r>
              <w:t>post_iadl2plus</w:t>
            </w:r>
          </w:p>
        </w:tc>
        <w:tc>
          <w:tcPr>
            <w:tcW w:w="785" w:type="dxa"/>
          </w:tcPr>
          <w:p w14:paraId="6234E77B" w14:textId="77777777" w:rsidR="00A515DB" w:rsidRDefault="00A515DB" w:rsidP="00976769">
            <w:r>
              <w:t>-0.0516</w:t>
            </w:r>
          </w:p>
        </w:tc>
        <w:tc>
          <w:tcPr>
            <w:tcW w:w="785" w:type="dxa"/>
          </w:tcPr>
          <w:p w14:paraId="22A14DE6" w14:textId="77777777" w:rsidR="00A515DB" w:rsidRDefault="00A515DB" w:rsidP="00976769">
            <w:r>
              <w:t>0.0184</w:t>
            </w:r>
          </w:p>
        </w:tc>
        <w:tc>
          <w:tcPr>
            <w:tcW w:w="785" w:type="dxa"/>
          </w:tcPr>
          <w:p w14:paraId="21363FD5" w14:textId="77777777" w:rsidR="00A515DB" w:rsidRDefault="00A515DB" w:rsidP="00976769">
            <w:r>
              <w:t>-0.0875</w:t>
            </w:r>
          </w:p>
        </w:tc>
        <w:tc>
          <w:tcPr>
            <w:tcW w:w="785" w:type="dxa"/>
          </w:tcPr>
          <w:p w14:paraId="393B8899" w14:textId="77777777" w:rsidR="00A515DB" w:rsidRDefault="00A515DB" w:rsidP="00976769">
            <w:r>
              <w:t>-0.0156</w:t>
            </w:r>
          </w:p>
        </w:tc>
        <w:tc>
          <w:tcPr>
            <w:tcW w:w="785" w:type="dxa"/>
          </w:tcPr>
          <w:p w14:paraId="3BF43497" w14:textId="77777777" w:rsidR="00A515DB" w:rsidRDefault="00A515DB" w:rsidP="00976769">
            <w:r>
              <w:t>0.005</w:t>
            </w:r>
          </w:p>
        </w:tc>
        <w:tc>
          <w:tcPr>
            <w:tcW w:w="785" w:type="dxa"/>
          </w:tcPr>
          <w:p w14:paraId="22926AFC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661F0F20" w14:textId="77777777" w:rsidR="00A515DB" w:rsidRDefault="00A515DB" w:rsidP="00976769">
            <w:r>
              <w:t>8258</w:t>
            </w:r>
          </w:p>
        </w:tc>
      </w:tr>
      <w:tr w:rsidR="00A515DB" w14:paraId="6778E8D9" w14:textId="77777777" w:rsidTr="00976769">
        <w:trPr>
          <w:jc w:val="center"/>
        </w:trPr>
        <w:tc>
          <w:tcPr>
            <w:tcW w:w="785" w:type="dxa"/>
          </w:tcPr>
          <w:p w14:paraId="5E9D8654" w14:textId="77777777" w:rsidR="00A515DB" w:rsidRDefault="00A515DB" w:rsidP="00976769">
            <w:r>
              <w:t>DDD_main</w:t>
            </w:r>
          </w:p>
        </w:tc>
        <w:tc>
          <w:tcPr>
            <w:tcW w:w="785" w:type="dxa"/>
          </w:tcPr>
          <w:p w14:paraId="5C373488" w14:textId="77777777" w:rsidR="00A515DB" w:rsidRDefault="00A515DB" w:rsidP="00976769">
            <w:r>
              <w:t>main</w:t>
            </w:r>
          </w:p>
        </w:tc>
        <w:tc>
          <w:tcPr>
            <w:tcW w:w="785" w:type="dxa"/>
          </w:tcPr>
          <w:p w14:paraId="4CE73473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5CD400F5" w14:textId="77777777" w:rsidR="00A515DB" w:rsidRDefault="00A515DB" w:rsidP="00976769">
            <w:r>
              <w:t>marry</w:t>
            </w:r>
          </w:p>
        </w:tc>
        <w:tc>
          <w:tcPr>
            <w:tcW w:w="785" w:type="dxa"/>
          </w:tcPr>
          <w:p w14:paraId="4C35A765" w14:textId="77777777" w:rsidR="00A515DB" w:rsidRDefault="00A515DB" w:rsidP="00976769">
            <w:r>
              <w:t>-0.0576</w:t>
            </w:r>
          </w:p>
        </w:tc>
        <w:tc>
          <w:tcPr>
            <w:tcW w:w="785" w:type="dxa"/>
          </w:tcPr>
          <w:p w14:paraId="4163B937" w14:textId="77777777" w:rsidR="00A515DB" w:rsidRDefault="00A515DB" w:rsidP="00976769">
            <w:r>
              <w:t>0.0195</w:t>
            </w:r>
          </w:p>
        </w:tc>
        <w:tc>
          <w:tcPr>
            <w:tcW w:w="785" w:type="dxa"/>
          </w:tcPr>
          <w:p w14:paraId="29C53F8F" w14:textId="77777777" w:rsidR="00A515DB" w:rsidRDefault="00A515DB" w:rsidP="00976769">
            <w:r>
              <w:t>-0.0958</w:t>
            </w:r>
          </w:p>
        </w:tc>
        <w:tc>
          <w:tcPr>
            <w:tcW w:w="785" w:type="dxa"/>
          </w:tcPr>
          <w:p w14:paraId="0F241CDB" w14:textId="77777777" w:rsidR="00A515DB" w:rsidRDefault="00A515DB" w:rsidP="00976769">
            <w:r>
              <w:t>-0.0193</w:t>
            </w:r>
          </w:p>
        </w:tc>
        <w:tc>
          <w:tcPr>
            <w:tcW w:w="785" w:type="dxa"/>
          </w:tcPr>
          <w:p w14:paraId="7773B11B" w14:textId="77777777" w:rsidR="00A515DB" w:rsidRDefault="00A515DB" w:rsidP="00976769">
            <w:r>
              <w:t>0.003</w:t>
            </w:r>
          </w:p>
        </w:tc>
        <w:tc>
          <w:tcPr>
            <w:tcW w:w="785" w:type="dxa"/>
          </w:tcPr>
          <w:p w14:paraId="2C5E57D0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3A5B9BE8" w14:textId="77777777" w:rsidR="00A515DB" w:rsidRDefault="00A515DB" w:rsidP="00976769">
            <w:r>
              <w:t>8258</w:t>
            </w:r>
          </w:p>
        </w:tc>
      </w:tr>
      <w:tr w:rsidR="00A515DB" w14:paraId="6E2F57F4" w14:textId="77777777" w:rsidTr="00976769">
        <w:trPr>
          <w:jc w:val="center"/>
        </w:trPr>
        <w:tc>
          <w:tcPr>
            <w:tcW w:w="785" w:type="dxa"/>
          </w:tcPr>
          <w:p w14:paraId="2489B74F" w14:textId="77777777" w:rsidR="00A515DB" w:rsidRDefault="00A515DB" w:rsidP="00976769">
            <w:r>
              <w:lastRenderedPageBreak/>
              <w:t>DDD_main</w:t>
            </w:r>
          </w:p>
        </w:tc>
        <w:tc>
          <w:tcPr>
            <w:tcW w:w="785" w:type="dxa"/>
          </w:tcPr>
          <w:p w14:paraId="524A0972" w14:textId="77777777" w:rsidR="00A515DB" w:rsidRDefault="00A515DB" w:rsidP="00976769">
            <w:r>
              <w:t>main</w:t>
            </w:r>
          </w:p>
        </w:tc>
        <w:tc>
          <w:tcPr>
            <w:tcW w:w="785" w:type="dxa"/>
          </w:tcPr>
          <w:p w14:paraId="7D5939A5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630569F9" w14:textId="77777777" w:rsidR="00A515DB" w:rsidRDefault="00A515DB" w:rsidP="00976769">
            <w:r>
              <w:t>chronic</w:t>
            </w:r>
          </w:p>
        </w:tc>
        <w:tc>
          <w:tcPr>
            <w:tcW w:w="785" w:type="dxa"/>
          </w:tcPr>
          <w:p w14:paraId="61BF592F" w14:textId="77777777" w:rsidR="00A515DB" w:rsidRDefault="00A515DB" w:rsidP="00976769">
            <w:r>
              <w:t>0.0128</w:t>
            </w:r>
          </w:p>
        </w:tc>
        <w:tc>
          <w:tcPr>
            <w:tcW w:w="785" w:type="dxa"/>
          </w:tcPr>
          <w:p w14:paraId="04CD5737" w14:textId="77777777" w:rsidR="00A515DB" w:rsidRDefault="00A515DB" w:rsidP="00976769">
            <w:r>
              <w:t>0.0090</w:t>
            </w:r>
          </w:p>
        </w:tc>
        <w:tc>
          <w:tcPr>
            <w:tcW w:w="785" w:type="dxa"/>
          </w:tcPr>
          <w:p w14:paraId="5497851D" w14:textId="77777777" w:rsidR="00A515DB" w:rsidRDefault="00A515DB" w:rsidP="00976769">
            <w:r>
              <w:t>-0.0049</w:t>
            </w:r>
          </w:p>
        </w:tc>
        <w:tc>
          <w:tcPr>
            <w:tcW w:w="785" w:type="dxa"/>
          </w:tcPr>
          <w:p w14:paraId="53DA82D9" w14:textId="77777777" w:rsidR="00A515DB" w:rsidRDefault="00A515DB" w:rsidP="00976769">
            <w:r>
              <w:t>0.0304</w:t>
            </w:r>
          </w:p>
        </w:tc>
        <w:tc>
          <w:tcPr>
            <w:tcW w:w="785" w:type="dxa"/>
          </w:tcPr>
          <w:p w14:paraId="00DAAC75" w14:textId="77777777" w:rsidR="00A515DB" w:rsidRDefault="00A515DB" w:rsidP="00976769">
            <w:r>
              <w:t>0.156</w:t>
            </w:r>
          </w:p>
        </w:tc>
        <w:tc>
          <w:tcPr>
            <w:tcW w:w="785" w:type="dxa"/>
          </w:tcPr>
          <w:p w14:paraId="6016AE03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611E9B0E" w14:textId="77777777" w:rsidR="00A515DB" w:rsidRDefault="00A515DB" w:rsidP="00976769">
            <w:r>
              <w:t>8258</w:t>
            </w:r>
          </w:p>
        </w:tc>
      </w:tr>
      <w:tr w:rsidR="00A515DB" w14:paraId="634C1F0D" w14:textId="77777777" w:rsidTr="00976769">
        <w:trPr>
          <w:jc w:val="center"/>
        </w:trPr>
        <w:tc>
          <w:tcPr>
            <w:tcW w:w="785" w:type="dxa"/>
          </w:tcPr>
          <w:p w14:paraId="294E0CC0" w14:textId="77777777" w:rsidR="00A515DB" w:rsidRDefault="00A515DB" w:rsidP="00976769">
            <w:r>
              <w:t>DDD_main</w:t>
            </w:r>
          </w:p>
        </w:tc>
        <w:tc>
          <w:tcPr>
            <w:tcW w:w="785" w:type="dxa"/>
          </w:tcPr>
          <w:p w14:paraId="324BE4D0" w14:textId="77777777" w:rsidR="00A515DB" w:rsidRDefault="00A515DB" w:rsidP="00976769">
            <w:r>
              <w:t>main</w:t>
            </w:r>
          </w:p>
        </w:tc>
        <w:tc>
          <w:tcPr>
            <w:tcW w:w="785" w:type="dxa"/>
          </w:tcPr>
          <w:p w14:paraId="2495C8D8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2146D2AC" w14:textId="77777777" w:rsidR="00A515DB" w:rsidRDefault="00A515DB" w:rsidP="00976769">
            <w:r>
              <w:t>ins</w:t>
            </w:r>
          </w:p>
        </w:tc>
        <w:tc>
          <w:tcPr>
            <w:tcW w:w="785" w:type="dxa"/>
          </w:tcPr>
          <w:p w14:paraId="350CDFE9" w14:textId="77777777" w:rsidR="00A515DB" w:rsidRDefault="00A515DB" w:rsidP="00976769">
            <w:r>
              <w:t>-0.0133</w:t>
            </w:r>
          </w:p>
        </w:tc>
        <w:tc>
          <w:tcPr>
            <w:tcW w:w="785" w:type="dxa"/>
          </w:tcPr>
          <w:p w14:paraId="49F6B5CD" w14:textId="77777777" w:rsidR="00A515DB" w:rsidRDefault="00A515DB" w:rsidP="00976769">
            <w:r>
              <w:t>0.0132</w:t>
            </w:r>
          </w:p>
        </w:tc>
        <w:tc>
          <w:tcPr>
            <w:tcW w:w="785" w:type="dxa"/>
          </w:tcPr>
          <w:p w14:paraId="18A9503E" w14:textId="77777777" w:rsidR="00A515DB" w:rsidRDefault="00A515DB" w:rsidP="00976769">
            <w:r>
              <w:t>-0.0392</w:t>
            </w:r>
          </w:p>
        </w:tc>
        <w:tc>
          <w:tcPr>
            <w:tcW w:w="785" w:type="dxa"/>
          </w:tcPr>
          <w:p w14:paraId="32781B0A" w14:textId="77777777" w:rsidR="00A515DB" w:rsidRDefault="00A515DB" w:rsidP="00976769">
            <w:r>
              <w:t>0.0125</w:t>
            </w:r>
          </w:p>
        </w:tc>
        <w:tc>
          <w:tcPr>
            <w:tcW w:w="785" w:type="dxa"/>
          </w:tcPr>
          <w:p w14:paraId="44B2112B" w14:textId="77777777" w:rsidR="00A515DB" w:rsidRDefault="00A515DB" w:rsidP="00976769">
            <w:r>
              <w:t>0.313</w:t>
            </w:r>
          </w:p>
        </w:tc>
        <w:tc>
          <w:tcPr>
            <w:tcW w:w="785" w:type="dxa"/>
          </w:tcPr>
          <w:p w14:paraId="7E4983D9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655404E1" w14:textId="77777777" w:rsidR="00A515DB" w:rsidRDefault="00A515DB" w:rsidP="00976769">
            <w:r>
              <w:t>8258</w:t>
            </w:r>
          </w:p>
        </w:tc>
      </w:tr>
      <w:tr w:rsidR="00A515DB" w14:paraId="410DD4F4" w14:textId="77777777" w:rsidTr="00976769">
        <w:trPr>
          <w:jc w:val="center"/>
        </w:trPr>
        <w:tc>
          <w:tcPr>
            <w:tcW w:w="785" w:type="dxa"/>
          </w:tcPr>
          <w:p w14:paraId="7A502477" w14:textId="77777777" w:rsidR="00A515DB" w:rsidRDefault="00A515DB" w:rsidP="00976769">
            <w:r>
              <w:t>DDD_main</w:t>
            </w:r>
          </w:p>
        </w:tc>
        <w:tc>
          <w:tcPr>
            <w:tcW w:w="785" w:type="dxa"/>
          </w:tcPr>
          <w:p w14:paraId="6F93D4E6" w14:textId="77777777" w:rsidR="00A515DB" w:rsidRDefault="00A515DB" w:rsidP="00976769">
            <w:r>
              <w:t>main</w:t>
            </w:r>
          </w:p>
        </w:tc>
        <w:tc>
          <w:tcPr>
            <w:tcW w:w="785" w:type="dxa"/>
          </w:tcPr>
          <w:p w14:paraId="155B7C82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71C451ED" w14:textId="77777777" w:rsidR="00A515DB" w:rsidRDefault="00A515DB" w:rsidP="00976769">
            <w:r>
              <w:t>pension</w:t>
            </w:r>
          </w:p>
        </w:tc>
        <w:tc>
          <w:tcPr>
            <w:tcW w:w="785" w:type="dxa"/>
          </w:tcPr>
          <w:p w14:paraId="1387F4F9" w14:textId="77777777" w:rsidR="00A515DB" w:rsidRDefault="00A515DB" w:rsidP="00976769">
            <w:r>
              <w:t>0.0020</w:t>
            </w:r>
          </w:p>
        </w:tc>
        <w:tc>
          <w:tcPr>
            <w:tcW w:w="785" w:type="dxa"/>
          </w:tcPr>
          <w:p w14:paraId="61CDC24E" w14:textId="77777777" w:rsidR="00A515DB" w:rsidRDefault="00A515DB" w:rsidP="00976769">
            <w:r>
              <w:t>0.0073</w:t>
            </w:r>
          </w:p>
        </w:tc>
        <w:tc>
          <w:tcPr>
            <w:tcW w:w="785" w:type="dxa"/>
          </w:tcPr>
          <w:p w14:paraId="2DA41FFA" w14:textId="77777777" w:rsidR="00A515DB" w:rsidRDefault="00A515DB" w:rsidP="00976769">
            <w:r>
              <w:t>-0.0123</w:t>
            </w:r>
          </w:p>
        </w:tc>
        <w:tc>
          <w:tcPr>
            <w:tcW w:w="785" w:type="dxa"/>
          </w:tcPr>
          <w:p w14:paraId="0C6B740B" w14:textId="77777777" w:rsidR="00A515DB" w:rsidRDefault="00A515DB" w:rsidP="00976769">
            <w:r>
              <w:t>0.0163</w:t>
            </w:r>
          </w:p>
        </w:tc>
        <w:tc>
          <w:tcPr>
            <w:tcW w:w="785" w:type="dxa"/>
          </w:tcPr>
          <w:p w14:paraId="114F82A5" w14:textId="77777777" w:rsidR="00A515DB" w:rsidRDefault="00A515DB" w:rsidP="00976769">
            <w:r>
              <w:t>0.784</w:t>
            </w:r>
          </w:p>
        </w:tc>
        <w:tc>
          <w:tcPr>
            <w:tcW w:w="785" w:type="dxa"/>
          </w:tcPr>
          <w:p w14:paraId="3253B3B5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5021F055" w14:textId="77777777" w:rsidR="00A515DB" w:rsidRDefault="00A515DB" w:rsidP="00976769">
            <w:r>
              <w:t>8258</w:t>
            </w:r>
          </w:p>
        </w:tc>
      </w:tr>
      <w:tr w:rsidR="00A515DB" w14:paraId="3DA1149C" w14:textId="77777777" w:rsidTr="00976769">
        <w:trPr>
          <w:jc w:val="center"/>
        </w:trPr>
        <w:tc>
          <w:tcPr>
            <w:tcW w:w="785" w:type="dxa"/>
          </w:tcPr>
          <w:p w14:paraId="4AAF79F1" w14:textId="77777777" w:rsidR="00A515DB" w:rsidRDefault="00A515DB" w:rsidP="00976769">
            <w:r>
              <w:t>DDD_balanced4waves</w:t>
            </w:r>
          </w:p>
        </w:tc>
        <w:tc>
          <w:tcPr>
            <w:tcW w:w="785" w:type="dxa"/>
          </w:tcPr>
          <w:p w14:paraId="48E60291" w14:textId="77777777" w:rsidR="00A515DB" w:rsidRDefault="00A515DB" w:rsidP="00976769">
            <w:r>
              <w:t>balanced4waves</w:t>
            </w:r>
          </w:p>
        </w:tc>
        <w:tc>
          <w:tcPr>
            <w:tcW w:w="785" w:type="dxa"/>
          </w:tcPr>
          <w:p w14:paraId="3AFD63B8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25E76B07" w14:textId="77777777" w:rsidR="00A515DB" w:rsidRDefault="00A515DB" w:rsidP="00976769">
            <w:r>
              <w:t>triple_iadl2plus</w:t>
            </w:r>
          </w:p>
        </w:tc>
        <w:tc>
          <w:tcPr>
            <w:tcW w:w="785" w:type="dxa"/>
          </w:tcPr>
          <w:p w14:paraId="3A01B593" w14:textId="77777777" w:rsidR="00A515DB" w:rsidRDefault="00A515DB" w:rsidP="00976769">
            <w:r>
              <w:t>0.1175</w:t>
            </w:r>
          </w:p>
        </w:tc>
        <w:tc>
          <w:tcPr>
            <w:tcW w:w="785" w:type="dxa"/>
          </w:tcPr>
          <w:p w14:paraId="6E9F8D8F" w14:textId="77777777" w:rsidR="00A515DB" w:rsidRDefault="00A515DB" w:rsidP="00976769">
            <w:r>
              <w:t>0.0767</w:t>
            </w:r>
          </w:p>
        </w:tc>
        <w:tc>
          <w:tcPr>
            <w:tcW w:w="785" w:type="dxa"/>
          </w:tcPr>
          <w:p w14:paraId="7A0699E3" w14:textId="77777777" w:rsidR="00A515DB" w:rsidRDefault="00A515DB" w:rsidP="00976769">
            <w:r>
              <w:t>-0.0328</w:t>
            </w:r>
          </w:p>
        </w:tc>
        <w:tc>
          <w:tcPr>
            <w:tcW w:w="785" w:type="dxa"/>
          </w:tcPr>
          <w:p w14:paraId="6A4A8BE1" w14:textId="77777777" w:rsidR="00A515DB" w:rsidRDefault="00A515DB" w:rsidP="00976769">
            <w:r>
              <w:t>0.2677</w:t>
            </w:r>
          </w:p>
        </w:tc>
        <w:tc>
          <w:tcPr>
            <w:tcW w:w="785" w:type="dxa"/>
          </w:tcPr>
          <w:p w14:paraId="48E51EAA" w14:textId="77777777" w:rsidR="00A515DB" w:rsidRDefault="00A515DB" w:rsidP="00976769">
            <w:r>
              <w:t>0.126</w:t>
            </w:r>
          </w:p>
        </w:tc>
        <w:tc>
          <w:tcPr>
            <w:tcW w:w="785" w:type="dxa"/>
          </w:tcPr>
          <w:p w14:paraId="18D63720" w14:textId="77777777" w:rsidR="00A515DB" w:rsidRDefault="00A515DB" w:rsidP="00976769">
            <w:r>
              <w:t>16064</w:t>
            </w:r>
          </w:p>
        </w:tc>
        <w:tc>
          <w:tcPr>
            <w:tcW w:w="785" w:type="dxa"/>
          </w:tcPr>
          <w:p w14:paraId="6D0D9885" w14:textId="77777777" w:rsidR="00A515DB" w:rsidRDefault="00A515DB" w:rsidP="00976769">
            <w:r>
              <w:t>4016</w:t>
            </w:r>
          </w:p>
        </w:tc>
      </w:tr>
      <w:tr w:rsidR="00A515DB" w14:paraId="2A6BA247" w14:textId="77777777" w:rsidTr="00976769">
        <w:trPr>
          <w:jc w:val="center"/>
        </w:trPr>
        <w:tc>
          <w:tcPr>
            <w:tcW w:w="785" w:type="dxa"/>
          </w:tcPr>
          <w:p w14:paraId="67A08CE5" w14:textId="77777777" w:rsidR="00A515DB" w:rsidRDefault="00A515DB" w:rsidP="00976769">
            <w:r>
              <w:t>DDD_balanced4waves</w:t>
            </w:r>
          </w:p>
        </w:tc>
        <w:tc>
          <w:tcPr>
            <w:tcW w:w="785" w:type="dxa"/>
          </w:tcPr>
          <w:p w14:paraId="154A206F" w14:textId="77777777" w:rsidR="00A515DB" w:rsidRDefault="00A515DB" w:rsidP="00976769">
            <w:r>
              <w:t>balanced4waves</w:t>
            </w:r>
          </w:p>
        </w:tc>
        <w:tc>
          <w:tcPr>
            <w:tcW w:w="785" w:type="dxa"/>
          </w:tcPr>
          <w:p w14:paraId="57CB03BC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225B3318" w14:textId="77777777" w:rsidR="00A515DB" w:rsidRDefault="00A515DB" w:rsidP="00976769">
            <w:r>
              <w:t>didB</w:t>
            </w:r>
          </w:p>
        </w:tc>
        <w:tc>
          <w:tcPr>
            <w:tcW w:w="785" w:type="dxa"/>
          </w:tcPr>
          <w:p w14:paraId="1FC3D37F" w14:textId="77777777" w:rsidR="00A515DB" w:rsidRDefault="00A515DB" w:rsidP="00976769">
            <w:r>
              <w:t>-0.0062</w:t>
            </w:r>
          </w:p>
        </w:tc>
        <w:tc>
          <w:tcPr>
            <w:tcW w:w="785" w:type="dxa"/>
          </w:tcPr>
          <w:p w14:paraId="36957652" w14:textId="77777777" w:rsidR="00A515DB" w:rsidRDefault="00A515DB" w:rsidP="00976769">
            <w:r>
              <w:t>0.0209</w:t>
            </w:r>
          </w:p>
        </w:tc>
        <w:tc>
          <w:tcPr>
            <w:tcW w:w="785" w:type="dxa"/>
          </w:tcPr>
          <w:p w14:paraId="1EE8F0B2" w14:textId="77777777" w:rsidR="00A515DB" w:rsidRDefault="00A515DB" w:rsidP="00976769">
            <w:r>
              <w:t>-0.0472</w:t>
            </w:r>
          </w:p>
        </w:tc>
        <w:tc>
          <w:tcPr>
            <w:tcW w:w="785" w:type="dxa"/>
          </w:tcPr>
          <w:p w14:paraId="6966AC63" w14:textId="77777777" w:rsidR="00A515DB" w:rsidRDefault="00A515DB" w:rsidP="00976769">
            <w:r>
              <w:t>0.0348</w:t>
            </w:r>
          </w:p>
        </w:tc>
        <w:tc>
          <w:tcPr>
            <w:tcW w:w="785" w:type="dxa"/>
          </w:tcPr>
          <w:p w14:paraId="22F035FF" w14:textId="77777777" w:rsidR="00A515DB" w:rsidRDefault="00A515DB" w:rsidP="00976769">
            <w:r>
              <w:t>0.766</w:t>
            </w:r>
          </w:p>
        </w:tc>
        <w:tc>
          <w:tcPr>
            <w:tcW w:w="785" w:type="dxa"/>
          </w:tcPr>
          <w:p w14:paraId="74543DEB" w14:textId="77777777" w:rsidR="00A515DB" w:rsidRDefault="00A515DB" w:rsidP="00976769">
            <w:r>
              <w:t>16064</w:t>
            </w:r>
          </w:p>
        </w:tc>
        <w:tc>
          <w:tcPr>
            <w:tcW w:w="785" w:type="dxa"/>
          </w:tcPr>
          <w:p w14:paraId="5ED848BF" w14:textId="77777777" w:rsidR="00A515DB" w:rsidRDefault="00A515DB" w:rsidP="00976769">
            <w:r>
              <w:t>4016</w:t>
            </w:r>
          </w:p>
        </w:tc>
      </w:tr>
      <w:tr w:rsidR="00A515DB" w14:paraId="2EA25F54" w14:textId="77777777" w:rsidTr="00976769">
        <w:trPr>
          <w:jc w:val="center"/>
        </w:trPr>
        <w:tc>
          <w:tcPr>
            <w:tcW w:w="785" w:type="dxa"/>
          </w:tcPr>
          <w:p w14:paraId="7E3D3DEE" w14:textId="77777777" w:rsidR="00A515DB" w:rsidRDefault="00A515DB" w:rsidP="00976769">
            <w:r>
              <w:t>DDD_balanced4waves</w:t>
            </w:r>
          </w:p>
        </w:tc>
        <w:tc>
          <w:tcPr>
            <w:tcW w:w="785" w:type="dxa"/>
          </w:tcPr>
          <w:p w14:paraId="0E7DBFE3" w14:textId="77777777" w:rsidR="00A515DB" w:rsidRDefault="00A515DB" w:rsidP="00976769">
            <w:r>
              <w:t>balanced4waves</w:t>
            </w:r>
          </w:p>
        </w:tc>
        <w:tc>
          <w:tcPr>
            <w:tcW w:w="785" w:type="dxa"/>
          </w:tcPr>
          <w:p w14:paraId="093714A6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211FEC17" w14:textId="77777777" w:rsidR="00A515DB" w:rsidRDefault="00A515DB" w:rsidP="00976769">
            <w:r>
              <w:t>post_iadl2plus</w:t>
            </w:r>
          </w:p>
        </w:tc>
        <w:tc>
          <w:tcPr>
            <w:tcW w:w="785" w:type="dxa"/>
          </w:tcPr>
          <w:p w14:paraId="60B0E247" w14:textId="77777777" w:rsidR="00A515DB" w:rsidRDefault="00A515DB" w:rsidP="00976769">
            <w:r>
              <w:t>-0.0206</w:t>
            </w:r>
          </w:p>
        </w:tc>
        <w:tc>
          <w:tcPr>
            <w:tcW w:w="785" w:type="dxa"/>
          </w:tcPr>
          <w:p w14:paraId="7CE5B945" w14:textId="77777777" w:rsidR="00A515DB" w:rsidRDefault="00A515DB" w:rsidP="00976769">
            <w:r>
              <w:t>0.0244</w:t>
            </w:r>
          </w:p>
        </w:tc>
        <w:tc>
          <w:tcPr>
            <w:tcW w:w="785" w:type="dxa"/>
          </w:tcPr>
          <w:p w14:paraId="14019976" w14:textId="77777777" w:rsidR="00A515DB" w:rsidRDefault="00A515DB" w:rsidP="00976769">
            <w:r>
              <w:t>-0.0685</w:t>
            </w:r>
          </w:p>
        </w:tc>
        <w:tc>
          <w:tcPr>
            <w:tcW w:w="785" w:type="dxa"/>
          </w:tcPr>
          <w:p w14:paraId="1C68EE0E" w14:textId="77777777" w:rsidR="00A515DB" w:rsidRDefault="00A515DB" w:rsidP="00976769">
            <w:r>
              <w:t>0.0273</w:t>
            </w:r>
          </w:p>
        </w:tc>
        <w:tc>
          <w:tcPr>
            <w:tcW w:w="785" w:type="dxa"/>
          </w:tcPr>
          <w:p w14:paraId="00814CAE" w14:textId="77777777" w:rsidR="00A515DB" w:rsidRDefault="00A515DB" w:rsidP="00976769">
            <w:r>
              <w:t>0.400</w:t>
            </w:r>
          </w:p>
        </w:tc>
        <w:tc>
          <w:tcPr>
            <w:tcW w:w="785" w:type="dxa"/>
          </w:tcPr>
          <w:p w14:paraId="7B676E86" w14:textId="77777777" w:rsidR="00A515DB" w:rsidRDefault="00A515DB" w:rsidP="00976769">
            <w:r>
              <w:t>16064</w:t>
            </w:r>
          </w:p>
        </w:tc>
        <w:tc>
          <w:tcPr>
            <w:tcW w:w="785" w:type="dxa"/>
          </w:tcPr>
          <w:p w14:paraId="4A07F72D" w14:textId="77777777" w:rsidR="00A515DB" w:rsidRDefault="00A515DB" w:rsidP="00976769">
            <w:r>
              <w:t>4016</w:t>
            </w:r>
          </w:p>
        </w:tc>
      </w:tr>
      <w:tr w:rsidR="00A515DB" w14:paraId="2FBA2224" w14:textId="77777777" w:rsidTr="00976769">
        <w:trPr>
          <w:jc w:val="center"/>
        </w:trPr>
        <w:tc>
          <w:tcPr>
            <w:tcW w:w="785" w:type="dxa"/>
          </w:tcPr>
          <w:p w14:paraId="262FD529" w14:textId="77777777" w:rsidR="00A515DB" w:rsidRDefault="00A515DB" w:rsidP="00976769">
            <w:r>
              <w:t>DDD_balanced4waves</w:t>
            </w:r>
          </w:p>
        </w:tc>
        <w:tc>
          <w:tcPr>
            <w:tcW w:w="785" w:type="dxa"/>
          </w:tcPr>
          <w:p w14:paraId="14114FDA" w14:textId="77777777" w:rsidR="00A515DB" w:rsidRDefault="00A515DB" w:rsidP="00976769">
            <w:r>
              <w:t>balanced4waves</w:t>
            </w:r>
          </w:p>
        </w:tc>
        <w:tc>
          <w:tcPr>
            <w:tcW w:w="785" w:type="dxa"/>
          </w:tcPr>
          <w:p w14:paraId="77311C62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321AD2AA" w14:textId="77777777" w:rsidR="00A515DB" w:rsidRDefault="00A515DB" w:rsidP="00976769">
            <w:r>
              <w:t>marry</w:t>
            </w:r>
          </w:p>
        </w:tc>
        <w:tc>
          <w:tcPr>
            <w:tcW w:w="785" w:type="dxa"/>
          </w:tcPr>
          <w:p w14:paraId="4A108F5C" w14:textId="77777777" w:rsidR="00A515DB" w:rsidRDefault="00A515DB" w:rsidP="00976769">
            <w:r>
              <w:t>-0.0475</w:t>
            </w:r>
          </w:p>
        </w:tc>
        <w:tc>
          <w:tcPr>
            <w:tcW w:w="785" w:type="dxa"/>
          </w:tcPr>
          <w:p w14:paraId="7858A0D3" w14:textId="77777777" w:rsidR="00A515DB" w:rsidRDefault="00A515DB" w:rsidP="00976769">
            <w:r>
              <w:t>0.0229</w:t>
            </w:r>
          </w:p>
        </w:tc>
        <w:tc>
          <w:tcPr>
            <w:tcW w:w="785" w:type="dxa"/>
          </w:tcPr>
          <w:p w14:paraId="7B1EA7C6" w14:textId="77777777" w:rsidR="00A515DB" w:rsidRDefault="00A515DB" w:rsidP="00976769">
            <w:r>
              <w:t>-0.0925</w:t>
            </w:r>
          </w:p>
        </w:tc>
        <w:tc>
          <w:tcPr>
            <w:tcW w:w="785" w:type="dxa"/>
          </w:tcPr>
          <w:p w14:paraId="62175123" w14:textId="77777777" w:rsidR="00A515DB" w:rsidRDefault="00A515DB" w:rsidP="00976769">
            <w:r>
              <w:t>-0.0026</w:t>
            </w:r>
          </w:p>
        </w:tc>
        <w:tc>
          <w:tcPr>
            <w:tcW w:w="785" w:type="dxa"/>
          </w:tcPr>
          <w:p w14:paraId="33908F72" w14:textId="77777777" w:rsidR="00A515DB" w:rsidRDefault="00A515DB" w:rsidP="00976769">
            <w:r>
              <w:t>0.038</w:t>
            </w:r>
          </w:p>
        </w:tc>
        <w:tc>
          <w:tcPr>
            <w:tcW w:w="785" w:type="dxa"/>
          </w:tcPr>
          <w:p w14:paraId="4BDBD930" w14:textId="77777777" w:rsidR="00A515DB" w:rsidRDefault="00A515DB" w:rsidP="00976769">
            <w:r>
              <w:t>16064</w:t>
            </w:r>
          </w:p>
        </w:tc>
        <w:tc>
          <w:tcPr>
            <w:tcW w:w="785" w:type="dxa"/>
          </w:tcPr>
          <w:p w14:paraId="4C27D8EF" w14:textId="77777777" w:rsidR="00A515DB" w:rsidRDefault="00A515DB" w:rsidP="00976769">
            <w:r>
              <w:t>4016</w:t>
            </w:r>
          </w:p>
        </w:tc>
      </w:tr>
      <w:tr w:rsidR="00A515DB" w14:paraId="685BD756" w14:textId="77777777" w:rsidTr="00976769">
        <w:trPr>
          <w:jc w:val="center"/>
        </w:trPr>
        <w:tc>
          <w:tcPr>
            <w:tcW w:w="785" w:type="dxa"/>
          </w:tcPr>
          <w:p w14:paraId="12BC8657" w14:textId="77777777" w:rsidR="00A515DB" w:rsidRDefault="00A515DB" w:rsidP="00976769">
            <w:r>
              <w:t>DDD_balanced4waves</w:t>
            </w:r>
          </w:p>
        </w:tc>
        <w:tc>
          <w:tcPr>
            <w:tcW w:w="785" w:type="dxa"/>
          </w:tcPr>
          <w:p w14:paraId="657A611D" w14:textId="77777777" w:rsidR="00A515DB" w:rsidRDefault="00A515DB" w:rsidP="00976769">
            <w:r>
              <w:t>balanced4waves</w:t>
            </w:r>
          </w:p>
        </w:tc>
        <w:tc>
          <w:tcPr>
            <w:tcW w:w="785" w:type="dxa"/>
          </w:tcPr>
          <w:p w14:paraId="22EC8781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67171DE7" w14:textId="77777777" w:rsidR="00A515DB" w:rsidRDefault="00A515DB" w:rsidP="00976769">
            <w:r>
              <w:t>chronic</w:t>
            </w:r>
          </w:p>
        </w:tc>
        <w:tc>
          <w:tcPr>
            <w:tcW w:w="785" w:type="dxa"/>
          </w:tcPr>
          <w:p w14:paraId="7CE3100A" w14:textId="77777777" w:rsidR="00A515DB" w:rsidRDefault="00A515DB" w:rsidP="00976769">
            <w:r>
              <w:t>0.0203</w:t>
            </w:r>
          </w:p>
        </w:tc>
        <w:tc>
          <w:tcPr>
            <w:tcW w:w="785" w:type="dxa"/>
          </w:tcPr>
          <w:p w14:paraId="2DEB49C4" w14:textId="77777777" w:rsidR="00A515DB" w:rsidRDefault="00A515DB" w:rsidP="00976769">
            <w:r>
              <w:t>0.0104</w:t>
            </w:r>
          </w:p>
        </w:tc>
        <w:tc>
          <w:tcPr>
            <w:tcW w:w="785" w:type="dxa"/>
          </w:tcPr>
          <w:p w14:paraId="3679C10A" w14:textId="77777777" w:rsidR="00A515DB" w:rsidRDefault="00A515DB" w:rsidP="00976769">
            <w:r>
              <w:t>-0.0001</w:t>
            </w:r>
          </w:p>
        </w:tc>
        <w:tc>
          <w:tcPr>
            <w:tcW w:w="785" w:type="dxa"/>
          </w:tcPr>
          <w:p w14:paraId="77EF787E" w14:textId="77777777" w:rsidR="00A515DB" w:rsidRDefault="00A515DB" w:rsidP="00976769">
            <w:r>
              <w:t>0.0407</w:t>
            </w:r>
          </w:p>
        </w:tc>
        <w:tc>
          <w:tcPr>
            <w:tcW w:w="785" w:type="dxa"/>
          </w:tcPr>
          <w:p w14:paraId="38EE6E23" w14:textId="77777777" w:rsidR="00A515DB" w:rsidRDefault="00A515DB" w:rsidP="00976769">
            <w:r>
              <w:t>0.051</w:t>
            </w:r>
          </w:p>
        </w:tc>
        <w:tc>
          <w:tcPr>
            <w:tcW w:w="785" w:type="dxa"/>
          </w:tcPr>
          <w:p w14:paraId="2E041201" w14:textId="77777777" w:rsidR="00A515DB" w:rsidRDefault="00A515DB" w:rsidP="00976769">
            <w:r>
              <w:t>16064</w:t>
            </w:r>
          </w:p>
        </w:tc>
        <w:tc>
          <w:tcPr>
            <w:tcW w:w="785" w:type="dxa"/>
          </w:tcPr>
          <w:p w14:paraId="6D33694E" w14:textId="77777777" w:rsidR="00A515DB" w:rsidRDefault="00A515DB" w:rsidP="00976769">
            <w:r>
              <w:t>4016</w:t>
            </w:r>
          </w:p>
        </w:tc>
      </w:tr>
      <w:tr w:rsidR="00A515DB" w14:paraId="74C3372A" w14:textId="77777777" w:rsidTr="00976769">
        <w:trPr>
          <w:jc w:val="center"/>
        </w:trPr>
        <w:tc>
          <w:tcPr>
            <w:tcW w:w="785" w:type="dxa"/>
          </w:tcPr>
          <w:p w14:paraId="2660DDC7" w14:textId="77777777" w:rsidR="00A515DB" w:rsidRDefault="00A515DB" w:rsidP="00976769">
            <w:r>
              <w:t>DDD_balanced4waves</w:t>
            </w:r>
          </w:p>
        </w:tc>
        <w:tc>
          <w:tcPr>
            <w:tcW w:w="785" w:type="dxa"/>
          </w:tcPr>
          <w:p w14:paraId="6D28E578" w14:textId="77777777" w:rsidR="00A515DB" w:rsidRDefault="00A515DB" w:rsidP="00976769">
            <w:r>
              <w:t>balanced4waves</w:t>
            </w:r>
          </w:p>
        </w:tc>
        <w:tc>
          <w:tcPr>
            <w:tcW w:w="785" w:type="dxa"/>
          </w:tcPr>
          <w:p w14:paraId="54F8260D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4ED8AB7F" w14:textId="77777777" w:rsidR="00A515DB" w:rsidRDefault="00A515DB" w:rsidP="00976769">
            <w:r>
              <w:t>ins</w:t>
            </w:r>
          </w:p>
        </w:tc>
        <w:tc>
          <w:tcPr>
            <w:tcW w:w="785" w:type="dxa"/>
          </w:tcPr>
          <w:p w14:paraId="6937FAC1" w14:textId="77777777" w:rsidR="00A515DB" w:rsidRDefault="00A515DB" w:rsidP="00976769">
            <w:r>
              <w:t>-0.0058</w:t>
            </w:r>
          </w:p>
        </w:tc>
        <w:tc>
          <w:tcPr>
            <w:tcW w:w="785" w:type="dxa"/>
          </w:tcPr>
          <w:p w14:paraId="239BB33A" w14:textId="77777777" w:rsidR="00A515DB" w:rsidRDefault="00A515DB" w:rsidP="00976769">
            <w:r>
              <w:t>0.0195</w:t>
            </w:r>
          </w:p>
        </w:tc>
        <w:tc>
          <w:tcPr>
            <w:tcW w:w="785" w:type="dxa"/>
          </w:tcPr>
          <w:p w14:paraId="27378E3D" w14:textId="77777777" w:rsidR="00A515DB" w:rsidRDefault="00A515DB" w:rsidP="00976769">
            <w:r>
              <w:t>-0.0441</w:t>
            </w:r>
          </w:p>
        </w:tc>
        <w:tc>
          <w:tcPr>
            <w:tcW w:w="785" w:type="dxa"/>
          </w:tcPr>
          <w:p w14:paraId="19588FA8" w14:textId="77777777" w:rsidR="00A515DB" w:rsidRDefault="00A515DB" w:rsidP="00976769">
            <w:r>
              <w:t>0.0325</w:t>
            </w:r>
          </w:p>
        </w:tc>
        <w:tc>
          <w:tcPr>
            <w:tcW w:w="785" w:type="dxa"/>
          </w:tcPr>
          <w:p w14:paraId="758BDD2B" w14:textId="77777777" w:rsidR="00A515DB" w:rsidRDefault="00A515DB" w:rsidP="00976769">
            <w:r>
              <w:t>0.766</w:t>
            </w:r>
          </w:p>
        </w:tc>
        <w:tc>
          <w:tcPr>
            <w:tcW w:w="785" w:type="dxa"/>
          </w:tcPr>
          <w:p w14:paraId="11B0C338" w14:textId="77777777" w:rsidR="00A515DB" w:rsidRDefault="00A515DB" w:rsidP="00976769">
            <w:r>
              <w:t>16064</w:t>
            </w:r>
          </w:p>
        </w:tc>
        <w:tc>
          <w:tcPr>
            <w:tcW w:w="785" w:type="dxa"/>
          </w:tcPr>
          <w:p w14:paraId="453DF3EA" w14:textId="77777777" w:rsidR="00A515DB" w:rsidRDefault="00A515DB" w:rsidP="00976769">
            <w:r>
              <w:t>4016</w:t>
            </w:r>
          </w:p>
        </w:tc>
      </w:tr>
      <w:tr w:rsidR="00A515DB" w14:paraId="2C283125" w14:textId="77777777" w:rsidTr="00976769">
        <w:trPr>
          <w:jc w:val="center"/>
        </w:trPr>
        <w:tc>
          <w:tcPr>
            <w:tcW w:w="785" w:type="dxa"/>
          </w:tcPr>
          <w:p w14:paraId="00283A53" w14:textId="77777777" w:rsidR="00A515DB" w:rsidRDefault="00A515DB" w:rsidP="00976769">
            <w:r>
              <w:t>DDD_balanced4waves</w:t>
            </w:r>
          </w:p>
        </w:tc>
        <w:tc>
          <w:tcPr>
            <w:tcW w:w="785" w:type="dxa"/>
          </w:tcPr>
          <w:p w14:paraId="22524391" w14:textId="77777777" w:rsidR="00A515DB" w:rsidRDefault="00A515DB" w:rsidP="00976769">
            <w:r>
              <w:t>balanced4waves</w:t>
            </w:r>
          </w:p>
        </w:tc>
        <w:tc>
          <w:tcPr>
            <w:tcW w:w="785" w:type="dxa"/>
          </w:tcPr>
          <w:p w14:paraId="48F6DB1B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41408355" w14:textId="77777777" w:rsidR="00A515DB" w:rsidRDefault="00A515DB" w:rsidP="00976769">
            <w:r>
              <w:t>pension</w:t>
            </w:r>
          </w:p>
        </w:tc>
        <w:tc>
          <w:tcPr>
            <w:tcW w:w="785" w:type="dxa"/>
          </w:tcPr>
          <w:p w14:paraId="62FB3CA0" w14:textId="77777777" w:rsidR="00A515DB" w:rsidRDefault="00A515DB" w:rsidP="00976769">
            <w:r>
              <w:t>0.0086</w:t>
            </w:r>
          </w:p>
        </w:tc>
        <w:tc>
          <w:tcPr>
            <w:tcW w:w="785" w:type="dxa"/>
          </w:tcPr>
          <w:p w14:paraId="5B51C3C7" w14:textId="77777777" w:rsidR="00A515DB" w:rsidRDefault="00A515DB" w:rsidP="00976769">
            <w:r>
              <w:t>0.0099</w:t>
            </w:r>
          </w:p>
        </w:tc>
        <w:tc>
          <w:tcPr>
            <w:tcW w:w="785" w:type="dxa"/>
          </w:tcPr>
          <w:p w14:paraId="6AD09A95" w14:textId="77777777" w:rsidR="00A515DB" w:rsidRDefault="00A515DB" w:rsidP="00976769">
            <w:r>
              <w:t>-0.0107</w:t>
            </w:r>
          </w:p>
        </w:tc>
        <w:tc>
          <w:tcPr>
            <w:tcW w:w="785" w:type="dxa"/>
          </w:tcPr>
          <w:p w14:paraId="5FC7388B" w14:textId="77777777" w:rsidR="00A515DB" w:rsidRDefault="00A515DB" w:rsidP="00976769">
            <w:r>
              <w:t>0.0279</w:t>
            </w:r>
          </w:p>
        </w:tc>
        <w:tc>
          <w:tcPr>
            <w:tcW w:w="785" w:type="dxa"/>
          </w:tcPr>
          <w:p w14:paraId="78D1146B" w14:textId="77777777" w:rsidR="00A515DB" w:rsidRDefault="00A515DB" w:rsidP="00976769">
            <w:r>
              <w:t>0.383</w:t>
            </w:r>
          </w:p>
        </w:tc>
        <w:tc>
          <w:tcPr>
            <w:tcW w:w="785" w:type="dxa"/>
          </w:tcPr>
          <w:p w14:paraId="08094A9B" w14:textId="77777777" w:rsidR="00A515DB" w:rsidRDefault="00A515DB" w:rsidP="00976769">
            <w:r>
              <w:t>16064</w:t>
            </w:r>
          </w:p>
        </w:tc>
        <w:tc>
          <w:tcPr>
            <w:tcW w:w="785" w:type="dxa"/>
          </w:tcPr>
          <w:p w14:paraId="677FC7FD" w14:textId="77777777" w:rsidR="00A515DB" w:rsidRDefault="00A515DB" w:rsidP="00976769">
            <w:r>
              <w:t>4016</w:t>
            </w:r>
          </w:p>
        </w:tc>
      </w:tr>
      <w:tr w:rsidR="00A515DB" w14:paraId="2EF8D955" w14:textId="77777777" w:rsidTr="00976769">
        <w:trPr>
          <w:jc w:val="center"/>
        </w:trPr>
        <w:tc>
          <w:tcPr>
            <w:tcW w:w="785" w:type="dxa"/>
          </w:tcPr>
          <w:p w14:paraId="1CF21210" w14:textId="77777777" w:rsidR="00A515DB" w:rsidRDefault="00A515DB" w:rsidP="00976769">
            <w:r>
              <w:t>DDD_expanded2011</w:t>
            </w:r>
          </w:p>
        </w:tc>
        <w:tc>
          <w:tcPr>
            <w:tcW w:w="785" w:type="dxa"/>
          </w:tcPr>
          <w:p w14:paraId="0DABBD71" w14:textId="77777777" w:rsidR="00A515DB" w:rsidRDefault="00A515DB" w:rsidP="00976769">
            <w:r>
              <w:t>expanded2011</w:t>
            </w:r>
          </w:p>
        </w:tc>
        <w:tc>
          <w:tcPr>
            <w:tcW w:w="785" w:type="dxa"/>
          </w:tcPr>
          <w:p w14:paraId="108F526C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6559BFD1" w14:textId="77777777" w:rsidR="00A515DB" w:rsidRDefault="00A515DB" w:rsidP="00976769">
            <w:r>
              <w:t>triple_iadl2plus</w:t>
            </w:r>
          </w:p>
        </w:tc>
        <w:tc>
          <w:tcPr>
            <w:tcW w:w="785" w:type="dxa"/>
          </w:tcPr>
          <w:p w14:paraId="3F2092D0" w14:textId="77777777" w:rsidR="00A515DB" w:rsidRDefault="00A515DB" w:rsidP="00976769">
            <w:r>
              <w:t>0.0663</w:t>
            </w:r>
          </w:p>
        </w:tc>
        <w:tc>
          <w:tcPr>
            <w:tcW w:w="785" w:type="dxa"/>
          </w:tcPr>
          <w:p w14:paraId="5FACFFE4" w14:textId="77777777" w:rsidR="00A515DB" w:rsidRDefault="00A515DB" w:rsidP="00976769">
            <w:r>
              <w:t>0.0734</w:t>
            </w:r>
          </w:p>
        </w:tc>
        <w:tc>
          <w:tcPr>
            <w:tcW w:w="785" w:type="dxa"/>
          </w:tcPr>
          <w:p w14:paraId="0AE1AEDD" w14:textId="77777777" w:rsidR="00A515DB" w:rsidRDefault="00A515DB" w:rsidP="00976769">
            <w:r>
              <w:t>-0.0776</w:t>
            </w:r>
          </w:p>
        </w:tc>
        <w:tc>
          <w:tcPr>
            <w:tcW w:w="785" w:type="dxa"/>
          </w:tcPr>
          <w:p w14:paraId="0EFE1062" w14:textId="77777777" w:rsidR="00A515DB" w:rsidRDefault="00A515DB" w:rsidP="00976769">
            <w:r>
              <w:t>0.2102</w:t>
            </w:r>
          </w:p>
        </w:tc>
        <w:tc>
          <w:tcPr>
            <w:tcW w:w="785" w:type="dxa"/>
          </w:tcPr>
          <w:p w14:paraId="43C726A4" w14:textId="77777777" w:rsidR="00A515DB" w:rsidRDefault="00A515DB" w:rsidP="00976769">
            <w:r>
              <w:t>0.367</w:t>
            </w:r>
          </w:p>
        </w:tc>
        <w:tc>
          <w:tcPr>
            <w:tcW w:w="785" w:type="dxa"/>
          </w:tcPr>
          <w:p w14:paraId="4A222D68" w14:textId="77777777" w:rsidR="00A515DB" w:rsidRDefault="00A515DB" w:rsidP="00976769">
            <w:r>
              <w:t>32686</w:t>
            </w:r>
          </w:p>
        </w:tc>
        <w:tc>
          <w:tcPr>
            <w:tcW w:w="785" w:type="dxa"/>
          </w:tcPr>
          <w:p w14:paraId="1C34C1BB" w14:textId="77777777" w:rsidR="00A515DB" w:rsidRDefault="00A515DB" w:rsidP="00976769">
            <w:r>
              <w:t>8359</w:t>
            </w:r>
          </w:p>
        </w:tc>
      </w:tr>
      <w:tr w:rsidR="00A515DB" w14:paraId="5D7BBCEB" w14:textId="77777777" w:rsidTr="00976769">
        <w:trPr>
          <w:jc w:val="center"/>
        </w:trPr>
        <w:tc>
          <w:tcPr>
            <w:tcW w:w="785" w:type="dxa"/>
          </w:tcPr>
          <w:p w14:paraId="1BB666C6" w14:textId="77777777" w:rsidR="00A515DB" w:rsidRDefault="00A515DB" w:rsidP="00976769">
            <w:r>
              <w:t>DDD_expanded2011</w:t>
            </w:r>
          </w:p>
        </w:tc>
        <w:tc>
          <w:tcPr>
            <w:tcW w:w="785" w:type="dxa"/>
          </w:tcPr>
          <w:p w14:paraId="3F918C0D" w14:textId="77777777" w:rsidR="00A515DB" w:rsidRDefault="00A515DB" w:rsidP="00976769">
            <w:r>
              <w:t>expanded2011</w:t>
            </w:r>
          </w:p>
        </w:tc>
        <w:tc>
          <w:tcPr>
            <w:tcW w:w="785" w:type="dxa"/>
          </w:tcPr>
          <w:p w14:paraId="4DB6AB8F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73E068CF" w14:textId="77777777" w:rsidR="00A515DB" w:rsidRDefault="00A515DB" w:rsidP="00976769">
            <w:r>
              <w:t>didB</w:t>
            </w:r>
          </w:p>
        </w:tc>
        <w:tc>
          <w:tcPr>
            <w:tcW w:w="785" w:type="dxa"/>
          </w:tcPr>
          <w:p w14:paraId="0321C191" w14:textId="77777777" w:rsidR="00A515DB" w:rsidRDefault="00A515DB" w:rsidP="00976769">
            <w:r>
              <w:t>-0.0036</w:t>
            </w:r>
          </w:p>
        </w:tc>
        <w:tc>
          <w:tcPr>
            <w:tcW w:w="785" w:type="dxa"/>
          </w:tcPr>
          <w:p w14:paraId="410B8E99" w14:textId="77777777" w:rsidR="00A515DB" w:rsidRDefault="00A515DB" w:rsidP="00976769">
            <w:r>
              <w:t>0.0187</w:t>
            </w:r>
          </w:p>
        </w:tc>
        <w:tc>
          <w:tcPr>
            <w:tcW w:w="785" w:type="dxa"/>
          </w:tcPr>
          <w:p w14:paraId="736A62E4" w14:textId="77777777" w:rsidR="00A515DB" w:rsidRDefault="00A515DB" w:rsidP="00976769">
            <w:r>
              <w:t>-0.0402</w:t>
            </w:r>
          </w:p>
        </w:tc>
        <w:tc>
          <w:tcPr>
            <w:tcW w:w="785" w:type="dxa"/>
          </w:tcPr>
          <w:p w14:paraId="5360B778" w14:textId="77777777" w:rsidR="00A515DB" w:rsidRDefault="00A515DB" w:rsidP="00976769">
            <w:r>
              <w:t>0.0330</w:t>
            </w:r>
          </w:p>
        </w:tc>
        <w:tc>
          <w:tcPr>
            <w:tcW w:w="785" w:type="dxa"/>
          </w:tcPr>
          <w:p w14:paraId="406B4D23" w14:textId="77777777" w:rsidR="00A515DB" w:rsidRDefault="00A515DB" w:rsidP="00976769">
            <w:r>
              <w:t>0.849</w:t>
            </w:r>
          </w:p>
        </w:tc>
        <w:tc>
          <w:tcPr>
            <w:tcW w:w="785" w:type="dxa"/>
          </w:tcPr>
          <w:p w14:paraId="6F7B09AF" w14:textId="77777777" w:rsidR="00A515DB" w:rsidRDefault="00A515DB" w:rsidP="00976769">
            <w:r>
              <w:t>32686</w:t>
            </w:r>
          </w:p>
        </w:tc>
        <w:tc>
          <w:tcPr>
            <w:tcW w:w="785" w:type="dxa"/>
          </w:tcPr>
          <w:p w14:paraId="5E2F73D6" w14:textId="77777777" w:rsidR="00A515DB" w:rsidRDefault="00A515DB" w:rsidP="00976769">
            <w:r>
              <w:t>8359</w:t>
            </w:r>
          </w:p>
        </w:tc>
      </w:tr>
      <w:tr w:rsidR="00A515DB" w14:paraId="2BD7CA47" w14:textId="77777777" w:rsidTr="00976769">
        <w:trPr>
          <w:jc w:val="center"/>
        </w:trPr>
        <w:tc>
          <w:tcPr>
            <w:tcW w:w="785" w:type="dxa"/>
          </w:tcPr>
          <w:p w14:paraId="6F0B7DF4" w14:textId="77777777" w:rsidR="00A515DB" w:rsidRDefault="00A515DB" w:rsidP="00976769">
            <w:r>
              <w:lastRenderedPageBreak/>
              <w:t>DDD_expanded2011</w:t>
            </w:r>
          </w:p>
        </w:tc>
        <w:tc>
          <w:tcPr>
            <w:tcW w:w="785" w:type="dxa"/>
          </w:tcPr>
          <w:p w14:paraId="26EBD9C7" w14:textId="77777777" w:rsidR="00A515DB" w:rsidRDefault="00A515DB" w:rsidP="00976769">
            <w:r>
              <w:t>expanded2011</w:t>
            </w:r>
          </w:p>
        </w:tc>
        <w:tc>
          <w:tcPr>
            <w:tcW w:w="785" w:type="dxa"/>
          </w:tcPr>
          <w:p w14:paraId="410E5C91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5F020622" w14:textId="77777777" w:rsidR="00A515DB" w:rsidRDefault="00A515DB" w:rsidP="00976769">
            <w:r>
              <w:t>post_iadl2plus</w:t>
            </w:r>
          </w:p>
        </w:tc>
        <w:tc>
          <w:tcPr>
            <w:tcW w:w="785" w:type="dxa"/>
          </w:tcPr>
          <w:p w14:paraId="6BB22FEC" w14:textId="77777777" w:rsidR="00A515DB" w:rsidRDefault="00A515DB" w:rsidP="00976769">
            <w:r>
              <w:t>-0.0696</w:t>
            </w:r>
          </w:p>
        </w:tc>
        <w:tc>
          <w:tcPr>
            <w:tcW w:w="785" w:type="dxa"/>
          </w:tcPr>
          <w:p w14:paraId="2DE56E51" w14:textId="77777777" w:rsidR="00A515DB" w:rsidRDefault="00A515DB" w:rsidP="00976769">
            <w:r>
              <w:t>0.0184</w:t>
            </w:r>
          </w:p>
        </w:tc>
        <w:tc>
          <w:tcPr>
            <w:tcW w:w="785" w:type="dxa"/>
          </w:tcPr>
          <w:p w14:paraId="55C5DD62" w14:textId="77777777" w:rsidR="00A515DB" w:rsidRDefault="00A515DB" w:rsidP="00976769">
            <w:r>
              <w:t>-0.1057</w:t>
            </w:r>
          </w:p>
        </w:tc>
        <w:tc>
          <w:tcPr>
            <w:tcW w:w="785" w:type="dxa"/>
          </w:tcPr>
          <w:p w14:paraId="22CAEF24" w14:textId="77777777" w:rsidR="00A515DB" w:rsidRDefault="00A515DB" w:rsidP="00976769">
            <w:r>
              <w:t>-0.0336</w:t>
            </w:r>
          </w:p>
        </w:tc>
        <w:tc>
          <w:tcPr>
            <w:tcW w:w="785" w:type="dxa"/>
          </w:tcPr>
          <w:p w14:paraId="5E44F930" w14:textId="77777777" w:rsidR="00A515DB" w:rsidRDefault="00A515DB" w:rsidP="00976769">
            <w:r>
              <w:t>0.000</w:t>
            </w:r>
          </w:p>
        </w:tc>
        <w:tc>
          <w:tcPr>
            <w:tcW w:w="785" w:type="dxa"/>
          </w:tcPr>
          <w:p w14:paraId="1718A0B9" w14:textId="77777777" w:rsidR="00A515DB" w:rsidRDefault="00A515DB" w:rsidP="00976769">
            <w:r>
              <w:t>32686</w:t>
            </w:r>
          </w:p>
        </w:tc>
        <w:tc>
          <w:tcPr>
            <w:tcW w:w="785" w:type="dxa"/>
          </w:tcPr>
          <w:p w14:paraId="26DA9D78" w14:textId="77777777" w:rsidR="00A515DB" w:rsidRDefault="00A515DB" w:rsidP="00976769">
            <w:r>
              <w:t>8359</w:t>
            </w:r>
          </w:p>
        </w:tc>
      </w:tr>
      <w:tr w:rsidR="00A515DB" w14:paraId="0A2D79C9" w14:textId="77777777" w:rsidTr="00976769">
        <w:trPr>
          <w:jc w:val="center"/>
        </w:trPr>
        <w:tc>
          <w:tcPr>
            <w:tcW w:w="785" w:type="dxa"/>
          </w:tcPr>
          <w:p w14:paraId="1077DCCA" w14:textId="77777777" w:rsidR="00A515DB" w:rsidRDefault="00A515DB" w:rsidP="00976769">
            <w:r>
              <w:t>DDD_expanded2011</w:t>
            </w:r>
          </w:p>
        </w:tc>
        <w:tc>
          <w:tcPr>
            <w:tcW w:w="785" w:type="dxa"/>
          </w:tcPr>
          <w:p w14:paraId="615DE070" w14:textId="77777777" w:rsidR="00A515DB" w:rsidRDefault="00A515DB" w:rsidP="00976769">
            <w:r>
              <w:t>expanded2011</w:t>
            </w:r>
          </w:p>
        </w:tc>
        <w:tc>
          <w:tcPr>
            <w:tcW w:w="785" w:type="dxa"/>
          </w:tcPr>
          <w:p w14:paraId="69780539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3C6D420F" w14:textId="77777777" w:rsidR="00A515DB" w:rsidRDefault="00A515DB" w:rsidP="00976769">
            <w:r>
              <w:t>marry</w:t>
            </w:r>
          </w:p>
        </w:tc>
        <w:tc>
          <w:tcPr>
            <w:tcW w:w="785" w:type="dxa"/>
          </w:tcPr>
          <w:p w14:paraId="468C17EF" w14:textId="77777777" w:rsidR="00A515DB" w:rsidRDefault="00A515DB" w:rsidP="00976769">
            <w:r>
              <w:t>-0.0580</w:t>
            </w:r>
          </w:p>
        </w:tc>
        <w:tc>
          <w:tcPr>
            <w:tcW w:w="785" w:type="dxa"/>
          </w:tcPr>
          <w:p w14:paraId="077F078A" w14:textId="77777777" w:rsidR="00A515DB" w:rsidRDefault="00A515DB" w:rsidP="00976769">
            <w:r>
              <w:t>0.0178</w:t>
            </w:r>
          </w:p>
        </w:tc>
        <w:tc>
          <w:tcPr>
            <w:tcW w:w="785" w:type="dxa"/>
          </w:tcPr>
          <w:p w14:paraId="2F50F933" w14:textId="77777777" w:rsidR="00A515DB" w:rsidRDefault="00A515DB" w:rsidP="00976769">
            <w:r>
              <w:t>-0.0930</w:t>
            </w:r>
          </w:p>
        </w:tc>
        <w:tc>
          <w:tcPr>
            <w:tcW w:w="785" w:type="dxa"/>
          </w:tcPr>
          <w:p w14:paraId="5074D89E" w14:textId="77777777" w:rsidR="00A515DB" w:rsidRDefault="00A515DB" w:rsidP="00976769">
            <w:r>
              <w:t>-0.0230</w:t>
            </w:r>
          </w:p>
        </w:tc>
        <w:tc>
          <w:tcPr>
            <w:tcW w:w="785" w:type="dxa"/>
          </w:tcPr>
          <w:p w14:paraId="2DA6FCFE" w14:textId="77777777" w:rsidR="00A515DB" w:rsidRDefault="00A515DB" w:rsidP="00976769">
            <w:r>
              <w:t>0.001</w:t>
            </w:r>
          </w:p>
        </w:tc>
        <w:tc>
          <w:tcPr>
            <w:tcW w:w="785" w:type="dxa"/>
          </w:tcPr>
          <w:p w14:paraId="7A445CB5" w14:textId="77777777" w:rsidR="00A515DB" w:rsidRDefault="00A515DB" w:rsidP="00976769">
            <w:r>
              <w:t>32686</w:t>
            </w:r>
          </w:p>
        </w:tc>
        <w:tc>
          <w:tcPr>
            <w:tcW w:w="785" w:type="dxa"/>
          </w:tcPr>
          <w:p w14:paraId="2BA5940D" w14:textId="77777777" w:rsidR="00A515DB" w:rsidRDefault="00A515DB" w:rsidP="00976769">
            <w:r>
              <w:t>8359</w:t>
            </w:r>
          </w:p>
        </w:tc>
      </w:tr>
      <w:tr w:rsidR="00A515DB" w14:paraId="4D3DA53C" w14:textId="77777777" w:rsidTr="00976769">
        <w:trPr>
          <w:jc w:val="center"/>
        </w:trPr>
        <w:tc>
          <w:tcPr>
            <w:tcW w:w="785" w:type="dxa"/>
          </w:tcPr>
          <w:p w14:paraId="0DA5DD4E" w14:textId="77777777" w:rsidR="00A515DB" w:rsidRDefault="00A515DB" w:rsidP="00976769">
            <w:r>
              <w:t>DDD_expanded2011</w:t>
            </w:r>
          </w:p>
        </w:tc>
        <w:tc>
          <w:tcPr>
            <w:tcW w:w="785" w:type="dxa"/>
          </w:tcPr>
          <w:p w14:paraId="2F279F2D" w14:textId="77777777" w:rsidR="00A515DB" w:rsidRDefault="00A515DB" w:rsidP="00976769">
            <w:r>
              <w:t>expanded2011</w:t>
            </w:r>
          </w:p>
        </w:tc>
        <w:tc>
          <w:tcPr>
            <w:tcW w:w="785" w:type="dxa"/>
          </w:tcPr>
          <w:p w14:paraId="1E1250C6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3FB18416" w14:textId="77777777" w:rsidR="00A515DB" w:rsidRDefault="00A515DB" w:rsidP="00976769">
            <w:r>
              <w:t>chronic</w:t>
            </w:r>
          </w:p>
        </w:tc>
        <w:tc>
          <w:tcPr>
            <w:tcW w:w="785" w:type="dxa"/>
          </w:tcPr>
          <w:p w14:paraId="182516C3" w14:textId="77777777" w:rsidR="00A515DB" w:rsidRDefault="00A515DB" w:rsidP="00976769">
            <w:r>
              <w:t>0.0138</w:t>
            </w:r>
          </w:p>
        </w:tc>
        <w:tc>
          <w:tcPr>
            <w:tcW w:w="785" w:type="dxa"/>
          </w:tcPr>
          <w:p w14:paraId="61E6F75A" w14:textId="77777777" w:rsidR="00A515DB" w:rsidRDefault="00A515DB" w:rsidP="00976769">
            <w:r>
              <w:t>0.0086</w:t>
            </w:r>
          </w:p>
        </w:tc>
        <w:tc>
          <w:tcPr>
            <w:tcW w:w="785" w:type="dxa"/>
          </w:tcPr>
          <w:p w14:paraId="74AC2098" w14:textId="77777777" w:rsidR="00A515DB" w:rsidRDefault="00A515DB" w:rsidP="00976769">
            <w:r>
              <w:t>-0.0030</w:t>
            </w:r>
          </w:p>
        </w:tc>
        <w:tc>
          <w:tcPr>
            <w:tcW w:w="785" w:type="dxa"/>
          </w:tcPr>
          <w:p w14:paraId="0A6B4C73" w14:textId="77777777" w:rsidR="00A515DB" w:rsidRDefault="00A515DB" w:rsidP="00976769">
            <w:r>
              <w:t>0.0306</w:t>
            </w:r>
          </w:p>
        </w:tc>
        <w:tc>
          <w:tcPr>
            <w:tcW w:w="785" w:type="dxa"/>
          </w:tcPr>
          <w:p w14:paraId="51609A8A" w14:textId="77777777" w:rsidR="00A515DB" w:rsidRDefault="00A515DB" w:rsidP="00976769">
            <w:r>
              <w:t>0.108</w:t>
            </w:r>
          </w:p>
        </w:tc>
        <w:tc>
          <w:tcPr>
            <w:tcW w:w="785" w:type="dxa"/>
          </w:tcPr>
          <w:p w14:paraId="021573E8" w14:textId="77777777" w:rsidR="00A515DB" w:rsidRDefault="00A515DB" w:rsidP="00976769">
            <w:r>
              <w:t>32686</w:t>
            </w:r>
          </w:p>
        </w:tc>
        <w:tc>
          <w:tcPr>
            <w:tcW w:w="785" w:type="dxa"/>
          </w:tcPr>
          <w:p w14:paraId="0C0C419C" w14:textId="77777777" w:rsidR="00A515DB" w:rsidRDefault="00A515DB" w:rsidP="00976769">
            <w:r>
              <w:t>8359</w:t>
            </w:r>
          </w:p>
        </w:tc>
      </w:tr>
      <w:tr w:rsidR="00A515DB" w14:paraId="2E1FC3BC" w14:textId="77777777" w:rsidTr="00976769">
        <w:trPr>
          <w:jc w:val="center"/>
        </w:trPr>
        <w:tc>
          <w:tcPr>
            <w:tcW w:w="785" w:type="dxa"/>
          </w:tcPr>
          <w:p w14:paraId="50F8DC08" w14:textId="77777777" w:rsidR="00A515DB" w:rsidRDefault="00A515DB" w:rsidP="00976769">
            <w:r>
              <w:t>DDD_expanded2011</w:t>
            </w:r>
          </w:p>
        </w:tc>
        <w:tc>
          <w:tcPr>
            <w:tcW w:w="785" w:type="dxa"/>
          </w:tcPr>
          <w:p w14:paraId="761E0960" w14:textId="77777777" w:rsidR="00A515DB" w:rsidRDefault="00A515DB" w:rsidP="00976769">
            <w:r>
              <w:t>expanded2011</w:t>
            </w:r>
          </w:p>
        </w:tc>
        <w:tc>
          <w:tcPr>
            <w:tcW w:w="785" w:type="dxa"/>
          </w:tcPr>
          <w:p w14:paraId="795AAC58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2692B191" w14:textId="77777777" w:rsidR="00A515DB" w:rsidRDefault="00A515DB" w:rsidP="00976769">
            <w:r>
              <w:t>ins</w:t>
            </w:r>
          </w:p>
        </w:tc>
        <w:tc>
          <w:tcPr>
            <w:tcW w:w="785" w:type="dxa"/>
          </w:tcPr>
          <w:p w14:paraId="64B2DC6B" w14:textId="77777777" w:rsidR="00A515DB" w:rsidRDefault="00A515DB" w:rsidP="00976769">
            <w:r>
              <w:t>-0.0119</w:t>
            </w:r>
          </w:p>
        </w:tc>
        <w:tc>
          <w:tcPr>
            <w:tcW w:w="785" w:type="dxa"/>
          </w:tcPr>
          <w:p w14:paraId="3CBEDF6B" w14:textId="77777777" w:rsidR="00A515DB" w:rsidRDefault="00A515DB" w:rsidP="00976769">
            <w:r>
              <w:t>0.0115</w:t>
            </w:r>
          </w:p>
        </w:tc>
        <w:tc>
          <w:tcPr>
            <w:tcW w:w="785" w:type="dxa"/>
          </w:tcPr>
          <w:p w14:paraId="018DF0F4" w14:textId="77777777" w:rsidR="00A515DB" w:rsidRDefault="00A515DB" w:rsidP="00976769">
            <w:r>
              <w:t>-0.0345</w:t>
            </w:r>
          </w:p>
        </w:tc>
        <w:tc>
          <w:tcPr>
            <w:tcW w:w="785" w:type="dxa"/>
          </w:tcPr>
          <w:p w14:paraId="3D617564" w14:textId="77777777" w:rsidR="00A515DB" w:rsidRDefault="00A515DB" w:rsidP="00976769">
            <w:r>
              <w:t>0.0107</w:t>
            </w:r>
          </w:p>
        </w:tc>
        <w:tc>
          <w:tcPr>
            <w:tcW w:w="785" w:type="dxa"/>
          </w:tcPr>
          <w:p w14:paraId="5EE1525F" w14:textId="77777777" w:rsidR="00A515DB" w:rsidRDefault="00A515DB" w:rsidP="00976769">
            <w:r>
              <w:t>0.302</w:t>
            </w:r>
          </w:p>
        </w:tc>
        <w:tc>
          <w:tcPr>
            <w:tcW w:w="785" w:type="dxa"/>
          </w:tcPr>
          <w:p w14:paraId="0521F20A" w14:textId="77777777" w:rsidR="00A515DB" w:rsidRDefault="00A515DB" w:rsidP="00976769">
            <w:r>
              <w:t>32686</w:t>
            </w:r>
          </w:p>
        </w:tc>
        <w:tc>
          <w:tcPr>
            <w:tcW w:w="785" w:type="dxa"/>
          </w:tcPr>
          <w:p w14:paraId="024F0FDA" w14:textId="77777777" w:rsidR="00A515DB" w:rsidRDefault="00A515DB" w:rsidP="00976769">
            <w:r>
              <w:t>8359</w:t>
            </w:r>
          </w:p>
        </w:tc>
      </w:tr>
      <w:tr w:rsidR="00A515DB" w14:paraId="697A066C" w14:textId="77777777" w:rsidTr="00976769">
        <w:trPr>
          <w:jc w:val="center"/>
        </w:trPr>
        <w:tc>
          <w:tcPr>
            <w:tcW w:w="785" w:type="dxa"/>
          </w:tcPr>
          <w:p w14:paraId="13A4DD37" w14:textId="77777777" w:rsidR="00A515DB" w:rsidRDefault="00A515DB" w:rsidP="00976769">
            <w:r>
              <w:t>DDD_expanded2011</w:t>
            </w:r>
          </w:p>
        </w:tc>
        <w:tc>
          <w:tcPr>
            <w:tcW w:w="785" w:type="dxa"/>
          </w:tcPr>
          <w:p w14:paraId="36C75043" w14:textId="77777777" w:rsidR="00A515DB" w:rsidRDefault="00A515DB" w:rsidP="00976769">
            <w:r>
              <w:t>expanded2011</w:t>
            </w:r>
          </w:p>
        </w:tc>
        <w:tc>
          <w:tcPr>
            <w:tcW w:w="785" w:type="dxa"/>
          </w:tcPr>
          <w:p w14:paraId="175EE68B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2EBF31EC" w14:textId="77777777" w:rsidR="00A515DB" w:rsidRDefault="00A515DB" w:rsidP="00976769">
            <w:r>
              <w:t>pension</w:t>
            </w:r>
          </w:p>
        </w:tc>
        <w:tc>
          <w:tcPr>
            <w:tcW w:w="785" w:type="dxa"/>
          </w:tcPr>
          <w:p w14:paraId="77EAF2E3" w14:textId="77777777" w:rsidR="00A515DB" w:rsidRDefault="00A515DB" w:rsidP="00976769">
            <w:r>
              <w:t>-0.0024</w:t>
            </w:r>
          </w:p>
        </w:tc>
        <w:tc>
          <w:tcPr>
            <w:tcW w:w="785" w:type="dxa"/>
          </w:tcPr>
          <w:p w14:paraId="0B74EB99" w14:textId="77777777" w:rsidR="00A515DB" w:rsidRDefault="00A515DB" w:rsidP="00976769">
            <w:r>
              <w:t>0.0059</w:t>
            </w:r>
          </w:p>
        </w:tc>
        <w:tc>
          <w:tcPr>
            <w:tcW w:w="785" w:type="dxa"/>
          </w:tcPr>
          <w:p w14:paraId="1F7F0D3F" w14:textId="77777777" w:rsidR="00A515DB" w:rsidRDefault="00A515DB" w:rsidP="00976769">
            <w:r>
              <w:t>-0.0139</w:t>
            </w:r>
          </w:p>
        </w:tc>
        <w:tc>
          <w:tcPr>
            <w:tcW w:w="785" w:type="dxa"/>
          </w:tcPr>
          <w:p w14:paraId="682BFA5C" w14:textId="77777777" w:rsidR="00A515DB" w:rsidRDefault="00A515DB" w:rsidP="00976769">
            <w:r>
              <w:t>0.0091</w:t>
            </w:r>
          </w:p>
        </w:tc>
        <w:tc>
          <w:tcPr>
            <w:tcW w:w="785" w:type="dxa"/>
          </w:tcPr>
          <w:p w14:paraId="7A307868" w14:textId="77777777" w:rsidR="00A515DB" w:rsidRDefault="00A515DB" w:rsidP="00976769">
            <w:r>
              <w:t>0.686</w:t>
            </w:r>
          </w:p>
        </w:tc>
        <w:tc>
          <w:tcPr>
            <w:tcW w:w="785" w:type="dxa"/>
          </w:tcPr>
          <w:p w14:paraId="30881795" w14:textId="77777777" w:rsidR="00A515DB" w:rsidRDefault="00A515DB" w:rsidP="00976769">
            <w:r>
              <w:t>32686</w:t>
            </w:r>
          </w:p>
        </w:tc>
        <w:tc>
          <w:tcPr>
            <w:tcW w:w="785" w:type="dxa"/>
          </w:tcPr>
          <w:p w14:paraId="6FFD74E2" w14:textId="77777777" w:rsidR="00A515DB" w:rsidRDefault="00A515DB" w:rsidP="00976769">
            <w:r>
              <w:t>8359</w:t>
            </w:r>
          </w:p>
        </w:tc>
      </w:tr>
      <w:tr w:rsidR="00A515DB" w14:paraId="567AE85F" w14:textId="77777777" w:rsidTr="00976769">
        <w:trPr>
          <w:jc w:val="center"/>
        </w:trPr>
        <w:tc>
          <w:tcPr>
            <w:tcW w:w="785" w:type="dxa"/>
          </w:tcPr>
          <w:p w14:paraId="0955550C" w14:textId="77777777" w:rsidR="00A515DB" w:rsidRDefault="00A515DB" w:rsidP="00976769">
            <w:r>
              <w:t>DDD_ipw_main</w:t>
            </w:r>
          </w:p>
        </w:tc>
        <w:tc>
          <w:tcPr>
            <w:tcW w:w="785" w:type="dxa"/>
          </w:tcPr>
          <w:p w14:paraId="29AC71D8" w14:textId="77777777" w:rsidR="00A515DB" w:rsidRDefault="00A515DB" w:rsidP="00976769">
            <w:r>
              <w:t>ipw_main</w:t>
            </w:r>
          </w:p>
        </w:tc>
        <w:tc>
          <w:tcPr>
            <w:tcW w:w="785" w:type="dxa"/>
          </w:tcPr>
          <w:p w14:paraId="5798460E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07C47815" w14:textId="77777777" w:rsidR="00A515DB" w:rsidRDefault="00A515DB" w:rsidP="00976769">
            <w:r>
              <w:t>triple_iadl2plus</w:t>
            </w:r>
          </w:p>
        </w:tc>
        <w:tc>
          <w:tcPr>
            <w:tcW w:w="785" w:type="dxa"/>
          </w:tcPr>
          <w:p w14:paraId="173F6DD0" w14:textId="77777777" w:rsidR="00A515DB" w:rsidRDefault="00A515DB" w:rsidP="00976769">
            <w:r>
              <w:t>0.1161</w:t>
            </w:r>
          </w:p>
        </w:tc>
        <w:tc>
          <w:tcPr>
            <w:tcW w:w="785" w:type="dxa"/>
          </w:tcPr>
          <w:p w14:paraId="7764702B" w14:textId="77777777" w:rsidR="00A515DB" w:rsidRDefault="00A515DB" w:rsidP="00976769">
            <w:r>
              <w:t>0.0754</w:t>
            </w:r>
          </w:p>
        </w:tc>
        <w:tc>
          <w:tcPr>
            <w:tcW w:w="785" w:type="dxa"/>
          </w:tcPr>
          <w:p w14:paraId="633016E2" w14:textId="77777777" w:rsidR="00A515DB" w:rsidRDefault="00A515DB" w:rsidP="00976769">
            <w:r>
              <w:t>-0.0316</w:t>
            </w:r>
          </w:p>
        </w:tc>
        <w:tc>
          <w:tcPr>
            <w:tcW w:w="785" w:type="dxa"/>
          </w:tcPr>
          <w:p w14:paraId="46EAC048" w14:textId="77777777" w:rsidR="00A515DB" w:rsidRDefault="00A515DB" w:rsidP="00976769">
            <w:r>
              <w:t>0.2639</w:t>
            </w:r>
          </w:p>
        </w:tc>
        <w:tc>
          <w:tcPr>
            <w:tcW w:w="785" w:type="dxa"/>
          </w:tcPr>
          <w:p w14:paraId="36DF5E60" w14:textId="77777777" w:rsidR="00A515DB" w:rsidRDefault="00A515DB" w:rsidP="00976769">
            <w:r>
              <w:t>0.123</w:t>
            </w:r>
          </w:p>
        </w:tc>
        <w:tc>
          <w:tcPr>
            <w:tcW w:w="785" w:type="dxa"/>
          </w:tcPr>
          <w:p w14:paraId="32346902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1FAD4D4B" w14:textId="77777777" w:rsidR="00A515DB" w:rsidRDefault="00A515DB" w:rsidP="00976769">
            <w:r>
              <w:t>8258</w:t>
            </w:r>
          </w:p>
        </w:tc>
      </w:tr>
      <w:tr w:rsidR="00A515DB" w14:paraId="3D549E3B" w14:textId="77777777" w:rsidTr="00976769">
        <w:trPr>
          <w:jc w:val="center"/>
        </w:trPr>
        <w:tc>
          <w:tcPr>
            <w:tcW w:w="785" w:type="dxa"/>
          </w:tcPr>
          <w:p w14:paraId="44317235" w14:textId="77777777" w:rsidR="00A515DB" w:rsidRDefault="00A515DB" w:rsidP="00976769">
            <w:r>
              <w:t>DDD_ipw_main</w:t>
            </w:r>
          </w:p>
        </w:tc>
        <w:tc>
          <w:tcPr>
            <w:tcW w:w="785" w:type="dxa"/>
          </w:tcPr>
          <w:p w14:paraId="37F73219" w14:textId="77777777" w:rsidR="00A515DB" w:rsidRDefault="00A515DB" w:rsidP="00976769">
            <w:r>
              <w:t>ipw_main</w:t>
            </w:r>
          </w:p>
        </w:tc>
        <w:tc>
          <w:tcPr>
            <w:tcW w:w="785" w:type="dxa"/>
          </w:tcPr>
          <w:p w14:paraId="2149B091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23076918" w14:textId="77777777" w:rsidR="00A515DB" w:rsidRDefault="00A515DB" w:rsidP="00976769">
            <w:r>
              <w:t>didB</w:t>
            </w:r>
          </w:p>
        </w:tc>
        <w:tc>
          <w:tcPr>
            <w:tcW w:w="785" w:type="dxa"/>
          </w:tcPr>
          <w:p w14:paraId="6E577CF5" w14:textId="77777777" w:rsidR="00A515DB" w:rsidRDefault="00A515DB" w:rsidP="00976769">
            <w:r>
              <w:t>-0.0140</w:t>
            </w:r>
          </w:p>
        </w:tc>
        <w:tc>
          <w:tcPr>
            <w:tcW w:w="785" w:type="dxa"/>
          </w:tcPr>
          <w:p w14:paraId="2D61A889" w14:textId="77777777" w:rsidR="00A515DB" w:rsidRDefault="00A515DB" w:rsidP="00976769">
            <w:r>
              <w:t>0.0162</w:t>
            </w:r>
          </w:p>
        </w:tc>
        <w:tc>
          <w:tcPr>
            <w:tcW w:w="785" w:type="dxa"/>
          </w:tcPr>
          <w:p w14:paraId="168B480B" w14:textId="77777777" w:rsidR="00A515DB" w:rsidRDefault="00A515DB" w:rsidP="00976769">
            <w:r>
              <w:t>-0.0457</w:t>
            </w:r>
          </w:p>
        </w:tc>
        <w:tc>
          <w:tcPr>
            <w:tcW w:w="785" w:type="dxa"/>
          </w:tcPr>
          <w:p w14:paraId="78579147" w14:textId="77777777" w:rsidR="00A515DB" w:rsidRDefault="00A515DB" w:rsidP="00976769">
            <w:r>
              <w:t>0.0177</w:t>
            </w:r>
          </w:p>
        </w:tc>
        <w:tc>
          <w:tcPr>
            <w:tcW w:w="785" w:type="dxa"/>
          </w:tcPr>
          <w:p w14:paraId="526D5557" w14:textId="77777777" w:rsidR="00A515DB" w:rsidRDefault="00A515DB" w:rsidP="00976769">
            <w:r>
              <w:t>0.388</w:t>
            </w:r>
          </w:p>
        </w:tc>
        <w:tc>
          <w:tcPr>
            <w:tcW w:w="785" w:type="dxa"/>
          </w:tcPr>
          <w:p w14:paraId="476FD0E2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27AD459F" w14:textId="77777777" w:rsidR="00A515DB" w:rsidRDefault="00A515DB" w:rsidP="00976769">
            <w:r>
              <w:t>8258</w:t>
            </w:r>
          </w:p>
        </w:tc>
      </w:tr>
      <w:tr w:rsidR="00A515DB" w14:paraId="30A255A9" w14:textId="77777777" w:rsidTr="00976769">
        <w:trPr>
          <w:jc w:val="center"/>
        </w:trPr>
        <w:tc>
          <w:tcPr>
            <w:tcW w:w="785" w:type="dxa"/>
          </w:tcPr>
          <w:p w14:paraId="7247237C" w14:textId="77777777" w:rsidR="00A515DB" w:rsidRDefault="00A515DB" w:rsidP="00976769">
            <w:r>
              <w:t>DDD_ipw_main</w:t>
            </w:r>
          </w:p>
        </w:tc>
        <w:tc>
          <w:tcPr>
            <w:tcW w:w="785" w:type="dxa"/>
          </w:tcPr>
          <w:p w14:paraId="2E293506" w14:textId="77777777" w:rsidR="00A515DB" w:rsidRDefault="00A515DB" w:rsidP="00976769">
            <w:r>
              <w:t>ipw_main</w:t>
            </w:r>
          </w:p>
        </w:tc>
        <w:tc>
          <w:tcPr>
            <w:tcW w:w="785" w:type="dxa"/>
          </w:tcPr>
          <w:p w14:paraId="7DE3ED16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2C0B50E4" w14:textId="77777777" w:rsidR="00A515DB" w:rsidRDefault="00A515DB" w:rsidP="00976769">
            <w:r>
              <w:t>post_iadl2plus</w:t>
            </w:r>
          </w:p>
        </w:tc>
        <w:tc>
          <w:tcPr>
            <w:tcW w:w="785" w:type="dxa"/>
          </w:tcPr>
          <w:p w14:paraId="492B03E2" w14:textId="77777777" w:rsidR="00A515DB" w:rsidRDefault="00A515DB" w:rsidP="00976769">
            <w:r>
              <w:t>-0.0612</w:t>
            </w:r>
          </w:p>
        </w:tc>
        <w:tc>
          <w:tcPr>
            <w:tcW w:w="785" w:type="dxa"/>
          </w:tcPr>
          <w:p w14:paraId="1240D2C4" w14:textId="77777777" w:rsidR="00A515DB" w:rsidRDefault="00A515DB" w:rsidP="00976769">
            <w:r>
              <w:t>0.0192</w:t>
            </w:r>
          </w:p>
        </w:tc>
        <w:tc>
          <w:tcPr>
            <w:tcW w:w="785" w:type="dxa"/>
          </w:tcPr>
          <w:p w14:paraId="5BE25EA0" w14:textId="77777777" w:rsidR="00A515DB" w:rsidRDefault="00A515DB" w:rsidP="00976769">
            <w:r>
              <w:t>-0.0988</w:t>
            </w:r>
          </w:p>
        </w:tc>
        <w:tc>
          <w:tcPr>
            <w:tcW w:w="785" w:type="dxa"/>
          </w:tcPr>
          <w:p w14:paraId="16550D86" w14:textId="77777777" w:rsidR="00A515DB" w:rsidRDefault="00A515DB" w:rsidP="00976769">
            <w:r>
              <w:t>-0.0236</w:t>
            </w:r>
          </w:p>
        </w:tc>
        <w:tc>
          <w:tcPr>
            <w:tcW w:w="785" w:type="dxa"/>
          </w:tcPr>
          <w:p w14:paraId="57F488A6" w14:textId="77777777" w:rsidR="00A515DB" w:rsidRDefault="00A515DB" w:rsidP="00976769">
            <w:r>
              <w:t>0.001</w:t>
            </w:r>
          </w:p>
        </w:tc>
        <w:tc>
          <w:tcPr>
            <w:tcW w:w="785" w:type="dxa"/>
          </w:tcPr>
          <w:p w14:paraId="5B2B2045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2081DA59" w14:textId="77777777" w:rsidR="00A515DB" w:rsidRDefault="00A515DB" w:rsidP="00976769">
            <w:r>
              <w:t>8258</w:t>
            </w:r>
          </w:p>
        </w:tc>
      </w:tr>
      <w:tr w:rsidR="00A515DB" w14:paraId="2359A531" w14:textId="77777777" w:rsidTr="00976769">
        <w:trPr>
          <w:jc w:val="center"/>
        </w:trPr>
        <w:tc>
          <w:tcPr>
            <w:tcW w:w="785" w:type="dxa"/>
          </w:tcPr>
          <w:p w14:paraId="5EBCF941" w14:textId="77777777" w:rsidR="00A515DB" w:rsidRDefault="00A515DB" w:rsidP="00976769">
            <w:r>
              <w:t>DDD_ipw_main</w:t>
            </w:r>
          </w:p>
        </w:tc>
        <w:tc>
          <w:tcPr>
            <w:tcW w:w="785" w:type="dxa"/>
          </w:tcPr>
          <w:p w14:paraId="12B309AF" w14:textId="77777777" w:rsidR="00A515DB" w:rsidRDefault="00A515DB" w:rsidP="00976769">
            <w:r>
              <w:t>ipw_main</w:t>
            </w:r>
          </w:p>
        </w:tc>
        <w:tc>
          <w:tcPr>
            <w:tcW w:w="785" w:type="dxa"/>
          </w:tcPr>
          <w:p w14:paraId="79873498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52F9A9FF" w14:textId="77777777" w:rsidR="00A515DB" w:rsidRDefault="00A515DB" w:rsidP="00976769">
            <w:r>
              <w:t>marry</w:t>
            </w:r>
          </w:p>
        </w:tc>
        <w:tc>
          <w:tcPr>
            <w:tcW w:w="785" w:type="dxa"/>
          </w:tcPr>
          <w:p w14:paraId="4EFB825D" w14:textId="77777777" w:rsidR="00A515DB" w:rsidRDefault="00A515DB" w:rsidP="00976769">
            <w:r>
              <w:t>-0.0526</w:t>
            </w:r>
          </w:p>
        </w:tc>
        <w:tc>
          <w:tcPr>
            <w:tcW w:w="785" w:type="dxa"/>
          </w:tcPr>
          <w:p w14:paraId="21C504C0" w14:textId="77777777" w:rsidR="00A515DB" w:rsidRDefault="00A515DB" w:rsidP="00976769">
            <w:r>
              <w:t>0.0201</w:t>
            </w:r>
          </w:p>
        </w:tc>
        <w:tc>
          <w:tcPr>
            <w:tcW w:w="785" w:type="dxa"/>
          </w:tcPr>
          <w:p w14:paraId="1E5400DC" w14:textId="77777777" w:rsidR="00A515DB" w:rsidRDefault="00A515DB" w:rsidP="00976769">
            <w:r>
              <w:t>-0.0921</w:t>
            </w:r>
          </w:p>
        </w:tc>
        <w:tc>
          <w:tcPr>
            <w:tcW w:w="785" w:type="dxa"/>
          </w:tcPr>
          <w:p w14:paraId="17B1B9DD" w14:textId="77777777" w:rsidR="00A515DB" w:rsidRDefault="00A515DB" w:rsidP="00976769">
            <w:r>
              <w:t>-0.0131</w:t>
            </w:r>
          </w:p>
        </w:tc>
        <w:tc>
          <w:tcPr>
            <w:tcW w:w="785" w:type="dxa"/>
          </w:tcPr>
          <w:p w14:paraId="183400C5" w14:textId="77777777" w:rsidR="00A515DB" w:rsidRDefault="00A515DB" w:rsidP="00976769">
            <w:r>
              <w:t>0.009</w:t>
            </w:r>
          </w:p>
        </w:tc>
        <w:tc>
          <w:tcPr>
            <w:tcW w:w="785" w:type="dxa"/>
          </w:tcPr>
          <w:p w14:paraId="1E0E42DC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2427BBBA" w14:textId="77777777" w:rsidR="00A515DB" w:rsidRDefault="00A515DB" w:rsidP="00976769">
            <w:r>
              <w:t>8258</w:t>
            </w:r>
          </w:p>
        </w:tc>
      </w:tr>
      <w:tr w:rsidR="00A515DB" w14:paraId="4748ACE6" w14:textId="77777777" w:rsidTr="00976769">
        <w:trPr>
          <w:jc w:val="center"/>
        </w:trPr>
        <w:tc>
          <w:tcPr>
            <w:tcW w:w="785" w:type="dxa"/>
          </w:tcPr>
          <w:p w14:paraId="4122FB61" w14:textId="77777777" w:rsidR="00A515DB" w:rsidRDefault="00A515DB" w:rsidP="00976769">
            <w:r>
              <w:t>DDD_ipw_main</w:t>
            </w:r>
          </w:p>
        </w:tc>
        <w:tc>
          <w:tcPr>
            <w:tcW w:w="785" w:type="dxa"/>
          </w:tcPr>
          <w:p w14:paraId="76128304" w14:textId="77777777" w:rsidR="00A515DB" w:rsidRDefault="00A515DB" w:rsidP="00976769">
            <w:r>
              <w:t>ipw_main</w:t>
            </w:r>
          </w:p>
        </w:tc>
        <w:tc>
          <w:tcPr>
            <w:tcW w:w="785" w:type="dxa"/>
          </w:tcPr>
          <w:p w14:paraId="3F3914EF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0BE4DEA2" w14:textId="77777777" w:rsidR="00A515DB" w:rsidRDefault="00A515DB" w:rsidP="00976769">
            <w:r>
              <w:t>chronic</w:t>
            </w:r>
          </w:p>
        </w:tc>
        <w:tc>
          <w:tcPr>
            <w:tcW w:w="785" w:type="dxa"/>
          </w:tcPr>
          <w:p w14:paraId="663D9D1A" w14:textId="77777777" w:rsidR="00A515DB" w:rsidRDefault="00A515DB" w:rsidP="00976769">
            <w:r>
              <w:t>0.0111</w:t>
            </w:r>
          </w:p>
        </w:tc>
        <w:tc>
          <w:tcPr>
            <w:tcW w:w="785" w:type="dxa"/>
          </w:tcPr>
          <w:p w14:paraId="64C0EDBF" w14:textId="77777777" w:rsidR="00A515DB" w:rsidRDefault="00A515DB" w:rsidP="00976769">
            <w:r>
              <w:t>0.0096</w:t>
            </w:r>
          </w:p>
        </w:tc>
        <w:tc>
          <w:tcPr>
            <w:tcW w:w="785" w:type="dxa"/>
          </w:tcPr>
          <w:p w14:paraId="586DA987" w14:textId="77777777" w:rsidR="00A515DB" w:rsidRDefault="00A515DB" w:rsidP="00976769">
            <w:r>
              <w:t>-0.0077</w:t>
            </w:r>
          </w:p>
        </w:tc>
        <w:tc>
          <w:tcPr>
            <w:tcW w:w="785" w:type="dxa"/>
          </w:tcPr>
          <w:p w14:paraId="020D8487" w14:textId="77777777" w:rsidR="00A515DB" w:rsidRDefault="00A515DB" w:rsidP="00976769">
            <w:r>
              <w:t>0.0298</w:t>
            </w:r>
          </w:p>
        </w:tc>
        <w:tc>
          <w:tcPr>
            <w:tcW w:w="785" w:type="dxa"/>
          </w:tcPr>
          <w:p w14:paraId="5BA1D268" w14:textId="77777777" w:rsidR="00A515DB" w:rsidRDefault="00A515DB" w:rsidP="00976769">
            <w:r>
              <w:t>0.247</w:t>
            </w:r>
          </w:p>
        </w:tc>
        <w:tc>
          <w:tcPr>
            <w:tcW w:w="785" w:type="dxa"/>
          </w:tcPr>
          <w:p w14:paraId="6A11D5CB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4943C0CF" w14:textId="77777777" w:rsidR="00A515DB" w:rsidRDefault="00A515DB" w:rsidP="00976769">
            <w:r>
              <w:t>8258</w:t>
            </w:r>
          </w:p>
        </w:tc>
      </w:tr>
      <w:tr w:rsidR="00A515DB" w14:paraId="462E6F7A" w14:textId="77777777" w:rsidTr="00976769">
        <w:trPr>
          <w:jc w:val="center"/>
        </w:trPr>
        <w:tc>
          <w:tcPr>
            <w:tcW w:w="785" w:type="dxa"/>
          </w:tcPr>
          <w:p w14:paraId="4A1DDC61" w14:textId="77777777" w:rsidR="00A515DB" w:rsidRDefault="00A515DB" w:rsidP="00976769">
            <w:r>
              <w:t>DDD_ipw_main</w:t>
            </w:r>
          </w:p>
        </w:tc>
        <w:tc>
          <w:tcPr>
            <w:tcW w:w="785" w:type="dxa"/>
          </w:tcPr>
          <w:p w14:paraId="769C537F" w14:textId="77777777" w:rsidR="00A515DB" w:rsidRDefault="00A515DB" w:rsidP="00976769">
            <w:r>
              <w:t>ipw_main</w:t>
            </w:r>
          </w:p>
        </w:tc>
        <w:tc>
          <w:tcPr>
            <w:tcW w:w="785" w:type="dxa"/>
          </w:tcPr>
          <w:p w14:paraId="663C1C4E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2B16CF34" w14:textId="77777777" w:rsidR="00A515DB" w:rsidRDefault="00A515DB" w:rsidP="00976769">
            <w:r>
              <w:t>ins</w:t>
            </w:r>
          </w:p>
        </w:tc>
        <w:tc>
          <w:tcPr>
            <w:tcW w:w="785" w:type="dxa"/>
          </w:tcPr>
          <w:p w14:paraId="2517C2D4" w14:textId="77777777" w:rsidR="00A515DB" w:rsidRDefault="00A515DB" w:rsidP="00976769">
            <w:r>
              <w:t>-0.0146</w:t>
            </w:r>
          </w:p>
        </w:tc>
        <w:tc>
          <w:tcPr>
            <w:tcW w:w="785" w:type="dxa"/>
          </w:tcPr>
          <w:p w14:paraId="1B99F6B1" w14:textId="77777777" w:rsidR="00A515DB" w:rsidRDefault="00A515DB" w:rsidP="00976769">
            <w:r>
              <w:t>0.0128</w:t>
            </w:r>
          </w:p>
        </w:tc>
        <w:tc>
          <w:tcPr>
            <w:tcW w:w="785" w:type="dxa"/>
          </w:tcPr>
          <w:p w14:paraId="7C999633" w14:textId="77777777" w:rsidR="00A515DB" w:rsidRDefault="00A515DB" w:rsidP="00976769">
            <w:r>
              <w:t>-0.0397</w:t>
            </w:r>
          </w:p>
        </w:tc>
        <w:tc>
          <w:tcPr>
            <w:tcW w:w="785" w:type="dxa"/>
          </w:tcPr>
          <w:p w14:paraId="2B2421AF" w14:textId="77777777" w:rsidR="00A515DB" w:rsidRDefault="00A515DB" w:rsidP="00976769">
            <w:r>
              <w:t>0.0106</w:t>
            </w:r>
          </w:p>
        </w:tc>
        <w:tc>
          <w:tcPr>
            <w:tcW w:w="785" w:type="dxa"/>
          </w:tcPr>
          <w:p w14:paraId="242CF37E" w14:textId="77777777" w:rsidR="00A515DB" w:rsidRDefault="00A515DB" w:rsidP="00976769">
            <w:r>
              <w:t>0.257</w:t>
            </w:r>
          </w:p>
        </w:tc>
        <w:tc>
          <w:tcPr>
            <w:tcW w:w="785" w:type="dxa"/>
          </w:tcPr>
          <w:p w14:paraId="6B85F619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0D3F084F" w14:textId="77777777" w:rsidR="00A515DB" w:rsidRDefault="00A515DB" w:rsidP="00976769">
            <w:r>
              <w:t>8258</w:t>
            </w:r>
          </w:p>
        </w:tc>
      </w:tr>
      <w:tr w:rsidR="00A515DB" w14:paraId="2F67211F" w14:textId="77777777" w:rsidTr="00976769">
        <w:trPr>
          <w:jc w:val="center"/>
        </w:trPr>
        <w:tc>
          <w:tcPr>
            <w:tcW w:w="785" w:type="dxa"/>
          </w:tcPr>
          <w:p w14:paraId="7E777EAC" w14:textId="77777777" w:rsidR="00A515DB" w:rsidRDefault="00A515DB" w:rsidP="00976769">
            <w:r>
              <w:t>DDD_ipw_main</w:t>
            </w:r>
          </w:p>
        </w:tc>
        <w:tc>
          <w:tcPr>
            <w:tcW w:w="785" w:type="dxa"/>
          </w:tcPr>
          <w:p w14:paraId="49438724" w14:textId="77777777" w:rsidR="00A515DB" w:rsidRDefault="00A515DB" w:rsidP="00976769">
            <w:r>
              <w:t>ipw_main</w:t>
            </w:r>
          </w:p>
        </w:tc>
        <w:tc>
          <w:tcPr>
            <w:tcW w:w="785" w:type="dxa"/>
          </w:tcPr>
          <w:p w14:paraId="3EA45741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41B43706" w14:textId="77777777" w:rsidR="00A515DB" w:rsidRDefault="00A515DB" w:rsidP="00976769">
            <w:r>
              <w:t>pension</w:t>
            </w:r>
          </w:p>
        </w:tc>
        <w:tc>
          <w:tcPr>
            <w:tcW w:w="785" w:type="dxa"/>
          </w:tcPr>
          <w:p w14:paraId="39AFB5ED" w14:textId="77777777" w:rsidR="00A515DB" w:rsidRDefault="00A515DB" w:rsidP="00976769">
            <w:r>
              <w:t>0.0030</w:t>
            </w:r>
          </w:p>
        </w:tc>
        <w:tc>
          <w:tcPr>
            <w:tcW w:w="785" w:type="dxa"/>
          </w:tcPr>
          <w:p w14:paraId="24E30949" w14:textId="77777777" w:rsidR="00A515DB" w:rsidRDefault="00A515DB" w:rsidP="00976769">
            <w:r>
              <w:t>0.0078</w:t>
            </w:r>
          </w:p>
        </w:tc>
        <w:tc>
          <w:tcPr>
            <w:tcW w:w="785" w:type="dxa"/>
          </w:tcPr>
          <w:p w14:paraId="34E7F43C" w14:textId="77777777" w:rsidR="00A515DB" w:rsidRDefault="00A515DB" w:rsidP="00976769">
            <w:r>
              <w:t>-0.0123</w:t>
            </w:r>
          </w:p>
        </w:tc>
        <w:tc>
          <w:tcPr>
            <w:tcW w:w="785" w:type="dxa"/>
          </w:tcPr>
          <w:p w14:paraId="41917CE9" w14:textId="77777777" w:rsidR="00A515DB" w:rsidRDefault="00A515DB" w:rsidP="00976769">
            <w:r>
              <w:t>0.0183</w:t>
            </w:r>
          </w:p>
        </w:tc>
        <w:tc>
          <w:tcPr>
            <w:tcW w:w="785" w:type="dxa"/>
          </w:tcPr>
          <w:p w14:paraId="0571CBB1" w14:textId="77777777" w:rsidR="00A515DB" w:rsidRDefault="00A515DB" w:rsidP="00976769">
            <w:r>
              <w:t>0.698</w:t>
            </w:r>
          </w:p>
        </w:tc>
        <w:tc>
          <w:tcPr>
            <w:tcW w:w="785" w:type="dxa"/>
          </w:tcPr>
          <w:p w14:paraId="799FFEFE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0A06513C" w14:textId="77777777" w:rsidR="00A515DB" w:rsidRDefault="00A515DB" w:rsidP="00976769">
            <w:r>
              <w:t>8258</w:t>
            </w:r>
          </w:p>
        </w:tc>
      </w:tr>
      <w:tr w:rsidR="00A515DB" w14:paraId="59A07162" w14:textId="77777777" w:rsidTr="00976769">
        <w:trPr>
          <w:jc w:val="center"/>
        </w:trPr>
        <w:tc>
          <w:tcPr>
            <w:tcW w:w="785" w:type="dxa"/>
          </w:tcPr>
          <w:p w14:paraId="226E7030" w14:textId="77777777" w:rsidR="00A515DB" w:rsidRDefault="00A515DB" w:rsidP="00976769">
            <w:r>
              <w:lastRenderedPageBreak/>
              <w:t>DDD_main</w:t>
            </w:r>
          </w:p>
        </w:tc>
        <w:tc>
          <w:tcPr>
            <w:tcW w:w="785" w:type="dxa"/>
          </w:tcPr>
          <w:p w14:paraId="01D2B7AF" w14:textId="77777777" w:rsidR="00A515DB" w:rsidRDefault="00A515DB" w:rsidP="00976769">
            <w:r>
              <w:t>main</w:t>
            </w:r>
          </w:p>
        </w:tc>
        <w:tc>
          <w:tcPr>
            <w:tcW w:w="785" w:type="dxa"/>
          </w:tcPr>
          <w:p w14:paraId="0BDD6AAD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485227DF" w14:textId="77777777" w:rsidR="00A515DB" w:rsidRDefault="00A515DB" w:rsidP="00976769">
            <w:r>
              <w:t>triple_iadl2plus</w:t>
            </w:r>
          </w:p>
        </w:tc>
        <w:tc>
          <w:tcPr>
            <w:tcW w:w="785" w:type="dxa"/>
          </w:tcPr>
          <w:p w14:paraId="12D06940" w14:textId="77777777" w:rsidR="00A515DB" w:rsidRDefault="00A515DB" w:rsidP="00976769">
            <w:r>
              <w:t>0.0842</w:t>
            </w:r>
          </w:p>
        </w:tc>
        <w:tc>
          <w:tcPr>
            <w:tcW w:w="785" w:type="dxa"/>
          </w:tcPr>
          <w:p w14:paraId="60627F3C" w14:textId="77777777" w:rsidR="00A515DB" w:rsidRDefault="00A515DB" w:rsidP="00976769">
            <w:r>
              <w:t>0.0416</w:t>
            </w:r>
          </w:p>
        </w:tc>
        <w:tc>
          <w:tcPr>
            <w:tcW w:w="785" w:type="dxa"/>
          </w:tcPr>
          <w:p w14:paraId="3DB80979" w14:textId="77777777" w:rsidR="00A515DB" w:rsidRDefault="00A515DB" w:rsidP="00976769">
            <w:r>
              <w:t>0.0026</w:t>
            </w:r>
          </w:p>
        </w:tc>
        <w:tc>
          <w:tcPr>
            <w:tcW w:w="785" w:type="dxa"/>
          </w:tcPr>
          <w:p w14:paraId="58503747" w14:textId="77777777" w:rsidR="00A515DB" w:rsidRDefault="00A515DB" w:rsidP="00976769">
            <w:r>
              <w:t>0.1657</w:t>
            </w:r>
          </w:p>
        </w:tc>
        <w:tc>
          <w:tcPr>
            <w:tcW w:w="785" w:type="dxa"/>
          </w:tcPr>
          <w:p w14:paraId="18659435" w14:textId="77777777" w:rsidR="00A515DB" w:rsidRDefault="00A515DB" w:rsidP="00976769">
            <w:r>
              <w:t>0.043</w:t>
            </w:r>
          </w:p>
        </w:tc>
        <w:tc>
          <w:tcPr>
            <w:tcW w:w="785" w:type="dxa"/>
          </w:tcPr>
          <w:p w14:paraId="0BF380EF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17A615D6" w14:textId="77777777" w:rsidR="00A515DB" w:rsidRDefault="00A515DB" w:rsidP="00976769">
            <w:r>
              <w:t>8258</w:t>
            </w:r>
          </w:p>
        </w:tc>
      </w:tr>
      <w:tr w:rsidR="00A515DB" w14:paraId="22E85986" w14:textId="77777777" w:rsidTr="00976769">
        <w:trPr>
          <w:jc w:val="center"/>
        </w:trPr>
        <w:tc>
          <w:tcPr>
            <w:tcW w:w="785" w:type="dxa"/>
          </w:tcPr>
          <w:p w14:paraId="7B2A90BE" w14:textId="77777777" w:rsidR="00A515DB" w:rsidRDefault="00A515DB" w:rsidP="00976769">
            <w:r>
              <w:t>DDD_main</w:t>
            </w:r>
          </w:p>
        </w:tc>
        <w:tc>
          <w:tcPr>
            <w:tcW w:w="785" w:type="dxa"/>
          </w:tcPr>
          <w:p w14:paraId="2AFFC88E" w14:textId="77777777" w:rsidR="00A515DB" w:rsidRDefault="00A515DB" w:rsidP="00976769">
            <w:r>
              <w:t>main</w:t>
            </w:r>
          </w:p>
        </w:tc>
        <w:tc>
          <w:tcPr>
            <w:tcW w:w="785" w:type="dxa"/>
          </w:tcPr>
          <w:p w14:paraId="31BDA90F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540B6423" w14:textId="77777777" w:rsidR="00A515DB" w:rsidRDefault="00A515DB" w:rsidP="00976769">
            <w:r>
              <w:t>didB</w:t>
            </w:r>
          </w:p>
        </w:tc>
        <w:tc>
          <w:tcPr>
            <w:tcW w:w="785" w:type="dxa"/>
          </w:tcPr>
          <w:p w14:paraId="540D7BB0" w14:textId="77777777" w:rsidR="00A515DB" w:rsidRDefault="00A515DB" w:rsidP="00976769">
            <w:r>
              <w:t>-0.0135</w:t>
            </w:r>
          </w:p>
        </w:tc>
        <w:tc>
          <w:tcPr>
            <w:tcW w:w="785" w:type="dxa"/>
          </w:tcPr>
          <w:p w14:paraId="244EFB23" w14:textId="77777777" w:rsidR="00A515DB" w:rsidRDefault="00A515DB" w:rsidP="00976769">
            <w:r>
              <w:t>0.0135</w:t>
            </w:r>
          </w:p>
        </w:tc>
        <w:tc>
          <w:tcPr>
            <w:tcW w:w="785" w:type="dxa"/>
          </w:tcPr>
          <w:p w14:paraId="05052C49" w14:textId="77777777" w:rsidR="00A515DB" w:rsidRDefault="00A515DB" w:rsidP="00976769">
            <w:r>
              <w:t>-0.0399</w:t>
            </w:r>
          </w:p>
        </w:tc>
        <w:tc>
          <w:tcPr>
            <w:tcW w:w="785" w:type="dxa"/>
          </w:tcPr>
          <w:p w14:paraId="32809355" w14:textId="77777777" w:rsidR="00A515DB" w:rsidRDefault="00A515DB" w:rsidP="00976769">
            <w:r>
              <w:t>0.0129</w:t>
            </w:r>
          </w:p>
        </w:tc>
        <w:tc>
          <w:tcPr>
            <w:tcW w:w="785" w:type="dxa"/>
          </w:tcPr>
          <w:p w14:paraId="09A1012B" w14:textId="77777777" w:rsidR="00A515DB" w:rsidRDefault="00A515DB" w:rsidP="00976769">
            <w:r>
              <w:t>0.316</w:t>
            </w:r>
          </w:p>
        </w:tc>
        <w:tc>
          <w:tcPr>
            <w:tcW w:w="785" w:type="dxa"/>
          </w:tcPr>
          <w:p w14:paraId="00B68792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757BA14F" w14:textId="77777777" w:rsidR="00A515DB" w:rsidRDefault="00A515DB" w:rsidP="00976769">
            <w:r>
              <w:t>8258</w:t>
            </w:r>
          </w:p>
        </w:tc>
      </w:tr>
      <w:tr w:rsidR="00A515DB" w14:paraId="374C219E" w14:textId="77777777" w:rsidTr="00976769">
        <w:trPr>
          <w:jc w:val="center"/>
        </w:trPr>
        <w:tc>
          <w:tcPr>
            <w:tcW w:w="785" w:type="dxa"/>
          </w:tcPr>
          <w:p w14:paraId="46BF386E" w14:textId="77777777" w:rsidR="00A515DB" w:rsidRDefault="00A515DB" w:rsidP="00976769">
            <w:r>
              <w:t>DDD_main</w:t>
            </w:r>
          </w:p>
        </w:tc>
        <w:tc>
          <w:tcPr>
            <w:tcW w:w="785" w:type="dxa"/>
          </w:tcPr>
          <w:p w14:paraId="30E4AA21" w14:textId="77777777" w:rsidR="00A515DB" w:rsidRDefault="00A515DB" w:rsidP="00976769">
            <w:r>
              <w:t>main</w:t>
            </w:r>
          </w:p>
        </w:tc>
        <w:tc>
          <w:tcPr>
            <w:tcW w:w="785" w:type="dxa"/>
          </w:tcPr>
          <w:p w14:paraId="4F5F897B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1F2A1731" w14:textId="77777777" w:rsidR="00A515DB" w:rsidRDefault="00A515DB" w:rsidP="00976769">
            <w:r>
              <w:t>post_iadl2plus</w:t>
            </w:r>
          </w:p>
        </w:tc>
        <w:tc>
          <w:tcPr>
            <w:tcW w:w="785" w:type="dxa"/>
          </w:tcPr>
          <w:p w14:paraId="2CC86EAC" w14:textId="77777777" w:rsidR="00A515DB" w:rsidRDefault="00A515DB" w:rsidP="00976769">
            <w:r>
              <w:t>-0.0335</w:t>
            </w:r>
          </w:p>
        </w:tc>
        <w:tc>
          <w:tcPr>
            <w:tcW w:w="785" w:type="dxa"/>
          </w:tcPr>
          <w:p w14:paraId="204A74FC" w14:textId="77777777" w:rsidR="00A515DB" w:rsidRDefault="00A515DB" w:rsidP="00976769">
            <w:r>
              <w:t>0.0169</w:t>
            </w:r>
          </w:p>
        </w:tc>
        <w:tc>
          <w:tcPr>
            <w:tcW w:w="785" w:type="dxa"/>
          </w:tcPr>
          <w:p w14:paraId="6376995F" w14:textId="77777777" w:rsidR="00A515DB" w:rsidRDefault="00A515DB" w:rsidP="00976769">
            <w:r>
              <w:t>-0.0667</w:t>
            </w:r>
          </w:p>
        </w:tc>
        <w:tc>
          <w:tcPr>
            <w:tcW w:w="785" w:type="dxa"/>
          </w:tcPr>
          <w:p w14:paraId="57E6C9B2" w14:textId="77777777" w:rsidR="00A515DB" w:rsidRDefault="00A515DB" w:rsidP="00976769">
            <w:r>
              <w:t>-0.0003</w:t>
            </w:r>
          </w:p>
        </w:tc>
        <w:tc>
          <w:tcPr>
            <w:tcW w:w="785" w:type="dxa"/>
          </w:tcPr>
          <w:p w14:paraId="4BD498FD" w14:textId="77777777" w:rsidR="00A515DB" w:rsidRDefault="00A515DB" w:rsidP="00976769">
            <w:r>
              <w:t>0.048</w:t>
            </w:r>
          </w:p>
        </w:tc>
        <w:tc>
          <w:tcPr>
            <w:tcW w:w="785" w:type="dxa"/>
          </w:tcPr>
          <w:p w14:paraId="35FE0E42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6E75C67A" w14:textId="77777777" w:rsidR="00A515DB" w:rsidRDefault="00A515DB" w:rsidP="00976769">
            <w:r>
              <w:t>8258</w:t>
            </w:r>
          </w:p>
        </w:tc>
      </w:tr>
      <w:tr w:rsidR="00A515DB" w14:paraId="460EE141" w14:textId="77777777" w:rsidTr="00976769">
        <w:trPr>
          <w:jc w:val="center"/>
        </w:trPr>
        <w:tc>
          <w:tcPr>
            <w:tcW w:w="785" w:type="dxa"/>
          </w:tcPr>
          <w:p w14:paraId="7EB2886E" w14:textId="77777777" w:rsidR="00A515DB" w:rsidRDefault="00A515DB" w:rsidP="00976769">
            <w:r>
              <w:t>DDD_main</w:t>
            </w:r>
          </w:p>
        </w:tc>
        <w:tc>
          <w:tcPr>
            <w:tcW w:w="785" w:type="dxa"/>
          </w:tcPr>
          <w:p w14:paraId="2228E298" w14:textId="77777777" w:rsidR="00A515DB" w:rsidRDefault="00A515DB" w:rsidP="00976769">
            <w:r>
              <w:t>main</w:t>
            </w:r>
          </w:p>
        </w:tc>
        <w:tc>
          <w:tcPr>
            <w:tcW w:w="785" w:type="dxa"/>
          </w:tcPr>
          <w:p w14:paraId="158993CC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59F7C3E3" w14:textId="77777777" w:rsidR="00A515DB" w:rsidRDefault="00A515DB" w:rsidP="00976769">
            <w:r>
              <w:t>marry</w:t>
            </w:r>
          </w:p>
        </w:tc>
        <w:tc>
          <w:tcPr>
            <w:tcW w:w="785" w:type="dxa"/>
          </w:tcPr>
          <w:p w14:paraId="1122BFF2" w14:textId="77777777" w:rsidR="00A515DB" w:rsidRDefault="00A515DB" w:rsidP="00976769">
            <w:r>
              <w:t>-0.0371</w:t>
            </w:r>
          </w:p>
        </w:tc>
        <w:tc>
          <w:tcPr>
            <w:tcW w:w="785" w:type="dxa"/>
          </w:tcPr>
          <w:p w14:paraId="7D2A70A4" w14:textId="77777777" w:rsidR="00A515DB" w:rsidRDefault="00A515DB" w:rsidP="00976769">
            <w:r>
              <w:t>0.0123</w:t>
            </w:r>
          </w:p>
        </w:tc>
        <w:tc>
          <w:tcPr>
            <w:tcW w:w="785" w:type="dxa"/>
          </w:tcPr>
          <w:p w14:paraId="60303997" w14:textId="77777777" w:rsidR="00A515DB" w:rsidRDefault="00A515DB" w:rsidP="00976769">
            <w:r>
              <w:t>-0.0613</w:t>
            </w:r>
          </w:p>
        </w:tc>
        <w:tc>
          <w:tcPr>
            <w:tcW w:w="785" w:type="dxa"/>
          </w:tcPr>
          <w:p w14:paraId="351E32FE" w14:textId="77777777" w:rsidR="00A515DB" w:rsidRDefault="00A515DB" w:rsidP="00976769">
            <w:r>
              <w:t>-0.0130</w:t>
            </w:r>
          </w:p>
        </w:tc>
        <w:tc>
          <w:tcPr>
            <w:tcW w:w="785" w:type="dxa"/>
          </w:tcPr>
          <w:p w14:paraId="62970BA5" w14:textId="77777777" w:rsidR="00A515DB" w:rsidRDefault="00A515DB" w:rsidP="00976769">
            <w:r>
              <w:t>0.003</w:t>
            </w:r>
          </w:p>
        </w:tc>
        <w:tc>
          <w:tcPr>
            <w:tcW w:w="785" w:type="dxa"/>
          </w:tcPr>
          <w:p w14:paraId="57A69CD2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2DDB0300" w14:textId="77777777" w:rsidR="00A515DB" w:rsidRDefault="00A515DB" w:rsidP="00976769">
            <w:r>
              <w:t>8258</w:t>
            </w:r>
          </w:p>
        </w:tc>
      </w:tr>
      <w:tr w:rsidR="00A515DB" w14:paraId="03BBF7F1" w14:textId="77777777" w:rsidTr="00976769">
        <w:trPr>
          <w:jc w:val="center"/>
        </w:trPr>
        <w:tc>
          <w:tcPr>
            <w:tcW w:w="785" w:type="dxa"/>
          </w:tcPr>
          <w:p w14:paraId="43E454AD" w14:textId="77777777" w:rsidR="00A515DB" w:rsidRDefault="00A515DB" w:rsidP="00976769">
            <w:r>
              <w:t>DDD_main</w:t>
            </w:r>
          </w:p>
        </w:tc>
        <w:tc>
          <w:tcPr>
            <w:tcW w:w="785" w:type="dxa"/>
          </w:tcPr>
          <w:p w14:paraId="2991576D" w14:textId="77777777" w:rsidR="00A515DB" w:rsidRDefault="00A515DB" w:rsidP="00976769">
            <w:r>
              <w:t>main</w:t>
            </w:r>
          </w:p>
        </w:tc>
        <w:tc>
          <w:tcPr>
            <w:tcW w:w="785" w:type="dxa"/>
          </w:tcPr>
          <w:p w14:paraId="47D3BDA0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211E727A" w14:textId="77777777" w:rsidR="00A515DB" w:rsidRDefault="00A515DB" w:rsidP="00976769">
            <w:r>
              <w:t>chronic</w:t>
            </w:r>
          </w:p>
        </w:tc>
        <w:tc>
          <w:tcPr>
            <w:tcW w:w="785" w:type="dxa"/>
          </w:tcPr>
          <w:p w14:paraId="281A7382" w14:textId="77777777" w:rsidR="00A515DB" w:rsidRDefault="00A515DB" w:rsidP="00976769">
            <w:r>
              <w:t>0.0021</w:t>
            </w:r>
          </w:p>
        </w:tc>
        <w:tc>
          <w:tcPr>
            <w:tcW w:w="785" w:type="dxa"/>
          </w:tcPr>
          <w:p w14:paraId="19CE1D1E" w14:textId="77777777" w:rsidR="00A515DB" w:rsidRDefault="00A515DB" w:rsidP="00976769">
            <w:r>
              <w:t>0.0065</w:t>
            </w:r>
          </w:p>
        </w:tc>
        <w:tc>
          <w:tcPr>
            <w:tcW w:w="785" w:type="dxa"/>
          </w:tcPr>
          <w:p w14:paraId="133FC80A" w14:textId="77777777" w:rsidR="00A515DB" w:rsidRDefault="00A515DB" w:rsidP="00976769">
            <w:r>
              <w:t>-0.0106</w:t>
            </w:r>
          </w:p>
        </w:tc>
        <w:tc>
          <w:tcPr>
            <w:tcW w:w="785" w:type="dxa"/>
          </w:tcPr>
          <w:p w14:paraId="10E9EDB2" w14:textId="77777777" w:rsidR="00A515DB" w:rsidRDefault="00A515DB" w:rsidP="00976769">
            <w:r>
              <w:t>0.0148</w:t>
            </w:r>
          </w:p>
        </w:tc>
        <w:tc>
          <w:tcPr>
            <w:tcW w:w="785" w:type="dxa"/>
          </w:tcPr>
          <w:p w14:paraId="795072C5" w14:textId="77777777" w:rsidR="00A515DB" w:rsidRDefault="00A515DB" w:rsidP="00976769">
            <w:r>
              <w:t>0.741</w:t>
            </w:r>
          </w:p>
        </w:tc>
        <w:tc>
          <w:tcPr>
            <w:tcW w:w="785" w:type="dxa"/>
          </w:tcPr>
          <w:p w14:paraId="1E4FD6BF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77EE1581" w14:textId="77777777" w:rsidR="00A515DB" w:rsidRDefault="00A515DB" w:rsidP="00976769">
            <w:r>
              <w:t>8258</w:t>
            </w:r>
          </w:p>
        </w:tc>
      </w:tr>
      <w:tr w:rsidR="00A515DB" w14:paraId="0954088E" w14:textId="77777777" w:rsidTr="00976769">
        <w:trPr>
          <w:jc w:val="center"/>
        </w:trPr>
        <w:tc>
          <w:tcPr>
            <w:tcW w:w="785" w:type="dxa"/>
          </w:tcPr>
          <w:p w14:paraId="5D23989D" w14:textId="77777777" w:rsidR="00A515DB" w:rsidRDefault="00A515DB" w:rsidP="00976769">
            <w:r>
              <w:t>DDD_main</w:t>
            </w:r>
          </w:p>
        </w:tc>
        <w:tc>
          <w:tcPr>
            <w:tcW w:w="785" w:type="dxa"/>
          </w:tcPr>
          <w:p w14:paraId="39A2A47D" w14:textId="77777777" w:rsidR="00A515DB" w:rsidRDefault="00A515DB" w:rsidP="00976769">
            <w:r>
              <w:t>main</w:t>
            </w:r>
          </w:p>
        </w:tc>
        <w:tc>
          <w:tcPr>
            <w:tcW w:w="785" w:type="dxa"/>
          </w:tcPr>
          <w:p w14:paraId="2F8D2701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551E11CD" w14:textId="77777777" w:rsidR="00A515DB" w:rsidRDefault="00A515DB" w:rsidP="00976769">
            <w:r>
              <w:t>ins</w:t>
            </w:r>
          </w:p>
        </w:tc>
        <w:tc>
          <w:tcPr>
            <w:tcW w:w="785" w:type="dxa"/>
          </w:tcPr>
          <w:p w14:paraId="7D9DC767" w14:textId="77777777" w:rsidR="00A515DB" w:rsidRDefault="00A515DB" w:rsidP="00976769">
            <w:r>
              <w:t>-0.0077</w:t>
            </w:r>
          </w:p>
        </w:tc>
        <w:tc>
          <w:tcPr>
            <w:tcW w:w="785" w:type="dxa"/>
          </w:tcPr>
          <w:p w14:paraId="28F7A3C5" w14:textId="77777777" w:rsidR="00A515DB" w:rsidRDefault="00A515DB" w:rsidP="00976769">
            <w:r>
              <w:t>0.0086</w:t>
            </w:r>
          </w:p>
        </w:tc>
        <w:tc>
          <w:tcPr>
            <w:tcW w:w="785" w:type="dxa"/>
          </w:tcPr>
          <w:p w14:paraId="3F527F07" w14:textId="77777777" w:rsidR="00A515DB" w:rsidRDefault="00A515DB" w:rsidP="00976769">
            <w:r>
              <w:t>-0.0246</w:t>
            </w:r>
          </w:p>
        </w:tc>
        <w:tc>
          <w:tcPr>
            <w:tcW w:w="785" w:type="dxa"/>
          </w:tcPr>
          <w:p w14:paraId="5AE00DCD" w14:textId="77777777" w:rsidR="00A515DB" w:rsidRDefault="00A515DB" w:rsidP="00976769">
            <w:r>
              <w:t>0.0091</w:t>
            </w:r>
          </w:p>
        </w:tc>
        <w:tc>
          <w:tcPr>
            <w:tcW w:w="785" w:type="dxa"/>
          </w:tcPr>
          <w:p w14:paraId="607E5EA4" w14:textId="77777777" w:rsidR="00A515DB" w:rsidRDefault="00A515DB" w:rsidP="00976769">
            <w:r>
              <w:t>0.369</w:t>
            </w:r>
          </w:p>
        </w:tc>
        <w:tc>
          <w:tcPr>
            <w:tcW w:w="785" w:type="dxa"/>
          </w:tcPr>
          <w:p w14:paraId="6B01AC5E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3A3E767A" w14:textId="77777777" w:rsidR="00A515DB" w:rsidRDefault="00A515DB" w:rsidP="00976769">
            <w:r>
              <w:t>8258</w:t>
            </w:r>
          </w:p>
        </w:tc>
      </w:tr>
      <w:tr w:rsidR="00A515DB" w14:paraId="161680C4" w14:textId="77777777" w:rsidTr="00976769">
        <w:trPr>
          <w:jc w:val="center"/>
        </w:trPr>
        <w:tc>
          <w:tcPr>
            <w:tcW w:w="785" w:type="dxa"/>
          </w:tcPr>
          <w:p w14:paraId="77D8E814" w14:textId="77777777" w:rsidR="00A515DB" w:rsidRDefault="00A515DB" w:rsidP="00976769">
            <w:r>
              <w:t>DDD_main</w:t>
            </w:r>
          </w:p>
        </w:tc>
        <w:tc>
          <w:tcPr>
            <w:tcW w:w="785" w:type="dxa"/>
          </w:tcPr>
          <w:p w14:paraId="574C45D2" w14:textId="77777777" w:rsidR="00A515DB" w:rsidRDefault="00A515DB" w:rsidP="00976769">
            <w:r>
              <w:t>main</w:t>
            </w:r>
          </w:p>
        </w:tc>
        <w:tc>
          <w:tcPr>
            <w:tcW w:w="785" w:type="dxa"/>
          </w:tcPr>
          <w:p w14:paraId="241F5B30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61FA085E" w14:textId="77777777" w:rsidR="00A515DB" w:rsidRDefault="00A515DB" w:rsidP="00976769">
            <w:r>
              <w:t>pension</w:t>
            </w:r>
          </w:p>
        </w:tc>
        <w:tc>
          <w:tcPr>
            <w:tcW w:w="785" w:type="dxa"/>
          </w:tcPr>
          <w:p w14:paraId="501FE65F" w14:textId="77777777" w:rsidR="00A515DB" w:rsidRDefault="00A515DB" w:rsidP="00976769">
            <w:r>
              <w:t>0.0030</w:t>
            </w:r>
          </w:p>
        </w:tc>
        <w:tc>
          <w:tcPr>
            <w:tcW w:w="785" w:type="dxa"/>
          </w:tcPr>
          <w:p w14:paraId="72D5BDC0" w14:textId="77777777" w:rsidR="00A515DB" w:rsidRDefault="00A515DB" w:rsidP="00976769">
            <w:r>
              <w:t>0.0049</w:t>
            </w:r>
          </w:p>
        </w:tc>
        <w:tc>
          <w:tcPr>
            <w:tcW w:w="785" w:type="dxa"/>
          </w:tcPr>
          <w:p w14:paraId="0CDD5687" w14:textId="77777777" w:rsidR="00A515DB" w:rsidRDefault="00A515DB" w:rsidP="00976769">
            <w:r>
              <w:t>-0.0066</w:t>
            </w:r>
          </w:p>
        </w:tc>
        <w:tc>
          <w:tcPr>
            <w:tcW w:w="785" w:type="dxa"/>
          </w:tcPr>
          <w:p w14:paraId="224D428D" w14:textId="77777777" w:rsidR="00A515DB" w:rsidRDefault="00A515DB" w:rsidP="00976769">
            <w:r>
              <w:t>0.0126</w:t>
            </w:r>
          </w:p>
        </w:tc>
        <w:tc>
          <w:tcPr>
            <w:tcW w:w="785" w:type="dxa"/>
          </w:tcPr>
          <w:p w14:paraId="08FED5F8" w14:textId="77777777" w:rsidR="00A515DB" w:rsidRDefault="00A515DB" w:rsidP="00976769">
            <w:r>
              <w:t>0.540</w:t>
            </w:r>
          </w:p>
        </w:tc>
        <w:tc>
          <w:tcPr>
            <w:tcW w:w="785" w:type="dxa"/>
          </w:tcPr>
          <w:p w14:paraId="33634E28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03BA1DD1" w14:textId="77777777" w:rsidR="00A515DB" w:rsidRDefault="00A515DB" w:rsidP="00976769">
            <w:r>
              <w:t>8258</w:t>
            </w:r>
          </w:p>
        </w:tc>
      </w:tr>
      <w:tr w:rsidR="00A515DB" w14:paraId="31FB38CC" w14:textId="77777777" w:rsidTr="00976769">
        <w:trPr>
          <w:jc w:val="center"/>
        </w:trPr>
        <w:tc>
          <w:tcPr>
            <w:tcW w:w="785" w:type="dxa"/>
          </w:tcPr>
          <w:p w14:paraId="7856AEA0" w14:textId="77777777" w:rsidR="00A515DB" w:rsidRDefault="00A515DB" w:rsidP="00976769">
            <w:r>
              <w:t>DDD_balanced4waves</w:t>
            </w:r>
          </w:p>
        </w:tc>
        <w:tc>
          <w:tcPr>
            <w:tcW w:w="785" w:type="dxa"/>
          </w:tcPr>
          <w:p w14:paraId="30761EA5" w14:textId="77777777" w:rsidR="00A515DB" w:rsidRDefault="00A515DB" w:rsidP="00976769">
            <w:r>
              <w:t>balanced4waves</w:t>
            </w:r>
          </w:p>
        </w:tc>
        <w:tc>
          <w:tcPr>
            <w:tcW w:w="785" w:type="dxa"/>
          </w:tcPr>
          <w:p w14:paraId="3E8276C9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2E13C481" w14:textId="77777777" w:rsidR="00A515DB" w:rsidRDefault="00A515DB" w:rsidP="00976769">
            <w:r>
              <w:t>triple_iadl2plus</w:t>
            </w:r>
          </w:p>
        </w:tc>
        <w:tc>
          <w:tcPr>
            <w:tcW w:w="785" w:type="dxa"/>
          </w:tcPr>
          <w:p w14:paraId="47664747" w14:textId="77777777" w:rsidR="00A515DB" w:rsidRDefault="00A515DB" w:rsidP="00976769">
            <w:r>
              <w:t>0.0561</w:t>
            </w:r>
          </w:p>
        </w:tc>
        <w:tc>
          <w:tcPr>
            <w:tcW w:w="785" w:type="dxa"/>
          </w:tcPr>
          <w:p w14:paraId="39C95465" w14:textId="77777777" w:rsidR="00A515DB" w:rsidRDefault="00A515DB" w:rsidP="00976769">
            <w:r>
              <w:t>0.0686</w:t>
            </w:r>
          </w:p>
        </w:tc>
        <w:tc>
          <w:tcPr>
            <w:tcW w:w="785" w:type="dxa"/>
          </w:tcPr>
          <w:p w14:paraId="7BB78C37" w14:textId="77777777" w:rsidR="00A515DB" w:rsidRDefault="00A515DB" w:rsidP="00976769">
            <w:r>
              <w:t>-0.0783</w:t>
            </w:r>
          </w:p>
        </w:tc>
        <w:tc>
          <w:tcPr>
            <w:tcW w:w="785" w:type="dxa"/>
          </w:tcPr>
          <w:p w14:paraId="4B8B1EE7" w14:textId="77777777" w:rsidR="00A515DB" w:rsidRDefault="00A515DB" w:rsidP="00976769">
            <w:r>
              <w:t>0.1906</w:t>
            </w:r>
          </w:p>
        </w:tc>
        <w:tc>
          <w:tcPr>
            <w:tcW w:w="785" w:type="dxa"/>
          </w:tcPr>
          <w:p w14:paraId="332D66C0" w14:textId="77777777" w:rsidR="00A515DB" w:rsidRDefault="00A515DB" w:rsidP="00976769">
            <w:r>
              <w:t>0.413</w:t>
            </w:r>
          </w:p>
        </w:tc>
        <w:tc>
          <w:tcPr>
            <w:tcW w:w="785" w:type="dxa"/>
          </w:tcPr>
          <w:p w14:paraId="6FCB9DA0" w14:textId="77777777" w:rsidR="00A515DB" w:rsidRDefault="00A515DB" w:rsidP="00976769">
            <w:r>
              <w:t>16064</w:t>
            </w:r>
          </w:p>
        </w:tc>
        <w:tc>
          <w:tcPr>
            <w:tcW w:w="785" w:type="dxa"/>
          </w:tcPr>
          <w:p w14:paraId="716B0712" w14:textId="77777777" w:rsidR="00A515DB" w:rsidRDefault="00A515DB" w:rsidP="00976769">
            <w:r>
              <w:t>4016</w:t>
            </w:r>
          </w:p>
        </w:tc>
      </w:tr>
      <w:tr w:rsidR="00A515DB" w14:paraId="5F2C31C5" w14:textId="77777777" w:rsidTr="00976769">
        <w:trPr>
          <w:jc w:val="center"/>
        </w:trPr>
        <w:tc>
          <w:tcPr>
            <w:tcW w:w="785" w:type="dxa"/>
          </w:tcPr>
          <w:p w14:paraId="0DBEBC4F" w14:textId="77777777" w:rsidR="00A515DB" w:rsidRDefault="00A515DB" w:rsidP="00976769">
            <w:r>
              <w:t>DDD_balanced4waves</w:t>
            </w:r>
          </w:p>
        </w:tc>
        <w:tc>
          <w:tcPr>
            <w:tcW w:w="785" w:type="dxa"/>
          </w:tcPr>
          <w:p w14:paraId="694AE023" w14:textId="77777777" w:rsidR="00A515DB" w:rsidRDefault="00A515DB" w:rsidP="00976769">
            <w:r>
              <w:t>balanced4waves</w:t>
            </w:r>
          </w:p>
        </w:tc>
        <w:tc>
          <w:tcPr>
            <w:tcW w:w="785" w:type="dxa"/>
          </w:tcPr>
          <w:p w14:paraId="78859CD1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38DDF2AA" w14:textId="77777777" w:rsidR="00A515DB" w:rsidRDefault="00A515DB" w:rsidP="00976769">
            <w:r>
              <w:t>didB</w:t>
            </w:r>
          </w:p>
        </w:tc>
        <w:tc>
          <w:tcPr>
            <w:tcW w:w="785" w:type="dxa"/>
          </w:tcPr>
          <w:p w14:paraId="35B33D99" w14:textId="77777777" w:rsidR="00A515DB" w:rsidRDefault="00A515DB" w:rsidP="00976769">
            <w:r>
              <w:t>-0.0152</w:t>
            </w:r>
          </w:p>
        </w:tc>
        <w:tc>
          <w:tcPr>
            <w:tcW w:w="785" w:type="dxa"/>
          </w:tcPr>
          <w:p w14:paraId="384EE841" w14:textId="77777777" w:rsidR="00A515DB" w:rsidRDefault="00A515DB" w:rsidP="00976769">
            <w:r>
              <w:t>0.0145</w:t>
            </w:r>
          </w:p>
        </w:tc>
        <w:tc>
          <w:tcPr>
            <w:tcW w:w="785" w:type="dxa"/>
          </w:tcPr>
          <w:p w14:paraId="4630DF01" w14:textId="77777777" w:rsidR="00A515DB" w:rsidRDefault="00A515DB" w:rsidP="00976769">
            <w:r>
              <w:t>-0.0437</w:t>
            </w:r>
          </w:p>
        </w:tc>
        <w:tc>
          <w:tcPr>
            <w:tcW w:w="785" w:type="dxa"/>
          </w:tcPr>
          <w:p w14:paraId="5BE7F796" w14:textId="77777777" w:rsidR="00A515DB" w:rsidRDefault="00A515DB" w:rsidP="00976769">
            <w:r>
              <w:t>0.0132</w:t>
            </w:r>
          </w:p>
        </w:tc>
        <w:tc>
          <w:tcPr>
            <w:tcW w:w="785" w:type="dxa"/>
          </w:tcPr>
          <w:p w14:paraId="6D12279B" w14:textId="77777777" w:rsidR="00A515DB" w:rsidRDefault="00A515DB" w:rsidP="00976769">
            <w:r>
              <w:t>0.293</w:t>
            </w:r>
          </w:p>
        </w:tc>
        <w:tc>
          <w:tcPr>
            <w:tcW w:w="785" w:type="dxa"/>
          </w:tcPr>
          <w:p w14:paraId="6C8657A6" w14:textId="77777777" w:rsidR="00A515DB" w:rsidRDefault="00A515DB" w:rsidP="00976769">
            <w:r>
              <w:t>16064</w:t>
            </w:r>
          </w:p>
        </w:tc>
        <w:tc>
          <w:tcPr>
            <w:tcW w:w="785" w:type="dxa"/>
          </w:tcPr>
          <w:p w14:paraId="78DD5C55" w14:textId="77777777" w:rsidR="00A515DB" w:rsidRDefault="00A515DB" w:rsidP="00976769">
            <w:r>
              <w:t>4016</w:t>
            </w:r>
          </w:p>
        </w:tc>
      </w:tr>
      <w:tr w:rsidR="00A515DB" w14:paraId="61CB9729" w14:textId="77777777" w:rsidTr="00976769">
        <w:trPr>
          <w:jc w:val="center"/>
        </w:trPr>
        <w:tc>
          <w:tcPr>
            <w:tcW w:w="785" w:type="dxa"/>
          </w:tcPr>
          <w:p w14:paraId="3D7E4D60" w14:textId="77777777" w:rsidR="00A515DB" w:rsidRDefault="00A515DB" w:rsidP="00976769">
            <w:r>
              <w:t>DDD_balanced4waves</w:t>
            </w:r>
          </w:p>
        </w:tc>
        <w:tc>
          <w:tcPr>
            <w:tcW w:w="785" w:type="dxa"/>
          </w:tcPr>
          <w:p w14:paraId="316B2A8D" w14:textId="77777777" w:rsidR="00A515DB" w:rsidRDefault="00A515DB" w:rsidP="00976769">
            <w:r>
              <w:t>balanced4waves</w:t>
            </w:r>
          </w:p>
        </w:tc>
        <w:tc>
          <w:tcPr>
            <w:tcW w:w="785" w:type="dxa"/>
          </w:tcPr>
          <w:p w14:paraId="774C326B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413732D9" w14:textId="77777777" w:rsidR="00A515DB" w:rsidRDefault="00A515DB" w:rsidP="00976769">
            <w:r>
              <w:t>post_iadl2plus</w:t>
            </w:r>
          </w:p>
        </w:tc>
        <w:tc>
          <w:tcPr>
            <w:tcW w:w="785" w:type="dxa"/>
          </w:tcPr>
          <w:p w14:paraId="7DA691F5" w14:textId="77777777" w:rsidR="00A515DB" w:rsidRDefault="00A515DB" w:rsidP="00976769">
            <w:r>
              <w:t>-0.0019</w:t>
            </w:r>
          </w:p>
        </w:tc>
        <w:tc>
          <w:tcPr>
            <w:tcW w:w="785" w:type="dxa"/>
          </w:tcPr>
          <w:p w14:paraId="7A3A701E" w14:textId="77777777" w:rsidR="00A515DB" w:rsidRDefault="00A515DB" w:rsidP="00976769">
            <w:r>
              <w:t>0.0231</w:t>
            </w:r>
          </w:p>
        </w:tc>
        <w:tc>
          <w:tcPr>
            <w:tcW w:w="785" w:type="dxa"/>
          </w:tcPr>
          <w:p w14:paraId="2EEC2284" w14:textId="77777777" w:rsidR="00A515DB" w:rsidRDefault="00A515DB" w:rsidP="00976769">
            <w:r>
              <w:t>-0.0472</w:t>
            </w:r>
          </w:p>
        </w:tc>
        <w:tc>
          <w:tcPr>
            <w:tcW w:w="785" w:type="dxa"/>
          </w:tcPr>
          <w:p w14:paraId="33F4DFEB" w14:textId="77777777" w:rsidR="00A515DB" w:rsidRDefault="00A515DB" w:rsidP="00976769">
            <w:r>
              <w:t>0.0434</w:t>
            </w:r>
          </w:p>
        </w:tc>
        <w:tc>
          <w:tcPr>
            <w:tcW w:w="785" w:type="dxa"/>
          </w:tcPr>
          <w:p w14:paraId="543F1C87" w14:textId="77777777" w:rsidR="00A515DB" w:rsidRDefault="00A515DB" w:rsidP="00976769">
            <w:r>
              <w:t>0.935</w:t>
            </w:r>
          </w:p>
        </w:tc>
        <w:tc>
          <w:tcPr>
            <w:tcW w:w="785" w:type="dxa"/>
          </w:tcPr>
          <w:p w14:paraId="14363EF0" w14:textId="77777777" w:rsidR="00A515DB" w:rsidRDefault="00A515DB" w:rsidP="00976769">
            <w:r>
              <w:t>16064</w:t>
            </w:r>
          </w:p>
        </w:tc>
        <w:tc>
          <w:tcPr>
            <w:tcW w:w="785" w:type="dxa"/>
          </w:tcPr>
          <w:p w14:paraId="00193324" w14:textId="77777777" w:rsidR="00A515DB" w:rsidRDefault="00A515DB" w:rsidP="00976769">
            <w:r>
              <w:t>4016</w:t>
            </w:r>
          </w:p>
        </w:tc>
      </w:tr>
      <w:tr w:rsidR="00A515DB" w14:paraId="6E52A1A8" w14:textId="77777777" w:rsidTr="00976769">
        <w:trPr>
          <w:jc w:val="center"/>
        </w:trPr>
        <w:tc>
          <w:tcPr>
            <w:tcW w:w="785" w:type="dxa"/>
          </w:tcPr>
          <w:p w14:paraId="5A72EABE" w14:textId="77777777" w:rsidR="00A515DB" w:rsidRDefault="00A515DB" w:rsidP="00976769">
            <w:r>
              <w:t>DDD_balanced4waves</w:t>
            </w:r>
          </w:p>
        </w:tc>
        <w:tc>
          <w:tcPr>
            <w:tcW w:w="785" w:type="dxa"/>
          </w:tcPr>
          <w:p w14:paraId="05A46341" w14:textId="77777777" w:rsidR="00A515DB" w:rsidRDefault="00A515DB" w:rsidP="00976769">
            <w:r>
              <w:t>balanced4waves</w:t>
            </w:r>
          </w:p>
        </w:tc>
        <w:tc>
          <w:tcPr>
            <w:tcW w:w="785" w:type="dxa"/>
          </w:tcPr>
          <w:p w14:paraId="0E805B21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6D34C266" w14:textId="77777777" w:rsidR="00A515DB" w:rsidRDefault="00A515DB" w:rsidP="00976769">
            <w:r>
              <w:t>marry</w:t>
            </w:r>
          </w:p>
        </w:tc>
        <w:tc>
          <w:tcPr>
            <w:tcW w:w="785" w:type="dxa"/>
          </w:tcPr>
          <w:p w14:paraId="1C12B2DA" w14:textId="77777777" w:rsidR="00A515DB" w:rsidRDefault="00A515DB" w:rsidP="00976769">
            <w:r>
              <w:t>-0.0319</w:t>
            </w:r>
          </w:p>
        </w:tc>
        <w:tc>
          <w:tcPr>
            <w:tcW w:w="785" w:type="dxa"/>
          </w:tcPr>
          <w:p w14:paraId="146408F9" w14:textId="77777777" w:rsidR="00A515DB" w:rsidRDefault="00A515DB" w:rsidP="00976769">
            <w:r>
              <w:t>0.0152</w:t>
            </w:r>
          </w:p>
        </w:tc>
        <w:tc>
          <w:tcPr>
            <w:tcW w:w="785" w:type="dxa"/>
          </w:tcPr>
          <w:p w14:paraId="5CB8FFA3" w14:textId="77777777" w:rsidR="00A515DB" w:rsidRDefault="00A515DB" w:rsidP="00976769">
            <w:r>
              <w:t>-0.0617</w:t>
            </w:r>
          </w:p>
        </w:tc>
        <w:tc>
          <w:tcPr>
            <w:tcW w:w="785" w:type="dxa"/>
          </w:tcPr>
          <w:p w14:paraId="4033FF7C" w14:textId="77777777" w:rsidR="00A515DB" w:rsidRDefault="00A515DB" w:rsidP="00976769">
            <w:r>
              <w:t>-0.0022</w:t>
            </w:r>
          </w:p>
        </w:tc>
        <w:tc>
          <w:tcPr>
            <w:tcW w:w="785" w:type="dxa"/>
          </w:tcPr>
          <w:p w14:paraId="25DD07C6" w14:textId="77777777" w:rsidR="00A515DB" w:rsidRDefault="00A515DB" w:rsidP="00976769">
            <w:r>
              <w:t>0.035</w:t>
            </w:r>
          </w:p>
        </w:tc>
        <w:tc>
          <w:tcPr>
            <w:tcW w:w="785" w:type="dxa"/>
          </w:tcPr>
          <w:p w14:paraId="2B7FF499" w14:textId="77777777" w:rsidR="00A515DB" w:rsidRDefault="00A515DB" w:rsidP="00976769">
            <w:r>
              <w:t>16064</w:t>
            </w:r>
          </w:p>
        </w:tc>
        <w:tc>
          <w:tcPr>
            <w:tcW w:w="785" w:type="dxa"/>
          </w:tcPr>
          <w:p w14:paraId="66D757DD" w14:textId="77777777" w:rsidR="00A515DB" w:rsidRDefault="00A515DB" w:rsidP="00976769">
            <w:r>
              <w:t>4016</w:t>
            </w:r>
          </w:p>
        </w:tc>
      </w:tr>
      <w:tr w:rsidR="00A515DB" w14:paraId="7A4EF006" w14:textId="77777777" w:rsidTr="00976769">
        <w:trPr>
          <w:jc w:val="center"/>
        </w:trPr>
        <w:tc>
          <w:tcPr>
            <w:tcW w:w="785" w:type="dxa"/>
          </w:tcPr>
          <w:p w14:paraId="7310AB34" w14:textId="77777777" w:rsidR="00A515DB" w:rsidRDefault="00A515DB" w:rsidP="00976769">
            <w:r>
              <w:t>DDD_balanced4waves</w:t>
            </w:r>
          </w:p>
        </w:tc>
        <w:tc>
          <w:tcPr>
            <w:tcW w:w="785" w:type="dxa"/>
          </w:tcPr>
          <w:p w14:paraId="6184EFC9" w14:textId="77777777" w:rsidR="00A515DB" w:rsidRDefault="00A515DB" w:rsidP="00976769">
            <w:r>
              <w:t>balanced4waves</w:t>
            </w:r>
          </w:p>
        </w:tc>
        <w:tc>
          <w:tcPr>
            <w:tcW w:w="785" w:type="dxa"/>
          </w:tcPr>
          <w:p w14:paraId="43EFE2A3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64D66147" w14:textId="77777777" w:rsidR="00A515DB" w:rsidRDefault="00A515DB" w:rsidP="00976769">
            <w:r>
              <w:t>chronic</w:t>
            </w:r>
          </w:p>
        </w:tc>
        <w:tc>
          <w:tcPr>
            <w:tcW w:w="785" w:type="dxa"/>
          </w:tcPr>
          <w:p w14:paraId="0F5EC760" w14:textId="77777777" w:rsidR="00A515DB" w:rsidRDefault="00A515DB" w:rsidP="00976769">
            <w:r>
              <w:t>-0.0006</w:t>
            </w:r>
          </w:p>
        </w:tc>
        <w:tc>
          <w:tcPr>
            <w:tcW w:w="785" w:type="dxa"/>
          </w:tcPr>
          <w:p w14:paraId="4213548A" w14:textId="77777777" w:rsidR="00A515DB" w:rsidRDefault="00A515DB" w:rsidP="00976769">
            <w:r>
              <w:t>0.0072</w:t>
            </w:r>
          </w:p>
        </w:tc>
        <w:tc>
          <w:tcPr>
            <w:tcW w:w="785" w:type="dxa"/>
          </w:tcPr>
          <w:p w14:paraId="7A9F017B" w14:textId="77777777" w:rsidR="00A515DB" w:rsidRDefault="00A515DB" w:rsidP="00976769">
            <w:r>
              <w:t>-0.0147</w:t>
            </w:r>
          </w:p>
        </w:tc>
        <w:tc>
          <w:tcPr>
            <w:tcW w:w="785" w:type="dxa"/>
          </w:tcPr>
          <w:p w14:paraId="4108B33C" w14:textId="77777777" w:rsidR="00A515DB" w:rsidRDefault="00A515DB" w:rsidP="00976769">
            <w:r>
              <w:t>0.0135</w:t>
            </w:r>
          </w:p>
        </w:tc>
        <w:tc>
          <w:tcPr>
            <w:tcW w:w="785" w:type="dxa"/>
          </w:tcPr>
          <w:p w14:paraId="05D0DFD7" w14:textId="77777777" w:rsidR="00A515DB" w:rsidRDefault="00A515DB" w:rsidP="00976769">
            <w:r>
              <w:t>0.931</w:t>
            </w:r>
          </w:p>
        </w:tc>
        <w:tc>
          <w:tcPr>
            <w:tcW w:w="785" w:type="dxa"/>
          </w:tcPr>
          <w:p w14:paraId="3927E2D1" w14:textId="77777777" w:rsidR="00A515DB" w:rsidRDefault="00A515DB" w:rsidP="00976769">
            <w:r>
              <w:t>16064</w:t>
            </w:r>
          </w:p>
        </w:tc>
        <w:tc>
          <w:tcPr>
            <w:tcW w:w="785" w:type="dxa"/>
          </w:tcPr>
          <w:p w14:paraId="4A35501B" w14:textId="77777777" w:rsidR="00A515DB" w:rsidRDefault="00A515DB" w:rsidP="00976769">
            <w:r>
              <w:t>4016</w:t>
            </w:r>
          </w:p>
        </w:tc>
      </w:tr>
      <w:tr w:rsidR="00A515DB" w14:paraId="0DF2207D" w14:textId="77777777" w:rsidTr="00976769">
        <w:trPr>
          <w:jc w:val="center"/>
        </w:trPr>
        <w:tc>
          <w:tcPr>
            <w:tcW w:w="785" w:type="dxa"/>
          </w:tcPr>
          <w:p w14:paraId="415B1CAD" w14:textId="77777777" w:rsidR="00A515DB" w:rsidRDefault="00A515DB" w:rsidP="00976769">
            <w:r>
              <w:lastRenderedPageBreak/>
              <w:t>DDD_balanced4waves</w:t>
            </w:r>
          </w:p>
        </w:tc>
        <w:tc>
          <w:tcPr>
            <w:tcW w:w="785" w:type="dxa"/>
          </w:tcPr>
          <w:p w14:paraId="5F67F47C" w14:textId="77777777" w:rsidR="00A515DB" w:rsidRDefault="00A515DB" w:rsidP="00976769">
            <w:r>
              <w:t>balanced4waves</w:t>
            </w:r>
          </w:p>
        </w:tc>
        <w:tc>
          <w:tcPr>
            <w:tcW w:w="785" w:type="dxa"/>
          </w:tcPr>
          <w:p w14:paraId="321B1882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5487F670" w14:textId="77777777" w:rsidR="00A515DB" w:rsidRDefault="00A515DB" w:rsidP="00976769">
            <w:r>
              <w:t>ins</w:t>
            </w:r>
          </w:p>
        </w:tc>
        <w:tc>
          <w:tcPr>
            <w:tcW w:w="785" w:type="dxa"/>
          </w:tcPr>
          <w:p w14:paraId="7F05FDE7" w14:textId="77777777" w:rsidR="00A515DB" w:rsidRDefault="00A515DB" w:rsidP="00976769">
            <w:r>
              <w:t>-0.0036</w:t>
            </w:r>
          </w:p>
        </w:tc>
        <w:tc>
          <w:tcPr>
            <w:tcW w:w="785" w:type="dxa"/>
          </w:tcPr>
          <w:p w14:paraId="23EA713E" w14:textId="77777777" w:rsidR="00A515DB" w:rsidRDefault="00A515DB" w:rsidP="00976769">
            <w:r>
              <w:t>0.0142</w:t>
            </w:r>
          </w:p>
        </w:tc>
        <w:tc>
          <w:tcPr>
            <w:tcW w:w="785" w:type="dxa"/>
          </w:tcPr>
          <w:p w14:paraId="740727C5" w14:textId="77777777" w:rsidR="00A515DB" w:rsidRDefault="00A515DB" w:rsidP="00976769">
            <w:r>
              <w:t>-0.0314</w:t>
            </w:r>
          </w:p>
        </w:tc>
        <w:tc>
          <w:tcPr>
            <w:tcW w:w="785" w:type="dxa"/>
          </w:tcPr>
          <w:p w14:paraId="518D9F03" w14:textId="77777777" w:rsidR="00A515DB" w:rsidRDefault="00A515DB" w:rsidP="00976769">
            <w:r>
              <w:t>0.0243</w:t>
            </w:r>
          </w:p>
        </w:tc>
        <w:tc>
          <w:tcPr>
            <w:tcW w:w="785" w:type="dxa"/>
          </w:tcPr>
          <w:p w14:paraId="411A060A" w14:textId="77777777" w:rsidR="00A515DB" w:rsidRDefault="00A515DB" w:rsidP="00976769">
            <w:r>
              <w:t>0.801</w:t>
            </w:r>
          </w:p>
        </w:tc>
        <w:tc>
          <w:tcPr>
            <w:tcW w:w="785" w:type="dxa"/>
          </w:tcPr>
          <w:p w14:paraId="1E668035" w14:textId="77777777" w:rsidR="00A515DB" w:rsidRDefault="00A515DB" w:rsidP="00976769">
            <w:r>
              <w:t>16064</w:t>
            </w:r>
          </w:p>
        </w:tc>
        <w:tc>
          <w:tcPr>
            <w:tcW w:w="785" w:type="dxa"/>
          </w:tcPr>
          <w:p w14:paraId="5D512B2C" w14:textId="77777777" w:rsidR="00A515DB" w:rsidRDefault="00A515DB" w:rsidP="00976769">
            <w:r>
              <w:t>4016</w:t>
            </w:r>
          </w:p>
        </w:tc>
      </w:tr>
      <w:tr w:rsidR="00A515DB" w14:paraId="067FFA8E" w14:textId="77777777" w:rsidTr="00976769">
        <w:trPr>
          <w:jc w:val="center"/>
        </w:trPr>
        <w:tc>
          <w:tcPr>
            <w:tcW w:w="785" w:type="dxa"/>
          </w:tcPr>
          <w:p w14:paraId="1CD5054C" w14:textId="77777777" w:rsidR="00A515DB" w:rsidRDefault="00A515DB" w:rsidP="00976769">
            <w:r>
              <w:t>DDD_balanced4waves</w:t>
            </w:r>
          </w:p>
        </w:tc>
        <w:tc>
          <w:tcPr>
            <w:tcW w:w="785" w:type="dxa"/>
          </w:tcPr>
          <w:p w14:paraId="3338FCB1" w14:textId="77777777" w:rsidR="00A515DB" w:rsidRDefault="00A515DB" w:rsidP="00976769">
            <w:r>
              <w:t>balanced4waves</w:t>
            </w:r>
          </w:p>
        </w:tc>
        <w:tc>
          <w:tcPr>
            <w:tcW w:w="785" w:type="dxa"/>
          </w:tcPr>
          <w:p w14:paraId="2C42E21A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1CE8C415" w14:textId="77777777" w:rsidR="00A515DB" w:rsidRDefault="00A515DB" w:rsidP="00976769">
            <w:r>
              <w:t>pension</w:t>
            </w:r>
          </w:p>
        </w:tc>
        <w:tc>
          <w:tcPr>
            <w:tcW w:w="785" w:type="dxa"/>
          </w:tcPr>
          <w:p w14:paraId="28B71BCB" w14:textId="77777777" w:rsidR="00A515DB" w:rsidRDefault="00A515DB" w:rsidP="00976769">
            <w:r>
              <w:t>0.0060</w:t>
            </w:r>
          </w:p>
        </w:tc>
        <w:tc>
          <w:tcPr>
            <w:tcW w:w="785" w:type="dxa"/>
          </w:tcPr>
          <w:p w14:paraId="13B1FD23" w14:textId="77777777" w:rsidR="00A515DB" w:rsidRDefault="00A515DB" w:rsidP="00976769">
            <w:r>
              <w:t>0.0059</w:t>
            </w:r>
          </w:p>
        </w:tc>
        <w:tc>
          <w:tcPr>
            <w:tcW w:w="785" w:type="dxa"/>
          </w:tcPr>
          <w:p w14:paraId="2E48D8A5" w14:textId="77777777" w:rsidR="00A515DB" w:rsidRDefault="00A515DB" w:rsidP="00976769">
            <w:r>
              <w:t>-0.0055</w:t>
            </w:r>
          </w:p>
        </w:tc>
        <w:tc>
          <w:tcPr>
            <w:tcW w:w="785" w:type="dxa"/>
          </w:tcPr>
          <w:p w14:paraId="3BABFCDF" w14:textId="77777777" w:rsidR="00A515DB" w:rsidRDefault="00A515DB" w:rsidP="00976769">
            <w:r>
              <w:t>0.0175</w:t>
            </w:r>
          </w:p>
        </w:tc>
        <w:tc>
          <w:tcPr>
            <w:tcW w:w="785" w:type="dxa"/>
          </w:tcPr>
          <w:p w14:paraId="5010C310" w14:textId="77777777" w:rsidR="00A515DB" w:rsidRDefault="00A515DB" w:rsidP="00976769">
            <w:r>
              <w:t>0.305</w:t>
            </w:r>
          </w:p>
        </w:tc>
        <w:tc>
          <w:tcPr>
            <w:tcW w:w="785" w:type="dxa"/>
          </w:tcPr>
          <w:p w14:paraId="2E1824AA" w14:textId="77777777" w:rsidR="00A515DB" w:rsidRDefault="00A515DB" w:rsidP="00976769">
            <w:r>
              <w:t>16064</w:t>
            </w:r>
          </w:p>
        </w:tc>
        <w:tc>
          <w:tcPr>
            <w:tcW w:w="785" w:type="dxa"/>
          </w:tcPr>
          <w:p w14:paraId="6F435E27" w14:textId="77777777" w:rsidR="00A515DB" w:rsidRDefault="00A515DB" w:rsidP="00976769">
            <w:r>
              <w:t>4016</w:t>
            </w:r>
          </w:p>
        </w:tc>
      </w:tr>
      <w:tr w:rsidR="00A515DB" w14:paraId="10C47E5C" w14:textId="77777777" w:rsidTr="00976769">
        <w:trPr>
          <w:jc w:val="center"/>
        </w:trPr>
        <w:tc>
          <w:tcPr>
            <w:tcW w:w="785" w:type="dxa"/>
          </w:tcPr>
          <w:p w14:paraId="76BBBAC7" w14:textId="77777777" w:rsidR="00A515DB" w:rsidRDefault="00A515DB" w:rsidP="00976769">
            <w:r>
              <w:t>DDD_expanded2011</w:t>
            </w:r>
          </w:p>
        </w:tc>
        <w:tc>
          <w:tcPr>
            <w:tcW w:w="785" w:type="dxa"/>
          </w:tcPr>
          <w:p w14:paraId="1AF9500B" w14:textId="77777777" w:rsidR="00A515DB" w:rsidRDefault="00A515DB" w:rsidP="00976769">
            <w:r>
              <w:t>expanded2011</w:t>
            </w:r>
          </w:p>
        </w:tc>
        <w:tc>
          <w:tcPr>
            <w:tcW w:w="785" w:type="dxa"/>
          </w:tcPr>
          <w:p w14:paraId="69807143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7F860B2D" w14:textId="77777777" w:rsidR="00A515DB" w:rsidRDefault="00A515DB" w:rsidP="00976769">
            <w:r>
              <w:t>triple_iadl2plus</w:t>
            </w:r>
          </w:p>
        </w:tc>
        <w:tc>
          <w:tcPr>
            <w:tcW w:w="785" w:type="dxa"/>
          </w:tcPr>
          <w:p w14:paraId="5467B681" w14:textId="77777777" w:rsidR="00A515DB" w:rsidRDefault="00A515DB" w:rsidP="00976769">
            <w:r>
              <w:t>0.0604</w:t>
            </w:r>
          </w:p>
        </w:tc>
        <w:tc>
          <w:tcPr>
            <w:tcW w:w="785" w:type="dxa"/>
          </w:tcPr>
          <w:p w14:paraId="29D16821" w14:textId="77777777" w:rsidR="00A515DB" w:rsidRDefault="00A515DB" w:rsidP="00976769">
            <w:r>
              <w:t>0.0572</w:t>
            </w:r>
          </w:p>
        </w:tc>
        <w:tc>
          <w:tcPr>
            <w:tcW w:w="785" w:type="dxa"/>
          </w:tcPr>
          <w:p w14:paraId="619477BA" w14:textId="77777777" w:rsidR="00A515DB" w:rsidRDefault="00A515DB" w:rsidP="00976769">
            <w:r>
              <w:t>-0.0518</w:t>
            </w:r>
          </w:p>
        </w:tc>
        <w:tc>
          <w:tcPr>
            <w:tcW w:w="785" w:type="dxa"/>
          </w:tcPr>
          <w:p w14:paraId="17C20E30" w14:textId="77777777" w:rsidR="00A515DB" w:rsidRDefault="00A515DB" w:rsidP="00976769">
            <w:r>
              <w:t>0.1725</w:t>
            </w:r>
          </w:p>
        </w:tc>
        <w:tc>
          <w:tcPr>
            <w:tcW w:w="785" w:type="dxa"/>
          </w:tcPr>
          <w:p w14:paraId="0AA70555" w14:textId="77777777" w:rsidR="00A515DB" w:rsidRDefault="00A515DB" w:rsidP="00976769">
            <w:r>
              <w:t>0.292</w:t>
            </w:r>
          </w:p>
        </w:tc>
        <w:tc>
          <w:tcPr>
            <w:tcW w:w="785" w:type="dxa"/>
          </w:tcPr>
          <w:p w14:paraId="448442B4" w14:textId="77777777" w:rsidR="00A515DB" w:rsidRDefault="00A515DB" w:rsidP="00976769">
            <w:r>
              <w:t>32686</w:t>
            </w:r>
          </w:p>
        </w:tc>
        <w:tc>
          <w:tcPr>
            <w:tcW w:w="785" w:type="dxa"/>
          </w:tcPr>
          <w:p w14:paraId="20FFCF68" w14:textId="77777777" w:rsidR="00A515DB" w:rsidRDefault="00A515DB" w:rsidP="00976769">
            <w:r>
              <w:t>8359</w:t>
            </w:r>
          </w:p>
        </w:tc>
      </w:tr>
      <w:tr w:rsidR="00A515DB" w14:paraId="1210CB48" w14:textId="77777777" w:rsidTr="00976769">
        <w:trPr>
          <w:jc w:val="center"/>
        </w:trPr>
        <w:tc>
          <w:tcPr>
            <w:tcW w:w="785" w:type="dxa"/>
          </w:tcPr>
          <w:p w14:paraId="5D303E07" w14:textId="77777777" w:rsidR="00A515DB" w:rsidRDefault="00A515DB" w:rsidP="00976769">
            <w:r>
              <w:t>DDD_expanded2011</w:t>
            </w:r>
          </w:p>
        </w:tc>
        <w:tc>
          <w:tcPr>
            <w:tcW w:w="785" w:type="dxa"/>
          </w:tcPr>
          <w:p w14:paraId="1EC86BA3" w14:textId="77777777" w:rsidR="00A515DB" w:rsidRDefault="00A515DB" w:rsidP="00976769">
            <w:r>
              <w:t>expanded2011</w:t>
            </w:r>
          </w:p>
        </w:tc>
        <w:tc>
          <w:tcPr>
            <w:tcW w:w="785" w:type="dxa"/>
          </w:tcPr>
          <w:p w14:paraId="09D5FE92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7193DCE9" w14:textId="77777777" w:rsidR="00A515DB" w:rsidRDefault="00A515DB" w:rsidP="00976769">
            <w:r>
              <w:t>didB</w:t>
            </w:r>
          </w:p>
        </w:tc>
        <w:tc>
          <w:tcPr>
            <w:tcW w:w="785" w:type="dxa"/>
          </w:tcPr>
          <w:p w14:paraId="508EC77C" w14:textId="77777777" w:rsidR="00A515DB" w:rsidRDefault="00A515DB" w:rsidP="00976769">
            <w:r>
              <w:t>-0.0137</w:t>
            </w:r>
          </w:p>
        </w:tc>
        <w:tc>
          <w:tcPr>
            <w:tcW w:w="785" w:type="dxa"/>
          </w:tcPr>
          <w:p w14:paraId="1087CF2B" w14:textId="77777777" w:rsidR="00A515DB" w:rsidRDefault="00A515DB" w:rsidP="00976769">
            <w:r>
              <w:t>0.0130</w:t>
            </w:r>
          </w:p>
        </w:tc>
        <w:tc>
          <w:tcPr>
            <w:tcW w:w="785" w:type="dxa"/>
          </w:tcPr>
          <w:p w14:paraId="45236668" w14:textId="77777777" w:rsidR="00A515DB" w:rsidRDefault="00A515DB" w:rsidP="00976769">
            <w:r>
              <w:t>-0.0392</w:t>
            </w:r>
          </w:p>
        </w:tc>
        <w:tc>
          <w:tcPr>
            <w:tcW w:w="785" w:type="dxa"/>
          </w:tcPr>
          <w:p w14:paraId="7A1C900D" w14:textId="77777777" w:rsidR="00A515DB" w:rsidRDefault="00A515DB" w:rsidP="00976769">
            <w:r>
              <w:t>0.0118</w:t>
            </w:r>
          </w:p>
        </w:tc>
        <w:tc>
          <w:tcPr>
            <w:tcW w:w="785" w:type="dxa"/>
          </w:tcPr>
          <w:p w14:paraId="34CF2E9F" w14:textId="77777777" w:rsidR="00A515DB" w:rsidRDefault="00A515DB" w:rsidP="00976769">
            <w:r>
              <w:t>0.293</w:t>
            </w:r>
          </w:p>
        </w:tc>
        <w:tc>
          <w:tcPr>
            <w:tcW w:w="785" w:type="dxa"/>
          </w:tcPr>
          <w:p w14:paraId="0B3C52D2" w14:textId="77777777" w:rsidR="00A515DB" w:rsidRDefault="00A515DB" w:rsidP="00976769">
            <w:r>
              <w:t>32686</w:t>
            </w:r>
          </w:p>
        </w:tc>
        <w:tc>
          <w:tcPr>
            <w:tcW w:w="785" w:type="dxa"/>
          </w:tcPr>
          <w:p w14:paraId="2441F997" w14:textId="77777777" w:rsidR="00A515DB" w:rsidRDefault="00A515DB" w:rsidP="00976769">
            <w:r>
              <w:t>8359</w:t>
            </w:r>
          </w:p>
        </w:tc>
      </w:tr>
      <w:tr w:rsidR="00A515DB" w14:paraId="08C7C073" w14:textId="77777777" w:rsidTr="00976769">
        <w:trPr>
          <w:jc w:val="center"/>
        </w:trPr>
        <w:tc>
          <w:tcPr>
            <w:tcW w:w="785" w:type="dxa"/>
          </w:tcPr>
          <w:p w14:paraId="29535031" w14:textId="77777777" w:rsidR="00A515DB" w:rsidRDefault="00A515DB" w:rsidP="00976769">
            <w:r>
              <w:t>DDD_expanded2011</w:t>
            </w:r>
          </w:p>
        </w:tc>
        <w:tc>
          <w:tcPr>
            <w:tcW w:w="785" w:type="dxa"/>
          </w:tcPr>
          <w:p w14:paraId="7C3822C4" w14:textId="77777777" w:rsidR="00A515DB" w:rsidRDefault="00A515DB" w:rsidP="00976769">
            <w:r>
              <w:t>expanded2011</w:t>
            </w:r>
          </w:p>
        </w:tc>
        <w:tc>
          <w:tcPr>
            <w:tcW w:w="785" w:type="dxa"/>
          </w:tcPr>
          <w:p w14:paraId="109AB789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1A7FBFD7" w14:textId="77777777" w:rsidR="00A515DB" w:rsidRDefault="00A515DB" w:rsidP="00976769">
            <w:r>
              <w:t>post_iadl2plus</w:t>
            </w:r>
          </w:p>
        </w:tc>
        <w:tc>
          <w:tcPr>
            <w:tcW w:w="785" w:type="dxa"/>
          </w:tcPr>
          <w:p w14:paraId="31EF5002" w14:textId="77777777" w:rsidR="00A515DB" w:rsidRDefault="00A515DB" w:rsidP="00976769">
            <w:r>
              <w:t>-0.0434</w:t>
            </w:r>
          </w:p>
        </w:tc>
        <w:tc>
          <w:tcPr>
            <w:tcW w:w="785" w:type="dxa"/>
          </w:tcPr>
          <w:p w14:paraId="44DD1958" w14:textId="77777777" w:rsidR="00A515DB" w:rsidRDefault="00A515DB" w:rsidP="00976769">
            <w:r>
              <w:t>0.0138</w:t>
            </w:r>
          </w:p>
        </w:tc>
        <w:tc>
          <w:tcPr>
            <w:tcW w:w="785" w:type="dxa"/>
          </w:tcPr>
          <w:p w14:paraId="71221CC8" w14:textId="77777777" w:rsidR="00A515DB" w:rsidRDefault="00A515DB" w:rsidP="00976769">
            <w:r>
              <w:t>-0.0705</w:t>
            </w:r>
          </w:p>
        </w:tc>
        <w:tc>
          <w:tcPr>
            <w:tcW w:w="785" w:type="dxa"/>
          </w:tcPr>
          <w:p w14:paraId="44B7205D" w14:textId="77777777" w:rsidR="00A515DB" w:rsidRDefault="00A515DB" w:rsidP="00976769">
            <w:r>
              <w:t>-0.0164</w:t>
            </w:r>
          </w:p>
        </w:tc>
        <w:tc>
          <w:tcPr>
            <w:tcW w:w="785" w:type="dxa"/>
          </w:tcPr>
          <w:p w14:paraId="4061656E" w14:textId="77777777" w:rsidR="00A515DB" w:rsidRDefault="00A515DB" w:rsidP="00976769">
            <w:r>
              <w:t>0.002</w:t>
            </w:r>
          </w:p>
        </w:tc>
        <w:tc>
          <w:tcPr>
            <w:tcW w:w="785" w:type="dxa"/>
          </w:tcPr>
          <w:p w14:paraId="737CF809" w14:textId="77777777" w:rsidR="00A515DB" w:rsidRDefault="00A515DB" w:rsidP="00976769">
            <w:r>
              <w:t>32686</w:t>
            </w:r>
          </w:p>
        </w:tc>
        <w:tc>
          <w:tcPr>
            <w:tcW w:w="785" w:type="dxa"/>
          </w:tcPr>
          <w:p w14:paraId="1C4471A0" w14:textId="77777777" w:rsidR="00A515DB" w:rsidRDefault="00A515DB" w:rsidP="00976769">
            <w:r>
              <w:t>8359</w:t>
            </w:r>
          </w:p>
        </w:tc>
      </w:tr>
      <w:tr w:rsidR="00A515DB" w14:paraId="200E804B" w14:textId="77777777" w:rsidTr="00976769">
        <w:trPr>
          <w:jc w:val="center"/>
        </w:trPr>
        <w:tc>
          <w:tcPr>
            <w:tcW w:w="785" w:type="dxa"/>
          </w:tcPr>
          <w:p w14:paraId="722EAD87" w14:textId="77777777" w:rsidR="00A515DB" w:rsidRDefault="00A515DB" w:rsidP="00976769">
            <w:r>
              <w:t>DDD_expanded2011</w:t>
            </w:r>
          </w:p>
        </w:tc>
        <w:tc>
          <w:tcPr>
            <w:tcW w:w="785" w:type="dxa"/>
          </w:tcPr>
          <w:p w14:paraId="03C40543" w14:textId="77777777" w:rsidR="00A515DB" w:rsidRDefault="00A515DB" w:rsidP="00976769">
            <w:r>
              <w:t>expanded2011</w:t>
            </w:r>
          </w:p>
        </w:tc>
        <w:tc>
          <w:tcPr>
            <w:tcW w:w="785" w:type="dxa"/>
          </w:tcPr>
          <w:p w14:paraId="120AA080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3CBC1B14" w14:textId="77777777" w:rsidR="00A515DB" w:rsidRDefault="00A515DB" w:rsidP="00976769">
            <w:r>
              <w:t>marry</w:t>
            </w:r>
          </w:p>
        </w:tc>
        <w:tc>
          <w:tcPr>
            <w:tcW w:w="785" w:type="dxa"/>
          </w:tcPr>
          <w:p w14:paraId="17679A2C" w14:textId="77777777" w:rsidR="00A515DB" w:rsidRDefault="00A515DB" w:rsidP="00976769">
            <w:r>
              <w:t>-0.0297</w:t>
            </w:r>
          </w:p>
        </w:tc>
        <w:tc>
          <w:tcPr>
            <w:tcW w:w="785" w:type="dxa"/>
          </w:tcPr>
          <w:p w14:paraId="7C923D88" w14:textId="77777777" w:rsidR="00A515DB" w:rsidRDefault="00A515DB" w:rsidP="00976769">
            <w:r>
              <w:t>0.0126</w:t>
            </w:r>
          </w:p>
        </w:tc>
        <w:tc>
          <w:tcPr>
            <w:tcW w:w="785" w:type="dxa"/>
          </w:tcPr>
          <w:p w14:paraId="114F896A" w14:textId="77777777" w:rsidR="00A515DB" w:rsidRDefault="00A515DB" w:rsidP="00976769">
            <w:r>
              <w:t>-0.0544</w:t>
            </w:r>
          </w:p>
        </w:tc>
        <w:tc>
          <w:tcPr>
            <w:tcW w:w="785" w:type="dxa"/>
          </w:tcPr>
          <w:p w14:paraId="3357567D" w14:textId="77777777" w:rsidR="00A515DB" w:rsidRDefault="00A515DB" w:rsidP="00976769">
            <w:r>
              <w:t>-0.0050</w:t>
            </w:r>
          </w:p>
        </w:tc>
        <w:tc>
          <w:tcPr>
            <w:tcW w:w="785" w:type="dxa"/>
          </w:tcPr>
          <w:p w14:paraId="389DCEFB" w14:textId="77777777" w:rsidR="00A515DB" w:rsidRDefault="00A515DB" w:rsidP="00976769">
            <w:r>
              <w:t>0.018</w:t>
            </w:r>
          </w:p>
        </w:tc>
        <w:tc>
          <w:tcPr>
            <w:tcW w:w="785" w:type="dxa"/>
          </w:tcPr>
          <w:p w14:paraId="191A374C" w14:textId="77777777" w:rsidR="00A515DB" w:rsidRDefault="00A515DB" w:rsidP="00976769">
            <w:r>
              <w:t>32686</w:t>
            </w:r>
          </w:p>
        </w:tc>
        <w:tc>
          <w:tcPr>
            <w:tcW w:w="785" w:type="dxa"/>
          </w:tcPr>
          <w:p w14:paraId="1DC8165C" w14:textId="77777777" w:rsidR="00A515DB" w:rsidRDefault="00A515DB" w:rsidP="00976769">
            <w:r>
              <w:t>8359</w:t>
            </w:r>
          </w:p>
        </w:tc>
      </w:tr>
      <w:tr w:rsidR="00A515DB" w14:paraId="179C038C" w14:textId="77777777" w:rsidTr="00976769">
        <w:trPr>
          <w:jc w:val="center"/>
        </w:trPr>
        <w:tc>
          <w:tcPr>
            <w:tcW w:w="785" w:type="dxa"/>
          </w:tcPr>
          <w:p w14:paraId="675C91EA" w14:textId="77777777" w:rsidR="00A515DB" w:rsidRDefault="00A515DB" w:rsidP="00976769">
            <w:r>
              <w:t>DDD_expanded2011</w:t>
            </w:r>
          </w:p>
        </w:tc>
        <w:tc>
          <w:tcPr>
            <w:tcW w:w="785" w:type="dxa"/>
          </w:tcPr>
          <w:p w14:paraId="6556A196" w14:textId="77777777" w:rsidR="00A515DB" w:rsidRDefault="00A515DB" w:rsidP="00976769">
            <w:r>
              <w:t>expanded2011</w:t>
            </w:r>
          </w:p>
        </w:tc>
        <w:tc>
          <w:tcPr>
            <w:tcW w:w="785" w:type="dxa"/>
          </w:tcPr>
          <w:p w14:paraId="4781E0B1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5C95C10A" w14:textId="77777777" w:rsidR="00A515DB" w:rsidRDefault="00A515DB" w:rsidP="00976769">
            <w:r>
              <w:t>chronic</w:t>
            </w:r>
          </w:p>
        </w:tc>
        <w:tc>
          <w:tcPr>
            <w:tcW w:w="785" w:type="dxa"/>
          </w:tcPr>
          <w:p w14:paraId="781B7532" w14:textId="77777777" w:rsidR="00A515DB" w:rsidRDefault="00A515DB" w:rsidP="00976769">
            <w:r>
              <w:t>0.0028</w:t>
            </w:r>
          </w:p>
        </w:tc>
        <w:tc>
          <w:tcPr>
            <w:tcW w:w="785" w:type="dxa"/>
          </w:tcPr>
          <w:p w14:paraId="506BF3D4" w14:textId="77777777" w:rsidR="00A515DB" w:rsidRDefault="00A515DB" w:rsidP="00976769">
            <w:r>
              <w:t>0.0059</w:t>
            </w:r>
          </w:p>
        </w:tc>
        <w:tc>
          <w:tcPr>
            <w:tcW w:w="785" w:type="dxa"/>
          </w:tcPr>
          <w:p w14:paraId="5875DECF" w14:textId="77777777" w:rsidR="00A515DB" w:rsidRDefault="00A515DB" w:rsidP="00976769">
            <w:r>
              <w:t>-0.0089</w:t>
            </w:r>
          </w:p>
        </w:tc>
        <w:tc>
          <w:tcPr>
            <w:tcW w:w="785" w:type="dxa"/>
          </w:tcPr>
          <w:p w14:paraId="3CF1A063" w14:textId="77777777" w:rsidR="00A515DB" w:rsidRDefault="00A515DB" w:rsidP="00976769">
            <w:r>
              <w:t>0.0144</w:t>
            </w:r>
          </w:p>
        </w:tc>
        <w:tc>
          <w:tcPr>
            <w:tcW w:w="785" w:type="dxa"/>
          </w:tcPr>
          <w:p w14:paraId="1CA2D31A" w14:textId="77777777" w:rsidR="00A515DB" w:rsidRDefault="00A515DB" w:rsidP="00976769">
            <w:r>
              <w:t>0.638</w:t>
            </w:r>
          </w:p>
        </w:tc>
        <w:tc>
          <w:tcPr>
            <w:tcW w:w="785" w:type="dxa"/>
          </w:tcPr>
          <w:p w14:paraId="2D895DD2" w14:textId="77777777" w:rsidR="00A515DB" w:rsidRDefault="00A515DB" w:rsidP="00976769">
            <w:r>
              <w:t>32686</w:t>
            </w:r>
          </w:p>
        </w:tc>
        <w:tc>
          <w:tcPr>
            <w:tcW w:w="785" w:type="dxa"/>
          </w:tcPr>
          <w:p w14:paraId="09E0FECF" w14:textId="77777777" w:rsidR="00A515DB" w:rsidRDefault="00A515DB" w:rsidP="00976769">
            <w:r>
              <w:t>8359</w:t>
            </w:r>
          </w:p>
        </w:tc>
      </w:tr>
      <w:tr w:rsidR="00A515DB" w14:paraId="376CD12E" w14:textId="77777777" w:rsidTr="00976769">
        <w:trPr>
          <w:jc w:val="center"/>
        </w:trPr>
        <w:tc>
          <w:tcPr>
            <w:tcW w:w="785" w:type="dxa"/>
          </w:tcPr>
          <w:p w14:paraId="5740DC1D" w14:textId="77777777" w:rsidR="00A515DB" w:rsidRDefault="00A515DB" w:rsidP="00976769">
            <w:r>
              <w:t>DDD_expanded2011</w:t>
            </w:r>
          </w:p>
        </w:tc>
        <w:tc>
          <w:tcPr>
            <w:tcW w:w="785" w:type="dxa"/>
          </w:tcPr>
          <w:p w14:paraId="6E491E99" w14:textId="77777777" w:rsidR="00A515DB" w:rsidRDefault="00A515DB" w:rsidP="00976769">
            <w:r>
              <w:t>expanded2011</w:t>
            </w:r>
          </w:p>
        </w:tc>
        <w:tc>
          <w:tcPr>
            <w:tcW w:w="785" w:type="dxa"/>
          </w:tcPr>
          <w:p w14:paraId="0627BA2A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3D1D83FF" w14:textId="77777777" w:rsidR="00A515DB" w:rsidRDefault="00A515DB" w:rsidP="00976769">
            <w:r>
              <w:t>ins</w:t>
            </w:r>
          </w:p>
        </w:tc>
        <w:tc>
          <w:tcPr>
            <w:tcW w:w="785" w:type="dxa"/>
          </w:tcPr>
          <w:p w14:paraId="305DA3F5" w14:textId="77777777" w:rsidR="00A515DB" w:rsidRDefault="00A515DB" w:rsidP="00976769">
            <w:r>
              <w:t>-0.0096</w:t>
            </w:r>
          </w:p>
        </w:tc>
        <w:tc>
          <w:tcPr>
            <w:tcW w:w="785" w:type="dxa"/>
          </w:tcPr>
          <w:p w14:paraId="1367AB13" w14:textId="77777777" w:rsidR="00A515DB" w:rsidRDefault="00A515DB" w:rsidP="00976769">
            <w:r>
              <w:t>0.0079</w:t>
            </w:r>
          </w:p>
        </w:tc>
        <w:tc>
          <w:tcPr>
            <w:tcW w:w="785" w:type="dxa"/>
          </w:tcPr>
          <w:p w14:paraId="0B1AACCE" w14:textId="77777777" w:rsidR="00A515DB" w:rsidRDefault="00A515DB" w:rsidP="00976769">
            <w:r>
              <w:t>-0.0251</w:t>
            </w:r>
          </w:p>
        </w:tc>
        <w:tc>
          <w:tcPr>
            <w:tcW w:w="785" w:type="dxa"/>
          </w:tcPr>
          <w:p w14:paraId="19641775" w14:textId="77777777" w:rsidR="00A515DB" w:rsidRDefault="00A515DB" w:rsidP="00976769">
            <w:r>
              <w:t>0.0059</w:t>
            </w:r>
          </w:p>
        </w:tc>
        <w:tc>
          <w:tcPr>
            <w:tcW w:w="785" w:type="dxa"/>
          </w:tcPr>
          <w:p w14:paraId="2FE494F5" w14:textId="77777777" w:rsidR="00A515DB" w:rsidRDefault="00A515DB" w:rsidP="00976769">
            <w:r>
              <w:t>0.226</w:t>
            </w:r>
          </w:p>
        </w:tc>
        <w:tc>
          <w:tcPr>
            <w:tcW w:w="785" w:type="dxa"/>
          </w:tcPr>
          <w:p w14:paraId="6F335058" w14:textId="77777777" w:rsidR="00A515DB" w:rsidRDefault="00A515DB" w:rsidP="00976769">
            <w:r>
              <w:t>32686</w:t>
            </w:r>
          </w:p>
        </w:tc>
        <w:tc>
          <w:tcPr>
            <w:tcW w:w="785" w:type="dxa"/>
          </w:tcPr>
          <w:p w14:paraId="1E9E3BE7" w14:textId="77777777" w:rsidR="00A515DB" w:rsidRDefault="00A515DB" w:rsidP="00976769">
            <w:r>
              <w:t>8359</w:t>
            </w:r>
          </w:p>
        </w:tc>
      </w:tr>
      <w:tr w:rsidR="00A515DB" w14:paraId="7DCAF9B5" w14:textId="77777777" w:rsidTr="00976769">
        <w:trPr>
          <w:jc w:val="center"/>
        </w:trPr>
        <w:tc>
          <w:tcPr>
            <w:tcW w:w="785" w:type="dxa"/>
          </w:tcPr>
          <w:p w14:paraId="64A19764" w14:textId="77777777" w:rsidR="00A515DB" w:rsidRDefault="00A515DB" w:rsidP="00976769">
            <w:r>
              <w:t>DDD_expanded2011</w:t>
            </w:r>
          </w:p>
        </w:tc>
        <w:tc>
          <w:tcPr>
            <w:tcW w:w="785" w:type="dxa"/>
          </w:tcPr>
          <w:p w14:paraId="2639D4AF" w14:textId="77777777" w:rsidR="00A515DB" w:rsidRDefault="00A515DB" w:rsidP="00976769">
            <w:r>
              <w:t>expanded2011</w:t>
            </w:r>
          </w:p>
        </w:tc>
        <w:tc>
          <w:tcPr>
            <w:tcW w:w="785" w:type="dxa"/>
          </w:tcPr>
          <w:p w14:paraId="13A112FF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256276D0" w14:textId="77777777" w:rsidR="00A515DB" w:rsidRDefault="00A515DB" w:rsidP="00976769">
            <w:r>
              <w:t>pension</w:t>
            </w:r>
          </w:p>
        </w:tc>
        <w:tc>
          <w:tcPr>
            <w:tcW w:w="785" w:type="dxa"/>
          </w:tcPr>
          <w:p w14:paraId="4D74C98D" w14:textId="77777777" w:rsidR="00A515DB" w:rsidRDefault="00A515DB" w:rsidP="00976769">
            <w:r>
              <w:t>0.0000</w:t>
            </w:r>
          </w:p>
        </w:tc>
        <w:tc>
          <w:tcPr>
            <w:tcW w:w="785" w:type="dxa"/>
          </w:tcPr>
          <w:p w14:paraId="146504B6" w14:textId="77777777" w:rsidR="00A515DB" w:rsidRDefault="00A515DB" w:rsidP="00976769">
            <w:r>
              <w:t>0.0041</w:t>
            </w:r>
          </w:p>
        </w:tc>
        <w:tc>
          <w:tcPr>
            <w:tcW w:w="785" w:type="dxa"/>
          </w:tcPr>
          <w:p w14:paraId="02726F78" w14:textId="77777777" w:rsidR="00A515DB" w:rsidRDefault="00A515DB" w:rsidP="00976769">
            <w:r>
              <w:t>-0.0081</w:t>
            </w:r>
          </w:p>
        </w:tc>
        <w:tc>
          <w:tcPr>
            <w:tcW w:w="785" w:type="dxa"/>
          </w:tcPr>
          <w:p w14:paraId="7B2B0EA7" w14:textId="77777777" w:rsidR="00A515DB" w:rsidRDefault="00A515DB" w:rsidP="00976769">
            <w:r>
              <w:t>0.0082</w:t>
            </w:r>
          </w:p>
        </w:tc>
        <w:tc>
          <w:tcPr>
            <w:tcW w:w="785" w:type="dxa"/>
          </w:tcPr>
          <w:p w14:paraId="3DDE287D" w14:textId="77777777" w:rsidR="00A515DB" w:rsidRDefault="00A515DB" w:rsidP="00976769">
            <w:r>
              <w:t>0.995</w:t>
            </w:r>
          </w:p>
        </w:tc>
        <w:tc>
          <w:tcPr>
            <w:tcW w:w="785" w:type="dxa"/>
          </w:tcPr>
          <w:p w14:paraId="0EC40BB8" w14:textId="77777777" w:rsidR="00A515DB" w:rsidRDefault="00A515DB" w:rsidP="00976769">
            <w:r>
              <w:t>32686</w:t>
            </w:r>
          </w:p>
        </w:tc>
        <w:tc>
          <w:tcPr>
            <w:tcW w:w="785" w:type="dxa"/>
          </w:tcPr>
          <w:p w14:paraId="12025030" w14:textId="77777777" w:rsidR="00A515DB" w:rsidRDefault="00A515DB" w:rsidP="00976769">
            <w:r>
              <w:t>8359</w:t>
            </w:r>
          </w:p>
        </w:tc>
      </w:tr>
      <w:tr w:rsidR="00A515DB" w14:paraId="7B8AB27B" w14:textId="77777777" w:rsidTr="00976769">
        <w:trPr>
          <w:jc w:val="center"/>
        </w:trPr>
        <w:tc>
          <w:tcPr>
            <w:tcW w:w="785" w:type="dxa"/>
          </w:tcPr>
          <w:p w14:paraId="6EDA7E66" w14:textId="77777777" w:rsidR="00A515DB" w:rsidRDefault="00A515DB" w:rsidP="00976769">
            <w:r>
              <w:t>DDD_ipw_main</w:t>
            </w:r>
          </w:p>
        </w:tc>
        <w:tc>
          <w:tcPr>
            <w:tcW w:w="785" w:type="dxa"/>
          </w:tcPr>
          <w:p w14:paraId="4F3013C1" w14:textId="77777777" w:rsidR="00A515DB" w:rsidRDefault="00A515DB" w:rsidP="00976769">
            <w:r>
              <w:t>ipw_main</w:t>
            </w:r>
          </w:p>
        </w:tc>
        <w:tc>
          <w:tcPr>
            <w:tcW w:w="785" w:type="dxa"/>
          </w:tcPr>
          <w:p w14:paraId="0272A0F8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0295F302" w14:textId="77777777" w:rsidR="00A515DB" w:rsidRDefault="00A515DB" w:rsidP="00976769">
            <w:r>
              <w:t>triple_iadl2plus</w:t>
            </w:r>
          </w:p>
        </w:tc>
        <w:tc>
          <w:tcPr>
            <w:tcW w:w="785" w:type="dxa"/>
          </w:tcPr>
          <w:p w14:paraId="4D984DF3" w14:textId="77777777" w:rsidR="00A515DB" w:rsidRDefault="00A515DB" w:rsidP="00976769">
            <w:r>
              <w:t>0.0908</w:t>
            </w:r>
          </w:p>
        </w:tc>
        <w:tc>
          <w:tcPr>
            <w:tcW w:w="785" w:type="dxa"/>
          </w:tcPr>
          <w:p w14:paraId="66F332EB" w14:textId="77777777" w:rsidR="00A515DB" w:rsidRDefault="00A515DB" w:rsidP="00976769">
            <w:r>
              <w:t>0.0413</w:t>
            </w:r>
          </w:p>
        </w:tc>
        <w:tc>
          <w:tcPr>
            <w:tcW w:w="785" w:type="dxa"/>
          </w:tcPr>
          <w:p w14:paraId="1AF55D28" w14:textId="77777777" w:rsidR="00A515DB" w:rsidRDefault="00A515DB" w:rsidP="00976769">
            <w:r>
              <w:t>0.0099</w:t>
            </w:r>
          </w:p>
        </w:tc>
        <w:tc>
          <w:tcPr>
            <w:tcW w:w="785" w:type="dxa"/>
          </w:tcPr>
          <w:p w14:paraId="52037DB4" w14:textId="77777777" w:rsidR="00A515DB" w:rsidRDefault="00A515DB" w:rsidP="00976769">
            <w:r>
              <w:t>0.1716</w:t>
            </w:r>
          </w:p>
        </w:tc>
        <w:tc>
          <w:tcPr>
            <w:tcW w:w="785" w:type="dxa"/>
          </w:tcPr>
          <w:p w14:paraId="6AFA48BE" w14:textId="77777777" w:rsidR="00A515DB" w:rsidRDefault="00A515DB" w:rsidP="00976769">
            <w:r>
              <w:t>0.028</w:t>
            </w:r>
          </w:p>
        </w:tc>
        <w:tc>
          <w:tcPr>
            <w:tcW w:w="785" w:type="dxa"/>
          </w:tcPr>
          <w:p w14:paraId="1EC57F83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19B97A04" w14:textId="77777777" w:rsidR="00A515DB" w:rsidRDefault="00A515DB" w:rsidP="00976769">
            <w:r>
              <w:t>8258</w:t>
            </w:r>
          </w:p>
        </w:tc>
      </w:tr>
      <w:tr w:rsidR="00A515DB" w14:paraId="33C531E5" w14:textId="77777777" w:rsidTr="00976769">
        <w:trPr>
          <w:jc w:val="center"/>
        </w:trPr>
        <w:tc>
          <w:tcPr>
            <w:tcW w:w="785" w:type="dxa"/>
          </w:tcPr>
          <w:p w14:paraId="12EE2062" w14:textId="77777777" w:rsidR="00A515DB" w:rsidRDefault="00A515DB" w:rsidP="00976769">
            <w:r>
              <w:t>DDD_ipw_main</w:t>
            </w:r>
          </w:p>
        </w:tc>
        <w:tc>
          <w:tcPr>
            <w:tcW w:w="785" w:type="dxa"/>
          </w:tcPr>
          <w:p w14:paraId="545D0147" w14:textId="77777777" w:rsidR="00A515DB" w:rsidRDefault="00A515DB" w:rsidP="00976769">
            <w:r>
              <w:t>ipw_main</w:t>
            </w:r>
          </w:p>
        </w:tc>
        <w:tc>
          <w:tcPr>
            <w:tcW w:w="785" w:type="dxa"/>
          </w:tcPr>
          <w:p w14:paraId="0F06EB0B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1773CE34" w14:textId="77777777" w:rsidR="00A515DB" w:rsidRDefault="00A515DB" w:rsidP="00976769">
            <w:r>
              <w:t>didB</w:t>
            </w:r>
          </w:p>
        </w:tc>
        <w:tc>
          <w:tcPr>
            <w:tcW w:w="785" w:type="dxa"/>
          </w:tcPr>
          <w:p w14:paraId="50BA6620" w14:textId="77777777" w:rsidR="00A515DB" w:rsidRDefault="00A515DB" w:rsidP="00976769">
            <w:r>
              <w:t>-0.0152</w:t>
            </w:r>
          </w:p>
        </w:tc>
        <w:tc>
          <w:tcPr>
            <w:tcW w:w="785" w:type="dxa"/>
          </w:tcPr>
          <w:p w14:paraId="19ECAD2C" w14:textId="77777777" w:rsidR="00A515DB" w:rsidRDefault="00A515DB" w:rsidP="00976769">
            <w:r>
              <w:t>0.0150</w:t>
            </w:r>
          </w:p>
        </w:tc>
        <w:tc>
          <w:tcPr>
            <w:tcW w:w="785" w:type="dxa"/>
          </w:tcPr>
          <w:p w14:paraId="27BC38C4" w14:textId="77777777" w:rsidR="00A515DB" w:rsidRDefault="00A515DB" w:rsidP="00976769">
            <w:r>
              <w:t>-0.0446</w:t>
            </w:r>
          </w:p>
        </w:tc>
        <w:tc>
          <w:tcPr>
            <w:tcW w:w="785" w:type="dxa"/>
          </w:tcPr>
          <w:p w14:paraId="7ADA917D" w14:textId="77777777" w:rsidR="00A515DB" w:rsidRDefault="00A515DB" w:rsidP="00976769">
            <w:r>
              <w:t>0.0141</w:t>
            </w:r>
          </w:p>
        </w:tc>
        <w:tc>
          <w:tcPr>
            <w:tcW w:w="785" w:type="dxa"/>
          </w:tcPr>
          <w:p w14:paraId="2E0C63E5" w14:textId="77777777" w:rsidR="00A515DB" w:rsidRDefault="00A515DB" w:rsidP="00976769">
            <w:r>
              <w:t>0.309</w:t>
            </w:r>
          </w:p>
        </w:tc>
        <w:tc>
          <w:tcPr>
            <w:tcW w:w="785" w:type="dxa"/>
          </w:tcPr>
          <w:p w14:paraId="2C6108DB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219D8A09" w14:textId="77777777" w:rsidR="00A515DB" w:rsidRDefault="00A515DB" w:rsidP="00976769">
            <w:r>
              <w:t>8258</w:t>
            </w:r>
          </w:p>
        </w:tc>
      </w:tr>
      <w:tr w:rsidR="00A515DB" w14:paraId="0AC577BA" w14:textId="77777777" w:rsidTr="00976769">
        <w:trPr>
          <w:jc w:val="center"/>
        </w:trPr>
        <w:tc>
          <w:tcPr>
            <w:tcW w:w="785" w:type="dxa"/>
          </w:tcPr>
          <w:p w14:paraId="2F17E1A1" w14:textId="77777777" w:rsidR="00A515DB" w:rsidRDefault="00A515DB" w:rsidP="00976769">
            <w:r>
              <w:t>DDD_ipw_main</w:t>
            </w:r>
          </w:p>
        </w:tc>
        <w:tc>
          <w:tcPr>
            <w:tcW w:w="785" w:type="dxa"/>
          </w:tcPr>
          <w:p w14:paraId="4237A33F" w14:textId="77777777" w:rsidR="00A515DB" w:rsidRDefault="00A515DB" w:rsidP="00976769">
            <w:r>
              <w:t>ipw_main</w:t>
            </w:r>
          </w:p>
        </w:tc>
        <w:tc>
          <w:tcPr>
            <w:tcW w:w="785" w:type="dxa"/>
          </w:tcPr>
          <w:p w14:paraId="6B7E85D8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6FE1A720" w14:textId="77777777" w:rsidR="00A515DB" w:rsidRDefault="00A515DB" w:rsidP="00976769">
            <w:r>
              <w:t>post_iadl2plus</w:t>
            </w:r>
          </w:p>
        </w:tc>
        <w:tc>
          <w:tcPr>
            <w:tcW w:w="785" w:type="dxa"/>
          </w:tcPr>
          <w:p w14:paraId="3ED579FA" w14:textId="77777777" w:rsidR="00A515DB" w:rsidRDefault="00A515DB" w:rsidP="00976769">
            <w:r>
              <w:t>-0.0358</w:t>
            </w:r>
          </w:p>
        </w:tc>
        <w:tc>
          <w:tcPr>
            <w:tcW w:w="785" w:type="dxa"/>
          </w:tcPr>
          <w:p w14:paraId="1EB52F55" w14:textId="77777777" w:rsidR="00A515DB" w:rsidRDefault="00A515DB" w:rsidP="00976769">
            <w:r>
              <w:t>0.0181</w:t>
            </w:r>
          </w:p>
        </w:tc>
        <w:tc>
          <w:tcPr>
            <w:tcW w:w="785" w:type="dxa"/>
          </w:tcPr>
          <w:p w14:paraId="27E59C9B" w14:textId="77777777" w:rsidR="00A515DB" w:rsidRDefault="00A515DB" w:rsidP="00976769">
            <w:r>
              <w:t>-0.0714</w:t>
            </w:r>
          </w:p>
        </w:tc>
        <w:tc>
          <w:tcPr>
            <w:tcW w:w="785" w:type="dxa"/>
          </w:tcPr>
          <w:p w14:paraId="2EB5C026" w14:textId="77777777" w:rsidR="00A515DB" w:rsidRDefault="00A515DB" w:rsidP="00976769">
            <w:r>
              <w:t>-0.0003</w:t>
            </w:r>
          </w:p>
        </w:tc>
        <w:tc>
          <w:tcPr>
            <w:tcW w:w="785" w:type="dxa"/>
          </w:tcPr>
          <w:p w14:paraId="0D99437B" w14:textId="77777777" w:rsidR="00A515DB" w:rsidRDefault="00A515DB" w:rsidP="00976769">
            <w:r>
              <w:t>0.048</w:t>
            </w:r>
          </w:p>
        </w:tc>
        <w:tc>
          <w:tcPr>
            <w:tcW w:w="785" w:type="dxa"/>
          </w:tcPr>
          <w:p w14:paraId="4BBE78B6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6529AC57" w14:textId="77777777" w:rsidR="00A515DB" w:rsidRDefault="00A515DB" w:rsidP="00976769">
            <w:r>
              <w:t>8258</w:t>
            </w:r>
          </w:p>
        </w:tc>
      </w:tr>
      <w:tr w:rsidR="00A515DB" w14:paraId="1FD26851" w14:textId="77777777" w:rsidTr="00976769">
        <w:trPr>
          <w:jc w:val="center"/>
        </w:trPr>
        <w:tc>
          <w:tcPr>
            <w:tcW w:w="785" w:type="dxa"/>
          </w:tcPr>
          <w:p w14:paraId="548EC02F" w14:textId="77777777" w:rsidR="00A515DB" w:rsidRDefault="00A515DB" w:rsidP="00976769">
            <w:r>
              <w:lastRenderedPageBreak/>
              <w:t>DDD_ipw_main</w:t>
            </w:r>
          </w:p>
        </w:tc>
        <w:tc>
          <w:tcPr>
            <w:tcW w:w="785" w:type="dxa"/>
          </w:tcPr>
          <w:p w14:paraId="036FABF6" w14:textId="77777777" w:rsidR="00A515DB" w:rsidRDefault="00A515DB" w:rsidP="00976769">
            <w:r>
              <w:t>ipw_main</w:t>
            </w:r>
          </w:p>
        </w:tc>
        <w:tc>
          <w:tcPr>
            <w:tcW w:w="785" w:type="dxa"/>
          </w:tcPr>
          <w:p w14:paraId="6E24AA85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0FAEAC53" w14:textId="77777777" w:rsidR="00A515DB" w:rsidRDefault="00A515DB" w:rsidP="00976769">
            <w:r>
              <w:t>marry</w:t>
            </w:r>
          </w:p>
        </w:tc>
        <w:tc>
          <w:tcPr>
            <w:tcW w:w="785" w:type="dxa"/>
          </w:tcPr>
          <w:p w14:paraId="3B15B74E" w14:textId="77777777" w:rsidR="00A515DB" w:rsidRDefault="00A515DB" w:rsidP="00976769">
            <w:r>
              <w:t>-0.0370</w:t>
            </w:r>
          </w:p>
        </w:tc>
        <w:tc>
          <w:tcPr>
            <w:tcW w:w="785" w:type="dxa"/>
          </w:tcPr>
          <w:p w14:paraId="4B260C4B" w14:textId="77777777" w:rsidR="00A515DB" w:rsidRDefault="00A515DB" w:rsidP="00976769">
            <w:r>
              <w:t>0.0130</w:t>
            </w:r>
          </w:p>
        </w:tc>
        <w:tc>
          <w:tcPr>
            <w:tcW w:w="785" w:type="dxa"/>
          </w:tcPr>
          <w:p w14:paraId="0DB274BD" w14:textId="77777777" w:rsidR="00A515DB" w:rsidRDefault="00A515DB" w:rsidP="00976769">
            <w:r>
              <w:t>-0.0626</w:t>
            </w:r>
          </w:p>
        </w:tc>
        <w:tc>
          <w:tcPr>
            <w:tcW w:w="785" w:type="dxa"/>
          </w:tcPr>
          <w:p w14:paraId="123521D2" w14:textId="77777777" w:rsidR="00A515DB" w:rsidRDefault="00A515DB" w:rsidP="00976769">
            <w:r>
              <w:t>-0.0114</w:t>
            </w:r>
          </w:p>
        </w:tc>
        <w:tc>
          <w:tcPr>
            <w:tcW w:w="785" w:type="dxa"/>
          </w:tcPr>
          <w:p w14:paraId="1B5F40BF" w14:textId="77777777" w:rsidR="00A515DB" w:rsidRDefault="00A515DB" w:rsidP="00976769">
            <w:r>
              <w:t>0.005</w:t>
            </w:r>
          </w:p>
        </w:tc>
        <w:tc>
          <w:tcPr>
            <w:tcW w:w="785" w:type="dxa"/>
          </w:tcPr>
          <w:p w14:paraId="30438F7E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2AE49FC7" w14:textId="77777777" w:rsidR="00A515DB" w:rsidRDefault="00A515DB" w:rsidP="00976769">
            <w:r>
              <w:t>8258</w:t>
            </w:r>
          </w:p>
        </w:tc>
      </w:tr>
      <w:tr w:rsidR="00A515DB" w14:paraId="0F236D9F" w14:textId="77777777" w:rsidTr="00976769">
        <w:trPr>
          <w:jc w:val="center"/>
        </w:trPr>
        <w:tc>
          <w:tcPr>
            <w:tcW w:w="785" w:type="dxa"/>
          </w:tcPr>
          <w:p w14:paraId="65F8A8CA" w14:textId="77777777" w:rsidR="00A515DB" w:rsidRDefault="00A515DB" w:rsidP="00976769">
            <w:r>
              <w:t>DDD_ipw_main</w:t>
            </w:r>
          </w:p>
        </w:tc>
        <w:tc>
          <w:tcPr>
            <w:tcW w:w="785" w:type="dxa"/>
          </w:tcPr>
          <w:p w14:paraId="0F704486" w14:textId="77777777" w:rsidR="00A515DB" w:rsidRDefault="00A515DB" w:rsidP="00976769">
            <w:r>
              <w:t>ipw_main</w:t>
            </w:r>
          </w:p>
        </w:tc>
        <w:tc>
          <w:tcPr>
            <w:tcW w:w="785" w:type="dxa"/>
          </w:tcPr>
          <w:p w14:paraId="610174D0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0FEB28E1" w14:textId="77777777" w:rsidR="00A515DB" w:rsidRDefault="00A515DB" w:rsidP="00976769">
            <w:r>
              <w:t>chronic</w:t>
            </w:r>
          </w:p>
        </w:tc>
        <w:tc>
          <w:tcPr>
            <w:tcW w:w="785" w:type="dxa"/>
          </w:tcPr>
          <w:p w14:paraId="4B8C06FF" w14:textId="77777777" w:rsidR="00A515DB" w:rsidRDefault="00A515DB" w:rsidP="00976769">
            <w:r>
              <w:t>-0.0002</w:t>
            </w:r>
          </w:p>
        </w:tc>
        <w:tc>
          <w:tcPr>
            <w:tcW w:w="785" w:type="dxa"/>
          </w:tcPr>
          <w:p w14:paraId="55F53482" w14:textId="77777777" w:rsidR="00A515DB" w:rsidRDefault="00A515DB" w:rsidP="00976769">
            <w:r>
              <w:t>0.0069</w:t>
            </w:r>
          </w:p>
        </w:tc>
        <w:tc>
          <w:tcPr>
            <w:tcW w:w="785" w:type="dxa"/>
          </w:tcPr>
          <w:p w14:paraId="3AEC5131" w14:textId="77777777" w:rsidR="00A515DB" w:rsidRDefault="00A515DB" w:rsidP="00976769">
            <w:r>
              <w:t>-0.0137</w:t>
            </w:r>
          </w:p>
        </w:tc>
        <w:tc>
          <w:tcPr>
            <w:tcW w:w="785" w:type="dxa"/>
          </w:tcPr>
          <w:p w14:paraId="16F3A935" w14:textId="77777777" w:rsidR="00A515DB" w:rsidRDefault="00A515DB" w:rsidP="00976769">
            <w:r>
              <w:t>0.0134</w:t>
            </w:r>
          </w:p>
        </w:tc>
        <w:tc>
          <w:tcPr>
            <w:tcW w:w="785" w:type="dxa"/>
          </w:tcPr>
          <w:p w14:paraId="1CAF1904" w14:textId="77777777" w:rsidR="00A515DB" w:rsidRDefault="00A515DB" w:rsidP="00976769">
            <w:r>
              <w:t>0.981</w:t>
            </w:r>
          </w:p>
        </w:tc>
        <w:tc>
          <w:tcPr>
            <w:tcW w:w="785" w:type="dxa"/>
          </w:tcPr>
          <w:p w14:paraId="045F823A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5F13A164" w14:textId="77777777" w:rsidR="00A515DB" w:rsidRDefault="00A515DB" w:rsidP="00976769">
            <w:r>
              <w:t>8258</w:t>
            </w:r>
          </w:p>
        </w:tc>
      </w:tr>
      <w:tr w:rsidR="00A515DB" w14:paraId="481A5DD4" w14:textId="77777777" w:rsidTr="00976769">
        <w:trPr>
          <w:jc w:val="center"/>
        </w:trPr>
        <w:tc>
          <w:tcPr>
            <w:tcW w:w="785" w:type="dxa"/>
          </w:tcPr>
          <w:p w14:paraId="5D311CA4" w14:textId="77777777" w:rsidR="00A515DB" w:rsidRDefault="00A515DB" w:rsidP="00976769">
            <w:r>
              <w:t>DDD_ipw_main</w:t>
            </w:r>
          </w:p>
        </w:tc>
        <w:tc>
          <w:tcPr>
            <w:tcW w:w="785" w:type="dxa"/>
          </w:tcPr>
          <w:p w14:paraId="40249C0A" w14:textId="77777777" w:rsidR="00A515DB" w:rsidRDefault="00A515DB" w:rsidP="00976769">
            <w:r>
              <w:t>ipw_main</w:t>
            </w:r>
          </w:p>
        </w:tc>
        <w:tc>
          <w:tcPr>
            <w:tcW w:w="785" w:type="dxa"/>
          </w:tcPr>
          <w:p w14:paraId="57830B04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594A7B0F" w14:textId="77777777" w:rsidR="00A515DB" w:rsidRDefault="00A515DB" w:rsidP="00976769">
            <w:r>
              <w:t>ins</w:t>
            </w:r>
          </w:p>
        </w:tc>
        <w:tc>
          <w:tcPr>
            <w:tcW w:w="785" w:type="dxa"/>
          </w:tcPr>
          <w:p w14:paraId="195FC9CA" w14:textId="77777777" w:rsidR="00A515DB" w:rsidRDefault="00A515DB" w:rsidP="00976769">
            <w:r>
              <w:t>-0.0090</w:t>
            </w:r>
          </w:p>
        </w:tc>
        <w:tc>
          <w:tcPr>
            <w:tcW w:w="785" w:type="dxa"/>
          </w:tcPr>
          <w:p w14:paraId="0ACD0DF9" w14:textId="77777777" w:rsidR="00A515DB" w:rsidRDefault="00A515DB" w:rsidP="00976769">
            <w:r>
              <w:t>0.0090</w:t>
            </w:r>
          </w:p>
        </w:tc>
        <w:tc>
          <w:tcPr>
            <w:tcW w:w="785" w:type="dxa"/>
          </w:tcPr>
          <w:p w14:paraId="779DB6C9" w14:textId="77777777" w:rsidR="00A515DB" w:rsidRDefault="00A515DB" w:rsidP="00976769">
            <w:r>
              <w:t>-0.0267</w:t>
            </w:r>
          </w:p>
        </w:tc>
        <w:tc>
          <w:tcPr>
            <w:tcW w:w="785" w:type="dxa"/>
          </w:tcPr>
          <w:p w14:paraId="787A3919" w14:textId="77777777" w:rsidR="00A515DB" w:rsidRDefault="00A515DB" w:rsidP="00976769">
            <w:r>
              <w:t>0.0086</w:t>
            </w:r>
          </w:p>
        </w:tc>
        <w:tc>
          <w:tcPr>
            <w:tcW w:w="785" w:type="dxa"/>
          </w:tcPr>
          <w:p w14:paraId="03ED6C7F" w14:textId="77777777" w:rsidR="00A515DB" w:rsidRDefault="00A515DB" w:rsidP="00976769">
            <w:r>
              <w:t>0.316</w:t>
            </w:r>
          </w:p>
        </w:tc>
        <w:tc>
          <w:tcPr>
            <w:tcW w:w="785" w:type="dxa"/>
          </w:tcPr>
          <w:p w14:paraId="4667F3B7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1CFD9A6F" w14:textId="77777777" w:rsidR="00A515DB" w:rsidRDefault="00A515DB" w:rsidP="00976769">
            <w:r>
              <w:t>8258</w:t>
            </w:r>
          </w:p>
        </w:tc>
      </w:tr>
      <w:tr w:rsidR="00A515DB" w14:paraId="358176C7" w14:textId="77777777" w:rsidTr="00976769">
        <w:trPr>
          <w:jc w:val="center"/>
        </w:trPr>
        <w:tc>
          <w:tcPr>
            <w:tcW w:w="785" w:type="dxa"/>
          </w:tcPr>
          <w:p w14:paraId="368E6F20" w14:textId="77777777" w:rsidR="00A515DB" w:rsidRDefault="00A515DB" w:rsidP="00976769">
            <w:r>
              <w:t>DDD_ipw_main</w:t>
            </w:r>
          </w:p>
        </w:tc>
        <w:tc>
          <w:tcPr>
            <w:tcW w:w="785" w:type="dxa"/>
          </w:tcPr>
          <w:p w14:paraId="1149E1B0" w14:textId="77777777" w:rsidR="00A515DB" w:rsidRDefault="00A515DB" w:rsidP="00976769">
            <w:r>
              <w:t>ipw_main</w:t>
            </w:r>
          </w:p>
        </w:tc>
        <w:tc>
          <w:tcPr>
            <w:tcW w:w="785" w:type="dxa"/>
          </w:tcPr>
          <w:p w14:paraId="5A63E637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4583BE8C" w14:textId="77777777" w:rsidR="00A515DB" w:rsidRDefault="00A515DB" w:rsidP="00976769">
            <w:r>
              <w:t>pension</w:t>
            </w:r>
          </w:p>
        </w:tc>
        <w:tc>
          <w:tcPr>
            <w:tcW w:w="785" w:type="dxa"/>
          </w:tcPr>
          <w:p w14:paraId="6A31D048" w14:textId="77777777" w:rsidR="00A515DB" w:rsidRDefault="00A515DB" w:rsidP="00976769">
            <w:r>
              <w:t>0.0045</w:t>
            </w:r>
          </w:p>
        </w:tc>
        <w:tc>
          <w:tcPr>
            <w:tcW w:w="785" w:type="dxa"/>
          </w:tcPr>
          <w:p w14:paraId="141048AE" w14:textId="77777777" w:rsidR="00A515DB" w:rsidRDefault="00A515DB" w:rsidP="00976769">
            <w:r>
              <w:t>0.0052</w:t>
            </w:r>
          </w:p>
        </w:tc>
        <w:tc>
          <w:tcPr>
            <w:tcW w:w="785" w:type="dxa"/>
          </w:tcPr>
          <w:p w14:paraId="4FC0EB9D" w14:textId="77777777" w:rsidR="00A515DB" w:rsidRDefault="00A515DB" w:rsidP="00976769">
            <w:r>
              <w:t>-0.0057</w:t>
            </w:r>
          </w:p>
        </w:tc>
        <w:tc>
          <w:tcPr>
            <w:tcW w:w="785" w:type="dxa"/>
          </w:tcPr>
          <w:p w14:paraId="371BCCEA" w14:textId="77777777" w:rsidR="00A515DB" w:rsidRDefault="00A515DB" w:rsidP="00976769">
            <w:r>
              <w:t>0.0148</w:t>
            </w:r>
          </w:p>
        </w:tc>
        <w:tc>
          <w:tcPr>
            <w:tcW w:w="785" w:type="dxa"/>
          </w:tcPr>
          <w:p w14:paraId="4090EF8B" w14:textId="77777777" w:rsidR="00A515DB" w:rsidRDefault="00A515DB" w:rsidP="00976769">
            <w:r>
              <w:t>0.388</w:t>
            </w:r>
          </w:p>
        </w:tc>
        <w:tc>
          <w:tcPr>
            <w:tcW w:w="785" w:type="dxa"/>
          </w:tcPr>
          <w:p w14:paraId="13428CBA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7B1D7E41" w14:textId="77777777" w:rsidR="00A515DB" w:rsidRDefault="00A515DB" w:rsidP="00976769">
            <w:r>
              <w:t>8258</w:t>
            </w:r>
          </w:p>
        </w:tc>
      </w:tr>
    </w:tbl>
    <w:p w14:paraId="42B6912D" w14:textId="77777777" w:rsidR="00A515DB" w:rsidRDefault="00A515DB" w:rsidP="00A515DB"/>
    <w:p w14:paraId="70EC3FDD" w14:textId="77777777" w:rsidR="00A515DB" w:rsidRDefault="00A515DB" w:rsidP="00A515DB">
      <w:r>
        <w:t>Appendix Table A6. Full coefficient output for event-study specifications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9"/>
        <w:gridCol w:w="1110"/>
        <w:gridCol w:w="955"/>
        <w:gridCol w:w="1023"/>
        <w:gridCol w:w="697"/>
        <w:gridCol w:w="697"/>
        <w:gridCol w:w="697"/>
        <w:gridCol w:w="741"/>
        <w:gridCol w:w="610"/>
        <w:gridCol w:w="653"/>
        <w:gridCol w:w="566"/>
      </w:tblGrid>
      <w:tr w:rsidR="00A515DB" w14:paraId="505BBD94" w14:textId="77777777" w:rsidTr="00976769">
        <w:trPr>
          <w:jc w:val="center"/>
        </w:trPr>
        <w:tc>
          <w:tcPr>
            <w:tcW w:w="785" w:type="dxa"/>
          </w:tcPr>
          <w:p w14:paraId="325AFD4B" w14:textId="77777777" w:rsidR="00A515DB" w:rsidRDefault="00A515DB" w:rsidP="00976769">
            <w:r>
              <w:t>model_name</w:t>
            </w:r>
          </w:p>
        </w:tc>
        <w:tc>
          <w:tcPr>
            <w:tcW w:w="785" w:type="dxa"/>
          </w:tcPr>
          <w:p w14:paraId="67B3F166" w14:textId="77777777" w:rsidR="00A515DB" w:rsidRDefault="00A515DB" w:rsidP="00976769">
            <w:r>
              <w:t>spec</w:t>
            </w:r>
          </w:p>
        </w:tc>
        <w:tc>
          <w:tcPr>
            <w:tcW w:w="785" w:type="dxa"/>
          </w:tcPr>
          <w:p w14:paraId="7D40B702" w14:textId="77777777" w:rsidR="00A515DB" w:rsidRDefault="00A515DB" w:rsidP="00976769">
            <w:r>
              <w:t>outcome</w:t>
            </w:r>
          </w:p>
        </w:tc>
        <w:tc>
          <w:tcPr>
            <w:tcW w:w="785" w:type="dxa"/>
          </w:tcPr>
          <w:p w14:paraId="36B9C994" w14:textId="77777777" w:rsidR="00A515DB" w:rsidRDefault="00A515DB" w:rsidP="00976769">
            <w:r>
              <w:t>coef_name</w:t>
            </w:r>
          </w:p>
        </w:tc>
        <w:tc>
          <w:tcPr>
            <w:tcW w:w="785" w:type="dxa"/>
          </w:tcPr>
          <w:p w14:paraId="1077045E" w14:textId="77777777" w:rsidR="00A515DB" w:rsidRDefault="00A515DB" w:rsidP="00976769">
            <w:r>
              <w:t>coef</w:t>
            </w:r>
          </w:p>
        </w:tc>
        <w:tc>
          <w:tcPr>
            <w:tcW w:w="785" w:type="dxa"/>
          </w:tcPr>
          <w:p w14:paraId="40EF3635" w14:textId="77777777" w:rsidR="00A515DB" w:rsidRDefault="00A515DB" w:rsidP="00976769">
            <w:r>
              <w:t>se</w:t>
            </w:r>
          </w:p>
        </w:tc>
        <w:tc>
          <w:tcPr>
            <w:tcW w:w="785" w:type="dxa"/>
          </w:tcPr>
          <w:p w14:paraId="33FF619A" w14:textId="77777777" w:rsidR="00A515DB" w:rsidRDefault="00A515DB" w:rsidP="00976769">
            <w:r>
              <w:t>ci_low</w:t>
            </w:r>
          </w:p>
        </w:tc>
        <w:tc>
          <w:tcPr>
            <w:tcW w:w="785" w:type="dxa"/>
          </w:tcPr>
          <w:p w14:paraId="67501C52" w14:textId="77777777" w:rsidR="00A515DB" w:rsidRDefault="00A515DB" w:rsidP="00976769">
            <w:r>
              <w:t>ci_high</w:t>
            </w:r>
          </w:p>
        </w:tc>
        <w:tc>
          <w:tcPr>
            <w:tcW w:w="785" w:type="dxa"/>
          </w:tcPr>
          <w:p w14:paraId="075B6BA8" w14:textId="77777777" w:rsidR="00A515DB" w:rsidRDefault="00A515DB" w:rsidP="00976769">
            <w:r>
              <w:t>p</w:t>
            </w:r>
          </w:p>
        </w:tc>
        <w:tc>
          <w:tcPr>
            <w:tcW w:w="785" w:type="dxa"/>
          </w:tcPr>
          <w:p w14:paraId="593DB4CB" w14:textId="77777777" w:rsidR="00A515DB" w:rsidRDefault="00A515DB" w:rsidP="00976769">
            <w:r>
              <w:t>nobs</w:t>
            </w:r>
          </w:p>
        </w:tc>
        <w:tc>
          <w:tcPr>
            <w:tcW w:w="785" w:type="dxa"/>
          </w:tcPr>
          <w:p w14:paraId="2F4DA265" w14:textId="77777777" w:rsidR="00A515DB" w:rsidRDefault="00A515DB" w:rsidP="00976769">
            <w:r>
              <w:t>n_id</w:t>
            </w:r>
          </w:p>
        </w:tc>
      </w:tr>
      <w:tr w:rsidR="00A515DB" w14:paraId="5D3A2562" w14:textId="77777777" w:rsidTr="00976769">
        <w:trPr>
          <w:jc w:val="center"/>
        </w:trPr>
        <w:tc>
          <w:tcPr>
            <w:tcW w:w="785" w:type="dxa"/>
          </w:tcPr>
          <w:p w14:paraId="6A84BC24" w14:textId="77777777" w:rsidR="00A515DB" w:rsidRDefault="00A515DB" w:rsidP="00976769">
            <w:r>
              <w:t>DDD_event_highdep16</w:t>
            </w:r>
          </w:p>
        </w:tc>
        <w:tc>
          <w:tcPr>
            <w:tcW w:w="785" w:type="dxa"/>
          </w:tcPr>
          <w:p w14:paraId="0132A812" w14:textId="77777777" w:rsidR="00A515DB" w:rsidRDefault="00A515DB" w:rsidP="00976769">
            <w:r>
              <w:t>treatB_event</w:t>
            </w:r>
          </w:p>
        </w:tc>
        <w:tc>
          <w:tcPr>
            <w:tcW w:w="785" w:type="dxa"/>
          </w:tcPr>
          <w:p w14:paraId="0F6658BD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646705DA" w14:textId="77777777" w:rsidR="00A515DB" w:rsidRDefault="00A515DB" w:rsidP="00976769">
            <w:r>
              <w:t>triple_2013</w:t>
            </w:r>
          </w:p>
        </w:tc>
        <w:tc>
          <w:tcPr>
            <w:tcW w:w="785" w:type="dxa"/>
          </w:tcPr>
          <w:p w14:paraId="5F587491" w14:textId="77777777" w:rsidR="00A515DB" w:rsidRDefault="00A515DB" w:rsidP="00976769">
            <w:r>
              <w:t>0.0111</w:t>
            </w:r>
          </w:p>
        </w:tc>
        <w:tc>
          <w:tcPr>
            <w:tcW w:w="785" w:type="dxa"/>
          </w:tcPr>
          <w:p w14:paraId="5F7CC447" w14:textId="77777777" w:rsidR="00A515DB" w:rsidRDefault="00A515DB" w:rsidP="00976769">
            <w:r>
              <w:t>0.0856</w:t>
            </w:r>
          </w:p>
        </w:tc>
        <w:tc>
          <w:tcPr>
            <w:tcW w:w="785" w:type="dxa"/>
          </w:tcPr>
          <w:p w14:paraId="5082BD52" w14:textId="77777777" w:rsidR="00A515DB" w:rsidRDefault="00A515DB" w:rsidP="00976769">
            <w:r>
              <w:t>-0.1567</w:t>
            </w:r>
          </w:p>
        </w:tc>
        <w:tc>
          <w:tcPr>
            <w:tcW w:w="785" w:type="dxa"/>
          </w:tcPr>
          <w:p w14:paraId="42A5D159" w14:textId="77777777" w:rsidR="00A515DB" w:rsidRDefault="00A515DB" w:rsidP="00976769">
            <w:r>
              <w:t>0.1789</w:t>
            </w:r>
          </w:p>
        </w:tc>
        <w:tc>
          <w:tcPr>
            <w:tcW w:w="785" w:type="dxa"/>
          </w:tcPr>
          <w:p w14:paraId="6E5D2603" w14:textId="77777777" w:rsidR="00A515DB" w:rsidRDefault="00A515DB" w:rsidP="00976769">
            <w:r>
              <w:t>0.897</w:t>
            </w:r>
          </w:p>
        </w:tc>
        <w:tc>
          <w:tcPr>
            <w:tcW w:w="785" w:type="dxa"/>
          </w:tcPr>
          <w:p w14:paraId="06882366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2FC2BF85" w14:textId="77777777" w:rsidR="00A515DB" w:rsidRDefault="00A515DB" w:rsidP="00976769">
            <w:r>
              <w:t>8258</w:t>
            </w:r>
          </w:p>
        </w:tc>
      </w:tr>
      <w:tr w:rsidR="00A515DB" w14:paraId="6A9314C3" w14:textId="77777777" w:rsidTr="00976769">
        <w:trPr>
          <w:jc w:val="center"/>
        </w:trPr>
        <w:tc>
          <w:tcPr>
            <w:tcW w:w="785" w:type="dxa"/>
          </w:tcPr>
          <w:p w14:paraId="1AB9192A" w14:textId="77777777" w:rsidR="00A515DB" w:rsidRDefault="00A515DB" w:rsidP="00976769">
            <w:r>
              <w:t>DDD_event_highdep16</w:t>
            </w:r>
          </w:p>
        </w:tc>
        <w:tc>
          <w:tcPr>
            <w:tcW w:w="785" w:type="dxa"/>
          </w:tcPr>
          <w:p w14:paraId="4A071DB3" w14:textId="77777777" w:rsidR="00A515DB" w:rsidRDefault="00A515DB" w:rsidP="00976769">
            <w:r>
              <w:t>treatB_event</w:t>
            </w:r>
          </w:p>
        </w:tc>
        <w:tc>
          <w:tcPr>
            <w:tcW w:w="785" w:type="dxa"/>
          </w:tcPr>
          <w:p w14:paraId="0E0B33C6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5ECDDAF1" w14:textId="77777777" w:rsidR="00A515DB" w:rsidRDefault="00A515DB" w:rsidP="00976769">
            <w:r>
              <w:t>triple_2018</w:t>
            </w:r>
          </w:p>
        </w:tc>
        <w:tc>
          <w:tcPr>
            <w:tcW w:w="785" w:type="dxa"/>
          </w:tcPr>
          <w:p w14:paraId="1A55293E" w14:textId="77777777" w:rsidR="00A515DB" w:rsidRDefault="00A515DB" w:rsidP="00976769">
            <w:r>
              <w:t>0.1331</w:t>
            </w:r>
          </w:p>
        </w:tc>
        <w:tc>
          <w:tcPr>
            <w:tcW w:w="785" w:type="dxa"/>
          </w:tcPr>
          <w:p w14:paraId="501BF342" w14:textId="77777777" w:rsidR="00A515DB" w:rsidRDefault="00A515DB" w:rsidP="00976769">
            <w:r>
              <w:t>0.0538</w:t>
            </w:r>
          </w:p>
        </w:tc>
        <w:tc>
          <w:tcPr>
            <w:tcW w:w="785" w:type="dxa"/>
          </w:tcPr>
          <w:p w14:paraId="5B500C9B" w14:textId="77777777" w:rsidR="00A515DB" w:rsidRDefault="00A515DB" w:rsidP="00976769">
            <w:r>
              <w:t>0.0275</w:t>
            </w:r>
          </w:p>
        </w:tc>
        <w:tc>
          <w:tcPr>
            <w:tcW w:w="785" w:type="dxa"/>
          </w:tcPr>
          <w:p w14:paraId="29008A26" w14:textId="77777777" w:rsidR="00A515DB" w:rsidRDefault="00A515DB" w:rsidP="00976769">
            <w:r>
              <w:t>0.2386</w:t>
            </w:r>
          </w:p>
        </w:tc>
        <w:tc>
          <w:tcPr>
            <w:tcW w:w="785" w:type="dxa"/>
          </w:tcPr>
          <w:p w14:paraId="14C0A69A" w14:textId="77777777" w:rsidR="00A515DB" w:rsidRDefault="00A515DB" w:rsidP="00976769">
            <w:r>
              <w:t>0.013</w:t>
            </w:r>
          </w:p>
        </w:tc>
        <w:tc>
          <w:tcPr>
            <w:tcW w:w="785" w:type="dxa"/>
          </w:tcPr>
          <w:p w14:paraId="3DC430C5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2A8FD2B4" w14:textId="77777777" w:rsidR="00A515DB" w:rsidRDefault="00A515DB" w:rsidP="00976769">
            <w:r>
              <w:t>8258</w:t>
            </w:r>
          </w:p>
        </w:tc>
      </w:tr>
      <w:tr w:rsidR="00A515DB" w14:paraId="273E9C96" w14:textId="77777777" w:rsidTr="00976769">
        <w:trPr>
          <w:jc w:val="center"/>
        </w:trPr>
        <w:tc>
          <w:tcPr>
            <w:tcW w:w="785" w:type="dxa"/>
          </w:tcPr>
          <w:p w14:paraId="279060B9" w14:textId="77777777" w:rsidR="00A515DB" w:rsidRDefault="00A515DB" w:rsidP="00976769">
            <w:r>
              <w:t>DDD_event_highdep16</w:t>
            </w:r>
          </w:p>
        </w:tc>
        <w:tc>
          <w:tcPr>
            <w:tcW w:w="785" w:type="dxa"/>
          </w:tcPr>
          <w:p w14:paraId="68DB518D" w14:textId="77777777" w:rsidR="00A515DB" w:rsidRDefault="00A515DB" w:rsidP="00976769">
            <w:r>
              <w:t>treatB_event</w:t>
            </w:r>
          </w:p>
        </w:tc>
        <w:tc>
          <w:tcPr>
            <w:tcW w:w="785" w:type="dxa"/>
          </w:tcPr>
          <w:p w14:paraId="40D47ED7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3312D82C" w14:textId="77777777" w:rsidR="00A515DB" w:rsidRDefault="00A515DB" w:rsidP="00976769">
            <w:r>
              <w:t>triple_2020</w:t>
            </w:r>
          </w:p>
        </w:tc>
        <w:tc>
          <w:tcPr>
            <w:tcW w:w="785" w:type="dxa"/>
          </w:tcPr>
          <w:p w14:paraId="74FBD032" w14:textId="77777777" w:rsidR="00A515DB" w:rsidRDefault="00A515DB" w:rsidP="00976769">
            <w:r>
              <w:t>0.1237</w:t>
            </w:r>
          </w:p>
        </w:tc>
        <w:tc>
          <w:tcPr>
            <w:tcW w:w="785" w:type="dxa"/>
          </w:tcPr>
          <w:p w14:paraId="7B6F018D" w14:textId="77777777" w:rsidR="00A515DB" w:rsidRDefault="00A515DB" w:rsidP="00976769">
            <w:r>
              <w:t>0.0706</w:t>
            </w:r>
          </w:p>
        </w:tc>
        <w:tc>
          <w:tcPr>
            <w:tcW w:w="785" w:type="dxa"/>
          </w:tcPr>
          <w:p w14:paraId="6C9B73EF" w14:textId="77777777" w:rsidR="00A515DB" w:rsidRDefault="00A515DB" w:rsidP="00976769">
            <w:r>
              <w:t>-0.0146</w:t>
            </w:r>
          </w:p>
        </w:tc>
        <w:tc>
          <w:tcPr>
            <w:tcW w:w="785" w:type="dxa"/>
          </w:tcPr>
          <w:p w14:paraId="22BB7F74" w14:textId="77777777" w:rsidR="00A515DB" w:rsidRDefault="00A515DB" w:rsidP="00976769">
            <w:r>
              <w:t>0.2620</w:t>
            </w:r>
          </w:p>
        </w:tc>
        <w:tc>
          <w:tcPr>
            <w:tcW w:w="785" w:type="dxa"/>
          </w:tcPr>
          <w:p w14:paraId="0E1540B6" w14:textId="77777777" w:rsidR="00A515DB" w:rsidRDefault="00A515DB" w:rsidP="00976769">
            <w:r>
              <w:t>0.080</w:t>
            </w:r>
          </w:p>
        </w:tc>
        <w:tc>
          <w:tcPr>
            <w:tcW w:w="785" w:type="dxa"/>
          </w:tcPr>
          <w:p w14:paraId="6060491A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68E1531E" w14:textId="77777777" w:rsidR="00A515DB" w:rsidRDefault="00A515DB" w:rsidP="00976769">
            <w:r>
              <w:t>8258</w:t>
            </w:r>
          </w:p>
        </w:tc>
      </w:tr>
      <w:tr w:rsidR="00A515DB" w14:paraId="436620F3" w14:textId="77777777" w:rsidTr="00976769">
        <w:trPr>
          <w:jc w:val="center"/>
        </w:trPr>
        <w:tc>
          <w:tcPr>
            <w:tcW w:w="785" w:type="dxa"/>
          </w:tcPr>
          <w:p w14:paraId="2809F58B" w14:textId="77777777" w:rsidR="00A515DB" w:rsidRDefault="00A515DB" w:rsidP="00976769">
            <w:r>
              <w:t>DDD_event_highdep16</w:t>
            </w:r>
          </w:p>
        </w:tc>
        <w:tc>
          <w:tcPr>
            <w:tcW w:w="785" w:type="dxa"/>
          </w:tcPr>
          <w:p w14:paraId="211DA12D" w14:textId="77777777" w:rsidR="00A515DB" w:rsidRDefault="00A515DB" w:rsidP="00976769">
            <w:r>
              <w:t>treatB_event</w:t>
            </w:r>
          </w:p>
        </w:tc>
        <w:tc>
          <w:tcPr>
            <w:tcW w:w="785" w:type="dxa"/>
          </w:tcPr>
          <w:p w14:paraId="08BD005C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55C38810" w14:textId="77777777" w:rsidR="00A515DB" w:rsidRDefault="00A515DB" w:rsidP="00976769">
            <w:r>
              <w:t>treat_2013</w:t>
            </w:r>
          </w:p>
        </w:tc>
        <w:tc>
          <w:tcPr>
            <w:tcW w:w="785" w:type="dxa"/>
          </w:tcPr>
          <w:p w14:paraId="4947A1F5" w14:textId="77777777" w:rsidR="00A515DB" w:rsidRDefault="00A515DB" w:rsidP="00976769">
            <w:r>
              <w:t>-0.0065</w:t>
            </w:r>
          </w:p>
        </w:tc>
        <w:tc>
          <w:tcPr>
            <w:tcW w:w="785" w:type="dxa"/>
          </w:tcPr>
          <w:p w14:paraId="5C1D0D2B" w14:textId="77777777" w:rsidR="00A515DB" w:rsidRDefault="00A515DB" w:rsidP="00976769">
            <w:r>
              <w:t>0.0233</w:t>
            </w:r>
          </w:p>
        </w:tc>
        <w:tc>
          <w:tcPr>
            <w:tcW w:w="785" w:type="dxa"/>
          </w:tcPr>
          <w:p w14:paraId="618F0A4E" w14:textId="77777777" w:rsidR="00A515DB" w:rsidRDefault="00A515DB" w:rsidP="00976769">
            <w:r>
              <w:t>-0.0522</w:t>
            </w:r>
          </w:p>
        </w:tc>
        <w:tc>
          <w:tcPr>
            <w:tcW w:w="785" w:type="dxa"/>
          </w:tcPr>
          <w:p w14:paraId="478B2A74" w14:textId="77777777" w:rsidR="00A515DB" w:rsidRDefault="00A515DB" w:rsidP="00976769">
            <w:r>
              <w:t>0.0393</w:t>
            </w:r>
          </w:p>
        </w:tc>
        <w:tc>
          <w:tcPr>
            <w:tcW w:w="785" w:type="dxa"/>
          </w:tcPr>
          <w:p w14:paraId="40E86EFF" w14:textId="77777777" w:rsidR="00A515DB" w:rsidRDefault="00A515DB" w:rsidP="00976769">
            <w:r>
              <w:t>0.781</w:t>
            </w:r>
          </w:p>
        </w:tc>
        <w:tc>
          <w:tcPr>
            <w:tcW w:w="785" w:type="dxa"/>
          </w:tcPr>
          <w:p w14:paraId="2FF6F1B9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2FA40BD1" w14:textId="77777777" w:rsidR="00A515DB" w:rsidRDefault="00A515DB" w:rsidP="00976769">
            <w:r>
              <w:t>8258</w:t>
            </w:r>
          </w:p>
        </w:tc>
      </w:tr>
      <w:tr w:rsidR="00A515DB" w14:paraId="177CC638" w14:textId="77777777" w:rsidTr="00976769">
        <w:trPr>
          <w:jc w:val="center"/>
        </w:trPr>
        <w:tc>
          <w:tcPr>
            <w:tcW w:w="785" w:type="dxa"/>
          </w:tcPr>
          <w:p w14:paraId="400AE3D1" w14:textId="77777777" w:rsidR="00A515DB" w:rsidRDefault="00A515DB" w:rsidP="00976769">
            <w:r>
              <w:t>DDD_event_highdep16</w:t>
            </w:r>
          </w:p>
        </w:tc>
        <w:tc>
          <w:tcPr>
            <w:tcW w:w="785" w:type="dxa"/>
          </w:tcPr>
          <w:p w14:paraId="7CD2A516" w14:textId="77777777" w:rsidR="00A515DB" w:rsidRDefault="00A515DB" w:rsidP="00976769">
            <w:r>
              <w:t>treatB_event</w:t>
            </w:r>
          </w:p>
        </w:tc>
        <w:tc>
          <w:tcPr>
            <w:tcW w:w="785" w:type="dxa"/>
          </w:tcPr>
          <w:p w14:paraId="381426DE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7823DF72" w14:textId="77777777" w:rsidR="00A515DB" w:rsidRDefault="00A515DB" w:rsidP="00976769">
            <w:r>
              <w:t>treat_2018</w:t>
            </w:r>
          </w:p>
        </w:tc>
        <w:tc>
          <w:tcPr>
            <w:tcW w:w="785" w:type="dxa"/>
          </w:tcPr>
          <w:p w14:paraId="13401F96" w14:textId="77777777" w:rsidR="00A515DB" w:rsidRDefault="00A515DB" w:rsidP="00976769">
            <w:r>
              <w:t>-0.0139</w:t>
            </w:r>
          </w:p>
        </w:tc>
        <w:tc>
          <w:tcPr>
            <w:tcW w:w="785" w:type="dxa"/>
          </w:tcPr>
          <w:p w14:paraId="1E088B0C" w14:textId="77777777" w:rsidR="00A515DB" w:rsidRDefault="00A515DB" w:rsidP="00976769">
            <w:r>
              <w:t>0.0156</w:t>
            </w:r>
          </w:p>
        </w:tc>
        <w:tc>
          <w:tcPr>
            <w:tcW w:w="785" w:type="dxa"/>
          </w:tcPr>
          <w:p w14:paraId="48CAFEC3" w14:textId="77777777" w:rsidR="00A515DB" w:rsidRDefault="00A515DB" w:rsidP="00976769">
            <w:r>
              <w:t>-0.0446</w:t>
            </w:r>
          </w:p>
        </w:tc>
        <w:tc>
          <w:tcPr>
            <w:tcW w:w="785" w:type="dxa"/>
          </w:tcPr>
          <w:p w14:paraId="2E9C498B" w14:textId="77777777" w:rsidR="00A515DB" w:rsidRDefault="00A515DB" w:rsidP="00976769">
            <w:r>
              <w:t>0.0167</w:t>
            </w:r>
          </w:p>
        </w:tc>
        <w:tc>
          <w:tcPr>
            <w:tcW w:w="785" w:type="dxa"/>
          </w:tcPr>
          <w:p w14:paraId="3CBE3702" w14:textId="77777777" w:rsidR="00A515DB" w:rsidRDefault="00A515DB" w:rsidP="00976769">
            <w:r>
              <w:t>0.373</w:t>
            </w:r>
          </w:p>
        </w:tc>
        <w:tc>
          <w:tcPr>
            <w:tcW w:w="785" w:type="dxa"/>
          </w:tcPr>
          <w:p w14:paraId="68511593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09B59E0B" w14:textId="77777777" w:rsidR="00A515DB" w:rsidRDefault="00A515DB" w:rsidP="00976769">
            <w:r>
              <w:t>8258</w:t>
            </w:r>
          </w:p>
        </w:tc>
      </w:tr>
      <w:tr w:rsidR="00A515DB" w14:paraId="192BFA56" w14:textId="77777777" w:rsidTr="00976769">
        <w:trPr>
          <w:jc w:val="center"/>
        </w:trPr>
        <w:tc>
          <w:tcPr>
            <w:tcW w:w="785" w:type="dxa"/>
          </w:tcPr>
          <w:p w14:paraId="28CD0AFE" w14:textId="77777777" w:rsidR="00A515DB" w:rsidRDefault="00A515DB" w:rsidP="00976769">
            <w:r>
              <w:t>DDD_event_highdep16</w:t>
            </w:r>
          </w:p>
        </w:tc>
        <w:tc>
          <w:tcPr>
            <w:tcW w:w="785" w:type="dxa"/>
          </w:tcPr>
          <w:p w14:paraId="5D2B7209" w14:textId="77777777" w:rsidR="00A515DB" w:rsidRDefault="00A515DB" w:rsidP="00976769">
            <w:r>
              <w:t>treatB_event</w:t>
            </w:r>
          </w:p>
        </w:tc>
        <w:tc>
          <w:tcPr>
            <w:tcW w:w="785" w:type="dxa"/>
          </w:tcPr>
          <w:p w14:paraId="66C2B336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566206B1" w14:textId="77777777" w:rsidR="00A515DB" w:rsidRDefault="00A515DB" w:rsidP="00976769">
            <w:r>
              <w:t>treat_2020</w:t>
            </w:r>
          </w:p>
        </w:tc>
        <w:tc>
          <w:tcPr>
            <w:tcW w:w="785" w:type="dxa"/>
          </w:tcPr>
          <w:p w14:paraId="09A7999C" w14:textId="77777777" w:rsidR="00A515DB" w:rsidRDefault="00A515DB" w:rsidP="00976769">
            <w:r>
              <w:t>-0.0070</w:t>
            </w:r>
          </w:p>
        </w:tc>
        <w:tc>
          <w:tcPr>
            <w:tcW w:w="785" w:type="dxa"/>
          </w:tcPr>
          <w:p w14:paraId="7DBC98F6" w14:textId="77777777" w:rsidR="00A515DB" w:rsidRDefault="00A515DB" w:rsidP="00976769">
            <w:r>
              <w:t>0.0281</w:t>
            </w:r>
          </w:p>
        </w:tc>
        <w:tc>
          <w:tcPr>
            <w:tcW w:w="785" w:type="dxa"/>
          </w:tcPr>
          <w:p w14:paraId="47450469" w14:textId="77777777" w:rsidR="00A515DB" w:rsidRDefault="00A515DB" w:rsidP="00976769">
            <w:r>
              <w:t>-0.0620</w:t>
            </w:r>
          </w:p>
        </w:tc>
        <w:tc>
          <w:tcPr>
            <w:tcW w:w="785" w:type="dxa"/>
          </w:tcPr>
          <w:p w14:paraId="3DC7117A" w14:textId="77777777" w:rsidR="00A515DB" w:rsidRDefault="00A515DB" w:rsidP="00976769">
            <w:r>
              <w:t>0.0480</w:t>
            </w:r>
          </w:p>
        </w:tc>
        <w:tc>
          <w:tcPr>
            <w:tcW w:w="785" w:type="dxa"/>
          </w:tcPr>
          <w:p w14:paraId="18F64D4A" w14:textId="77777777" w:rsidR="00A515DB" w:rsidRDefault="00A515DB" w:rsidP="00976769">
            <w:r>
              <w:t>0.803</w:t>
            </w:r>
          </w:p>
        </w:tc>
        <w:tc>
          <w:tcPr>
            <w:tcW w:w="785" w:type="dxa"/>
          </w:tcPr>
          <w:p w14:paraId="3BFFCCCD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5F60A1CC" w14:textId="77777777" w:rsidR="00A515DB" w:rsidRDefault="00A515DB" w:rsidP="00976769">
            <w:r>
              <w:t>8258</w:t>
            </w:r>
          </w:p>
        </w:tc>
      </w:tr>
      <w:tr w:rsidR="00A515DB" w14:paraId="7571EE84" w14:textId="77777777" w:rsidTr="00976769">
        <w:trPr>
          <w:jc w:val="center"/>
        </w:trPr>
        <w:tc>
          <w:tcPr>
            <w:tcW w:w="785" w:type="dxa"/>
          </w:tcPr>
          <w:p w14:paraId="472F65F2" w14:textId="77777777" w:rsidR="00A515DB" w:rsidRDefault="00A515DB" w:rsidP="00976769">
            <w:r>
              <w:t>DDD_event_highdep16</w:t>
            </w:r>
          </w:p>
        </w:tc>
        <w:tc>
          <w:tcPr>
            <w:tcW w:w="785" w:type="dxa"/>
          </w:tcPr>
          <w:p w14:paraId="0066D14E" w14:textId="77777777" w:rsidR="00A515DB" w:rsidRDefault="00A515DB" w:rsidP="00976769">
            <w:r>
              <w:t>treatB_event</w:t>
            </w:r>
          </w:p>
        </w:tc>
        <w:tc>
          <w:tcPr>
            <w:tcW w:w="785" w:type="dxa"/>
          </w:tcPr>
          <w:p w14:paraId="03784F64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398A6FB2" w14:textId="77777777" w:rsidR="00A515DB" w:rsidRDefault="00A515DB" w:rsidP="00976769">
            <w:r>
              <w:t>iadl_2013</w:t>
            </w:r>
          </w:p>
        </w:tc>
        <w:tc>
          <w:tcPr>
            <w:tcW w:w="785" w:type="dxa"/>
          </w:tcPr>
          <w:p w14:paraId="0EEBC2A4" w14:textId="77777777" w:rsidR="00A515DB" w:rsidRDefault="00A515DB" w:rsidP="00976769">
            <w:r>
              <w:t>-0.0066</w:t>
            </w:r>
          </w:p>
        </w:tc>
        <w:tc>
          <w:tcPr>
            <w:tcW w:w="785" w:type="dxa"/>
          </w:tcPr>
          <w:p w14:paraId="0596B90A" w14:textId="77777777" w:rsidR="00A515DB" w:rsidRDefault="00A515DB" w:rsidP="00976769">
            <w:r>
              <w:t>0.0308</w:t>
            </w:r>
          </w:p>
        </w:tc>
        <w:tc>
          <w:tcPr>
            <w:tcW w:w="785" w:type="dxa"/>
          </w:tcPr>
          <w:p w14:paraId="0245759A" w14:textId="77777777" w:rsidR="00A515DB" w:rsidRDefault="00A515DB" w:rsidP="00976769">
            <w:r>
              <w:t>-0.0669</w:t>
            </w:r>
          </w:p>
        </w:tc>
        <w:tc>
          <w:tcPr>
            <w:tcW w:w="785" w:type="dxa"/>
          </w:tcPr>
          <w:p w14:paraId="3DBD3491" w14:textId="77777777" w:rsidR="00A515DB" w:rsidRDefault="00A515DB" w:rsidP="00976769">
            <w:r>
              <w:t>0.0537</w:t>
            </w:r>
          </w:p>
        </w:tc>
        <w:tc>
          <w:tcPr>
            <w:tcW w:w="785" w:type="dxa"/>
          </w:tcPr>
          <w:p w14:paraId="1E966B2F" w14:textId="77777777" w:rsidR="00A515DB" w:rsidRDefault="00A515DB" w:rsidP="00976769">
            <w:r>
              <w:t>0.830</w:t>
            </w:r>
          </w:p>
        </w:tc>
        <w:tc>
          <w:tcPr>
            <w:tcW w:w="785" w:type="dxa"/>
          </w:tcPr>
          <w:p w14:paraId="0B9A9FA7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45EB7846" w14:textId="77777777" w:rsidR="00A515DB" w:rsidRDefault="00A515DB" w:rsidP="00976769">
            <w:r>
              <w:t>8258</w:t>
            </w:r>
          </w:p>
        </w:tc>
      </w:tr>
      <w:tr w:rsidR="00A515DB" w14:paraId="4F5A704C" w14:textId="77777777" w:rsidTr="00976769">
        <w:trPr>
          <w:jc w:val="center"/>
        </w:trPr>
        <w:tc>
          <w:tcPr>
            <w:tcW w:w="785" w:type="dxa"/>
          </w:tcPr>
          <w:p w14:paraId="2ED83D08" w14:textId="77777777" w:rsidR="00A515DB" w:rsidRDefault="00A515DB" w:rsidP="00976769">
            <w:r>
              <w:lastRenderedPageBreak/>
              <w:t>DDD_event_highdep16</w:t>
            </w:r>
          </w:p>
        </w:tc>
        <w:tc>
          <w:tcPr>
            <w:tcW w:w="785" w:type="dxa"/>
          </w:tcPr>
          <w:p w14:paraId="38AA3825" w14:textId="77777777" w:rsidR="00A515DB" w:rsidRDefault="00A515DB" w:rsidP="00976769">
            <w:r>
              <w:t>treatB_event</w:t>
            </w:r>
          </w:p>
        </w:tc>
        <w:tc>
          <w:tcPr>
            <w:tcW w:w="785" w:type="dxa"/>
          </w:tcPr>
          <w:p w14:paraId="7538ADEB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1A74FF58" w14:textId="77777777" w:rsidR="00A515DB" w:rsidRDefault="00A515DB" w:rsidP="00976769">
            <w:r>
              <w:t>iadl_2018</w:t>
            </w:r>
          </w:p>
        </w:tc>
        <w:tc>
          <w:tcPr>
            <w:tcW w:w="785" w:type="dxa"/>
          </w:tcPr>
          <w:p w14:paraId="157486E6" w14:textId="77777777" w:rsidR="00A515DB" w:rsidRDefault="00A515DB" w:rsidP="00976769">
            <w:r>
              <w:t>-0.0546</w:t>
            </w:r>
          </w:p>
        </w:tc>
        <w:tc>
          <w:tcPr>
            <w:tcW w:w="785" w:type="dxa"/>
          </w:tcPr>
          <w:p w14:paraId="3267D450" w14:textId="77777777" w:rsidR="00A515DB" w:rsidRDefault="00A515DB" w:rsidP="00976769">
            <w:r>
              <w:t>0.0223</w:t>
            </w:r>
          </w:p>
        </w:tc>
        <w:tc>
          <w:tcPr>
            <w:tcW w:w="785" w:type="dxa"/>
          </w:tcPr>
          <w:p w14:paraId="5448C1BA" w14:textId="77777777" w:rsidR="00A515DB" w:rsidRDefault="00A515DB" w:rsidP="00976769">
            <w:r>
              <w:t>-0.0984</w:t>
            </w:r>
          </w:p>
        </w:tc>
        <w:tc>
          <w:tcPr>
            <w:tcW w:w="785" w:type="dxa"/>
          </w:tcPr>
          <w:p w14:paraId="063CCD0C" w14:textId="77777777" w:rsidR="00A515DB" w:rsidRDefault="00A515DB" w:rsidP="00976769">
            <w:r>
              <w:t>-0.0108</w:t>
            </w:r>
          </w:p>
        </w:tc>
        <w:tc>
          <w:tcPr>
            <w:tcW w:w="785" w:type="dxa"/>
          </w:tcPr>
          <w:p w14:paraId="6592FBFB" w14:textId="77777777" w:rsidR="00A515DB" w:rsidRDefault="00A515DB" w:rsidP="00976769">
            <w:r>
              <w:t>0.015</w:t>
            </w:r>
          </w:p>
        </w:tc>
        <w:tc>
          <w:tcPr>
            <w:tcW w:w="785" w:type="dxa"/>
          </w:tcPr>
          <w:p w14:paraId="52D9B5FB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05274A4F" w14:textId="77777777" w:rsidR="00A515DB" w:rsidRDefault="00A515DB" w:rsidP="00976769">
            <w:r>
              <w:t>8258</w:t>
            </w:r>
          </w:p>
        </w:tc>
      </w:tr>
      <w:tr w:rsidR="00A515DB" w14:paraId="5524461C" w14:textId="77777777" w:rsidTr="00976769">
        <w:trPr>
          <w:jc w:val="center"/>
        </w:trPr>
        <w:tc>
          <w:tcPr>
            <w:tcW w:w="785" w:type="dxa"/>
          </w:tcPr>
          <w:p w14:paraId="5B92E4E8" w14:textId="77777777" w:rsidR="00A515DB" w:rsidRDefault="00A515DB" w:rsidP="00976769">
            <w:r>
              <w:t>DDD_event_highdep16</w:t>
            </w:r>
          </w:p>
        </w:tc>
        <w:tc>
          <w:tcPr>
            <w:tcW w:w="785" w:type="dxa"/>
          </w:tcPr>
          <w:p w14:paraId="2D647532" w14:textId="77777777" w:rsidR="00A515DB" w:rsidRDefault="00A515DB" w:rsidP="00976769">
            <w:r>
              <w:t>treatB_event</w:t>
            </w:r>
          </w:p>
        </w:tc>
        <w:tc>
          <w:tcPr>
            <w:tcW w:w="785" w:type="dxa"/>
          </w:tcPr>
          <w:p w14:paraId="01F0BBA3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0B5AFFBC" w14:textId="77777777" w:rsidR="00A515DB" w:rsidRDefault="00A515DB" w:rsidP="00976769">
            <w:r>
              <w:t>iadl_2020</w:t>
            </w:r>
          </w:p>
        </w:tc>
        <w:tc>
          <w:tcPr>
            <w:tcW w:w="785" w:type="dxa"/>
          </w:tcPr>
          <w:p w14:paraId="3D118686" w14:textId="77777777" w:rsidR="00A515DB" w:rsidRDefault="00A515DB" w:rsidP="00976769">
            <w:r>
              <w:t>-0.0539</w:t>
            </w:r>
          </w:p>
        </w:tc>
        <w:tc>
          <w:tcPr>
            <w:tcW w:w="785" w:type="dxa"/>
          </w:tcPr>
          <w:p w14:paraId="64628820" w14:textId="77777777" w:rsidR="00A515DB" w:rsidRDefault="00A515DB" w:rsidP="00976769">
            <w:r>
              <w:t>0.0305</w:t>
            </w:r>
          </w:p>
        </w:tc>
        <w:tc>
          <w:tcPr>
            <w:tcW w:w="785" w:type="dxa"/>
          </w:tcPr>
          <w:p w14:paraId="330D3327" w14:textId="77777777" w:rsidR="00A515DB" w:rsidRDefault="00A515DB" w:rsidP="00976769">
            <w:r>
              <w:t>-0.1137</w:t>
            </w:r>
          </w:p>
        </w:tc>
        <w:tc>
          <w:tcPr>
            <w:tcW w:w="785" w:type="dxa"/>
          </w:tcPr>
          <w:p w14:paraId="1C703EDB" w14:textId="77777777" w:rsidR="00A515DB" w:rsidRDefault="00A515DB" w:rsidP="00976769">
            <w:r>
              <w:t>0.0059</w:t>
            </w:r>
          </w:p>
        </w:tc>
        <w:tc>
          <w:tcPr>
            <w:tcW w:w="785" w:type="dxa"/>
          </w:tcPr>
          <w:p w14:paraId="19280950" w14:textId="77777777" w:rsidR="00A515DB" w:rsidRDefault="00A515DB" w:rsidP="00976769">
            <w:r>
              <w:t>0.077</w:t>
            </w:r>
          </w:p>
        </w:tc>
        <w:tc>
          <w:tcPr>
            <w:tcW w:w="785" w:type="dxa"/>
          </w:tcPr>
          <w:p w14:paraId="2FFA0CEB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26CE5875" w14:textId="77777777" w:rsidR="00A515DB" w:rsidRDefault="00A515DB" w:rsidP="00976769">
            <w:r>
              <w:t>8258</w:t>
            </w:r>
          </w:p>
        </w:tc>
      </w:tr>
      <w:tr w:rsidR="00A515DB" w14:paraId="70FA008E" w14:textId="77777777" w:rsidTr="00976769">
        <w:trPr>
          <w:jc w:val="center"/>
        </w:trPr>
        <w:tc>
          <w:tcPr>
            <w:tcW w:w="785" w:type="dxa"/>
          </w:tcPr>
          <w:p w14:paraId="6BA2968E" w14:textId="77777777" w:rsidR="00A515DB" w:rsidRDefault="00A515DB" w:rsidP="00976769">
            <w:r>
              <w:t>DDD_event_highdep16</w:t>
            </w:r>
          </w:p>
        </w:tc>
        <w:tc>
          <w:tcPr>
            <w:tcW w:w="785" w:type="dxa"/>
          </w:tcPr>
          <w:p w14:paraId="5776C57D" w14:textId="77777777" w:rsidR="00A515DB" w:rsidRDefault="00A515DB" w:rsidP="00976769">
            <w:r>
              <w:t>treatB_event</w:t>
            </w:r>
          </w:p>
        </w:tc>
        <w:tc>
          <w:tcPr>
            <w:tcW w:w="785" w:type="dxa"/>
          </w:tcPr>
          <w:p w14:paraId="028328A7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7CBB32C8" w14:textId="77777777" w:rsidR="00A515DB" w:rsidRDefault="00A515DB" w:rsidP="00976769">
            <w:r>
              <w:t>marry</w:t>
            </w:r>
          </w:p>
        </w:tc>
        <w:tc>
          <w:tcPr>
            <w:tcW w:w="785" w:type="dxa"/>
          </w:tcPr>
          <w:p w14:paraId="349811A1" w14:textId="77777777" w:rsidR="00A515DB" w:rsidRDefault="00A515DB" w:rsidP="00976769">
            <w:r>
              <w:t>-0.0575</w:t>
            </w:r>
          </w:p>
        </w:tc>
        <w:tc>
          <w:tcPr>
            <w:tcW w:w="785" w:type="dxa"/>
          </w:tcPr>
          <w:p w14:paraId="48E91857" w14:textId="77777777" w:rsidR="00A515DB" w:rsidRDefault="00A515DB" w:rsidP="00976769">
            <w:r>
              <w:t>0.0195</w:t>
            </w:r>
          </w:p>
        </w:tc>
        <w:tc>
          <w:tcPr>
            <w:tcW w:w="785" w:type="dxa"/>
          </w:tcPr>
          <w:p w14:paraId="3157AD0E" w14:textId="77777777" w:rsidR="00A515DB" w:rsidRDefault="00A515DB" w:rsidP="00976769">
            <w:r>
              <w:t>-0.0957</w:t>
            </w:r>
          </w:p>
        </w:tc>
        <w:tc>
          <w:tcPr>
            <w:tcW w:w="785" w:type="dxa"/>
          </w:tcPr>
          <w:p w14:paraId="0B96B7B3" w14:textId="77777777" w:rsidR="00A515DB" w:rsidRDefault="00A515DB" w:rsidP="00976769">
            <w:r>
              <w:t>-0.0193</w:t>
            </w:r>
          </w:p>
        </w:tc>
        <w:tc>
          <w:tcPr>
            <w:tcW w:w="785" w:type="dxa"/>
          </w:tcPr>
          <w:p w14:paraId="3011F7B0" w14:textId="77777777" w:rsidR="00A515DB" w:rsidRDefault="00A515DB" w:rsidP="00976769">
            <w:r>
              <w:t>0.003</w:t>
            </w:r>
          </w:p>
        </w:tc>
        <w:tc>
          <w:tcPr>
            <w:tcW w:w="785" w:type="dxa"/>
          </w:tcPr>
          <w:p w14:paraId="3C57F47A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154AC87C" w14:textId="77777777" w:rsidR="00A515DB" w:rsidRDefault="00A515DB" w:rsidP="00976769">
            <w:r>
              <w:t>8258</w:t>
            </w:r>
          </w:p>
        </w:tc>
      </w:tr>
      <w:tr w:rsidR="00A515DB" w14:paraId="4F9E3B06" w14:textId="77777777" w:rsidTr="00976769">
        <w:trPr>
          <w:jc w:val="center"/>
        </w:trPr>
        <w:tc>
          <w:tcPr>
            <w:tcW w:w="785" w:type="dxa"/>
          </w:tcPr>
          <w:p w14:paraId="41F43AAD" w14:textId="77777777" w:rsidR="00A515DB" w:rsidRDefault="00A515DB" w:rsidP="00976769">
            <w:r>
              <w:t>DDD_event_highdep16</w:t>
            </w:r>
          </w:p>
        </w:tc>
        <w:tc>
          <w:tcPr>
            <w:tcW w:w="785" w:type="dxa"/>
          </w:tcPr>
          <w:p w14:paraId="517BD8B0" w14:textId="77777777" w:rsidR="00A515DB" w:rsidRDefault="00A515DB" w:rsidP="00976769">
            <w:r>
              <w:t>treatB_event</w:t>
            </w:r>
          </w:p>
        </w:tc>
        <w:tc>
          <w:tcPr>
            <w:tcW w:w="785" w:type="dxa"/>
          </w:tcPr>
          <w:p w14:paraId="1734A99D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5A5B9F0F" w14:textId="77777777" w:rsidR="00A515DB" w:rsidRDefault="00A515DB" w:rsidP="00976769">
            <w:r>
              <w:t>chronic</w:t>
            </w:r>
          </w:p>
        </w:tc>
        <w:tc>
          <w:tcPr>
            <w:tcW w:w="785" w:type="dxa"/>
          </w:tcPr>
          <w:p w14:paraId="07F1F70B" w14:textId="77777777" w:rsidR="00A515DB" w:rsidRDefault="00A515DB" w:rsidP="00976769">
            <w:r>
              <w:t>0.0128</w:t>
            </w:r>
          </w:p>
        </w:tc>
        <w:tc>
          <w:tcPr>
            <w:tcW w:w="785" w:type="dxa"/>
          </w:tcPr>
          <w:p w14:paraId="689F0662" w14:textId="77777777" w:rsidR="00A515DB" w:rsidRDefault="00A515DB" w:rsidP="00976769">
            <w:r>
              <w:t>0.0090</w:t>
            </w:r>
          </w:p>
        </w:tc>
        <w:tc>
          <w:tcPr>
            <w:tcW w:w="785" w:type="dxa"/>
          </w:tcPr>
          <w:p w14:paraId="37C4CFF1" w14:textId="77777777" w:rsidR="00A515DB" w:rsidRDefault="00A515DB" w:rsidP="00976769">
            <w:r>
              <w:t>-0.0048</w:t>
            </w:r>
          </w:p>
        </w:tc>
        <w:tc>
          <w:tcPr>
            <w:tcW w:w="785" w:type="dxa"/>
          </w:tcPr>
          <w:p w14:paraId="146A3170" w14:textId="77777777" w:rsidR="00A515DB" w:rsidRDefault="00A515DB" w:rsidP="00976769">
            <w:r>
              <w:t>0.0305</w:t>
            </w:r>
          </w:p>
        </w:tc>
        <w:tc>
          <w:tcPr>
            <w:tcW w:w="785" w:type="dxa"/>
          </w:tcPr>
          <w:p w14:paraId="48F743D8" w14:textId="77777777" w:rsidR="00A515DB" w:rsidRDefault="00A515DB" w:rsidP="00976769">
            <w:r>
              <w:t>0.154</w:t>
            </w:r>
          </w:p>
        </w:tc>
        <w:tc>
          <w:tcPr>
            <w:tcW w:w="785" w:type="dxa"/>
          </w:tcPr>
          <w:p w14:paraId="50F28B1C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03CFA29E" w14:textId="77777777" w:rsidR="00A515DB" w:rsidRDefault="00A515DB" w:rsidP="00976769">
            <w:r>
              <w:t>8258</w:t>
            </w:r>
          </w:p>
        </w:tc>
      </w:tr>
      <w:tr w:rsidR="00A515DB" w14:paraId="1E046381" w14:textId="77777777" w:rsidTr="00976769">
        <w:trPr>
          <w:jc w:val="center"/>
        </w:trPr>
        <w:tc>
          <w:tcPr>
            <w:tcW w:w="785" w:type="dxa"/>
          </w:tcPr>
          <w:p w14:paraId="044B34CB" w14:textId="77777777" w:rsidR="00A515DB" w:rsidRDefault="00A515DB" w:rsidP="00976769">
            <w:r>
              <w:t>DDD_event_highdep16</w:t>
            </w:r>
          </w:p>
        </w:tc>
        <w:tc>
          <w:tcPr>
            <w:tcW w:w="785" w:type="dxa"/>
          </w:tcPr>
          <w:p w14:paraId="5434FA87" w14:textId="77777777" w:rsidR="00A515DB" w:rsidRDefault="00A515DB" w:rsidP="00976769">
            <w:r>
              <w:t>treatB_event</w:t>
            </w:r>
          </w:p>
        </w:tc>
        <w:tc>
          <w:tcPr>
            <w:tcW w:w="785" w:type="dxa"/>
          </w:tcPr>
          <w:p w14:paraId="0F7C0262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23742E50" w14:textId="77777777" w:rsidR="00A515DB" w:rsidRDefault="00A515DB" w:rsidP="00976769">
            <w:r>
              <w:t>ins</w:t>
            </w:r>
          </w:p>
        </w:tc>
        <w:tc>
          <w:tcPr>
            <w:tcW w:w="785" w:type="dxa"/>
          </w:tcPr>
          <w:p w14:paraId="3B217C31" w14:textId="77777777" w:rsidR="00A515DB" w:rsidRDefault="00A515DB" w:rsidP="00976769">
            <w:r>
              <w:t>-0.0134</w:t>
            </w:r>
          </w:p>
        </w:tc>
        <w:tc>
          <w:tcPr>
            <w:tcW w:w="785" w:type="dxa"/>
          </w:tcPr>
          <w:p w14:paraId="0EA6486F" w14:textId="77777777" w:rsidR="00A515DB" w:rsidRDefault="00A515DB" w:rsidP="00976769">
            <w:r>
              <w:t>0.0132</w:t>
            </w:r>
          </w:p>
        </w:tc>
        <w:tc>
          <w:tcPr>
            <w:tcW w:w="785" w:type="dxa"/>
          </w:tcPr>
          <w:p w14:paraId="1C357BA1" w14:textId="77777777" w:rsidR="00A515DB" w:rsidRDefault="00A515DB" w:rsidP="00976769">
            <w:r>
              <w:t>-0.0392</w:t>
            </w:r>
          </w:p>
        </w:tc>
        <w:tc>
          <w:tcPr>
            <w:tcW w:w="785" w:type="dxa"/>
          </w:tcPr>
          <w:p w14:paraId="4AD496E5" w14:textId="77777777" w:rsidR="00A515DB" w:rsidRDefault="00A515DB" w:rsidP="00976769">
            <w:r>
              <w:t>0.0125</w:t>
            </w:r>
          </w:p>
        </w:tc>
        <w:tc>
          <w:tcPr>
            <w:tcW w:w="785" w:type="dxa"/>
          </w:tcPr>
          <w:p w14:paraId="58ADAD00" w14:textId="77777777" w:rsidR="00A515DB" w:rsidRDefault="00A515DB" w:rsidP="00976769">
            <w:r>
              <w:t>0.312</w:t>
            </w:r>
          </w:p>
        </w:tc>
        <w:tc>
          <w:tcPr>
            <w:tcW w:w="785" w:type="dxa"/>
          </w:tcPr>
          <w:p w14:paraId="19D2C2BA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4585185C" w14:textId="77777777" w:rsidR="00A515DB" w:rsidRDefault="00A515DB" w:rsidP="00976769">
            <w:r>
              <w:t>8258</w:t>
            </w:r>
          </w:p>
        </w:tc>
      </w:tr>
      <w:tr w:rsidR="00A515DB" w14:paraId="748D8D11" w14:textId="77777777" w:rsidTr="00976769">
        <w:trPr>
          <w:jc w:val="center"/>
        </w:trPr>
        <w:tc>
          <w:tcPr>
            <w:tcW w:w="785" w:type="dxa"/>
          </w:tcPr>
          <w:p w14:paraId="296A1CCA" w14:textId="77777777" w:rsidR="00A515DB" w:rsidRDefault="00A515DB" w:rsidP="00976769">
            <w:r>
              <w:t>DDD_event_highdep16</w:t>
            </w:r>
          </w:p>
        </w:tc>
        <w:tc>
          <w:tcPr>
            <w:tcW w:w="785" w:type="dxa"/>
          </w:tcPr>
          <w:p w14:paraId="66DF2B73" w14:textId="77777777" w:rsidR="00A515DB" w:rsidRDefault="00A515DB" w:rsidP="00976769">
            <w:r>
              <w:t>treatB_event</w:t>
            </w:r>
          </w:p>
        </w:tc>
        <w:tc>
          <w:tcPr>
            <w:tcW w:w="785" w:type="dxa"/>
          </w:tcPr>
          <w:p w14:paraId="1A92D237" w14:textId="77777777" w:rsidR="00A515DB" w:rsidRDefault="00A515DB" w:rsidP="00976769">
            <w:r>
              <w:t>highdep16</w:t>
            </w:r>
          </w:p>
        </w:tc>
        <w:tc>
          <w:tcPr>
            <w:tcW w:w="785" w:type="dxa"/>
          </w:tcPr>
          <w:p w14:paraId="0D974FFD" w14:textId="77777777" w:rsidR="00A515DB" w:rsidRDefault="00A515DB" w:rsidP="00976769">
            <w:r>
              <w:t>pension</w:t>
            </w:r>
          </w:p>
        </w:tc>
        <w:tc>
          <w:tcPr>
            <w:tcW w:w="785" w:type="dxa"/>
          </w:tcPr>
          <w:p w14:paraId="00E465BF" w14:textId="77777777" w:rsidR="00A515DB" w:rsidRDefault="00A515DB" w:rsidP="00976769">
            <w:r>
              <w:t>0.0021</w:t>
            </w:r>
          </w:p>
        </w:tc>
        <w:tc>
          <w:tcPr>
            <w:tcW w:w="785" w:type="dxa"/>
          </w:tcPr>
          <w:p w14:paraId="551FF2C7" w14:textId="77777777" w:rsidR="00A515DB" w:rsidRDefault="00A515DB" w:rsidP="00976769">
            <w:r>
              <w:t>0.0072</w:t>
            </w:r>
          </w:p>
        </w:tc>
        <w:tc>
          <w:tcPr>
            <w:tcW w:w="785" w:type="dxa"/>
          </w:tcPr>
          <w:p w14:paraId="45B1A472" w14:textId="77777777" w:rsidR="00A515DB" w:rsidRDefault="00A515DB" w:rsidP="00976769">
            <w:r>
              <w:t>-0.0121</w:t>
            </w:r>
          </w:p>
        </w:tc>
        <w:tc>
          <w:tcPr>
            <w:tcW w:w="785" w:type="dxa"/>
          </w:tcPr>
          <w:p w14:paraId="4AFE7AC9" w14:textId="77777777" w:rsidR="00A515DB" w:rsidRDefault="00A515DB" w:rsidP="00976769">
            <w:r>
              <w:t>0.0163</w:t>
            </w:r>
          </w:p>
        </w:tc>
        <w:tc>
          <w:tcPr>
            <w:tcW w:w="785" w:type="dxa"/>
          </w:tcPr>
          <w:p w14:paraId="1FB954E7" w14:textId="77777777" w:rsidR="00A515DB" w:rsidRDefault="00A515DB" w:rsidP="00976769">
            <w:r>
              <w:t>0.775</w:t>
            </w:r>
          </w:p>
        </w:tc>
        <w:tc>
          <w:tcPr>
            <w:tcW w:w="785" w:type="dxa"/>
          </w:tcPr>
          <w:p w14:paraId="23FADA44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69942CF4" w14:textId="77777777" w:rsidR="00A515DB" w:rsidRDefault="00A515DB" w:rsidP="00976769">
            <w:r>
              <w:t>8258</w:t>
            </w:r>
          </w:p>
        </w:tc>
      </w:tr>
      <w:tr w:rsidR="00A515DB" w14:paraId="37021311" w14:textId="77777777" w:rsidTr="00976769">
        <w:trPr>
          <w:jc w:val="center"/>
        </w:trPr>
        <w:tc>
          <w:tcPr>
            <w:tcW w:w="785" w:type="dxa"/>
          </w:tcPr>
          <w:p w14:paraId="7569ABC0" w14:textId="77777777" w:rsidR="00A515DB" w:rsidRDefault="00A515DB" w:rsidP="00976769">
            <w:r>
              <w:t>DDD_event_highdep20</w:t>
            </w:r>
          </w:p>
        </w:tc>
        <w:tc>
          <w:tcPr>
            <w:tcW w:w="785" w:type="dxa"/>
          </w:tcPr>
          <w:p w14:paraId="71EED836" w14:textId="77777777" w:rsidR="00A515DB" w:rsidRDefault="00A515DB" w:rsidP="00976769">
            <w:r>
              <w:t>treatB_event</w:t>
            </w:r>
          </w:p>
        </w:tc>
        <w:tc>
          <w:tcPr>
            <w:tcW w:w="785" w:type="dxa"/>
          </w:tcPr>
          <w:p w14:paraId="72E98C5F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04BB02FD" w14:textId="77777777" w:rsidR="00A515DB" w:rsidRDefault="00A515DB" w:rsidP="00976769">
            <w:r>
              <w:t>triple_2013</w:t>
            </w:r>
          </w:p>
        </w:tc>
        <w:tc>
          <w:tcPr>
            <w:tcW w:w="785" w:type="dxa"/>
          </w:tcPr>
          <w:p w14:paraId="156E5BBC" w14:textId="77777777" w:rsidR="00A515DB" w:rsidRDefault="00A515DB" w:rsidP="00976769">
            <w:r>
              <w:t>-0.0453</w:t>
            </w:r>
          </w:p>
        </w:tc>
        <w:tc>
          <w:tcPr>
            <w:tcW w:w="785" w:type="dxa"/>
          </w:tcPr>
          <w:p w14:paraId="45C1FB23" w14:textId="77777777" w:rsidR="00A515DB" w:rsidRDefault="00A515DB" w:rsidP="00976769">
            <w:r>
              <w:t>0.0799</w:t>
            </w:r>
          </w:p>
        </w:tc>
        <w:tc>
          <w:tcPr>
            <w:tcW w:w="785" w:type="dxa"/>
          </w:tcPr>
          <w:p w14:paraId="3DCC3E43" w14:textId="77777777" w:rsidR="00A515DB" w:rsidRDefault="00A515DB" w:rsidP="00976769">
            <w:r>
              <w:t>-0.2019</w:t>
            </w:r>
          </w:p>
        </w:tc>
        <w:tc>
          <w:tcPr>
            <w:tcW w:w="785" w:type="dxa"/>
          </w:tcPr>
          <w:p w14:paraId="5F7D744B" w14:textId="77777777" w:rsidR="00A515DB" w:rsidRDefault="00A515DB" w:rsidP="00976769">
            <w:r>
              <w:t>0.1113</w:t>
            </w:r>
          </w:p>
        </w:tc>
        <w:tc>
          <w:tcPr>
            <w:tcW w:w="785" w:type="dxa"/>
          </w:tcPr>
          <w:p w14:paraId="6AE346EC" w14:textId="77777777" w:rsidR="00A515DB" w:rsidRDefault="00A515DB" w:rsidP="00976769">
            <w:r>
              <w:t>0.571</w:t>
            </w:r>
          </w:p>
        </w:tc>
        <w:tc>
          <w:tcPr>
            <w:tcW w:w="785" w:type="dxa"/>
          </w:tcPr>
          <w:p w14:paraId="2C24B83B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17BC89E0" w14:textId="77777777" w:rsidR="00A515DB" w:rsidRDefault="00A515DB" w:rsidP="00976769">
            <w:r>
              <w:t>8258</w:t>
            </w:r>
          </w:p>
        </w:tc>
      </w:tr>
      <w:tr w:rsidR="00A515DB" w14:paraId="42DDD1CA" w14:textId="77777777" w:rsidTr="00976769">
        <w:trPr>
          <w:jc w:val="center"/>
        </w:trPr>
        <w:tc>
          <w:tcPr>
            <w:tcW w:w="785" w:type="dxa"/>
          </w:tcPr>
          <w:p w14:paraId="65A251F5" w14:textId="77777777" w:rsidR="00A515DB" w:rsidRDefault="00A515DB" w:rsidP="00976769">
            <w:r>
              <w:t>DDD_event_highdep20</w:t>
            </w:r>
          </w:p>
        </w:tc>
        <w:tc>
          <w:tcPr>
            <w:tcW w:w="785" w:type="dxa"/>
          </w:tcPr>
          <w:p w14:paraId="1F2F1B97" w14:textId="77777777" w:rsidR="00A515DB" w:rsidRDefault="00A515DB" w:rsidP="00976769">
            <w:r>
              <w:t>treatB_event</w:t>
            </w:r>
          </w:p>
        </w:tc>
        <w:tc>
          <w:tcPr>
            <w:tcW w:w="785" w:type="dxa"/>
          </w:tcPr>
          <w:p w14:paraId="6D4245CC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227C8A10" w14:textId="77777777" w:rsidR="00A515DB" w:rsidRDefault="00A515DB" w:rsidP="00976769">
            <w:r>
              <w:t>triple_2018</w:t>
            </w:r>
          </w:p>
        </w:tc>
        <w:tc>
          <w:tcPr>
            <w:tcW w:w="785" w:type="dxa"/>
          </w:tcPr>
          <w:p w14:paraId="1EC95178" w14:textId="77777777" w:rsidR="00A515DB" w:rsidRDefault="00A515DB" w:rsidP="00976769">
            <w:r>
              <w:t>0.1029</w:t>
            </w:r>
          </w:p>
        </w:tc>
        <w:tc>
          <w:tcPr>
            <w:tcW w:w="785" w:type="dxa"/>
          </w:tcPr>
          <w:p w14:paraId="2C473147" w14:textId="77777777" w:rsidR="00A515DB" w:rsidRDefault="00A515DB" w:rsidP="00976769">
            <w:r>
              <w:t>0.0579</w:t>
            </w:r>
          </w:p>
        </w:tc>
        <w:tc>
          <w:tcPr>
            <w:tcW w:w="785" w:type="dxa"/>
          </w:tcPr>
          <w:p w14:paraId="423A2B9D" w14:textId="77777777" w:rsidR="00A515DB" w:rsidRDefault="00A515DB" w:rsidP="00976769">
            <w:r>
              <w:t>-0.0106</w:t>
            </w:r>
          </w:p>
        </w:tc>
        <w:tc>
          <w:tcPr>
            <w:tcW w:w="785" w:type="dxa"/>
          </w:tcPr>
          <w:p w14:paraId="4CA7F010" w14:textId="77777777" w:rsidR="00A515DB" w:rsidRDefault="00A515DB" w:rsidP="00976769">
            <w:r>
              <w:t>0.2164</w:t>
            </w:r>
          </w:p>
        </w:tc>
        <w:tc>
          <w:tcPr>
            <w:tcW w:w="785" w:type="dxa"/>
          </w:tcPr>
          <w:p w14:paraId="61B18155" w14:textId="77777777" w:rsidR="00A515DB" w:rsidRDefault="00A515DB" w:rsidP="00976769">
            <w:r>
              <w:t>0.076</w:t>
            </w:r>
          </w:p>
        </w:tc>
        <w:tc>
          <w:tcPr>
            <w:tcW w:w="785" w:type="dxa"/>
          </w:tcPr>
          <w:p w14:paraId="71BB8CD1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43162031" w14:textId="77777777" w:rsidR="00A515DB" w:rsidRDefault="00A515DB" w:rsidP="00976769">
            <w:r>
              <w:t>8258</w:t>
            </w:r>
          </w:p>
        </w:tc>
      </w:tr>
      <w:tr w:rsidR="00A515DB" w14:paraId="3E367C50" w14:textId="77777777" w:rsidTr="00976769">
        <w:trPr>
          <w:jc w:val="center"/>
        </w:trPr>
        <w:tc>
          <w:tcPr>
            <w:tcW w:w="785" w:type="dxa"/>
          </w:tcPr>
          <w:p w14:paraId="52C611FE" w14:textId="77777777" w:rsidR="00A515DB" w:rsidRDefault="00A515DB" w:rsidP="00976769">
            <w:r>
              <w:t>DDD_event_highdep20</w:t>
            </w:r>
          </w:p>
        </w:tc>
        <w:tc>
          <w:tcPr>
            <w:tcW w:w="785" w:type="dxa"/>
          </w:tcPr>
          <w:p w14:paraId="13AD0E6C" w14:textId="77777777" w:rsidR="00A515DB" w:rsidRDefault="00A515DB" w:rsidP="00976769">
            <w:r>
              <w:t>treatB_event</w:t>
            </w:r>
          </w:p>
        </w:tc>
        <w:tc>
          <w:tcPr>
            <w:tcW w:w="785" w:type="dxa"/>
          </w:tcPr>
          <w:p w14:paraId="710F1435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6A872053" w14:textId="77777777" w:rsidR="00A515DB" w:rsidRDefault="00A515DB" w:rsidP="00976769">
            <w:r>
              <w:t>triple_2020</w:t>
            </w:r>
          </w:p>
        </w:tc>
        <w:tc>
          <w:tcPr>
            <w:tcW w:w="785" w:type="dxa"/>
          </w:tcPr>
          <w:p w14:paraId="5CEFFFB8" w14:textId="77777777" w:rsidR="00A515DB" w:rsidRDefault="00A515DB" w:rsidP="00976769">
            <w:r>
              <w:t>0.0107</w:t>
            </w:r>
          </w:p>
        </w:tc>
        <w:tc>
          <w:tcPr>
            <w:tcW w:w="785" w:type="dxa"/>
          </w:tcPr>
          <w:p w14:paraId="7E322170" w14:textId="77777777" w:rsidR="00A515DB" w:rsidRDefault="00A515DB" w:rsidP="00976769">
            <w:r>
              <w:t>0.0755</w:t>
            </w:r>
          </w:p>
        </w:tc>
        <w:tc>
          <w:tcPr>
            <w:tcW w:w="785" w:type="dxa"/>
          </w:tcPr>
          <w:p w14:paraId="6439BF98" w14:textId="77777777" w:rsidR="00A515DB" w:rsidRDefault="00A515DB" w:rsidP="00976769">
            <w:r>
              <w:t>-0.1374</w:t>
            </w:r>
          </w:p>
        </w:tc>
        <w:tc>
          <w:tcPr>
            <w:tcW w:w="785" w:type="dxa"/>
          </w:tcPr>
          <w:p w14:paraId="16781871" w14:textId="77777777" w:rsidR="00A515DB" w:rsidRDefault="00A515DB" w:rsidP="00976769">
            <w:r>
              <w:t>0.1587</w:t>
            </w:r>
          </w:p>
        </w:tc>
        <w:tc>
          <w:tcPr>
            <w:tcW w:w="785" w:type="dxa"/>
          </w:tcPr>
          <w:p w14:paraId="184E61F2" w14:textId="77777777" w:rsidR="00A515DB" w:rsidRDefault="00A515DB" w:rsidP="00976769">
            <w:r>
              <w:t>0.887</w:t>
            </w:r>
          </w:p>
        </w:tc>
        <w:tc>
          <w:tcPr>
            <w:tcW w:w="785" w:type="dxa"/>
          </w:tcPr>
          <w:p w14:paraId="121051EA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17233F0C" w14:textId="77777777" w:rsidR="00A515DB" w:rsidRDefault="00A515DB" w:rsidP="00976769">
            <w:r>
              <w:t>8258</w:t>
            </w:r>
          </w:p>
        </w:tc>
      </w:tr>
      <w:tr w:rsidR="00A515DB" w14:paraId="04399120" w14:textId="77777777" w:rsidTr="00976769">
        <w:trPr>
          <w:jc w:val="center"/>
        </w:trPr>
        <w:tc>
          <w:tcPr>
            <w:tcW w:w="785" w:type="dxa"/>
          </w:tcPr>
          <w:p w14:paraId="4B4BD171" w14:textId="77777777" w:rsidR="00A515DB" w:rsidRDefault="00A515DB" w:rsidP="00976769">
            <w:r>
              <w:t>DDD_event_highdep20</w:t>
            </w:r>
          </w:p>
        </w:tc>
        <w:tc>
          <w:tcPr>
            <w:tcW w:w="785" w:type="dxa"/>
          </w:tcPr>
          <w:p w14:paraId="36AEC7B9" w14:textId="77777777" w:rsidR="00A515DB" w:rsidRDefault="00A515DB" w:rsidP="00976769">
            <w:r>
              <w:t>treatB_event</w:t>
            </w:r>
          </w:p>
        </w:tc>
        <w:tc>
          <w:tcPr>
            <w:tcW w:w="785" w:type="dxa"/>
          </w:tcPr>
          <w:p w14:paraId="6A30DEB8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6FDD22DD" w14:textId="77777777" w:rsidR="00A515DB" w:rsidRDefault="00A515DB" w:rsidP="00976769">
            <w:r>
              <w:t>treat_2013</w:t>
            </w:r>
          </w:p>
        </w:tc>
        <w:tc>
          <w:tcPr>
            <w:tcW w:w="785" w:type="dxa"/>
          </w:tcPr>
          <w:p w14:paraId="118F7951" w14:textId="77777777" w:rsidR="00A515DB" w:rsidRDefault="00A515DB" w:rsidP="00976769">
            <w:r>
              <w:t>-0.0139</w:t>
            </w:r>
          </w:p>
        </w:tc>
        <w:tc>
          <w:tcPr>
            <w:tcW w:w="785" w:type="dxa"/>
          </w:tcPr>
          <w:p w14:paraId="482DC3CF" w14:textId="77777777" w:rsidR="00A515DB" w:rsidRDefault="00A515DB" w:rsidP="00976769">
            <w:r>
              <w:t>0.0154</w:t>
            </w:r>
          </w:p>
        </w:tc>
        <w:tc>
          <w:tcPr>
            <w:tcW w:w="785" w:type="dxa"/>
          </w:tcPr>
          <w:p w14:paraId="1EBDBC8F" w14:textId="77777777" w:rsidR="00A515DB" w:rsidRDefault="00A515DB" w:rsidP="00976769">
            <w:r>
              <w:t>-0.0440</w:t>
            </w:r>
          </w:p>
        </w:tc>
        <w:tc>
          <w:tcPr>
            <w:tcW w:w="785" w:type="dxa"/>
          </w:tcPr>
          <w:p w14:paraId="6FF7840D" w14:textId="77777777" w:rsidR="00A515DB" w:rsidRDefault="00A515DB" w:rsidP="00976769">
            <w:r>
              <w:t>0.0162</w:t>
            </w:r>
          </w:p>
        </w:tc>
        <w:tc>
          <w:tcPr>
            <w:tcW w:w="785" w:type="dxa"/>
          </w:tcPr>
          <w:p w14:paraId="0591D938" w14:textId="77777777" w:rsidR="00A515DB" w:rsidRDefault="00A515DB" w:rsidP="00976769">
            <w:r>
              <w:t>0.364</w:t>
            </w:r>
          </w:p>
        </w:tc>
        <w:tc>
          <w:tcPr>
            <w:tcW w:w="785" w:type="dxa"/>
          </w:tcPr>
          <w:p w14:paraId="4746DB70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045D23F8" w14:textId="77777777" w:rsidR="00A515DB" w:rsidRDefault="00A515DB" w:rsidP="00976769">
            <w:r>
              <w:t>8258</w:t>
            </w:r>
          </w:p>
        </w:tc>
      </w:tr>
      <w:tr w:rsidR="00A515DB" w14:paraId="1204F43A" w14:textId="77777777" w:rsidTr="00976769">
        <w:trPr>
          <w:jc w:val="center"/>
        </w:trPr>
        <w:tc>
          <w:tcPr>
            <w:tcW w:w="785" w:type="dxa"/>
          </w:tcPr>
          <w:p w14:paraId="2F813CA9" w14:textId="77777777" w:rsidR="00A515DB" w:rsidRDefault="00A515DB" w:rsidP="00976769">
            <w:r>
              <w:t>DDD_event_highdep20</w:t>
            </w:r>
          </w:p>
        </w:tc>
        <w:tc>
          <w:tcPr>
            <w:tcW w:w="785" w:type="dxa"/>
          </w:tcPr>
          <w:p w14:paraId="0C00F68A" w14:textId="77777777" w:rsidR="00A515DB" w:rsidRDefault="00A515DB" w:rsidP="00976769">
            <w:r>
              <w:t>treatB_event</w:t>
            </w:r>
          </w:p>
        </w:tc>
        <w:tc>
          <w:tcPr>
            <w:tcW w:w="785" w:type="dxa"/>
          </w:tcPr>
          <w:p w14:paraId="1BFEC921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1876A4EC" w14:textId="77777777" w:rsidR="00A515DB" w:rsidRDefault="00A515DB" w:rsidP="00976769">
            <w:r>
              <w:t>treat_2018</w:t>
            </w:r>
          </w:p>
        </w:tc>
        <w:tc>
          <w:tcPr>
            <w:tcW w:w="785" w:type="dxa"/>
          </w:tcPr>
          <w:p w14:paraId="1AA1B27A" w14:textId="77777777" w:rsidR="00A515DB" w:rsidRDefault="00A515DB" w:rsidP="00976769">
            <w:r>
              <w:t>-0.0285</w:t>
            </w:r>
          </w:p>
        </w:tc>
        <w:tc>
          <w:tcPr>
            <w:tcW w:w="785" w:type="dxa"/>
          </w:tcPr>
          <w:p w14:paraId="4848A366" w14:textId="77777777" w:rsidR="00A515DB" w:rsidRDefault="00A515DB" w:rsidP="00976769">
            <w:r>
              <w:t>0.0154</w:t>
            </w:r>
          </w:p>
        </w:tc>
        <w:tc>
          <w:tcPr>
            <w:tcW w:w="785" w:type="dxa"/>
          </w:tcPr>
          <w:p w14:paraId="25B158EC" w14:textId="77777777" w:rsidR="00A515DB" w:rsidRDefault="00A515DB" w:rsidP="00976769">
            <w:r>
              <w:t>-0.0587</w:t>
            </w:r>
          </w:p>
        </w:tc>
        <w:tc>
          <w:tcPr>
            <w:tcW w:w="785" w:type="dxa"/>
          </w:tcPr>
          <w:p w14:paraId="1FAD198C" w14:textId="77777777" w:rsidR="00A515DB" w:rsidRDefault="00A515DB" w:rsidP="00976769">
            <w:r>
              <w:t>0.0018</w:t>
            </w:r>
          </w:p>
        </w:tc>
        <w:tc>
          <w:tcPr>
            <w:tcW w:w="785" w:type="dxa"/>
          </w:tcPr>
          <w:p w14:paraId="4EB9D218" w14:textId="77777777" w:rsidR="00A515DB" w:rsidRDefault="00A515DB" w:rsidP="00976769">
            <w:r>
              <w:t>0.065</w:t>
            </w:r>
          </w:p>
        </w:tc>
        <w:tc>
          <w:tcPr>
            <w:tcW w:w="785" w:type="dxa"/>
          </w:tcPr>
          <w:p w14:paraId="49BDD270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123EE5DC" w14:textId="77777777" w:rsidR="00A515DB" w:rsidRDefault="00A515DB" w:rsidP="00976769">
            <w:r>
              <w:t>8258</w:t>
            </w:r>
          </w:p>
        </w:tc>
      </w:tr>
      <w:tr w:rsidR="00A515DB" w14:paraId="79A0E133" w14:textId="77777777" w:rsidTr="00976769">
        <w:trPr>
          <w:jc w:val="center"/>
        </w:trPr>
        <w:tc>
          <w:tcPr>
            <w:tcW w:w="785" w:type="dxa"/>
          </w:tcPr>
          <w:p w14:paraId="631A1D99" w14:textId="77777777" w:rsidR="00A515DB" w:rsidRDefault="00A515DB" w:rsidP="00976769">
            <w:r>
              <w:t>DDD_event_highdep20</w:t>
            </w:r>
          </w:p>
        </w:tc>
        <w:tc>
          <w:tcPr>
            <w:tcW w:w="785" w:type="dxa"/>
          </w:tcPr>
          <w:p w14:paraId="7BEE7030" w14:textId="77777777" w:rsidR="00A515DB" w:rsidRDefault="00A515DB" w:rsidP="00976769">
            <w:r>
              <w:t>treatB_event</w:t>
            </w:r>
          </w:p>
        </w:tc>
        <w:tc>
          <w:tcPr>
            <w:tcW w:w="785" w:type="dxa"/>
          </w:tcPr>
          <w:p w14:paraId="0552DA13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5684CF76" w14:textId="77777777" w:rsidR="00A515DB" w:rsidRDefault="00A515DB" w:rsidP="00976769">
            <w:r>
              <w:t>treat_2020</w:t>
            </w:r>
          </w:p>
        </w:tc>
        <w:tc>
          <w:tcPr>
            <w:tcW w:w="785" w:type="dxa"/>
          </w:tcPr>
          <w:p w14:paraId="4017C36D" w14:textId="77777777" w:rsidR="00A515DB" w:rsidRDefault="00A515DB" w:rsidP="00976769">
            <w:r>
              <w:t>-0.0074</w:t>
            </w:r>
          </w:p>
        </w:tc>
        <w:tc>
          <w:tcPr>
            <w:tcW w:w="785" w:type="dxa"/>
          </w:tcPr>
          <w:p w14:paraId="6AB0F31A" w14:textId="77777777" w:rsidR="00A515DB" w:rsidRDefault="00A515DB" w:rsidP="00976769">
            <w:r>
              <w:t>0.0215</w:t>
            </w:r>
          </w:p>
        </w:tc>
        <w:tc>
          <w:tcPr>
            <w:tcW w:w="785" w:type="dxa"/>
          </w:tcPr>
          <w:p w14:paraId="216B29BA" w14:textId="77777777" w:rsidR="00A515DB" w:rsidRDefault="00A515DB" w:rsidP="00976769">
            <w:r>
              <w:t>-0.0496</w:t>
            </w:r>
          </w:p>
        </w:tc>
        <w:tc>
          <w:tcPr>
            <w:tcW w:w="785" w:type="dxa"/>
          </w:tcPr>
          <w:p w14:paraId="272C9306" w14:textId="77777777" w:rsidR="00A515DB" w:rsidRDefault="00A515DB" w:rsidP="00976769">
            <w:r>
              <w:t>0.0347</w:t>
            </w:r>
          </w:p>
        </w:tc>
        <w:tc>
          <w:tcPr>
            <w:tcW w:w="785" w:type="dxa"/>
          </w:tcPr>
          <w:p w14:paraId="74110779" w14:textId="77777777" w:rsidR="00A515DB" w:rsidRDefault="00A515DB" w:rsidP="00976769">
            <w:r>
              <w:t>0.729</w:t>
            </w:r>
          </w:p>
        </w:tc>
        <w:tc>
          <w:tcPr>
            <w:tcW w:w="785" w:type="dxa"/>
          </w:tcPr>
          <w:p w14:paraId="4C5892EF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7D09BCE7" w14:textId="77777777" w:rsidR="00A515DB" w:rsidRDefault="00A515DB" w:rsidP="00976769">
            <w:r>
              <w:t>8258</w:t>
            </w:r>
          </w:p>
        </w:tc>
      </w:tr>
      <w:tr w:rsidR="00A515DB" w14:paraId="52C15F82" w14:textId="77777777" w:rsidTr="00976769">
        <w:trPr>
          <w:jc w:val="center"/>
        </w:trPr>
        <w:tc>
          <w:tcPr>
            <w:tcW w:w="785" w:type="dxa"/>
          </w:tcPr>
          <w:p w14:paraId="2BEC6853" w14:textId="77777777" w:rsidR="00A515DB" w:rsidRDefault="00A515DB" w:rsidP="00976769">
            <w:r>
              <w:lastRenderedPageBreak/>
              <w:t>DDD_event_highdep20</w:t>
            </w:r>
          </w:p>
        </w:tc>
        <w:tc>
          <w:tcPr>
            <w:tcW w:w="785" w:type="dxa"/>
          </w:tcPr>
          <w:p w14:paraId="276B094D" w14:textId="77777777" w:rsidR="00A515DB" w:rsidRDefault="00A515DB" w:rsidP="00976769">
            <w:r>
              <w:t>treatB_event</w:t>
            </w:r>
          </w:p>
        </w:tc>
        <w:tc>
          <w:tcPr>
            <w:tcW w:w="785" w:type="dxa"/>
          </w:tcPr>
          <w:p w14:paraId="50509DF2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3FC837FD" w14:textId="77777777" w:rsidR="00A515DB" w:rsidRDefault="00A515DB" w:rsidP="00976769">
            <w:r>
              <w:t>iadl_2013</w:t>
            </w:r>
          </w:p>
        </w:tc>
        <w:tc>
          <w:tcPr>
            <w:tcW w:w="785" w:type="dxa"/>
          </w:tcPr>
          <w:p w14:paraId="7F18AE09" w14:textId="77777777" w:rsidR="00A515DB" w:rsidRDefault="00A515DB" w:rsidP="00976769">
            <w:r>
              <w:t>-0.0220</w:t>
            </w:r>
          </w:p>
        </w:tc>
        <w:tc>
          <w:tcPr>
            <w:tcW w:w="785" w:type="dxa"/>
          </w:tcPr>
          <w:p w14:paraId="70D99A42" w14:textId="77777777" w:rsidR="00A515DB" w:rsidRDefault="00A515DB" w:rsidP="00976769">
            <w:r>
              <w:t>0.0305</w:t>
            </w:r>
          </w:p>
        </w:tc>
        <w:tc>
          <w:tcPr>
            <w:tcW w:w="785" w:type="dxa"/>
          </w:tcPr>
          <w:p w14:paraId="66FFD414" w14:textId="77777777" w:rsidR="00A515DB" w:rsidRDefault="00A515DB" w:rsidP="00976769">
            <w:r>
              <w:t>-0.0818</w:t>
            </w:r>
          </w:p>
        </w:tc>
        <w:tc>
          <w:tcPr>
            <w:tcW w:w="785" w:type="dxa"/>
          </w:tcPr>
          <w:p w14:paraId="7F77F813" w14:textId="77777777" w:rsidR="00A515DB" w:rsidRDefault="00A515DB" w:rsidP="00976769">
            <w:r>
              <w:t>0.0378</w:t>
            </w:r>
          </w:p>
        </w:tc>
        <w:tc>
          <w:tcPr>
            <w:tcW w:w="785" w:type="dxa"/>
          </w:tcPr>
          <w:p w14:paraId="3874F7ED" w14:textId="77777777" w:rsidR="00A515DB" w:rsidRDefault="00A515DB" w:rsidP="00976769">
            <w:r>
              <w:t>0.471</w:t>
            </w:r>
          </w:p>
        </w:tc>
        <w:tc>
          <w:tcPr>
            <w:tcW w:w="785" w:type="dxa"/>
          </w:tcPr>
          <w:p w14:paraId="7A57FEDC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1CD92DDE" w14:textId="77777777" w:rsidR="00A515DB" w:rsidRDefault="00A515DB" w:rsidP="00976769">
            <w:r>
              <w:t>8258</w:t>
            </w:r>
          </w:p>
        </w:tc>
      </w:tr>
      <w:tr w:rsidR="00A515DB" w14:paraId="16015F89" w14:textId="77777777" w:rsidTr="00976769">
        <w:trPr>
          <w:jc w:val="center"/>
        </w:trPr>
        <w:tc>
          <w:tcPr>
            <w:tcW w:w="785" w:type="dxa"/>
          </w:tcPr>
          <w:p w14:paraId="5F79F177" w14:textId="77777777" w:rsidR="00A515DB" w:rsidRDefault="00A515DB" w:rsidP="00976769">
            <w:r>
              <w:t>DDD_event_highdep20</w:t>
            </w:r>
          </w:p>
        </w:tc>
        <w:tc>
          <w:tcPr>
            <w:tcW w:w="785" w:type="dxa"/>
          </w:tcPr>
          <w:p w14:paraId="64314A01" w14:textId="77777777" w:rsidR="00A515DB" w:rsidRDefault="00A515DB" w:rsidP="00976769">
            <w:r>
              <w:t>treatB_event</w:t>
            </w:r>
          </w:p>
        </w:tc>
        <w:tc>
          <w:tcPr>
            <w:tcW w:w="785" w:type="dxa"/>
          </w:tcPr>
          <w:p w14:paraId="51F0F828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246CF0AC" w14:textId="77777777" w:rsidR="00A515DB" w:rsidRDefault="00A515DB" w:rsidP="00976769">
            <w:r>
              <w:t>iadl_2018</w:t>
            </w:r>
          </w:p>
        </w:tc>
        <w:tc>
          <w:tcPr>
            <w:tcW w:w="785" w:type="dxa"/>
          </w:tcPr>
          <w:p w14:paraId="0259BDAC" w14:textId="77777777" w:rsidR="00A515DB" w:rsidRDefault="00A515DB" w:rsidP="00976769">
            <w:r>
              <w:t>-0.0451</w:t>
            </w:r>
          </w:p>
        </w:tc>
        <w:tc>
          <w:tcPr>
            <w:tcW w:w="785" w:type="dxa"/>
          </w:tcPr>
          <w:p w14:paraId="47CE1207" w14:textId="77777777" w:rsidR="00A515DB" w:rsidRDefault="00A515DB" w:rsidP="00976769">
            <w:r>
              <w:t>0.0220</w:t>
            </w:r>
          </w:p>
        </w:tc>
        <w:tc>
          <w:tcPr>
            <w:tcW w:w="785" w:type="dxa"/>
          </w:tcPr>
          <w:p w14:paraId="47966645" w14:textId="77777777" w:rsidR="00A515DB" w:rsidRDefault="00A515DB" w:rsidP="00976769">
            <w:r>
              <w:t>-0.0882</w:t>
            </w:r>
          </w:p>
        </w:tc>
        <w:tc>
          <w:tcPr>
            <w:tcW w:w="785" w:type="dxa"/>
          </w:tcPr>
          <w:p w14:paraId="6FDE39BC" w14:textId="77777777" w:rsidR="00A515DB" w:rsidRDefault="00A515DB" w:rsidP="00976769">
            <w:r>
              <w:t>-0.0021</w:t>
            </w:r>
          </w:p>
        </w:tc>
        <w:tc>
          <w:tcPr>
            <w:tcW w:w="785" w:type="dxa"/>
          </w:tcPr>
          <w:p w14:paraId="3B59C4E1" w14:textId="77777777" w:rsidR="00A515DB" w:rsidRDefault="00A515DB" w:rsidP="00976769">
            <w:r>
              <w:t>0.040</w:t>
            </w:r>
          </w:p>
        </w:tc>
        <w:tc>
          <w:tcPr>
            <w:tcW w:w="785" w:type="dxa"/>
          </w:tcPr>
          <w:p w14:paraId="7DE2AEA5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7C52F802" w14:textId="77777777" w:rsidR="00A515DB" w:rsidRDefault="00A515DB" w:rsidP="00976769">
            <w:r>
              <w:t>8258</w:t>
            </w:r>
          </w:p>
        </w:tc>
      </w:tr>
      <w:tr w:rsidR="00A515DB" w14:paraId="695834C1" w14:textId="77777777" w:rsidTr="00976769">
        <w:trPr>
          <w:jc w:val="center"/>
        </w:trPr>
        <w:tc>
          <w:tcPr>
            <w:tcW w:w="785" w:type="dxa"/>
          </w:tcPr>
          <w:p w14:paraId="4DBAD985" w14:textId="77777777" w:rsidR="00A515DB" w:rsidRDefault="00A515DB" w:rsidP="00976769">
            <w:r>
              <w:t>DDD_event_highdep20</w:t>
            </w:r>
          </w:p>
        </w:tc>
        <w:tc>
          <w:tcPr>
            <w:tcW w:w="785" w:type="dxa"/>
          </w:tcPr>
          <w:p w14:paraId="1437997D" w14:textId="77777777" w:rsidR="00A515DB" w:rsidRDefault="00A515DB" w:rsidP="00976769">
            <w:r>
              <w:t>treatB_event</w:t>
            </w:r>
          </w:p>
        </w:tc>
        <w:tc>
          <w:tcPr>
            <w:tcW w:w="785" w:type="dxa"/>
          </w:tcPr>
          <w:p w14:paraId="3407FF8B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31E334A4" w14:textId="77777777" w:rsidR="00A515DB" w:rsidRDefault="00A515DB" w:rsidP="00976769">
            <w:r>
              <w:t>iadl_2020</w:t>
            </w:r>
          </w:p>
        </w:tc>
        <w:tc>
          <w:tcPr>
            <w:tcW w:w="785" w:type="dxa"/>
          </w:tcPr>
          <w:p w14:paraId="74673371" w14:textId="77777777" w:rsidR="00A515DB" w:rsidRDefault="00A515DB" w:rsidP="00976769">
            <w:r>
              <w:t>-0.0390</w:t>
            </w:r>
          </w:p>
        </w:tc>
        <w:tc>
          <w:tcPr>
            <w:tcW w:w="785" w:type="dxa"/>
          </w:tcPr>
          <w:p w14:paraId="362D7B46" w14:textId="77777777" w:rsidR="00A515DB" w:rsidRDefault="00A515DB" w:rsidP="00976769">
            <w:r>
              <w:t>0.0305</w:t>
            </w:r>
          </w:p>
        </w:tc>
        <w:tc>
          <w:tcPr>
            <w:tcW w:w="785" w:type="dxa"/>
          </w:tcPr>
          <w:p w14:paraId="09DF04C6" w14:textId="77777777" w:rsidR="00A515DB" w:rsidRDefault="00A515DB" w:rsidP="00976769">
            <w:r>
              <w:t>-0.0987</w:t>
            </w:r>
          </w:p>
        </w:tc>
        <w:tc>
          <w:tcPr>
            <w:tcW w:w="785" w:type="dxa"/>
          </w:tcPr>
          <w:p w14:paraId="4BC6D953" w14:textId="77777777" w:rsidR="00A515DB" w:rsidRDefault="00A515DB" w:rsidP="00976769">
            <w:r>
              <w:t>0.0208</w:t>
            </w:r>
          </w:p>
        </w:tc>
        <w:tc>
          <w:tcPr>
            <w:tcW w:w="785" w:type="dxa"/>
          </w:tcPr>
          <w:p w14:paraId="268C243D" w14:textId="77777777" w:rsidR="00A515DB" w:rsidRDefault="00A515DB" w:rsidP="00976769">
            <w:r>
              <w:t>0.201</w:t>
            </w:r>
          </w:p>
        </w:tc>
        <w:tc>
          <w:tcPr>
            <w:tcW w:w="785" w:type="dxa"/>
          </w:tcPr>
          <w:p w14:paraId="6956FEE4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497D5CA6" w14:textId="77777777" w:rsidR="00A515DB" w:rsidRDefault="00A515DB" w:rsidP="00976769">
            <w:r>
              <w:t>8258</w:t>
            </w:r>
          </w:p>
        </w:tc>
      </w:tr>
      <w:tr w:rsidR="00A515DB" w14:paraId="03478540" w14:textId="77777777" w:rsidTr="00976769">
        <w:trPr>
          <w:jc w:val="center"/>
        </w:trPr>
        <w:tc>
          <w:tcPr>
            <w:tcW w:w="785" w:type="dxa"/>
          </w:tcPr>
          <w:p w14:paraId="77ECB1E4" w14:textId="77777777" w:rsidR="00A515DB" w:rsidRDefault="00A515DB" w:rsidP="00976769">
            <w:r>
              <w:t>DDD_event_highdep20</w:t>
            </w:r>
          </w:p>
        </w:tc>
        <w:tc>
          <w:tcPr>
            <w:tcW w:w="785" w:type="dxa"/>
          </w:tcPr>
          <w:p w14:paraId="4E71799A" w14:textId="77777777" w:rsidR="00A515DB" w:rsidRDefault="00A515DB" w:rsidP="00976769">
            <w:r>
              <w:t>treatB_event</w:t>
            </w:r>
          </w:p>
        </w:tc>
        <w:tc>
          <w:tcPr>
            <w:tcW w:w="785" w:type="dxa"/>
          </w:tcPr>
          <w:p w14:paraId="7252F9DC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744862DB" w14:textId="77777777" w:rsidR="00A515DB" w:rsidRDefault="00A515DB" w:rsidP="00976769">
            <w:r>
              <w:t>marry</w:t>
            </w:r>
          </w:p>
        </w:tc>
        <w:tc>
          <w:tcPr>
            <w:tcW w:w="785" w:type="dxa"/>
          </w:tcPr>
          <w:p w14:paraId="1805682B" w14:textId="77777777" w:rsidR="00A515DB" w:rsidRDefault="00A515DB" w:rsidP="00976769">
            <w:r>
              <w:t>-0.0372</w:t>
            </w:r>
          </w:p>
        </w:tc>
        <w:tc>
          <w:tcPr>
            <w:tcW w:w="785" w:type="dxa"/>
          </w:tcPr>
          <w:p w14:paraId="2279EFCC" w14:textId="77777777" w:rsidR="00A515DB" w:rsidRDefault="00A515DB" w:rsidP="00976769">
            <w:r>
              <w:t>0.0123</w:t>
            </w:r>
          </w:p>
        </w:tc>
        <w:tc>
          <w:tcPr>
            <w:tcW w:w="785" w:type="dxa"/>
          </w:tcPr>
          <w:p w14:paraId="3AF12519" w14:textId="77777777" w:rsidR="00A515DB" w:rsidRDefault="00A515DB" w:rsidP="00976769">
            <w:r>
              <w:t>-0.0614</w:t>
            </w:r>
          </w:p>
        </w:tc>
        <w:tc>
          <w:tcPr>
            <w:tcW w:w="785" w:type="dxa"/>
          </w:tcPr>
          <w:p w14:paraId="50290E91" w14:textId="77777777" w:rsidR="00A515DB" w:rsidRDefault="00A515DB" w:rsidP="00976769">
            <w:r>
              <w:t>-0.0131</w:t>
            </w:r>
          </w:p>
        </w:tc>
        <w:tc>
          <w:tcPr>
            <w:tcW w:w="785" w:type="dxa"/>
          </w:tcPr>
          <w:p w14:paraId="5220AC63" w14:textId="77777777" w:rsidR="00A515DB" w:rsidRDefault="00A515DB" w:rsidP="00976769">
            <w:r>
              <w:t>0.003</w:t>
            </w:r>
          </w:p>
        </w:tc>
        <w:tc>
          <w:tcPr>
            <w:tcW w:w="785" w:type="dxa"/>
          </w:tcPr>
          <w:p w14:paraId="4A823864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00BA39C9" w14:textId="77777777" w:rsidR="00A515DB" w:rsidRDefault="00A515DB" w:rsidP="00976769">
            <w:r>
              <w:t>8258</w:t>
            </w:r>
          </w:p>
        </w:tc>
      </w:tr>
      <w:tr w:rsidR="00A515DB" w14:paraId="3E8490E8" w14:textId="77777777" w:rsidTr="00976769">
        <w:trPr>
          <w:jc w:val="center"/>
        </w:trPr>
        <w:tc>
          <w:tcPr>
            <w:tcW w:w="785" w:type="dxa"/>
          </w:tcPr>
          <w:p w14:paraId="69CFA8B0" w14:textId="77777777" w:rsidR="00A515DB" w:rsidRDefault="00A515DB" w:rsidP="00976769">
            <w:r>
              <w:t>DDD_event_highdep20</w:t>
            </w:r>
          </w:p>
        </w:tc>
        <w:tc>
          <w:tcPr>
            <w:tcW w:w="785" w:type="dxa"/>
          </w:tcPr>
          <w:p w14:paraId="5E87555E" w14:textId="77777777" w:rsidR="00A515DB" w:rsidRDefault="00A515DB" w:rsidP="00976769">
            <w:r>
              <w:t>treatB_event</w:t>
            </w:r>
          </w:p>
        </w:tc>
        <w:tc>
          <w:tcPr>
            <w:tcW w:w="785" w:type="dxa"/>
          </w:tcPr>
          <w:p w14:paraId="08E2D82F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018C3F2C" w14:textId="77777777" w:rsidR="00A515DB" w:rsidRDefault="00A515DB" w:rsidP="00976769">
            <w:r>
              <w:t>chronic</w:t>
            </w:r>
          </w:p>
        </w:tc>
        <w:tc>
          <w:tcPr>
            <w:tcW w:w="785" w:type="dxa"/>
          </w:tcPr>
          <w:p w14:paraId="7C602205" w14:textId="77777777" w:rsidR="00A515DB" w:rsidRDefault="00A515DB" w:rsidP="00976769">
            <w:r>
              <w:t>0.0023</w:t>
            </w:r>
          </w:p>
        </w:tc>
        <w:tc>
          <w:tcPr>
            <w:tcW w:w="785" w:type="dxa"/>
          </w:tcPr>
          <w:p w14:paraId="0F060C03" w14:textId="77777777" w:rsidR="00A515DB" w:rsidRDefault="00A515DB" w:rsidP="00976769">
            <w:r>
              <w:t>0.0065</w:t>
            </w:r>
          </w:p>
        </w:tc>
        <w:tc>
          <w:tcPr>
            <w:tcW w:w="785" w:type="dxa"/>
          </w:tcPr>
          <w:p w14:paraId="76078735" w14:textId="77777777" w:rsidR="00A515DB" w:rsidRDefault="00A515DB" w:rsidP="00976769">
            <w:r>
              <w:t>-0.0103</w:t>
            </w:r>
          </w:p>
        </w:tc>
        <w:tc>
          <w:tcPr>
            <w:tcW w:w="785" w:type="dxa"/>
          </w:tcPr>
          <w:p w14:paraId="19DAFE55" w14:textId="77777777" w:rsidR="00A515DB" w:rsidRDefault="00A515DB" w:rsidP="00976769">
            <w:r>
              <w:t>0.0150</w:t>
            </w:r>
          </w:p>
        </w:tc>
        <w:tc>
          <w:tcPr>
            <w:tcW w:w="785" w:type="dxa"/>
          </w:tcPr>
          <w:p w14:paraId="015BC2F2" w14:textId="77777777" w:rsidR="00A515DB" w:rsidRDefault="00A515DB" w:rsidP="00976769">
            <w:r>
              <w:t>0.718</w:t>
            </w:r>
          </w:p>
        </w:tc>
        <w:tc>
          <w:tcPr>
            <w:tcW w:w="785" w:type="dxa"/>
          </w:tcPr>
          <w:p w14:paraId="38527D01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4F9266F4" w14:textId="77777777" w:rsidR="00A515DB" w:rsidRDefault="00A515DB" w:rsidP="00976769">
            <w:r>
              <w:t>8258</w:t>
            </w:r>
          </w:p>
        </w:tc>
      </w:tr>
      <w:tr w:rsidR="00A515DB" w14:paraId="7FCB2E9F" w14:textId="77777777" w:rsidTr="00976769">
        <w:trPr>
          <w:jc w:val="center"/>
        </w:trPr>
        <w:tc>
          <w:tcPr>
            <w:tcW w:w="785" w:type="dxa"/>
          </w:tcPr>
          <w:p w14:paraId="7EB7EE31" w14:textId="77777777" w:rsidR="00A515DB" w:rsidRDefault="00A515DB" w:rsidP="00976769">
            <w:r>
              <w:t>DDD_event_highdep20</w:t>
            </w:r>
          </w:p>
        </w:tc>
        <w:tc>
          <w:tcPr>
            <w:tcW w:w="785" w:type="dxa"/>
          </w:tcPr>
          <w:p w14:paraId="7139CCCD" w14:textId="77777777" w:rsidR="00A515DB" w:rsidRDefault="00A515DB" w:rsidP="00976769">
            <w:r>
              <w:t>treatB_event</w:t>
            </w:r>
          </w:p>
        </w:tc>
        <w:tc>
          <w:tcPr>
            <w:tcW w:w="785" w:type="dxa"/>
          </w:tcPr>
          <w:p w14:paraId="5172D02E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3CA94A5B" w14:textId="77777777" w:rsidR="00A515DB" w:rsidRDefault="00A515DB" w:rsidP="00976769">
            <w:r>
              <w:t>ins</w:t>
            </w:r>
          </w:p>
        </w:tc>
        <w:tc>
          <w:tcPr>
            <w:tcW w:w="785" w:type="dxa"/>
          </w:tcPr>
          <w:p w14:paraId="45965023" w14:textId="77777777" w:rsidR="00A515DB" w:rsidRDefault="00A515DB" w:rsidP="00976769">
            <w:r>
              <w:t>-0.0078</w:t>
            </w:r>
          </w:p>
        </w:tc>
        <w:tc>
          <w:tcPr>
            <w:tcW w:w="785" w:type="dxa"/>
          </w:tcPr>
          <w:p w14:paraId="328D28B4" w14:textId="77777777" w:rsidR="00A515DB" w:rsidRDefault="00A515DB" w:rsidP="00976769">
            <w:r>
              <w:t>0.0086</w:t>
            </w:r>
          </w:p>
        </w:tc>
        <w:tc>
          <w:tcPr>
            <w:tcW w:w="785" w:type="dxa"/>
          </w:tcPr>
          <w:p w14:paraId="6C5F60FF" w14:textId="77777777" w:rsidR="00A515DB" w:rsidRDefault="00A515DB" w:rsidP="00976769">
            <w:r>
              <w:t>-0.0247</w:t>
            </w:r>
          </w:p>
        </w:tc>
        <w:tc>
          <w:tcPr>
            <w:tcW w:w="785" w:type="dxa"/>
          </w:tcPr>
          <w:p w14:paraId="22190E26" w14:textId="77777777" w:rsidR="00A515DB" w:rsidRDefault="00A515DB" w:rsidP="00976769">
            <w:r>
              <w:t>0.0090</w:t>
            </w:r>
          </w:p>
        </w:tc>
        <w:tc>
          <w:tcPr>
            <w:tcW w:w="785" w:type="dxa"/>
          </w:tcPr>
          <w:p w14:paraId="364096DB" w14:textId="77777777" w:rsidR="00A515DB" w:rsidRDefault="00A515DB" w:rsidP="00976769">
            <w:r>
              <w:t>0.363</w:t>
            </w:r>
          </w:p>
        </w:tc>
        <w:tc>
          <w:tcPr>
            <w:tcW w:w="785" w:type="dxa"/>
          </w:tcPr>
          <w:p w14:paraId="66E81B3C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7169B82B" w14:textId="77777777" w:rsidR="00A515DB" w:rsidRDefault="00A515DB" w:rsidP="00976769">
            <w:r>
              <w:t>8258</w:t>
            </w:r>
          </w:p>
        </w:tc>
      </w:tr>
      <w:tr w:rsidR="00A515DB" w14:paraId="533EDE18" w14:textId="77777777" w:rsidTr="00976769">
        <w:trPr>
          <w:jc w:val="center"/>
        </w:trPr>
        <w:tc>
          <w:tcPr>
            <w:tcW w:w="785" w:type="dxa"/>
          </w:tcPr>
          <w:p w14:paraId="30C88445" w14:textId="77777777" w:rsidR="00A515DB" w:rsidRDefault="00A515DB" w:rsidP="00976769">
            <w:r>
              <w:t>DDD_event_highdep20</w:t>
            </w:r>
          </w:p>
        </w:tc>
        <w:tc>
          <w:tcPr>
            <w:tcW w:w="785" w:type="dxa"/>
          </w:tcPr>
          <w:p w14:paraId="1787244F" w14:textId="77777777" w:rsidR="00A515DB" w:rsidRDefault="00A515DB" w:rsidP="00976769">
            <w:r>
              <w:t>treatB_event</w:t>
            </w:r>
          </w:p>
        </w:tc>
        <w:tc>
          <w:tcPr>
            <w:tcW w:w="785" w:type="dxa"/>
          </w:tcPr>
          <w:p w14:paraId="3688AAFD" w14:textId="77777777" w:rsidR="00A515DB" w:rsidRDefault="00A515DB" w:rsidP="00976769">
            <w:r>
              <w:t>highdep20</w:t>
            </w:r>
          </w:p>
        </w:tc>
        <w:tc>
          <w:tcPr>
            <w:tcW w:w="785" w:type="dxa"/>
          </w:tcPr>
          <w:p w14:paraId="34147FE8" w14:textId="77777777" w:rsidR="00A515DB" w:rsidRDefault="00A515DB" w:rsidP="00976769">
            <w:r>
              <w:t>pension</w:t>
            </w:r>
          </w:p>
        </w:tc>
        <w:tc>
          <w:tcPr>
            <w:tcW w:w="785" w:type="dxa"/>
          </w:tcPr>
          <w:p w14:paraId="117BB283" w14:textId="77777777" w:rsidR="00A515DB" w:rsidRDefault="00A515DB" w:rsidP="00976769">
            <w:r>
              <w:t>0.0032</w:t>
            </w:r>
          </w:p>
        </w:tc>
        <w:tc>
          <w:tcPr>
            <w:tcW w:w="785" w:type="dxa"/>
          </w:tcPr>
          <w:p w14:paraId="517C0D27" w14:textId="77777777" w:rsidR="00A515DB" w:rsidRDefault="00A515DB" w:rsidP="00976769">
            <w:r>
              <w:t>0.0049</w:t>
            </w:r>
          </w:p>
        </w:tc>
        <w:tc>
          <w:tcPr>
            <w:tcW w:w="785" w:type="dxa"/>
          </w:tcPr>
          <w:p w14:paraId="1F116889" w14:textId="77777777" w:rsidR="00A515DB" w:rsidRDefault="00A515DB" w:rsidP="00976769">
            <w:r>
              <w:t>-0.0064</w:t>
            </w:r>
          </w:p>
        </w:tc>
        <w:tc>
          <w:tcPr>
            <w:tcW w:w="785" w:type="dxa"/>
          </w:tcPr>
          <w:p w14:paraId="79E421AA" w14:textId="77777777" w:rsidR="00A515DB" w:rsidRDefault="00A515DB" w:rsidP="00976769">
            <w:r>
              <w:t>0.0128</w:t>
            </w:r>
          </w:p>
        </w:tc>
        <w:tc>
          <w:tcPr>
            <w:tcW w:w="785" w:type="dxa"/>
          </w:tcPr>
          <w:p w14:paraId="3FEC650D" w14:textId="77777777" w:rsidR="00A515DB" w:rsidRDefault="00A515DB" w:rsidP="00976769">
            <w:r>
              <w:t>0.514</w:t>
            </w:r>
          </w:p>
        </w:tc>
        <w:tc>
          <w:tcPr>
            <w:tcW w:w="785" w:type="dxa"/>
          </w:tcPr>
          <w:p w14:paraId="6AED8BF2" w14:textId="77777777" w:rsidR="00A515DB" w:rsidRDefault="00A515DB" w:rsidP="00976769">
            <w:r>
              <w:t>27967</w:t>
            </w:r>
          </w:p>
        </w:tc>
        <w:tc>
          <w:tcPr>
            <w:tcW w:w="785" w:type="dxa"/>
          </w:tcPr>
          <w:p w14:paraId="361EB628" w14:textId="77777777" w:rsidR="00A515DB" w:rsidRDefault="00A515DB" w:rsidP="00976769">
            <w:r>
              <w:t>8258</w:t>
            </w:r>
          </w:p>
        </w:tc>
      </w:tr>
    </w:tbl>
    <w:p w14:paraId="2DDB1616" w14:textId="77777777" w:rsidR="00A515DB" w:rsidRDefault="00A515DB" w:rsidP="00A515DB"/>
    <w:p w14:paraId="325F6D4F" w14:textId="77777777" w:rsidR="00DE6AE2" w:rsidRDefault="00DE6AE2"/>
    <w:sectPr w:rsidR="00DE6AE2" w:rsidSect="00A515DB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">
    <w:panose1 w:val="02070409020205020404"/>
    <w:charset w:val="00"/>
    <w:family w:val="auto"/>
    <w:pitch w:val="default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FFFFF7E"/>
    <w:lvl w:ilvl="0">
      <w:start w:val="1"/>
      <w:numFmt w:val="decimal"/>
      <w:pStyle w:val="ListNumber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FFFFFF7F"/>
    <w:lvl w:ilvl="0">
      <w:start w:val="1"/>
      <w:numFmt w:val="decimal"/>
      <w:pStyle w:val="ListNumber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ListBullet3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ListBullet2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FFFFFF88"/>
    <w:lvl w:ilvl="0">
      <w:start w:val="1"/>
      <w:numFmt w:val="decimal"/>
      <w:pStyle w:val="ListNumber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FFFFF89"/>
    <w:lvl w:ilvl="0">
      <w:start w:val="1"/>
      <w:numFmt w:val="bullet"/>
      <w:pStyle w:val="List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 w16cid:durableId="1765420908">
    <w:abstractNumId w:val="1"/>
  </w:num>
  <w:num w:numId="2" w16cid:durableId="848056823">
    <w:abstractNumId w:val="4"/>
  </w:num>
  <w:num w:numId="3" w16cid:durableId="242692323">
    <w:abstractNumId w:val="5"/>
  </w:num>
  <w:num w:numId="4" w16cid:durableId="986008296">
    <w:abstractNumId w:val="2"/>
  </w:num>
  <w:num w:numId="5" w16cid:durableId="1598056585">
    <w:abstractNumId w:val="0"/>
  </w:num>
  <w:num w:numId="6" w16cid:durableId="2193627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5DB"/>
    <w:rsid w:val="00195413"/>
    <w:rsid w:val="003D0186"/>
    <w:rsid w:val="007278E4"/>
    <w:rsid w:val="007F4611"/>
    <w:rsid w:val="00A3738C"/>
    <w:rsid w:val="00A515DB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E0938"/>
  <w15:chartTrackingRefBased/>
  <w15:docId w15:val="{BB4E8E64-8068-43B3-B924-E80458B38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15DB"/>
    <w:pPr>
      <w:spacing w:after="200" w:line="276" w:lineRule="auto"/>
    </w:pPr>
    <w:rPr>
      <w:rFonts w:ascii="Times New Roman" w:eastAsia="Times New Roman" w:hAnsi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15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15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515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15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15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15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15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15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15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15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515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515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15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15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15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15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15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15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15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15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15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15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15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15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15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15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15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15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15DB"/>
    <w:rPr>
      <w:b/>
      <w:bCs/>
      <w:smallCaps/>
      <w:color w:val="0F4761" w:themeColor="accent1" w:themeShade="BF"/>
      <w:spacing w:val="5"/>
    </w:rPr>
  </w:style>
  <w:style w:type="paragraph" w:styleId="MacroText">
    <w:name w:val="macro"/>
    <w:link w:val="MacroTextChar"/>
    <w:uiPriority w:val="99"/>
    <w:unhideWhenUsed/>
    <w:rsid w:val="00A515DB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/>
      <w:kern w:val="0"/>
      <w:sz w:val="20"/>
      <w:szCs w:val="20"/>
      <w14:ligatures w14:val="none"/>
    </w:rPr>
  </w:style>
  <w:style w:type="character" w:customStyle="1" w:styleId="MacroTextChar">
    <w:name w:val="Macro Text Char"/>
    <w:basedOn w:val="DefaultParagraphFont"/>
    <w:link w:val="MacroText"/>
    <w:uiPriority w:val="99"/>
    <w:rsid w:val="00A515DB"/>
    <w:rPr>
      <w:rFonts w:ascii="Courier" w:eastAsiaTheme="minorEastAsia" w:hAnsi="Courier"/>
      <w:kern w:val="0"/>
      <w:sz w:val="20"/>
      <w:szCs w:val="20"/>
      <w14:ligatures w14:val="none"/>
    </w:rPr>
  </w:style>
  <w:style w:type="paragraph" w:styleId="List3">
    <w:name w:val="List 3"/>
    <w:basedOn w:val="Normal"/>
    <w:uiPriority w:val="99"/>
    <w:unhideWhenUsed/>
    <w:rsid w:val="00A515DB"/>
    <w:pPr>
      <w:ind w:left="1080" w:hanging="360"/>
      <w:contextualSpacing/>
    </w:pPr>
  </w:style>
  <w:style w:type="paragraph" w:styleId="ListNumber2">
    <w:name w:val="List Number 2"/>
    <w:basedOn w:val="Normal"/>
    <w:uiPriority w:val="99"/>
    <w:unhideWhenUsed/>
    <w:rsid w:val="00A515DB"/>
    <w:pPr>
      <w:numPr>
        <w:numId w:val="1"/>
      </w:numPr>
      <w:tabs>
        <w:tab w:val="clear" w:pos="720"/>
      </w:tabs>
      <w:ind w:left="0" w:firstLine="0"/>
      <w:contextualSpacing/>
    </w:pPr>
  </w:style>
  <w:style w:type="paragraph" w:styleId="ListNumber">
    <w:name w:val="List Number"/>
    <w:basedOn w:val="Normal"/>
    <w:uiPriority w:val="99"/>
    <w:unhideWhenUsed/>
    <w:rsid w:val="00A515DB"/>
    <w:pPr>
      <w:numPr>
        <w:numId w:val="2"/>
      </w:numPr>
      <w:tabs>
        <w:tab w:val="clear" w:pos="360"/>
      </w:tabs>
      <w:ind w:left="0" w:firstLine="0"/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A515DB"/>
    <w:pPr>
      <w:spacing w:line="240" w:lineRule="auto"/>
    </w:pPr>
    <w:rPr>
      <w:b/>
      <w:bCs/>
      <w:color w:val="156082" w:themeColor="accent1"/>
      <w:sz w:val="18"/>
      <w:szCs w:val="18"/>
    </w:rPr>
  </w:style>
  <w:style w:type="paragraph" w:styleId="ListBullet">
    <w:name w:val="List Bullet"/>
    <w:basedOn w:val="Normal"/>
    <w:uiPriority w:val="99"/>
    <w:unhideWhenUsed/>
    <w:rsid w:val="00A515DB"/>
    <w:pPr>
      <w:numPr>
        <w:numId w:val="3"/>
      </w:numPr>
      <w:tabs>
        <w:tab w:val="clear" w:pos="360"/>
      </w:tabs>
      <w:ind w:left="0" w:firstLine="0"/>
      <w:contextualSpacing/>
    </w:pPr>
  </w:style>
  <w:style w:type="paragraph" w:styleId="BodyText3">
    <w:name w:val="Body Text 3"/>
    <w:basedOn w:val="Normal"/>
    <w:link w:val="BodyText3Char"/>
    <w:uiPriority w:val="99"/>
    <w:unhideWhenUsed/>
    <w:rsid w:val="00A515D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515DB"/>
    <w:rPr>
      <w:rFonts w:ascii="Times New Roman" w:eastAsia="Times New Roman" w:hAnsi="Times New Roman"/>
      <w:kern w:val="0"/>
      <w:sz w:val="16"/>
      <w:szCs w:val="16"/>
      <w14:ligatures w14:val="none"/>
    </w:rPr>
  </w:style>
  <w:style w:type="paragraph" w:styleId="ListBullet3">
    <w:name w:val="List Bullet 3"/>
    <w:basedOn w:val="Normal"/>
    <w:uiPriority w:val="99"/>
    <w:unhideWhenUsed/>
    <w:rsid w:val="00A515DB"/>
    <w:pPr>
      <w:numPr>
        <w:numId w:val="4"/>
      </w:numPr>
      <w:tabs>
        <w:tab w:val="clear" w:pos="1080"/>
      </w:tabs>
      <w:ind w:left="0" w:firstLine="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515D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515DB"/>
    <w:rPr>
      <w:rFonts w:ascii="Times New Roman" w:eastAsia="Times New Roman" w:hAnsi="Times New Roman"/>
      <w:kern w:val="0"/>
      <w:sz w:val="22"/>
      <w:szCs w:val="22"/>
      <w14:ligatures w14:val="none"/>
    </w:rPr>
  </w:style>
  <w:style w:type="paragraph" w:styleId="ListNumber3">
    <w:name w:val="List Number 3"/>
    <w:basedOn w:val="Normal"/>
    <w:uiPriority w:val="99"/>
    <w:unhideWhenUsed/>
    <w:rsid w:val="00A515DB"/>
    <w:pPr>
      <w:numPr>
        <w:numId w:val="5"/>
      </w:numPr>
      <w:tabs>
        <w:tab w:val="clear" w:pos="1080"/>
      </w:tabs>
      <w:ind w:left="0" w:firstLine="0"/>
      <w:contextualSpacing/>
    </w:pPr>
  </w:style>
  <w:style w:type="paragraph" w:styleId="List2">
    <w:name w:val="List 2"/>
    <w:basedOn w:val="Normal"/>
    <w:uiPriority w:val="99"/>
    <w:unhideWhenUsed/>
    <w:rsid w:val="00A515DB"/>
    <w:pPr>
      <w:ind w:left="720" w:hanging="360"/>
      <w:contextualSpacing/>
    </w:pPr>
  </w:style>
  <w:style w:type="paragraph" w:styleId="ListContinue">
    <w:name w:val="List Continue"/>
    <w:basedOn w:val="Normal"/>
    <w:uiPriority w:val="99"/>
    <w:unhideWhenUsed/>
    <w:rsid w:val="00A515DB"/>
    <w:pPr>
      <w:spacing w:after="120"/>
      <w:ind w:left="360"/>
      <w:contextualSpacing/>
    </w:pPr>
  </w:style>
  <w:style w:type="paragraph" w:styleId="ListBullet2">
    <w:name w:val="List Bullet 2"/>
    <w:basedOn w:val="Normal"/>
    <w:uiPriority w:val="99"/>
    <w:unhideWhenUsed/>
    <w:rsid w:val="00A515DB"/>
    <w:pPr>
      <w:numPr>
        <w:numId w:val="6"/>
      </w:numPr>
      <w:tabs>
        <w:tab w:val="clear" w:pos="720"/>
      </w:tabs>
      <w:ind w:left="0" w:firstLine="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515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15DB"/>
    <w:rPr>
      <w:rFonts w:ascii="Times New Roman" w:eastAsia="Times New Roman" w:hAnsi="Times New Roman"/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515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15DB"/>
    <w:rPr>
      <w:rFonts w:ascii="Times New Roman" w:eastAsia="Times New Roman" w:hAnsi="Times New Roman"/>
      <w:kern w:val="0"/>
      <w:sz w:val="22"/>
      <w:szCs w:val="22"/>
      <w14:ligatures w14:val="none"/>
    </w:rPr>
  </w:style>
  <w:style w:type="paragraph" w:styleId="List">
    <w:name w:val="List"/>
    <w:basedOn w:val="Normal"/>
    <w:uiPriority w:val="99"/>
    <w:unhideWhenUsed/>
    <w:rsid w:val="00A515DB"/>
    <w:pPr>
      <w:ind w:left="360" w:hanging="360"/>
      <w:contextualSpacing/>
    </w:pPr>
  </w:style>
  <w:style w:type="paragraph" w:styleId="BodyText2">
    <w:name w:val="Body Text 2"/>
    <w:basedOn w:val="Normal"/>
    <w:link w:val="BodyText2Char"/>
    <w:uiPriority w:val="99"/>
    <w:unhideWhenUsed/>
    <w:rsid w:val="00A515D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515DB"/>
    <w:rPr>
      <w:rFonts w:ascii="Times New Roman" w:eastAsia="Times New Roman" w:hAnsi="Times New Roman"/>
      <w:kern w:val="0"/>
      <w:sz w:val="22"/>
      <w:szCs w:val="22"/>
      <w14:ligatures w14:val="none"/>
    </w:rPr>
  </w:style>
  <w:style w:type="paragraph" w:styleId="ListContinue2">
    <w:name w:val="List Continue 2"/>
    <w:basedOn w:val="Normal"/>
    <w:uiPriority w:val="99"/>
    <w:unhideWhenUsed/>
    <w:rsid w:val="00A515DB"/>
    <w:pPr>
      <w:spacing w:after="120"/>
      <w:ind w:left="720"/>
      <w:contextualSpacing/>
    </w:pPr>
  </w:style>
  <w:style w:type="paragraph" w:styleId="NormalWeb">
    <w:name w:val="Normal (Web)"/>
    <w:basedOn w:val="Normal"/>
    <w:uiPriority w:val="99"/>
    <w:qFormat/>
    <w:rsid w:val="00A515DB"/>
    <w:pPr>
      <w:spacing w:beforeAutospacing="1" w:afterAutospacing="1"/>
    </w:pPr>
    <w:rPr>
      <w:rFonts w:ascii="Calibri" w:eastAsia="SimSun" w:hAnsi="Calibri" w:cs="Times New Roman"/>
      <w:sz w:val="24"/>
    </w:rPr>
  </w:style>
  <w:style w:type="paragraph" w:styleId="ListContinue3">
    <w:name w:val="List Continue 3"/>
    <w:basedOn w:val="Normal"/>
    <w:uiPriority w:val="99"/>
    <w:unhideWhenUsed/>
    <w:rsid w:val="00A515DB"/>
    <w:pPr>
      <w:spacing w:after="120"/>
      <w:ind w:left="1080"/>
      <w:contextualSpacing/>
    </w:pPr>
  </w:style>
  <w:style w:type="table" w:styleId="TableGrid">
    <w:name w:val="Table Grid"/>
    <w:basedOn w:val="TableNormal"/>
    <w:uiPriority w:val="59"/>
    <w:rsid w:val="00A515D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A515DB"/>
    <w:pPr>
      <w:spacing w:after="0" w:line="240" w:lineRule="auto"/>
    </w:pPr>
    <w:rPr>
      <w:rFonts w:ascii="Times New Roman" w:eastAsia="SimSun" w:hAnsi="Times New Roman" w:cs="Times New Roman"/>
      <w:color w:val="000000" w:themeColor="text1" w:themeShade="BF"/>
      <w:kern w:val="0"/>
      <w:sz w:val="20"/>
      <w:szCs w:val="20"/>
      <w14:ligatures w14:val="none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A515DB"/>
    <w:pPr>
      <w:spacing w:after="0" w:line="240" w:lineRule="auto"/>
    </w:pPr>
    <w:rPr>
      <w:rFonts w:ascii="Times New Roman" w:eastAsia="SimSun" w:hAnsi="Times New Roman" w:cs="Times New Roman"/>
      <w:color w:val="0F4761" w:themeColor="accent1" w:themeShade="BF"/>
      <w:kern w:val="0"/>
      <w:sz w:val="20"/>
      <w:szCs w:val="20"/>
      <w14:ligatures w14:val="none"/>
    </w:rPr>
    <w:tblPr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A515DB"/>
    <w:pPr>
      <w:spacing w:after="0" w:line="240" w:lineRule="auto"/>
    </w:pPr>
    <w:rPr>
      <w:rFonts w:ascii="Times New Roman" w:eastAsia="SimSun" w:hAnsi="Times New Roman" w:cs="Times New Roman"/>
      <w:color w:val="BF4E14" w:themeColor="accent2" w:themeShade="BF"/>
      <w:kern w:val="0"/>
      <w:sz w:val="20"/>
      <w:szCs w:val="20"/>
      <w14:ligatures w14:val="none"/>
    </w:rPr>
    <w:tblPr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A515DB"/>
    <w:pPr>
      <w:spacing w:after="0" w:line="240" w:lineRule="auto"/>
    </w:pPr>
    <w:rPr>
      <w:rFonts w:ascii="Times New Roman" w:eastAsia="SimSun" w:hAnsi="Times New Roman" w:cs="Times New Roman"/>
      <w:color w:val="124F1A" w:themeColor="accent3" w:themeShade="BF"/>
      <w:kern w:val="0"/>
      <w:sz w:val="20"/>
      <w:szCs w:val="20"/>
      <w14:ligatures w14:val="none"/>
    </w:rPr>
    <w:tblPr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A515DB"/>
    <w:pPr>
      <w:spacing w:after="0" w:line="240" w:lineRule="auto"/>
    </w:pPr>
    <w:rPr>
      <w:rFonts w:ascii="Times New Roman" w:eastAsia="SimSun" w:hAnsi="Times New Roman" w:cs="Times New Roman"/>
      <w:color w:val="0B769F" w:themeColor="accent4" w:themeShade="BF"/>
      <w:kern w:val="0"/>
      <w:sz w:val="20"/>
      <w:szCs w:val="20"/>
      <w14:ligatures w14:val="none"/>
    </w:rPr>
    <w:tblPr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A515DB"/>
    <w:pPr>
      <w:spacing w:after="0" w:line="240" w:lineRule="auto"/>
    </w:pPr>
    <w:rPr>
      <w:rFonts w:ascii="Times New Roman" w:eastAsia="SimSun" w:hAnsi="Times New Roman" w:cs="Times New Roman"/>
      <w:color w:val="77206D" w:themeColor="accent5" w:themeShade="BF"/>
      <w:kern w:val="0"/>
      <w:sz w:val="20"/>
      <w:szCs w:val="20"/>
      <w14:ligatures w14:val="none"/>
    </w:rPr>
    <w:tblPr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A515DB"/>
    <w:pPr>
      <w:spacing w:after="0" w:line="240" w:lineRule="auto"/>
    </w:pPr>
    <w:rPr>
      <w:rFonts w:ascii="Times New Roman" w:eastAsia="SimSun" w:hAnsi="Times New Roman" w:cs="Times New Roman"/>
      <w:color w:val="3A7C22" w:themeColor="accent6" w:themeShade="BF"/>
      <w:kern w:val="0"/>
      <w:sz w:val="20"/>
      <w:szCs w:val="20"/>
      <w14:ligatures w14:val="none"/>
    </w:rPr>
    <w:tblPr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ghtList">
    <w:name w:val="Light List"/>
    <w:basedOn w:val="TableNormal"/>
    <w:uiPriority w:val="61"/>
    <w:rsid w:val="00A515D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A515D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A515D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A515D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A515D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A515D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A515D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Grid">
    <w:name w:val="Light Grid"/>
    <w:basedOn w:val="TableNormal"/>
    <w:uiPriority w:val="62"/>
    <w:rsid w:val="00A515D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LightGrid-Accent1">
    <w:name w:val="Light Grid Accent 1"/>
    <w:basedOn w:val="TableNormal"/>
    <w:uiPriority w:val="62"/>
    <w:rsid w:val="00A515D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auto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auto"/>
        </w:tcBorders>
      </w:tcPr>
    </w:tblStylePr>
  </w:style>
  <w:style w:type="table" w:styleId="LightGrid-Accent2">
    <w:name w:val="Light Grid Accent 2"/>
    <w:basedOn w:val="TableNormal"/>
    <w:uiPriority w:val="62"/>
    <w:rsid w:val="00A515D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auto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auto"/>
        </w:tcBorders>
      </w:tcPr>
    </w:tblStylePr>
  </w:style>
  <w:style w:type="table" w:styleId="LightGrid-Accent3">
    <w:name w:val="Light Grid Accent 3"/>
    <w:basedOn w:val="TableNormal"/>
    <w:uiPriority w:val="62"/>
    <w:rsid w:val="00A515D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auto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auto"/>
        </w:tcBorders>
      </w:tcPr>
    </w:tblStylePr>
  </w:style>
  <w:style w:type="table" w:styleId="LightGrid-Accent4">
    <w:name w:val="Light Grid Accent 4"/>
    <w:basedOn w:val="TableNormal"/>
    <w:uiPriority w:val="62"/>
    <w:rsid w:val="00A515D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auto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auto"/>
        </w:tcBorders>
      </w:tcPr>
    </w:tblStylePr>
  </w:style>
  <w:style w:type="table" w:styleId="LightGrid-Accent5">
    <w:name w:val="Light Grid Accent 5"/>
    <w:basedOn w:val="TableNormal"/>
    <w:uiPriority w:val="62"/>
    <w:rsid w:val="00A515D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uto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uto"/>
        </w:tcBorders>
      </w:tcPr>
    </w:tblStylePr>
  </w:style>
  <w:style w:type="table" w:styleId="LightGrid-Accent6">
    <w:name w:val="Light Grid Accent 6"/>
    <w:basedOn w:val="TableNormal"/>
    <w:uiPriority w:val="62"/>
    <w:rsid w:val="00A515D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auto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auto"/>
        </w:tcBorders>
      </w:tcPr>
    </w:tblStylePr>
  </w:style>
  <w:style w:type="table" w:styleId="MediumShading1">
    <w:name w:val="Medium Shading 1"/>
    <w:basedOn w:val="TableNormal"/>
    <w:uiPriority w:val="63"/>
    <w:rsid w:val="00A515D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A515D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A515D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A515D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A515D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A515D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A515D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A515D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A515D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A515D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A515D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A515D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A515D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A515D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A515DB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14:ligatures w14:val="none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A515DB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14:ligatures w14:val="none"/>
    </w:rPr>
    <w:tblPr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A515DB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14:ligatures w14:val="none"/>
    </w:rPr>
    <w:tblPr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A515DB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14:ligatures w14:val="none"/>
    </w:rPr>
    <w:tblPr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A515DB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14:ligatures w14:val="none"/>
    </w:rPr>
    <w:tblPr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A515DB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14:ligatures w14:val="none"/>
    </w:rPr>
    <w:tblPr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A515DB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14:ligatures w14:val="none"/>
    </w:rPr>
    <w:tblPr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rsid w:val="00A515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0"/>
      <w:szCs w:val="20"/>
      <w14:ligatures w14:val="none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A515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0"/>
      <w:szCs w:val="20"/>
      <w14:ligatures w14:val="none"/>
    </w:rPr>
    <w:tblPr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A515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0"/>
      <w:szCs w:val="20"/>
      <w14:ligatures w14:val="none"/>
    </w:rPr>
    <w:tblPr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A515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0"/>
      <w:szCs w:val="20"/>
      <w14:ligatures w14:val="none"/>
    </w:rPr>
    <w:tblPr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A515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0"/>
      <w:szCs w:val="20"/>
      <w14:ligatures w14:val="none"/>
    </w:rPr>
    <w:tblPr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A515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0"/>
      <w:szCs w:val="20"/>
      <w14:ligatures w14:val="none"/>
    </w:rPr>
    <w:tblPr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A515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0"/>
      <w:szCs w:val="20"/>
      <w14:ligatures w14:val="none"/>
    </w:rPr>
    <w:tblPr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A515D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A515D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A515D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A515D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A515D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A515D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A515D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rsid w:val="00A515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0"/>
      <w:szCs w:val="20"/>
      <w14:ligatures w14:val="none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A515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0"/>
      <w:szCs w:val="20"/>
      <w14:ligatures w14:val="none"/>
    </w:rPr>
    <w:tblPr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A515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0"/>
      <w:szCs w:val="20"/>
      <w14:ligatures w14:val="none"/>
    </w:rPr>
    <w:tblPr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A515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0"/>
      <w:szCs w:val="20"/>
      <w14:ligatures w14:val="none"/>
    </w:rPr>
    <w:tblPr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A515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0"/>
      <w:szCs w:val="20"/>
      <w14:ligatures w14:val="none"/>
    </w:rPr>
    <w:tblPr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A515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0"/>
      <w:szCs w:val="20"/>
      <w14:ligatures w14:val="none"/>
    </w:rPr>
    <w:tblPr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A515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0"/>
      <w:szCs w:val="20"/>
      <w14:ligatures w14:val="none"/>
    </w:rPr>
    <w:tblPr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A515D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A515D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A515D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A515D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A515D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A515D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A515D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0DF8A" w:themeFill="accent6" w:themeFillTint="7F"/>
      </w:tcPr>
    </w:tblStylePr>
  </w:style>
  <w:style w:type="table" w:styleId="DarkList">
    <w:name w:val="Dark List"/>
    <w:basedOn w:val="TableNormal"/>
    <w:uiPriority w:val="70"/>
    <w:rsid w:val="00A515DB"/>
    <w:pPr>
      <w:spacing w:after="0" w:line="240" w:lineRule="auto"/>
    </w:pPr>
    <w:rPr>
      <w:rFonts w:ascii="Times New Roman" w:eastAsia="SimSun" w:hAnsi="Times New Roman" w:cs="Times New Roman"/>
      <w:color w:val="FFFFFF" w:themeColor="background1"/>
      <w:kern w:val="0"/>
      <w:sz w:val="20"/>
      <w:szCs w:val="20"/>
      <w14:ligatures w14:val="none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A515DB"/>
    <w:pPr>
      <w:spacing w:after="0" w:line="240" w:lineRule="auto"/>
    </w:pPr>
    <w:rPr>
      <w:rFonts w:ascii="Times New Roman" w:eastAsia="SimSun" w:hAnsi="Times New Roman" w:cs="Times New Roman"/>
      <w:color w:val="FFFFFF" w:themeColor="background1"/>
      <w:kern w:val="0"/>
      <w:sz w:val="20"/>
      <w:szCs w:val="20"/>
      <w14:ligatures w14:val="none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A515DB"/>
    <w:pPr>
      <w:spacing w:after="0" w:line="240" w:lineRule="auto"/>
    </w:pPr>
    <w:rPr>
      <w:rFonts w:ascii="Times New Roman" w:eastAsia="SimSun" w:hAnsi="Times New Roman" w:cs="Times New Roman"/>
      <w:color w:val="FFFFFF" w:themeColor="background1"/>
      <w:kern w:val="0"/>
      <w:sz w:val="20"/>
      <w:szCs w:val="20"/>
      <w14:ligatures w14:val="none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A515DB"/>
    <w:pPr>
      <w:spacing w:after="0" w:line="240" w:lineRule="auto"/>
    </w:pPr>
    <w:rPr>
      <w:rFonts w:ascii="Times New Roman" w:eastAsia="SimSun" w:hAnsi="Times New Roman" w:cs="Times New Roman"/>
      <w:color w:val="FFFFFF" w:themeColor="background1"/>
      <w:kern w:val="0"/>
      <w:sz w:val="20"/>
      <w:szCs w:val="20"/>
      <w14:ligatures w14:val="none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A515DB"/>
    <w:pPr>
      <w:spacing w:after="0" w:line="240" w:lineRule="auto"/>
    </w:pPr>
    <w:rPr>
      <w:rFonts w:ascii="Times New Roman" w:eastAsia="SimSun" w:hAnsi="Times New Roman" w:cs="Times New Roman"/>
      <w:color w:val="FFFFFF" w:themeColor="background1"/>
      <w:kern w:val="0"/>
      <w:sz w:val="20"/>
      <w:szCs w:val="20"/>
      <w14:ligatures w14:val="none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A515DB"/>
    <w:pPr>
      <w:spacing w:after="0" w:line="240" w:lineRule="auto"/>
    </w:pPr>
    <w:rPr>
      <w:rFonts w:ascii="Times New Roman" w:eastAsia="SimSun" w:hAnsi="Times New Roman" w:cs="Times New Roman"/>
      <w:color w:val="FFFFFF" w:themeColor="background1"/>
      <w:kern w:val="0"/>
      <w:sz w:val="20"/>
      <w:szCs w:val="20"/>
      <w14:ligatures w14:val="none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A515DB"/>
    <w:pPr>
      <w:spacing w:after="0" w:line="240" w:lineRule="auto"/>
    </w:pPr>
    <w:rPr>
      <w:rFonts w:ascii="Times New Roman" w:eastAsia="SimSun" w:hAnsi="Times New Roman" w:cs="Times New Roman"/>
      <w:color w:val="FFFFFF" w:themeColor="background1"/>
      <w:kern w:val="0"/>
      <w:sz w:val="20"/>
      <w:szCs w:val="20"/>
      <w14:ligatures w14:val="none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A515DB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14:ligatures w14:val="none"/>
    </w:rPr>
    <w:tblPr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A515DB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14:ligatures w14:val="none"/>
    </w:rPr>
    <w:tblPr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A515DB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14:ligatures w14:val="none"/>
    </w:rPr>
    <w:tblPr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A515DB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14:ligatures w14:val="none"/>
    </w:rPr>
    <w:tblPr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A515DB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14:ligatures w14:val="none"/>
    </w:rPr>
    <w:tblPr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A515DB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14:ligatures w14:val="none"/>
    </w:rPr>
    <w:tblPr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A515DB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14:ligatures w14:val="none"/>
    </w:rPr>
    <w:tblPr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A515DB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14:ligatures w14:val="none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A515DB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14:ligatures w14:val="none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A515DB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14:ligatures w14:val="none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A515DB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14:ligatures w14:val="none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A515DB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14:ligatures w14:val="none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A515DB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14:ligatures w14:val="none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A515DB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14:ligatures w14:val="none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rfulGrid">
    <w:name w:val="Colorful Grid"/>
    <w:basedOn w:val="TableNormal"/>
    <w:uiPriority w:val="73"/>
    <w:rsid w:val="00A515DB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14:ligatures w14:val="none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A515DB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14:ligatures w14:val="none"/>
    </w:rPr>
    <w:tblPr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A515DB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14:ligatures w14:val="none"/>
    </w:rPr>
    <w:tblPr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A515DB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14:ligatures w14:val="none"/>
    </w:rPr>
    <w:tblPr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A515DB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14:ligatures w14:val="none"/>
    </w:rPr>
    <w:tblPr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A515DB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14:ligatures w14:val="none"/>
    </w:rPr>
    <w:tblPr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A515DB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14:ligatures w14:val="none"/>
    </w:rPr>
    <w:tblPr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character" w:styleId="Strong">
    <w:name w:val="Strong"/>
    <w:basedOn w:val="DefaultParagraphFont"/>
    <w:uiPriority w:val="22"/>
    <w:qFormat/>
    <w:rsid w:val="00A515DB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515DB"/>
    <w:rPr>
      <w:color w:val="96607D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A515DB"/>
    <w:rPr>
      <w:i/>
      <w:iCs/>
    </w:rPr>
  </w:style>
  <w:style w:type="character" w:styleId="Hyperlink">
    <w:name w:val="Hyperlink"/>
    <w:basedOn w:val="DefaultParagraphFont"/>
    <w:uiPriority w:val="99"/>
    <w:unhideWhenUsed/>
    <w:rsid w:val="00A515DB"/>
    <w:rPr>
      <w:color w:val="467886" w:themeColor="hyperlink"/>
      <w:u w:val="single"/>
    </w:rPr>
  </w:style>
  <w:style w:type="paragraph" w:styleId="NoSpacing">
    <w:name w:val="No Spacing"/>
    <w:uiPriority w:val="1"/>
    <w:qFormat/>
    <w:rsid w:val="00A515DB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</w:style>
  <w:style w:type="character" w:customStyle="1" w:styleId="1">
    <w:name w:val="不明显强调1"/>
    <w:basedOn w:val="DefaultParagraphFont"/>
    <w:uiPriority w:val="19"/>
    <w:qFormat/>
    <w:rsid w:val="00A515DB"/>
    <w:rPr>
      <w:i/>
      <w:iCs/>
      <w:color w:val="7F7F7F" w:themeColor="text1" w:themeTint="80"/>
    </w:rPr>
  </w:style>
  <w:style w:type="character" w:customStyle="1" w:styleId="10">
    <w:name w:val="明显强调1"/>
    <w:basedOn w:val="DefaultParagraphFont"/>
    <w:uiPriority w:val="21"/>
    <w:qFormat/>
    <w:rsid w:val="00A515DB"/>
    <w:rPr>
      <w:b/>
      <w:bCs/>
      <w:i/>
      <w:iCs/>
      <w:color w:val="156082" w:themeColor="accent1"/>
    </w:rPr>
  </w:style>
  <w:style w:type="character" w:customStyle="1" w:styleId="11">
    <w:name w:val="不明显参考1"/>
    <w:basedOn w:val="DefaultParagraphFont"/>
    <w:uiPriority w:val="31"/>
    <w:qFormat/>
    <w:rsid w:val="00A515DB"/>
    <w:rPr>
      <w:smallCaps/>
      <w:color w:val="E97132" w:themeColor="accent2"/>
      <w:u w:val="single"/>
    </w:rPr>
  </w:style>
  <w:style w:type="character" w:customStyle="1" w:styleId="12">
    <w:name w:val="明显参考1"/>
    <w:basedOn w:val="DefaultParagraphFont"/>
    <w:uiPriority w:val="32"/>
    <w:qFormat/>
    <w:rsid w:val="00A515DB"/>
    <w:rPr>
      <w:b/>
      <w:bCs/>
      <w:smallCaps/>
      <w:color w:val="E97132" w:themeColor="accent2"/>
      <w:spacing w:val="5"/>
      <w:u w:val="single"/>
    </w:rPr>
  </w:style>
  <w:style w:type="character" w:customStyle="1" w:styleId="13">
    <w:name w:val="书籍标题1"/>
    <w:basedOn w:val="DefaultParagraphFont"/>
    <w:uiPriority w:val="33"/>
    <w:qFormat/>
    <w:rsid w:val="00A515DB"/>
    <w:rPr>
      <w:b/>
      <w:bCs/>
      <w:smallCaps/>
      <w:spacing w:val="5"/>
    </w:rPr>
  </w:style>
  <w:style w:type="paragraph" w:customStyle="1" w:styleId="TOC1">
    <w:name w:val="TOC 标题1"/>
    <w:basedOn w:val="Heading1"/>
    <w:next w:val="Normal"/>
    <w:uiPriority w:val="39"/>
    <w:semiHidden/>
    <w:unhideWhenUsed/>
    <w:qFormat/>
    <w:rsid w:val="00A515DB"/>
    <w:pPr>
      <w:spacing w:before="480" w:after="0"/>
      <w:outlineLvl w:val="9"/>
    </w:pPr>
    <w:rPr>
      <w:b/>
      <w:bCs/>
      <w:sz w:val="24"/>
      <w:szCs w:val="28"/>
    </w:rPr>
  </w:style>
  <w:style w:type="paragraph" w:customStyle="1" w:styleId="14">
    <w:name w:val="书目1"/>
    <w:basedOn w:val="Normal"/>
    <w:next w:val="Normal"/>
    <w:uiPriority w:val="37"/>
    <w:unhideWhenUsed/>
    <w:rsid w:val="00A515DB"/>
    <w:pPr>
      <w:tabs>
        <w:tab w:val="left" w:pos="380"/>
      </w:tabs>
      <w:spacing w:after="240" w:line="240" w:lineRule="auto"/>
    </w:pPr>
  </w:style>
  <w:style w:type="character" w:customStyle="1" w:styleId="15">
    <w:name w:val="未处理的提及1"/>
    <w:basedOn w:val="DefaultParagraphFont"/>
    <w:uiPriority w:val="99"/>
    <w:semiHidden/>
    <w:unhideWhenUsed/>
    <w:rsid w:val="00A515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2802</Words>
  <Characters>15972</Characters>
  <Application>Microsoft Office Word</Application>
  <DocSecurity>0</DocSecurity>
  <Lines>133</Lines>
  <Paragraphs>37</Paragraphs>
  <ScaleCrop>false</ScaleCrop>
  <Company>Springer Nature</Company>
  <LinksUpToDate>false</LinksUpToDate>
  <CharactersWithSpaces>18737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2026-05-04T13:20:00Z</dcterms:created>
  <dcterms:modified xsi:type="dcterms:W3CDTF">2026-05-04T13:21:00Z</dcterms:modified>
</cp:coreProperties>
</file>