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8398E">
      <w:pPr>
        <w:pStyle w:val="4"/>
        <w:numPr>
          <w:ilvl w:val="1"/>
          <w:numId w:val="0"/>
        </w:numPr>
        <w:wordWrap w:val="0"/>
        <w:spacing w:line="480" w:lineRule="auto"/>
        <w:contextualSpacing/>
        <w:jc w:val="center"/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研究对象社会人口学特征分析"/>
      <w:bookmarkStart w:id="1" w:name="table1基本特征与差异性分析"/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Supplementary materials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56F7B1C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 w14:paraId="2A8398B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Style w:val="232"/>
          <w:rFonts w:ascii="Times New Roman" w:hAnsi="Times New Roman" w:eastAsia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Spearman’s correlation analysis of the studied variables (N =468).</w:t>
      </w:r>
    </w:p>
    <w:p w14:paraId="2EC9D69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Style w:val="232"/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16"/>
          <w:szCs w:val="16"/>
          <w:shd w:val="clear" w:fill="FCFCFC"/>
          <w:vertAlign w:val="baseline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</w:rPr>
        <w:t>Table S2.</w:t>
      </w:r>
      <w:r>
        <w:rPr>
          <w:rStyle w:val="232"/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16"/>
          <w:szCs w:val="16"/>
          <w:shd w:val="clear" w:fill="FCFCFC"/>
          <w:vertAlign w:val="baseline"/>
        </w:rPr>
        <w:t> 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 xml:space="preserve">Linear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r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 xml:space="preserve">egression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a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 xml:space="preserve">nalysis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p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redicting</w:t>
      </w:r>
      <w:r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eastAsia="zh-CN"/>
        </w:rPr>
        <w:t xml:space="preserve"> social participation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 xml:space="preserve"> decline</w:t>
      </w:r>
      <w:r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.</w:t>
      </w:r>
    </w:p>
    <w:p w14:paraId="422E2A24">
      <w:pPr>
        <w:keepNext w:val="0"/>
        <w:keepLines w:val="0"/>
        <w:pageBreakBefore w:val="0"/>
        <w:widowControl/>
        <w:tabs>
          <w:tab w:val="left" w:pos="7725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 xml:space="preserve">Mediation analyses between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hearing loss and</w:t>
      </w:r>
      <w:r>
        <w:rPr>
          <w:rStyle w:val="232"/>
          <w:rFonts w:hint="eastAsia"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social participation</w:t>
      </w:r>
      <w:r>
        <w:rPr>
          <w:rStyle w:val="232"/>
          <w:rFonts w:hint="eastAsia" w:ascii="Times New Roman" w:hAnsi="Times New Roman" w:eastAsia="宋体" w:cs="Times New Roman"/>
          <w:b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decline</w:t>
      </w:r>
      <w:r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.</w:t>
      </w:r>
    </w:p>
    <w:p w14:paraId="35B5BC1C">
      <w:pPr>
        <w:keepNext w:val="0"/>
        <w:keepLines w:val="0"/>
        <w:pageBreakBefore w:val="0"/>
        <w:widowControl/>
        <w:tabs>
          <w:tab w:val="left" w:pos="7725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</w:pP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Decomposition of total effect: direct and indirect effects of hearing loss on social participation decline.</w:t>
      </w:r>
    </w:p>
    <w:p w14:paraId="0419BFF2"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80" w:afterAutospacing="0" w:line="480" w:lineRule="auto"/>
        <w:ind w:leftChars="0" w:right="0" w:rightChars="0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t xml:space="preserve">Supplementary </w:t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fldChar w:fldCharType="begin"/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instrText xml:space="preserve"> HYPERLINK "https://static-content.springer.com/esm/art:10.1186/s12916-023-02760-7/MediaObjects/12916_2023_2760_MOESM1_ESM.pdf" </w:instrText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fldChar w:fldCharType="separate"/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t>file 1.</w:t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fldChar w:fldCharType="end"/>
      </w:r>
      <w:r>
        <w:rPr>
          <w:rFonts w:hint="eastAsia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Disease names included in “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multimorbidity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”</w:t>
      </w:r>
    </w:p>
    <w:p w14:paraId="6F410525"/>
    <w:p w14:paraId="790AE614"/>
    <w:p w14:paraId="7E508DFE"/>
    <w:p w14:paraId="27C6926A"/>
    <w:p w14:paraId="420520EE"/>
    <w:p w14:paraId="2F951ECE"/>
    <w:p w14:paraId="389BBA1B"/>
    <w:p w14:paraId="7372AC61"/>
    <w:p w14:paraId="499DE73C"/>
    <w:p w14:paraId="3BA3D2E4"/>
    <w:p w14:paraId="5C44C297"/>
    <w:p w14:paraId="1F1A195B"/>
    <w:p w14:paraId="3BC100DF"/>
    <w:p w14:paraId="59BE0346"/>
    <w:p w14:paraId="2E53B45C"/>
    <w:p w14:paraId="67125266"/>
    <w:p w14:paraId="410BBF60"/>
    <w:p w14:paraId="311C32DD">
      <w:pPr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Spearman’s correlation analysis of the studied variables (N =468).</w:t>
      </w:r>
    </w:p>
    <w:tbl>
      <w:tblPr>
        <w:tblStyle w:val="88"/>
        <w:tblW w:w="99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2"/>
        <w:gridCol w:w="1909"/>
        <w:gridCol w:w="1909"/>
        <w:gridCol w:w="3139"/>
      </w:tblGrid>
      <w:tr w14:paraId="53CCB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04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7D62DF36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BF4F00B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</w:p>
        </w:tc>
        <w:tc>
          <w:tcPr>
            <w:tcW w:w="190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4B993B3">
            <w:pPr>
              <w:widowControl w:val="0"/>
              <w:wordWrap w:val="0"/>
              <w:spacing w:after="0" w:line="360" w:lineRule="auto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Falls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risk</w:t>
            </w:r>
          </w:p>
        </w:tc>
        <w:tc>
          <w:tcPr>
            <w:tcW w:w="313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387F46D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ocial participation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decline</w:t>
            </w:r>
          </w:p>
        </w:tc>
      </w:tr>
      <w:tr w14:paraId="6F12D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04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6B1398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ocial participation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decline</w:t>
            </w:r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9C9354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0.173***</w:t>
            </w:r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C07DE9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0.678***</w:t>
            </w:r>
          </w:p>
        </w:tc>
        <w:tc>
          <w:tcPr>
            <w:tcW w:w="313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C38D34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</w:tr>
      <w:tr w14:paraId="2F96B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A00517">
            <w:pPr>
              <w:widowControl w:val="0"/>
              <w:wordWrap w:val="0"/>
              <w:spacing w:after="0" w:line="360" w:lineRule="auto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Falls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risk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81B0C6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0.105*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3FDD98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4DDDE0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589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04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8AC7068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07F8F87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3C299DB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401C02A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90E1F36">
      <w:pPr>
        <w:wordWrap w:val="0"/>
        <w:spacing w:after="0"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Note: </w:t>
      </w:r>
      <w:r>
        <w:rPr>
          <w:rFonts w:ascii="Times New Roman" w:hAnsi="Times New Roman" w:eastAsia="宋体" w:cs="Times New Roman"/>
          <w:color w:val="000000"/>
        </w:rPr>
        <w:t>***P&lt;0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.0</w:t>
      </w:r>
      <w:r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宋体" w:cs="Times New Roman"/>
          <w:color w:val="000000" w:themeColor="text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="宋体" w:cs="Times New Roman"/>
          <w:color w:val="000000"/>
        </w:rPr>
        <w:t xml:space="preserve"> *P&lt;0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.0</w:t>
      </w:r>
      <w:r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5</w:t>
      </w:r>
    </w:p>
    <w:p w14:paraId="13B5541B">
      <w:pPr>
        <w:wordWrap w:val="0"/>
        <w:spacing w:after="0"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08551D18">
      <w:pPr>
        <w:wordWrap w:val="0"/>
        <w:spacing w:after="0"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A9988B5">
      <w:pPr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377EACFA">
      <w:pPr>
        <w:ind w:left="0" w:leftChars="0" w:firstLine="0" w:firstLineChars="0"/>
        <w:jc w:val="left"/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</w:rPr>
        <w:t>Table S2.</w:t>
      </w:r>
      <w:r>
        <w:rPr>
          <w:rStyle w:val="232"/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16"/>
          <w:szCs w:val="16"/>
          <w:shd w:val="clear" w:fill="FCFCFC"/>
          <w:vertAlign w:val="baseline"/>
        </w:rPr>
        <w:t> 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 xml:space="preserve">Linear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r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 xml:space="preserve">egression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a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 xml:space="preserve">nalysis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p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redicting</w:t>
      </w:r>
      <w:r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eastAsia="zh-CN"/>
        </w:rPr>
        <w:t xml:space="preserve"> social participation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 xml:space="preserve"> decline</w:t>
      </w:r>
      <w:r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.</w:t>
      </w:r>
    </w:p>
    <w:tbl>
      <w:tblPr>
        <w:tblStyle w:val="88"/>
        <w:tblW w:w="78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793"/>
        <w:gridCol w:w="757"/>
        <w:gridCol w:w="757"/>
        <w:gridCol w:w="886"/>
        <w:gridCol w:w="914"/>
        <w:gridCol w:w="1236"/>
        <w:gridCol w:w="757"/>
      </w:tblGrid>
      <w:tr w14:paraId="4D158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73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5AA94B76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  <w:t>Model</w:t>
            </w:r>
          </w:p>
        </w:tc>
        <w:tc>
          <w:tcPr>
            <w:tcW w:w="79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5EF5FA1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B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C10BEA4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6"/>
                <w:rFonts w:hint="default" w:ascii="Times New Roman" w:hAnsi="Times New Roman" w:eastAsia="Segoe UI" w:cs="Times New Roman"/>
                <w:b w:val="0"/>
                <w:bCs w:val="0"/>
                <w:i/>
                <w:iCs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</w:rPr>
              <w:t>SE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E77B74C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β</w:t>
            </w:r>
          </w:p>
        </w:tc>
        <w:tc>
          <w:tcPr>
            <w:tcW w:w="8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3D27B6A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t</w:t>
            </w:r>
          </w:p>
        </w:tc>
        <w:tc>
          <w:tcPr>
            <w:tcW w:w="91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FECDF60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23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C353B3F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  <w:t>Tolerance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AA3134E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VIF</w:t>
            </w:r>
          </w:p>
        </w:tc>
      </w:tr>
      <w:tr w14:paraId="3EF98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73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DAD1D5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  <w:t>(Constant)</w:t>
            </w:r>
          </w:p>
        </w:tc>
        <w:tc>
          <w:tcPr>
            <w:tcW w:w="79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9D6E75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0.027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64942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043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DDD109">
            <w:pPr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CACD19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0.626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CDCA86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0.532</w:t>
            </w:r>
          </w:p>
        </w:tc>
        <w:tc>
          <w:tcPr>
            <w:tcW w:w="123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DA418C">
            <w:pPr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CFC245">
            <w:pPr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</w:tr>
      <w:tr w14:paraId="0F850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D7FE26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2DD200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080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F0465B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0.0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40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546768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07</w:t>
            </w: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ADF587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2.020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479C9F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0.044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68A912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0.9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88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8FFA4E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1.0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12</w:t>
            </w:r>
          </w:p>
        </w:tc>
      </w:tr>
      <w:tr w14:paraId="564CD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73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5FCF23A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Falls risk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7291DD7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514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E2CD7B2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0.0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31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BB3F552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608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DBF56A7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16.617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9290B8C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8076C33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0.9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88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197AC50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1.0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12</w:t>
            </w:r>
          </w:p>
        </w:tc>
      </w:tr>
    </w:tbl>
    <w:p w14:paraId="6316B821">
      <w:pPr>
        <w:spacing w:after="0" w:line="360" w:lineRule="auto"/>
        <w:ind w:firstLine="480" w:firstLineChars="200"/>
        <w:jc w:val="both"/>
        <w:rPr>
          <w:rStyle w:val="232"/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16"/>
          <w:szCs w:val="16"/>
          <w:shd w:val="clear" w:fill="FCFCFC"/>
          <w:vertAlign w:val="baseline"/>
        </w:rPr>
      </w:pPr>
      <w:r>
        <w:rPr>
          <w:rFonts w:hint="default" w:ascii="Times New Roman" w:hAnsi="Times New Roman" w:cs="Times New Roman"/>
          <w:sz w:val="24"/>
          <w:szCs w:val="24"/>
        </w:rPr>
        <w:t>Abbreviations: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CFCFC"/>
          <w:vertAlign w:val="baseline"/>
          <w:lang w:val="en-US" w:eastAsia="zh-CN"/>
        </w:rPr>
        <w:t>VIF, variance inflation factor</w:t>
      </w:r>
    </w:p>
    <w:p w14:paraId="3C69992F">
      <w:pPr>
        <w:wordWrap w:val="0"/>
        <w:spacing w:after="0" w:line="360" w:lineRule="auto"/>
        <w:ind w:left="2520" w:leftChars="0" w:firstLine="420" w:firstLineChars="0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3A2D7E2C">
      <w:pPr>
        <w:wordWrap w:val="0"/>
        <w:spacing w:after="0" w:line="360" w:lineRule="auto"/>
        <w:ind w:left="2520" w:leftChars="0" w:firstLine="420" w:firstLineChars="0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67F8C37A">
      <w:pPr>
        <w:wordWrap w:val="0"/>
        <w:spacing w:after="0" w:line="360" w:lineRule="auto"/>
        <w:ind w:left="2520" w:leftChars="0" w:firstLine="420" w:firstLineChars="0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25BB653C">
      <w:pPr>
        <w:wordWrap w:val="0"/>
        <w:spacing w:after="0" w:line="360" w:lineRule="auto"/>
        <w:jc w:val="both"/>
        <w:rPr>
          <w:rFonts w:hint="default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 xml:space="preserve">Mediation analyses between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hearing loss and</w:t>
      </w:r>
      <w:r>
        <w:rPr>
          <w:rStyle w:val="232"/>
          <w:rFonts w:hint="eastAsia"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social participation</w:t>
      </w:r>
      <w:r>
        <w:rPr>
          <w:rStyle w:val="232"/>
          <w:rFonts w:hint="eastAsia" w:ascii="Times New Roman" w:hAnsi="Times New Roman" w:eastAsia="宋体" w:cs="Times New Roman"/>
          <w:b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decline</w:t>
      </w:r>
      <w:r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.</w:t>
      </w:r>
    </w:p>
    <w:tbl>
      <w:tblPr>
        <w:tblStyle w:val="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1"/>
        <w:gridCol w:w="574"/>
        <w:gridCol w:w="574"/>
        <w:gridCol w:w="730"/>
        <w:gridCol w:w="709"/>
        <w:gridCol w:w="766"/>
        <w:gridCol w:w="2048"/>
      </w:tblGrid>
      <w:tr w14:paraId="0B06A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471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 w14:paraId="1D5C0A84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Model pathways</w:t>
            </w:r>
          </w:p>
        </w:tc>
        <w:tc>
          <w:tcPr>
            <w:tcW w:w="58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79F15CA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β</w:t>
            </w:r>
          </w:p>
        </w:tc>
        <w:tc>
          <w:tcPr>
            <w:tcW w:w="58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EC1E25C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SE</w:t>
            </w:r>
          </w:p>
        </w:tc>
        <w:tc>
          <w:tcPr>
            <w:tcW w:w="74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85ACD4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Lower</w:t>
            </w:r>
          </w:p>
        </w:tc>
        <w:tc>
          <w:tcPr>
            <w:tcW w:w="72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41B4464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Upper</w:t>
            </w:r>
          </w:p>
        </w:tc>
        <w:tc>
          <w:tcPr>
            <w:tcW w:w="77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BDB66D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210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ED450DE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Β (95% CI)</w:t>
            </w:r>
          </w:p>
        </w:tc>
      </w:tr>
      <w:tr w14:paraId="77B2B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471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AEC42D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→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Falls risk</w:t>
            </w:r>
          </w:p>
        </w:tc>
        <w:tc>
          <w:tcPr>
            <w:tcW w:w="58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91A875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0.43</w:t>
            </w:r>
          </w:p>
        </w:tc>
        <w:tc>
          <w:tcPr>
            <w:tcW w:w="58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DDDA47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</w:tc>
        <w:tc>
          <w:tcPr>
            <w:tcW w:w="74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F7401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72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78FDFF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34A92D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0.041</w:t>
            </w:r>
          </w:p>
        </w:tc>
        <w:tc>
          <w:tcPr>
            <w:tcW w:w="210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E5C6B8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0.43 (0.02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0.85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 w14:paraId="3CCA9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4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EEC559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→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Style w:val="232"/>
                <w:rFonts w:hint="eastAsia" w:ascii="Times New Roman" w:hAnsi="Times New Roman" w:eastAsia="宋体" w:cs="Times New Roman"/>
                <w:b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ocial participation</w:t>
            </w:r>
            <w:r>
              <w:rPr>
                <w:rStyle w:val="232"/>
                <w:rFonts w:hint="eastAsia" w:ascii="Times New Roman" w:hAnsi="Times New Roman" w:eastAsia="宋体" w:cs="Times New Roman"/>
                <w:b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decline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B223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1.24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9CF3C1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A730B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0.54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59D6A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1.95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567A1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.001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995CE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1.24 (0.54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1.95)</w:t>
            </w:r>
          </w:p>
        </w:tc>
      </w:tr>
      <w:tr w14:paraId="480D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471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5B262BE4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Falls risk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→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Style w:val="232"/>
                <w:rFonts w:hint="eastAsia" w:ascii="Times New Roman" w:hAnsi="Times New Roman" w:eastAsia="宋体" w:cs="Times New Roman"/>
                <w:b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ocial participation</w:t>
            </w:r>
            <w:r>
              <w:rPr>
                <w:rStyle w:val="232"/>
                <w:rFonts w:hint="eastAsia" w:ascii="Times New Roman" w:hAnsi="Times New Roman" w:eastAsia="宋体" w:cs="Times New Roman"/>
                <w:b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decline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0F51E0DE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4.68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401B1AC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0.50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052E6419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3.70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32ECE51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5.65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0A4951F5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.001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AD015A9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4.68 (3.70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5.65)</w:t>
            </w:r>
          </w:p>
        </w:tc>
      </w:tr>
    </w:tbl>
    <w:p w14:paraId="2A86BA12">
      <w:pPr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6D2525A5">
      <w:pPr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54D4AC42">
      <w:pPr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6E21C7C5">
      <w:pPr>
        <w:tabs>
          <w:tab w:val="left" w:pos="7725"/>
        </w:tabs>
        <w:wordWrap w:val="0"/>
        <w:spacing w:after="0" w:line="360" w:lineRule="auto"/>
        <w:jc w:val="both"/>
        <w:rPr>
          <w:rStyle w:val="232"/>
          <w:rFonts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Decomposition of total effect: direct and indirect effects of hearing loss on social participation decline.</w:t>
      </w:r>
    </w:p>
    <w:tbl>
      <w:tblPr>
        <w:tblStyle w:val="88"/>
        <w:tblW w:w="89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056"/>
        <w:gridCol w:w="1187"/>
        <w:gridCol w:w="1098"/>
        <w:gridCol w:w="2012"/>
        <w:gridCol w:w="1009"/>
        <w:gridCol w:w="1248"/>
      </w:tblGrid>
      <w:tr w14:paraId="0CD46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326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75D3CC2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Effect</w:t>
            </w:r>
          </w:p>
        </w:tc>
        <w:tc>
          <w:tcPr>
            <w:tcW w:w="1056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11B5CCA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Estimate</w:t>
            </w:r>
          </w:p>
        </w:tc>
        <w:tc>
          <w:tcPr>
            <w:tcW w:w="1187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7E7118D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Lower</w:t>
            </w:r>
          </w:p>
        </w:tc>
        <w:tc>
          <w:tcPr>
            <w:tcW w:w="1098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35DC66A3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Upper</w:t>
            </w:r>
          </w:p>
        </w:tc>
        <w:tc>
          <w:tcPr>
            <w:tcW w:w="2012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4DAF595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Β (95% CI)</w:t>
            </w:r>
          </w:p>
        </w:tc>
        <w:tc>
          <w:tcPr>
            <w:tcW w:w="100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4CDC1725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248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55E8E13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Mediation</w:t>
            </w:r>
          </w:p>
        </w:tc>
      </w:tr>
      <w:tr w14:paraId="615BA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EA35C3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Indirect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83E58D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A6EE23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2ABE20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17181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0.05 (0.00~0.10)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D4FFBA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008C3E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38.90</w:t>
            </w:r>
          </w:p>
        </w:tc>
      </w:tr>
      <w:tr w14:paraId="08B2D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B1A01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Direct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810A9A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2792D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96209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551BB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0.10 (0.05~0.18)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7D963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89CAE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61.10</w:t>
            </w:r>
          </w:p>
        </w:tc>
      </w:tr>
      <w:tr w14:paraId="398C7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32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55A8D01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6193199D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B7DABA0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9EA473F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8F08B43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0.15 (0.08~0.24)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5172FFA9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3EC32FFC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100.00</w:t>
            </w:r>
          </w:p>
        </w:tc>
      </w:tr>
    </w:tbl>
    <w:p w14:paraId="2380053A"/>
    <w:p w14:paraId="7F61127C"/>
    <w:p w14:paraId="1FD61DD2"/>
    <w:p w14:paraId="4E8FAD6F"/>
    <w:bookmarkEnd w:id="0"/>
    <w:bookmarkEnd w:id="1"/>
    <w:p w14:paraId="40DA9C50">
      <w:pP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t xml:space="preserve">Supplementary </w:t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fldChar w:fldCharType="begin"/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instrText xml:space="preserve"> HYPERLINK "https://static-content.springer.com/esm/art:10.1186/s12916-023-02760-7/MediaObjects/12916_2023_2760_MOESM1_ESM.pdf" </w:instrText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fldChar w:fldCharType="separate"/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t>file 1.</w:t>
      </w:r>
      <w:r>
        <w:rPr>
          <w:rFonts w:hint="default" w:ascii="Times New Roman" w:hAnsi="Times New Roman" w:eastAsia="宋体" w:cs="宋体"/>
          <w:b/>
          <w:bCs/>
          <w:kern w:val="0"/>
          <w:sz w:val="24"/>
          <w:szCs w:val="24"/>
          <w:lang w:val="en-US" w:eastAsia="zh-CN" w:bidi="ar-SA"/>
        </w:rPr>
        <w:fldChar w:fldCharType="end"/>
      </w:r>
      <w:r>
        <w:rPr>
          <w:rFonts w:hint="eastAsia" w:ascii="Times New Roman" w:hAnsi="Times New Roman" w:cs="宋体"/>
          <w:b/>
          <w:bCs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Disease names included in “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multimorbidity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”</w:t>
      </w:r>
    </w:p>
    <w:tbl>
      <w:tblPr>
        <w:tblStyle w:val="8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2"/>
        <w:gridCol w:w="6111"/>
      </w:tblGrid>
      <w:tr w14:paraId="07F4B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71ADE7B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D542157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Disease Names</w:t>
            </w:r>
          </w:p>
        </w:tc>
      </w:tr>
      <w:tr w14:paraId="0E813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2CC07EF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488DE3F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Diabetes Mellitus</w:t>
            </w:r>
          </w:p>
        </w:tc>
      </w:tr>
      <w:tr w14:paraId="70239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D8917F9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1B01C74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Hyperlipidemia</w:t>
            </w:r>
          </w:p>
        </w:tc>
      </w:tr>
      <w:tr w14:paraId="13728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B5AE76A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E2A354E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Coronary Heart Disease</w:t>
            </w:r>
          </w:p>
        </w:tc>
      </w:tr>
      <w:tr w14:paraId="3B811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4FEF432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DBB8850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Heart Failure</w:t>
            </w:r>
          </w:p>
        </w:tc>
      </w:tr>
      <w:tr w14:paraId="3D2E4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2EC5733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EC94AF8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Atrial Fibrillation</w:t>
            </w:r>
          </w:p>
        </w:tc>
      </w:tr>
      <w:tr w14:paraId="5C783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48D7D7D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859051D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Stroke/Transient Ischemic Attack (TIA)</w:t>
            </w:r>
          </w:p>
        </w:tc>
      </w:tr>
      <w:tr w14:paraId="352B1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5E60A99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F1924D6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Chronic Obstructive Pulmonary Disease (COPD)</w:t>
            </w:r>
          </w:p>
        </w:tc>
      </w:tr>
      <w:tr w14:paraId="4CB2E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DDBEDEE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3AF2654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Chronic Gastroenteritis</w:t>
            </w:r>
          </w:p>
        </w:tc>
      </w:tr>
      <w:tr w14:paraId="5AFB1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9C2E9BD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E000D48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Chronic Liver Disease</w:t>
            </w:r>
          </w:p>
        </w:tc>
      </w:tr>
      <w:tr w14:paraId="4A315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E8EF97A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A478762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Chronic Kidney Disease</w:t>
            </w:r>
          </w:p>
        </w:tc>
      </w:tr>
      <w:tr w14:paraId="3893C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5178C3F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ABBEA3C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Parkinson's Disease</w:t>
            </w:r>
          </w:p>
        </w:tc>
      </w:tr>
      <w:tr w14:paraId="29959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34443C7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89A9537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Malignant Tumor</w:t>
            </w:r>
          </w:p>
        </w:tc>
      </w:tr>
      <w:tr w14:paraId="208AE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A63C4DA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AC79D82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Dementia</w:t>
            </w:r>
          </w:p>
        </w:tc>
      </w:tr>
      <w:tr w14:paraId="2ABC4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56C7E41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4597C98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Depression</w:t>
            </w:r>
          </w:p>
        </w:tc>
      </w:tr>
      <w:tr w14:paraId="0C4D2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C291CCD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0E4443F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Anxiety</w:t>
            </w:r>
          </w:p>
        </w:tc>
      </w:tr>
      <w:tr w14:paraId="49DBF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17DB1FC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9ADA7A8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Delirium</w:t>
            </w:r>
          </w:p>
        </w:tc>
      </w:tr>
      <w:tr w14:paraId="7BD97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6EC3B01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9B53925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Neurasthenia</w:t>
            </w:r>
          </w:p>
        </w:tc>
      </w:tr>
      <w:tr w14:paraId="0F8CD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9A4A43A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40144DC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Mental Disorder</w:t>
            </w:r>
          </w:p>
        </w:tc>
      </w:tr>
      <w:tr w14:paraId="7EFD2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10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F7E1A73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673B631">
            <w:pPr>
              <w:pStyle w:val="4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Other chronic conditions</w:t>
            </w:r>
          </w:p>
        </w:tc>
      </w:tr>
    </w:tbl>
    <w:p w14:paraId="1236DC48">
      <w:pPr>
        <w:spacing w:after="0" w:line="48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endnotePr>
        <w:numFmt w:val="decimal"/>
      </w:endnotePr>
      <w:pgSz w:w="12240" w:h="15840"/>
      <w:pgMar w:top="1247" w:right="1247" w:bottom="1247" w:left="1247" w:header="720" w:footer="720" w:gutter="0"/>
      <w:lnNumType w:countBy="1" w:restart="continuous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34"/>
      </w:rPr>
      <w:id w:val="928616856"/>
    </w:sdtPr>
    <w:sdtEndPr>
      <w:rPr>
        <w:rStyle w:val="234"/>
      </w:rPr>
    </w:sdtEndPr>
    <w:sdtContent>
      <w:p w14:paraId="7D8CAC02">
        <w:pPr>
          <w:pStyle w:val="55"/>
          <w:framePr w:wrap="auto" w:vAnchor="text" w:hAnchor="margin" w:xAlign="center" w:y="1"/>
          <w:rPr>
            <w:rStyle w:val="234"/>
          </w:rPr>
        </w:pPr>
        <w:r>
          <w:rPr>
            <w:rStyle w:val="234"/>
          </w:rPr>
          <w:fldChar w:fldCharType="begin"/>
        </w:r>
        <w:r>
          <w:rPr>
            <w:rStyle w:val="234"/>
          </w:rPr>
          <w:instrText xml:space="preserve"> PAGE </w:instrText>
        </w:r>
        <w:r>
          <w:rPr>
            <w:rStyle w:val="234"/>
          </w:rPr>
          <w:fldChar w:fldCharType="separate"/>
        </w:r>
        <w:r>
          <w:rPr>
            <w:rStyle w:val="234"/>
          </w:rPr>
          <w:t>2</w:t>
        </w:r>
        <w:r>
          <w:rPr>
            <w:rStyle w:val="234"/>
          </w:rPr>
          <w:fldChar w:fldCharType="end"/>
        </w:r>
      </w:p>
    </w:sdtContent>
  </w:sdt>
  <w:p w14:paraId="18AFB85F">
    <w:pPr>
      <w:pStyle w:val="5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10">
    <w:nsid w:val="14B02060"/>
    <w:multiLevelType w:val="multilevel"/>
    <w:tmpl w:val="14B02060"/>
    <w:lvl w:ilvl="0" w:tentative="0">
      <w:start w:val="1"/>
      <w:numFmt w:val="chineseCounting"/>
      <w:suff w:val="nothing"/>
      <w:lvlText w:val="第%1章"/>
      <w:lvlJc w:val="left"/>
      <w:pPr>
        <w:tabs>
          <w:tab w:val="left" w:pos="0"/>
        </w:tabs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 w:tentative="0">
      <w:start w:val="1"/>
      <w:numFmt w:val="chineseCounting"/>
      <w:pStyle w:val="4"/>
      <w:suff w:val="nothing"/>
      <w:lvlText w:val="%2、"/>
      <w:lvlJc w:val="left"/>
      <w:pPr>
        <w:tabs>
          <w:tab w:val="left" w:pos="0"/>
        </w:tabs>
        <w:ind w:left="420" w:hanging="420"/>
      </w:pPr>
      <w:rPr>
        <w:rFonts w:hint="eastAsia" w:eastAsia="黑体"/>
        <w:sz w:val="28"/>
      </w:rPr>
    </w:lvl>
    <w:lvl w:ilvl="2" w:tentative="0">
      <w:start w:val="1"/>
      <w:numFmt w:val="chineseCounting"/>
      <w:pStyle w:val="5"/>
      <w:suff w:val="nothing"/>
      <w:lvlText w:val="（%3）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42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46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50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54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58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6300" w:hanging="420"/>
      </w:pPr>
      <w:rPr>
        <w:rFonts w:hint="eastAsia"/>
      </w:rPr>
    </w:lvl>
  </w:abstractNum>
  <w:num w:numId="1">
    <w:abstractNumId w:val="10"/>
  </w:num>
  <w:num w:numId="2">
    <w:abstractNumId w:val="3"/>
  </w:num>
  <w:num w:numId="3">
    <w:abstractNumId w:val="5"/>
  </w:num>
  <w:num w:numId="4">
    <w:abstractNumId w:val="8"/>
  </w:num>
  <w:num w:numId="5">
    <w:abstractNumId w:val="9"/>
  </w:num>
  <w:num w:numId="6">
    <w:abstractNumId w:val="6"/>
  </w:num>
  <w:num w:numId="7">
    <w:abstractNumId w:val="2"/>
  </w:num>
  <w:num w:numId="8">
    <w:abstractNumId w:val="7"/>
  </w:num>
  <w:num w:numId="9">
    <w:abstractNumId w:val="4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zevfzfp5d0s9rew22q5arp2esrzfz50v50r&quot;&gt;我的EndNote库&lt;record-ids&gt;&lt;item&gt;1&lt;/item&gt;&lt;item&gt;2&lt;/item&gt;&lt;item&gt;3&lt;/item&gt;&lt;item&gt;4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50&lt;/item&gt;&lt;item&gt;51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/record-ids&gt;&lt;/item&gt;&lt;/Libraries&gt;"/>
    <w:docVar w:name="MachineID" w:val="202|199|197|188|186|197|205|190|197|185|188|197|189|198|197|205|201|"/>
    <w:docVar w:name="Username" w:val="Editor"/>
  </w:docVars>
  <w:rsids>
    <w:rsidRoot w:val="64FF348E"/>
    <w:rsid w:val="00004CCD"/>
    <w:rsid w:val="00010E41"/>
    <w:rsid w:val="00062811"/>
    <w:rsid w:val="0006467B"/>
    <w:rsid w:val="00082B08"/>
    <w:rsid w:val="000B1204"/>
    <w:rsid w:val="000B4C55"/>
    <w:rsid w:val="000D2424"/>
    <w:rsid w:val="000E1962"/>
    <w:rsid w:val="00135A0F"/>
    <w:rsid w:val="00141B3E"/>
    <w:rsid w:val="001624E8"/>
    <w:rsid w:val="00171136"/>
    <w:rsid w:val="00172DE2"/>
    <w:rsid w:val="00172F49"/>
    <w:rsid w:val="00182CD7"/>
    <w:rsid w:val="001841A1"/>
    <w:rsid w:val="00196A96"/>
    <w:rsid w:val="001A3A06"/>
    <w:rsid w:val="001B2DAF"/>
    <w:rsid w:val="001B6864"/>
    <w:rsid w:val="001D0965"/>
    <w:rsid w:val="001E7E89"/>
    <w:rsid w:val="001F3610"/>
    <w:rsid w:val="002201FF"/>
    <w:rsid w:val="002233B5"/>
    <w:rsid w:val="00277FA0"/>
    <w:rsid w:val="00281A5D"/>
    <w:rsid w:val="002C6340"/>
    <w:rsid w:val="002C650B"/>
    <w:rsid w:val="002C7DCF"/>
    <w:rsid w:val="002D1EA8"/>
    <w:rsid w:val="002D461C"/>
    <w:rsid w:val="002E13D9"/>
    <w:rsid w:val="003103F3"/>
    <w:rsid w:val="00342A7F"/>
    <w:rsid w:val="00356680"/>
    <w:rsid w:val="00357583"/>
    <w:rsid w:val="003728D6"/>
    <w:rsid w:val="00394EB6"/>
    <w:rsid w:val="003B0BED"/>
    <w:rsid w:val="003B2E81"/>
    <w:rsid w:val="003D0460"/>
    <w:rsid w:val="003D26FF"/>
    <w:rsid w:val="0040490B"/>
    <w:rsid w:val="004323CB"/>
    <w:rsid w:val="00454674"/>
    <w:rsid w:val="004741F6"/>
    <w:rsid w:val="0048047B"/>
    <w:rsid w:val="004B68E1"/>
    <w:rsid w:val="004C1CB3"/>
    <w:rsid w:val="004D2AB8"/>
    <w:rsid w:val="004E3CAC"/>
    <w:rsid w:val="004E6DEB"/>
    <w:rsid w:val="005039AE"/>
    <w:rsid w:val="005116C2"/>
    <w:rsid w:val="00525949"/>
    <w:rsid w:val="005273B6"/>
    <w:rsid w:val="0054771A"/>
    <w:rsid w:val="00554626"/>
    <w:rsid w:val="00591DCB"/>
    <w:rsid w:val="0059660F"/>
    <w:rsid w:val="006003E1"/>
    <w:rsid w:val="00604E56"/>
    <w:rsid w:val="00656123"/>
    <w:rsid w:val="006765FD"/>
    <w:rsid w:val="006952A8"/>
    <w:rsid w:val="006A188C"/>
    <w:rsid w:val="006D6E59"/>
    <w:rsid w:val="006E5A0B"/>
    <w:rsid w:val="00736E3F"/>
    <w:rsid w:val="00752084"/>
    <w:rsid w:val="007574B5"/>
    <w:rsid w:val="0079428D"/>
    <w:rsid w:val="00797392"/>
    <w:rsid w:val="007D2D79"/>
    <w:rsid w:val="007D3834"/>
    <w:rsid w:val="0083050D"/>
    <w:rsid w:val="008443C9"/>
    <w:rsid w:val="0087282B"/>
    <w:rsid w:val="00883C43"/>
    <w:rsid w:val="0088492C"/>
    <w:rsid w:val="008A3FAA"/>
    <w:rsid w:val="008B02A5"/>
    <w:rsid w:val="008B1FB7"/>
    <w:rsid w:val="008B4D3C"/>
    <w:rsid w:val="008C2982"/>
    <w:rsid w:val="008D2D5C"/>
    <w:rsid w:val="008F644A"/>
    <w:rsid w:val="00903C17"/>
    <w:rsid w:val="0091582C"/>
    <w:rsid w:val="00942176"/>
    <w:rsid w:val="009471EE"/>
    <w:rsid w:val="00961B76"/>
    <w:rsid w:val="009864CB"/>
    <w:rsid w:val="009B2BF9"/>
    <w:rsid w:val="009C1143"/>
    <w:rsid w:val="009D6D04"/>
    <w:rsid w:val="009E507D"/>
    <w:rsid w:val="009E5C50"/>
    <w:rsid w:val="009E6A00"/>
    <w:rsid w:val="009F129C"/>
    <w:rsid w:val="009F154D"/>
    <w:rsid w:val="00A234CE"/>
    <w:rsid w:val="00A33DCF"/>
    <w:rsid w:val="00A77E26"/>
    <w:rsid w:val="00A952AB"/>
    <w:rsid w:val="00AC3911"/>
    <w:rsid w:val="00B1465F"/>
    <w:rsid w:val="00B408A7"/>
    <w:rsid w:val="00B47259"/>
    <w:rsid w:val="00B61661"/>
    <w:rsid w:val="00B72F81"/>
    <w:rsid w:val="00B85798"/>
    <w:rsid w:val="00B92DA7"/>
    <w:rsid w:val="00B93CFE"/>
    <w:rsid w:val="00BF2EEE"/>
    <w:rsid w:val="00C700AD"/>
    <w:rsid w:val="00C80C6F"/>
    <w:rsid w:val="00C93C65"/>
    <w:rsid w:val="00CA60D0"/>
    <w:rsid w:val="00CB64A3"/>
    <w:rsid w:val="00CC39E4"/>
    <w:rsid w:val="00CD07CE"/>
    <w:rsid w:val="00CE5896"/>
    <w:rsid w:val="00CF3BF7"/>
    <w:rsid w:val="00D138BF"/>
    <w:rsid w:val="00D17F3E"/>
    <w:rsid w:val="00D41F6E"/>
    <w:rsid w:val="00D67828"/>
    <w:rsid w:val="00D77383"/>
    <w:rsid w:val="00D91100"/>
    <w:rsid w:val="00D9273C"/>
    <w:rsid w:val="00D97AFF"/>
    <w:rsid w:val="00DA0EA3"/>
    <w:rsid w:val="00DB4B74"/>
    <w:rsid w:val="00DB6148"/>
    <w:rsid w:val="00DD6813"/>
    <w:rsid w:val="00DE45F9"/>
    <w:rsid w:val="00E131BC"/>
    <w:rsid w:val="00E170DA"/>
    <w:rsid w:val="00E36439"/>
    <w:rsid w:val="00E43CD4"/>
    <w:rsid w:val="00E61994"/>
    <w:rsid w:val="00E67AD9"/>
    <w:rsid w:val="00E76069"/>
    <w:rsid w:val="00E97541"/>
    <w:rsid w:val="00EC5C75"/>
    <w:rsid w:val="00F00DD9"/>
    <w:rsid w:val="00F437A1"/>
    <w:rsid w:val="00F43D5B"/>
    <w:rsid w:val="00F840BE"/>
    <w:rsid w:val="00F95FB9"/>
    <w:rsid w:val="00FA52C0"/>
    <w:rsid w:val="00FC0E93"/>
    <w:rsid w:val="00FD4094"/>
    <w:rsid w:val="00FE4B97"/>
    <w:rsid w:val="01051E09"/>
    <w:rsid w:val="01201F55"/>
    <w:rsid w:val="0126077C"/>
    <w:rsid w:val="012A4098"/>
    <w:rsid w:val="014C16DC"/>
    <w:rsid w:val="01C24B2E"/>
    <w:rsid w:val="023E4FB7"/>
    <w:rsid w:val="0252665D"/>
    <w:rsid w:val="029562D6"/>
    <w:rsid w:val="02BA4D88"/>
    <w:rsid w:val="02C848FD"/>
    <w:rsid w:val="02CA07C2"/>
    <w:rsid w:val="0306659A"/>
    <w:rsid w:val="03207FB0"/>
    <w:rsid w:val="03286FE7"/>
    <w:rsid w:val="03433F84"/>
    <w:rsid w:val="0397353D"/>
    <w:rsid w:val="03FE411B"/>
    <w:rsid w:val="03FF48AB"/>
    <w:rsid w:val="04057758"/>
    <w:rsid w:val="041C3E7D"/>
    <w:rsid w:val="0421786C"/>
    <w:rsid w:val="042E6E68"/>
    <w:rsid w:val="0446121B"/>
    <w:rsid w:val="04477832"/>
    <w:rsid w:val="045C66B2"/>
    <w:rsid w:val="046139A0"/>
    <w:rsid w:val="04A970F8"/>
    <w:rsid w:val="04AB1CB5"/>
    <w:rsid w:val="04CB5FDF"/>
    <w:rsid w:val="04D17976"/>
    <w:rsid w:val="04FA0D30"/>
    <w:rsid w:val="0574717F"/>
    <w:rsid w:val="05DF7F0D"/>
    <w:rsid w:val="05EA04AC"/>
    <w:rsid w:val="060914B4"/>
    <w:rsid w:val="062E4A77"/>
    <w:rsid w:val="064707DC"/>
    <w:rsid w:val="06567772"/>
    <w:rsid w:val="06697173"/>
    <w:rsid w:val="066E4723"/>
    <w:rsid w:val="06733E3D"/>
    <w:rsid w:val="06AB4C7D"/>
    <w:rsid w:val="06BE295F"/>
    <w:rsid w:val="06C74ECC"/>
    <w:rsid w:val="07034156"/>
    <w:rsid w:val="07184A16"/>
    <w:rsid w:val="071B4038"/>
    <w:rsid w:val="072F0AE6"/>
    <w:rsid w:val="078132CC"/>
    <w:rsid w:val="07A111B9"/>
    <w:rsid w:val="07BC53EE"/>
    <w:rsid w:val="080843C1"/>
    <w:rsid w:val="082D7376"/>
    <w:rsid w:val="08723EA0"/>
    <w:rsid w:val="088C0035"/>
    <w:rsid w:val="08C105D6"/>
    <w:rsid w:val="08CA49B1"/>
    <w:rsid w:val="08EA07A4"/>
    <w:rsid w:val="08EF6757"/>
    <w:rsid w:val="0936320F"/>
    <w:rsid w:val="09440D61"/>
    <w:rsid w:val="096B5FE2"/>
    <w:rsid w:val="09934AAE"/>
    <w:rsid w:val="09AF686F"/>
    <w:rsid w:val="09B21ECB"/>
    <w:rsid w:val="09E162A4"/>
    <w:rsid w:val="09ED2E9B"/>
    <w:rsid w:val="09F43460"/>
    <w:rsid w:val="0A23469C"/>
    <w:rsid w:val="0A3A7EAE"/>
    <w:rsid w:val="0A465ABE"/>
    <w:rsid w:val="0A4D33DD"/>
    <w:rsid w:val="0A4F6B43"/>
    <w:rsid w:val="0A6767AA"/>
    <w:rsid w:val="0AAE09EF"/>
    <w:rsid w:val="0ADB2CF4"/>
    <w:rsid w:val="0B2C69E0"/>
    <w:rsid w:val="0B746D8E"/>
    <w:rsid w:val="0B763970"/>
    <w:rsid w:val="0B924EAE"/>
    <w:rsid w:val="0B9428BA"/>
    <w:rsid w:val="0BBB5897"/>
    <w:rsid w:val="0BDF4286"/>
    <w:rsid w:val="0C11463A"/>
    <w:rsid w:val="0C3B6140"/>
    <w:rsid w:val="0C430B50"/>
    <w:rsid w:val="0C822728"/>
    <w:rsid w:val="0D554FDF"/>
    <w:rsid w:val="0D7D2DA8"/>
    <w:rsid w:val="0DA921D3"/>
    <w:rsid w:val="0DB717F6"/>
    <w:rsid w:val="0DC363ED"/>
    <w:rsid w:val="0DDF73F0"/>
    <w:rsid w:val="0DFD2B9A"/>
    <w:rsid w:val="0E0022E5"/>
    <w:rsid w:val="0E4105BA"/>
    <w:rsid w:val="0E9E5CEE"/>
    <w:rsid w:val="0EB949B3"/>
    <w:rsid w:val="0EDD6A7C"/>
    <w:rsid w:val="0EE27EFF"/>
    <w:rsid w:val="0EE54141"/>
    <w:rsid w:val="0EEC3F08"/>
    <w:rsid w:val="0EEE7BDE"/>
    <w:rsid w:val="0EF26BE2"/>
    <w:rsid w:val="0FA80D0E"/>
    <w:rsid w:val="0FAC14A1"/>
    <w:rsid w:val="0FE06514"/>
    <w:rsid w:val="103109BE"/>
    <w:rsid w:val="104F3F68"/>
    <w:rsid w:val="10876484"/>
    <w:rsid w:val="109E7DFD"/>
    <w:rsid w:val="10A5757C"/>
    <w:rsid w:val="10CA04E8"/>
    <w:rsid w:val="10EC0EB4"/>
    <w:rsid w:val="10FA61E7"/>
    <w:rsid w:val="114B4CEC"/>
    <w:rsid w:val="114E06C3"/>
    <w:rsid w:val="11522378"/>
    <w:rsid w:val="11755B31"/>
    <w:rsid w:val="11A6005A"/>
    <w:rsid w:val="11AD4D91"/>
    <w:rsid w:val="11B01B7C"/>
    <w:rsid w:val="11BD44F8"/>
    <w:rsid w:val="11E533D3"/>
    <w:rsid w:val="11F12595"/>
    <w:rsid w:val="11F354A2"/>
    <w:rsid w:val="11F47704"/>
    <w:rsid w:val="11FD5C45"/>
    <w:rsid w:val="12066B49"/>
    <w:rsid w:val="12102CE4"/>
    <w:rsid w:val="126C6F22"/>
    <w:rsid w:val="12B74ED2"/>
    <w:rsid w:val="12C37226"/>
    <w:rsid w:val="12E67308"/>
    <w:rsid w:val="13086C25"/>
    <w:rsid w:val="130A4E72"/>
    <w:rsid w:val="132C233E"/>
    <w:rsid w:val="138D3FA2"/>
    <w:rsid w:val="14065285"/>
    <w:rsid w:val="143B75BD"/>
    <w:rsid w:val="144A134E"/>
    <w:rsid w:val="146B5B8E"/>
    <w:rsid w:val="147C72F5"/>
    <w:rsid w:val="147E4E1C"/>
    <w:rsid w:val="14BD6892"/>
    <w:rsid w:val="14C57522"/>
    <w:rsid w:val="14CA62B3"/>
    <w:rsid w:val="14DF394F"/>
    <w:rsid w:val="14EE19A1"/>
    <w:rsid w:val="1509710E"/>
    <w:rsid w:val="150D2643"/>
    <w:rsid w:val="152C0D1B"/>
    <w:rsid w:val="152D239E"/>
    <w:rsid w:val="15415DC7"/>
    <w:rsid w:val="15535E8C"/>
    <w:rsid w:val="158D3702"/>
    <w:rsid w:val="163F682C"/>
    <w:rsid w:val="164A7250"/>
    <w:rsid w:val="168C32BE"/>
    <w:rsid w:val="169B5E23"/>
    <w:rsid w:val="17352A84"/>
    <w:rsid w:val="174B0846"/>
    <w:rsid w:val="17F21C58"/>
    <w:rsid w:val="17F43647"/>
    <w:rsid w:val="180A47AF"/>
    <w:rsid w:val="18737BB6"/>
    <w:rsid w:val="188E635B"/>
    <w:rsid w:val="18922CBE"/>
    <w:rsid w:val="18BC5F92"/>
    <w:rsid w:val="19197809"/>
    <w:rsid w:val="194D4493"/>
    <w:rsid w:val="19625331"/>
    <w:rsid w:val="19BD7FCA"/>
    <w:rsid w:val="19C7635B"/>
    <w:rsid w:val="19DB757A"/>
    <w:rsid w:val="1A8C3480"/>
    <w:rsid w:val="1AA41354"/>
    <w:rsid w:val="1AC35FA8"/>
    <w:rsid w:val="1B294AA3"/>
    <w:rsid w:val="1B6167EF"/>
    <w:rsid w:val="1B682203"/>
    <w:rsid w:val="1B6C1A3E"/>
    <w:rsid w:val="1B6E63C8"/>
    <w:rsid w:val="1B904856"/>
    <w:rsid w:val="1B9E3951"/>
    <w:rsid w:val="1BA47E6A"/>
    <w:rsid w:val="1BA74CB4"/>
    <w:rsid w:val="1BD22841"/>
    <w:rsid w:val="1BFC2A77"/>
    <w:rsid w:val="1C1E3AC7"/>
    <w:rsid w:val="1C5F4D1A"/>
    <w:rsid w:val="1C6F704E"/>
    <w:rsid w:val="1C890801"/>
    <w:rsid w:val="1D085C52"/>
    <w:rsid w:val="1D091942"/>
    <w:rsid w:val="1D1E08F1"/>
    <w:rsid w:val="1D203533"/>
    <w:rsid w:val="1D532BBD"/>
    <w:rsid w:val="1D613643"/>
    <w:rsid w:val="1D8E7968"/>
    <w:rsid w:val="1D921938"/>
    <w:rsid w:val="1DBA6515"/>
    <w:rsid w:val="1DDF3F11"/>
    <w:rsid w:val="1E413AA8"/>
    <w:rsid w:val="1E426EBA"/>
    <w:rsid w:val="1EED2DCA"/>
    <w:rsid w:val="1F130856"/>
    <w:rsid w:val="1F216E87"/>
    <w:rsid w:val="1F477FE0"/>
    <w:rsid w:val="1F79760A"/>
    <w:rsid w:val="1F845AC6"/>
    <w:rsid w:val="1FA70EB0"/>
    <w:rsid w:val="1FD707C9"/>
    <w:rsid w:val="1FDB0030"/>
    <w:rsid w:val="1FE36C06"/>
    <w:rsid w:val="200A61BF"/>
    <w:rsid w:val="2019242C"/>
    <w:rsid w:val="20821001"/>
    <w:rsid w:val="20975384"/>
    <w:rsid w:val="21420DE4"/>
    <w:rsid w:val="215E2BCE"/>
    <w:rsid w:val="216A6C9B"/>
    <w:rsid w:val="21722E2F"/>
    <w:rsid w:val="218221F7"/>
    <w:rsid w:val="21A03638"/>
    <w:rsid w:val="21D43BB2"/>
    <w:rsid w:val="22011676"/>
    <w:rsid w:val="22142494"/>
    <w:rsid w:val="222D1264"/>
    <w:rsid w:val="22596EC8"/>
    <w:rsid w:val="230F4F3C"/>
    <w:rsid w:val="23403BE4"/>
    <w:rsid w:val="23923970"/>
    <w:rsid w:val="23CA05A9"/>
    <w:rsid w:val="23CB1A91"/>
    <w:rsid w:val="23D437CC"/>
    <w:rsid w:val="23DF7CE9"/>
    <w:rsid w:val="24122BD5"/>
    <w:rsid w:val="242F7A27"/>
    <w:rsid w:val="24AD52A9"/>
    <w:rsid w:val="24C0322E"/>
    <w:rsid w:val="24D82326"/>
    <w:rsid w:val="252B3C86"/>
    <w:rsid w:val="25631BDB"/>
    <w:rsid w:val="25673CA8"/>
    <w:rsid w:val="256B16B7"/>
    <w:rsid w:val="26243349"/>
    <w:rsid w:val="266407BC"/>
    <w:rsid w:val="26A71D48"/>
    <w:rsid w:val="26E86A6C"/>
    <w:rsid w:val="26F60889"/>
    <w:rsid w:val="270D0652"/>
    <w:rsid w:val="278728BB"/>
    <w:rsid w:val="27C1697A"/>
    <w:rsid w:val="27E4661C"/>
    <w:rsid w:val="28256D6A"/>
    <w:rsid w:val="28275AF0"/>
    <w:rsid w:val="283A1D00"/>
    <w:rsid w:val="28770B92"/>
    <w:rsid w:val="287F06FD"/>
    <w:rsid w:val="28A46A73"/>
    <w:rsid w:val="28BE5377"/>
    <w:rsid w:val="28C80F33"/>
    <w:rsid w:val="28E01B01"/>
    <w:rsid w:val="2919115F"/>
    <w:rsid w:val="292C0E92"/>
    <w:rsid w:val="296179FA"/>
    <w:rsid w:val="297B6774"/>
    <w:rsid w:val="29832072"/>
    <w:rsid w:val="299711CA"/>
    <w:rsid w:val="2999695D"/>
    <w:rsid w:val="29BF490D"/>
    <w:rsid w:val="29FC6AB7"/>
    <w:rsid w:val="2A0A2888"/>
    <w:rsid w:val="2A0E468C"/>
    <w:rsid w:val="2A261D32"/>
    <w:rsid w:val="2A2E4BC0"/>
    <w:rsid w:val="2A8D625F"/>
    <w:rsid w:val="2AA8225D"/>
    <w:rsid w:val="2B051220"/>
    <w:rsid w:val="2B142519"/>
    <w:rsid w:val="2B950E79"/>
    <w:rsid w:val="2BAF6B8A"/>
    <w:rsid w:val="2BD15D21"/>
    <w:rsid w:val="2BD83540"/>
    <w:rsid w:val="2BDF1A9A"/>
    <w:rsid w:val="2C0C5FCD"/>
    <w:rsid w:val="2C3A399C"/>
    <w:rsid w:val="2C436580"/>
    <w:rsid w:val="2C4B76C9"/>
    <w:rsid w:val="2C8029FA"/>
    <w:rsid w:val="2CF653D4"/>
    <w:rsid w:val="2D2A790C"/>
    <w:rsid w:val="2D5D4D23"/>
    <w:rsid w:val="2D9402A2"/>
    <w:rsid w:val="2DB06A5A"/>
    <w:rsid w:val="2DC27F9F"/>
    <w:rsid w:val="2DF34697"/>
    <w:rsid w:val="2E1D2C38"/>
    <w:rsid w:val="2E8D2AD1"/>
    <w:rsid w:val="2EB240E4"/>
    <w:rsid w:val="2EC16074"/>
    <w:rsid w:val="2ED645E4"/>
    <w:rsid w:val="2EE10EE2"/>
    <w:rsid w:val="2EE316FC"/>
    <w:rsid w:val="2EF20488"/>
    <w:rsid w:val="2F040B13"/>
    <w:rsid w:val="2F6443EC"/>
    <w:rsid w:val="2F694375"/>
    <w:rsid w:val="2F8A7EF2"/>
    <w:rsid w:val="2F9C4D38"/>
    <w:rsid w:val="2FB90FA6"/>
    <w:rsid w:val="2FF93442"/>
    <w:rsid w:val="30727889"/>
    <w:rsid w:val="30836566"/>
    <w:rsid w:val="3086432B"/>
    <w:rsid w:val="30A13F14"/>
    <w:rsid w:val="30BC0F82"/>
    <w:rsid w:val="30CD2521"/>
    <w:rsid w:val="30E233C0"/>
    <w:rsid w:val="30E53E11"/>
    <w:rsid w:val="31813D45"/>
    <w:rsid w:val="31842B1D"/>
    <w:rsid w:val="31DB5204"/>
    <w:rsid w:val="322F530A"/>
    <w:rsid w:val="32597A60"/>
    <w:rsid w:val="32A35174"/>
    <w:rsid w:val="32F64B55"/>
    <w:rsid w:val="33243E3B"/>
    <w:rsid w:val="3332198B"/>
    <w:rsid w:val="33432F2A"/>
    <w:rsid w:val="33586691"/>
    <w:rsid w:val="33AE1854"/>
    <w:rsid w:val="34A20586"/>
    <w:rsid w:val="34FC13F5"/>
    <w:rsid w:val="35FD03A5"/>
    <w:rsid w:val="36032AAE"/>
    <w:rsid w:val="360833DF"/>
    <w:rsid w:val="36610C19"/>
    <w:rsid w:val="368D1DFA"/>
    <w:rsid w:val="368D6CE8"/>
    <w:rsid w:val="36C64D6A"/>
    <w:rsid w:val="36C801A9"/>
    <w:rsid w:val="36FC6348"/>
    <w:rsid w:val="374E0226"/>
    <w:rsid w:val="374E2E87"/>
    <w:rsid w:val="37526C50"/>
    <w:rsid w:val="37F81C64"/>
    <w:rsid w:val="380B2A71"/>
    <w:rsid w:val="38246561"/>
    <w:rsid w:val="38290080"/>
    <w:rsid w:val="383A61B4"/>
    <w:rsid w:val="385F708A"/>
    <w:rsid w:val="38743CBC"/>
    <w:rsid w:val="38C435DA"/>
    <w:rsid w:val="38C7077E"/>
    <w:rsid w:val="38CF5F26"/>
    <w:rsid w:val="38D913AE"/>
    <w:rsid w:val="38EC46EF"/>
    <w:rsid w:val="38EE65D0"/>
    <w:rsid w:val="38F14916"/>
    <w:rsid w:val="395A3F74"/>
    <w:rsid w:val="396430B4"/>
    <w:rsid w:val="396E459F"/>
    <w:rsid w:val="39A53B63"/>
    <w:rsid w:val="39DC7D6B"/>
    <w:rsid w:val="3A26621F"/>
    <w:rsid w:val="3A2B2E7D"/>
    <w:rsid w:val="3A341DA0"/>
    <w:rsid w:val="3A630A59"/>
    <w:rsid w:val="3A7E0E22"/>
    <w:rsid w:val="3A8735DD"/>
    <w:rsid w:val="3AAF36D1"/>
    <w:rsid w:val="3ACA3C80"/>
    <w:rsid w:val="3ACC319B"/>
    <w:rsid w:val="3AD11AA8"/>
    <w:rsid w:val="3AF060BE"/>
    <w:rsid w:val="3B0A50DA"/>
    <w:rsid w:val="3B1B3D43"/>
    <w:rsid w:val="3B1D2B44"/>
    <w:rsid w:val="3B4734EC"/>
    <w:rsid w:val="3B4B164C"/>
    <w:rsid w:val="3B541666"/>
    <w:rsid w:val="3B7178ED"/>
    <w:rsid w:val="3B8A37F6"/>
    <w:rsid w:val="3B916C94"/>
    <w:rsid w:val="3B995363"/>
    <w:rsid w:val="3B9B6E27"/>
    <w:rsid w:val="3BA75E40"/>
    <w:rsid w:val="3BB57101"/>
    <w:rsid w:val="3C033CD5"/>
    <w:rsid w:val="3C3818D8"/>
    <w:rsid w:val="3C645529"/>
    <w:rsid w:val="3C743CBC"/>
    <w:rsid w:val="3CE02B2F"/>
    <w:rsid w:val="3CE20A5B"/>
    <w:rsid w:val="3CEE2CB0"/>
    <w:rsid w:val="3D071D75"/>
    <w:rsid w:val="3D104F0B"/>
    <w:rsid w:val="3D1A7CCD"/>
    <w:rsid w:val="3D45031D"/>
    <w:rsid w:val="3DD74340"/>
    <w:rsid w:val="3DF022AF"/>
    <w:rsid w:val="3E2E2B5F"/>
    <w:rsid w:val="3E407487"/>
    <w:rsid w:val="3E72001C"/>
    <w:rsid w:val="3E9E25C2"/>
    <w:rsid w:val="3EA90437"/>
    <w:rsid w:val="3F0842A7"/>
    <w:rsid w:val="3F1B1335"/>
    <w:rsid w:val="3F6D048C"/>
    <w:rsid w:val="3F7806F5"/>
    <w:rsid w:val="3FA002D6"/>
    <w:rsid w:val="3FAC4783"/>
    <w:rsid w:val="3FC578AB"/>
    <w:rsid w:val="4009291E"/>
    <w:rsid w:val="4043606C"/>
    <w:rsid w:val="40583EC3"/>
    <w:rsid w:val="40714A07"/>
    <w:rsid w:val="40B1141C"/>
    <w:rsid w:val="40B17F23"/>
    <w:rsid w:val="40C55B80"/>
    <w:rsid w:val="410F43CA"/>
    <w:rsid w:val="4134674D"/>
    <w:rsid w:val="41735459"/>
    <w:rsid w:val="4177182C"/>
    <w:rsid w:val="41824C42"/>
    <w:rsid w:val="41876003"/>
    <w:rsid w:val="418F732A"/>
    <w:rsid w:val="41D849EF"/>
    <w:rsid w:val="41E9571B"/>
    <w:rsid w:val="420E4EA3"/>
    <w:rsid w:val="42193C12"/>
    <w:rsid w:val="422A2598"/>
    <w:rsid w:val="4271078E"/>
    <w:rsid w:val="42C158EA"/>
    <w:rsid w:val="42E42CCB"/>
    <w:rsid w:val="430429CE"/>
    <w:rsid w:val="433340CF"/>
    <w:rsid w:val="4355170A"/>
    <w:rsid w:val="43607C5E"/>
    <w:rsid w:val="43985621"/>
    <w:rsid w:val="43CB4FBC"/>
    <w:rsid w:val="43EB4FBE"/>
    <w:rsid w:val="440B3471"/>
    <w:rsid w:val="44531571"/>
    <w:rsid w:val="44641089"/>
    <w:rsid w:val="447C4CF5"/>
    <w:rsid w:val="448F2D07"/>
    <w:rsid w:val="44B56396"/>
    <w:rsid w:val="44D2693A"/>
    <w:rsid w:val="44F462AF"/>
    <w:rsid w:val="45054E10"/>
    <w:rsid w:val="45161DD7"/>
    <w:rsid w:val="451A208F"/>
    <w:rsid w:val="451B06B5"/>
    <w:rsid w:val="4556580C"/>
    <w:rsid w:val="45CA720B"/>
    <w:rsid w:val="45CF1C33"/>
    <w:rsid w:val="45E73D55"/>
    <w:rsid w:val="45FD6761"/>
    <w:rsid w:val="4626109C"/>
    <w:rsid w:val="462646D9"/>
    <w:rsid w:val="4642189D"/>
    <w:rsid w:val="46784B83"/>
    <w:rsid w:val="467C0564"/>
    <w:rsid w:val="46912EE2"/>
    <w:rsid w:val="46944939"/>
    <w:rsid w:val="46970EDE"/>
    <w:rsid w:val="46DA32F8"/>
    <w:rsid w:val="46DB13AA"/>
    <w:rsid w:val="46E44703"/>
    <w:rsid w:val="46EF4DF0"/>
    <w:rsid w:val="47013507"/>
    <w:rsid w:val="4746716B"/>
    <w:rsid w:val="478D5BE7"/>
    <w:rsid w:val="47A143A2"/>
    <w:rsid w:val="47B45E32"/>
    <w:rsid w:val="47BF5484"/>
    <w:rsid w:val="47C6205A"/>
    <w:rsid w:val="47C81250"/>
    <w:rsid w:val="47E749AE"/>
    <w:rsid w:val="482B6CCE"/>
    <w:rsid w:val="484F3FA2"/>
    <w:rsid w:val="4855661E"/>
    <w:rsid w:val="489172C2"/>
    <w:rsid w:val="48F54240"/>
    <w:rsid w:val="49035F39"/>
    <w:rsid w:val="490A1B6F"/>
    <w:rsid w:val="49366D6C"/>
    <w:rsid w:val="49373C3E"/>
    <w:rsid w:val="493C0430"/>
    <w:rsid w:val="4986090E"/>
    <w:rsid w:val="49984290"/>
    <w:rsid w:val="49B145F3"/>
    <w:rsid w:val="49D83A04"/>
    <w:rsid w:val="49FD6C71"/>
    <w:rsid w:val="4A0B01F8"/>
    <w:rsid w:val="4A113713"/>
    <w:rsid w:val="4A225BAC"/>
    <w:rsid w:val="4A314103"/>
    <w:rsid w:val="4A6C2B28"/>
    <w:rsid w:val="4A9A4826"/>
    <w:rsid w:val="4B1C1CAF"/>
    <w:rsid w:val="4B2C0426"/>
    <w:rsid w:val="4B3A6FE7"/>
    <w:rsid w:val="4B8435F5"/>
    <w:rsid w:val="4B89625F"/>
    <w:rsid w:val="4BBE68FC"/>
    <w:rsid w:val="4BC84FE3"/>
    <w:rsid w:val="4C2757BD"/>
    <w:rsid w:val="4C8B4D21"/>
    <w:rsid w:val="4C941FC9"/>
    <w:rsid w:val="4C962698"/>
    <w:rsid w:val="4C9E00FF"/>
    <w:rsid w:val="4CA709BD"/>
    <w:rsid w:val="4CBC32F1"/>
    <w:rsid w:val="4CC65125"/>
    <w:rsid w:val="4D0F4209"/>
    <w:rsid w:val="4D103F06"/>
    <w:rsid w:val="4D27785A"/>
    <w:rsid w:val="4D323A9E"/>
    <w:rsid w:val="4D4D6413"/>
    <w:rsid w:val="4D6712BE"/>
    <w:rsid w:val="4DAF7402"/>
    <w:rsid w:val="4DD92AE7"/>
    <w:rsid w:val="4DF16298"/>
    <w:rsid w:val="4DFC2D3C"/>
    <w:rsid w:val="4E2E33A2"/>
    <w:rsid w:val="4E355844"/>
    <w:rsid w:val="4E4F40EB"/>
    <w:rsid w:val="4EE105EA"/>
    <w:rsid w:val="4EFA6A25"/>
    <w:rsid w:val="4F075432"/>
    <w:rsid w:val="4F1A0BCA"/>
    <w:rsid w:val="4F4B48E3"/>
    <w:rsid w:val="4FA813BD"/>
    <w:rsid w:val="4FBF5D0D"/>
    <w:rsid w:val="4FC50CEB"/>
    <w:rsid w:val="4FD345C6"/>
    <w:rsid w:val="50114F53"/>
    <w:rsid w:val="501A73E7"/>
    <w:rsid w:val="502E071A"/>
    <w:rsid w:val="50557D5C"/>
    <w:rsid w:val="50F72525"/>
    <w:rsid w:val="510D4856"/>
    <w:rsid w:val="513C4B20"/>
    <w:rsid w:val="518F609A"/>
    <w:rsid w:val="51997D6E"/>
    <w:rsid w:val="51A70C51"/>
    <w:rsid w:val="51B15013"/>
    <w:rsid w:val="51C30BAC"/>
    <w:rsid w:val="51DC46ED"/>
    <w:rsid w:val="523A78CD"/>
    <w:rsid w:val="52B93647"/>
    <w:rsid w:val="52DD2582"/>
    <w:rsid w:val="52E224E5"/>
    <w:rsid w:val="5331586F"/>
    <w:rsid w:val="53410805"/>
    <w:rsid w:val="535D6353"/>
    <w:rsid w:val="53772781"/>
    <w:rsid w:val="53775BA0"/>
    <w:rsid w:val="5382777D"/>
    <w:rsid w:val="5387169A"/>
    <w:rsid w:val="53DD2EB9"/>
    <w:rsid w:val="53E0430F"/>
    <w:rsid w:val="53EE096F"/>
    <w:rsid w:val="5417108B"/>
    <w:rsid w:val="54256C07"/>
    <w:rsid w:val="543534D1"/>
    <w:rsid w:val="54421915"/>
    <w:rsid w:val="544D23A4"/>
    <w:rsid w:val="5456568E"/>
    <w:rsid w:val="547B0501"/>
    <w:rsid w:val="548E32B0"/>
    <w:rsid w:val="54BA0218"/>
    <w:rsid w:val="54EF2BF0"/>
    <w:rsid w:val="54F5564F"/>
    <w:rsid w:val="552D54C7"/>
    <w:rsid w:val="55376515"/>
    <w:rsid w:val="55643A30"/>
    <w:rsid w:val="55A573C8"/>
    <w:rsid w:val="55C03B2B"/>
    <w:rsid w:val="55C403A3"/>
    <w:rsid w:val="560426CB"/>
    <w:rsid w:val="561D5AA2"/>
    <w:rsid w:val="56424C24"/>
    <w:rsid w:val="56452D53"/>
    <w:rsid w:val="564627F2"/>
    <w:rsid w:val="56655909"/>
    <w:rsid w:val="566D22F5"/>
    <w:rsid w:val="56776674"/>
    <w:rsid w:val="568D0913"/>
    <w:rsid w:val="56D4209E"/>
    <w:rsid w:val="56F03BE2"/>
    <w:rsid w:val="57144B90"/>
    <w:rsid w:val="57273B22"/>
    <w:rsid w:val="57671CF1"/>
    <w:rsid w:val="5781303C"/>
    <w:rsid w:val="57B82216"/>
    <w:rsid w:val="57CD32DE"/>
    <w:rsid w:val="57D064A8"/>
    <w:rsid w:val="57DC5CAB"/>
    <w:rsid w:val="57E925A6"/>
    <w:rsid w:val="57F5746A"/>
    <w:rsid w:val="57F65106"/>
    <w:rsid w:val="58123E36"/>
    <w:rsid w:val="582047EA"/>
    <w:rsid w:val="58381394"/>
    <w:rsid w:val="584645E3"/>
    <w:rsid w:val="586E6522"/>
    <w:rsid w:val="58753DC5"/>
    <w:rsid w:val="58AD06FE"/>
    <w:rsid w:val="58AE5241"/>
    <w:rsid w:val="58D33E46"/>
    <w:rsid w:val="58D97E3F"/>
    <w:rsid w:val="58F44C79"/>
    <w:rsid w:val="590133D1"/>
    <w:rsid w:val="590A1232"/>
    <w:rsid w:val="5925171A"/>
    <w:rsid w:val="5973567C"/>
    <w:rsid w:val="59A72F25"/>
    <w:rsid w:val="59CF2CF5"/>
    <w:rsid w:val="59D12C81"/>
    <w:rsid w:val="5A0114F0"/>
    <w:rsid w:val="5A0F5DCC"/>
    <w:rsid w:val="5A417D89"/>
    <w:rsid w:val="5A673E72"/>
    <w:rsid w:val="5A6E1669"/>
    <w:rsid w:val="5A777D7A"/>
    <w:rsid w:val="5B157DA5"/>
    <w:rsid w:val="5B357F4A"/>
    <w:rsid w:val="5B4F43E9"/>
    <w:rsid w:val="5B8E7E2C"/>
    <w:rsid w:val="5BAF32FA"/>
    <w:rsid w:val="5C1E13B0"/>
    <w:rsid w:val="5C693288"/>
    <w:rsid w:val="5C6B141E"/>
    <w:rsid w:val="5CBF30DD"/>
    <w:rsid w:val="5CC606EE"/>
    <w:rsid w:val="5D290C69"/>
    <w:rsid w:val="5D340BCA"/>
    <w:rsid w:val="5D3778FE"/>
    <w:rsid w:val="5D697A38"/>
    <w:rsid w:val="5D7551E4"/>
    <w:rsid w:val="5D803576"/>
    <w:rsid w:val="5D915A0E"/>
    <w:rsid w:val="5DA33F6C"/>
    <w:rsid w:val="5DCA079B"/>
    <w:rsid w:val="5E127261"/>
    <w:rsid w:val="5E3F48AD"/>
    <w:rsid w:val="5EF126BA"/>
    <w:rsid w:val="5F033FFC"/>
    <w:rsid w:val="5F4905E3"/>
    <w:rsid w:val="5F4E4A6A"/>
    <w:rsid w:val="5F6B2800"/>
    <w:rsid w:val="5F6B5569"/>
    <w:rsid w:val="5F6F66A8"/>
    <w:rsid w:val="5F9C6D68"/>
    <w:rsid w:val="5FA62EFB"/>
    <w:rsid w:val="5FC209B5"/>
    <w:rsid w:val="5FCA1E36"/>
    <w:rsid w:val="5FE47241"/>
    <w:rsid w:val="5FF217E7"/>
    <w:rsid w:val="602C7558"/>
    <w:rsid w:val="603F2F64"/>
    <w:rsid w:val="607B41D8"/>
    <w:rsid w:val="61645D96"/>
    <w:rsid w:val="616C4407"/>
    <w:rsid w:val="617332B0"/>
    <w:rsid w:val="61796912"/>
    <w:rsid w:val="618E3FCB"/>
    <w:rsid w:val="62287742"/>
    <w:rsid w:val="62437047"/>
    <w:rsid w:val="627C139F"/>
    <w:rsid w:val="62835E45"/>
    <w:rsid w:val="62C31218"/>
    <w:rsid w:val="63164E21"/>
    <w:rsid w:val="6348630B"/>
    <w:rsid w:val="638A6C51"/>
    <w:rsid w:val="63D207CF"/>
    <w:rsid w:val="63E11F6B"/>
    <w:rsid w:val="63EC2194"/>
    <w:rsid w:val="64170474"/>
    <w:rsid w:val="642E6B65"/>
    <w:rsid w:val="644D4224"/>
    <w:rsid w:val="64576776"/>
    <w:rsid w:val="64821E52"/>
    <w:rsid w:val="64A22A05"/>
    <w:rsid w:val="64B557C6"/>
    <w:rsid w:val="64E57B6C"/>
    <w:rsid w:val="64EF5B20"/>
    <w:rsid w:val="64FF348E"/>
    <w:rsid w:val="65091AAC"/>
    <w:rsid w:val="654523B9"/>
    <w:rsid w:val="65510D5D"/>
    <w:rsid w:val="65694370"/>
    <w:rsid w:val="659473B3"/>
    <w:rsid w:val="659A2704"/>
    <w:rsid w:val="65B00EE1"/>
    <w:rsid w:val="660D765B"/>
    <w:rsid w:val="661E52F4"/>
    <w:rsid w:val="66264BDD"/>
    <w:rsid w:val="66486604"/>
    <w:rsid w:val="66562CF4"/>
    <w:rsid w:val="665D4D58"/>
    <w:rsid w:val="66603687"/>
    <w:rsid w:val="668D6BFA"/>
    <w:rsid w:val="66965CDC"/>
    <w:rsid w:val="66C421B2"/>
    <w:rsid w:val="66C8504F"/>
    <w:rsid w:val="66CB1D3D"/>
    <w:rsid w:val="66D9725C"/>
    <w:rsid w:val="66E001B8"/>
    <w:rsid w:val="67086BED"/>
    <w:rsid w:val="67090219"/>
    <w:rsid w:val="67576F31"/>
    <w:rsid w:val="678C2521"/>
    <w:rsid w:val="679C4143"/>
    <w:rsid w:val="67EF1790"/>
    <w:rsid w:val="68060525"/>
    <w:rsid w:val="680F02B0"/>
    <w:rsid w:val="68685BD7"/>
    <w:rsid w:val="68792AA5"/>
    <w:rsid w:val="68EF2D67"/>
    <w:rsid w:val="69260EFE"/>
    <w:rsid w:val="69660078"/>
    <w:rsid w:val="69A04061"/>
    <w:rsid w:val="69A7799A"/>
    <w:rsid w:val="69B35B1A"/>
    <w:rsid w:val="69BA43B3"/>
    <w:rsid w:val="69D2211C"/>
    <w:rsid w:val="6A120941"/>
    <w:rsid w:val="6A18591D"/>
    <w:rsid w:val="6A786D98"/>
    <w:rsid w:val="6AAA2143"/>
    <w:rsid w:val="6AB51D8E"/>
    <w:rsid w:val="6AC124E1"/>
    <w:rsid w:val="6AEF453E"/>
    <w:rsid w:val="6AFB6BAE"/>
    <w:rsid w:val="6B057B25"/>
    <w:rsid w:val="6B20545A"/>
    <w:rsid w:val="6B572E46"/>
    <w:rsid w:val="6B874C2E"/>
    <w:rsid w:val="6BC46399"/>
    <w:rsid w:val="6BF54B38"/>
    <w:rsid w:val="6BF840F0"/>
    <w:rsid w:val="6C2E088C"/>
    <w:rsid w:val="6C946377"/>
    <w:rsid w:val="6C9C0EC0"/>
    <w:rsid w:val="6CD24F8A"/>
    <w:rsid w:val="6CDA368C"/>
    <w:rsid w:val="6CDE17A8"/>
    <w:rsid w:val="6D512242"/>
    <w:rsid w:val="6D631F76"/>
    <w:rsid w:val="6DE63302"/>
    <w:rsid w:val="6DEA6BE6"/>
    <w:rsid w:val="6E100A21"/>
    <w:rsid w:val="6E8A2C54"/>
    <w:rsid w:val="6E8A4460"/>
    <w:rsid w:val="6E9C0F62"/>
    <w:rsid w:val="6EA4708B"/>
    <w:rsid w:val="6EE90986"/>
    <w:rsid w:val="6F143527"/>
    <w:rsid w:val="6F364CF6"/>
    <w:rsid w:val="6F4A6A75"/>
    <w:rsid w:val="6F7076E4"/>
    <w:rsid w:val="6FCD41FA"/>
    <w:rsid w:val="6FEF5274"/>
    <w:rsid w:val="6FEF5A34"/>
    <w:rsid w:val="70173585"/>
    <w:rsid w:val="70565C4B"/>
    <w:rsid w:val="70913A75"/>
    <w:rsid w:val="70B914A6"/>
    <w:rsid w:val="70C04A87"/>
    <w:rsid w:val="711E35CD"/>
    <w:rsid w:val="714054FA"/>
    <w:rsid w:val="719A7C6D"/>
    <w:rsid w:val="71C0031E"/>
    <w:rsid w:val="71E66C33"/>
    <w:rsid w:val="720F72CF"/>
    <w:rsid w:val="723F46FC"/>
    <w:rsid w:val="72860B42"/>
    <w:rsid w:val="72954A0D"/>
    <w:rsid w:val="72DF37DC"/>
    <w:rsid w:val="72FA0C86"/>
    <w:rsid w:val="730563AE"/>
    <w:rsid w:val="730B4C41"/>
    <w:rsid w:val="73155270"/>
    <w:rsid w:val="731B19EF"/>
    <w:rsid w:val="73245D03"/>
    <w:rsid w:val="7355162F"/>
    <w:rsid w:val="735C527F"/>
    <w:rsid w:val="736E5226"/>
    <w:rsid w:val="737F6B89"/>
    <w:rsid w:val="742C5DA8"/>
    <w:rsid w:val="743950BE"/>
    <w:rsid w:val="745A113A"/>
    <w:rsid w:val="747B5B27"/>
    <w:rsid w:val="74917CCB"/>
    <w:rsid w:val="74B11819"/>
    <w:rsid w:val="74CB2D39"/>
    <w:rsid w:val="754D32E7"/>
    <w:rsid w:val="75587F69"/>
    <w:rsid w:val="7590142E"/>
    <w:rsid w:val="75B46B29"/>
    <w:rsid w:val="76041DAB"/>
    <w:rsid w:val="760975DD"/>
    <w:rsid w:val="7632153E"/>
    <w:rsid w:val="763D5C1E"/>
    <w:rsid w:val="76A7479D"/>
    <w:rsid w:val="76C50BD6"/>
    <w:rsid w:val="77034925"/>
    <w:rsid w:val="771F15FE"/>
    <w:rsid w:val="7728448C"/>
    <w:rsid w:val="77493878"/>
    <w:rsid w:val="778B45A3"/>
    <w:rsid w:val="779C148C"/>
    <w:rsid w:val="77A462BC"/>
    <w:rsid w:val="77CA484E"/>
    <w:rsid w:val="77D445A5"/>
    <w:rsid w:val="77D6332B"/>
    <w:rsid w:val="77EC39D3"/>
    <w:rsid w:val="77F76AFD"/>
    <w:rsid w:val="780A04E5"/>
    <w:rsid w:val="78554632"/>
    <w:rsid w:val="78882890"/>
    <w:rsid w:val="78913A5E"/>
    <w:rsid w:val="78C935D5"/>
    <w:rsid w:val="78D7752B"/>
    <w:rsid w:val="791E3CF0"/>
    <w:rsid w:val="796230E1"/>
    <w:rsid w:val="79730640"/>
    <w:rsid w:val="797E6B5F"/>
    <w:rsid w:val="79C250D1"/>
    <w:rsid w:val="79E73E74"/>
    <w:rsid w:val="79E9735F"/>
    <w:rsid w:val="7A3525A4"/>
    <w:rsid w:val="7A9726FE"/>
    <w:rsid w:val="7AA4724C"/>
    <w:rsid w:val="7AB77AA0"/>
    <w:rsid w:val="7AC34DA3"/>
    <w:rsid w:val="7ACD5587"/>
    <w:rsid w:val="7AD54B92"/>
    <w:rsid w:val="7AFF37D8"/>
    <w:rsid w:val="7B4A03D4"/>
    <w:rsid w:val="7BB73BB8"/>
    <w:rsid w:val="7BFA1CF7"/>
    <w:rsid w:val="7C4A4A2C"/>
    <w:rsid w:val="7C4F3DF1"/>
    <w:rsid w:val="7C6678A7"/>
    <w:rsid w:val="7C907650"/>
    <w:rsid w:val="7C964B73"/>
    <w:rsid w:val="7CA13F21"/>
    <w:rsid w:val="7CFB7AD5"/>
    <w:rsid w:val="7D3053E4"/>
    <w:rsid w:val="7D5E7E3F"/>
    <w:rsid w:val="7D697A50"/>
    <w:rsid w:val="7D7B4393"/>
    <w:rsid w:val="7DBA34EC"/>
    <w:rsid w:val="7DBC4EC9"/>
    <w:rsid w:val="7DDE5692"/>
    <w:rsid w:val="7DE86AE2"/>
    <w:rsid w:val="7DEA1C21"/>
    <w:rsid w:val="7DF1761C"/>
    <w:rsid w:val="7E541651"/>
    <w:rsid w:val="7E8963FB"/>
    <w:rsid w:val="7EA47C9F"/>
    <w:rsid w:val="7EA62974"/>
    <w:rsid w:val="7EDC02B0"/>
    <w:rsid w:val="7F1C00E5"/>
    <w:rsid w:val="7F324DAC"/>
    <w:rsid w:val="7F395BFE"/>
    <w:rsid w:val="7F5E5386"/>
    <w:rsid w:val="7F6D431C"/>
    <w:rsid w:val="7F89761A"/>
    <w:rsid w:val="7F9D5FA4"/>
    <w:rsid w:val="7F9E1D90"/>
    <w:rsid w:val="7FC45824"/>
    <w:rsid w:val="7FFB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iPriority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iPriority="0" w:name="Table Simple 1"/>
    <w:lsdException w:qFormat="1" w:uiPriority="0" w:name="Table Simple 2"/>
    <w:lsdException w:qFormat="1" w:uiPriority="0" w:name="Table Simple 3"/>
    <w:lsdException w:qFormat="1" w:uiPriority="0" w:name="Table Classic 1"/>
    <w:lsdException w:qFormat="1" w:uiPriority="0" w:name="Table Classic 2"/>
    <w:lsdException w:qFormat="1" w:uiPriority="0" w:name="Table Classic 3"/>
    <w:lsdException w:qFormat="1" w:uiPriority="0" w:name="Table Classic 4"/>
    <w:lsdException w:qFormat="1" w:uiPriority="0" w:name="Table Colorful 1"/>
    <w:lsdException w:qFormat="1" w:uiPriority="0" w:name="Table Colorful 2"/>
    <w:lsdException w:qFormat="1" w:uiPriority="0" w:name="Table Colorful 3"/>
    <w:lsdException w:qFormat="1" w:uiPriority="0" w:name="Table Columns 1"/>
    <w:lsdException w:qFormat="1" w:uiPriority="0" w:name="Table Columns 2"/>
    <w:lsdException w:qFormat="1" w:uiPriority="0" w:name="Table Columns 3"/>
    <w:lsdException w:qFormat="1" w:uiPriority="0" w:name="Table Columns 4"/>
    <w:lsdException w:qFormat="1" w:uiPriority="0" w:name="Table Columns 5"/>
    <w:lsdException w:qFormat="1" w:uiPriority="0" w:name="Table Grid 1"/>
    <w:lsdException w:qFormat="1" w:uiPriority="0" w:name="Table Grid 2"/>
    <w:lsdException w:qFormat="1" w:uiPriority="0" w:name="Table Grid 3"/>
    <w:lsdException w:qFormat="1" w:uiPriority="0" w:name="Table Grid 4"/>
    <w:lsdException w:qFormat="1" w:uiPriority="0" w:name="Table Grid 5"/>
    <w:lsdException w:qFormat="1" w:uiPriority="0" w:name="Table Grid 6"/>
    <w:lsdException w:qFormat="1" w:uiPriority="0" w:name="Table Grid 7"/>
    <w:lsdException w:qFormat="1" w:uiPriority="0" w:name="Table Grid 8"/>
    <w:lsdException w:qFormat="1" w:uiPriority="0" w:name="Table List 1"/>
    <w:lsdException w:qFormat="1" w:uiPriority="0" w:name="Table List 2"/>
    <w:lsdException w:qFormat="1" w:uiPriority="0" w:name="Table List 3"/>
    <w:lsdException w:qFormat="1" w:uiPriority="0" w:name="Table List 4"/>
    <w:lsdException w:qFormat="1" w:uiPriority="0" w:name="Table List 5"/>
    <w:lsdException w:qFormat="1" w:uiPriority="0" w:name="Table List 6"/>
    <w:lsdException w:qFormat="1" w:uiPriority="0" w:name="Table List 7"/>
    <w:lsdException w:qFormat="1" w:uiPriority="0" w:name="Table List 8"/>
    <w:lsdException w:qFormat="1" w:uiPriority="0" w:name="Table 3D effects 1"/>
    <w:lsdException w:qFormat="1" w:uiPriority="0" w:name="Table 3D effects 2"/>
    <w:lsdException w:qFormat="1" w:uiPriority="0" w:name="Table 3D effects 3"/>
    <w:lsdException w:qFormat="1" w:uiPriority="0" w:name="Table Contemporary"/>
    <w:lsdException w:qFormat="1" w:uiPriority="0" w:name="Table Elegant"/>
    <w:lsdException w:qFormat="1" w:uiPriority="0" w:name="Table Professional"/>
    <w:lsdException w:qFormat="1" w:uiPriority="0" w:name="Table Subtle 1"/>
    <w:lsdException w:qFormat="1" w:uiPriority="0" w:name="Table Subtle 2"/>
    <w:lsdException w:qFormat="1" w:uiPriority="0" w:name="Table Web 1"/>
    <w:lsdException w:qFormat="1" w:uiPriority="0" w:name="Table Web 2"/>
    <w:lsdException w:qFormat="1"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iPriority="0" w:name="Table Theme"/>
    <w:lsdException w:qFormat="1" w:uiPriority="99" w:name="Placeholder Text"/>
    <w:lsdException w:qFormat="1" w:uiPriority="99" w:name="No Spacing"/>
    <w:lsdException w:qFormat="1" w:uiPriority="60" w:name="Light Shading"/>
    <w:lsdException w:qFormat="1" w:uiPriority="61" w:name="Light List"/>
    <w:lsdException w:qFormat="1" w:uiPriority="62" w:name="Light Grid"/>
    <w:lsdException w:qFormat="1" w:uiPriority="63" w:name="Medium Shading 1"/>
    <w:lsdException w:qFormat="1" w:uiPriority="64" w:name="Medium Shading 2"/>
    <w:lsdException w:qFormat="1" w:uiPriority="65" w:name="Medium List 1"/>
    <w:lsdException w:qFormat="1" w:uiPriority="66" w:name="Medium List 2"/>
    <w:lsdException w:qFormat="1" w:uiPriority="67" w:name="Medium Grid 1"/>
    <w:lsdException w:qFormat="1" w:uiPriority="68" w:name="Medium Grid 2"/>
    <w:lsdException w:qFormat="1" w:uiPriority="69" w:name="Medium Grid 3"/>
    <w:lsdException w:qFormat="1" w:uiPriority="70" w:name="Dark List"/>
    <w:lsdException w:qFormat="1" w:uiPriority="71" w:name="Colorful Shading"/>
    <w:lsdException w:qFormat="1" w:uiPriority="72" w:name="Colorful List"/>
    <w:lsdException w:qFormat="1" w:uiPriority="73" w:name="Colorful Grid"/>
    <w:lsdException w:qFormat="1" w:uiPriority="60" w:name="Light Shading Accent 1"/>
    <w:lsdException w:qFormat="1" w:uiPriority="61" w:name="Light List Accent 1"/>
    <w:lsdException w:qFormat="1" w:uiPriority="62" w:name="Light Grid Accent 1"/>
    <w:lsdException w:qFormat="1" w:uiPriority="63" w:name="Medium Shading 1 Accent 1"/>
    <w:lsdException w:qFormat="1" w:uiPriority="64" w:name="Medium Shading 2 Accent 1"/>
    <w:lsdException w:qFormat="1" w:uiPriority="65" w:name="Medium List 1 Accent 1"/>
    <w:lsdException w:qFormat="1" w:uiPriority="99" w:name="List Paragraph"/>
    <w:lsdException w:qFormat="1" w:uiPriority="99" w:name="Quote"/>
    <w:lsdException w:qFormat="1" w:uiPriority="99" w:name="Intense Quote"/>
    <w:lsdException w:qFormat="1" w:uiPriority="66" w:name="Medium List 2 Accent 1"/>
    <w:lsdException w:qFormat="1" w:uiPriority="67" w:name="Medium Grid 1 Accent 1"/>
    <w:lsdException w:qFormat="1" w:uiPriority="68" w:name="Medium Grid 2 Accent 1"/>
    <w:lsdException w:qFormat="1" w:uiPriority="69" w:name="Medium Grid 3 Accent 1"/>
    <w:lsdException w:qFormat="1" w:uiPriority="70" w:name="Dark List Accent 1"/>
    <w:lsdException w:qFormat="1" w:uiPriority="71" w:name="Colorful Shading Accent 1"/>
    <w:lsdException w:qFormat="1" w:uiPriority="72" w:name="Colorful List Accent 1"/>
    <w:lsdException w:qFormat="1" w:uiPriority="73" w:name="Colorful Grid Accent 1"/>
    <w:lsdException w:qFormat="1" w:uiPriority="60" w:name="Light Shading Accent 2"/>
    <w:lsdException w:qFormat="1" w:uiPriority="61" w:name="Light List Accent 2"/>
    <w:lsdException w:qFormat="1" w:uiPriority="62" w:name="Light Grid Accent 2"/>
    <w:lsdException w:qFormat="1" w:uiPriority="63" w:name="Medium Shading 1 Accent 2"/>
    <w:lsdException w:qFormat="1" w:uiPriority="64" w:name="Medium Shading 2 Accent 2"/>
    <w:lsdException w:qFormat="1" w:uiPriority="65" w:name="Medium List 1 Accent 2"/>
    <w:lsdException w:qFormat="1" w:uiPriority="66" w:name="Medium List 2 Accent 2"/>
    <w:lsdException w:qFormat="1" w:uiPriority="67" w:name="Medium Grid 1 Accent 2"/>
    <w:lsdException w:qFormat="1" w:uiPriority="68" w:name="Medium Grid 2 Accent 2"/>
    <w:lsdException w:qFormat="1" w:uiPriority="69" w:name="Medium Grid 3 Accent 2"/>
    <w:lsdException w:qFormat="1" w:uiPriority="70" w:name="Dark List Accent 2"/>
    <w:lsdException w:qFormat="1" w:uiPriority="71" w:name="Colorful Shading Accent 2"/>
    <w:lsdException w:qFormat="1" w:uiPriority="72" w:name="Colorful List Accent 2"/>
    <w:lsdException w:qFormat="1" w:uiPriority="73" w:name="Colorful Grid Accent 2"/>
    <w:lsdException w:qFormat="1" w:uiPriority="60" w:name="Light Shading Accent 3"/>
    <w:lsdException w:qFormat="1" w:uiPriority="61" w:name="Light List Accent 3"/>
    <w:lsdException w:qFormat="1" w:uiPriority="62" w:name="Light Grid Accent 3"/>
    <w:lsdException w:qFormat="1" w:uiPriority="63" w:name="Medium Shading 1 Accent 3"/>
    <w:lsdException w:qFormat="1" w:uiPriority="64" w:name="Medium Shading 2 Accent 3"/>
    <w:lsdException w:qFormat="1" w:uiPriority="65" w:name="Medium List 1 Accent 3"/>
    <w:lsdException w:qFormat="1" w:uiPriority="66" w:name="Medium List 2 Accent 3"/>
    <w:lsdException w:qFormat="1" w:uiPriority="67" w:name="Medium Grid 1 Accent 3"/>
    <w:lsdException w:qFormat="1" w:uiPriority="68" w:name="Medium Grid 2 Accent 3"/>
    <w:lsdException w:qFormat="1" w:uiPriority="69" w:name="Medium Grid 3 Accent 3"/>
    <w:lsdException w:qFormat="1" w:uiPriority="70" w:name="Dark List Accent 3"/>
    <w:lsdException w:qFormat="1" w:uiPriority="71" w:name="Colorful Shading Accent 3"/>
    <w:lsdException w:qFormat="1" w:uiPriority="72" w:name="Colorful List Accent 3"/>
    <w:lsdException w:qFormat="1" w:uiPriority="73" w:name="Colorful Grid Accent 3"/>
    <w:lsdException w:qFormat="1" w:uiPriority="60" w:name="Light Shading Accent 4"/>
    <w:lsdException w:qFormat="1" w:uiPriority="61" w:name="Light List Accent 4"/>
    <w:lsdException w:qFormat="1" w:uiPriority="62" w:name="Light Grid Accent 4"/>
    <w:lsdException w:qFormat="1" w:uiPriority="63" w:name="Medium Shading 1 Accent 4"/>
    <w:lsdException w:qFormat="1" w:uiPriority="64" w:name="Medium Shading 2 Accent 4"/>
    <w:lsdException w:qFormat="1" w:uiPriority="65" w:name="Medium List 1 Accent 4"/>
    <w:lsdException w:qFormat="1" w:uiPriority="66" w:name="Medium List 2 Accent 4"/>
    <w:lsdException w:qFormat="1" w:uiPriority="67" w:name="Medium Grid 1 Accent 4"/>
    <w:lsdException w:qFormat="1" w:uiPriority="68" w:name="Medium Grid 2 Accent 4"/>
    <w:lsdException w:qFormat="1" w:uiPriority="69" w:name="Medium Grid 3 Accent 4"/>
    <w:lsdException w:qFormat="1" w:uiPriority="70" w:name="Dark List Accent 4"/>
    <w:lsdException w:qFormat="1" w:uiPriority="71" w:name="Colorful Shading Accent 4"/>
    <w:lsdException w:qFormat="1" w:uiPriority="72" w:name="Colorful List Accent 4"/>
    <w:lsdException w:qFormat="1" w:uiPriority="73" w:name="Colorful Grid Accent 4"/>
    <w:lsdException w:qFormat="1" w:uiPriority="60" w:name="Light Shading Accent 5"/>
    <w:lsdException w:qFormat="1" w:uiPriority="61" w:name="Light List Accent 5"/>
    <w:lsdException w:qFormat="1" w:uiPriority="62" w:name="Light Grid Accent 5"/>
    <w:lsdException w:qFormat="1" w:uiPriority="63" w:name="Medium Shading 1 Accent 5"/>
    <w:lsdException w:qFormat="1" w:uiPriority="64" w:name="Medium Shading 2 Accent 5"/>
    <w:lsdException w:qFormat="1" w:uiPriority="65" w:name="Medium List 1 Accent 5"/>
    <w:lsdException w:qFormat="1" w:uiPriority="66" w:name="Medium List 2 Accent 5"/>
    <w:lsdException w:qFormat="1" w:uiPriority="67" w:name="Medium Grid 1 Accent 5"/>
    <w:lsdException w:qFormat="1" w:uiPriority="68" w:name="Medium Grid 2 Accent 5"/>
    <w:lsdException w:qFormat="1" w:uiPriority="69" w:name="Medium Grid 3 Accent 5"/>
    <w:lsdException w:qFormat="1" w:uiPriority="70" w:name="Dark List Accent 5"/>
    <w:lsdException w:qFormat="1" w:uiPriority="71" w:name="Colorful Shading Accent 5"/>
    <w:lsdException w:qFormat="1" w:uiPriority="72" w:name="Colorful List Accent 5"/>
    <w:lsdException w:qFormat="1" w:uiPriority="73" w:name="Colorful Grid Accent 5"/>
    <w:lsdException w:qFormat="1" w:uiPriority="60" w:name="Light Shading Accent 6"/>
    <w:lsdException w:qFormat="1" w:uiPriority="61" w:name="Light List Accent 6"/>
    <w:lsdException w:qFormat="1" w:uiPriority="62" w:name="Light Grid Accent 6"/>
    <w:lsdException w:qFormat="1" w:uiPriority="63" w:name="Medium Shading 1 Accent 6"/>
    <w:lsdException w:qFormat="1" w:uiPriority="64" w:name="Medium Shading 2 Accent 6"/>
    <w:lsdException w:qFormat="1" w:uiPriority="65" w:name="Medium List 1 Accent 6"/>
    <w:lsdException w:qFormat="1" w:uiPriority="66" w:name="Medium List 2 Accent 6"/>
    <w:lsdException w:qFormat="1" w:uiPriority="67" w:name="Medium Grid 1 Accent 6"/>
    <w:lsdException w:qFormat="1" w:uiPriority="68" w:name="Medium Grid 2 Accent 6"/>
    <w:lsdException w:qFormat="1" w:uiPriority="69" w:name="Medium Grid 3 Accent 6"/>
    <w:lsdException w:qFormat="1" w:uiPriority="70" w:name="Dark List Accent 6"/>
    <w:lsdException w:qFormat="1" w:uiPriority="71" w:name="Colorful Shading Accent 6"/>
    <w:lsdException w:qFormat="1" w:uiPriority="72" w:name="Colorful List Accent 6"/>
    <w:lsdException w:qFormat="1" w:uiPriority="73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3">
    <w:name w:val="heading 1"/>
    <w:basedOn w:val="1"/>
    <w:next w:val="1"/>
    <w:link w:val="249"/>
    <w:qFormat/>
    <w:uiPriority w:val="0"/>
    <w:pPr>
      <w:spacing w:beforeAutospacing="1" w:after="0" w:afterAutospacing="1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  <w:lang w:eastAsia="zh-CN"/>
    </w:rPr>
  </w:style>
  <w:style w:type="paragraph" w:styleId="4">
    <w:name w:val="heading 2"/>
    <w:basedOn w:val="1"/>
    <w:next w:val="1"/>
    <w:link w:val="252"/>
    <w:semiHidden/>
    <w:unhideWhenUsed/>
    <w:qFormat/>
    <w:uiPriority w:val="0"/>
    <w:pPr>
      <w:keepNext/>
      <w:keepLines/>
      <w:numPr>
        <w:ilvl w:val="1"/>
        <w:numId w:val="1"/>
      </w:numPr>
      <w:spacing w:after="0"/>
      <w:ind w:left="0" w:firstLine="420" w:firstLineChars="200"/>
      <w:outlineLvl w:val="1"/>
    </w:pPr>
    <w:rPr>
      <w:rFonts w:eastAsia="黑体" w:asciiTheme="majorHAnsi" w:hAnsiTheme="majorHAnsi" w:cstheme="majorBidi"/>
      <w:sz w:val="28"/>
      <w:szCs w:val="28"/>
    </w:rPr>
  </w:style>
  <w:style w:type="paragraph" w:styleId="5">
    <w:name w:val="heading 3"/>
    <w:basedOn w:val="1"/>
    <w:next w:val="1"/>
    <w:link w:val="251"/>
    <w:semiHidden/>
    <w:unhideWhenUsed/>
    <w:qFormat/>
    <w:uiPriority w:val="0"/>
    <w:pPr>
      <w:keepNext/>
      <w:keepLines/>
      <w:numPr>
        <w:ilvl w:val="2"/>
        <w:numId w:val="1"/>
      </w:numPr>
      <w:spacing w:after="0"/>
      <w:outlineLvl w:val="2"/>
    </w:pPr>
    <w:rPr>
      <w:rFonts w:ascii="Times New Roman" w:hAnsi="Times New Roman" w:eastAsia="宋体"/>
      <w:b/>
      <w:bCs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ascii="Arial" w:hAnsi="Arial" w:eastAsia="宋体"/>
      <w:szCs w:val="28"/>
    </w:rPr>
  </w:style>
  <w:style w:type="paragraph" w:styleId="7">
    <w:name w:val="heading 5"/>
    <w:basedOn w:val="1"/>
    <w:next w:val="1"/>
    <w:link w:val="254"/>
    <w:semiHidden/>
    <w:unhideWhenUsed/>
    <w:qFormat/>
    <w:uiPriority w:val="0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2E54A1" w:themeColor="accent1" w:themeShade="BF"/>
    </w:rPr>
  </w:style>
  <w:style w:type="paragraph" w:styleId="8">
    <w:name w:val="heading 6"/>
    <w:basedOn w:val="1"/>
    <w:next w:val="1"/>
    <w:link w:val="255"/>
    <w:semiHidden/>
    <w:unhideWhenUsed/>
    <w:qFormat/>
    <w:uiPriority w:val="0"/>
    <w:pPr>
      <w:keepNext/>
      <w:keepLines/>
      <w:spacing w:before="40" w:after="0"/>
      <w:outlineLvl w:val="5"/>
    </w:pPr>
    <w:rPr>
      <w:rFonts w:asciiTheme="majorHAnsi" w:hAnsiTheme="majorHAnsi" w:eastAsiaTheme="majorEastAsia" w:cstheme="majorBidi"/>
      <w:color w:val="1E386B" w:themeColor="accent1" w:themeShade="80"/>
    </w:rPr>
  </w:style>
  <w:style w:type="paragraph" w:styleId="9">
    <w:name w:val="heading 7"/>
    <w:basedOn w:val="1"/>
    <w:next w:val="1"/>
    <w:link w:val="256"/>
    <w:semiHidden/>
    <w:unhideWhenUsed/>
    <w:qFormat/>
    <w:uiPriority w:val="0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i/>
      <w:iCs/>
      <w:color w:val="1E386B" w:themeColor="accent1" w:themeShade="80"/>
    </w:rPr>
  </w:style>
  <w:style w:type="paragraph" w:styleId="10">
    <w:name w:val="heading 8"/>
    <w:basedOn w:val="1"/>
    <w:next w:val="1"/>
    <w:link w:val="257"/>
    <w:semiHidden/>
    <w:unhideWhenUsed/>
    <w:qFormat/>
    <w:uiPriority w:val="0"/>
    <w:pPr>
      <w:keepNext/>
      <w:keepLines/>
      <w:spacing w:before="40" w:after="0"/>
      <w:outlineLvl w:val="7"/>
    </w:pPr>
    <w:rPr>
      <w:rFonts w:asciiTheme="majorHAnsi" w:hAnsiTheme="majorHAnsi" w:eastAsiaTheme="majorEastAsia" w:cstheme="majorBidi"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basedOn w:val="1"/>
    <w:next w:val="1"/>
    <w:link w:val="258"/>
    <w:semiHidden/>
    <w:unhideWhenUsed/>
    <w:qFormat/>
    <w:uiPriority w:val="0"/>
    <w:pPr>
      <w:keepNext/>
      <w:keepLines/>
      <w:spacing w:before="40" w:after="0"/>
      <w:outlineLvl w:val="8"/>
    </w:pPr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384"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eastAsiaTheme="minorHAnsi" w:cstheme="minorBidi"/>
      <w:lang w:val="en-US" w:eastAsia="en-US" w:bidi="ar-SA"/>
    </w:rPr>
  </w:style>
  <w:style w:type="paragraph" w:styleId="12">
    <w:name w:val="List 3"/>
    <w:basedOn w:val="1"/>
    <w:qFormat/>
    <w:uiPriority w:val="0"/>
    <w:pPr>
      <w:ind w:left="1080" w:hanging="360"/>
      <w:contextualSpacing/>
    </w:pPr>
  </w:style>
  <w:style w:type="paragraph" w:styleId="13">
    <w:name w:val="toc 7"/>
    <w:basedOn w:val="1"/>
    <w:next w:val="1"/>
    <w:qFormat/>
    <w:uiPriority w:val="0"/>
    <w:pPr>
      <w:spacing w:after="100"/>
      <w:ind w:left="1440"/>
    </w:pPr>
  </w:style>
  <w:style w:type="paragraph" w:styleId="14">
    <w:name w:val="List Number 2"/>
    <w:basedOn w:val="1"/>
    <w:qFormat/>
    <w:uiPriority w:val="0"/>
    <w:pPr>
      <w:numPr>
        <w:ilvl w:val="0"/>
        <w:numId w:val="2"/>
      </w:numPr>
      <w:contextualSpacing/>
    </w:pPr>
  </w:style>
  <w:style w:type="paragraph" w:styleId="15">
    <w:name w:val="table of authorities"/>
    <w:basedOn w:val="1"/>
    <w:next w:val="1"/>
    <w:qFormat/>
    <w:uiPriority w:val="0"/>
    <w:pPr>
      <w:spacing w:after="0"/>
      <w:ind w:left="240" w:hanging="240"/>
    </w:pPr>
  </w:style>
  <w:style w:type="paragraph" w:styleId="16">
    <w:name w:val="Note Heading"/>
    <w:basedOn w:val="1"/>
    <w:next w:val="1"/>
    <w:link w:val="388"/>
    <w:qFormat/>
    <w:uiPriority w:val="0"/>
    <w:pPr>
      <w:spacing w:after="0"/>
    </w:pPr>
  </w:style>
  <w:style w:type="paragraph" w:styleId="17">
    <w:name w:val="List Bullet 4"/>
    <w:basedOn w:val="1"/>
    <w:qFormat/>
    <w:uiPriority w:val="0"/>
    <w:pPr>
      <w:numPr>
        <w:ilvl w:val="0"/>
        <w:numId w:val="3"/>
      </w:numPr>
      <w:contextualSpacing/>
    </w:pPr>
  </w:style>
  <w:style w:type="paragraph" w:styleId="18">
    <w:name w:val="index 8"/>
    <w:basedOn w:val="1"/>
    <w:next w:val="1"/>
    <w:qFormat/>
    <w:uiPriority w:val="0"/>
    <w:pPr>
      <w:spacing w:after="0"/>
      <w:ind w:left="1920" w:hanging="240"/>
    </w:pPr>
  </w:style>
  <w:style w:type="paragraph" w:styleId="19">
    <w:name w:val="E-mail Signature"/>
    <w:basedOn w:val="1"/>
    <w:link w:val="275"/>
    <w:qFormat/>
    <w:uiPriority w:val="0"/>
    <w:pPr>
      <w:spacing w:after="0"/>
    </w:pPr>
  </w:style>
  <w:style w:type="paragraph" w:styleId="20">
    <w:name w:val="List Number"/>
    <w:basedOn w:val="1"/>
    <w:qFormat/>
    <w:uiPriority w:val="0"/>
    <w:pPr>
      <w:numPr>
        <w:ilvl w:val="0"/>
        <w:numId w:val="4"/>
      </w:numPr>
      <w:contextualSpacing/>
    </w:pPr>
  </w:style>
  <w:style w:type="paragraph" w:styleId="21">
    <w:name w:val="Normal Indent"/>
    <w:basedOn w:val="1"/>
    <w:qFormat/>
    <w:uiPriority w:val="0"/>
    <w:pPr>
      <w:ind w:left="720"/>
    </w:pPr>
  </w:style>
  <w:style w:type="paragraph" w:styleId="22">
    <w:name w:val="caption"/>
    <w:basedOn w:val="1"/>
    <w:next w:val="1"/>
    <w:semiHidden/>
    <w:unhideWhenUsed/>
    <w:qFormat/>
    <w:uiPriority w:val="0"/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qFormat/>
    <w:uiPriority w:val="0"/>
    <w:pPr>
      <w:spacing w:after="0"/>
      <w:ind w:left="1200" w:hanging="240"/>
    </w:pPr>
  </w:style>
  <w:style w:type="paragraph" w:styleId="24">
    <w:name w:val="List Bullet"/>
    <w:basedOn w:val="1"/>
    <w:qFormat/>
    <w:uiPriority w:val="0"/>
    <w:pPr>
      <w:numPr>
        <w:ilvl w:val="0"/>
        <w:numId w:val="5"/>
      </w:numPr>
      <w:contextualSpacing/>
    </w:pPr>
  </w:style>
  <w:style w:type="paragraph" w:styleId="25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pacing w:after="0"/>
      <w:ind w:left="2880"/>
    </w:pPr>
    <w:rPr>
      <w:rFonts w:asciiTheme="majorHAnsi" w:hAnsiTheme="majorHAnsi" w:eastAsiaTheme="majorEastAsia" w:cstheme="majorBidi"/>
    </w:rPr>
  </w:style>
  <w:style w:type="paragraph" w:styleId="26">
    <w:name w:val="Document Map"/>
    <w:basedOn w:val="1"/>
    <w:link w:val="274"/>
    <w:qFormat/>
    <w:uiPriority w:val="0"/>
    <w:pPr>
      <w:spacing w:after="0"/>
    </w:pPr>
    <w:rPr>
      <w:rFonts w:ascii="Segoe UI" w:hAnsi="Segoe UI" w:cs="Segoe UI"/>
      <w:sz w:val="16"/>
      <w:szCs w:val="16"/>
    </w:rPr>
  </w:style>
  <w:style w:type="paragraph" w:styleId="27">
    <w:name w:val="toa heading"/>
    <w:basedOn w:val="1"/>
    <w:next w:val="1"/>
    <w:qFormat/>
    <w:uiPriority w:val="0"/>
    <w:pPr>
      <w:spacing w:before="120"/>
    </w:pPr>
    <w:rPr>
      <w:rFonts w:asciiTheme="majorHAnsi" w:hAnsiTheme="majorHAnsi" w:eastAsiaTheme="majorEastAsia" w:cstheme="majorBidi"/>
      <w:b/>
      <w:bCs/>
    </w:rPr>
  </w:style>
  <w:style w:type="paragraph" w:styleId="28">
    <w:name w:val="annotation text"/>
    <w:basedOn w:val="1"/>
    <w:link w:val="271"/>
    <w:qFormat/>
    <w:uiPriority w:val="0"/>
    <w:rPr>
      <w:rFonts w:ascii="Tahoma" w:hAnsi="Tahoma" w:cs="Tahoma"/>
      <w:sz w:val="16"/>
    </w:rPr>
  </w:style>
  <w:style w:type="paragraph" w:styleId="29">
    <w:name w:val="index 6"/>
    <w:basedOn w:val="1"/>
    <w:next w:val="1"/>
    <w:qFormat/>
    <w:uiPriority w:val="0"/>
    <w:pPr>
      <w:spacing w:after="0"/>
      <w:ind w:left="1440" w:hanging="240"/>
    </w:pPr>
  </w:style>
  <w:style w:type="paragraph" w:styleId="30">
    <w:name w:val="Salutation"/>
    <w:basedOn w:val="1"/>
    <w:next w:val="1"/>
    <w:link w:val="398"/>
    <w:qFormat/>
    <w:uiPriority w:val="0"/>
  </w:style>
  <w:style w:type="paragraph" w:styleId="31">
    <w:name w:val="Body Text 3"/>
    <w:basedOn w:val="1"/>
    <w:link w:val="263"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270"/>
    <w:qFormat/>
    <w:uiPriority w:val="0"/>
    <w:pPr>
      <w:spacing w:after="0"/>
      <w:ind w:left="4320"/>
    </w:pPr>
  </w:style>
  <w:style w:type="paragraph" w:styleId="33">
    <w:name w:val="List Bullet 3"/>
    <w:basedOn w:val="1"/>
    <w:qFormat/>
    <w:uiPriority w:val="0"/>
    <w:pPr>
      <w:numPr>
        <w:ilvl w:val="0"/>
        <w:numId w:val="6"/>
      </w:numPr>
      <w:contextualSpacing/>
    </w:pPr>
  </w:style>
  <w:style w:type="paragraph" w:styleId="34">
    <w:name w:val="Body Text"/>
    <w:basedOn w:val="1"/>
    <w:link w:val="261"/>
    <w:qFormat/>
    <w:uiPriority w:val="0"/>
    <w:pPr>
      <w:spacing w:after="120"/>
    </w:pPr>
  </w:style>
  <w:style w:type="paragraph" w:styleId="35">
    <w:name w:val="Body Text Indent"/>
    <w:basedOn w:val="1"/>
    <w:link w:val="265"/>
    <w:qFormat/>
    <w:uiPriority w:val="0"/>
    <w:pPr>
      <w:spacing w:after="120"/>
      <w:ind w:left="360"/>
    </w:pPr>
  </w:style>
  <w:style w:type="paragraph" w:styleId="36">
    <w:name w:val="List Number 3"/>
    <w:basedOn w:val="1"/>
    <w:qFormat/>
    <w:uiPriority w:val="0"/>
    <w:pPr>
      <w:numPr>
        <w:ilvl w:val="0"/>
        <w:numId w:val="7"/>
      </w:numPr>
      <w:contextualSpacing/>
    </w:pPr>
  </w:style>
  <w:style w:type="paragraph" w:styleId="37">
    <w:name w:val="List 2"/>
    <w:basedOn w:val="1"/>
    <w:qFormat/>
    <w:uiPriority w:val="0"/>
    <w:pPr>
      <w:ind w:left="720" w:hanging="360"/>
      <w:contextualSpacing/>
    </w:pPr>
  </w:style>
  <w:style w:type="paragraph" w:styleId="38">
    <w:name w:val="List Continue"/>
    <w:basedOn w:val="1"/>
    <w:qFormat/>
    <w:uiPriority w:val="0"/>
    <w:pPr>
      <w:spacing w:after="120"/>
      <w:ind w:left="360"/>
      <w:contextualSpacing/>
    </w:pPr>
  </w:style>
  <w:style w:type="paragraph" w:styleId="39">
    <w:name w:val="Block Text"/>
    <w:basedOn w:val="1"/>
    <w:qFormat/>
    <w:uiPriority w:val="0"/>
    <w:pPr>
      <w:pBdr>
        <w:top w:val="single" w:color="4874CB" w:themeColor="accent1" w:sz="2" w:space="10"/>
        <w:left w:val="single" w:color="4874CB" w:themeColor="accent1" w:sz="2" w:space="10"/>
        <w:bottom w:val="single" w:color="4874CB" w:themeColor="accent1" w:sz="2" w:space="10"/>
        <w:right w:val="single" w:color="4874CB" w:themeColor="accent1" w:sz="2" w:space="10"/>
      </w:pBdr>
      <w:ind w:left="1152" w:right="1152"/>
    </w:pPr>
    <w:rPr>
      <w:rFonts w:eastAsiaTheme="minorEastAsia"/>
      <w:i/>
      <w:iCs/>
      <w:color w:val="4874CB" w:themeColor="accent1"/>
      <w14:textFill>
        <w14:solidFill>
          <w14:schemeClr w14:val="accent1"/>
        </w14:solidFill>
      </w14:textFill>
    </w:rPr>
  </w:style>
  <w:style w:type="paragraph" w:styleId="40">
    <w:name w:val="List Bullet 2"/>
    <w:basedOn w:val="1"/>
    <w:qFormat/>
    <w:uiPriority w:val="0"/>
    <w:pPr>
      <w:numPr>
        <w:ilvl w:val="0"/>
        <w:numId w:val="8"/>
      </w:numPr>
      <w:contextualSpacing/>
    </w:pPr>
  </w:style>
  <w:style w:type="paragraph" w:styleId="41">
    <w:name w:val="HTML Address"/>
    <w:basedOn w:val="1"/>
    <w:link w:val="328"/>
    <w:qFormat/>
    <w:uiPriority w:val="0"/>
    <w:pPr>
      <w:spacing w:after="0"/>
    </w:pPr>
    <w:rPr>
      <w:i/>
      <w:iCs/>
    </w:rPr>
  </w:style>
  <w:style w:type="paragraph" w:styleId="42">
    <w:name w:val="index 4"/>
    <w:basedOn w:val="1"/>
    <w:next w:val="1"/>
    <w:qFormat/>
    <w:uiPriority w:val="0"/>
    <w:pPr>
      <w:spacing w:after="0"/>
      <w:ind w:left="960" w:hanging="240"/>
    </w:pPr>
  </w:style>
  <w:style w:type="paragraph" w:styleId="43">
    <w:name w:val="toc 5"/>
    <w:basedOn w:val="1"/>
    <w:next w:val="1"/>
    <w:qFormat/>
    <w:uiPriority w:val="0"/>
    <w:pPr>
      <w:spacing w:after="100"/>
      <w:ind w:left="960"/>
    </w:pPr>
  </w:style>
  <w:style w:type="paragraph" w:styleId="44">
    <w:name w:val="toc 3"/>
    <w:basedOn w:val="1"/>
    <w:next w:val="1"/>
    <w:qFormat/>
    <w:uiPriority w:val="0"/>
    <w:pPr>
      <w:spacing w:after="100"/>
      <w:ind w:left="480"/>
    </w:pPr>
  </w:style>
  <w:style w:type="paragraph" w:styleId="45">
    <w:name w:val="Plain Text"/>
    <w:basedOn w:val="1"/>
    <w:link w:val="395"/>
    <w:qFormat/>
    <w:uiPriority w:val="0"/>
    <w:pPr>
      <w:spacing w:after="0"/>
    </w:pPr>
    <w:rPr>
      <w:rFonts w:ascii="Consolas" w:hAnsi="Consolas"/>
      <w:sz w:val="21"/>
      <w:szCs w:val="21"/>
    </w:rPr>
  </w:style>
  <w:style w:type="paragraph" w:styleId="46">
    <w:name w:val="List Bullet 5"/>
    <w:basedOn w:val="1"/>
    <w:qFormat/>
    <w:uiPriority w:val="0"/>
    <w:pPr>
      <w:numPr>
        <w:ilvl w:val="0"/>
        <w:numId w:val="9"/>
      </w:numPr>
      <w:contextualSpacing/>
    </w:pPr>
  </w:style>
  <w:style w:type="paragraph" w:styleId="47">
    <w:name w:val="List Number 4"/>
    <w:basedOn w:val="1"/>
    <w:qFormat/>
    <w:uiPriority w:val="0"/>
    <w:pPr>
      <w:numPr>
        <w:ilvl w:val="0"/>
        <w:numId w:val="10"/>
      </w:numPr>
      <w:contextualSpacing/>
    </w:pPr>
  </w:style>
  <w:style w:type="paragraph" w:styleId="48">
    <w:name w:val="toc 8"/>
    <w:basedOn w:val="1"/>
    <w:next w:val="1"/>
    <w:qFormat/>
    <w:uiPriority w:val="0"/>
    <w:pPr>
      <w:spacing w:after="100"/>
      <w:ind w:left="1680"/>
    </w:pPr>
  </w:style>
  <w:style w:type="paragraph" w:styleId="49">
    <w:name w:val="index 3"/>
    <w:basedOn w:val="1"/>
    <w:next w:val="1"/>
    <w:qFormat/>
    <w:uiPriority w:val="0"/>
    <w:pPr>
      <w:spacing w:after="0"/>
      <w:ind w:left="720" w:hanging="240"/>
    </w:pPr>
  </w:style>
  <w:style w:type="paragraph" w:styleId="50">
    <w:name w:val="Date"/>
    <w:basedOn w:val="1"/>
    <w:next w:val="1"/>
    <w:link w:val="273"/>
    <w:qFormat/>
    <w:uiPriority w:val="0"/>
  </w:style>
  <w:style w:type="paragraph" w:styleId="51">
    <w:name w:val="Body Text Indent 2"/>
    <w:basedOn w:val="1"/>
    <w:link w:val="267"/>
    <w:qFormat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253"/>
    <w:qFormat/>
    <w:uiPriority w:val="0"/>
    <w:pPr>
      <w:snapToGrid w:val="0"/>
    </w:pPr>
    <w:rPr>
      <w:rFonts w:ascii="Times New Roman" w:hAnsi="Times New Roman" w:cs="宋体" w:eastAsiaTheme="minorEastAsia"/>
      <w:sz w:val="18"/>
      <w:szCs w:val="22"/>
    </w:rPr>
  </w:style>
  <w:style w:type="paragraph" w:styleId="53">
    <w:name w:val="List Continue 5"/>
    <w:basedOn w:val="1"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259"/>
    <w:qFormat/>
    <w:uiPriority w:val="0"/>
    <w:pPr>
      <w:spacing w:after="0"/>
    </w:pPr>
    <w:rPr>
      <w:rFonts w:ascii="Tahoma" w:hAnsi="Tahoma" w:cs="Tahoma"/>
      <w:sz w:val="16"/>
      <w:szCs w:val="18"/>
    </w:rPr>
  </w:style>
  <w:style w:type="paragraph" w:styleId="55">
    <w:name w:val="footer"/>
    <w:basedOn w:val="1"/>
    <w:unhideWhenUsed/>
    <w:qFormat/>
    <w:uiPriority w:val="0"/>
    <w:pPr>
      <w:tabs>
        <w:tab w:val="center" w:pos="4536"/>
        <w:tab w:val="right" w:pos="9072"/>
      </w:tabs>
      <w:spacing w:after="0"/>
    </w:pPr>
  </w:style>
  <w:style w:type="paragraph" w:styleId="56">
    <w:name w:val="envelope return"/>
    <w:basedOn w:val="1"/>
    <w:qFormat/>
    <w:uiPriority w:val="0"/>
    <w:pPr>
      <w:spacing w:after="0"/>
    </w:pPr>
    <w:rPr>
      <w:rFonts w:asciiTheme="majorHAnsi" w:hAnsiTheme="majorHAnsi" w:eastAsiaTheme="majorEastAsia" w:cstheme="majorBidi"/>
      <w:sz w:val="20"/>
      <w:szCs w:val="20"/>
    </w:rPr>
  </w:style>
  <w:style w:type="paragraph" w:styleId="57">
    <w:name w:val="header"/>
    <w:basedOn w:val="1"/>
    <w:link w:val="327"/>
    <w:qFormat/>
    <w:uiPriority w:val="0"/>
    <w:pPr>
      <w:tabs>
        <w:tab w:val="center" w:pos="4680"/>
        <w:tab w:val="right" w:pos="9360"/>
      </w:tabs>
      <w:spacing w:after="0"/>
    </w:pPr>
  </w:style>
  <w:style w:type="paragraph" w:styleId="58">
    <w:name w:val="Signature"/>
    <w:basedOn w:val="1"/>
    <w:link w:val="399"/>
    <w:qFormat/>
    <w:uiPriority w:val="0"/>
    <w:pPr>
      <w:spacing w:after="0"/>
      <w:ind w:left="4320"/>
    </w:pPr>
  </w:style>
  <w:style w:type="paragraph" w:styleId="59">
    <w:name w:val="toc 1"/>
    <w:basedOn w:val="1"/>
    <w:next w:val="1"/>
    <w:qFormat/>
    <w:uiPriority w:val="0"/>
    <w:pPr>
      <w:spacing w:after="100"/>
    </w:pPr>
  </w:style>
  <w:style w:type="paragraph" w:styleId="60">
    <w:name w:val="List Continue 4"/>
    <w:basedOn w:val="1"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qFormat/>
    <w:uiPriority w:val="0"/>
    <w:pPr>
      <w:spacing w:after="100"/>
      <w:ind w:left="720"/>
    </w:pPr>
  </w:style>
  <w:style w:type="paragraph" w:styleId="62">
    <w:name w:val="index heading"/>
    <w:basedOn w:val="1"/>
    <w:next w:val="6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qFormat/>
    <w:uiPriority w:val="0"/>
    <w:pPr>
      <w:spacing w:after="0"/>
      <w:ind w:left="240" w:hanging="240"/>
    </w:pPr>
  </w:style>
  <w:style w:type="paragraph" w:styleId="64">
    <w:name w:val="Subtitle"/>
    <w:basedOn w:val="1"/>
    <w:next w:val="1"/>
    <w:link w:val="402"/>
    <w:qFormat/>
    <w:uiPriority w:val="0"/>
    <w:pPr>
      <w:spacing w:after="160"/>
    </w:pPr>
    <w:rPr>
      <w:rFonts w:eastAsiaTheme="minorEastAsia"/>
      <w:color w:val="595959" w:themeColor="text1" w:themeTint="A6"/>
      <w:spacing w:val="15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5">
    <w:name w:val="List Number 5"/>
    <w:basedOn w:val="1"/>
    <w:qFormat/>
    <w:uiPriority w:val="0"/>
    <w:pPr>
      <w:numPr>
        <w:ilvl w:val="0"/>
        <w:numId w:val="11"/>
      </w:numPr>
      <w:contextualSpacing/>
    </w:pPr>
  </w:style>
  <w:style w:type="paragraph" w:styleId="66">
    <w:name w:val="List"/>
    <w:basedOn w:val="1"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276"/>
    <w:qFormat/>
    <w:uiPriority w:val="0"/>
    <w:pPr>
      <w:spacing w:after="0"/>
    </w:pPr>
    <w:rPr>
      <w:sz w:val="20"/>
      <w:szCs w:val="20"/>
    </w:rPr>
  </w:style>
  <w:style w:type="paragraph" w:styleId="68">
    <w:name w:val="toc 6"/>
    <w:basedOn w:val="1"/>
    <w:next w:val="1"/>
    <w:qFormat/>
    <w:uiPriority w:val="0"/>
    <w:pPr>
      <w:spacing w:after="100"/>
      <w:ind w:left="1200"/>
    </w:pPr>
  </w:style>
  <w:style w:type="paragraph" w:styleId="69">
    <w:name w:val="List 5"/>
    <w:basedOn w:val="1"/>
    <w:qFormat/>
    <w:uiPriority w:val="0"/>
    <w:pPr>
      <w:ind w:left="1800" w:hanging="360"/>
      <w:contextualSpacing/>
    </w:pPr>
  </w:style>
  <w:style w:type="paragraph" w:styleId="70">
    <w:name w:val="Body Text Indent 3"/>
    <w:basedOn w:val="1"/>
    <w:link w:val="268"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qFormat/>
    <w:uiPriority w:val="0"/>
    <w:pPr>
      <w:spacing w:after="0"/>
      <w:ind w:left="1680" w:hanging="240"/>
    </w:pPr>
  </w:style>
  <w:style w:type="paragraph" w:styleId="72">
    <w:name w:val="index 9"/>
    <w:basedOn w:val="1"/>
    <w:next w:val="1"/>
    <w:qFormat/>
    <w:uiPriority w:val="0"/>
    <w:pPr>
      <w:spacing w:after="0"/>
      <w:ind w:left="2160" w:hanging="240"/>
    </w:pPr>
  </w:style>
  <w:style w:type="paragraph" w:styleId="73">
    <w:name w:val="table of figures"/>
    <w:basedOn w:val="1"/>
    <w:next w:val="1"/>
    <w:qFormat/>
    <w:uiPriority w:val="0"/>
    <w:pPr>
      <w:spacing w:after="0"/>
    </w:pPr>
  </w:style>
  <w:style w:type="paragraph" w:styleId="74">
    <w:name w:val="toc 2"/>
    <w:basedOn w:val="1"/>
    <w:next w:val="1"/>
    <w:qFormat/>
    <w:uiPriority w:val="0"/>
    <w:pPr>
      <w:spacing w:after="100"/>
      <w:ind w:left="240"/>
    </w:pPr>
  </w:style>
  <w:style w:type="paragraph" w:styleId="75">
    <w:name w:val="toc 9"/>
    <w:basedOn w:val="1"/>
    <w:next w:val="1"/>
    <w:qFormat/>
    <w:uiPriority w:val="0"/>
    <w:pPr>
      <w:spacing w:after="100"/>
      <w:ind w:left="1920"/>
    </w:pPr>
  </w:style>
  <w:style w:type="paragraph" w:styleId="76">
    <w:name w:val="Body Text 2"/>
    <w:basedOn w:val="1"/>
    <w:link w:val="262"/>
    <w:qFormat/>
    <w:uiPriority w:val="0"/>
    <w:pPr>
      <w:spacing w:after="120" w:line="480" w:lineRule="auto"/>
    </w:pPr>
  </w:style>
  <w:style w:type="paragraph" w:styleId="77">
    <w:name w:val="List 4"/>
    <w:basedOn w:val="1"/>
    <w:qFormat/>
    <w:uiPriority w:val="0"/>
    <w:pPr>
      <w:ind w:left="1440" w:hanging="360"/>
      <w:contextualSpacing/>
    </w:pPr>
  </w:style>
  <w:style w:type="paragraph" w:styleId="78">
    <w:name w:val="List Continue 2"/>
    <w:basedOn w:val="1"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386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after="0"/>
      <w:ind w:left="1080" w:hanging="1080"/>
    </w:pPr>
    <w:rPr>
      <w:rFonts w:asciiTheme="majorHAnsi" w:hAnsiTheme="majorHAnsi" w:eastAsiaTheme="majorEastAsia" w:cstheme="majorBidi"/>
    </w:rPr>
  </w:style>
  <w:style w:type="paragraph" w:styleId="80">
    <w:name w:val="HTML Preformatted"/>
    <w:basedOn w:val="1"/>
    <w:link w:val="329"/>
    <w:qFormat/>
    <w:uiPriority w:val="0"/>
    <w:pPr>
      <w:spacing w:after="0"/>
    </w:pPr>
    <w:rPr>
      <w:rFonts w:ascii="Consolas" w:hAnsi="Consolas"/>
      <w:sz w:val="20"/>
      <w:szCs w:val="20"/>
    </w:rPr>
  </w:style>
  <w:style w:type="paragraph" w:styleId="81">
    <w:name w:val="Normal (Web)"/>
    <w:basedOn w:val="1"/>
    <w:qFormat/>
    <w:uiPriority w:val="0"/>
  </w:style>
  <w:style w:type="paragraph" w:styleId="82">
    <w:name w:val="List Continue 3"/>
    <w:basedOn w:val="1"/>
    <w:qFormat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qFormat/>
    <w:uiPriority w:val="0"/>
    <w:pPr>
      <w:spacing w:after="0"/>
      <w:ind w:left="480" w:hanging="240"/>
    </w:pPr>
  </w:style>
  <w:style w:type="paragraph" w:styleId="84">
    <w:name w:val="Title"/>
    <w:basedOn w:val="1"/>
    <w:next w:val="1"/>
    <w:link w:val="406"/>
    <w:qFormat/>
    <w:uiPriority w:val="0"/>
    <w:pPr>
      <w:spacing w:after="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85">
    <w:name w:val="annotation subject"/>
    <w:basedOn w:val="28"/>
    <w:next w:val="28"/>
    <w:link w:val="272"/>
    <w:qFormat/>
    <w:uiPriority w:val="0"/>
    <w:rPr>
      <w:b/>
      <w:bCs/>
      <w:szCs w:val="20"/>
    </w:rPr>
  </w:style>
  <w:style w:type="paragraph" w:styleId="86">
    <w:name w:val="Body Text First Indent"/>
    <w:basedOn w:val="34"/>
    <w:link w:val="264"/>
    <w:qFormat/>
    <w:uiPriority w:val="0"/>
    <w:pPr>
      <w:spacing w:after="200"/>
      <w:ind w:firstLine="360"/>
    </w:pPr>
  </w:style>
  <w:style w:type="paragraph" w:styleId="87">
    <w:name w:val="Body Text First Indent 2"/>
    <w:basedOn w:val="35"/>
    <w:link w:val="266"/>
    <w:qFormat/>
    <w:uiPriority w:val="0"/>
    <w:pPr>
      <w:spacing w:after="200"/>
      <w:ind w:firstLine="360"/>
    </w:pPr>
  </w:style>
  <w:style w:type="table" w:styleId="89">
    <w:name w:val="Table Grid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semiHidden/>
    <w:unhideWhenUsed/>
    <w:qFormat/>
    <w:uiPriority w:val="0"/>
    <w:pPr>
      <w:spacing w:after="20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qFormat/>
    <w:uiPriority w:val="0"/>
    <w:pPr>
      <w:spacing w:after="200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qFormat/>
    <w:uiPriority w:val="0"/>
    <w:pPr>
      <w:spacing w:after="200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qFormat/>
    <w:uiPriority w:val="0"/>
    <w:pPr>
      <w:spacing w:after="200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qFormat/>
    <w:uiPriority w:val="0"/>
    <w:pPr>
      <w:spacing w:after="200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qFormat/>
    <w:uiPriority w:val="0"/>
    <w:pPr>
      <w:spacing w:after="200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qFormat/>
    <w:uiPriority w:val="0"/>
    <w:pPr>
      <w:spacing w:after="200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qFormat/>
    <w:uiPriority w:val="0"/>
    <w:pPr>
      <w:spacing w:after="200"/>
    </w:pPr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qFormat/>
    <w:uiPriority w:val="0"/>
    <w:pPr>
      <w:spacing w:after="200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semiHidden/>
    <w:unhideWhenUsed/>
    <w:qFormat/>
    <w:uiPriority w:val="0"/>
    <w:pPr>
      <w:spacing w:after="200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qFormat/>
    <w:uiPriority w:val="0"/>
    <w:pPr>
      <w:spacing w:after="20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qFormat/>
    <w:uiPriority w:val="0"/>
    <w:pPr>
      <w:spacing w:after="20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qFormat/>
    <w:uiPriority w:val="0"/>
    <w:pPr>
      <w:spacing w:after="20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qFormat/>
    <w:uiPriority w:val="0"/>
    <w:pPr>
      <w:spacing w:after="200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qFormat/>
    <w:uiPriority w:val="0"/>
    <w:pPr>
      <w:spacing w:after="200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qFormat/>
    <w:uiPriority w:val="0"/>
    <w:pPr>
      <w:spacing w:after="200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qFormat/>
    <w:uiPriority w:val="0"/>
    <w:pPr>
      <w:spacing w:after="200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qFormat/>
    <w:uiPriority w:val="0"/>
    <w:pPr>
      <w:spacing w:after="200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qFormat/>
    <w:uiPriority w:val="0"/>
    <w:pPr>
      <w:spacing w:after="20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qFormat/>
    <w:uiPriority w:val="0"/>
    <w:pPr>
      <w:spacing w:after="200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qFormat/>
    <w:uiPriority w:val="0"/>
    <w:pPr>
      <w:spacing w:after="200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qFormat/>
    <w:uiPriority w:val="0"/>
    <w:pPr>
      <w:spacing w:after="200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qFormat/>
    <w:uiPriority w:val="0"/>
    <w:pPr>
      <w:spacing w:after="200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qFormat/>
    <w:uiPriority w:val="0"/>
    <w:pPr>
      <w:spacing w:after="200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qFormat/>
    <w:uiPriority w:val="0"/>
    <w:pPr>
      <w:spacing w:after="200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qFormat/>
    <w:uiPriority w:val="0"/>
    <w:pPr>
      <w:spacing w:after="200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qFormat/>
    <w:uiPriority w:val="0"/>
    <w:pPr>
      <w:spacing w:after="200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qFormat/>
    <w:uiPriority w:val="0"/>
    <w:pPr>
      <w:spacing w:after="200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semiHidden/>
    <w:unhideWhenUsed/>
    <w:qFormat/>
    <w:uiPriority w:val="0"/>
    <w:pPr>
      <w:spacing w:after="200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qFormat/>
    <w:uiPriority w:val="60"/>
    <w:rPr>
      <w:color w:val="2E54A1" w:themeColor="accent1" w:themeShade="BF"/>
    </w:rPr>
    <w:tblPr>
      <w:tblBorders>
        <w:top w:val="single" w:color="4874CB" w:themeColor="accent1" w:sz="8" w:space="0"/>
        <w:bottom w:val="single" w:color="4874CB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874CB" w:themeColor="accent1" w:sz="8" w:space="0"/>
          <w:left w:val="nil"/>
          <w:bottom w:val="single" w:color="4874CB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874CB" w:themeColor="accent1" w:sz="8" w:space="0"/>
          <w:left w:val="nil"/>
          <w:bottom w:val="single" w:color="4874CB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135">
    <w:name w:val="Light Shading Accent 2"/>
    <w:basedOn w:val="88"/>
    <w:semiHidden/>
    <w:unhideWhenUsed/>
    <w:qFormat/>
    <w:uiPriority w:val="60"/>
    <w:rPr>
      <w:color w:val="C65F10" w:themeColor="accent2" w:themeShade="BF"/>
    </w:rPr>
    <w:tblPr>
      <w:tblBorders>
        <w:top w:val="single" w:color="EE822F" w:themeColor="accent2" w:sz="8" w:space="0"/>
        <w:bottom w:val="single" w:color="EE822F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E822F" w:themeColor="accent2" w:sz="8" w:space="0"/>
          <w:left w:val="nil"/>
          <w:bottom w:val="single" w:color="EE822F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E822F" w:themeColor="accent2" w:sz="8" w:space="0"/>
          <w:left w:val="nil"/>
          <w:bottom w:val="single" w:color="EE822F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</w:style>
  <w:style w:type="table" w:styleId="136">
    <w:name w:val="Light Shading Accent 3"/>
    <w:basedOn w:val="88"/>
    <w:semiHidden/>
    <w:unhideWhenUsed/>
    <w:qFormat/>
    <w:uiPriority w:val="60"/>
    <w:rPr>
      <w:color w:val="B68C02" w:themeColor="accent3" w:themeShade="BF"/>
    </w:rPr>
    <w:tblPr>
      <w:tblBorders>
        <w:top w:val="single" w:color="F2BA02" w:themeColor="accent3" w:sz="8" w:space="0"/>
        <w:bottom w:val="single" w:color="F2BA02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2BA02" w:themeColor="accent3" w:sz="8" w:space="0"/>
          <w:left w:val="nil"/>
          <w:bottom w:val="single" w:color="F2BA02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2BA02" w:themeColor="accent3" w:sz="8" w:space="0"/>
          <w:left w:val="nil"/>
          <w:bottom w:val="single" w:color="F2BA02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137">
    <w:name w:val="Light Shading Accent 4"/>
    <w:basedOn w:val="88"/>
    <w:semiHidden/>
    <w:unhideWhenUsed/>
    <w:qFormat/>
    <w:uiPriority w:val="60"/>
    <w:rPr>
      <w:color w:val="588E32" w:themeColor="accent4" w:themeShade="BF"/>
    </w:rPr>
    <w:tblPr>
      <w:tblBorders>
        <w:top w:val="single" w:color="75BD42" w:themeColor="accent4" w:sz="8" w:space="0"/>
        <w:bottom w:val="single" w:color="75BD4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5BD42" w:themeColor="accent4" w:sz="8" w:space="0"/>
          <w:left w:val="nil"/>
          <w:bottom w:val="single" w:color="75BD4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5BD42" w:themeColor="accent4" w:sz="8" w:space="0"/>
          <w:left w:val="nil"/>
          <w:bottom w:val="single" w:color="75BD4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138">
    <w:name w:val="Light Shading Accent 5"/>
    <w:basedOn w:val="88"/>
    <w:semiHidden/>
    <w:unhideWhenUsed/>
    <w:qFormat/>
    <w:uiPriority w:val="60"/>
    <w:rPr>
      <w:color w:val="249087" w:themeColor="accent5" w:themeShade="BF"/>
    </w:rPr>
    <w:tblPr>
      <w:tblBorders>
        <w:top w:val="single" w:color="30C0B4" w:themeColor="accent5" w:sz="8" w:space="0"/>
        <w:bottom w:val="single" w:color="30C0B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30C0B4" w:themeColor="accent5" w:sz="8" w:space="0"/>
          <w:left w:val="nil"/>
          <w:bottom w:val="single" w:color="30C0B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30C0B4" w:themeColor="accent5" w:sz="8" w:space="0"/>
          <w:left w:val="nil"/>
          <w:bottom w:val="single" w:color="30C0B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139">
    <w:name w:val="Light Shading Accent 6"/>
    <w:basedOn w:val="88"/>
    <w:semiHidden/>
    <w:unhideWhenUsed/>
    <w:qFormat/>
    <w:uiPriority w:val="60"/>
    <w:rPr>
      <w:color w:val="C81D31" w:themeColor="accent6" w:themeShade="BF"/>
    </w:rPr>
    <w:tblPr>
      <w:tblBorders>
        <w:top w:val="single" w:color="E54C5E" w:themeColor="accent6" w:sz="8" w:space="0"/>
        <w:bottom w:val="single" w:color="E54C5E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54C5E" w:themeColor="accent6" w:sz="8" w:space="0"/>
          <w:left w:val="nil"/>
          <w:bottom w:val="single" w:color="E54C5E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54C5E" w:themeColor="accent6" w:sz="8" w:space="0"/>
          <w:left w:val="nil"/>
          <w:bottom w:val="single" w:color="E54C5E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table" w:styleId="140">
    <w:name w:val="Light List"/>
    <w:basedOn w:val="88"/>
    <w:semiHidden/>
    <w:unhideWhenUsed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qFormat/>
    <w:uiPriority w:val="61"/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874CB" w:themeColor="accent1" w:sz="6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  <w:tblStylePr w:type="band1Horz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qFormat/>
    <w:uiPriority w:val="61"/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E822F" w:themeColor="accent2" w:sz="6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  <w:tblStylePr w:type="band1Horz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qFormat/>
    <w:uiPriority w:val="61"/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2BA02" w:themeColor="accent3" w:sz="6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  <w:tblStylePr w:type="band1Horz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qFormat/>
    <w:uiPriority w:val="61"/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5BD42" w:themeColor="accent4" w:sz="6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  <w:tblStylePr w:type="band1Horz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qFormat/>
    <w:uiPriority w:val="61"/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0C0B4" w:themeColor="accent5" w:sz="6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  <w:tblStylePr w:type="band1Horz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qFormat/>
    <w:uiPriority w:val="61"/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54C5E" w:themeColor="accent6" w:sz="6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  <w:tblStylePr w:type="band1Horz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</w:style>
  <w:style w:type="table" w:styleId="147">
    <w:name w:val="Light Grid"/>
    <w:basedOn w:val="88"/>
    <w:semiHidden/>
    <w:unhideWhenUsed/>
    <w:qFormat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semiHidden/>
    <w:unhideWhenUsed/>
    <w:qFormat/>
    <w:uiPriority w:val="62"/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  <w:insideH w:val="single" w:color="4874CB" w:themeColor="accent1" w:sz="8" w:space="0"/>
        <w:insideV w:val="single" w:color="4874CB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18" w:space="0"/>
          <w:right w:val="single" w:color="4874CB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874CB" w:themeColor="accent1" w:sz="6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  <w:tblStylePr w:type="band1Vert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  <w:insideV w:val="single" w:sz="8" w:space="0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qFormat/>
    <w:uiPriority w:val="62"/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  <w:insideH w:val="single" w:color="EE822F" w:themeColor="accent2" w:sz="8" w:space="0"/>
        <w:insideV w:val="single" w:color="EE822F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18" w:space="0"/>
          <w:right w:val="single" w:color="EE822F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E822F" w:themeColor="accent2" w:sz="6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  <w:tblStylePr w:type="band1Vert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  <w:shd w:val="clear" w:color="auto" w:fill="FAE0CB" w:themeFill="accent2" w:themeFillTint="3F"/>
      </w:tcPr>
    </w:tblStylePr>
    <w:tblStylePr w:type="band1Horz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  <w:insideV w:val="single" w:sz="8" w:space="0"/>
        </w:tcBorders>
        <w:shd w:val="clear" w:color="auto" w:fill="FAE0CB" w:themeFill="accent2" w:themeFillTint="3F"/>
      </w:tcPr>
    </w:tblStylePr>
    <w:tblStylePr w:type="band2Horz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qFormat/>
    <w:uiPriority w:val="62"/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  <w:insideH w:val="single" w:color="F2BA02" w:themeColor="accent3" w:sz="8" w:space="0"/>
        <w:insideV w:val="single" w:color="F2BA02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18" w:space="0"/>
          <w:right w:val="single" w:color="F2BA02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2BA02" w:themeColor="accent3" w:sz="6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  <w:tblStylePr w:type="band1Vert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  <w:insideV w:val="single" w:sz="8" w:space="0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qFormat/>
    <w:uiPriority w:val="62"/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  <w:insideH w:val="single" w:color="75BD42" w:themeColor="accent4" w:sz="8" w:space="0"/>
        <w:insideV w:val="single" w:color="75BD4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18" w:space="0"/>
          <w:right w:val="single" w:color="75BD4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5BD42" w:themeColor="accent4" w:sz="6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  <w:tblStylePr w:type="band1Vert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  <w:insideV w:val="single" w:sz="8" w:space="0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qFormat/>
    <w:uiPriority w:val="62"/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  <w:insideH w:val="single" w:color="30C0B4" w:themeColor="accent5" w:sz="8" w:space="0"/>
        <w:insideV w:val="single" w:color="30C0B4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18" w:space="0"/>
          <w:right w:val="single" w:color="30C0B4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30C0B4" w:themeColor="accent5" w:sz="6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  <w:tblStylePr w:type="band1Vert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  <w:insideV w:val="single" w:sz="8" w:space="0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qFormat/>
    <w:uiPriority w:val="62"/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  <w:insideH w:val="single" w:color="E54C5E" w:themeColor="accent6" w:sz="8" w:space="0"/>
        <w:insideV w:val="single" w:color="E54C5E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18" w:space="0"/>
          <w:right w:val="single" w:color="E54C5E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54C5E" w:themeColor="accent6" w:sz="6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  <w:tblStylePr w:type="band1Vert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  <w:insideV w:val="single" w:sz="8" w:space="0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qFormat/>
    <w:uiPriority w:val="63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semiHidden/>
    <w:unhideWhenUsed/>
    <w:qFormat/>
    <w:uiPriority w:val="63"/>
    <w:tblPr>
      <w:tblBorders>
        <w:top w:val="single" w:color="7596D8" w:themeColor="accent1" w:themeTint="BF" w:sz="8" w:space="0"/>
        <w:left w:val="single" w:color="7596D8" w:themeColor="accent1" w:themeTint="BF" w:sz="8" w:space="0"/>
        <w:bottom w:val="single" w:color="7596D8" w:themeColor="accent1" w:themeTint="BF" w:sz="8" w:space="0"/>
        <w:right w:val="single" w:color="7596D8" w:themeColor="accent1" w:themeTint="BF" w:sz="8" w:space="0"/>
        <w:insideH w:val="single" w:color="7596D8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596D8" w:themeColor="accent1" w:themeTint="BF" w:sz="8" w:space="0"/>
          <w:left w:val="single" w:color="7596D8" w:themeColor="accent1" w:themeTint="BF" w:sz="8" w:space="0"/>
          <w:bottom w:val="single" w:color="7596D8" w:themeColor="accent1" w:themeTint="BF" w:sz="8" w:space="0"/>
          <w:right w:val="single" w:color="7596D8" w:themeColor="accent1" w:themeTint="BF" w:sz="8" w:space="0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596D8" w:themeColor="accent1" w:themeTint="BF" w:sz="6" w:space="0"/>
          <w:left w:val="single" w:color="7596D8" w:themeColor="accent1" w:themeTint="BF" w:sz="8" w:space="0"/>
          <w:bottom w:val="single" w:color="7596D8" w:themeColor="accent1" w:themeTint="BF" w:sz="8" w:space="0"/>
          <w:right w:val="single" w:color="7596D8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qFormat/>
    <w:uiPriority w:val="63"/>
    <w:tblPr>
      <w:tblBorders>
        <w:top w:val="single" w:color="F2A163" w:themeColor="accent2" w:themeTint="BF" w:sz="8" w:space="0"/>
        <w:left w:val="single" w:color="F2A163" w:themeColor="accent2" w:themeTint="BF" w:sz="8" w:space="0"/>
        <w:bottom w:val="single" w:color="F2A163" w:themeColor="accent2" w:themeTint="BF" w:sz="8" w:space="0"/>
        <w:right w:val="single" w:color="F2A163" w:themeColor="accent2" w:themeTint="BF" w:sz="8" w:space="0"/>
        <w:insideH w:val="single" w:color="F2A163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2A163" w:themeColor="accent2" w:themeTint="BF" w:sz="8" w:space="0"/>
          <w:left w:val="single" w:color="F2A163" w:themeColor="accent2" w:themeTint="BF" w:sz="8" w:space="0"/>
          <w:bottom w:val="single" w:color="F2A163" w:themeColor="accent2" w:themeTint="BF" w:sz="8" w:space="0"/>
          <w:right w:val="single" w:color="F2A163" w:themeColor="accent2" w:themeTint="BF" w:sz="8" w:space="0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2A163" w:themeColor="accent2" w:themeTint="BF" w:sz="6" w:space="0"/>
          <w:left w:val="single" w:color="F2A163" w:themeColor="accent2" w:themeTint="BF" w:sz="8" w:space="0"/>
          <w:bottom w:val="single" w:color="F2A163" w:themeColor="accent2" w:themeTint="BF" w:sz="8" w:space="0"/>
          <w:right w:val="single" w:color="F2A163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0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E0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qFormat/>
    <w:uiPriority w:val="63"/>
    <w:tblPr>
      <w:tblBorders>
        <w:top w:val="single" w:color="FDCF39" w:themeColor="accent3" w:themeTint="BF" w:sz="8" w:space="0"/>
        <w:left w:val="single" w:color="FDCF39" w:themeColor="accent3" w:themeTint="BF" w:sz="8" w:space="0"/>
        <w:bottom w:val="single" w:color="FDCF39" w:themeColor="accent3" w:themeTint="BF" w:sz="8" w:space="0"/>
        <w:right w:val="single" w:color="FDCF39" w:themeColor="accent3" w:themeTint="BF" w:sz="8" w:space="0"/>
        <w:insideH w:val="single" w:color="FDCF39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DCF39" w:themeColor="accent3" w:themeTint="BF" w:sz="8" w:space="0"/>
          <w:left w:val="single" w:color="FDCF39" w:themeColor="accent3" w:themeTint="BF" w:sz="8" w:space="0"/>
          <w:bottom w:val="single" w:color="FDCF39" w:themeColor="accent3" w:themeTint="BF" w:sz="8" w:space="0"/>
          <w:right w:val="single" w:color="FDCF39" w:themeColor="accent3" w:themeTint="BF" w:sz="8" w:space="0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DCF39" w:themeColor="accent3" w:themeTint="BF" w:sz="6" w:space="0"/>
          <w:left w:val="single" w:color="FDCF39" w:themeColor="accent3" w:themeTint="BF" w:sz="8" w:space="0"/>
          <w:bottom w:val="single" w:color="FDCF39" w:themeColor="accent3" w:themeTint="BF" w:sz="8" w:space="0"/>
          <w:right w:val="single" w:color="FDCF39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qFormat/>
    <w:uiPriority w:val="63"/>
    <w:tblPr>
      <w:tblBorders>
        <w:top w:val="single" w:color="97CD71" w:themeColor="accent4" w:themeTint="BF" w:sz="8" w:space="0"/>
        <w:left w:val="single" w:color="97CD71" w:themeColor="accent4" w:themeTint="BF" w:sz="8" w:space="0"/>
        <w:bottom w:val="single" w:color="97CD71" w:themeColor="accent4" w:themeTint="BF" w:sz="8" w:space="0"/>
        <w:right w:val="single" w:color="97CD71" w:themeColor="accent4" w:themeTint="BF" w:sz="8" w:space="0"/>
        <w:insideH w:val="single" w:color="97CD71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7CD71" w:themeColor="accent4" w:themeTint="BF" w:sz="8" w:space="0"/>
          <w:left w:val="single" w:color="97CD71" w:themeColor="accent4" w:themeTint="BF" w:sz="8" w:space="0"/>
          <w:bottom w:val="single" w:color="97CD71" w:themeColor="accent4" w:themeTint="BF" w:sz="8" w:space="0"/>
          <w:right w:val="single" w:color="97CD71" w:themeColor="accent4" w:themeTint="BF" w:sz="8" w:space="0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7CD71" w:themeColor="accent4" w:themeTint="BF" w:sz="6" w:space="0"/>
          <w:left w:val="single" w:color="97CD71" w:themeColor="accent4" w:themeTint="BF" w:sz="8" w:space="0"/>
          <w:bottom w:val="single" w:color="97CD71" w:themeColor="accent4" w:themeTint="BF" w:sz="8" w:space="0"/>
          <w:right w:val="single" w:color="97CD71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qFormat/>
    <w:uiPriority w:val="63"/>
    <w:tblPr>
      <w:tblBorders>
        <w:top w:val="single" w:color="5DD6CC" w:themeColor="accent5" w:themeTint="BF" w:sz="8" w:space="0"/>
        <w:left w:val="single" w:color="5DD6CC" w:themeColor="accent5" w:themeTint="BF" w:sz="8" w:space="0"/>
        <w:bottom w:val="single" w:color="5DD6CC" w:themeColor="accent5" w:themeTint="BF" w:sz="8" w:space="0"/>
        <w:right w:val="single" w:color="5DD6CC" w:themeColor="accent5" w:themeTint="BF" w:sz="8" w:space="0"/>
        <w:insideH w:val="single" w:color="5DD6CC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5DD6CC" w:themeColor="accent5" w:themeTint="BF" w:sz="8" w:space="0"/>
          <w:left w:val="single" w:color="5DD6CC" w:themeColor="accent5" w:themeTint="BF" w:sz="8" w:space="0"/>
          <w:bottom w:val="single" w:color="5DD6CC" w:themeColor="accent5" w:themeTint="BF" w:sz="8" w:space="0"/>
          <w:right w:val="single" w:color="5DD6CC" w:themeColor="accent5" w:themeTint="BF" w:sz="8" w:space="0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DD6CC" w:themeColor="accent5" w:themeTint="BF" w:sz="6" w:space="0"/>
          <w:left w:val="single" w:color="5DD6CC" w:themeColor="accent5" w:themeTint="BF" w:sz="8" w:space="0"/>
          <w:bottom w:val="single" w:color="5DD6CC" w:themeColor="accent5" w:themeTint="BF" w:sz="8" w:space="0"/>
          <w:right w:val="single" w:color="5DD6CC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qFormat/>
    <w:uiPriority w:val="63"/>
    <w:tblPr>
      <w:tblBorders>
        <w:top w:val="single" w:color="EB7886" w:themeColor="accent6" w:themeTint="BF" w:sz="8" w:space="0"/>
        <w:left w:val="single" w:color="EB7886" w:themeColor="accent6" w:themeTint="BF" w:sz="8" w:space="0"/>
        <w:bottom w:val="single" w:color="EB7886" w:themeColor="accent6" w:themeTint="BF" w:sz="8" w:space="0"/>
        <w:right w:val="single" w:color="EB7886" w:themeColor="accent6" w:themeTint="BF" w:sz="8" w:space="0"/>
        <w:insideH w:val="single" w:color="EB7886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EB7886" w:themeColor="accent6" w:themeTint="BF" w:sz="8" w:space="0"/>
          <w:left w:val="single" w:color="EB7886" w:themeColor="accent6" w:themeTint="BF" w:sz="8" w:space="0"/>
          <w:bottom w:val="single" w:color="EB7886" w:themeColor="accent6" w:themeTint="BF" w:sz="8" w:space="0"/>
          <w:right w:val="single" w:color="EB7886" w:themeColor="accent6" w:themeTint="BF" w:sz="8" w:space="0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B7886" w:themeColor="accent6" w:themeTint="BF" w:sz="6" w:space="0"/>
          <w:left w:val="single" w:color="EB7886" w:themeColor="accent6" w:themeTint="BF" w:sz="8" w:space="0"/>
          <w:bottom w:val="single" w:color="EB7886" w:themeColor="accent6" w:themeTint="BF" w:sz="8" w:space="0"/>
          <w:right w:val="single" w:color="EB7886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874CB" w:themeColor="accent1" w:sz="8" w:space="0"/>
        <w:bottom w:val="single" w:color="4874CB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874CB" w:themeColor="accen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4874CB" w:themeColor="accent1" w:sz="8" w:space="0"/>
          <w:bottom w:val="single" w:color="4874CB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874CB" w:themeColor="accent1" w:sz="8" w:space="0"/>
          <w:bottom w:val="single" w:color="4874CB" w:themeColor="accent1" w:sz="8" w:space="0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170">
    <w:name w:val="Medium List 1 Accent 2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8" w:space="0"/>
        <w:bottom w:val="single" w:color="EE822F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E822F" w:themeColor="accent2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E822F" w:themeColor="accent2" w:sz="8" w:space="0"/>
          <w:bottom w:val="single" w:color="EE822F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E822F" w:themeColor="accent2" w:sz="8" w:space="0"/>
          <w:bottom w:val="single" w:color="EE822F" w:themeColor="accent2" w:sz="8" w:space="0"/>
        </w:tcBorders>
      </w:tcPr>
    </w:tblStylePr>
    <w:tblStylePr w:type="band1Vert">
      <w:tblPr/>
      <w:tcPr>
        <w:shd w:val="clear" w:color="auto" w:fill="FAE0CB" w:themeFill="accent2" w:themeFillTint="3F"/>
      </w:tcPr>
    </w:tblStylePr>
    <w:tblStylePr w:type="band1Horz">
      <w:tblPr/>
      <w:tcPr>
        <w:shd w:val="clear" w:color="auto" w:fill="FAE0CB" w:themeFill="accent2" w:themeFillTint="3F"/>
      </w:tcPr>
    </w:tblStylePr>
  </w:style>
  <w:style w:type="table" w:styleId="171">
    <w:name w:val="Medium List 1 Accent 3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8" w:space="0"/>
        <w:bottom w:val="single" w:color="F2BA02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2BA02" w:themeColor="accent3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F2BA02" w:themeColor="accent3" w:sz="8" w:space="0"/>
          <w:bottom w:val="single" w:color="F2BA02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2BA02" w:themeColor="accent3" w:sz="8" w:space="0"/>
          <w:bottom w:val="single" w:color="F2BA02" w:themeColor="accent3" w:sz="8" w:space="0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172">
    <w:name w:val="Medium List 1 Accent 4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8" w:space="0"/>
        <w:bottom w:val="single" w:color="75BD4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5BD42" w:themeColor="accent4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75BD42" w:themeColor="accent4" w:sz="8" w:space="0"/>
          <w:bottom w:val="single" w:color="75BD4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5BD42" w:themeColor="accent4" w:sz="8" w:space="0"/>
          <w:bottom w:val="single" w:color="75BD42" w:themeColor="accent4" w:sz="8" w:space="0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173">
    <w:name w:val="Medium List 1 Accent 5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8" w:space="0"/>
        <w:bottom w:val="single" w:color="30C0B4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30C0B4" w:themeColor="accent5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30C0B4" w:themeColor="accent5" w:sz="8" w:space="0"/>
          <w:bottom w:val="single" w:color="30C0B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30C0B4" w:themeColor="accent5" w:sz="8" w:space="0"/>
          <w:bottom w:val="single" w:color="30C0B4" w:themeColor="accent5" w:sz="8" w:space="0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174">
    <w:name w:val="Medium List 1 Accent 6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8" w:space="0"/>
        <w:bottom w:val="single" w:color="E54C5E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54C5E" w:themeColor="accent6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54C5E" w:themeColor="accent6" w:sz="8" w:space="0"/>
          <w:bottom w:val="single" w:color="E54C5E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54C5E" w:themeColor="accent6" w:sz="8" w:space="0"/>
          <w:bottom w:val="single" w:color="E54C5E" w:themeColor="accent6" w:sz="8" w:space="0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175">
    <w:name w:val="Medium List 2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874CB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874CB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874CB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874CB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E822F" w:themeColor="accent2" w:sz="8" w:space="0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E822F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E822F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E0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2BA02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2BA02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2BA02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2BA02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5BD4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75BD4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5BD4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5BD4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30C0B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30C0B4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30C0B4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30C0B4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54C5E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54C5E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54C5E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54C5E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qFormat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qFormat/>
    <w:uiPriority w:val="67"/>
    <w:tblPr>
      <w:tblBorders>
        <w:top w:val="single" w:color="7596D8" w:themeColor="accent1" w:themeTint="BF" w:sz="8" w:space="0"/>
        <w:left w:val="single" w:color="7596D8" w:themeColor="accent1" w:themeTint="BF" w:sz="8" w:space="0"/>
        <w:bottom w:val="single" w:color="7596D8" w:themeColor="accent1" w:themeTint="BF" w:sz="8" w:space="0"/>
        <w:right w:val="single" w:color="7596D8" w:themeColor="accent1" w:themeTint="BF" w:sz="8" w:space="0"/>
        <w:insideH w:val="single" w:color="7596D8" w:themeColor="accent1" w:themeTint="BF" w:sz="8" w:space="0"/>
        <w:insideV w:val="single" w:color="7596D8" w:themeColor="accent1" w:themeTint="BF" w:sz="8" w:space="0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596D8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184">
    <w:name w:val="Medium Grid 1 Accent 2"/>
    <w:basedOn w:val="88"/>
    <w:semiHidden/>
    <w:unhideWhenUsed/>
    <w:qFormat/>
    <w:uiPriority w:val="67"/>
    <w:tblPr>
      <w:tblBorders>
        <w:top w:val="single" w:color="F2A163" w:themeColor="accent2" w:themeTint="BF" w:sz="8" w:space="0"/>
        <w:left w:val="single" w:color="F2A163" w:themeColor="accent2" w:themeTint="BF" w:sz="8" w:space="0"/>
        <w:bottom w:val="single" w:color="F2A163" w:themeColor="accent2" w:themeTint="BF" w:sz="8" w:space="0"/>
        <w:right w:val="single" w:color="F2A163" w:themeColor="accent2" w:themeTint="BF" w:sz="8" w:space="0"/>
        <w:insideH w:val="single" w:color="F2A163" w:themeColor="accent2" w:themeTint="BF" w:sz="8" w:space="0"/>
        <w:insideV w:val="single" w:color="F2A163" w:themeColor="accent2" w:themeTint="BF" w:sz="8" w:space="0"/>
      </w:tblBorders>
    </w:tblPr>
    <w:tcPr>
      <w:shd w:val="clear" w:color="auto" w:fill="FAE0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2A163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185">
    <w:name w:val="Medium Grid 1 Accent 3"/>
    <w:basedOn w:val="88"/>
    <w:semiHidden/>
    <w:unhideWhenUsed/>
    <w:qFormat/>
    <w:uiPriority w:val="67"/>
    <w:tblPr>
      <w:tblBorders>
        <w:top w:val="single" w:color="FDCF39" w:themeColor="accent3" w:themeTint="BF" w:sz="8" w:space="0"/>
        <w:left w:val="single" w:color="FDCF39" w:themeColor="accent3" w:themeTint="BF" w:sz="8" w:space="0"/>
        <w:bottom w:val="single" w:color="FDCF39" w:themeColor="accent3" w:themeTint="BF" w:sz="8" w:space="0"/>
        <w:right w:val="single" w:color="FDCF39" w:themeColor="accent3" w:themeTint="BF" w:sz="8" w:space="0"/>
        <w:insideH w:val="single" w:color="FDCF39" w:themeColor="accent3" w:themeTint="BF" w:sz="8" w:space="0"/>
        <w:insideV w:val="single" w:color="FDCF39" w:themeColor="accent3" w:themeTint="BF" w:sz="8" w:space="0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DCF39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7B" w:themeFill="accent3" w:themeFillTint="7F"/>
      </w:tcPr>
    </w:tblStylePr>
    <w:tblStylePr w:type="band1Horz">
      <w:tblPr/>
      <w:tcPr>
        <w:shd w:val="clear" w:color="auto" w:fill="FDDF7B" w:themeFill="accent3" w:themeFillTint="7F"/>
      </w:tcPr>
    </w:tblStylePr>
  </w:style>
  <w:style w:type="table" w:styleId="186">
    <w:name w:val="Medium Grid 1 Accent 4"/>
    <w:basedOn w:val="88"/>
    <w:semiHidden/>
    <w:unhideWhenUsed/>
    <w:qFormat/>
    <w:uiPriority w:val="67"/>
    <w:tblPr>
      <w:tblBorders>
        <w:top w:val="single" w:color="97CD71" w:themeColor="accent4" w:themeTint="BF" w:sz="8" w:space="0"/>
        <w:left w:val="single" w:color="97CD71" w:themeColor="accent4" w:themeTint="BF" w:sz="8" w:space="0"/>
        <w:bottom w:val="single" w:color="97CD71" w:themeColor="accent4" w:themeTint="BF" w:sz="8" w:space="0"/>
        <w:right w:val="single" w:color="97CD71" w:themeColor="accent4" w:themeTint="BF" w:sz="8" w:space="0"/>
        <w:insideH w:val="single" w:color="97CD71" w:themeColor="accent4" w:themeTint="BF" w:sz="8" w:space="0"/>
        <w:insideV w:val="single" w:color="97CD71" w:themeColor="accent4" w:themeTint="BF" w:sz="8" w:space="0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7CD71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187">
    <w:name w:val="Medium Grid 1 Accent 5"/>
    <w:basedOn w:val="88"/>
    <w:semiHidden/>
    <w:unhideWhenUsed/>
    <w:qFormat/>
    <w:uiPriority w:val="67"/>
    <w:tblPr>
      <w:tblBorders>
        <w:top w:val="single" w:color="5DD6CC" w:themeColor="accent5" w:themeTint="BF" w:sz="8" w:space="0"/>
        <w:left w:val="single" w:color="5DD6CC" w:themeColor="accent5" w:themeTint="BF" w:sz="8" w:space="0"/>
        <w:bottom w:val="single" w:color="5DD6CC" w:themeColor="accent5" w:themeTint="BF" w:sz="8" w:space="0"/>
        <w:right w:val="single" w:color="5DD6CC" w:themeColor="accent5" w:themeTint="BF" w:sz="8" w:space="0"/>
        <w:insideH w:val="single" w:color="5DD6CC" w:themeColor="accent5" w:themeTint="BF" w:sz="8" w:space="0"/>
        <w:insideV w:val="single" w:color="5DD6CC" w:themeColor="accent5" w:themeTint="BF" w:sz="8" w:space="0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5DD6CC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188">
    <w:name w:val="Medium Grid 1 Accent 6"/>
    <w:basedOn w:val="88"/>
    <w:semiHidden/>
    <w:unhideWhenUsed/>
    <w:qFormat/>
    <w:uiPriority w:val="67"/>
    <w:tblPr>
      <w:tblBorders>
        <w:top w:val="single" w:color="EB7886" w:themeColor="accent6" w:themeTint="BF" w:sz="8" w:space="0"/>
        <w:left w:val="single" w:color="EB7886" w:themeColor="accent6" w:themeTint="BF" w:sz="8" w:space="0"/>
        <w:bottom w:val="single" w:color="EB7886" w:themeColor="accent6" w:themeTint="BF" w:sz="8" w:space="0"/>
        <w:right w:val="single" w:color="EB7886" w:themeColor="accent6" w:themeTint="BF" w:sz="8" w:space="0"/>
        <w:insideH w:val="single" w:color="EB7886" w:themeColor="accent6" w:themeTint="BF" w:sz="8" w:space="0"/>
        <w:insideV w:val="single" w:color="EB7886" w:themeColor="accent6" w:themeTint="BF" w:sz="8" w:space="0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B7886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189">
    <w:name w:val="Medium Grid 2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  <w:insideH w:val="single" w:color="4874CB" w:themeColor="accent1" w:sz="8" w:space="0"/>
        <w:insideV w:val="single" w:color="4874CB" w:themeColor="accent1" w:sz="8" w:space="0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1F9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  <w:insideH w:val="single" w:color="EE822F" w:themeColor="accent2" w:sz="8" w:space="0"/>
        <w:insideV w:val="single" w:color="EE822F" w:themeColor="accent2" w:sz="8" w:space="0"/>
      </w:tblBorders>
    </w:tblPr>
    <w:tcPr>
      <w:shd w:val="clear" w:color="auto" w:fill="FAE0CB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  <w:insideH w:val="single" w:color="F2BA02" w:themeColor="accent3" w:sz="8" w:space="0"/>
        <w:insideV w:val="single" w:color="F2BA02" w:themeColor="accent3" w:sz="8" w:space="0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8E5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DDF7B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D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  <w:insideH w:val="single" w:color="75BD42" w:themeColor="accent4" w:sz="8" w:space="0"/>
        <w:insideV w:val="single" w:color="75BD42" w:themeColor="accent4" w:sz="8" w:space="0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  <w:insideH w:val="single" w:color="30C0B4" w:themeColor="accent5" w:sz="8" w:space="0"/>
        <w:insideV w:val="single" w:color="30C0B4" w:themeColor="accent5" w:sz="8" w:space="0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  <w:insideH w:val="single" w:color="E54C5E" w:themeColor="accent6" w:sz="8" w:space="0"/>
        <w:insideV w:val="single" w:color="E54C5E" w:themeColor="accent6" w:sz="8" w:space="0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CEDEF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3B9E5" w:themeFill="accent1" w:themeFillTint="7F"/>
      </w:tcPr>
    </w:tblStylePr>
  </w:style>
  <w:style w:type="table" w:styleId="198">
    <w:name w:val="Medium Grid 3 Accent 2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AE0CB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6C097" w:themeFill="accent2" w:themeFillTint="7F"/>
      </w:tcPr>
    </w:tblStylePr>
  </w:style>
  <w:style w:type="table" w:styleId="199">
    <w:name w:val="Medium Grid 3 Accent 3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DDF7B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DDF7B" w:themeFill="accent3" w:themeFillTint="7F"/>
      </w:tcPr>
    </w:tblStylePr>
  </w:style>
  <w:style w:type="table" w:styleId="200">
    <w:name w:val="Medium Grid 3 Accent 4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ADEA0" w:themeFill="accent4" w:themeFillTint="7F"/>
      </w:tcPr>
    </w:tblStylePr>
  </w:style>
  <w:style w:type="table" w:styleId="201">
    <w:name w:val="Medium Grid 3 Accent 5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93E4DD" w:themeFill="accent5" w:themeFillTint="7F"/>
      </w:tcPr>
    </w:tblStylePr>
  </w:style>
  <w:style w:type="table" w:styleId="202">
    <w:name w:val="Medium Grid 3 Accent 6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2A5AE" w:themeFill="accent6" w:themeFillTint="7F"/>
      </w:tcPr>
    </w:tblStylePr>
  </w:style>
  <w:style w:type="table" w:styleId="203">
    <w:name w:val="Dark List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D54A0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D54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4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4A0" w:themeFill="accent1" w:themeFillShade="BF"/>
      </w:tcPr>
    </w:tblStylePr>
  </w:style>
  <w:style w:type="table" w:styleId="205">
    <w:name w:val="Dark List Accent 2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33F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206">
    <w:name w:val="Dark List Accent 3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85C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58B01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58B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01" w:themeFill="accent3" w:themeFillShade="BF"/>
      </w:tcPr>
    </w:tblStylePr>
  </w:style>
  <w:style w:type="table" w:styleId="207">
    <w:name w:val="Dark List Accent 4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A5E2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208">
    <w:name w:val="Dark List Accent 5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7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38F8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3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8F86" w:themeFill="accent5" w:themeFillShade="BF"/>
      </w:tcPr>
    </w:tblStylePr>
  </w:style>
  <w:style w:type="table" w:styleId="209">
    <w:name w:val="Dark List Accent 6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71C31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71C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C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C31" w:themeFill="accent6" w:themeFillShade="BF"/>
      </w:tcPr>
    </w:tblStylePr>
  </w:style>
  <w:style w:type="table" w:styleId="210">
    <w:name w:val="Colorful Shading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2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24" w:space="0"/>
        <w:left w:val="single" w:color="EE822F" w:themeColor="accent2" w:sz="4" w:space="0"/>
        <w:bottom w:val="single" w:color="EE822F" w:themeColor="accent2" w:sz="4" w:space="0"/>
        <w:right w:val="single" w:color="EE822F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E4B0C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E4B0C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C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24" w:space="0"/>
        <w:left w:val="single" w:color="F2BA02" w:themeColor="accent3" w:sz="4" w:space="0"/>
        <w:bottom w:val="single" w:color="F2BA02" w:themeColor="accent3" w:sz="4" w:space="0"/>
        <w:right w:val="single" w:color="F2BA02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8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5BD4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DDF7B" w:themeFill="accent3" w:themeFillTint="7F"/>
      </w:tcPr>
    </w:tblStylePr>
  </w:style>
  <w:style w:type="table" w:styleId="214">
    <w:name w:val="Colorful Shading Accent 4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24" w:space="0"/>
        <w:left w:val="single" w:color="75BD42" w:themeColor="accent4" w:sz="4" w:space="0"/>
        <w:bottom w:val="single" w:color="75BD42" w:themeColor="accent4" w:sz="4" w:space="0"/>
        <w:right w:val="single" w:color="75BD4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2BA02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24" w:space="0"/>
        <w:left w:val="single" w:color="30C0B4" w:themeColor="accent5" w:sz="4" w:space="0"/>
        <w:bottom w:val="single" w:color="30C0B4" w:themeColor="accent5" w:sz="4" w:space="0"/>
        <w:right w:val="single" w:color="30C0B4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54C5E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24" w:space="0"/>
        <w:left w:val="single" w:color="E54C5E" w:themeColor="accent6" w:sz="4" w:space="0"/>
        <w:bottom w:val="single" w:color="E54C5E" w:themeColor="accent6" w:sz="4" w:space="0"/>
        <w:right w:val="single" w:color="E54C5E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CEDE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30C0B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511" w:themeFill="accent2" w:themeFillShade="CC"/>
      </w:tcPr>
    </w:tblStylePr>
    <w:tblStylePr w:type="lastRow">
      <w:rPr>
        <w:b/>
        <w:bCs/>
        <w:color w:val="D3651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1F9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511" w:themeFill="accent2" w:themeFillShade="CC"/>
      </w:tcPr>
    </w:tblStylePr>
    <w:tblStylePr w:type="lastRow">
      <w:rPr>
        <w:b/>
        <w:bCs/>
        <w:color w:val="D3651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219">
    <w:name w:val="Colorful List Accent 2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511" w:themeFill="accent2" w:themeFillShade="CC"/>
      </w:tcPr>
    </w:tblStylePr>
    <w:tblStylePr w:type="lastRow">
      <w:rPr>
        <w:b/>
        <w:bCs/>
        <w:color w:val="D3651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220">
    <w:name w:val="Colorful List Accent 3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8E5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5D9734" w:themeFill="accent4" w:themeFillShade="CC"/>
      </w:tcPr>
    </w:tblStylePr>
    <w:tblStylePr w:type="lastRow">
      <w:rPr>
        <w:b/>
        <w:bCs/>
        <w:color w:val="5E9735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221">
    <w:name w:val="Colorful List Accent 4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C19401" w:themeFill="accent3" w:themeFillShade="CC"/>
      </w:tcPr>
    </w:tblStylePr>
    <w:tblStylePr w:type="lastRow">
      <w:rPr>
        <w:b/>
        <w:bCs/>
        <w:color w:val="C29502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222">
    <w:name w:val="Colorful List Accent 5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51E34" w:themeFill="accent6" w:themeFillShade="CC"/>
      </w:tcPr>
    </w:tblStylePr>
    <w:tblStylePr w:type="lastRow">
      <w:rPr>
        <w:b/>
        <w:bCs/>
        <w:color w:val="D51F34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223">
    <w:name w:val="Colorful List Accent 6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CEDEF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26998F" w:themeFill="accent5" w:themeFillShade="CC"/>
      </w:tcPr>
    </w:tblStylePr>
    <w:tblStylePr w:type="lastRow">
      <w:rPr>
        <w:b/>
        <w:bCs/>
        <w:color w:val="269A90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224">
    <w:name w:val="Colorful Grid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D54A0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D54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226">
    <w:name w:val="Colorful Grid Accent 2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227">
    <w:name w:val="Colorful Grid Accent 3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58B01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58B01" w:themeFill="accent3" w:themeFillShade="BF"/>
      </w:tcPr>
    </w:tblStylePr>
    <w:tblStylePr w:type="band1Vert">
      <w:tblPr/>
      <w:tcPr>
        <w:shd w:val="clear" w:color="auto" w:fill="FDDF7B" w:themeFill="accent3" w:themeFillTint="7F"/>
      </w:tcPr>
    </w:tblStylePr>
    <w:tblStylePr w:type="band1Horz">
      <w:tblPr/>
      <w:tcPr>
        <w:shd w:val="clear" w:color="auto" w:fill="FDDF7B" w:themeFill="accent3" w:themeFillTint="7F"/>
      </w:tcPr>
    </w:tblStylePr>
  </w:style>
  <w:style w:type="table" w:styleId="228">
    <w:name w:val="Colorful Grid Accent 4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229">
    <w:name w:val="Colorful Grid Accent 5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38F8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3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230">
    <w:name w:val="Colorful Grid Accent 6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71C31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71C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character" w:styleId="232">
    <w:name w:val="Strong"/>
    <w:basedOn w:val="231"/>
    <w:qFormat/>
    <w:uiPriority w:val="0"/>
    <w:rPr>
      <w:b/>
    </w:rPr>
  </w:style>
  <w:style w:type="character" w:styleId="233">
    <w:name w:val="endnote reference"/>
    <w:basedOn w:val="231"/>
    <w:qFormat/>
    <w:uiPriority w:val="0"/>
    <w:rPr>
      <w:rFonts w:ascii="Times New Roman" w:hAnsi="Times New Roman" w:eastAsia="宋体"/>
      <w:sz w:val="24"/>
      <w:szCs w:val="24"/>
      <w:vertAlign w:val="baseline"/>
    </w:rPr>
  </w:style>
  <w:style w:type="character" w:styleId="234">
    <w:name w:val="page number"/>
    <w:basedOn w:val="231"/>
    <w:semiHidden/>
    <w:unhideWhenUsed/>
    <w:qFormat/>
    <w:uiPriority w:val="0"/>
  </w:style>
  <w:style w:type="character" w:styleId="235">
    <w:name w:val="FollowedHyperlink"/>
    <w:basedOn w:val="231"/>
    <w:qFormat/>
    <w:uiPriority w:val="0"/>
    <w:rPr>
      <w:color w:val="7E1FAD" w:themeColor="followedHyperlink"/>
      <w:u w:val="single"/>
      <w14:textFill>
        <w14:solidFill>
          <w14:schemeClr w14:val="folHlink"/>
        </w14:solidFill>
      </w14:textFill>
    </w:rPr>
  </w:style>
  <w:style w:type="character" w:styleId="236">
    <w:name w:val="Emphasis"/>
    <w:basedOn w:val="231"/>
    <w:qFormat/>
    <w:uiPriority w:val="20"/>
    <w:rPr>
      <w:i/>
      <w:iCs/>
    </w:rPr>
  </w:style>
  <w:style w:type="character" w:styleId="237">
    <w:name w:val="line number"/>
    <w:basedOn w:val="231"/>
    <w:qFormat/>
    <w:uiPriority w:val="0"/>
  </w:style>
  <w:style w:type="character" w:styleId="238">
    <w:name w:val="HTML Definition"/>
    <w:basedOn w:val="231"/>
    <w:qFormat/>
    <w:uiPriority w:val="0"/>
    <w:rPr>
      <w:i/>
      <w:iCs/>
    </w:rPr>
  </w:style>
  <w:style w:type="character" w:styleId="239">
    <w:name w:val="HTML Typewriter"/>
    <w:basedOn w:val="231"/>
    <w:qFormat/>
    <w:uiPriority w:val="0"/>
    <w:rPr>
      <w:rFonts w:ascii="Consolas" w:hAnsi="Consolas"/>
      <w:sz w:val="20"/>
      <w:szCs w:val="20"/>
    </w:rPr>
  </w:style>
  <w:style w:type="character" w:styleId="240">
    <w:name w:val="HTML Acronym"/>
    <w:basedOn w:val="231"/>
    <w:qFormat/>
    <w:uiPriority w:val="0"/>
  </w:style>
  <w:style w:type="character" w:styleId="241">
    <w:name w:val="HTML Variable"/>
    <w:basedOn w:val="231"/>
    <w:qFormat/>
    <w:uiPriority w:val="0"/>
    <w:rPr>
      <w:i/>
      <w:iCs/>
    </w:rPr>
  </w:style>
  <w:style w:type="character" w:styleId="242">
    <w:name w:val="Hyperlink"/>
    <w:basedOn w:val="231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243">
    <w:name w:val="HTML Code"/>
    <w:basedOn w:val="231"/>
    <w:qFormat/>
    <w:uiPriority w:val="0"/>
    <w:rPr>
      <w:rFonts w:ascii="Consolas" w:hAnsi="Consolas"/>
      <w:sz w:val="20"/>
      <w:szCs w:val="20"/>
    </w:rPr>
  </w:style>
  <w:style w:type="character" w:styleId="244">
    <w:name w:val="annotation reference"/>
    <w:basedOn w:val="231"/>
    <w:qFormat/>
    <w:uiPriority w:val="0"/>
    <w:rPr>
      <w:sz w:val="16"/>
      <w:szCs w:val="16"/>
    </w:rPr>
  </w:style>
  <w:style w:type="character" w:styleId="245">
    <w:name w:val="HTML Cite"/>
    <w:basedOn w:val="231"/>
    <w:qFormat/>
    <w:uiPriority w:val="0"/>
    <w:rPr>
      <w:i/>
      <w:iCs/>
    </w:rPr>
  </w:style>
  <w:style w:type="character" w:styleId="246">
    <w:name w:val="footnote reference"/>
    <w:basedOn w:val="231"/>
    <w:qFormat/>
    <w:uiPriority w:val="0"/>
    <w:rPr>
      <w:vertAlign w:val="superscript"/>
    </w:rPr>
  </w:style>
  <w:style w:type="character" w:styleId="247">
    <w:name w:val="HTML Keyboard"/>
    <w:basedOn w:val="231"/>
    <w:qFormat/>
    <w:uiPriority w:val="0"/>
    <w:rPr>
      <w:rFonts w:ascii="Consolas" w:hAnsi="Consolas"/>
      <w:sz w:val="20"/>
      <w:szCs w:val="20"/>
    </w:rPr>
  </w:style>
  <w:style w:type="character" w:styleId="248">
    <w:name w:val="HTML Sample"/>
    <w:basedOn w:val="231"/>
    <w:qFormat/>
    <w:uiPriority w:val="0"/>
    <w:rPr>
      <w:rFonts w:ascii="Consolas" w:hAnsi="Consolas"/>
      <w:sz w:val="24"/>
      <w:szCs w:val="24"/>
    </w:rPr>
  </w:style>
  <w:style w:type="character" w:customStyle="1" w:styleId="249">
    <w:name w:val="标题 1 字符"/>
    <w:basedOn w:val="231"/>
    <w:link w:val="3"/>
    <w:qFormat/>
    <w:uiPriority w:val="9"/>
    <w:rPr>
      <w:rFonts w:ascii="Times New Roman" w:hAnsi="Times New Roman" w:eastAsia="黑体"/>
      <w:kern w:val="44"/>
      <w:sz w:val="32"/>
      <w:szCs w:val="32"/>
    </w:rPr>
  </w:style>
  <w:style w:type="paragraph" w:customStyle="1" w:styleId="250">
    <w:name w:val="EndNote Bibliography"/>
    <w:basedOn w:val="1"/>
    <w:link w:val="412"/>
    <w:qFormat/>
    <w:uiPriority w:val="0"/>
    <w:rPr>
      <w:rFonts w:ascii="Calibri" w:hAnsi="Calibri" w:cs="Calibri"/>
    </w:rPr>
  </w:style>
  <w:style w:type="character" w:customStyle="1" w:styleId="251">
    <w:name w:val="标题 3 字符"/>
    <w:link w:val="5"/>
    <w:qFormat/>
    <w:uiPriority w:val="0"/>
    <w:rPr>
      <w:rFonts w:hint="eastAsia" w:ascii="Times New Roman" w:hAnsi="Times New Roman" w:eastAsia="宋体" w:cs="宋体"/>
      <w:b/>
      <w:bCs/>
      <w:kern w:val="0"/>
      <w:sz w:val="24"/>
      <w:szCs w:val="27"/>
      <w:lang w:val="en-US" w:eastAsia="zh-CN" w:bidi="ar"/>
    </w:rPr>
  </w:style>
  <w:style w:type="character" w:customStyle="1" w:styleId="252">
    <w:name w:val="标题 2 字符"/>
    <w:link w:val="4"/>
    <w:qFormat/>
    <w:uiPriority w:val="0"/>
    <w:rPr>
      <w:rFonts w:ascii="宋体" w:hAnsi="宋体" w:eastAsia="黑体" w:cs="宋体"/>
      <w:sz w:val="32"/>
    </w:rPr>
  </w:style>
  <w:style w:type="character" w:customStyle="1" w:styleId="253">
    <w:name w:val="尾注文本 字符"/>
    <w:link w:val="52"/>
    <w:qFormat/>
    <w:uiPriority w:val="0"/>
    <w:rPr>
      <w:rFonts w:ascii="Times New Roman" w:hAnsi="Times New Roman" w:cs="宋体" w:eastAsiaTheme="minorEastAsia"/>
      <w:sz w:val="18"/>
      <w:szCs w:val="22"/>
    </w:rPr>
  </w:style>
  <w:style w:type="character" w:customStyle="1" w:styleId="254">
    <w:name w:val="标题 5 字符"/>
    <w:basedOn w:val="231"/>
    <w:link w:val="7"/>
    <w:semiHidden/>
    <w:qFormat/>
    <w:uiPriority w:val="0"/>
    <w:rPr>
      <w:rFonts w:asciiTheme="majorHAnsi" w:hAnsiTheme="majorHAnsi" w:eastAsiaTheme="majorEastAsia" w:cstheme="majorBidi"/>
      <w:color w:val="2E54A1" w:themeColor="accent1" w:themeShade="BF"/>
      <w:sz w:val="24"/>
      <w:szCs w:val="24"/>
    </w:rPr>
  </w:style>
  <w:style w:type="character" w:customStyle="1" w:styleId="255">
    <w:name w:val="标题 6 字符"/>
    <w:basedOn w:val="231"/>
    <w:link w:val="8"/>
    <w:semiHidden/>
    <w:qFormat/>
    <w:uiPriority w:val="0"/>
    <w:rPr>
      <w:rFonts w:asciiTheme="majorHAnsi" w:hAnsiTheme="majorHAnsi" w:eastAsiaTheme="majorEastAsia" w:cstheme="majorBidi"/>
      <w:color w:val="1E386B" w:themeColor="accent1" w:themeShade="80"/>
      <w:sz w:val="24"/>
      <w:szCs w:val="24"/>
    </w:rPr>
  </w:style>
  <w:style w:type="character" w:customStyle="1" w:styleId="256">
    <w:name w:val="标题 7 字符"/>
    <w:basedOn w:val="231"/>
    <w:link w:val="9"/>
    <w:semiHidden/>
    <w:qFormat/>
    <w:uiPriority w:val="0"/>
    <w:rPr>
      <w:rFonts w:asciiTheme="majorHAnsi" w:hAnsiTheme="majorHAnsi" w:eastAsiaTheme="majorEastAsia" w:cstheme="majorBidi"/>
      <w:i/>
      <w:iCs/>
      <w:color w:val="1E386B" w:themeColor="accent1" w:themeShade="80"/>
      <w:sz w:val="24"/>
      <w:szCs w:val="24"/>
    </w:rPr>
  </w:style>
  <w:style w:type="character" w:customStyle="1" w:styleId="257">
    <w:name w:val="标题 8 字符"/>
    <w:basedOn w:val="231"/>
    <w:link w:val="10"/>
    <w:semiHidden/>
    <w:qFormat/>
    <w:uiPriority w:val="0"/>
    <w:rPr>
      <w:rFonts w:asciiTheme="majorHAnsi" w:hAnsiTheme="majorHAnsi" w:eastAsiaTheme="majorEastAsia" w:cstheme="majorBidi"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8">
    <w:name w:val="标题 9 字符"/>
    <w:basedOn w:val="231"/>
    <w:link w:val="11"/>
    <w:semiHidden/>
    <w:qFormat/>
    <w:uiPriority w:val="0"/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9">
    <w:name w:val="批注框文本 字符"/>
    <w:basedOn w:val="231"/>
    <w:link w:val="54"/>
    <w:qFormat/>
    <w:uiPriority w:val="0"/>
    <w:rPr>
      <w:rFonts w:ascii="Tahoma" w:hAnsi="Tahoma" w:cs="Tahoma" w:eastAsiaTheme="minorHAnsi"/>
      <w:sz w:val="16"/>
      <w:szCs w:val="18"/>
    </w:rPr>
  </w:style>
  <w:style w:type="paragraph" w:customStyle="1" w:styleId="260">
    <w:name w:val="书目1"/>
    <w:basedOn w:val="1"/>
    <w:next w:val="1"/>
    <w:semiHidden/>
    <w:unhideWhenUsed/>
    <w:qFormat/>
    <w:uiPriority w:val="37"/>
  </w:style>
  <w:style w:type="character" w:customStyle="1" w:styleId="261">
    <w:name w:val="正文文本 字符"/>
    <w:basedOn w:val="231"/>
    <w:link w:val="34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2">
    <w:name w:val="正文文本 2 字符"/>
    <w:basedOn w:val="231"/>
    <w:link w:val="76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3">
    <w:name w:val="正文文本 3 字符"/>
    <w:basedOn w:val="231"/>
    <w:link w:val="31"/>
    <w:qFormat/>
    <w:uiPriority w:val="0"/>
    <w:rPr>
      <w:rFonts w:asciiTheme="minorHAnsi" w:hAnsiTheme="minorHAnsi" w:eastAsiaTheme="minorHAnsi" w:cstheme="minorBidi"/>
      <w:sz w:val="16"/>
      <w:szCs w:val="16"/>
    </w:rPr>
  </w:style>
  <w:style w:type="character" w:customStyle="1" w:styleId="264">
    <w:name w:val="正文文本首行缩进 字符"/>
    <w:basedOn w:val="261"/>
    <w:link w:val="86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5">
    <w:name w:val="正文文本缩进 字符"/>
    <w:basedOn w:val="231"/>
    <w:link w:val="35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6">
    <w:name w:val="正文文本首行缩进 2 字符"/>
    <w:basedOn w:val="265"/>
    <w:link w:val="87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7">
    <w:name w:val="正文文本缩进 2 字符"/>
    <w:basedOn w:val="231"/>
    <w:link w:val="51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8">
    <w:name w:val="正文文本缩进 3 字符"/>
    <w:basedOn w:val="231"/>
    <w:link w:val="70"/>
    <w:qFormat/>
    <w:uiPriority w:val="0"/>
    <w:rPr>
      <w:rFonts w:asciiTheme="minorHAnsi" w:hAnsiTheme="minorHAnsi" w:eastAsiaTheme="minorHAnsi" w:cstheme="minorBidi"/>
      <w:sz w:val="16"/>
      <w:szCs w:val="16"/>
    </w:rPr>
  </w:style>
  <w:style w:type="character" w:customStyle="1" w:styleId="269">
    <w:name w:val="书籍标题1"/>
    <w:basedOn w:val="231"/>
    <w:qFormat/>
    <w:uiPriority w:val="33"/>
    <w:rPr>
      <w:b/>
      <w:bCs/>
      <w:i/>
      <w:iCs/>
      <w:spacing w:val="5"/>
    </w:rPr>
  </w:style>
  <w:style w:type="character" w:customStyle="1" w:styleId="270">
    <w:name w:val="结束语 字符"/>
    <w:basedOn w:val="231"/>
    <w:link w:val="32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71">
    <w:name w:val="批注文字 字符"/>
    <w:basedOn w:val="231"/>
    <w:link w:val="28"/>
    <w:qFormat/>
    <w:uiPriority w:val="0"/>
    <w:rPr>
      <w:rFonts w:ascii="Tahoma" w:hAnsi="Tahoma" w:cs="Tahoma" w:eastAsiaTheme="minorHAnsi"/>
      <w:sz w:val="16"/>
      <w:szCs w:val="24"/>
    </w:rPr>
  </w:style>
  <w:style w:type="character" w:customStyle="1" w:styleId="272">
    <w:name w:val="批注主题 字符"/>
    <w:basedOn w:val="271"/>
    <w:link w:val="85"/>
    <w:qFormat/>
    <w:uiPriority w:val="0"/>
    <w:rPr>
      <w:rFonts w:ascii="Tahoma" w:hAnsi="Tahoma" w:cs="Tahoma" w:eastAsiaTheme="minorHAnsi"/>
      <w:b/>
      <w:bCs/>
      <w:sz w:val="16"/>
      <w:szCs w:val="24"/>
    </w:rPr>
  </w:style>
  <w:style w:type="character" w:customStyle="1" w:styleId="273">
    <w:name w:val="日期 字符"/>
    <w:basedOn w:val="231"/>
    <w:link w:val="50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74">
    <w:name w:val="文档结构图 字符"/>
    <w:basedOn w:val="231"/>
    <w:link w:val="26"/>
    <w:qFormat/>
    <w:uiPriority w:val="0"/>
    <w:rPr>
      <w:rFonts w:ascii="Segoe UI" w:hAnsi="Segoe UI" w:cs="Segoe UI" w:eastAsiaTheme="minorHAnsi"/>
      <w:sz w:val="16"/>
      <w:szCs w:val="16"/>
    </w:rPr>
  </w:style>
  <w:style w:type="character" w:customStyle="1" w:styleId="275">
    <w:name w:val="电子邮件签名 字符"/>
    <w:basedOn w:val="231"/>
    <w:link w:val="19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76">
    <w:name w:val="脚注文本 字符"/>
    <w:basedOn w:val="231"/>
    <w:link w:val="67"/>
    <w:qFormat/>
    <w:uiPriority w:val="0"/>
    <w:rPr>
      <w:rFonts w:asciiTheme="minorHAnsi" w:hAnsiTheme="minorHAnsi" w:eastAsiaTheme="minorHAnsi" w:cstheme="minorBidi"/>
    </w:rPr>
  </w:style>
  <w:style w:type="table" w:customStyle="1" w:styleId="277">
    <w:name w:val="网格表 1 浅色1"/>
    <w:basedOn w:val="88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78">
    <w:name w:val="网格表 1 浅色 - 着色 11"/>
    <w:basedOn w:val="88"/>
    <w:qFormat/>
    <w:uiPriority w:val="46"/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79">
    <w:name w:val="网格表 1 浅色 - 着色 21"/>
    <w:basedOn w:val="88"/>
    <w:qFormat/>
    <w:uiPriority w:val="46"/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0">
    <w:name w:val="网格表 1 浅色 - 着色 31"/>
    <w:basedOn w:val="88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1">
    <w:name w:val="网格表 1 浅色 - 着色 41"/>
    <w:basedOn w:val="88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2">
    <w:name w:val="网格表 1 浅色 - 着色 51"/>
    <w:basedOn w:val="88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3">
    <w:name w:val="网格表 1 浅色 - 着色 61"/>
    <w:basedOn w:val="88"/>
    <w:qFormat/>
    <w:uiPriority w:val="46"/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4">
    <w:name w:val="网格表 21"/>
    <w:basedOn w:val="88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285">
    <w:name w:val="网格表 2 - 着色 11"/>
    <w:basedOn w:val="88"/>
    <w:qFormat/>
    <w:uiPriority w:val="47"/>
    <w:tblPr>
      <w:tblBorders>
        <w:top w:val="single" w:color="91ABDF" w:themeColor="accent1" w:themeTint="99" w:sz="2" w:space="0"/>
        <w:bottom w:val="single" w:color="91ABDF" w:themeColor="accent1" w:themeTint="99" w:sz="2" w:space="0"/>
        <w:insideH w:val="single" w:color="91ABDF" w:themeColor="accent1" w:themeTint="99" w:sz="2" w:space="0"/>
        <w:insideV w:val="single" w:color="91ABDF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1ABDF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286">
    <w:name w:val="网格表 2 - 着色 21"/>
    <w:basedOn w:val="88"/>
    <w:qFormat/>
    <w:uiPriority w:val="47"/>
    <w:tblPr>
      <w:tblBorders>
        <w:top w:val="single" w:color="F4B382" w:themeColor="accent2" w:themeTint="99" w:sz="2" w:space="0"/>
        <w:bottom w:val="single" w:color="F4B382" w:themeColor="accent2" w:themeTint="99" w:sz="2" w:space="0"/>
        <w:insideH w:val="single" w:color="F4B382" w:themeColor="accent2" w:themeTint="99" w:sz="2" w:space="0"/>
        <w:insideV w:val="single" w:color="F4B382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4B382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287">
    <w:name w:val="网格表 2 - 着色 31"/>
    <w:basedOn w:val="88"/>
    <w:qFormat/>
    <w:uiPriority w:val="47"/>
    <w:tblPr>
      <w:tblBorders>
        <w:top w:val="single" w:color="FDD960" w:themeColor="accent3" w:themeTint="99" w:sz="2" w:space="0"/>
        <w:bottom w:val="single" w:color="FDD960" w:themeColor="accent3" w:themeTint="99" w:sz="2" w:space="0"/>
        <w:insideH w:val="single" w:color="FDD960" w:themeColor="accent3" w:themeTint="99" w:sz="2" w:space="0"/>
        <w:insideV w:val="single" w:color="FDD960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DD960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288">
    <w:name w:val="网格表 2 - 着色 41"/>
    <w:basedOn w:val="88"/>
    <w:qFormat/>
    <w:uiPriority w:val="47"/>
    <w:tblPr>
      <w:tblBorders>
        <w:top w:val="single" w:color="ACD78D" w:themeColor="accent4" w:themeTint="99" w:sz="2" w:space="0"/>
        <w:bottom w:val="single" w:color="ACD78D" w:themeColor="accent4" w:themeTint="99" w:sz="2" w:space="0"/>
        <w:insideH w:val="single" w:color="ACD78D" w:themeColor="accent4" w:themeTint="99" w:sz="2" w:space="0"/>
        <w:insideV w:val="single" w:color="ACD78D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CD78D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289">
    <w:name w:val="网格表 2 - 着色 51"/>
    <w:basedOn w:val="88"/>
    <w:qFormat/>
    <w:uiPriority w:val="47"/>
    <w:tblPr>
      <w:tblBorders>
        <w:top w:val="single" w:color="7DDED6" w:themeColor="accent5" w:themeTint="99" w:sz="2" w:space="0"/>
        <w:bottom w:val="single" w:color="7DDED6" w:themeColor="accent5" w:themeTint="99" w:sz="2" w:space="0"/>
        <w:insideH w:val="single" w:color="7DDED6" w:themeColor="accent5" w:themeTint="99" w:sz="2" w:space="0"/>
        <w:insideV w:val="single" w:color="7DDED6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7DDED6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290">
    <w:name w:val="网格表 2 - 着色 61"/>
    <w:basedOn w:val="88"/>
    <w:qFormat/>
    <w:uiPriority w:val="47"/>
    <w:tblPr>
      <w:tblBorders>
        <w:top w:val="single" w:color="EF939E" w:themeColor="accent6" w:themeTint="99" w:sz="2" w:space="0"/>
        <w:bottom w:val="single" w:color="EF939E" w:themeColor="accent6" w:themeTint="99" w:sz="2" w:space="0"/>
        <w:insideH w:val="single" w:color="EF939E" w:themeColor="accent6" w:themeTint="99" w:sz="2" w:space="0"/>
        <w:insideV w:val="single" w:color="EF939E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EF939E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291">
    <w:name w:val="网格表 31"/>
    <w:basedOn w:val="88"/>
    <w:qFormat/>
    <w:uiPriority w:val="48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292">
    <w:name w:val="网格表 3 - 着色 11"/>
    <w:basedOn w:val="88"/>
    <w:qFormat/>
    <w:uiPriority w:val="48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bottom w:val="single" w:color="91ABDF" w:themeColor="accent1" w:themeTint="99" w:sz="4" w:space="0"/>
        </w:tcBorders>
      </w:tcPr>
    </w:tblStylePr>
    <w:tblStylePr w:type="nwCell">
      <w:tcPr>
        <w:tcBorders>
          <w:bottom w:val="single" w:color="91ABDF" w:themeColor="accent1" w:themeTint="99" w:sz="4" w:space="0"/>
        </w:tcBorders>
      </w:tcPr>
    </w:tblStylePr>
    <w:tblStylePr w:type="seCell">
      <w:tcPr>
        <w:tcBorders>
          <w:top w:val="single" w:color="91ABDF" w:themeColor="accent1" w:themeTint="99" w:sz="4" w:space="0"/>
        </w:tcBorders>
      </w:tcPr>
    </w:tblStylePr>
    <w:tblStylePr w:type="swCell">
      <w:tcPr>
        <w:tcBorders>
          <w:top w:val="single" w:color="91ABDF" w:themeColor="accent1" w:themeTint="99" w:sz="4" w:space="0"/>
        </w:tcBorders>
      </w:tcPr>
    </w:tblStylePr>
  </w:style>
  <w:style w:type="table" w:customStyle="1" w:styleId="293">
    <w:name w:val="网格表 3 - 着色 21"/>
    <w:basedOn w:val="88"/>
    <w:qFormat/>
    <w:uiPriority w:val="48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bottom w:val="single" w:color="F4B382" w:themeColor="accent2" w:themeTint="99" w:sz="4" w:space="0"/>
        </w:tcBorders>
      </w:tcPr>
    </w:tblStylePr>
    <w:tblStylePr w:type="nwCell">
      <w:tcPr>
        <w:tcBorders>
          <w:bottom w:val="single" w:color="F4B382" w:themeColor="accent2" w:themeTint="99" w:sz="4" w:space="0"/>
        </w:tcBorders>
      </w:tcPr>
    </w:tblStylePr>
    <w:tblStylePr w:type="seCell">
      <w:tcPr>
        <w:tcBorders>
          <w:top w:val="single" w:color="F4B382" w:themeColor="accent2" w:themeTint="99" w:sz="4" w:space="0"/>
        </w:tcBorders>
      </w:tcPr>
    </w:tblStylePr>
    <w:tblStylePr w:type="swCell">
      <w:tcPr>
        <w:tcBorders>
          <w:top w:val="single" w:color="F4B382" w:themeColor="accent2" w:themeTint="99" w:sz="4" w:space="0"/>
        </w:tcBorders>
      </w:tcPr>
    </w:tblStylePr>
  </w:style>
  <w:style w:type="table" w:customStyle="1" w:styleId="294">
    <w:name w:val="网格表 3 - 着色 31"/>
    <w:basedOn w:val="88"/>
    <w:qFormat/>
    <w:uiPriority w:val="48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bottom w:val="single" w:color="FDD960" w:themeColor="accent3" w:themeTint="99" w:sz="4" w:space="0"/>
        </w:tcBorders>
      </w:tcPr>
    </w:tblStylePr>
    <w:tblStylePr w:type="nwCell">
      <w:tcPr>
        <w:tcBorders>
          <w:bottom w:val="single" w:color="FDD960" w:themeColor="accent3" w:themeTint="99" w:sz="4" w:space="0"/>
        </w:tcBorders>
      </w:tcPr>
    </w:tblStylePr>
    <w:tblStylePr w:type="seCell">
      <w:tcPr>
        <w:tcBorders>
          <w:top w:val="single" w:color="FDD960" w:themeColor="accent3" w:themeTint="99" w:sz="4" w:space="0"/>
        </w:tcBorders>
      </w:tcPr>
    </w:tblStylePr>
    <w:tblStylePr w:type="swCell">
      <w:tcPr>
        <w:tcBorders>
          <w:top w:val="single" w:color="FDD960" w:themeColor="accent3" w:themeTint="99" w:sz="4" w:space="0"/>
        </w:tcBorders>
      </w:tcPr>
    </w:tblStylePr>
  </w:style>
  <w:style w:type="table" w:customStyle="1" w:styleId="295">
    <w:name w:val="网格表 3 - 着色 41"/>
    <w:basedOn w:val="88"/>
    <w:qFormat/>
    <w:uiPriority w:val="48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bottom w:val="single" w:color="ACD78D" w:themeColor="accent4" w:themeTint="99" w:sz="4" w:space="0"/>
        </w:tcBorders>
      </w:tcPr>
    </w:tblStylePr>
    <w:tblStylePr w:type="nwCell">
      <w:tcPr>
        <w:tcBorders>
          <w:bottom w:val="single" w:color="ACD78D" w:themeColor="accent4" w:themeTint="99" w:sz="4" w:space="0"/>
        </w:tcBorders>
      </w:tcPr>
    </w:tblStylePr>
    <w:tblStylePr w:type="seCell">
      <w:tcPr>
        <w:tcBorders>
          <w:top w:val="single" w:color="ACD78D" w:themeColor="accent4" w:themeTint="99" w:sz="4" w:space="0"/>
        </w:tcBorders>
      </w:tcPr>
    </w:tblStylePr>
    <w:tblStylePr w:type="swCell">
      <w:tcPr>
        <w:tcBorders>
          <w:top w:val="single" w:color="ACD78D" w:themeColor="accent4" w:themeTint="99" w:sz="4" w:space="0"/>
        </w:tcBorders>
      </w:tcPr>
    </w:tblStylePr>
  </w:style>
  <w:style w:type="table" w:customStyle="1" w:styleId="296">
    <w:name w:val="网格表 3 - 着色 51"/>
    <w:basedOn w:val="88"/>
    <w:qFormat/>
    <w:uiPriority w:val="48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bottom w:val="single" w:color="7DDED6" w:themeColor="accent5" w:themeTint="99" w:sz="4" w:space="0"/>
        </w:tcBorders>
      </w:tcPr>
    </w:tblStylePr>
    <w:tblStylePr w:type="nwCell">
      <w:tcPr>
        <w:tcBorders>
          <w:bottom w:val="single" w:color="7DDED6" w:themeColor="accent5" w:themeTint="99" w:sz="4" w:space="0"/>
        </w:tcBorders>
      </w:tcPr>
    </w:tblStylePr>
    <w:tblStylePr w:type="seCell">
      <w:tcPr>
        <w:tcBorders>
          <w:top w:val="single" w:color="7DDED6" w:themeColor="accent5" w:themeTint="99" w:sz="4" w:space="0"/>
        </w:tcBorders>
      </w:tcPr>
    </w:tblStylePr>
    <w:tblStylePr w:type="swCell">
      <w:tcPr>
        <w:tcBorders>
          <w:top w:val="single" w:color="7DDED6" w:themeColor="accent5" w:themeTint="99" w:sz="4" w:space="0"/>
        </w:tcBorders>
      </w:tcPr>
    </w:tblStylePr>
  </w:style>
  <w:style w:type="table" w:customStyle="1" w:styleId="297">
    <w:name w:val="网格表 3 - 着色 61"/>
    <w:basedOn w:val="88"/>
    <w:qFormat/>
    <w:uiPriority w:val="48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bottom w:val="single" w:color="EF939E" w:themeColor="accent6" w:themeTint="99" w:sz="4" w:space="0"/>
        </w:tcBorders>
      </w:tcPr>
    </w:tblStylePr>
    <w:tblStylePr w:type="nwCell">
      <w:tcPr>
        <w:tcBorders>
          <w:bottom w:val="single" w:color="EF939E" w:themeColor="accent6" w:themeTint="99" w:sz="4" w:space="0"/>
        </w:tcBorders>
      </w:tcPr>
    </w:tblStylePr>
    <w:tblStylePr w:type="seCell">
      <w:tcPr>
        <w:tcBorders>
          <w:top w:val="single" w:color="EF939E" w:themeColor="accent6" w:themeTint="99" w:sz="4" w:space="0"/>
        </w:tcBorders>
      </w:tcPr>
    </w:tblStylePr>
    <w:tblStylePr w:type="swCell">
      <w:tcPr>
        <w:tcBorders>
          <w:top w:val="single" w:color="EF939E" w:themeColor="accent6" w:themeTint="99" w:sz="4" w:space="0"/>
        </w:tcBorders>
      </w:tcPr>
    </w:tblStylePr>
  </w:style>
  <w:style w:type="table" w:customStyle="1" w:styleId="298">
    <w:name w:val="网格表 41"/>
    <w:basedOn w:val="88"/>
    <w:qFormat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299">
    <w:name w:val="网格表 4 - 着色 11"/>
    <w:basedOn w:val="88"/>
    <w:qFormat/>
    <w:uiPriority w:val="49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874CB" w:themeColor="accent1" w:sz="4" w:space="0"/>
          <w:left w:val="single" w:color="4874CB" w:themeColor="accent1" w:sz="4" w:space="0"/>
          <w:bottom w:val="single" w:color="4874CB" w:themeColor="accent1" w:sz="4" w:space="0"/>
          <w:right w:val="single" w:color="4874CB" w:themeColor="accent1" w:sz="4" w:space="0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00">
    <w:name w:val="网格表 4 - 着色 21"/>
    <w:basedOn w:val="88"/>
    <w:qFormat/>
    <w:uiPriority w:val="49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E822F" w:themeColor="accent2" w:sz="4" w:space="0"/>
          <w:left w:val="single" w:color="EE822F" w:themeColor="accent2" w:sz="4" w:space="0"/>
          <w:bottom w:val="single" w:color="EE822F" w:themeColor="accent2" w:sz="4" w:space="0"/>
          <w:right w:val="single" w:color="EE822F" w:themeColor="accent2" w:sz="4" w:space="0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01">
    <w:name w:val="网格表 4 - 着色 31"/>
    <w:basedOn w:val="88"/>
    <w:qFormat/>
    <w:uiPriority w:val="49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2BA02" w:themeColor="accent3" w:sz="4" w:space="0"/>
          <w:left w:val="single" w:color="F2BA02" w:themeColor="accent3" w:sz="4" w:space="0"/>
          <w:bottom w:val="single" w:color="F2BA02" w:themeColor="accent3" w:sz="4" w:space="0"/>
          <w:right w:val="single" w:color="F2BA02" w:themeColor="accent3" w:sz="4" w:space="0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02">
    <w:name w:val="网格表 4 - 着色 41"/>
    <w:basedOn w:val="88"/>
    <w:qFormat/>
    <w:uiPriority w:val="49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5BD42" w:themeColor="accent4" w:sz="4" w:space="0"/>
          <w:left w:val="single" w:color="75BD42" w:themeColor="accent4" w:sz="4" w:space="0"/>
          <w:bottom w:val="single" w:color="75BD42" w:themeColor="accent4" w:sz="4" w:space="0"/>
          <w:right w:val="single" w:color="75BD42" w:themeColor="accent4" w:sz="4" w:space="0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03">
    <w:name w:val="网格表 4 - 着色 51"/>
    <w:basedOn w:val="88"/>
    <w:qFormat/>
    <w:uiPriority w:val="49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04">
    <w:name w:val="网格表 4 - 着色 61"/>
    <w:basedOn w:val="88"/>
    <w:qFormat/>
    <w:uiPriority w:val="49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05">
    <w:name w:val="网格表 5 深色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06">
    <w:name w:val="网格表 5 深色 - 着色 1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874CB" w:themeFill="accent1"/>
      </w:tcPr>
    </w:tblStylePr>
    <w:tblStylePr w:type="band1Vert">
      <w:tcPr>
        <w:shd w:val="clear" w:color="auto" w:fill="B5C7EA" w:themeFill="accent1" w:themeFillTint="66"/>
      </w:tcPr>
    </w:tblStylePr>
    <w:tblStylePr w:type="band1Horz">
      <w:tcPr>
        <w:shd w:val="clear" w:color="auto" w:fill="B5C7EA" w:themeFill="accent1" w:themeFillTint="66"/>
      </w:tcPr>
    </w:tblStylePr>
  </w:style>
  <w:style w:type="table" w:customStyle="1" w:styleId="307">
    <w:name w:val="网格表 5 深色 - 着色 2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E822F" w:themeFill="accent2"/>
      </w:tcPr>
    </w:tblStylePr>
    <w:tblStylePr w:type="band1Vert">
      <w:tcPr>
        <w:shd w:val="clear" w:color="auto" w:fill="F8CCAB" w:themeFill="accent2" w:themeFillTint="66"/>
      </w:tcPr>
    </w:tblStylePr>
    <w:tblStylePr w:type="band1Horz">
      <w:tcPr>
        <w:shd w:val="clear" w:color="auto" w:fill="F8CCAB" w:themeFill="accent2" w:themeFillTint="66"/>
      </w:tcPr>
    </w:tblStylePr>
  </w:style>
  <w:style w:type="table" w:customStyle="1" w:styleId="308">
    <w:name w:val="网格表 5 深色 - 着色 3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2BA02" w:themeFill="accent3"/>
      </w:tcPr>
    </w:tblStylePr>
    <w:tblStylePr w:type="band1Vert">
      <w:tcPr>
        <w:shd w:val="clear" w:color="auto" w:fill="FEE595" w:themeFill="accent3" w:themeFillTint="66"/>
      </w:tcPr>
    </w:tblStylePr>
    <w:tblStylePr w:type="band1Horz">
      <w:tcPr>
        <w:shd w:val="clear" w:color="auto" w:fill="FEE595" w:themeFill="accent3" w:themeFillTint="66"/>
      </w:tcPr>
    </w:tblStylePr>
  </w:style>
  <w:style w:type="table" w:customStyle="1" w:styleId="309">
    <w:name w:val="网格表 5 深色 - 着色 4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5BD42" w:themeFill="accent4"/>
      </w:tcPr>
    </w:tblStylePr>
    <w:tblStylePr w:type="band1Vert">
      <w:tcPr>
        <w:shd w:val="clear" w:color="auto" w:fill="C7E4B3" w:themeFill="accent4" w:themeFillTint="66"/>
      </w:tcPr>
    </w:tblStylePr>
    <w:tblStylePr w:type="band1Horz">
      <w:tcPr>
        <w:shd w:val="clear" w:color="auto" w:fill="C7E4B3" w:themeFill="accent4" w:themeFillTint="66"/>
      </w:tcPr>
    </w:tblStylePr>
  </w:style>
  <w:style w:type="table" w:customStyle="1" w:styleId="310">
    <w:name w:val="网格表 5 深色 - 着色 5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30C0B4" w:themeFill="accent5"/>
      </w:tcPr>
    </w:tblStylePr>
    <w:tblStylePr w:type="band1Vert">
      <w:tcPr>
        <w:shd w:val="clear" w:color="auto" w:fill="A8E9E3" w:themeFill="accent5" w:themeFillTint="66"/>
      </w:tcPr>
    </w:tblStylePr>
    <w:tblStylePr w:type="band1Horz">
      <w:tcPr>
        <w:shd w:val="clear" w:color="auto" w:fill="A8E9E3" w:themeFill="accent5" w:themeFillTint="66"/>
      </w:tcPr>
    </w:tblStylePr>
  </w:style>
  <w:style w:type="table" w:customStyle="1" w:styleId="311">
    <w:name w:val="网格表 5 深色 - 着色 6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54C5E" w:themeFill="accent6"/>
      </w:tcPr>
    </w:tblStylePr>
    <w:tblStylePr w:type="band1Vert">
      <w:tcPr>
        <w:shd w:val="clear" w:color="auto" w:fill="F4B7BE" w:themeFill="accent6" w:themeFillTint="66"/>
      </w:tcPr>
    </w:tblStylePr>
    <w:tblStylePr w:type="band1Horz">
      <w:tcPr>
        <w:shd w:val="clear" w:color="auto" w:fill="F4B7BE" w:themeFill="accent6" w:themeFillTint="66"/>
      </w:tcPr>
    </w:tblStylePr>
  </w:style>
  <w:style w:type="table" w:customStyle="1" w:styleId="312">
    <w:name w:val="网格表 6 彩色1"/>
    <w:basedOn w:val="88"/>
    <w:qFormat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3">
    <w:name w:val="网格表 6 彩色 - 着色 11"/>
    <w:basedOn w:val="88"/>
    <w:qFormat/>
    <w:uiPriority w:val="51"/>
    <w:rPr>
      <w:color w:val="2E54A1" w:themeColor="accent1" w:themeShade="BF"/>
    </w:rPr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14">
    <w:name w:val="网格表 6 彩色 - 着色 21"/>
    <w:basedOn w:val="88"/>
    <w:qFormat/>
    <w:uiPriority w:val="51"/>
    <w:rPr>
      <w:color w:val="C65F10" w:themeColor="accent2" w:themeShade="BF"/>
    </w:rPr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15">
    <w:name w:val="网格表 6 彩色 - 着色 31"/>
    <w:basedOn w:val="88"/>
    <w:qFormat/>
    <w:uiPriority w:val="51"/>
    <w:rPr>
      <w:color w:val="B68C02" w:themeColor="accent3" w:themeShade="BF"/>
    </w:rPr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16">
    <w:name w:val="网格表 6 彩色 - 着色 41"/>
    <w:basedOn w:val="88"/>
    <w:qFormat/>
    <w:uiPriority w:val="51"/>
    <w:rPr>
      <w:color w:val="588E32" w:themeColor="accent4" w:themeShade="BF"/>
    </w:rPr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17">
    <w:name w:val="网格表 6 彩色 - 着色 51"/>
    <w:basedOn w:val="88"/>
    <w:qFormat/>
    <w:uiPriority w:val="51"/>
    <w:rPr>
      <w:color w:val="249087" w:themeColor="accent5" w:themeShade="BF"/>
    </w:rPr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18">
    <w:name w:val="网格表 6 彩色 - 着色 61"/>
    <w:basedOn w:val="88"/>
    <w:qFormat/>
    <w:uiPriority w:val="51"/>
    <w:rPr>
      <w:color w:val="C81D31" w:themeColor="accent6" w:themeShade="BF"/>
    </w:rPr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19">
    <w:name w:val="网格表 7 彩色1"/>
    <w:basedOn w:val="88"/>
    <w:qFormat/>
    <w:uiPriority w:val="52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20">
    <w:name w:val="网格表 7 彩色 - 着色 11"/>
    <w:basedOn w:val="88"/>
    <w:qFormat/>
    <w:uiPriority w:val="52"/>
    <w:rPr>
      <w:color w:val="2E54A1" w:themeColor="accent1" w:themeShade="BF"/>
    </w:rPr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bottom w:val="single" w:color="91ABDF" w:themeColor="accent1" w:themeTint="99" w:sz="4" w:space="0"/>
        </w:tcBorders>
      </w:tcPr>
    </w:tblStylePr>
    <w:tblStylePr w:type="nwCell">
      <w:tcPr>
        <w:tcBorders>
          <w:bottom w:val="single" w:color="91ABDF" w:themeColor="accent1" w:themeTint="99" w:sz="4" w:space="0"/>
        </w:tcBorders>
      </w:tcPr>
    </w:tblStylePr>
    <w:tblStylePr w:type="seCell">
      <w:tcPr>
        <w:tcBorders>
          <w:top w:val="single" w:color="91ABDF" w:themeColor="accent1" w:themeTint="99" w:sz="4" w:space="0"/>
        </w:tcBorders>
      </w:tcPr>
    </w:tblStylePr>
    <w:tblStylePr w:type="swCell">
      <w:tcPr>
        <w:tcBorders>
          <w:top w:val="single" w:color="91ABDF" w:themeColor="accent1" w:themeTint="99" w:sz="4" w:space="0"/>
        </w:tcBorders>
      </w:tcPr>
    </w:tblStylePr>
  </w:style>
  <w:style w:type="table" w:customStyle="1" w:styleId="321">
    <w:name w:val="网格表 7 彩色 - 着色 21"/>
    <w:basedOn w:val="88"/>
    <w:qFormat/>
    <w:uiPriority w:val="52"/>
    <w:rPr>
      <w:color w:val="C65F10" w:themeColor="accent2" w:themeShade="BF"/>
    </w:rPr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bottom w:val="single" w:color="F4B382" w:themeColor="accent2" w:themeTint="99" w:sz="4" w:space="0"/>
        </w:tcBorders>
      </w:tcPr>
    </w:tblStylePr>
    <w:tblStylePr w:type="nwCell">
      <w:tcPr>
        <w:tcBorders>
          <w:bottom w:val="single" w:color="F4B382" w:themeColor="accent2" w:themeTint="99" w:sz="4" w:space="0"/>
        </w:tcBorders>
      </w:tcPr>
    </w:tblStylePr>
    <w:tblStylePr w:type="seCell">
      <w:tcPr>
        <w:tcBorders>
          <w:top w:val="single" w:color="F4B382" w:themeColor="accent2" w:themeTint="99" w:sz="4" w:space="0"/>
        </w:tcBorders>
      </w:tcPr>
    </w:tblStylePr>
    <w:tblStylePr w:type="swCell">
      <w:tcPr>
        <w:tcBorders>
          <w:top w:val="single" w:color="F4B382" w:themeColor="accent2" w:themeTint="99" w:sz="4" w:space="0"/>
        </w:tcBorders>
      </w:tcPr>
    </w:tblStylePr>
  </w:style>
  <w:style w:type="table" w:customStyle="1" w:styleId="322">
    <w:name w:val="网格表 7 彩色 - 着色 31"/>
    <w:basedOn w:val="88"/>
    <w:qFormat/>
    <w:uiPriority w:val="52"/>
    <w:rPr>
      <w:color w:val="B68C02" w:themeColor="accent3" w:themeShade="BF"/>
    </w:rPr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bottom w:val="single" w:color="FDD960" w:themeColor="accent3" w:themeTint="99" w:sz="4" w:space="0"/>
        </w:tcBorders>
      </w:tcPr>
    </w:tblStylePr>
    <w:tblStylePr w:type="nwCell">
      <w:tcPr>
        <w:tcBorders>
          <w:bottom w:val="single" w:color="FDD960" w:themeColor="accent3" w:themeTint="99" w:sz="4" w:space="0"/>
        </w:tcBorders>
      </w:tcPr>
    </w:tblStylePr>
    <w:tblStylePr w:type="seCell">
      <w:tcPr>
        <w:tcBorders>
          <w:top w:val="single" w:color="FDD960" w:themeColor="accent3" w:themeTint="99" w:sz="4" w:space="0"/>
        </w:tcBorders>
      </w:tcPr>
    </w:tblStylePr>
    <w:tblStylePr w:type="swCell">
      <w:tcPr>
        <w:tcBorders>
          <w:top w:val="single" w:color="FDD960" w:themeColor="accent3" w:themeTint="99" w:sz="4" w:space="0"/>
        </w:tcBorders>
      </w:tcPr>
    </w:tblStylePr>
  </w:style>
  <w:style w:type="table" w:customStyle="1" w:styleId="323">
    <w:name w:val="网格表 7 彩色 - 着色 41"/>
    <w:basedOn w:val="88"/>
    <w:qFormat/>
    <w:uiPriority w:val="52"/>
    <w:rPr>
      <w:color w:val="588E32" w:themeColor="accent4" w:themeShade="BF"/>
    </w:rPr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bottom w:val="single" w:color="ACD78D" w:themeColor="accent4" w:themeTint="99" w:sz="4" w:space="0"/>
        </w:tcBorders>
      </w:tcPr>
    </w:tblStylePr>
    <w:tblStylePr w:type="nwCell">
      <w:tcPr>
        <w:tcBorders>
          <w:bottom w:val="single" w:color="ACD78D" w:themeColor="accent4" w:themeTint="99" w:sz="4" w:space="0"/>
        </w:tcBorders>
      </w:tcPr>
    </w:tblStylePr>
    <w:tblStylePr w:type="seCell">
      <w:tcPr>
        <w:tcBorders>
          <w:top w:val="single" w:color="ACD78D" w:themeColor="accent4" w:themeTint="99" w:sz="4" w:space="0"/>
        </w:tcBorders>
      </w:tcPr>
    </w:tblStylePr>
    <w:tblStylePr w:type="swCell">
      <w:tcPr>
        <w:tcBorders>
          <w:top w:val="single" w:color="ACD78D" w:themeColor="accent4" w:themeTint="99" w:sz="4" w:space="0"/>
        </w:tcBorders>
      </w:tcPr>
    </w:tblStylePr>
  </w:style>
  <w:style w:type="table" w:customStyle="1" w:styleId="324">
    <w:name w:val="网格表 7 彩色 - 着色 51"/>
    <w:basedOn w:val="88"/>
    <w:qFormat/>
    <w:uiPriority w:val="52"/>
    <w:rPr>
      <w:color w:val="249087" w:themeColor="accent5" w:themeShade="BF"/>
    </w:rPr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bottom w:val="single" w:color="7DDED6" w:themeColor="accent5" w:themeTint="99" w:sz="4" w:space="0"/>
        </w:tcBorders>
      </w:tcPr>
    </w:tblStylePr>
    <w:tblStylePr w:type="nwCell">
      <w:tcPr>
        <w:tcBorders>
          <w:bottom w:val="single" w:color="7DDED6" w:themeColor="accent5" w:themeTint="99" w:sz="4" w:space="0"/>
        </w:tcBorders>
      </w:tcPr>
    </w:tblStylePr>
    <w:tblStylePr w:type="seCell">
      <w:tcPr>
        <w:tcBorders>
          <w:top w:val="single" w:color="7DDED6" w:themeColor="accent5" w:themeTint="99" w:sz="4" w:space="0"/>
        </w:tcBorders>
      </w:tcPr>
    </w:tblStylePr>
    <w:tblStylePr w:type="swCell">
      <w:tcPr>
        <w:tcBorders>
          <w:top w:val="single" w:color="7DDED6" w:themeColor="accent5" w:themeTint="99" w:sz="4" w:space="0"/>
        </w:tcBorders>
      </w:tcPr>
    </w:tblStylePr>
  </w:style>
  <w:style w:type="table" w:customStyle="1" w:styleId="325">
    <w:name w:val="网格表 7 彩色 - 着色 61"/>
    <w:basedOn w:val="88"/>
    <w:qFormat/>
    <w:uiPriority w:val="52"/>
    <w:rPr>
      <w:color w:val="C81D31" w:themeColor="accent6" w:themeShade="BF"/>
    </w:rPr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bottom w:val="single" w:color="EF939E" w:themeColor="accent6" w:themeTint="99" w:sz="4" w:space="0"/>
        </w:tcBorders>
      </w:tcPr>
    </w:tblStylePr>
    <w:tblStylePr w:type="nwCell">
      <w:tcPr>
        <w:tcBorders>
          <w:bottom w:val="single" w:color="EF939E" w:themeColor="accent6" w:themeTint="99" w:sz="4" w:space="0"/>
        </w:tcBorders>
      </w:tcPr>
    </w:tblStylePr>
    <w:tblStylePr w:type="seCell">
      <w:tcPr>
        <w:tcBorders>
          <w:top w:val="single" w:color="EF939E" w:themeColor="accent6" w:themeTint="99" w:sz="4" w:space="0"/>
        </w:tcBorders>
      </w:tcPr>
    </w:tblStylePr>
    <w:tblStylePr w:type="swCell">
      <w:tcPr>
        <w:tcBorders>
          <w:top w:val="single" w:color="EF939E" w:themeColor="accent6" w:themeTint="99" w:sz="4" w:space="0"/>
        </w:tcBorders>
      </w:tcPr>
    </w:tblStylePr>
  </w:style>
  <w:style w:type="character" w:customStyle="1" w:styleId="326">
    <w:name w:val="井号标签1"/>
    <w:basedOn w:val="231"/>
    <w:semiHidden/>
    <w:unhideWhenUsed/>
    <w:qFormat/>
    <w:uiPriority w:val="99"/>
    <w:rPr>
      <w:color w:val="2B579A"/>
      <w:shd w:val="clear" w:color="auto" w:fill="E1DFDD"/>
    </w:rPr>
  </w:style>
  <w:style w:type="character" w:customStyle="1" w:styleId="327">
    <w:name w:val="页眉 字符"/>
    <w:basedOn w:val="231"/>
    <w:link w:val="57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328">
    <w:name w:val="HTML 地址 字符"/>
    <w:basedOn w:val="231"/>
    <w:link w:val="41"/>
    <w:qFormat/>
    <w:uiPriority w:val="0"/>
    <w:rPr>
      <w:rFonts w:asciiTheme="minorHAnsi" w:hAnsiTheme="minorHAnsi" w:eastAsiaTheme="minorHAnsi" w:cstheme="minorBidi"/>
      <w:i/>
      <w:iCs/>
      <w:sz w:val="24"/>
      <w:szCs w:val="24"/>
    </w:rPr>
  </w:style>
  <w:style w:type="character" w:customStyle="1" w:styleId="329">
    <w:name w:val="HTML 预设格式 字符"/>
    <w:basedOn w:val="231"/>
    <w:link w:val="80"/>
    <w:qFormat/>
    <w:uiPriority w:val="0"/>
    <w:rPr>
      <w:rFonts w:ascii="Consolas" w:hAnsi="Consolas" w:eastAsiaTheme="minorHAnsi" w:cstheme="minorBidi"/>
    </w:rPr>
  </w:style>
  <w:style w:type="character" w:customStyle="1" w:styleId="330">
    <w:name w:val="明显强调1"/>
    <w:basedOn w:val="231"/>
    <w:qFormat/>
    <w:uiPriority w:val="21"/>
    <w:rPr>
      <w:i/>
      <w:iCs/>
      <w:color w:val="4874CB" w:themeColor="accent1"/>
      <w14:textFill>
        <w14:solidFill>
          <w14:schemeClr w14:val="accent1"/>
        </w14:solidFill>
      </w14:textFill>
    </w:rPr>
  </w:style>
  <w:style w:type="paragraph" w:styleId="331">
    <w:name w:val="Intense Quote"/>
    <w:basedOn w:val="1"/>
    <w:next w:val="1"/>
    <w:link w:val="332"/>
    <w:semiHidden/>
    <w:unhideWhenUsed/>
    <w:qFormat/>
    <w:uiPriority w:val="99"/>
    <w:pPr>
      <w:pBdr>
        <w:top w:val="single" w:color="4874CB" w:themeColor="accent1" w:sz="4" w:space="10"/>
        <w:bottom w:val="single" w:color="4874CB" w:themeColor="accent1" w:sz="4" w:space="10"/>
      </w:pBdr>
      <w:spacing w:before="360" w:after="360"/>
      <w:ind w:left="864" w:right="864"/>
      <w:jc w:val="center"/>
    </w:pPr>
    <w:rPr>
      <w:i/>
      <w:iCs/>
      <w:color w:val="4874CB" w:themeColor="accent1"/>
      <w14:textFill>
        <w14:solidFill>
          <w14:schemeClr w14:val="accent1"/>
        </w14:solidFill>
      </w14:textFill>
    </w:rPr>
  </w:style>
  <w:style w:type="character" w:customStyle="1" w:styleId="332">
    <w:name w:val="明显引用 字符"/>
    <w:basedOn w:val="231"/>
    <w:link w:val="331"/>
    <w:semiHidden/>
    <w:qFormat/>
    <w:uiPriority w:val="99"/>
    <w:rPr>
      <w:rFonts w:asciiTheme="minorHAnsi" w:hAnsiTheme="minorHAnsi" w:eastAsiaTheme="minorHAnsi" w:cstheme="minorBidi"/>
      <w:i/>
      <w:iCs/>
      <w:color w:val="4874CB" w:themeColor="accent1"/>
      <w:sz w:val="24"/>
      <w:szCs w:val="24"/>
      <w14:textFill>
        <w14:solidFill>
          <w14:schemeClr w14:val="accent1"/>
        </w14:solidFill>
      </w14:textFill>
    </w:rPr>
  </w:style>
  <w:style w:type="character" w:customStyle="1" w:styleId="333">
    <w:name w:val="明显参考1"/>
    <w:basedOn w:val="231"/>
    <w:qFormat/>
    <w:uiPriority w:val="32"/>
    <w:rPr>
      <w:b/>
      <w:bCs/>
      <w:smallCaps/>
      <w:color w:val="4874CB" w:themeColor="accent1"/>
      <w:spacing w:val="5"/>
      <w14:textFill>
        <w14:solidFill>
          <w14:schemeClr w14:val="accent1"/>
        </w14:solidFill>
      </w14:textFill>
    </w:rPr>
  </w:style>
  <w:style w:type="paragraph" w:styleId="334">
    <w:name w:val="List Paragraph"/>
    <w:basedOn w:val="1"/>
    <w:semiHidden/>
    <w:unhideWhenUsed/>
    <w:qFormat/>
    <w:uiPriority w:val="99"/>
    <w:pPr>
      <w:ind w:left="720"/>
      <w:contextualSpacing/>
    </w:pPr>
  </w:style>
  <w:style w:type="table" w:customStyle="1" w:styleId="335">
    <w:name w:val="清单表 1 浅色1"/>
    <w:basedOn w:val="88"/>
    <w:qFormat/>
    <w:uiPriority w:val="46"/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36">
    <w:name w:val="清单表 1 浅色 - 着色 11"/>
    <w:basedOn w:val="88"/>
    <w:qFormat/>
    <w:uiPriority w:val="46"/>
    <w:tblStylePr w:type="firstRow">
      <w:rPr>
        <w:b/>
        <w:bCs/>
      </w:rPr>
      <w:tcPr>
        <w:tcBorders>
          <w:bottom w:val="single" w:color="91ABDF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37">
    <w:name w:val="清单表 1 浅色 - 着色 21"/>
    <w:basedOn w:val="88"/>
    <w:qFormat/>
    <w:uiPriority w:val="46"/>
    <w:tblStylePr w:type="firstRow">
      <w:rPr>
        <w:b/>
        <w:bCs/>
      </w:rPr>
      <w:tcPr>
        <w:tcBorders>
          <w:bottom w:val="single" w:color="F4B382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38">
    <w:name w:val="清单表 1 浅色 - 着色 31"/>
    <w:basedOn w:val="88"/>
    <w:qFormat/>
    <w:uiPriority w:val="46"/>
    <w:tblStylePr w:type="firstRow">
      <w:rPr>
        <w:b/>
        <w:bCs/>
      </w:rPr>
      <w:tcPr>
        <w:tcBorders>
          <w:bottom w:val="single" w:color="FDD960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39">
    <w:name w:val="清单表 1 浅色 - 着色 41"/>
    <w:basedOn w:val="88"/>
    <w:qFormat/>
    <w:uiPriority w:val="46"/>
    <w:tblStylePr w:type="firstRow">
      <w:rPr>
        <w:b/>
        <w:bCs/>
      </w:rPr>
      <w:tcPr>
        <w:tcBorders>
          <w:bottom w:val="single" w:color="ACD78D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40">
    <w:name w:val="清单表 1 浅色 - 着色 51"/>
    <w:basedOn w:val="88"/>
    <w:qFormat/>
    <w:uiPriority w:val="46"/>
    <w:tblStylePr w:type="firstRow">
      <w:rPr>
        <w:b/>
        <w:bCs/>
      </w:rPr>
      <w:tcPr>
        <w:tcBorders>
          <w:bottom w:val="single" w:color="7DDED6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41">
    <w:name w:val="清单表 1 浅色 - 着色 61"/>
    <w:basedOn w:val="88"/>
    <w:qFormat/>
    <w:uiPriority w:val="46"/>
    <w:tblStylePr w:type="firstRow">
      <w:rPr>
        <w:b/>
        <w:bCs/>
      </w:rPr>
      <w:tcPr>
        <w:tcBorders>
          <w:bottom w:val="single" w:color="EF939E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42">
    <w:name w:val="清单表 21"/>
    <w:basedOn w:val="88"/>
    <w:qFormat/>
    <w:uiPriority w:val="47"/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3">
    <w:name w:val="清单表 2 - 着色 11"/>
    <w:basedOn w:val="88"/>
    <w:qFormat/>
    <w:uiPriority w:val="47"/>
    <w:tblPr>
      <w:tblBorders>
        <w:top w:val="single" w:color="91ABDF" w:themeColor="accent1" w:themeTint="99" w:sz="4" w:space="0"/>
        <w:bottom w:val="single" w:color="91ABDF" w:themeColor="accent1" w:themeTint="99" w:sz="4" w:space="0"/>
        <w:insideH w:val="single" w:color="91ABDF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44">
    <w:name w:val="清单表 2 - 着色 21"/>
    <w:basedOn w:val="88"/>
    <w:qFormat/>
    <w:uiPriority w:val="47"/>
    <w:tblPr>
      <w:tblBorders>
        <w:top w:val="single" w:color="F4B382" w:themeColor="accent2" w:themeTint="99" w:sz="4" w:space="0"/>
        <w:bottom w:val="single" w:color="F4B382" w:themeColor="accent2" w:themeTint="99" w:sz="4" w:space="0"/>
        <w:insideH w:val="single" w:color="F4B382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45">
    <w:name w:val="清单表 2 - 着色 31"/>
    <w:basedOn w:val="88"/>
    <w:qFormat/>
    <w:uiPriority w:val="47"/>
    <w:tblPr>
      <w:tblBorders>
        <w:top w:val="single" w:color="FDD960" w:themeColor="accent3" w:themeTint="99" w:sz="4" w:space="0"/>
        <w:bottom w:val="single" w:color="FDD960" w:themeColor="accent3" w:themeTint="99" w:sz="4" w:space="0"/>
        <w:insideH w:val="single" w:color="FDD960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46">
    <w:name w:val="清单表 2 - 着色 41"/>
    <w:basedOn w:val="88"/>
    <w:qFormat/>
    <w:uiPriority w:val="47"/>
    <w:tblPr>
      <w:tblBorders>
        <w:top w:val="single" w:color="ACD78D" w:themeColor="accent4" w:themeTint="99" w:sz="4" w:space="0"/>
        <w:bottom w:val="single" w:color="ACD78D" w:themeColor="accent4" w:themeTint="99" w:sz="4" w:space="0"/>
        <w:insideH w:val="single" w:color="ACD78D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47">
    <w:name w:val="清单表 2 - 着色 51"/>
    <w:basedOn w:val="88"/>
    <w:qFormat/>
    <w:uiPriority w:val="47"/>
    <w:tblPr>
      <w:tblBorders>
        <w:top w:val="single" w:color="7DDED6" w:themeColor="accent5" w:themeTint="99" w:sz="4" w:space="0"/>
        <w:bottom w:val="single" w:color="7DDED6" w:themeColor="accent5" w:themeTint="99" w:sz="4" w:space="0"/>
        <w:insideH w:val="single" w:color="7DDED6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48">
    <w:name w:val="清单表 2 - 着色 61"/>
    <w:basedOn w:val="88"/>
    <w:qFormat/>
    <w:uiPriority w:val="47"/>
    <w:tblPr>
      <w:tblBorders>
        <w:top w:val="single" w:color="EF939E" w:themeColor="accent6" w:themeTint="99" w:sz="4" w:space="0"/>
        <w:bottom w:val="single" w:color="EF939E" w:themeColor="accent6" w:themeTint="99" w:sz="4" w:space="0"/>
        <w:insideH w:val="single" w:color="EF939E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49">
    <w:name w:val="清单表 31"/>
    <w:basedOn w:val="88"/>
    <w:qFormat/>
    <w:uiPriority w:val="4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50">
    <w:name w:val="清单表 3 - 着色 11"/>
    <w:basedOn w:val="88"/>
    <w:qFormat/>
    <w:uiPriority w:val="48"/>
    <w:tblPr>
      <w:tblBorders>
        <w:top w:val="single" w:color="4874CB" w:themeColor="accent1" w:sz="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874CB" w:themeColor="accent1" w:sz="4" w:space="0"/>
          <w:right w:val="single" w:color="4874CB" w:themeColor="accent1" w:sz="4" w:space="0"/>
        </w:tcBorders>
      </w:tcPr>
    </w:tblStylePr>
    <w:tblStylePr w:type="band1Horz">
      <w:tcPr>
        <w:tcBorders>
          <w:top w:val="single" w:color="4874CB" w:themeColor="accent1" w:sz="4" w:space="0"/>
          <w:bottom w:val="single" w:color="4874CB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874CB" w:themeColor="accent1" w:sz="4" w:space="0"/>
          <w:left w:val="nil"/>
        </w:tcBorders>
      </w:tcPr>
    </w:tblStylePr>
    <w:tblStylePr w:type="swCell">
      <w:tcPr>
        <w:tcBorders>
          <w:top w:val="double" w:color="4874CB" w:themeColor="accent1" w:sz="4" w:space="0"/>
          <w:right w:val="nil"/>
        </w:tcBorders>
      </w:tcPr>
    </w:tblStylePr>
  </w:style>
  <w:style w:type="table" w:customStyle="1" w:styleId="351">
    <w:name w:val="清单表 3 - 着色 21"/>
    <w:basedOn w:val="88"/>
    <w:qFormat/>
    <w:uiPriority w:val="48"/>
    <w:tblPr>
      <w:tblBorders>
        <w:top w:val="single" w:color="EE822F" w:themeColor="accent2" w:sz="4" w:space="0"/>
        <w:left w:val="single" w:color="EE822F" w:themeColor="accent2" w:sz="4" w:space="0"/>
        <w:bottom w:val="single" w:color="EE822F" w:themeColor="accent2" w:sz="4" w:space="0"/>
        <w:right w:val="single" w:color="EE822F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E822F" w:themeColor="accent2" w:sz="4" w:space="0"/>
          <w:right w:val="single" w:color="EE822F" w:themeColor="accent2" w:sz="4" w:space="0"/>
        </w:tcBorders>
      </w:tcPr>
    </w:tblStylePr>
    <w:tblStylePr w:type="band1Horz">
      <w:tcPr>
        <w:tcBorders>
          <w:top w:val="single" w:color="EE822F" w:themeColor="accent2" w:sz="4" w:space="0"/>
          <w:bottom w:val="single" w:color="EE822F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E822F" w:themeColor="accent2" w:sz="4" w:space="0"/>
          <w:left w:val="nil"/>
        </w:tcBorders>
      </w:tcPr>
    </w:tblStylePr>
    <w:tblStylePr w:type="swCell">
      <w:tcPr>
        <w:tcBorders>
          <w:top w:val="double" w:color="EE822F" w:themeColor="accent2" w:sz="4" w:space="0"/>
          <w:right w:val="nil"/>
        </w:tcBorders>
      </w:tcPr>
    </w:tblStylePr>
  </w:style>
  <w:style w:type="table" w:customStyle="1" w:styleId="352">
    <w:name w:val="清单表 3 - 着色 31"/>
    <w:basedOn w:val="88"/>
    <w:qFormat/>
    <w:uiPriority w:val="48"/>
    <w:tblPr>
      <w:tblBorders>
        <w:top w:val="single" w:color="F2BA02" w:themeColor="accent3" w:sz="4" w:space="0"/>
        <w:left w:val="single" w:color="F2BA02" w:themeColor="accent3" w:sz="4" w:space="0"/>
        <w:bottom w:val="single" w:color="F2BA02" w:themeColor="accent3" w:sz="4" w:space="0"/>
        <w:right w:val="single" w:color="F2BA02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2BA02" w:themeColor="accent3" w:sz="4" w:space="0"/>
          <w:right w:val="single" w:color="F2BA02" w:themeColor="accent3" w:sz="4" w:space="0"/>
        </w:tcBorders>
      </w:tcPr>
    </w:tblStylePr>
    <w:tblStylePr w:type="band1Horz">
      <w:tcPr>
        <w:tcBorders>
          <w:top w:val="single" w:color="F2BA02" w:themeColor="accent3" w:sz="4" w:space="0"/>
          <w:bottom w:val="single" w:color="F2BA02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2BA02" w:themeColor="accent3" w:sz="4" w:space="0"/>
          <w:left w:val="nil"/>
        </w:tcBorders>
      </w:tcPr>
    </w:tblStylePr>
    <w:tblStylePr w:type="swCell">
      <w:tcPr>
        <w:tcBorders>
          <w:top w:val="double" w:color="F2BA02" w:themeColor="accent3" w:sz="4" w:space="0"/>
          <w:right w:val="nil"/>
        </w:tcBorders>
      </w:tcPr>
    </w:tblStylePr>
  </w:style>
  <w:style w:type="table" w:customStyle="1" w:styleId="353">
    <w:name w:val="清单表 3 - 着色 41"/>
    <w:basedOn w:val="88"/>
    <w:qFormat/>
    <w:uiPriority w:val="48"/>
    <w:tblPr>
      <w:tblBorders>
        <w:top w:val="single" w:color="75BD42" w:themeColor="accent4" w:sz="4" w:space="0"/>
        <w:left w:val="single" w:color="75BD42" w:themeColor="accent4" w:sz="4" w:space="0"/>
        <w:bottom w:val="single" w:color="75BD42" w:themeColor="accent4" w:sz="4" w:space="0"/>
        <w:right w:val="single" w:color="75BD42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5BD42" w:themeColor="accent4" w:sz="4" w:space="0"/>
          <w:right w:val="single" w:color="75BD42" w:themeColor="accent4" w:sz="4" w:space="0"/>
        </w:tcBorders>
      </w:tcPr>
    </w:tblStylePr>
    <w:tblStylePr w:type="band1Horz">
      <w:tcPr>
        <w:tcBorders>
          <w:top w:val="single" w:color="75BD42" w:themeColor="accent4" w:sz="4" w:space="0"/>
          <w:bottom w:val="single" w:color="75BD42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5BD42" w:themeColor="accent4" w:sz="4" w:space="0"/>
          <w:left w:val="nil"/>
        </w:tcBorders>
      </w:tcPr>
    </w:tblStylePr>
    <w:tblStylePr w:type="swCell">
      <w:tcPr>
        <w:tcBorders>
          <w:top w:val="double" w:color="75BD42" w:themeColor="accent4" w:sz="4" w:space="0"/>
          <w:right w:val="nil"/>
        </w:tcBorders>
      </w:tcPr>
    </w:tblStylePr>
  </w:style>
  <w:style w:type="table" w:customStyle="1" w:styleId="354">
    <w:name w:val="清单表 3 - 着色 51"/>
    <w:basedOn w:val="88"/>
    <w:qFormat/>
    <w:uiPriority w:val="48"/>
    <w:tblPr>
      <w:tblBorders>
        <w:top w:val="single" w:color="30C0B4" w:themeColor="accent5" w:sz="4" w:space="0"/>
        <w:left w:val="single" w:color="30C0B4" w:themeColor="accent5" w:sz="4" w:space="0"/>
        <w:bottom w:val="single" w:color="30C0B4" w:themeColor="accent5" w:sz="4" w:space="0"/>
        <w:right w:val="single" w:color="30C0B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30C0B4" w:themeColor="accent5" w:sz="4" w:space="0"/>
          <w:right w:val="single" w:color="30C0B4" w:themeColor="accent5" w:sz="4" w:space="0"/>
        </w:tcBorders>
      </w:tcPr>
    </w:tblStylePr>
    <w:tblStylePr w:type="band1Horz">
      <w:tcPr>
        <w:tcBorders>
          <w:top w:val="single" w:color="30C0B4" w:themeColor="accent5" w:sz="4" w:space="0"/>
          <w:bottom w:val="single" w:color="30C0B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30C0B4" w:themeColor="accent5" w:sz="4" w:space="0"/>
          <w:left w:val="nil"/>
        </w:tcBorders>
      </w:tcPr>
    </w:tblStylePr>
    <w:tblStylePr w:type="swCell">
      <w:tcPr>
        <w:tcBorders>
          <w:top w:val="double" w:color="30C0B4" w:themeColor="accent5" w:sz="4" w:space="0"/>
          <w:right w:val="nil"/>
        </w:tcBorders>
      </w:tcPr>
    </w:tblStylePr>
  </w:style>
  <w:style w:type="table" w:customStyle="1" w:styleId="355">
    <w:name w:val="清单表 3 - 着色 61"/>
    <w:basedOn w:val="88"/>
    <w:qFormat/>
    <w:uiPriority w:val="48"/>
    <w:tblPr>
      <w:tblBorders>
        <w:top w:val="single" w:color="E54C5E" w:themeColor="accent6" w:sz="4" w:space="0"/>
        <w:left w:val="single" w:color="E54C5E" w:themeColor="accent6" w:sz="4" w:space="0"/>
        <w:bottom w:val="single" w:color="E54C5E" w:themeColor="accent6" w:sz="4" w:space="0"/>
        <w:right w:val="single" w:color="E54C5E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54C5E" w:themeColor="accent6" w:sz="4" w:space="0"/>
          <w:right w:val="single" w:color="E54C5E" w:themeColor="accent6" w:sz="4" w:space="0"/>
        </w:tcBorders>
      </w:tcPr>
    </w:tblStylePr>
    <w:tblStylePr w:type="band1Horz">
      <w:tcPr>
        <w:tcBorders>
          <w:top w:val="single" w:color="E54C5E" w:themeColor="accent6" w:sz="4" w:space="0"/>
          <w:bottom w:val="single" w:color="E54C5E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54C5E" w:themeColor="accent6" w:sz="4" w:space="0"/>
          <w:left w:val="nil"/>
        </w:tcBorders>
      </w:tcPr>
    </w:tblStylePr>
    <w:tblStylePr w:type="swCell">
      <w:tcPr>
        <w:tcBorders>
          <w:top w:val="double" w:color="E54C5E" w:themeColor="accent6" w:sz="4" w:space="0"/>
          <w:right w:val="nil"/>
        </w:tcBorders>
      </w:tcPr>
    </w:tblStylePr>
  </w:style>
  <w:style w:type="table" w:customStyle="1" w:styleId="356">
    <w:name w:val="清单表 41"/>
    <w:basedOn w:val="88"/>
    <w:qFormat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57">
    <w:name w:val="清单表 4 - 着色 11"/>
    <w:basedOn w:val="88"/>
    <w:qFormat/>
    <w:uiPriority w:val="49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874CB" w:themeColor="accent1" w:sz="4" w:space="0"/>
          <w:left w:val="single" w:color="4874CB" w:themeColor="accent1" w:sz="4" w:space="0"/>
          <w:bottom w:val="single" w:color="4874CB" w:themeColor="accent1" w:sz="4" w:space="0"/>
          <w:right w:val="single" w:color="4874CB" w:themeColor="accent1" w:sz="4" w:space="0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58">
    <w:name w:val="清单表 4 - 着色 21"/>
    <w:basedOn w:val="88"/>
    <w:qFormat/>
    <w:uiPriority w:val="49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E822F" w:themeColor="accent2" w:sz="4" w:space="0"/>
          <w:left w:val="single" w:color="EE822F" w:themeColor="accent2" w:sz="4" w:space="0"/>
          <w:bottom w:val="single" w:color="EE822F" w:themeColor="accent2" w:sz="4" w:space="0"/>
          <w:right w:val="single" w:color="EE822F" w:themeColor="accent2" w:sz="4" w:space="0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59">
    <w:name w:val="清单表 4 - 着色 31"/>
    <w:basedOn w:val="88"/>
    <w:qFormat/>
    <w:uiPriority w:val="49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2BA02" w:themeColor="accent3" w:sz="4" w:space="0"/>
          <w:left w:val="single" w:color="F2BA02" w:themeColor="accent3" w:sz="4" w:space="0"/>
          <w:bottom w:val="single" w:color="F2BA02" w:themeColor="accent3" w:sz="4" w:space="0"/>
          <w:right w:val="single" w:color="F2BA02" w:themeColor="accent3" w:sz="4" w:space="0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60">
    <w:name w:val="清单表 4 - 着色 41"/>
    <w:basedOn w:val="88"/>
    <w:qFormat/>
    <w:uiPriority w:val="49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5BD42" w:themeColor="accent4" w:sz="4" w:space="0"/>
          <w:left w:val="single" w:color="75BD42" w:themeColor="accent4" w:sz="4" w:space="0"/>
          <w:bottom w:val="single" w:color="75BD42" w:themeColor="accent4" w:sz="4" w:space="0"/>
          <w:right w:val="single" w:color="75BD42" w:themeColor="accent4" w:sz="4" w:space="0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61">
    <w:name w:val="清单表 4 - 着色 51"/>
    <w:basedOn w:val="88"/>
    <w:qFormat/>
    <w:uiPriority w:val="49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62">
    <w:name w:val="清单表 4 - 着色 61"/>
    <w:basedOn w:val="88"/>
    <w:qFormat/>
    <w:uiPriority w:val="49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63">
    <w:name w:val="清单表 5 深色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4">
    <w:name w:val="清单表 5 深色 - 着色 1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4874CB" w:themeColor="accent1" w:sz="24" w:space="0"/>
        <w:left w:val="single" w:color="4874CB" w:themeColor="accent1" w:sz="24" w:space="0"/>
        <w:bottom w:val="single" w:color="4874CB" w:themeColor="accent1" w:sz="24" w:space="0"/>
        <w:right w:val="single" w:color="4874CB" w:themeColor="accent1" w:sz="24" w:space="0"/>
      </w:tblBorders>
    </w:tblPr>
    <w:tcPr>
      <w:shd w:val="clear" w:color="auto" w:fill="4874CB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5">
    <w:name w:val="清单表 5 深色 - 着色 2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E822F" w:themeColor="accent2" w:sz="24" w:space="0"/>
        <w:left w:val="single" w:color="EE822F" w:themeColor="accent2" w:sz="24" w:space="0"/>
        <w:bottom w:val="single" w:color="EE822F" w:themeColor="accent2" w:sz="24" w:space="0"/>
        <w:right w:val="single" w:color="EE822F" w:themeColor="accent2" w:sz="24" w:space="0"/>
      </w:tblBorders>
    </w:tblPr>
    <w:tcPr>
      <w:shd w:val="clear" w:color="auto" w:fill="EE822F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6">
    <w:name w:val="清单表 5 深色 - 着色 3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2BA02" w:themeColor="accent3" w:sz="24" w:space="0"/>
        <w:left w:val="single" w:color="F2BA02" w:themeColor="accent3" w:sz="24" w:space="0"/>
        <w:bottom w:val="single" w:color="F2BA02" w:themeColor="accent3" w:sz="24" w:space="0"/>
        <w:right w:val="single" w:color="F2BA02" w:themeColor="accent3" w:sz="24" w:space="0"/>
      </w:tblBorders>
    </w:tblPr>
    <w:tcPr>
      <w:shd w:val="clear" w:color="auto" w:fill="F2BA02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7">
    <w:name w:val="清单表 5 深色 - 着色 4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5BD42" w:themeColor="accent4" w:sz="24" w:space="0"/>
        <w:left w:val="single" w:color="75BD42" w:themeColor="accent4" w:sz="24" w:space="0"/>
        <w:bottom w:val="single" w:color="75BD42" w:themeColor="accent4" w:sz="24" w:space="0"/>
        <w:right w:val="single" w:color="75BD42" w:themeColor="accent4" w:sz="24" w:space="0"/>
      </w:tblBorders>
    </w:tblPr>
    <w:tcPr>
      <w:shd w:val="clear" w:color="auto" w:fill="75BD42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8">
    <w:name w:val="清单表 5 深色 - 着色 5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30C0B4" w:themeColor="accent5" w:sz="24" w:space="0"/>
        <w:left w:val="single" w:color="30C0B4" w:themeColor="accent5" w:sz="24" w:space="0"/>
        <w:bottom w:val="single" w:color="30C0B4" w:themeColor="accent5" w:sz="24" w:space="0"/>
        <w:right w:val="single" w:color="30C0B4" w:themeColor="accent5" w:sz="24" w:space="0"/>
      </w:tblBorders>
    </w:tblPr>
    <w:tcPr>
      <w:shd w:val="clear" w:color="auto" w:fill="30C0B4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9">
    <w:name w:val="清单表 5 深色 - 着色 6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54C5E" w:themeColor="accent6" w:sz="24" w:space="0"/>
        <w:left w:val="single" w:color="E54C5E" w:themeColor="accent6" w:sz="24" w:space="0"/>
        <w:bottom w:val="single" w:color="E54C5E" w:themeColor="accent6" w:sz="24" w:space="0"/>
        <w:right w:val="single" w:color="E54C5E" w:themeColor="accent6" w:sz="24" w:space="0"/>
      </w:tblBorders>
    </w:tblPr>
    <w:tcPr>
      <w:shd w:val="clear" w:color="auto" w:fill="E54C5E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0">
    <w:name w:val="清单表 6 彩色1"/>
    <w:basedOn w:val="88"/>
    <w:qFormat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1">
    <w:name w:val="清单表 6 彩色 - 着色 11"/>
    <w:basedOn w:val="88"/>
    <w:qFormat/>
    <w:uiPriority w:val="51"/>
    <w:rPr>
      <w:color w:val="2E54A1" w:themeColor="accent1" w:themeShade="BF"/>
    </w:rPr>
    <w:tblPr>
      <w:tblBorders>
        <w:top w:val="single" w:color="4874CB" w:themeColor="accent1" w:sz="4" w:space="0"/>
        <w:bottom w:val="single" w:color="4874CB" w:themeColor="accent1" w:sz="4" w:space="0"/>
      </w:tblBorders>
    </w:tblPr>
    <w:tblStylePr w:type="firstRow">
      <w:rPr>
        <w:b/>
        <w:bCs/>
      </w:rPr>
      <w:tcPr>
        <w:tcBorders>
          <w:bottom w:val="single" w:color="4874CB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72">
    <w:name w:val="清单表 6 彩色 - 着色 21"/>
    <w:basedOn w:val="88"/>
    <w:qFormat/>
    <w:uiPriority w:val="51"/>
    <w:rPr>
      <w:color w:val="C65F10" w:themeColor="accent2" w:themeShade="BF"/>
    </w:rPr>
    <w:tblPr>
      <w:tblBorders>
        <w:top w:val="single" w:color="EE822F" w:themeColor="accent2" w:sz="4" w:space="0"/>
        <w:bottom w:val="single" w:color="EE822F" w:themeColor="accent2" w:sz="4" w:space="0"/>
      </w:tblBorders>
    </w:tblPr>
    <w:tblStylePr w:type="firstRow">
      <w:rPr>
        <w:b/>
        <w:bCs/>
      </w:rPr>
      <w:tcPr>
        <w:tcBorders>
          <w:bottom w:val="single" w:color="EE822F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73">
    <w:name w:val="清单表 6 彩色 - 着色 31"/>
    <w:basedOn w:val="88"/>
    <w:qFormat/>
    <w:uiPriority w:val="51"/>
    <w:rPr>
      <w:color w:val="B68C02" w:themeColor="accent3" w:themeShade="BF"/>
    </w:rPr>
    <w:tblPr>
      <w:tblBorders>
        <w:top w:val="single" w:color="F2BA02" w:themeColor="accent3" w:sz="4" w:space="0"/>
        <w:bottom w:val="single" w:color="F2BA02" w:themeColor="accent3" w:sz="4" w:space="0"/>
      </w:tblBorders>
    </w:tblPr>
    <w:tblStylePr w:type="firstRow">
      <w:rPr>
        <w:b/>
        <w:bCs/>
      </w:rPr>
      <w:tcPr>
        <w:tcBorders>
          <w:bottom w:val="single" w:color="F2BA02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74">
    <w:name w:val="清单表 6 彩色 - 着色 41"/>
    <w:basedOn w:val="88"/>
    <w:qFormat/>
    <w:uiPriority w:val="51"/>
    <w:rPr>
      <w:color w:val="588E32" w:themeColor="accent4" w:themeShade="BF"/>
    </w:rPr>
    <w:tblPr>
      <w:tblBorders>
        <w:top w:val="single" w:color="75BD42" w:themeColor="accent4" w:sz="4" w:space="0"/>
        <w:bottom w:val="single" w:color="75BD42" w:themeColor="accent4" w:sz="4" w:space="0"/>
      </w:tblBorders>
    </w:tblPr>
    <w:tblStylePr w:type="firstRow">
      <w:rPr>
        <w:b/>
        <w:bCs/>
      </w:rPr>
      <w:tcPr>
        <w:tcBorders>
          <w:bottom w:val="single" w:color="75BD42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75">
    <w:name w:val="清单表 6 彩色 - 着色 51"/>
    <w:basedOn w:val="88"/>
    <w:qFormat/>
    <w:uiPriority w:val="51"/>
    <w:rPr>
      <w:color w:val="249087" w:themeColor="accent5" w:themeShade="BF"/>
    </w:rPr>
    <w:tblPr>
      <w:tblBorders>
        <w:top w:val="single" w:color="30C0B4" w:themeColor="accent5" w:sz="4" w:space="0"/>
        <w:bottom w:val="single" w:color="30C0B4" w:themeColor="accent5" w:sz="4" w:space="0"/>
      </w:tblBorders>
    </w:tblPr>
    <w:tblStylePr w:type="firstRow">
      <w:rPr>
        <w:b/>
        <w:bCs/>
      </w:rPr>
      <w:tcPr>
        <w:tcBorders>
          <w:bottom w:val="single" w:color="30C0B4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76">
    <w:name w:val="清单表 6 彩色 - 着色 61"/>
    <w:basedOn w:val="88"/>
    <w:qFormat/>
    <w:uiPriority w:val="51"/>
    <w:rPr>
      <w:color w:val="C81D31" w:themeColor="accent6" w:themeShade="BF"/>
    </w:rPr>
    <w:tblPr>
      <w:tblBorders>
        <w:top w:val="single" w:color="E54C5E" w:themeColor="accent6" w:sz="4" w:space="0"/>
        <w:bottom w:val="single" w:color="E54C5E" w:themeColor="accent6" w:sz="4" w:space="0"/>
      </w:tblBorders>
    </w:tblPr>
    <w:tblStylePr w:type="firstRow">
      <w:rPr>
        <w:b/>
        <w:bCs/>
      </w:rPr>
      <w:tcPr>
        <w:tcBorders>
          <w:bottom w:val="single" w:color="E54C5E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77">
    <w:name w:val="清单表 7 彩色1"/>
    <w:basedOn w:val="88"/>
    <w:qFormat/>
    <w:uiPriority w:val="52"/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78">
    <w:name w:val="清单表 7 彩色 - 着色 11"/>
    <w:basedOn w:val="88"/>
    <w:qFormat/>
    <w:uiPriority w:val="52"/>
    <w:rPr>
      <w:color w:val="2E54A1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874CB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874CB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874CB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874CB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79">
    <w:name w:val="清单表 7 彩色 - 着色 21"/>
    <w:basedOn w:val="88"/>
    <w:qFormat/>
    <w:uiPriority w:val="52"/>
    <w:rPr>
      <w:color w:val="C65F10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E822F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E822F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E822F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E822F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0">
    <w:name w:val="清单表 7 彩色 - 着色 31"/>
    <w:basedOn w:val="88"/>
    <w:qFormat/>
    <w:uiPriority w:val="52"/>
    <w:rPr>
      <w:color w:val="B68C02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2BA02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2BA02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2BA02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2BA02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1">
    <w:name w:val="清单表 7 彩色 - 着色 41"/>
    <w:basedOn w:val="88"/>
    <w:qFormat/>
    <w:uiPriority w:val="52"/>
    <w:rPr>
      <w:color w:val="588E32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5BD42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5BD42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5BD42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5BD42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2">
    <w:name w:val="清单表 7 彩色 - 着色 51"/>
    <w:basedOn w:val="88"/>
    <w:qFormat/>
    <w:uiPriority w:val="52"/>
    <w:rPr>
      <w:color w:val="249087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30C0B4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30C0B4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30C0B4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30C0B4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3">
    <w:name w:val="清单表 7 彩色 - 着色 61"/>
    <w:basedOn w:val="88"/>
    <w:qFormat/>
    <w:uiPriority w:val="52"/>
    <w:rPr>
      <w:color w:val="C81D31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54C5E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54C5E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54C5E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54C5E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84">
    <w:name w:val="宏文本 字符"/>
    <w:basedOn w:val="231"/>
    <w:link w:val="2"/>
    <w:qFormat/>
    <w:uiPriority w:val="0"/>
    <w:rPr>
      <w:rFonts w:ascii="Consolas" w:hAnsi="Consolas" w:eastAsiaTheme="minorHAnsi" w:cstheme="minorBidi"/>
    </w:rPr>
  </w:style>
  <w:style w:type="character" w:customStyle="1" w:styleId="385">
    <w:name w:val="@他1"/>
    <w:basedOn w:val="231"/>
    <w:semiHidden/>
    <w:unhideWhenUsed/>
    <w:qFormat/>
    <w:uiPriority w:val="99"/>
    <w:rPr>
      <w:color w:val="2B579A"/>
      <w:shd w:val="clear" w:color="auto" w:fill="E1DFDD"/>
    </w:rPr>
  </w:style>
  <w:style w:type="character" w:customStyle="1" w:styleId="386">
    <w:name w:val="信息标题 字符"/>
    <w:basedOn w:val="231"/>
    <w:link w:val="79"/>
    <w:qFormat/>
    <w:uiPriority w:val="0"/>
    <w:rPr>
      <w:rFonts w:asciiTheme="majorHAnsi" w:hAnsiTheme="majorHAnsi" w:eastAsiaTheme="majorEastAsia" w:cstheme="majorBidi"/>
      <w:sz w:val="24"/>
      <w:szCs w:val="24"/>
      <w:shd w:val="pct20" w:color="auto" w:fill="auto"/>
    </w:rPr>
  </w:style>
  <w:style w:type="paragraph" w:styleId="387">
    <w:name w:val="No Spacing"/>
    <w:semiHidden/>
    <w:unhideWhenUsed/>
    <w:qFormat/>
    <w:uiPriority w:val="99"/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character" w:customStyle="1" w:styleId="388">
    <w:name w:val="注释标题 字符"/>
    <w:basedOn w:val="231"/>
    <w:link w:val="16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styleId="389">
    <w:name w:val="Placeholder Text"/>
    <w:basedOn w:val="231"/>
    <w:semiHidden/>
    <w:unhideWhenUsed/>
    <w:qFormat/>
    <w:uiPriority w:val="99"/>
    <w:rPr>
      <w:color w:val="808080"/>
    </w:rPr>
  </w:style>
  <w:style w:type="table" w:customStyle="1" w:styleId="390">
    <w:name w:val="无格式表格 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1">
    <w:name w:val="无格式表格 21"/>
    <w:basedOn w:val="88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392">
    <w:name w:val="无格式表格 3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393">
    <w:name w:val="无格式表格 41"/>
    <w:basedOn w:val="88"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4">
    <w:name w:val="无格式表格 51"/>
    <w:basedOn w:val="88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95">
    <w:name w:val="纯文本 字符"/>
    <w:basedOn w:val="231"/>
    <w:link w:val="45"/>
    <w:qFormat/>
    <w:uiPriority w:val="0"/>
    <w:rPr>
      <w:rFonts w:ascii="Consolas" w:hAnsi="Consolas" w:eastAsiaTheme="minorHAnsi" w:cstheme="minorBidi"/>
      <w:sz w:val="21"/>
      <w:szCs w:val="21"/>
    </w:rPr>
  </w:style>
  <w:style w:type="paragraph" w:styleId="396">
    <w:name w:val="Quote"/>
    <w:basedOn w:val="1"/>
    <w:next w:val="1"/>
    <w:link w:val="397"/>
    <w:semiHidden/>
    <w:unhideWhenUsed/>
    <w:qFormat/>
    <w:uiPriority w:val="9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97">
    <w:name w:val="引用 字符"/>
    <w:basedOn w:val="231"/>
    <w:link w:val="396"/>
    <w:semiHidden/>
    <w:qFormat/>
    <w:uiPriority w:val="99"/>
    <w:rPr>
      <w:rFonts w:asciiTheme="minorHAnsi" w:hAnsiTheme="minorHAnsi" w:eastAsiaTheme="minorHAnsi" w:cstheme="minorBidi"/>
      <w:i/>
      <w:iCs/>
      <w:color w:val="404040" w:themeColor="text1" w:themeTint="BF"/>
      <w:sz w:val="24"/>
      <w:szCs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98">
    <w:name w:val="称呼 字符"/>
    <w:basedOn w:val="231"/>
    <w:link w:val="30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399">
    <w:name w:val="签名 字符"/>
    <w:basedOn w:val="231"/>
    <w:link w:val="58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400">
    <w:name w:val="智能超链接1"/>
    <w:basedOn w:val="231"/>
    <w:semiHidden/>
    <w:unhideWhenUsed/>
    <w:qFormat/>
    <w:uiPriority w:val="99"/>
    <w:rPr>
      <w:u w:val="dotted"/>
    </w:rPr>
  </w:style>
  <w:style w:type="character" w:customStyle="1" w:styleId="401">
    <w:name w:val="智能链接1"/>
    <w:basedOn w:val="231"/>
    <w:semiHidden/>
    <w:unhideWhenUsed/>
    <w:qFormat/>
    <w:uiPriority w:val="99"/>
    <w:rPr>
      <w:color w:val="0000FF"/>
      <w:u w:val="single"/>
      <w:shd w:val="clear" w:color="auto" w:fill="F3F2F1"/>
    </w:rPr>
  </w:style>
  <w:style w:type="character" w:customStyle="1" w:styleId="402">
    <w:name w:val="副标题 字符"/>
    <w:basedOn w:val="231"/>
    <w:link w:val="64"/>
    <w:qFormat/>
    <w:uiPriority w:val="0"/>
    <w:rPr>
      <w:rFonts w:asciiTheme="minorHAnsi" w:hAnsiTheme="minorHAnsi" w:eastAsiaTheme="minorEastAsia" w:cstheme="minorBidi"/>
      <w:color w:val="595959" w:themeColor="text1" w:themeTint="A6"/>
      <w:spacing w:val="15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03">
    <w:name w:val="不明显强调1"/>
    <w:basedOn w:val="23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4">
    <w:name w:val="不明显参考1"/>
    <w:basedOn w:val="231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customStyle="1" w:styleId="405">
    <w:name w:val="网格型浅色1"/>
    <w:basedOn w:val="8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406">
    <w:name w:val="标题 字符"/>
    <w:basedOn w:val="231"/>
    <w:link w:val="84"/>
    <w:qFormat/>
    <w:uiPriority w:val="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customStyle="1" w:styleId="407">
    <w:name w:val="TOC 标题1"/>
    <w:basedOn w:val="3"/>
    <w:next w:val="1"/>
    <w:semiHidden/>
    <w:unhideWhenUsed/>
    <w:qFormat/>
    <w:uiPriority w:val="39"/>
    <w:pPr>
      <w:spacing w:before="240"/>
      <w:outlineLvl w:val="9"/>
    </w:pPr>
    <w:rPr>
      <w:rFonts w:asciiTheme="majorHAnsi" w:hAnsiTheme="majorHAnsi" w:eastAsiaTheme="majorEastAsia" w:cstheme="majorBidi"/>
      <w:color w:val="2E54A1" w:themeColor="accent1" w:themeShade="BF"/>
      <w:kern w:val="0"/>
    </w:rPr>
  </w:style>
  <w:style w:type="character" w:customStyle="1" w:styleId="408">
    <w:name w:val="未处理的提及1"/>
    <w:basedOn w:val="23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9">
    <w:name w:val="修订1"/>
    <w:hidden/>
    <w:unhideWhenUsed/>
    <w:qFormat/>
    <w:uiPriority w:val="99"/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410">
    <w:name w:val="EndNote Bibliography Title"/>
    <w:basedOn w:val="1"/>
    <w:link w:val="411"/>
    <w:qFormat/>
    <w:uiPriority w:val="0"/>
    <w:pPr>
      <w:spacing w:after="0"/>
      <w:jc w:val="center"/>
    </w:pPr>
    <w:rPr>
      <w:rFonts w:ascii="Calibri" w:hAnsi="Calibri" w:cs="Calibri"/>
    </w:rPr>
  </w:style>
  <w:style w:type="character" w:customStyle="1" w:styleId="411">
    <w:name w:val="EndNote Bibliography Title 字符"/>
    <w:basedOn w:val="231"/>
    <w:link w:val="410"/>
    <w:qFormat/>
    <w:uiPriority w:val="0"/>
    <w:rPr>
      <w:rFonts w:ascii="Calibri" w:hAnsi="Calibri" w:cs="Calibri" w:eastAsiaTheme="minorHAnsi"/>
      <w:sz w:val="24"/>
      <w:szCs w:val="24"/>
      <w:lang w:eastAsia="en-US"/>
    </w:rPr>
  </w:style>
  <w:style w:type="character" w:customStyle="1" w:styleId="412">
    <w:name w:val="EndNote Bibliography 字符"/>
    <w:basedOn w:val="231"/>
    <w:link w:val="250"/>
    <w:qFormat/>
    <w:uiPriority w:val="0"/>
    <w:rPr>
      <w:rFonts w:ascii="Calibri" w:hAnsi="Calibri" w:cs="Calibri" w:eastAsiaTheme="minorHAnsi"/>
      <w:sz w:val="24"/>
      <w:szCs w:val="24"/>
      <w:lang w:eastAsia="en-US"/>
    </w:rPr>
  </w:style>
  <w:style w:type="character" w:customStyle="1" w:styleId="413">
    <w:name w:val="Unresolved Mention"/>
    <w:basedOn w:val="23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14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187</Words>
  <Characters>1082</Characters>
  <Lines>643</Lines>
  <Paragraphs>160</Paragraphs>
  <TotalTime>1</TotalTime>
  <ScaleCrop>false</ScaleCrop>
  <LinksUpToDate>false</LinksUpToDate>
  <CharactersWithSpaces>1162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2025-08-05T14:08:00Z</dcterms:created>
  <dc:creator>Lulu</dc:creator>
  <cp:lastModifiedBy>Author</cp:lastModifiedBy>
  <dcterms:modified xsi:type="dcterms:W3CDTF">2026-01-16T08:03:57Z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712FBB8F4CBA4D92BEB44CA0947A18C8_13</vt:lpwstr>
  </property>
  <property fmtid="{D5CDD505-2E9C-101B-9397-08002B2CF9AE}" pid="3" name="KSOProductBuildVer">
    <vt:lpwstr>2052-12.1.0.24034</vt:lpwstr>
  </property>
  <property fmtid="{D5CDD505-2E9C-101B-9397-08002B2CF9AE}" pid="4" name="KSOTemplateDocerSaveRecord">
    <vt:lpwstr>eyJoZGlkIjoiYzIzYTZjMTlkMmVkYWJmNjE4MzRhNjQ1YjJkYjQwNTEiLCJ1c2VySWQiOiIzMzIzMjM1MzkifQ==</vt:lpwstr>
  </property>
  <property fmtid="{D5CDD505-2E9C-101B-9397-08002B2CF9AE}" pid="5" name="LE1">
    <vt:filetime>2025-08-03T07:09:06Z</vt:filetime>
  </property>
</Properties>
</file>