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279BD4">
      <w:pPr>
        <w:pStyle w:val="4"/>
        <w:numPr>
          <w:ilvl w:val="1"/>
          <w:numId w:val="0"/>
        </w:numPr>
        <w:wordWrap w:val="0"/>
        <w:spacing w:line="480" w:lineRule="auto"/>
        <w:contextualSpacing/>
        <w:jc w:val="center"/>
        <w:rPr>
          <w:rFonts w:ascii="Times New Roman" w:hAnsi="Times New Roman" w:eastAsia="宋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table1基本特征与差异性分析"/>
      <w:bookmarkStart w:id="1" w:name="研究对象社会人口学特征分析"/>
      <w:r>
        <w:rPr>
          <w:rFonts w:ascii="Times New Roman" w:hAnsi="Times New Roman" w:eastAsia="宋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Supplementary materials</w:t>
      </w:r>
    </w:p>
    <w:p w14:paraId="311C32DD">
      <w:pPr>
        <w:wordWrap w:val="0"/>
        <w:spacing w:after="0" w:line="360" w:lineRule="auto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Spearman’s correlation analysis of the studied variables (N =468).</w:t>
      </w:r>
    </w:p>
    <w:tbl>
      <w:tblPr>
        <w:tblStyle w:val="88"/>
        <w:tblW w:w="79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1909"/>
        <w:gridCol w:w="1909"/>
        <w:gridCol w:w="2197"/>
      </w:tblGrid>
      <w:tr w14:paraId="53CCB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90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7D62DF36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BF4F00B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Hearing loss</w:t>
            </w:r>
          </w:p>
        </w:tc>
        <w:tc>
          <w:tcPr>
            <w:tcW w:w="190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4B993B3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Falls</w:t>
            </w:r>
          </w:p>
        </w:tc>
        <w:tc>
          <w:tcPr>
            <w:tcW w:w="219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387F46D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social participation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decline</w:t>
            </w:r>
          </w:p>
        </w:tc>
      </w:tr>
      <w:tr w14:paraId="6F12DE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90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6B1398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social participation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decline</w:t>
            </w:r>
          </w:p>
        </w:tc>
        <w:tc>
          <w:tcPr>
            <w:tcW w:w="190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9C9354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0.173***</w:t>
            </w:r>
          </w:p>
        </w:tc>
        <w:tc>
          <w:tcPr>
            <w:tcW w:w="190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C07DE9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0.678***</w:t>
            </w:r>
          </w:p>
        </w:tc>
        <w:tc>
          <w:tcPr>
            <w:tcW w:w="219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C38D34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</w:tr>
      <w:tr w14:paraId="2F96B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A00517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Falls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81B0C6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0.105*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3FDD98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4DDDE0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589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90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8AC7068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Hearing loss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07F8F87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3C299DB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401C02A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90E1F36">
      <w:pPr>
        <w:wordWrap w:val="0"/>
        <w:spacing w:after="0" w:line="360" w:lineRule="auto"/>
        <w:ind w:firstLine="480" w:firstLineChars="200"/>
        <w:jc w:val="both"/>
        <w:rPr>
          <w:rFonts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Note: </w:t>
      </w:r>
      <w:r>
        <w:rPr>
          <w:rFonts w:ascii="Times New Roman" w:hAnsi="Times New Roman" w:eastAsia="宋体" w:cs="Times New Roman"/>
          <w:color w:val="000000"/>
        </w:rPr>
        <w:t>***P&lt;0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.0</w:t>
      </w:r>
      <w:r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宋体" w:cs="Times New Roman"/>
          <w:color w:val="000000" w:themeColor="text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eastAsia="宋体" w:cs="Times New Roman"/>
          <w:color w:val="000000"/>
        </w:rPr>
        <w:t xml:space="preserve"> *P&lt;0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.0</w:t>
      </w:r>
      <w:r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5</w:t>
      </w:r>
    </w:p>
    <w:p w14:paraId="1A9988B5">
      <w:pPr>
        <w:wordWrap w:val="0"/>
        <w:spacing w:after="0" w:line="360" w:lineRule="auto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377EACFA">
      <w:pPr>
        <w:ind w:left="0" w:leftChars="0" w:firstLine="0" w:firstLineChars="0"/>
        <w:jc w:val="left"/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</w:rPr>
        <w:t>Table S2.</w:t>
      </w:r>
      <w:r>
        <w:rPr>
          <w:rStyle w:val="232"/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16"/>
          <w:szCs w:val="16"/>
          <w:shd w:val="clear" w:fill="FCFCFC"/>
          <w:vertAlign w:val="baseline"/>
        </w:rPr>
        <w:t> 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 xml:space="preserve">Linear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r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 xml:space="preserve">egression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a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 xml:space="preserve">nalysis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p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redicting</w:t>
      </w:r>
      <w:r>
        <w:rPr>
          <w:rStyle w:val="232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eastAsia="zh-CN"/>
        </w:rPr>
        <w:t xml:space="preserve"> social participation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 xml:space="preserve"> decline</w:t>
      </w:r>
      <w:r>
        <w:rPr>
          <w:rStyle w:val="232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.</w:t>
      </w:r>
    </w:p>
    <w:tbl>
      <w:tblPr>
        <w:tblStyle w:val="88"/>
        <w:tblW w:w="78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793"/>
        <w:gridCol w:w="757"/>
        <w:gridCol w:w="757"/>
        <w:gridCol w:w="886"/>
        <w:gridCol w:w="914"/>
        <w:gridCol w:w="1236"/>
        <w:gridCol w:w="757"/>
      </w:tblGrid>
      <w:tr w14:paraId="4D158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73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5AA94B76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  <w:t>Model</w:t>
            </w:r>
          </w:p>
        </w:tc>
        <w:tc>
          <w:tcPr>
            <w:tcW w:w="79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5EF5FA1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B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C10BEA4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6"/>
                <w:rFonts w:hint="default" w:ascii="Times New Roman" w:hAnsi="Times New Roman" w:eastAsia="Segoe UI" w:cs="Times New Roman"/>
                <w:b w:val="0"/>
                <w:bCs w:val="0"/>
                <w:i/>
                <w:iCs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</w:rPr>
              <w:t>SE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E77B74C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β</w:t>
            </w:r>
          </w:p>
        </w:tc>
        <w:tc>
          <w:tcPr>
            <w:tcW w:w="8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3D27B6A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t</w:t>
            </w:r>
          </w:p>
        </w:tc>
        <w:tc>
          <w:tcPr>
            <w:tcW w:w="91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FECDF60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123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C353B3F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  <w:t>Tolerance</w:t>
            </w:r>
          </w:p>
        </w:tc>
        <w:tc>
          <w:tcPr>
            <w:tcW w:w="75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AA3134E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VIF</w:t>
            </w:r>
          </w:p>
        </w:tc>
      </w:tr>
      <w:tr w14:paraId="3EF98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73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DAD1D5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  <w:t>(Constant)</w:t>
            </w:r>
          </w:p>
        </w:tc>
        <w:tc>
          <w:tcPr>
            <w:tcW w:w="79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9D6E75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0.027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064942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043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DDD109">
            <w:pPr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CACD19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0.626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CDCA86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0.532</w:t>
            </w:r>
          </w:p>
        </w:tc>
        <w:tc>
          <w:tcPr>
            <w:tcW w:w="123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DA418C">
            <w:pPr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75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CFC245">
            <w:pPr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</w:tr>
      <w:tr w14:paraId="0F850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D7FE26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Hearing loss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2DD200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080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F0465B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0.0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40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546768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07</w:t>
            </w: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ADF587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2.020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479C9F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0.044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68A912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0.9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88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8FFA4E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1.0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12</w:t>
            </w:r>
          </w:p>
        </w:tc>
      </w:tr>
      <w:tr w14:paraId="564CD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73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5FCF23A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Falls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7291DD7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514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E2CD7B2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0.0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31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BB3F552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608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DBF56A7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</w:pPr>
            <w:r>
              <w:rPr>
                <w:rStyle w:val="232"/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16.617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9290B8C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8076C33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0.9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88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197AC50">
            <w:pPr>
              <w:ind w:left="0" w:leftChars="0" w:firstLine="0" w:firstLineChars="0"/>
              <w:jc w:val="left"/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</w:rPr>
            </w:pPr>
            <w:r>
              <w:rPr>
                <w:rStyle w:val="232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1.0</w:t>
            </w:r>
            <w:r>
              <w:rPr>
                <w:rStyle w:val="232"/>
                <w:rFonts w:hint="eastAsia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12</w:t>
            </w:r>
          </w:p>
        </w:tc>
      </w:tr>
    </w:tbl>
    <w:p w14:paraId="6316B821">
      <w:pPr>
        <w:spacing w:after="0" w:line="360" w:lineRule="auto"/>
        <w:ind w:firstLine="480" w:firstLineChars="200"/>
        <w:jc w:val="both"/>
        <w:rPr>
          <w:rStyle w:val="232"/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16"/>
          <w:szCs w:val="16"/>
          <w:shd w:val="clear" w:fill="FCFCFC"/>
          <w:vertAlign w:val="baseline"/>
        </w:rPr>
      </w:pPr>
      <w:r>
        <w:rPr>
          <w:rFonts w:hint="default" w:ascii="Times New Roman" w:hAnsi="Times New Roman" w:cs="Times New Roman"/>
          <w:sz w:val="24"/>
          <w:szCs w:val="24"/>
        </w:rPr>
        <w:t>Abbreviations: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Style w:val="232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CFCFC"/>
          <w:vertAlign w:val="baseline"/>
          <w:lang w:val="en-US" w:eastAsia="zh-CN"/>
        </w:rPr>
        <w:t>VIF, variance inflation factor</w:t>
      </w:r>
    </w:p>
    <w:p w14:paraId="3C69992F">
      <w:pPr>
        <w:wordWrap w:val="0"/>
        <w:spacing w:after="0" w:line="360" w:lineRule="auto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25BB653C">
      <w:pPr>
        <w:wordWrap w:val="0"/>
        <w:spacing w:after="0" w:line="360" w:lineRule="auto"/>
        <w:jc w:val="both"/>
        <w:rPr>
          <w:rFonts w:hint="default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 xml:space="preserve">Mediation analyses between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hearing loss and</w:t>
      </w:r>
      <w:r>
        <w:rPr>
          <w:rStyle w:val="232"/>
          <w:rFonts w:hint="eastAsia"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social participation</w:t>
      </w:r>
      <w:r>
        <w:rPr>
          <w:rStyle w:val="232"/>
          <w:rFonts w:hint="eastAsia" w:ascii="Times New Roman" w:hAnsi="Times New Roman" w:eastAsia="宋体" w:cs="Times New Roman"/>
          <w:b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decline</w:t>
      </w:r>
      <w:r>
        <w:rPr>
          <w:rStyle w:val="232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.</w:t>
      </w:r>
    </w:p>
    <w:tbl>
      <w:tblPr>
        <w:tblStyle w:val="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5"/>
        <w:gridCol w:w="581"/>
        <w:gridCol w:w="581"/>
        <w:gridCol w:w="742"/>
        <w:gridCol w:w="721"/>
        <w:gridCol w:w="779"/>
        <w:gridCol w:w="2103"/>
      </w:tblGrid>
      <w:tr w14:paraId="0B06A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449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 w14:paraId="1D5C0A84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Model pathways</w:t>
            </w:r>
          </w:p>
        </w:tc>
        <w:tc>
          <w:tcPr>
            <w:tcW w:w="58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79F15CA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β</w:t>
            </w:r>
          </w:p>
        </w:tc>
        <w:tc>
          <w:tcPr>
            <w:tcW w:w="58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EC1E25C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SE</w:t>
            </w:r>
          </w:p>
        </w:tc>
        <w:tc>
          <w:tcPr>
            <w:tcW w:w="74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85ACD46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Lower</w:t>
            </w:r>
          </w:p>
        </w:tc>
        <w:tc>
          <w:tcPr>
            <w:tcW w:w="72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41B4464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Upper</w:t>
            </w:r>
          </w:p>
        </w:tc>
        <w:tc>
          <w:tcPr>
            <w:tcW w:w="78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BDB66D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21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ED450DE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Β (95% CI)</w:t>
            </w:r>
          </w:p>
        </w:tc>
      </w:tr>
      <w:tr w14:paraId="77B2B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449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AEC42D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Hearing loss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→Falls</w:t>
            </w:r>
          </w:p>
        </w:tc>
        <w:tc>
          <w:tcPr>
            <w:tcW w:w="58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91A875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0.43</w:t>
            </w:r>
          </w:p>
        </w:tc>
        <w:tc>
          <w:tcPr>
            <w:tcW w:w="58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DDDA47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</w:tc>
        <w:tc>
          <w:tcPr>
            <w:tcW w:w="74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BF7401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72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78FDFF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0.85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34A92D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0.041</w:t>
            </w:r>
          </w:p>
        </w:tc>
        <w:tc>
          <w:tcPr>
            <w:tcW w:w="21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E5C6B8">
            <w:pPr>
              <w:widowControl/>
              <w:shd w:val="clear" w:color="auto" w:fill="FFFFFF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0.43 (0.02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~</w:t>
            </w: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0.85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 w14:paraId="3CCA9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EEC559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Hearing loss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→</w:t>
            </w:r>
            <w:r>
              <w:rPr>
                <w:rStyle w:val="232"/>
                <w:rFonts w:hint="eastAsia" w:ascii="Times New Roman" w:hAnsi="Times New Roman" w:eastAsia="宋体" w:cs="Times New Roman"/>
                <w:b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social participation</w:t>
            </w:r>
            <w:r>
              <w:rPr>
                <w:rStyle w:val="232"/>
                <w:rFonts w:hint="eastAsia" w:ascii="Times New Roman" w:hAnsi="Times New Roman" w:eastAsia="宋体" w:cs="Times New Roman"/>
                <w:b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decline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B223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1.24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9CF3C1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0.36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A730B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0.54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59D6A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1.95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567A16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&lt;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.001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995CE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1.24 (0.54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~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1.95)</w:t>
            </w:r>
          </w:p>
        </w:tc>
      </w:tr>
      <w:tr w14:paraId="480D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449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5B262BE4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Falls→</w:t>
            </w:r>
            <w:r>
              <w:rPr>
                <w:rStyle w:val="232"/>
                <w:rFonts w:hint="eastAsia" w:ascii="Times New Roman" w:hAnsi="Times New Roman" w:eastAsia="宋体" w:cs="Times New Roman"/>
                <w:b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social participation</w:t>
            </w:r>
            <w:r>
              <w:rPr>
                <w:rStyle w:val="232"/>
                <w:rFonts w:hint="eastAsia" w:ascii="Times New Roman" w:hAnsi="Times New Roman" w:eastAsia="宋体" w:cs="Times New Roman"/>
                <w:b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Style w:val="232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CFCFC"/>
                <w:vertAlign w:val="baseline"/>
                <w:lang w:val="en-US" w:eastAsia="zh-CN"/>
              </w:rPr>
              <w:t>decline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0F51E0DE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4.68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401B1AC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0.50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052E6419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3.70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32ECE51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5.65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0A4951F5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&lt;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.001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1AD015A9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4.68 (3.70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~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2"/>
                <w:lang w:eastAsia="zh-CN"/>
                <w14:textFill>
                  <w14:solidFill>
                    <w14:schemeClr w14:val="tx1"/>
                  </w14:solidFill>
                </w14:textFill>
              </w:rPr>
              <w:t>5.65)</w:t>
            </w:r>
          </w:p>
        </w:tc>
      </w:tr>
    </w:tbl>
    <w:p w14:paraId="2A86BA12">
      <w:pPr>
        <w:wordWrap w:val="0"/>
        <w:spacing w:after="0" w:line="360" w:lineRule="auto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6E21C7C5">
      <w:pPr>
        <w:tabs>
          <w:tab w:val="left" w:pos="7725"/>
        </w:tabs>
        <w:wordWrap w:val="0"/>
        <w:spacing w:after="0" w:line="360" w:lineRule="auto"/>
        <w:jc w:val="both"/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/>
        </w:rPr>
        <w:t>Mediation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analyses between </w:t>
      </w:r>
      <w:r>
        <w:rPr>
          <w:rStyle w:val="232"/>
          <w:rFonts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hearing loss and</w:t>
      </w:r>
      <w:r>
        <w:rPr>
          <w:rStyle w:val="232"/>
          <w:rFonts w:hint="eastAsia" w:ascii="Times New Roman" w:hAnsi="Times New Roman" w:eastAsia="宋体" w:cs="Times New Roman"/>
          <w:b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social participation</w:t>
      </w:r>
      <w:r>
        <w:rPr>
          <w:rStyle w:val="232"/>
          <w:rFonts w:hint="eastAsia" w:ascii="Times New Roman" w:hAnsi="Times New Roman" w:eastAsia="宋体" w:cs="Times New Roman"/>
          <w:b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232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decline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tbl>
      <w:tblPr>
        <w:tblStyle w:val="88"/>
        <w:tblW w:w="89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056"/>
        <w:gridCol w:w="1187"/>
        <w:gridCol w:w="1098"/>
        <w:gridCol w:w="2012"/>
        <w:gridCol w:w="1009"/>
        <w:gridCol w:w="1248"/>
      </w:tblGrid>
      <w:tr w14:paraId="0CD46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326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75D3CC2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Effect</w:t>
            </w:r>
          </w:p>
        </w:tc>
        <w:tc>
          <w:tcPr>
            <w:tcW w:w="1056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11B5CCA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Estimate</w:t>
            </w:r>
          </w:p>
        </w:tc>
        <w:tc>
          <w:tcPr>
            <w:tcW w:w="1187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7E7118D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Lower</w:t>
            </w:r>
          </w:p>
        </w:tc>
        <w:tc>
          <w:tcPr>
            <w:tcW w:w="1098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35DC66A3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Upper</w:t>
            </w:r>
          </w:p>
        </w:tc>
        <w:tc>
          <w:tcPr>
            <w:tcW w:w="2012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4DAF595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Β (95% CI)</w:t>
            </w:r>
          </w:p>
        </w:tc>
        <w:tc>
          <w:tcPr>
            <w:tcW w:w="1009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4CDC1725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1248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 w14:paraId="55E8E13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Mediation</w:t>
            </w:r>
          </w:p>
        </w:tc>
      </w:tr>
      <w:tr w14:paraId="615BA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EA35C3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Indirect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83E58D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A6EE23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2ABE20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171818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0.05 (0.00~0.10)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D4FFBA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＜0.001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008C3E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38.90</w:t>
            </w:r>
          </w:p>
        </w:tc>
      </w:tr>
      <w:tr w14:paraId="08B2D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B1A01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Direct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810A9A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42792D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962096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551BB2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0.10 (0.05~0.18)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7D9636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＜0.001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89CAE6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61.10</w:t>
            </w:r>
          </w:p>
        </w:tc>
      </w:tr>
      <w:tr w14:paraId="398C7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32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55A8D01">
            <w:pPr>
              <w:widowControl w:val="0"/>
              <w:wordWrap w:val="0"/>
              <w:spacing w:after="0" w:line="360" w:lineRule="auto"/>
              <w:jc w:val="both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6193199D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2B7DABA0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9EA473F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18F08B43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0.15 (0.08~0.24)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5172FFA9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＜0.001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3EC32FFC">
            <w:pPr>
              <w:widowControl w:val="0"/>
              <w:wordWrap w:val="0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100.00</w:t>
            </w:r>
          </w:p>
        </w:tc>
      </w:tr>
    </w:tbl>
    <w:p w14:paraId="2380053A"/>
    <w:bookmarkEnd w:id="0"/>
    <w:bookmarkEnd w:id="1"/>
    <w:p w14:paraId="03FF253A">
      <w:pPr>
        <w:spacing w:after="0" w:line="48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bookmarkStart w:id="2" w:name="_GoBack"/>
      <w:bookmarkEnd w:id="2"/>
    </w:p>
    <w:sectPr>
      <w:footerReference r:id="rId5" w:type="default"/>
      <w:endnotePr>
        <w:numFmt w:val="decimal"/>
      </w:endnotePr>
      <w:pgSz w:w="12240" w:h="15840"/>
      <w:pgMar w:top="1247" w:right="1247" w:bottom="1247" w:left="1247" w:header="720" w:footer="720" w:gutter="0"/>
      <w:lnNumType w:countBy="1" w:restart="continuous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仪大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34"/>
      </w:rPr>
      <w:id w:val="928616856"/>
    </w:sdtPr>
    <w:sdtEndPr>
      <w:rPr>
        <w:rStyle w:val="234"/>
      </w:rPr>
    </w:sdtEndPr>
    <w:sdtContent>
      <w:p w14:paraId="7D8CAC02">
        <w:pPr>
          <w:pStyle w:val="55"/>
          <w:framePr w:wrap="auto" w:vAnchor="text" w:hAnchor="margin" w:xAlign="center" w:y="1"/>
          <w:rPr>
            <w:rStyle w:val="234"/>
          </w:rPr>
        </w:pPr>
        <w:r>
          <w:rPr>
            <w:rStyle w:val="234"/>
          </w:rPr>
          <w:fldChar w:fldCharType="begin"/>
        </w:r>
        <w:r>
          <w:rPr>
            <w:rStyle w:val="234"/>
          </w:rPr>
          <w:instrText xml:space="preserve"> PAGE </w:instrText>
        </w:r>
        <w:r>
          <w:rPr>
            <w:rStyle w:val="234"/>
          </w:rPr>
          <w:fldChar w:fldCharType="separate"/>
        </w:r>
        <w:r>
          <w:rPr>
            <w:rStyle w:val="234"/>
          </w:rPr>
          <w:t>2</w:t>
        </w:r>
        <w:r>
          <w:rPr>
            <w:rStyle w:val="234"/>
          </w:rPr>
          <w:fldChar w:fldCharType="end"/>
        </w:r>
      </w:p>
    </w:sdtContent>
  </w:sdt>
  <w:p w14:paraId="18AFB85F">
    <w:pPr>
      <w:pStyle w:val="5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10">
    <w:nsid w:val="14B02060"/>
    <w:multiLevelType w:val="multilevel"/>
    <w:tmpl w:val="14B02060"/>
    <w:lvl w:ilvl="0" w:tentative="0">
      <w:start w:val="1"/>
      <w:numFmt w:val="chineseCounting"/>
      <w:suff w:val="nothing"/>
      <w:lvlText w:val="第%1章"/>
      <w:lvlJc w:val="left"/>
      <w:pPr>
        <w:tabs>
          <w:tab w:val="left" w:pos="0"/>
        </w:tabs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 w:tentative="0">
      <w:start w:val="1"/>
      <w:numFmt w:val="chineseCounting"/>
      <w:pStyle w:val="4"/>
      <w:suff w:val="nothing"/>
      <w:lvlText w:val="%2、"/>
      <w:lvlJc w:val="left"/>
      <w:pPr>
        <w:tabs>
          <w:tab w:val="left" w:pos="0"/>
        </w:tabs>
        <w:ind w:left="420" w:hanging="420"/>
      </w:pPr>
      <w:rPr>
        <w:rFonts w:hint="eastAsia" w:eastAsia="黑体"/>
        <w:sz w:val="28"/>
      </w:rPr>
    </w:lvl>
    <w:lvl w:ilvl="2" w:tentative="0">
      <w:start w:val="1"/>
      <w:numFmt w:val="chineseCounting"/>
      <w:pStyle w:val="5"/>
      <w:suff w:val="nothing"/>
      <w:lvlText w:val="（%3）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42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46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50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54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58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6300" w:hanging="420"/>
      </w:pPr>
      <w:rPr>
        <w:rFonts w:hint="eastAsia"/>
      </w:rPr>
    </w:lvl>
  </w:abstractNum>
  <w:num w:numId="1">
    <w:abstractNumId w:val="10"/>
  </w:num>
  <w:num w:numId="2">
    <w:abstractNumId w:val="3"/>
  </w:num>
  <w:num w:numId="3">
    <w:abstractNumId w:val="5"/>
  </w:num>
  <w:num w:numId="4">
    <w:abstractNumId w:val="8"/>
  </w:num>
  <w:num w:numId="5">
    <w:abstractNumId w:val="9"/>
  </w:num>
  <w:num w:numId="6">
    <w:abstractNumId w:val="6"/>
  </w:num>
  <w:num w:numId="7">
    <w:abstractNumId w:val="2"/>
  </w:num>
  <w:num w:numId="8">
    <w:abstractNumId w:val="7"/>
  </w:num>
  <w:num w:numId="9">
    <w:abstractNumId w:val="4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7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zevfzfp5d0s9rew22q5arp2esrzfz50v50r&quot;&gt;我的EndNote库&lt;record-ids&gt;&lt;item&gt;1&lt;/item&gt;&lt;item&gt;2&lt;/item&gt;&lt;item&gt;3&lt;/item&gt;&lt;item&gt;4&lt;/item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50&lt;/item&gt;&lt;item&gt;51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/record-ids&gt;&lt;/item&gt;&lt;/Libraries&gt;"/>
    <w:docVar w:name="MachineID" w:val="202|199|197|188|186|197|205|190|197|185|188|197|189|198|197|205|201|"/>
    <w:docVar w:name="Username" w:val="Editor"/>
  </w:docVars>
  <w:rsids>
    <w:rsidRoot w:val="64FF348E"/>
    <w:rsid w:val="00004CCD"/>
    <w:rsid w:val="00010E41"/>
    <w:rsid w:val="00062811"/>
    <w:rsid w:val="0006467B"/>
    <w:rsid w:val="00082B08"/>
    <w:rsid w:val="000B1204"/>
    <w:rsid w:val="000B4C55"/>
    <w:rsid w:val="000D2424"/>
    <w:rsid w:val="000E1962"/>
    <w:rsid w:val="00135A0F"/>
    <w:rsid w:val="00141B3E"/>
    <w:rsid w:val="001624E8"/>
    <w:rsid w:val="00171136"/>
    <w:rsid w:val="00172DE2"/>
    <w:rsid w:val="00172F49"/>
    <w:rsid w:val="00182CD7"/>
    <w:rsid w:val="001841A1"/>
    <w:rsid w:val="00196A96"/>
    <w:rsid w:val="001A3A06"/>
    <w:rsid w:val="001B2DAF"/>
    <w:rsid w:val="001B6864"/>
    <w:rsid w:val="001D0965"/>
    <w:rsid w:val="001E7E89"/>
    <w:rsid w:val="001F3610"/>
    <w:rsid w:val="002201FF"/>
    <w:rsid w:val="002233B5"/>
    <w:rsid w:val="00277FA0"/>
    <w:rsid w:val="00281A5D"/>
    <w:rsid w:val="002C6340"/>
    <w:rsid w:val="002C650B"/>
    <w:rsid w:val="002C7DCF"/>
    <w:rsid w:val="002D1EA8"/>
    <w:rsid w:val="002D461C"/>
    <w:rsid w:val="002E13D9"/>
    <w:rsid w:val="003103F3"/>
    <w:rsid w:val="00342A7F"/>
    <w:rsid w:val="00356680"/>
    <w:rsid w:val="00357583"/>
    <w:rsid w:val="003728D6"/>
    <w:rsid w:val="00394EB6"/>
    <w:rsid w:val="003B0BED"/>
    <w:rsid w:val="003B2E81"/>
    <w:rsid w:val="003D0460"/>
    <w:rsid w:val="003D26FF"/>
    <w:rsid w:val="0040490B"/>
    <w:rsid w:val="004323CB"/>
    <w:rsid w:val="00454674"/>
    <w:rsid w:val="004741F6"/>
    <w:rsid w:val="0048047B"/>
    <w:rsid w:val="004B68E1"/>
    <w:rsid w:val="004C1CB3"/>
    <w:rsid w:val="004D2AB8"/>
    <w:rsid w:val="004E3CAC"/>
    <w:rsid w:val="004E6DEB"/>
    <w:rsid w:val="005039AE"/>
    <w:rsid w:val="005116C2"/>
    <w:rsid w:val="00525949"/>
    <w:rsid w:val="005273B6"/>
    <w:rsid w:val="0054771A"/>
    <w:rsid w:val="00554626"/>
    <w:rsid w:val="00591DCB"/>
    <w:rsid w:val="0059660F"/>
    <w:rsid w:val="006003E1"/>
    <w:rsid w:val="00604E56"/>
    <w:rsid w:val="00656123"/>
    <w:rsid w:val="006765FD"/>
    <w:rsid w:val="006952A8"/>
    <w:rsid w:val="006A188C"/>
    <w:rsid w:val="006D6E59"/>
    <w:rsid w:val="006E5A0B"/>
    <w:rsid w:val="00736E3F"/>
    <w:rsid w:val="00752084"/>
    <w:rsid w:val="007574B5"/>
    <w:rsid w:val="0079428D"/>
    <w:rsid w:val="00797392"/>
    <w:rsid w:val="007D2D79"/>
    <w:rsid w:val="007D3834"/>
    <w:rsid w:val="0083050D"/>
    <w:rsid w:val="008443C9"/>
    <w:rsid w:val="0087282B"/>
    <w:rsid w:val="00883C43"/>
    <w:rsid w:val="0088492C"/>
    <w:rsid w:val="008A3FAA"/>
    <w:rsid w:val="008B02A5"/>
    <w:rsid w:val="008B1FB7"/>
    <w:rsid w:val="008B4D3C"/>
    <w:rsid w:val="008C2982"/>
    <w:rsid w:val="008D2D5C"/>
    <w:rsid w:val="008F644A"/>
    <w:rsid w:val="00903C17"/>
    <w:rsid w:val="0091582C"/>
    <w:rsid w:val="00942176"/>
    <w:rsid w:val="009471EE"/>
    <w:rsid w:val="00961B76"/>
    <w:rsid w:val="009864CB"/>
    <w:rsid w:val="009B2BF9"/>
    <w:rsid w:val="009C1143"/>
    <w:rsid w:val="009D6D04"/>
    <w:rsid w:val="009E507D"/>
    <w:rsid w:val="009E5C50"/>
    <w:rsid w:val="009E6A00"/>
    <w:rsid w:val="009F129C"/>
    <w:rsid w:val="009F154D"/>
    <w:rsid w:val="00A234CE"/>
    <w:rsid w:val="00A33DCF"/>
    <w:rsid w:val="00A77E26"/>
    <w:rsid w:val="00A952AB"/>
    <w:rsid w:val="00AC3911"/>
    <w:rsid w:val="00B1465F"/>
    <w:rsid w:val="00B408A7"/>
    <w:rsid w:val="00B47259"/>
    <w:rsid w:val="00B61661"/>
    <w:rsid w:val="00B72F81"/>
    <w:rsid w:val="00B85798"/>
    <w:rsid w:val="00B92DA7"/>
    <w:rsid w:val="00B93CFE"/>
    <w:rsid w:val="00BF2EEE"/>
    <w:rsid w:val="00C700AD"/>
    <w:rsid w:val="00C80C6F"/>
    <w:rsid w:val="00C93C65"/>
    <w:rsid w:val="00CA60D0"/>
    <w:rsid w:val="00CB64A3"/>
    <w:rsid w:val="00CC39E4"/>
    <w:rsid w:val="00CD07CE"/>
    <w:rsid w:val="00CE5896"/>
    <w:rsid w:val="00CF3BF7"/>
    <w:rsid w:val="00D138BF"/>
    <w:rsid w:val="00D17F3E"/>
    <w:rsid w:val="00D41F6E"/>
    <w:rsid w:val="00D67828"/>
    <w:rsid w:val="00D77383"/>
    <w:rsid w:val="00D91100"/>
    <w:rsid w:val="00D9273C"/>
    <w:rsid w:val="00D97AFF"/>
    <w:rsid w:val="00DA0EA3"/>
    <w:rsid w:val="00DB4B74"/>
    <w:rsid w:val="00DB6148"/>
    <w:rsid w:val="00DD6813"/>
    <w:rsid w:val="00DE45F9"/>
    <w:rsid w:val="00E131BC"/>
    <w:rsid w:val="00E170DA"/>
    <w:rsid w:val="00E36439"/>
    <w:rsid w:val="00E43CD4"/>
    <w:rsid w:val="00E61994"/>
    <w:rsid w:val="00E67AD9"/>
    <w:rsid w:val="00E76069"/>
    <w:rsid w:val="00E97541"/>
    <w:rsid w:val="00EC5C75"/>
    <w:rsid w:val="00F00DD9"/>
    <w:rsid w:val="00F437A1"/>
    <w:rsid w:val="00F43D5B"/>
    <w:rsid w:val="00F840BE"/>
    <w:rsid w:val="00F95FB9"/>
    <w:rsid w:val="00FA52C0"/>
    <w:rsid w:val="00FC0E93"/>
    <w:rsid w:val="00FD4094"/>
    <w:rsid w:val="00FE4B97"/>
    <w:rsid w:val="01051E09"/>
    <w:rsid w:val="01201F55"/>
    <w:rsid w:val="0126077C"/>
    <w:rsid w:val="012A4098"/>
    <w:rsid w:val="014C16DC"/>
    <w:rsid w:val="01C24B2E"/>
    <w:rsid w:val="023E4FB7"/>
    <w:rsid w:val="0252665D"/>
    <w:rsid w:val="029562D6"/>
    <w:rsid w:val="02BA4D88"/>
    <w:rsid w:val="02C848FD"/>
    <w:rsid w:val="02CA07C2"/>
    <w:rsid w:val="0306659A"/>
    <w:rsid w:val="03207FB0"/>
    <w:rsid w:val="03286FE7"/>
    <w:rsid w:val="03433F84"/>
    <w:rsid w:val="0397353D"/>
    <w:rsid w:val="03FE411B"/>
    <w:rsid w:val="03FF48AB"/>
    <w:rsid w:val="04057758"/>
    <w:rsid w:val="041C3E7D"/>
    <w:rsid w:val="0421786C"/>
    <w:rsid w:val="042E6E68"/>
    <w:rsid w:val="0446121B"/>
    <w:rsid w:val="04477832"/>
    <w:rsid w:val="045C66B2"/>
    <w:rsid w:val="046139A0"/>
    <w:rsid w:val="04A970F8"/>
    <w:rsid w:val="04AB1CB5"/>
    <w:rsid w:val="04CB5FDF"/>
    <w:rsid w:val="04D17976"/>
    <w:rsid w:val="04FA0D30"/>
    <w:rsid w:val="0574717F"/>
    <w:rsid w:val="05DF7F0D"/>
    <w:rsid w:val="05EA04AC"/>
    <w:rsid w:val="060914B4"/>
    <w:rsid w:val="062E4A77"/>
    <w:rsid w:val="064707DC"/>
    <w:rsid w:val="06567772"/>
    <w:rsid w:val="06697173"/>
    <w:rsid w:val="066E4723"/>
    <w:rsid w:val="06733E3D"/>
    <w:rsid w:val="06AB4C7D"/>
    <w:rsid w:val="06BE295F"/>
    <w:rsid w:val="06C74ECC"/>
    <w:rsid w:val="07034156"/>
    <w:rsid w:val="07184A16"/>
    <w:rsid w:val="071B4038"/>
    <w:rsid w:val="072F0AE6"/>
    <w:rsid w:val="078132CC"/>
    <w:rsid w:val="07A111B9"/>
    <w:rsid w:val="07BC53EE"/>
    <w:rsid w:val="080843C1"/>
    <w:rsid w:val="082D7376"/>
    <w:rsid w:val="08723EA0"/>
    <w:rsid w:val="088C0035"/>
    <w:rsid w:val="08C105D6"/>
    <w:rsid w:val="08CA49B1"/>
    <w:rsid w:val="08EA07A4"/>
    <w:rsid w:val="08EF6757"/>
    <w:rsid w:val="0936320F"/>
    <w:rsid w:val="09440D61"/>
    <w:rsid w:val="096B5FE2"/>
    <w:rsid w:val="09934AAE"/>
    <w:rsid w:val="09AF686F"/>
    <w:rsid w:val="09B21ECB"/>
    <w:rsid w:val="09E162A4"/>
    <w:rsid w:val="09ED2E9B"/>
    <w:rsid w:val="09F43460"/>
    <w:rsid w:val="0A23469C"/>
    <w:rsid w:val="0A3A7EAE"/>
    <w:rsid w:val="0A465ABE"/>
    <w:rsid w:val="0A4D33DD"/>
    <w:rsid w:val="0A4F6B43"/>
    <w:rsid w:val="0A6767AA"/>
    <w:rsid w:val="0AAE09EF"/>
    <w:rsid w:val="0ADB2CF4"/>
    <w:rsid w:val="0B2C69E0"/>
    <w:rsid w:val="0B746D8E"/>
    <w:rsid w:val="0B763970"/>
    <w:rsid w:val="0B924EAE"/>
    <w:rsid w:val="0B9428BA"/>
    <w:rsid w:val="0BBB5897"/>
    <w:rsid w:val="0BDF4286"/>
    <w:rsid w:val="0C11463A"/>
    <w:rsid w:val="0C3B6140"/>
    <w:rsid w:val="0C430B50"/>
    <w:rsid w:val="0C822728"/>
    <w:rsid w:val="0D554FDF"/>
    <w:rsid w:val="0D7D2DA8"/>
    <w:rsid w:val="0DA921D3"/>
    <w:rsid w:val="0DB717F6"/>
    <w:rsid w:val="0DC363ED"/>
    <w:rsid w:val="0DDF73F0"/>
    <w:rsid w:val="0DFD2B9A"/>
    <w:rsid w:val="0E0022E5"/>
    <w:rsid w:val="0E4105BA"/>
    <w:rsid w:val="0E9E5CEE"/>
    <w:rsid w:val="0EB949B3"/>
    <w:rsid w:val="0EDD6A7C"/>
    <w:rsid w:val="0EE27EFF"/>
    <w:rsid w:val="0EE54141"/>
    <w:rsid w:val="0EEC3F08"/>
    <w:rsid w:val="0EEE7BDE"/>
    <w:rsid w:val="0EF26BE2"/>
    <w:rsid w:val="0FA80D0E"/>
    <w:rsid w:val="0FAC14A1"/>
    <w:rsid w:val="0FE06514"/>
    <w:rsid w:val="103109BE"/>
    <w:rsid w:val="104F3F68"/>
    <w:rsid w:val="10876484"/>
    <w:rsid w:val="109E7DFD"/>
    <w:rsid w:val="10A5757C"/>
    <w:rsid w:val="10CA04E8"/>
    <w:rsid w:val="10EC0EB4"/>
    <w:rsid w:val="10FA61E7"/>
    <w:rsid w:val="114B4CEC"/>
    <w:rsid w:val="114E06C3"/>
    <w:rsid w:val="11522378"/>
    <w:rsid w:val="11755B31"/>
    <w:rsid w:val="11A6005A"/>
    <w:rsid w:val="11AD4D91"/>
    <w:rsid w:val="11B01B7C"/>
    <w:rsid w:val="11BD44F8"/>
    <w:rsid w:val="11E533D3"/>
    <w:rsid w:val="11F12595"/>
    <w:rsid w:val="11F354A2"/>
    <w:rsid w:val="11F47704"/>
    <w:rsid w:val="11FD5C45"/>
    <w:rsid w:val="12066B49"/>
    <w:rsid w:val="12102CE4"/>
    <w:rsid w:val="126C6F22"/>
    <w:rsid w:val="12B74ED2"/>
    <w:rsid w:val="12E67308"/>
    <w:rsid w:val="13086C25"/>
    <w:rsid w:val="130A4E72"/>
    <w:rsid w:val="132C233E"/>
    <w:rsid w:val="138D3FA2"/>
    <w:rsid w:val="14065285"/>
    <w:rsid w:val="143B75BD"/>
    <w:rsid w:val="144A134E"/>
    <w:rsid w:val="146B5B8E"/>
    <w:rsid w:val="147C72F5"/>
    <w:rsid w:val="147E4E1C"/>
    <w:rsid w:val="14BD6892"/>
    <w:rsid w:val="14C57522"/>
    <w:rsid w:val="14CA62B3"/>
    <w:rsid w:val="14DF394F"/>
    <w:rsid w:val="14EE19A1"/>
    <w:rsid w:val="1509710E"/>
    <w:rsid w:val="150D2643"/>
    <w:rsid w:val="152C0D1B"/>
    <w:rsid w:val="152D239E"/>
    <w:rsid w:val="15415DC7"/>
    <w:rsid w:val="15535E8C"/>
    <w:rsid w:val="158D3702"/>
    <w:rsid w:val="163F682C"/>
    <w:rsid w:val="164A7250"/>
    <w:rsid w:val="168C32BE"/>
    <w:rsid w:val="169B5E23"/>
    <w:rsid w:val="17352A84"/>
    <w:rsid w:val="174B0846"/>
    <w:rsid w:val="17F21C58"/>
    <w:rsid w:val="17F43647"/>
    <w:rsid w:val="180A47AF"/>
    <w:rsid w:val="18737BB6"/>
    <w:rsid w:val="188E635B"/>
    <w:rsid w:val="18922CBE"/>
    <w:rsid w:val="18BC5F92"/>
    <w:rsid w:val="19197809"/>
    <w:rsid w:val="194D4493"/>
    <w:rsid w:val="19625331"/>
    <w:rsid w:val="19BD7FCA"/>
    <w:rsid w:val="19C7635B"/>
    <w:rsid w:val="19DB757A"/>
    <w:rsid w:val="1A8C3480"/>
    <w:rsid w:val="1AA41354"/>
    <w:rsid w:val="1AC35FA8"/>
    <w:rsid w:val="1B294AA3"/>
    <w:rsid w:val="1B6167EF"/>
    <w:rsid w:val="1B682203"/>
    <w:rsid w:val="1B6C1A3E"/>
    <w:rsid w:val="1B6E63C8"/>
    <w:rsid w:val="1B904856"/>
    <w:rsid w:val="1B9E3951"/>
    <w:rsid w:val="1BA47E6A"/>
    <w:rsid w:val="1BA74CB4"/>
    <w:rsid w:val="1BD22841"/>
    <w:rsid w:val="1BFC2A77"/>
    <w:rsid w:val="1C1E3AC7"/>
    <w:rsid w:val="1C5F4D1A"/>
    <w:rsid w:val="1C6F704E"/>
    <w:rsid w:val="1C890801"/>
    <w:rsid w:val="1D085C52"/>
    <w:rsid w:val="1D091942"/>
    <w:rsid w:val="1D1E08F1"/>
    <w:rsid w:val="1D203533"/>
    <w:rsid w:val="1D532BBD"/>
    <w:rsid w:val="1D613643"/>
    <w:rsid w:val="1D8E7968"/>
    <w:rsid w:val="1D921938"/>
    <w:rsid w:val="1DBA6515"/>
    <w:rsid w:val="1DDF3F11"/>
    <w:rsid w:val="1E413AA8"/>
    <w:rsid w:val="1E426EBA"/>
    <w:rsid w:val="1EED2DCA"/>
    <w:rsid w:val="1F130856"/>
    <w:rsid w:val="1F216E87"/>
    <w:rsid w:val="1F477FE0"/>
    <w:rsid w:val="1F79760A"/>
    <w:rsid w:val="1F845AC6"/>
    <w:rsid w:val="1FA70EB0"/>
    <w:rsid w:val="1FD707C9"/>
    <w:rsid w:val="1FDB0030"/>
    <w:rsid w:val="1FE36C06"/>
    <w:rsid w:val="200A61BF"/>
    <w:rsid w:val="2019242C"/>
    <w:rsid w:val="20821001"/>
    <w:rsid w:val="20975384"/>
    <w:rsid w:val="21420DE4"/>
    <w:rsid w:val="215E2BCE"/>
    <w:rsid w:val="216A6C9B"/>
    <w:rsid w:val="21722E2F"/>
    <w:rsid w:val="218221F7"/>
    <w:rsid w:val="21A03638"/>
    <w:rsid w:val="21D43BB2"/>
    <w:rsid w:val="22011676"/>
    <w:rsid w:val="22142494"/>
    <w:rsid w:val="222D1264"/>
    <w:rsid w:val="22596EC8"/>
    <w:rsid w:val="230F4F3C"/>
    <w:rsid w:val="23403BE4"/>
    <w:rsid w:val="23923970"/>
    <w:rsid w:val="23CA05A9"/>
    <w:rsid w:val="23CB1A91"/>
    <w:rsid w:val="23D437CC"/>
    <w:rsid w:val="23DF7CE9"/>
    <w:rsid w:val="24122BD5"/>
    <w:rsid w:val="242F7A27"/>
    <w:rsid w:val="24AD52A9"/>
    <w:rsid w:val="24C0322E"/>
    <w:rsid w:val="24D82326"/>
    <w:rsid w:val="252B3C86"/>
    <w:rsid w:val="25631BDB"/>
    <w:rsid w:val="25673CA8"/>
    <w:rsid w:val="256B16B7"/>
    <w:rsid w:val="26243349"/>
    <w:rsid w:val="266407BC"/>
    <w:rsid w:val="26A71D48"/>
    <w:rsid w:val="26E86A6C"/>
    <w:rsid w:val="26F60889"/>
    <w:rsid w:val="270D0652"/>
    <w:rsid w:val="278728BB"/>
    <w:rsid w:val="27C1697A"/>
    <w:rsid w:val="27E4661C"/>
    <w:rsid w:val="28256D6A"/>
    <w:rsid w:val="28275AF0"/>
    <w:rsid w:val="283A1D00"/>
    <w:rsid w:val="28770B92"/>
    <w:rsid w:val="287F06FD"/>
    <w:rsid w:val="28A46A73"/>
    <w:rsid w:val="28BE5377"/>
    <w:rsid w:val="28C80F33"/>
    <w:rsid w:val="28E01B01"/>
    <w:rsid w:val="2919115F"/>
    <w:rsid w:val="292C0E92"/>
    <w:rsid w:val="296179FA"/>
    <w:rsid w:val="297B6774"/>
    <w:rsid w:val="29832072"/>
    <w:rsid w:val="299711CA"/>
    <w:rsid w:val="2999695D"/>
    <w:rsid w:val="29BF490D"/>
    <w:rsid w:val="29FC6AB7"/>
    <w:rsid w:val="2A0A2888"/>
    <w:rsid w:val="2A0E468C"/>
    <w:rsid w:val="2A261D32"/>
    <w:rsid w:val="2A2E4BC0"/>
    <w:rsid w:val="2A8D625F"/>
    <w:rsid w:val="2AA8225D"/>
    <w:rsid w:val="2B051220"/>
    <w:rsid w:val="2B142519"/>
    <w:rsid w:val="2B950E79"/>
    <w:rsid w:val="2BAF6B8A"/>
    <w:rsid w:val="2BD15D21"/>
    <w:rsid w:val="2BD83540"/>
    <w:rsid w:val="2BDF1A9A"/>
    <w:rsid w:val="2C0C5FCD"/>
    <w:rsid w:val="2C3A399C"/>
    <w:rsid w:val="2C436580"/>
    <w:rsid w:val="2C4B76C9"/>
    <w:rsid w:val="2C8029FA"/>
    <w:rsid w:val="2CF653D4"/>
    <w:rsid w:val="2D2A790C"/>
    <w:rsid w:val="2D5D4D23"/>
    <w:rsid w:val="2D9402A2"/>
    <w:rsid w:val="2DB06A5A"/>
    <w:rsid w:val="2DC27F9F"/>
    <w:rsid w:val="2DF34697"/>
    <w:rsid w:val="2E1D2C38"/>
    <w:rsid w:val="2E8D2AD1"/>
    <w:rsid w:val="2EB240E4"/>
    <w:rsid w:val="2EC16074"/>
    <w:rsid w:val="2ED645E4"/>
    <w:rsid w:val="2EE10EE2"/>
    <w:rsid w:val="2EE316FC"/>
    <w:rsid w:val="2EF20488"/>
    <w:rsid w:val="2F040B13"/>
    <w:rsid w:val="2F6443EC"/>
    <w:rsid w:val="2F694375"/>
    <w:rsid w:val="2F8A7EF2"/>
    <w:rsid w:val="2F9C4D38"/>
    <w:rsid w:val="2FB90FA6"/>
    <w:rsid w:val="2FF93442"/>
    <w:rsid w:val="30727889"/>
    <w:rsid w:val="30836566"/>
    <w:rsid w:val="3086432B"/>
    <w:rsid w:val="30A13F14"/>
    <w:rsid w:val="30BC0F82"/>
    <w:rsid w:val="30CD2521"/>
    <w:rsid w:val="30E233C0"/>
    <w:rsid w:val="30E53E11"/>
    <w:rsid w:val="31813D45"/>
    <w:rsid w:val="31842B1D"/>
    <w:rsid w:val="31DB5204"/>
    <w:rsid w:val="322F530A"/>
    <w:rsid w:val="32597A60"/>
    <w:rsid w:val="32A35174"/>
    <w:rsid w:val="32F64B55"/>
    <w:rsid w:val="33243E3B"/>
    <w:rsid w:val="3332198B"/>
    <w:rsid w:val="33432F2A"/>
    <w:rsid w:val="33586691"/>
    <w:rsid w:val="33AE1854"/>
    <w:rsid w:val="34FC13F5"/>
    <w:rsid w:val="35FD03A5"/>
    <w:rsid w:val="36032AAE"/>
    <w:rsid w:val="360833DF"/>
    <w:rsid w:val="36610C19"/>
    <w:rsid w:val="368D1DFA"/>
    <w:rsid w:val="368D6CE8"/>
    <w:rsid w:val="36C64D6A"/>
    <w:rsid w:val="36C801A9"/>
    <w:rsid w:val="36FC6348"/>
    <w:rsid w:val="374E0226"/>
    <w:rsid w:val="374E2E87"/>
    <w:rsid w:val="37526C50"/>
    <w:rsid w:val="37F81C64"/>
    <w:rsid w:val="380B2A71"/>
    <w:rsid w:val="38246561"/>
    <w:rsid w:val="38290080"/>
    <w:rsid w:val="383A61B4"/>
    <w:rsid w:val="385F708A"/>
    <w:rsid w:val="38743CBC"/>
    <w:rsid w:val="38C435DA"/>
    <w:rsid w:val="38C7077E"/>
    <w:rsid w:val="38CF5F26"/>
    <w:rsid w:val="38D913AE"/>
    <w:rsid w:val="38EC46EF"/>
    <w:rsid w:val="38EE65D0"/>
    <w:rsid w:val="38F14916"/>
    <w:rsid w:val="395A3F74"/>
    <w:rsid w:val="396430B4"/>
    <w:rsid w:val="396E459F"/>
    <w:rsid w:val="39A53B63"/>
    <w:rsid w:val="39DC7D6B"/>
    <w:rsid w:val="3A26621F"/>
    <w:rsid w:val="3A2B2E7D"/>
    <w:rsid w:val="3A341DA0"/>
    <w:rsid w:val="3A630A59"/>
    <w:rsid w:val="3A7E0E22"/>
    <w:rsid w:val="3A8735DD"/>
    <w:rsid w:val="3AAF36D1"/>
    <w:rsid w:val="3ACA3C80"/>
    <w:rsid w:val="3ACC319B"/>
    <w:rsid w:val="3AD11AA8"/>
    <w:rsid w:val="3AF060BE"/>
    <w:rsid w:val="3B0A50DA"/>
    <w:rsid w:val="3B1B3D43"/>
    <w:rsid w:val="3B1D2B44"/>
    <w:rsid w:val="3B4734EC"/>
    <w:rsid w:val="3B4B164C"/>
    <w:rsid w:val="3B541666"/>
    <w:rsid w:val="3B7178ED"/>
    <w:rsid w:val="3B8A37F6"/>
    <w:rsid w:val="3B916C94"/>
    <w:rsid w:val="3B995363"/>
    <w:rsid w:val="3B9B6E27"/>
    <w:rsid w:val="3BA75E40"/>
    <w:rsid w:val="3BB57101"/>
    <w:rsid w:val="3C033CD5"/>
    <w:rsid w:val="3C3818D8"/>
    <w:rsid w:val="3C645529"/>
    <w:rsid w:val="3C743CBC"/>
    <w:rsid w:val="3CE02B2F"/>
    <w:rsid w:val="3CE20A5B"/>
    <w:rsid w:val="3CEE2CB0"/>
    <w:rsid w:val="3D071D75"/>
    <w:rsid w:val="3D104F0B"/>
    <w:rsid w:val="3D1A7CCD"/>
    <w:rsid w:val="3D45031D"/>
    <w:rsid w:val="3DD74340"/>
    <w:rsid w:val="3DF022AF"/>
    <w:rsid w:val="3E2E2B5F"/>
    <w:rsid w:val="3E407487"/>
    <w:rsid w:val="3E72001C"/>
    <w:rsid w:val="3E9E25C2"/>
    <w:rsid w:val="3EA90437"/>
    <w:rsid w:val="3F0842A7"/>
    <w:rsid w:val="3F1B1335"/>
    <w:rsid w:val="3F6D048C"/>
    <w:rsid w:val="3F7806F5"/>
    <w:rsid w:val="3FA002D6"/>
    <w:rsid w:val="3FAC4783"/>
    <w:rsid w:val="3FC578AB"/>
    <w:rsid w:val="4009291E"/>
    <w:rsid w:val="4043606C"/>
    <w:rsid w:val="40583EC3"/>
    <w:rsid w:val="40714A07"/>
    <w:rsid w:val="40B1141C"/>
    <w:rsid w:val="40B17F23"/>
    <w:rsid w:val="40C55B80"/>
    <w:rsid w:val="410F43CA"/>
    <w:rsid w:val="4134674D"/>
    <w:rsid w:val="41735459"/>
    <w:rsid w:val="4177182C"/>
    <w:rsid w:val="41824C42"/>
    <w:rsid w:val="41876003"/>
    <w:rsid w:val="418F732A"/>
    <w:rsid w:val="41D849EF"/>
    <w:rsid w:val="41E9571B"/>
    <w:rsid w:val="420E4EA3"/>
    <w:rsid w:val="422A2598"/>
    <w:rsid w:val="4271078E"/>
    <w:rsid w:val="42C158EA"/>
    <w:rsid w:val="42E42CCB"/>
    <w:rsid w:val="430429CE"/>
    <w:rsid w:val="433340CF"/>
    <w:rsid w:val="4355170A"/>
    <w:rsid w:val="43607C5E"/>
    <w:rsid w:val="43985621"/>
    <w:rsid w:val="43CB4FBC"/>
    <w:rsid w:val="43EB4FBE"/>
    <w:rsid w:val="440B3471"/>
    <w:rsid w:val="44531571"/>
    <w:rsid w:val="44641089"/>
    <w:rsid w:val="447C4CF5"/>
    <w:rsid w:val="448F2D07"/>
    <w:rsid w:val="44B56396"/>
    <w:rsid w:val="44D2693A"/>
    <w:rsid w:val="44F462AF"/>
    <w:rsid w:val="45054E10"/>
    <w:rsid w:val="45161DD7"/>
    <w:rsid w:val="451A208F"/>
    <w:rsid w:val="451B06B5"/>
    <w:rsid w:val="4556580C"/>
    <w:rsid w:val="45CA720B"/>
    <w:rsid w:val="45CF1C33"/>
    <w:rsid w:val="45E73D55"/>
    <w:rsid w:val="45FD6761"/>
    <w:rsid w:val="4626109C"/>
    <w:rsid w:val="462646D9"/>
    <w:rsid w:val="4642189D"/>
    <w:rsid w:val="46784B83"/>
    <w:rsid w:val="467C0564"/>
    <w:rsid w:val="46912EE2"/>
    <w:rsid w:val="46944939"/>
    <w:rsid w:val="46970EDE"/>
    <w:rsid w:val="46DA32F8"/>
    <w:rsid w:val="46DB13AA"/>
    <w:rsid w:val="46E44703"/>
    <w:rsid w:val="46EF4DF0"/>
    <w:rsid w:val="47013507"/>
    <w:rsid w:val="4746716B"/>
    <w:rsid w:val="478D5BE7"/>
    <w:rsid w:val="47A143A2"/>
    <w:rsid w:val="47B45E32"/>
    <w:rsid w:val="47BF5484"/>
    <w:rsid w:val="47C6205A"/>
    <w:rsid w:val="47C81250"/>
    <w:rsid w:val="47E749AE"/>
    <w:rsid w:val="482B6CCE"/>
    <w:rsid w:val="484F3FA2"/>
    <w:rsid w:val="4855661E"/>
    <w:rsid w:val="489172C2"/>
    <w:rsid w:val="48F54240"/>
    <w:rsid w:val="49035F39"/>
    <w:rsid w:val="490A1B6F"/>
    <w:rsid w:val="49366D6C"/>
    <w:rsid w:val="49373C3E"/>
    <w:rsid w:val="493C0430"/>
    <w:rsid w:val="4986090E"/>
    <w:rsid w:val="49984290"/>
    <w:rsid w:val="49B145F3"/>
    <w:rsid w:val="49D83A04"/>
    <w:rsid w:val="49FD6C71"/>
    <w:rsid w:val="4A0B01F8"/>
    <w:rsid w:val="4A113713"/>
    <w:rsid w:val="4A225BAC"/>
    <w:rsid w:val="4A314103"/>
    <w:rsid w:val="4A6C2B28"/>
    <w:rsid w:val="4A9A4826"/>
    <w:rsid w:val="4B1C1CAF"/>
    <w:rsid w:val="4B2C0426"/>
    <w:rsid w:val="4B3A6FE7"/>
    <w:rsid w:val="4B8435F5"/>
    <w:rsid w:val="4B89625F"/>
    <w:rsid w:val="4BBE68FC"/>
    <w:rsid w:val="4BC84FE3"/>
    <w:rsid w:val="4C2757BD"/>
    <w:rsid w:val="4C8B4D21"/>
    <w:rsid w:val="4C941FC9"/>
    <w:rsid w:val="4C962698"/>
    <w:rsid w:val="4C9E00FF"/>
    <w:rsid w:val="4CA709BD"/>
    <w:rsid w:val="4CBC32F1"/>
    <w:rsid w:val="4CC65125"/>
    <w:rsid w:val="4D0F4209"/>
    <w:rsid w:val="4D103F06"/>
    <w:rsid w:val="4D27785A"/>
    <w:rsid w:val="4D323A9E"/>
    <w:rsid w:val="4D4D6413"/>
    <w:rsid w:val="4D6712BE"/>
    <w:rsid w:val="4DAF7402"/>
    <w:rsid w:val="4DD92AE7"/>
    <w:rsid w:val="4DF16298"/>
    <w:rsid w:val="4DFC2D3C"/>
    <w:rsid w:val="4E2E33A2"/>
    <w:rsid w:val="4E355844"/>
    <w:rsid w:val="4E4F40EB"/>
    <w:rsid w:val="4EE105EA"/>
    <w:rsid w:val="4EFA6A25"/>
    <w:rsid w:val="4F075432"/>
    <w:rsid w:val="4F1A0BCA"/>
    <w:rsid w:val="4F4B48E3"/>
    <w:rsid w:val="4FA813BD"/>
    <w:rsid w:val="4FBF5D0D"/>
    <w:rsid w:val="4FC50CEB"/>
    <w:rsid w:val="4FD345C6"/>
    <w:rsid w:val="50114F53"/>
    <w:rsid w:val="501A73E7"/>
    <w:rsid w:val="502E071A"/>
    <w:rsid w:val="50557D5C"/>
    <w:rsid w:val="50F72525"/>
    <w:rsid w:val="510D4856"/>
    <w:rsid w:val="513C4B20"/>
    <w:rsid w:val="518F609A"/>
    <w:rsid w:val="51997D6E"/>
    <w:rsid w:val="51A70C51"/>
    <w:rsid w:val="51B15013"/>
    <w:rsid w:val="51C30BAC"/>
    <w:rsid w:val="51DC46ED"/>
    <w:rsid w:val="523A78CD"/>
    <w:rsid w:val="52B93647"/>
    <w:rsid w:val="52DD2582"/>
    <w:rsid w:val="52E224E5"/>
    <w:rsid w:val="5331586F"/>
    <w:rsid w:val="53410805"/>
    <w:rsid w:val="535D6353"/>
    <w:rsid w:val="53772781"/>
    <w:rsid w:val="53775BA0"/>
    <w:rsid w:val="5382777D"/>
    <w:rsid w:val="5387169A"/>
    <w:rsid w:val="53DD2EB9"/>
    <w:rsid w:val="53E0430F"/>
    <w:rsid w:val="53EE096F"/>
    <w:rsid w:val="5417108B"/>
    <w:rsid w:val="54256C07"/>
    <w:rsid w:val="543534D1"/>
    <w:rsid w:val="54421915"/>
    <w:rsid w:val="544D23A4"/>
    <w:rsid w:val="5456568E"/>
    <w:rsid w:val="547B0501"/>
    <w:rsid w:val="548E32B0"/>
    <w:rsid w:val="54BA0218"/>
    <w:rsid w:val="54EF2BF0"/>
    <w:rsid w:val="54F5564F"/>
    <w:rsid w:val="552D54C7"/>
    <w:rsid w:val="55376515"/>
    <w:rsid w:val="55643A30"/>
    <w:rsid w:val="55A573C8"/>
    <w:rsid w:val="55C03B2B"/>
    <w:rsid w:val="55C403A3"/>
    <w:rsid w:val="560426CB"/>
    <w:rsid w:val="561D5AA2"/>
    <w:rsid w:val="56424C24"/>
    <w:rsid w:val="56452D53"/>
    <w:rsid w:val="564627F2"/>
    <w:rsid w:val="56655909"/>
    <w:rsid w:val="566D22F5"/>
    <w:rsid w:val="56776674"/>
    <w:rsid w:val="568D0913"/>
    <w:rsid w:val="56D4209E"/>
    <w:rsid w:val="56F03BE2"/>
    <w:rsid w:val="57144B90"/>
    <w:rsid w:val="57273B22"/>
    <w:rsid w:val="57671CF1"/>
    <w:rsid w:val="5781303C"/>
    <w:rsid w:val="57B82216"/>
    <w:rsid w:val="57CD32DE"/>
    <w:rsid w:val="57D064A8"/>
    <w:rsid w:val="57DC5CAB"/>
    <w:rsid w:val="57E925A6"/>
    <w:rsid w:val="57F5746A"/>
    <w:rsid w:val="57F65106"/>
    <w:rsid w:val="58123E36"/>
    <w:rsid w:val="582047EA"/>
    <w:rsid w:val="58381394"/>
    <w:rsid w:val="584645E3"/>
    <w:rsid w:val="586E6522"/>
    <w:rsid w:val="58753DC5"/>
    <w:rsid w:val="58AD06FE"/>
    <w:rsid w:val="58AE5241"/>
    <w:rsid w:val="58D33E46"/>
    <w:rsid w:val="58D97E3F"/>
    <w:rsid w:val="58F44C79"/>
    <w:rsid w:val="590133D1"/>
    <w:rsid w:val="590A1232"/>
    <w:rsid w:val="5925171A"/>
    <w:rsid w:val="5973567C"/>
    <w:rsid w:val="59A72F25"/>
    <w:rsid w:val="59CF2CF5"/>
    <w:rsid w:val="59D12C81"/>
    <w:rsid w:val="5A0114F0"/>
    <w:rsid w:val="5A0F5DCC"/>
    <w:rsid w:val="5A417D89"/>
    <w:rsid w:val="5A673E72"/>
    <w:rsid w:val="5A6E1669"/>
    <w:rsid w:val="5A777D7A"/>
    <w:rsid w:val="5B157DA5"/>
    <w:rsid w:val="5B357F4A"/>
    <w:rsid w:val="5B4F43E9"/>
    <w:rsid w:val="5B8E7E2C"/>
    <w:rsid w:val="5BAF32FA"/>
    <w:rsid w:val="5C1E13B0"/>
    <w:rsid w:val="5C693288"/>
    <w:rsid w:val="5C6B141E"/>
    <w:rsid w:val="5CBF30DD"/>
    <w:rsid w:val="5CC606EE"/>
    <w:rsid w:val="5D290C69"/>
    <w:rsid w:val="5D340BCA"/>
    <w:rsid w:val="5D3778FE"/>
    <w:rsid w:val="5D697A38"/>
    <w:rsid w:val="5D7551E4"/>
    <w:rsid w:val="5D803576"/>
    <w:rsid w:val="5D915A0E"/>
    <w:rsid w:val="5DA33F6C"/>
    <w:rsid w:val="5DCA079B"/>
    <w:rsid w:val="5E127261"/>
    <w:rsid w:val="5E3F48AD"/>
    <w:rsid w:val="5EF126BA"/>
    <w:rsid w:val="5F033FFC"/>
    <w:rsid w:val="5F4905E3"/>
    <w:rsid w:val="5F4E4A6A"/>
    <w:rsid w:val="5F6B2800"/>
    <w:rsid w:val="5F6B5569"/>
    <w:rsid w:val="5F6F66A8"/>
    <w:rsid w:val="5F9C6D68"/>
    <w:rsid w:val="5FA62EFB"/>
    <w:rsid w:val="5FC209B5"/>
    <w:rsid w:val="5FCA1E36"/>
    <w:rsid w:val="5FE47241"/>
    <w:rsid w:val="5FF217E7"/>
    <w:rsid w:val="602C7558"/>
    <w:rsid w:val="603F2F64"/>
    <w:rsid w:val="607B41D8"/>
    <w:rsid w:val="61645D96"/>
    <w:rsid w:val="616C4407"/>
    <w:rsid w:val="617332B0"/>
    <w:rsid w:val="61796912"/>
    <w:rsid w:val="618E3FCB"/>
    <w:rsid w:val="62287742"/>
    <w:rsid w:val="62437047"/>
    <w:rsid w:val="627C139F"/>
    <w:rsid w:val="62835E45"/>
    <w:rsid w:val="62C31218"/>
    <w:rsid w:val="63164E21"/>
    <w:rsid w:val="6348630B"/>
    <w:rsid w:val="638A6C51"/>
    <w:rsid w:val="63D207CF"/>
    <w:rsid w:val="63E11F6B"/>
    <w:rsid w:val="63EC2194"/>
    <w:rsid w:val="64170474"/>
    <w:rsid w:val="642E6B65"/>
    <w:rsid w:val="644D4224"/>
    <w:rsid w:val="64576776"/>
    <w:rsid w:val="64821E52"/>
    <w:rsid w:val="64A22A05"/>
    <w:rsid w:val="64B557C6"/>
    <w:rsid w:val="64E57B6C"/>
    <w:rsid w:val="64EF5B20"/>
    <w:rsid w:val="64FF348E"/>
    <w:rsid w:val="65091AAC"/>
    <w:rsid w:val="654523B9"/>
    <w:rsid w:val="65510D5D"/>
    <w:rsid w:val="65694370"/>
    <w:rsid w:val="659473B3"/>
    <w:rsid w:val="659A2704"/>
    <w:rsid w:val="65B00EE1"/>
    <w:rsid w:val="660D765B"/>
    <w:rsid w:val="661E52F4"/>
    <w:rsid w:val="66264BDD"/>
    <w:rsid w:val="66486604"/>
    <w:rsid w:val="66562CF4"/>
    <w:rsid w:val="665D4D58"/>
    <w:rsid w:val="66603687"/>
    <w:rsid w:val="668D6BFA"/>
    <w:rsid w:val="66965CDC"/>
    <w:rsid w:val="66C421B2"/>
    <w:rsid w:val="66C8504F"/>
    <w:rsid w:val="66CB1D3D"/>
    <w:rsid w:val="66D9725C"/>
    <w:rsid w:val="66E001B8"/>
    <w:rsid w:val="67086BED"/>
    <w:rsid w:val="67090219"/>
    <w:rsid w:val="67576F31"/>
    <w:rsid w:val="678C2521"/>
    <w:rsid w:val="679C4143"/>
    <w:rsid w:val="67EF1790"/>
    <w:rsid w:val="68060525"/>
    <w:rsid w:val="680F02B0"/>
    <w:rsid w:val="68685BD7"/>
    <w:rsid w:val="68792AA5"/>
    <w:rsid w:val="68EF2D67"/>
    <w:rsid w:val="69260EFE"/>
    <w:rsid w:val="69660078"/>
    <w:rsid w:val="69A04061"/>
    <w:rsid w:val="69A7799A"/>
    <w:rsid w:val="69B35B1A"/>
    <w:rsid w:val="69BA43B3"/>
    <w:rsid w:val="69D2211C"/>
    <w:rsid w:val="6A120941"/>
    <w:rsid w:val="6A18591D"/>
    <w:rsid w:val="6A786D98"/>
    <w:rsid w:val="6AAA2143"/>
    <w:rsid w:val="6AB51D8E"/>
    <w:rsid w:val="6AC124E1"/>
    <w:rsid w:val="6AEF453E"/>
    <w:rsid w:val="6AFB6BAE"/>
    <w:rsid w:val="6B057B25"/>
    <w:rsid w:val="6B20545A"/>
    <w:rsid w:val="6B572E46"/>
    <w:rsid w:val="6B874C2E"/>
    <w:rsid w:val="6BC46399"/>
    <w:rsid w:val="6BF54B38"/>
    <w:rsid w:val="6BF840F0"/>
    <w:rsid w:val="6C2E088C"/>
    <w:rsid w:val="6C946377"/>
    <w:rsid w:val="6C9C0EC0"/>
    <w:rsid w:val="6CD24F8A"/>
    <w:rsid w:val="6CDA368C"/>
    <w:rsid w:val="6CDE17A8"/>
    <w:rsid w:val="6D512242"/>
    <w:rsid w:val="6D631F76"/>
    <w:rsid w:val="6DE63302"/>
    <w:rsid w:val="6DEA6BE6"/>
    <w:rsid w:val="6E100A21"/>
    <w:rsid w:val="6E8A2C54"/>
    <w:rsid w:val="6E8A4460"/>
    <w:rsid w:val="6E9C0F62"/>
    <w:rsid w:val="6EA4708B"/>
    <w:rsid w:val="6EE90986"/>
    <w:rsid w:val="6F143527"/>
    <w:rsid w:val="6F364CF6"/>
    <w:rsid w:val="6F4A6A75"/>
    <w:rsid w:val="6F7076E4"/>
    <w:rsid w:val="6FCD41FA"/>
    <w:rsid w:val="6FEF5274"/>
    <w:rsid w:val="6FEF5A34"/>
    <w:rsid w:val="70173585"/>
    <w:rsid w:val="70565C4B"/>
    <w:rsid w:val="70913A75"/>
    <w:rsid w:val="70B914A6"/>
    <w:rsid w:val="70C04A87"/>
    <w:rsid w:val="711E35CD"/>
    <w:rsid w:val="714054FA"/>
    <w:rsid w:val="719A7C6D"/>
    <w:rsid w:val="71C0031E"/>
    <w:rsid w:val="71E66C33"/>
    <w:rsid w:val="720F72CF"/>
    <w:rsid w:val="723F46FC"/>
    <w:rsid w:val="72860B42"/>
    <w:rsid w:val="72954A0D"/>
    <w:rsid w:val="72DF37DC"/>
    <w:rsid w:val="72FA0C86"/>
    <w:rsid w:val="730563AE"/>
    <w:rsid w:val="730B4C41"/>
    <w:rsid w:val="73155270"/>
    <w:rsid w:val="731B19EF"/>
    <w:rsid w:val="73245D03"/>
    <w:rsid w:val="7355162F"/>
    <w:rsid w:val="735C527F"/>
    <w:rsid w:val="736E5226"/>
    <w:rsid w:val="737F6B89"/>
    <w:rsid w:val="742C5DA8"/>
    <w:rsid w:val="743950BE"/>
    <w:rsid w:val="745A113A"/>
    <w:rsid w:val="747B5B27"/>
    <w:rsid w:val="74917CCB"/>
    <w:rsid w:val="74B11819"/>
    <w:rsid w:val="74CB2D39"/>
    <w:rsid w:val="754D32E7"/>
    <w:rsid w:val="75587F69"/>
    <w:rsid w:val="7590142E"/>
    <w:rsid w:val="75B46B29"/>
    <w:rsid w:val="76041DAB"/>
    <w:rsid w:val="760975DD"/>
    <w:rsid w:val="7632153E"/>
    <w:rsid w:val="763D5C1E"/>
    <w:rsid w:val="76A7479D"/>
    <w:rsid w:val="76C50BD6"/>
    <w:rsid w:val="77034925"/>
    <w:rsid w:val="771F15FE"/>
    <w:rsid w:val="7728448C"/>
    <w:rsid w:val="77493878"/>
    <w:rsid w:val="778B45A3"/>
    <w:rsid w:val="779C148C"/>
    <w:rsid w:val="77A462BC"/>
    <w:rsid w:val="77CA484E"/>
    <w:rsid w:val="77D445A5"/>
    <w:rsid w:val="77D6332B"/>
    <w:rsid w:val="77EC39D3"/>
    <w:rsid w:val="77F76AFD"/>
    <w:rsid w:val="780A04E5"/>
    <w:rsid w:val="78554632"/>
    <w:rsid w:val="78882890"/>
    <w:rsid w:val="78913A5E"/>
    <w:rsid w:val="78C935D5"/>
    <w:rsid w:val="78D7752B"/>
    <w:rsid w:val="791E3CF0"/>
    <w:rsid w:val="796230E1"/>
    <w:rsid w:val="79730640"/>
    <w:rsid w:val="797E6B5F"/>
    <w:rsid w:val="79C250D1"/>
    <w:rsid w:val="79E73E74"/>
    <w:rsid w:val="79E9735F"/>
    <w:rsid w:val="7A3525A4"/>
    <w:rsid w:val="7A9726FE"/>
    <w:rsid w:val="7AA4724C"/>
    <w:rsid w:val="7AB77AA0"/>
    <w:rsid w:val="7AC34DA3"/>
    <w:rsid w:val="7ACD5587"/>
    <w:rsid w:val="7AD54B92"/>
    <w:rsid w:val="7AFF37D8"/>
    <w:rsid w:val="7B4A03D4"/>
    <w:rsid w:val="7BB73BB8"/>
    <w:rsid w:val="7BFA1CF7"/>
    <w:rsid w:val="7C4A4A2C"/>
    <w:rsid w:val="7C4F3DF1"/>
    <w:rsid w:val="7C6678A7"/>
    <w:rsid w:val="7C907650"/>
    <w:rsid w:val="7C964B73"/>
    <w:rsid w:val="7CA13F21"/>
    <w:rsid w:val="7CFB7AD5"/>
    <w:rsid w:val="7D3053E4"/>
    <w:rsid w:val="7D5E7E3F"/>
    <w:rsid w:val="7D697A50"/>
    <w:rsid w:val="7D7B4393"/>
    <w:rsid w:val="7DBA34EC"/>
    <w:rsid w:val="7DBC4EC9"/>
    <w:rsid w:val="7DDE5692"/>
    <w:rsid w:val="7DE86AE2"/>
    <w:rsid w:val="7DEA1C21"/>
    <w:rsid w:val="7DF1761C"/>
    <w:rsid w:val="7E541651"/>
    <w:rsid w:val="7E8963FB"/>
    <w:rsid w:val="7EA47C9F"/>
    <w:rsid w:val="7EA62974"/>
    <w:rsid w:val="7EDC02B0"/>
    <w:rsid w:val="7F1C00E5"/>
    <w:rsid w:val="7F324DAC"/>
    <w:rsid w:val="7F395BFE"/>
    <w:rsid w:val="7F5E5386"/>
    <w:rsid w:val="7F6D431C"/>
    <w:rsid w:val="7F89761A"/>
    <w:rsid w:val="7F9D5FA4"/>
    <w:rsid w:val="7F9E1D90"/>
    <w:rsid w:val="7FC45824"/>
    <w:rsid w:val="7FFB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iPriority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iPriority="0" w:name="Table Simple 1"/>
    <w:lsdException w:qFormat="1" w:uiPriority="0" w:name="Table Simple 2"/>
    <w:lsdException w:qFormat="1" w:uiPriority="0" w:name="Table Simple 3"/>
    <w:lsdException w:qFormat="1" w:uiPriority="0" w:name="Table Classic 1"/>
    <w:lsdException w:qFormat="1" w:uiPriority="0" w:name="Table Classic 2"/>
    <w:lsdException w:qFormat="1" w:uiPriority="0" w:name="Table Classic 3"/>
    <w:lsdException w:qFormat="1" w:uiPriority="0" w:name="Table Classic 4"/>
    <w:lsdException w:qFormat="1" w:uiPriority="0" w:name="Table Colorful 1"/>
    <w:lsdException w:qFormat="1" w:uiPriority="0" w:name="Table Colorful 2"/>
    <w:lsdException w:qFormat="1" w:uiPriority="0" w:name="Table Colorful 3"/>
    <w:lsdException w:qFormat="1" w:uiPriority="0" w:name="Table Columns 1"/>
    <w:lsdException w:qFormat="1" w:uiPriority="0" w:name="Table Columns 2"/>
    <w:lsdException w:qFormat="1" w:uiPriority="0" w:name="Table Columns 3"/>
    <w:lsdException w:qFormat="1" w:uiPriority="0" w:name="Table Columns 4"/>
    <w:lsdException w:qFormat="1" w:uiPriority="0" w:name="Table Columns 5"/>
    <w:lsdException w:qFormat="1" w:uiPriority="0" w:name="Table Grid 1"/>
    <w:lsdException w:qFormat="1" w:uiPriority="0" w:name="Table Grid 2"/>
    <w:lsdException w:qFormat="1" w:uiPriority="0" w:name="Table Grid 3"/>
    <w:lsdException w:qFormat="1" w:uiPriority="0" w:name="Table Grid 4"/>
    <w:lsdException w:qFormat="1" w:uiPriority="0" w:name="Table Grid 5"/>
    <w:lsdException w:qFormat="1" w:uiPriority="0" w:name="Table Grid 6"/>
    <w:lsdException w:qFormat="1" w:uiPriority="0" w:name="Table Grid 7"/>
    <w:lsdException w:qFormat="1" w:uiPriority="0" w:name="Table Grid 8"/>
    <w:lsdException w:qFormat="1" w:uiPriority="0" w:name="Table List 1"/>
    <w:lsdException w:qFormat="1" w:uiPriority="0" w:name="Table List 2"/>
    <w:lsdException w:qFormat="1" w:uiPriority="0" w:name="Table List 3"/>
    <w:lsdException w:qFormat="1" w:uiPriority="0" w:name="Table List 4"/>
    <w:lsdException w:qFormat="1" w:uiPriority="0" w:name="Table List 5"/>
    <w:lsdException w:qFormat="1" w:uiPriority="0" w:name="Table List 6"/>
    <w:lsdException w:qFormat="1" w:uiPriority="0" w:name="Table List 7"/>
    <w:lsdException w:qFormat="1" w:uiPriority="0" w:name="Table List 8"/>
    <w:lsdException w:qFormat="1" w:uiPriority="0" w:name="Table 3D effects 1"/>
    <w:lsdException w:qFormat="1" w:uiPriority="0" w:name="Table 3D effects 2"/>
    <w:lsdException w:qFormat="1" w:uiPriority="0" w:name="Table 3D effects 3"/>
    <w:lsdException w:qFormat="1" w:uiPriority="0" w:name="Table Contemporary"/>
    <w:lsdException w:qFormat="1" w:uiPriority="0" w:name="Table Elegant"/>
    <w:lsdException w:qFormat="1" w:uiPriority="0" w:name="Table Professional"/>
    <w:lsdException w:qFormat="1" w:uiPriority="0" w:name="Table Subtle 1"/>
    <w:lsdException w:qFormat="1" w:uiPriority="0" w:name="Table Subtle 2"/>
    <w:lsdException w:qFormat="1" w:uiPriority="0" w:name="Table Web 1"/>
    <w:lsdException w:qFormat="1" w:uiPriority="0" w:name="Table Web 2"/>
    <w:lsdException w:qFormat="1"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iPriority="0" w:name="Table Theme"/>
    <w:lsdException w:qFormat="1" w:uiPriority="99" w:name="Placeholder Text"/>
    <w:lsdException w:qFormat="1" w:uiPriority="99" w:name="No Spacing"/>
    <w:lsdException w:qFormat="1" w:uiPriority="60" w:name="Light Shading"/>
    <w:lsdException w:qFormat="1" w:uiPriority="61" w:name="Light List"/>
    <w:lsdException w:qFormat="1" w:uiPriority="62" w:name="Light Grid"/>
    <w:lsdException w:qFormat="1" w:uiPriority="63" w:name="Medium Shading 1"/>
    <w:lsdException w:qFormat="1" w:uiPriority="64" w:name="Medium Shading 2"/>
    <w:lsdException w:qFormat="1" w:uiPriority="65" w:name="Medium List 1"/>
    <w:lsdException w:qFormat="1" w:uiPriority="66" w:name="Medium List 2"/>
    <w:lsdException w:qFormat="1" w:uiPriority="67" w:name="Medium Grid 1"/>
    <w:lsdException w:qFormat="1" w:uiPriority="68" w:name="Medium Grid 2"/>
    <w:lsdException w:qFormat="1" w:uiPriority="69" w:name="Medium Grid 3"/>
    <w:lsdException w:qFormat="1" w:uiPriority="70" w:name="Dark List"/>
    <w:lsdException w:qFormat="1" w:uiPriority="71" w:name="Colorful Shading"/>
    <w:lsdException w:qFormat="1" w:uiPriority="72" w:name="Colorful List"/>
    <w:lsdException w:qFormat="1" w:uiPriority="73" w:name="Colorful Grid"/>
    <w:lsdException w:qFormat="1" w:uiPriority="60" w:name="Light Shading Accent 1"/>
    <w:lsdException w:qFormat="1" w:uiPriority="61" w:name="Light List Accent 1"/>
    <w:lsdException w:qFormat="1" w:uiPriority="62" w:name="Light Grid Accent 1"/>
    <w:lsdException w:qFormat="1" w:uiPriority="63" w:name="Medium Shading 1 Accent 1"/>
    <w:lsdException w:qFormat="1" w:uiPriority="64" w:name="Medium Shading 2 Accent 1"/>
    <w:lsdException w:qFormat="1" w:uiPriority="65" w:name="Medium List 1 Accent 1"/>
    <w:lsdException w:qFormat="1" w:uiPriority="99" w:name="List Paragraph"/>
    <w:lsdException w:qFormat="1" w:uiPriority="99" w:name="Quote"/>
    <w:lsdException w:qFormat="1" w:uiPriority="99" w:name="Intense Quote"/>
    <w:lsdException w:qFormat="1" w:uiPriority="66" w:name="Medium List 2 Accent 1"/>
    <w:lsdException w:qFormat="1" w:uiPriority="67" w:name="Medium Grid 1 Accent 1"/>
    <w:lsdException w:qFormat="1" w:uiPriority="68" w:name="Medium Grid 2 Accent 1"/>
    <w:lsdException w:qFormat="1" w:uiPriority="69" w:name="Medium Grid 3 Accent 1"/>
    <w:lsdException w:qFormat="1" w:uiPriority="70" w:name="Dark List Accent 1"/>
    <w:lsdException w:qFormat="1" w:uiPriority="71" w:name="Colorful Shading Accent 1"/>
    <w:lsdException w:qFormat="1" w:uiPriority="72" w:name="Colorful List Accent 1"/>
    <w:lsdException w:qFormat="1" w:uiPriority="73" w:name="Colorful Grid Accent 1"/>
    <w:lsdException w:qFormat="1" w:uiPriority="60" w:name="Light Shading Accent 2"/>
    <w:lsdException w:qFormat="1" w:uiPriority="61" w:name="Light List Accent 2"/>
    <w:lsdException w:qFormat="1" w:uiPriority="62" w:name="Light Grid Accent 2"/>
    <w:lsdException w:qFormat="1" w:uiPriority="63" w:name="Medium Shading 1 Accent 2"/>
    <w:lsdException w:qFormat="1" w:uiPriority="64" w:name="Medium Shading 2 Accent 2"/>
    <w:lsdException w:qFormat="1" w:uiPriority="65" w:name="Medium List 1 Accent 2"/>
    <w:lsdException w:qFormat="1" w:uiPriority="66" w:name="Medium List 2 Accent 2"/>
    <w:lsdException w:qFormat="1" w:uiPriority="67" w:name="Medium Grid 1 Accent 2"/>
    <w:lsdException w:qFormat="1" w:uiPriority="68" w:name="Medium Grid 2 Accent 2"/>
    <w:lsdException w:qFormat="1" w:uiPriority="69" w:name="Medium Grid 3 Accent 2"/>
    <w:lsdException w:qFormat="1" w:uiPriority="70" w:name="Dark List Accent 2"/>
    <w:lsdException w:qFormat="1" w:uiPriority="71" w:name="Colorful Shading Accent 2"/>
    <w:lsdException w:qFormat="1" w:uiPriority="72" w:name="Colorful List Accent 2"/>
    <w:lsdException w:qFormat="1" w:uiPriority="73" w:name="Colorful Grid Accent 2"/>
    <w:lsdException w:qFormat="1" w:uiPriority="60" w:name="Light Shading Accent 3"/>
    <w:lsdException w:qFormat="1" w:uiPriority="61" w:name="Light List Accent 3"/>
    <w:lsdException w:qFormat="1" w:uiPriority="62" w:name="Light Grid Accent 3"/>
    <w:lsdException w:qFormat="1" w:uiPriority="63" w:name="Medium Shading 1 Accent 3"/>
    <w:lsdException w:qFormat="1" w:uiPriority="64" w:name="Medium Shading 2 Accent 3"/>
    <w:lsdException w:qFormat="1" w:uiPriority="65" w:name="Medium List 1 Accent 3"/>
    <w:lsdException w:qFormat="1" w:uiPriority="66" w:name="Medium List 2 Accent 3"/>
    <w:lsdException w:qFormat="1" w:uiPriority="67" w:name="Medium Grid 1 Accent 3"/>
    <w:lsdException w:qFormat="1" w:uiPriority="68" w:name="Medium Grid 2 Accent 3"/>
    <w:lsdException w:qFormat="1" w:uiPriority="69" w:name="Medium Grid 3 Accent 3"/>
    <w:lsdException w:qFormat="1" w:uiPriority="70" w:name="Dark List Accent 3"/>
    <w:lsdException w:qFormat="1" w:uiPriority="71" w:name="Colorful Shading Accent 3"/>
    <w:lsdException w:qFormat="1" w:uiPriority="72" w:name="Colorful List Accent 3"/>
    <w:lsdException w:qFormat="1" w:uiPriority="73" w:name="Colorful Grid Accent 3"/>
    <w:lsdException w:qFormat="1" w:uiPriority="60" w:name="Light Shading Accent 4"/>
    <w:lsdException w:qFormat="1" w:uiPriority="61" w:name="Light List Accent 4"/>
    <w:lsdException w:qFormat="1" w:uiPriority="62" w:name="Light Grid Accent 4"/>
    <w:lsdException w:qFormat="1" w:uiPriority="63" w:name="Medium Shading 1 Accent 4"/>
    <w:lsdException w:qFormat="1" w:uiPriority="64" w:name="Medium Shading 2 Accent 4"/>
    <w:lsdException w:qFormat="1" w:uiPriority="65" w:name="Medium List 1 Accent 4"/>
    <w:lsdException w:qFormat="1" w:uiPriority="66" w:name="Medium List 2 Accent 4"/>
    <w:lsdException w:qFormat="1" w:uiPriority="67" w:name="Medium Grid 1 Accent 4"/>
    <w:lsdException w:qFormat="1" w:uiPriority="68" w:name="Medium Grid 2 Accent 4"/>
    <w:lsdException w:qFormat="1" w:uiPriority="69" w:name="Medium Grid 3 Accent 4"/>
    <w:lsdException w:qFormat="1" w:uiPriority="70" w:name="Dark List Accent 4"/>
    <w:lsdException w:qFormat="1" w:uiPriority="71" w:name="Colorful Shading Accent 4"/>
    <w:lsdException w:qFormat="1" w:uiPriority="72" w:name="Colorful List Accent 4"/>
    <w:lsdException w:qFormat="1" w:uiPriority="73" w:name="Colorful Grid Accent 4"/>
    <w:lsdException w:qFormat="1" w:uiPriority="60" w:name="Light Shading Accent 5"/>
    <w:lsdException w:qFormat="1" w:uiPriority="61" w:name="Light List Accent 5"/>
    <w:lsdException w:qFormat="1" w:uiPriority="62" w:name="Light Grid Accent 5"/>
    <w:lsdException w:qFormat="1" w:uiPriority="63" w:name="Medium Shading 1 Accent 5"/>
    <w:lsdException w:qFormat="1" w:uiPriority="64" w:name="Medium Shading 2 Accent 5"/>
    <w:lsdException w:qFormat="1" w:uiPriority="65" w:name="Medium List 1 Accent 5"/>
    <w:lsdException w:qFormat="1" w:uiPriority="66" w:name="Medium List 2 Accent 5"/>
    <w:lsdException w:qFormat="1" w:uiPriority="67" w:name="Medium Grid 1 Accent 5"/>
    <w:lsdException w:qFormat="1" w:uiPriority="68" w:name="Medium Grid 2 Accent 5"/>
    <w:lsdException w:qFormat="1" w:uiPriority="69" w:name="Medium Grid 3 Accent 5"/>
    <w:lsdException w:qFormat="1" w:uiPriority="70" w:name="Dark List Accent 5"/>
    <w:lsdException w:qFormat="1" w:uiPriority="71" w:name="Colorful Shading Accent 5"/>
    <w:lsdException w:qFormat="1" w:uiPriority="72" w:name="Colorful List Accent 5"/>
    <w:lsdException w:qFormat="1" w:uiPriority="73" w:name="Colorful Grid Accent 5"/>
    <w:lsdException w:qFormat="1" w:uiPriority="60" w:name="Light Shading Accent 6"/>
    <w:lsdException w:qFormat="1" w:uiPriority="61" w:name="Light List Accent 6"/>
    <w:lsdException w:qFormat="1" w:uiPriority="62" w:name="Light Grid Accent 6"/>
    <w:lsdException w:qFormat="1" w:uiPriority="63" w:name="Medium Shading 1 Accent 6"/>
    <w:lsdException w:qFormat="1" w:uiPriority="64" w:name="Medium Shading 2 Accent 6"/>
    <w:lsdException w:qFormat="1" w:uiPriority="65" w:name="Medium List 1 Accent 6"/>
    <w:lsdException w:qFormat="1" w:uiPriority="66" w:name="Medium List 2 Accent 6"/>
    <w:lsdException w:qFormat="1" w:uiPriority="67" w:name="Medium Grid 1 Accent 6"/>
    <w:lsdException w:qFormat="1" w:uiPriority="68" w:name="Medium Grid 2 Accent 6"/>
    <w:lsdException w:qFormat="1" w:uiPriority="69" w:name="Medium Grid 3 Accent 6"/>
    <w:lsdException w:qFormat="1" w:uiPriority="70" w:name="Dark List Accent 6"/>
    <w:lsdException w:qFormat="1" w:uiPriority="71" w:name="Colorful Shading Accent 6"/>
    <w:lsdException w:qFormat="1" w:uiPriority="72" w:name="Colorful List Accent 6"/>
    <w:lsdException w:qFormat="1" w:uiPriority="73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3">
    <w:name w:val="heading 1"/>
    <w:basedOn w:val="1"/>
    <w:next w:val="1"/>
    <w:link w:val="249"/>
    <w:qFormat/>
    <w:uiPriority w:val="0"/>
    <w:pPr>
      <w:spacing w:beforeAutospacing="1" w:after="0" w:afterAutospacing="1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  <w:lang w:eastAsia="zh-CN"/>
    </w:rPr>
  </w:style>
  <w:style w:type="paragraph" w:styleId="4">
    <w:name w:val="heading 2"/>
    <w:basedOn w:val="1"/>
    <w:next w:val="1"/>
    <w:link w:val="252"/>
    <w:semiHidden/>
    <w:unhideWhenUsed/>
    <w:qFormat/>
    <w:uiPriority w:val="0"/>
    <w:pPr>
      <w:keepNext/>
      <w:keepLines/>
      <w:numPr>
        <w:ilvl w:val="1"/>
        <w:numId w:val="1"/>
      </w:numPr>
      <w:spacing w:after="0"/>
      <w:ind w:left="0" w:firstLine="420" w:firstLineChars="200"/>
      <w:outlineLvl w:val="1"/>
    </w:pPr>
    <w:rPr>
      <w:rFonts w:eastAsia="黑体" w:asciiTheme="majorHAnsi" w:hAnsiTheme="majorHAnsi" w:cstheme="majorBidi"/>
      <w:sz w:val="28"/>
      <w:szCs w:val="28"/>
    </w:rPr>
  </w:style>
  <w:style w:type="paragraph" w:styleId="5">
    <w:name w:val="heading 3"/>
    <w:basedOn w:val="1"/>
    <w:next w:val="1"/>
    <w:link w:val="251"/>
    <w:semiHidden/>
    <w:unhideWhenUsed/>
    <w:qFormat/>
    <w:uiPriority w:val="0"/>
    <w:pPr>
      <w:keepNext/>
      <w:keepLines/>
      <w:numPr>
        <w:ilvl w:val="2"/>
        <w:numId w:val="1"/>
      </w:numPr>
      <w:spacing w:after="0"/>
      <w:outlineLvl w:val="2"/>
    </w:pPr>
    <w:rPr>
      <w:rFonts w:ascii="Times New Roman" w:hAnsi="Times New Roman" w:eastAsia="宋体"/>
      <w:b/>
      <w:bCs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ascii="Arial" w:hAnsi="Arial" w:eastAsia="宋体"/>
      <w:szCs w:val="28"/>
    </w:rPr>
  </w:style>
  <w:style w:type="paragraph" w:styleId="7">
    <w:name w:val="heading 5"/>
    <w:basedOn w:val="1"/>
    <w:next w:val="1"/>
    <w:link w:val="254"/>
    <w:semiHidden/>
    <w:unhideWhenUsed/>
    <w:qFormat/>
    <w:uiPriority w:val="0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2E54A1" w:themeColor="accent1" w:themeShade="BF"/>
    </w:rPr>
  </w:style>
  <w:style w:type="paragraph" w:styleId="8">
    <w:name w:val="heading 6"/>
    <w:basedOn w:val="1"/>
    <w:next w:val="1"/>
    <w:link w:val="255"/>
    <w:semiHidden/>
    <w:unhideWhenUsed/>
    <w:qFormat/>
    <w:uiPriority w:val="0"/>
    <w:pPr>
      <w:keepNext/>
      <w:keepLines/>
      <w:spacing w:before="40" w:after="0"/>
      <w:outlineLvl w:val="5"/>
    </w:pPr>
    <w:rPr>
      <w:rFonts w:asciiTheme="majorHAnsi" w:hAnsiTheme="majorHAnsi" w:eastAsiaTheme="majorEastAsia" w:cstheme="majorBidi"/>
      <w:color w:val="1E386B" w:themeColor="accent1" w:themeShade="80"/>
    </w:rPr>
  </w:style>
  <w:style w:type="paragraph" w:styleId="9">
    <w:name w:val="heading 7"/>
    <w:basedOn w:val="1"/>
    <w:next w:val="1"/>
    <w:link w:val="256"/>
    <w:semiHidden/>
    <w:unhideWhenUsed/>
    <w:qFormat/>
    <w:uiPriority w:val="0"/>
    <w:pPr>
      <w:keepNext/>
      <w:keepLines/>
      <w:spacing w:before="40" w:after="0"/>
      <w:outlineLvl w:val="6"/>
    </w:pPr>
    <w:rPr>
      <w:rFonts w:asciiTheme="majorHAnsi" w:hAnsiTheme="majorHAnsi" w:eastAsiaTheme="majorEastAsia" w:cstheme="majorBidi"/>
      <w:i/>
      <w:iCs/>
      <w:color w:val="1E386B" w:themeColor="accent1" w:themeShade="80"/>
    </w:rPr>
  </w:style>
  <w:style w:type="paragraph" w:styleId="10">
    <w:name w:val="heading 8"/>
    <w:basedOn w:val="1"/>
    <w:next w:val="1"/>
    <w:link w:val="257"/>
    <w:semiHidden/>
    <w:unhideWhenUsed/>
    <w:qFormat/>
    <w:uiPriority w:val="0"/>
    <w:pPr>
      <w:keepNext/>
      <w:keepLines/>
      <w:spacing w:before="40" w:after="0"/>
      <w:outlineLvl w:val="7"/>
    </w:pPr>
    <w:rPr>
      <w:rFonts w:asciiTheme="majorHAnsi" w:hAnsiTheme="majorHAnsi" w:eastAsiaTheme="majorEastAsia" w:cstheme="majorBidi"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1">
    <w:name w:val="heading 9"/>
    <w:basedOn w:val="1"/>
    <w:next w:val="1"/>
    <w:link w:val="258"/>
    <w:semiHidden/>
    <w:unhideWhenUsed/>
    <w:qFormat/>
    <w:uiPriority w:val="0"/>
    <w:pPr>
      <w:keepNext/>
      <w:keepLines/>
      <w:spacing w:before="40" w:after="0"/>
      <w:outlineLvl w:val="8"/>
    </w:pPr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31">
    <w:name w:val="Default Paragraph Font"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384"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eastAsiaTheme="minorHAnsi" w:cstheme="minorBidi"/>
      <w:lang w:val="en-US" w:eastAsia="en-US" w:bidi="ar-SA"/>
    </w:rPr>
  </w:style>
  <w:style w:type="paragraph" w:styleId="12">
    <w:name w:val="List 3"/>
    <w:basedOn w:val="1"/>
    <w:qFormat/>
    <w:uiPriority w:val="0"/>
    <w:pPr>
      <w:ind w:left="1080" w:hanging="360"/>
      <w:contextualSpacing/>
    </w:pPr>
  </w:style>
  <w:style w:type="paragraph" w:styleId="13">
    <w:name w:val="toc 7"/>
    <w:basedOn w:val="1"/>
    <w:next w:val="1"/>
    <w:qFormat/>
    <w:uiPriority w:val="0"/>
    <w:pPr>
      <w:spacing w:after="100"/>
      <w:ind w:left="1440"/>
    </w:pPr>
  </w:style>
  <w:style w:type="paragraph" w:styleId="14">
    <w:name w:val="List Number 2"/>
    <w:basedOn w:val="1"/>
    <w:qFormat/>
    <w:uiPriority w:val="0"/>
    <w:pPr>
      <w:numPr>
        <w:ilvl w:val="0"/>
        <w:numId w:val="2"/>
      </w:numPr>
      <w:contextualSpacing/>
    </w:pPr>
  </w:style>
  <w:style w:type="paragraph" w:styleId="15">
    <w:name w:val="table of authorities"/>
    <w:basedOn w:val="1"/>
    <w:next w:val="1"/>
    <w:qFormat/>
    <w:uiPriority w:val="0"/>
    <w:pPr>
      <w:spacing w:after="0"/>
      <w:ind w:left="240" w:hanging="240"/>
    </w:pPr>
  </w:style>
  <w:style w:type="paragraph" w:styleId="16">
    <w:name w:val="Note Heading"/>
    <w:basedOn w:val="1"/>
    <w:next w:val="1"/>
    <w:link w:val="388"/>
    <w:qFormat/>
    <w:uiPriority w:val="0"/>
    <w:pPr>
      <w:spacing w:after="0"/>
    </w:pPr>
  </w:style>
  <w:style w:type="paragraph" w:styleId="17">
    <w:name w:val="List Bullet 4"/>
    <w:basedOn w:val="1"/>
    <w:qFormat/>
    <w:uiPriority w:val="0"/>
    <w:pPr>
      <w:numPr>
        <w:ilvl w:val="0"/>
        <w:numId w:val="3"/>
      </w:numPr>
      <w:contextualSpacing/>
    </w:pPr>
  </w:style>
  <w:style w:type="paragraph" w:styleId="18">
    <w:name w:val="index 8"/>
    <w:basedOn w:val="1"/>
    <w:next w:val="1"/>
    <w:qFormat/>
    <w:uiPriority w:val="0"/>
    <w:pPr>
      <w:spacing w:after="0"/>
      <w:ind w:left="1920" w:hanging="240"/>
    </w:pPr>
  </w:style>
  <w:style w:type="paragraph" w:styleId="19">
    <w:name w:val="E-mail Signature"/>
    <w:basedOn w:val="1"/>
    <w:link w:val="275"/>
    <w:qFormat/>
    <w:uiPriority w:val="0"/>
    <w:pPr>
      <w:spacing w:after="0"/>
    </w:pPr>
  </w:style>
  <w:style w:type="paragraph" w:styleId="20">
    <w:name w:val="List Number"/>
    <w:basedOn w:val="1"/>
    <w:qFormat/>
    <w:uiPriority w:val="0"/>
    <w:pPr>
      <w:numPr>
        <w:ilvl w:val="0"/>
        <w:numId w:val="4"/>
      </w:numPr>
      <w:contextualSpacing/>
    </w:pPr>
  </w:style>
  <w:style w:type="paragraph" w:styleId="21">
    <w:name w:val="Normal Indent"/>
    <w:basedOn w:val="1"/>
    <w:qFormat/>
    <w:uiPriority w:val="0"/>
    <w:pPr>
      <w:ind w:left="720"/>
    </w:pPr>
  </w:style>
  <w:style w:type="paragraph" w:styleId="22">
    <w:name w:val="caption"/>
    <w:basedOn w:val="1"/>
    <w:next w:val="1"/>
    <w:semiHidden/>
    <w:unhideWhenUsed/>
    <w:qFormat/>
    <w:uiPriority w:val="0"/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23">
    <w:name w:val="index 5"/>
    <w:basedOn w:val="1"/>
    <w:next w:val="1"/>
    <w:qFormat/>
    <w:uiPriority w:val="0"/>
    <w:pPr>
      <w:spacing w:after="0"/>
      <w:ind w:left="1200" w:hanging="240"/>
    </w:pPr>
  </w:style>
  <w:style w:type="paragraph" w:styleId="24">
    <w:name w:val="List Bullet"/>
    <w:basedOn w:val="1"/>
    <w:qFormat/>
    <w:uiPriority w:val="0"/>
    <w:pPr>
      <w:numPr>
        <w:ilvl w:val="0"/>
        <w:numId w:val="5"/>
      </w:numPr>
      <w:contextualSpacing/>
    </w:pPr>
  </w:style>
  <w:style w:type="paragraph" w:styleId="25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pacing w:after="0"/>
      <w:ind w:left="2880"/>
    </w:pPr>
    <w:rPr>
      <w:rFonts w:asciiTheme="majorHAnsi" w:hAnsiTheme="majorHAnsi" w:eastAsiaTheme="majorEastAsia" w:cstheme="majorBidi"/>
    </w:rPr>
  </w:style>
  <w:style w:type="paragraph" w:styleId="26">
    <w:name w:val="Document Map"/>
    <w:basedOn w:val="1"/>
    <w:link w:val="274"/>
    <w:qFormat/>
    <w:uiPriority w:val="0"/>
    <w:pPr>
      <w:spacing w:after="0"/>
    </w:pPr>
    <w:rPr>
      <w:rFonts w:ascii="Segoe UI" w:hAnsi="Segoe UI" w:cs="Segoe UI"/>
      <w:sz w:val="16"/>
      <w:szCs w:val="16"/>
    </w:rPr>
  </w:style>
  <w:style w:type="paragraph" w:styleId="27">
    <w:name w:val="toa heading"/>
    <w:basedOn w:val="1"/>
    <w:next w:val="1"/>
    <w:qFormat/>
    <w:uiPriority w:val="0"/>
    <w:pPr>
      <w:spacing w:before="120"/>
    </w:pPr>
    <w:rPr>
      <w:rFonts w:asciiTheme="majorHAnsi" w:hAnsiTheme="majorHAnsi" w:eastAsiaTheme="majorEastAsia" w:cstheme="majorBidi"/>
      <w:b/>
      <w:bCs/>
    </w:rPr>
  </w:style>
  <w:style w:type="paragraph" w:styleId="28">
    <w:name w:val="annotation text"/>
    <w:basedOn w:val="1"/>
    <w:link w:val="271"/>
    <w:qFormat/>
    <w:uiPriority w:val="0"/>
    <w:rPr>
      <w:rFonts w:ascii="Tahoma" w:hAnsi="Tahoma" w:cs="Tahoma"/>
      <w:sz w:val="16"/>
    </w:rPr>
  </w:style>
  <w:style w:type="paragraph" w:styleId="29">
    <w:name w:val="index 6"/>
    <w:basedOn w:val="1"/>
    <w:next w:val="1"/>
    <w:qFormat/>
    <w:uiPriority w:val="0"/>
    <w:pPr>
      <w:spacing w:after="0"/>
      <w:ind w:left="1440" w:hanging="240"/>
    </w:pPr>
  </w:style>
  <w:style w:type="paragraph" w:styleId="30">
    <w:name w:val="Salutation"/>
    <w:basedOn w:val="1"/>
    <w:next w:val="1"/>
    <w:link w:val="398"/>
    <w:qFormat/>
    <w:uiPriority w:val="0"/>
  </w:style>
  <w:style w:type="paragraph" w:styleId="31">
    <w:name w:val="Body Text 3"/>
    <w:basedOn w:val="1"/>
    <w:link w:val="263"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270"/>
    <w:qFormat/>
    <w:uiPriority w:val="0"/>
    <w:pPr>
      <w:spacing w:after="0"/>
      <w:ind w:left="4320"/>
    </w:pPr>
  </w:style>
  <w:style w:type="paragraph" w:styleId="33">
    <w:name w:val="List Bullet 3"/>
    <w:basedOn w:val="1"/>
    <w:qFormat/>
    <w:uiPriority w:val="0"/>
    <w:pPr>
      <w:numPr>
        <w:ilvl w:val="0"/>
        <w:numId w:val="6"/>
      </w:numPr>
      <w:contextualSpacing/>
    </w:pPr>
  </w:style>
  <w:style w:type="paragraph" w:styleId="34">
    <w:name w:val="Body Text"/>
    <w:basedOn w:val="1"/>
    <w:link w:val="261"/>
    <w:qFormat/>
    <w:uiPriority w:val="0"/>
    <w:pPr>
      <w:spacing w:after="120"/>
    </w:pPr>
  </w:style>
  <w:style w:type="paragraph" w:styleId="35">
    <w:name w:val="Body Text Indent"/>
    <w:basedOn w:val="1"/>
    <w:link w:val="265"/>
    <w:qFormat/>
    <w:uiPriority w:val="0"/>
    <w:pPr>
      <w:spacing w:after="120"/>
      <w:ind w:left="360"/>
    </w:pPr>
  </w:style>
  <w:style w:type="paragraph" w:styleId="36">
    <w:name w:val="List Number 3"/>
    <w:basedOn w:val="1"/>
    <w:qFormat/>
    <w:uiPriority w:val="0"/>
    <w:pPr>
      <w:numPr>
        <w:ilvl w:val="0"/>
        <w:numId w:val="7"/>
      </w:numPr>
      <w:contextualSpacing/>
    </w:pPr>
  </w:style>
  <w:style w:type="paragraph" w:styleId="37">
    <w:name w:val="List 2"/>
    <w:basedOn w:val="1"/>
    <w:qFormat/>
    <w:uiPriority w:val="0"/>
    <w:pPr>
      <w:ind w:left="720" w:hanging="360"/>
      <w:contextualSpacing/>
    </w:pPr>
  </w:style>
  <w:style w:type="paragraph" w:styleId="38">
    <w:name w:val="List Continue"/>
    <w:basedOn w:val="1"/>
    <w:qFormat/>
    <w:uiPriority w:val="0"/>
    <w:pPr>
      <w:spacing w:after="120"/>
      <w:ind w:left="360"/>
      <w:contextualSpacing/>
    </w:pPr>
  </w:style>
  <w:style w:type="paragraph" w:styleId="39">
    <w:name w:val="Block Text"/>
    <w:basedOn w:val="1"/>
    <w:qFormat/>
    <w:uiPriority w:val="0"/>
    <w:pPr>
      <w:pBdr>
        <w:top w:val="single" w:color="4874CB" w:themeColor="accent1" w:sz="2" w:space="10"/>
        <w:left w:val="single" w:color="4874CB" w:themeColor="accent1" w:sz="2" w:space="10"/>
        <w:bottom w:val="single" w:color="4874CB" w:themeColor="accent1" w:sz="2" w:space="10"/>
        <w:right w:val="single" w:color="4874CB" w:themeColor="accent1" w:sz="2" w:space="10"/>
      </w:pBdr>
      <w:ind w:left="1152" w:right="1152"/>
    </w:pPr>
    <w:rPr>
      <w:rFonts w:eastAsiaTheme="minorEastAsia"/>
      <w:i/>
      <w:iCs/>
      <w:color w:val="4874CB" w:themeColor="accent1"/>
      <w14:textFill>
        <w14:solidFill>
          <w14:schemeClr w14:val="accent1"/>
        </w14:solidFill>
      </w14:textFill>
    </w:rPr>
  </w:style>
  <w:style w:type="paragraph" w:styleId="40">
    <w:name w:val="List Bullet 2"/>
    <w:basedOn w:val="1"/>
    <w:qFormat/>
    <w:uiPriority w:val="0"/>
    <w:pPr>
      <w:numPr>
        <w:ilvl w:val="0"/>
        <w:numId w:val="8"/>
      </w:numPr>
      <w:contextualSpacing/>
    </w:pPr>
  </w:style>
  <w:style w:type="paragraph" w:styleId="41">
    <w:name w:val="HTML Address"/>
    <w:basedOn w:val="1"/>
    <w:link w:val="328"/>
    <w:qFormat/>
    <w:uiPriority w:val="0"/>
    <w:pPr>
      <w:spacing w:after="0"/>
    </w:pPr>
    <w:rPr>
      <w:i/>
      <w:iCs/>
    </w:rPr>
  </w:style>
  <w:style w:type="paragraph" w:styleId="42">
    <w:name w:val="index 4"/>
    <w:basedOn w:val="1"/>
    <w:next w:val="1"/>
    <w:qFormat/>
    <w:uiPriority w:val="0"/>
    <w:pPr>
      <w:spacing w:after="0"/>
      <w:ind w:left="960" w:hanging="240"/>
    </w:pPr>
  </w:style>
  <w:style w:type="paragraph" w:styleId="43">
    <w:name w:val="toc 5"/>
    <w:basedOn w:val="1"/>
    <w:next w:val="1"/>
    <w:qFormat/>
    <w:uiPriority w:val="0"/>
    <w:pPr>
      <w:spacing w:after="100"/>
      <w:ind w:left="960"/>
    </w:pPr>
  </w:style>
  <w:style w:type="paragraph" w:styleId="44">
    <w:name w:val="toc 3"/>
    <w:basedOn w:val="1"/>
    <w:next w:val="1"/>
    <w:qFormat/>
    <w:uiPriority w:val="0"/>
    <w:pPr>
      <w:spacing w:after="100"/>
      <w:ind w:left="480"/>
    </w:pPr>
  </w:style>
  <w:style w:type="paragraph" w:styleId="45">
    <w:name w:val="Plain Text"/>
    <w:basedOn w:val="1"/>
    <w:link w:val="395"/>
    <w:qFormat/>
    <w:uiPriority w:val="0"/>
    <w:pPr>
      <w:spacing w:after="0"/>
    </w:pPr>
    <w:rPr>
      <w:rFonts w:ascii="Consolas" w:hAnsi="Consolas"/>
      <w:sz w:val="21"/>
      <w:szCs w:val="21"/>
    </w:rPr>
  </w:style>
  <w:style w:type="paragraph" w:styleId="46">
    <w:name w:val="List Bullet 5"/>
    <w:basedOn w:val="1"/>
    <w:qFormat/>
    <w:uiPriority w:val="0"/>
    <w:pPr>
      <w:numPr>
        <w:ilvl w:val="0"/>
        <w:numId w:val="9"/>
      </w:numPr>
      <w:contextualSpacing/>
    </w:pPr>
  </w:style>
  <w:style w:type="paragraph" w:styleId="47">
    <w:name w:val="List Number 4"/>
    <w:basedOn w:val="1"/>
    <w:qFormat/>
    <w:uiPriority w:val="0"/>
    <w:pPr>
      <w:numPr>
        <w:ilvl w:val="0"/>
        <w:numId w:val="10"/>
      </w:numPr>
      <w:contextualSpacing/>
    </w:pPr>
  </w:style>
  <w:style w:type="paragraph" w:styleId="48">
    <w:name w:val="toc 8"/>
    <w:basedOn w:val="1"/>
    <w:next w:val="1"/>
    <w:qFormat/>
    <w:uiPriority w:val="0"/>
    <w:pPr>
      <w:spacing w:after="100"/>
      <w:ind w:left="1680"/>
    </w:pPr>
  </w:style>
  <w:style w:type="paragraph" w:styleId="49">
    <w:name w:val="index 3"/>
    <w:basedOn w:val="1"/>
    <w:next w:val="1"/>
    <w:qFormat/>
    <w:uiPriority w:val="0"/>
    <w:pPr>
      <w:spacing w:after="0"/>
      <w:ind w:left="720" w:hanging="240"/>
    </w:pPr>
  </w:style>
  <w:style w:type="paragraph" w:styleId="50">
    <w:name w:val="Date"/>
    <w:basedOn w:val="1"/>
    <w:next w:val="1"/>
    <w:link w:val="273"/>
    <w:qFormat/>
    <w:uiPriority w:val="0"/>
  </w:style>
  <w:style w:type="paragraph" w:styleId="51">
    <w:name w:val="Body Text Indent 2"/>
    <w:basedOn w:val="1"/>
    <w:link w:val="267"/>
    <w:qFormat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253"/>
    <w:qFormat/>
    <w:uiPriority w:val="0"/>
    <w:pPr>
      <w:snapToGrid w:val="0"/>
    </w:pPr>
    <w:rPr>
      <w:rFonts w:ascii="Times New Roman" w:hAnsi="Times New Roman" w:cs="宋体" w:eastAsiaTheme="minorEastAsia"/>
      <w:sz w:val="18"/>
      <w:szCs w:val="22"/>
    </w:rPr>
  </w:style>
  <w:style w:type="paragraph" w:styleId="53">
    <w:name w:val="List Continue 5"/>
    <w:basedOn w:val="1"/>
    <w:qFormat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259"/>
    <w:qFormat/>
    <w:uiPriority w:val="0"/>
    <w:pPr>
      <w:spacing w:after="0"/>
    </w:pPr>
    <w:rPr>
      <w:rFonts w:ascii="Tahoma" w:hAnsi="Tahoma" w:cs="Tahoma"/>
      <w:sz w:val="16"/>
      <w:szCs w:val="18"/>
    </w:rPr>
  </w:style>
  <w:style w:type="paragraph" w:styleId="55">
    <w:name w:val="footer"/>
    <w:basedOn w:val="1"/>
    <w:unhideWhenUsed/>
    <w:qFormat/>
    <w:uiPriority w:val="0"/>
    <w:pPr>
      <w:tabs>
        <w:tab w:val="center" w:pos="4536"/>
        <w:tab w:val="right" w:pos="9072"/>
      </w:tabs>
      <w:spacing w:after="0"/>
    </w:pPr>
  </w:style>
  <w:style w:type="paragraph" w:styleId="56">
    <w:name w:val="envelope return"/>
    <w:basedOn w:val="1"/>
    <w:qFormat/>
    <w:uiPriority w:val="0"/>
    <w:pPr>
      <w:spacing w:after="0"/>
    </w:pPr>
    <w:rPr>
      <w:rFonts w:asciiTheme="majorHAnsi" w:hAnsiTheme="majorHAnsi" w:eastAsiaTheme="majorEastAsia" w:cstheme="majorBidi"/>
      <w:sz w:val="20"/>
      <w:szCs w:val="20"/>
    </w:rPr>
  </w:style>
  <w:style w:type="paragraph" w:styleId="57">
    <w:name w:val="header"/>
    <w:basedOn w:val="1"/>
    <w:link w:val="327"/>
    <w:qFormat/>
    <w:uiPriority w:val="0"/>
    <w:pPr>
      <w:tabs>
        <w:tab w:val="center" w:pos="4680"/>
        <w:tab w:val="right" w:pos="9360"/>
      </w:tabs>
      <w:spacing w:after="0"/>
    </w:pPr>
  </w:style>
  <w:style w:type="paragraph" w:styleId="58">
    <w:name w:val="Signature"/>
    <w:basedOn w:val="1"/>
    <w:link w:val="399"/>
    <w:qFormat/>
    <w:uiPriority w:val="0"/>
    <w:pPr>
      <w:spacing w:after="0"/>
      <w:ind w:left="4320"/>
    </w:pPr>
  </w:style>
  <w:style w:type="paragraph" w:styleId="59">
    <w:name w:val="toc 1"/>
    <w:basedOn w:val="1"/>
    <w:next w:val="1"/>
    <w:qFormat/>
    <w:uiPriority w:val="0"/>
    <w:pPr>
      <w:spacing w:after="100"/>
    </w:pPr>
  </w:style>
  <w:style w:type="paragraph" w:styleId="60">
    <w:name w:val="List Continue 4"/>
    <w:basedOn w:val="1"/>
    <w:qFormat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qFormat/>
    <w:uiPriority w:val="0"/>
    <w:pPr>
      <w:spacing w:after="100"/>
      <w:ind w:left="720"/>
    </w:pPr>
  </w:style>
  <w:style w:type="paragraph" w:styleId="62">
    <w:name w:val="index heading"/>
    <w:basedOn w:val="1"/>
    <w:next w:val="63"/>
    <w:qFormat/>
    <w:uiPriority w:val="0"/>
    <w:rPr>
      <w:rFonts w:asciiTheme="majorHAnsi" w:hAnsiTheme="majorHAnsi" w:eastAsiaTheme="majorEastAsia" w:cstheme="majorBidi"/>
      <w:b/>
      <w:bCs/>
    </w:rPr>
  </w:style>
  <w:style w:type="paragraph" w:styleId="63">
    <w:name w:val="index 1"/>
    <w:basedOn w:val="1"/>
    <w:next w:val="1"/>
    <w:qFormat/>
    <w:uiPriority w:val="0"/>
    <w:pPr>
      <w:spacing w:after="0"/>
      <w:ind w:left="240" w:hanging="240"/>
    </w:pPr>
  </w:style>
  <w:style w:type="paragraph" w:styleId="64">
    <w:name w:val="Subtitle"/>
    <w:basedOn w:val="1"/>
    <w:next w:val="1"/>
    <w:link w:val="402"/>
    <w:qFormat/>
    <w:uiPriority w:val="0"/>
    <w:pPr>
      <w:spacing w:after="160"/>
    </w:pPr>
    <w:rPr>
      <w:rFonts w:eastAsiaTheme="minorEastAsia"/>
      <w:color w:val="595959" w:themeColor="text1" w:themeTint="A6"/>
      <w:spacing w:val="15"/>
      <w:sz w:val="22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5">
    <w:name w:val="List Number 5"/>
    <w:basedOn w:val="1"/>
    <w:qFormat/>
    <w:uiPriority w:val="0"/>
    <w:pPr>
      <w:numPr>
        <w:ilvl w:val="0"/>
        <w:numId w:val="11"/>
      </w:numPr>
      <w:contextualSpacing/>
    </w:pPr>
  </w:style>
  <w:style w:type="paragraph" w:styleId="66">
    <w:name w:val="List"/>
    <w:basedOn w:val="1"/>
    <w:qFormat/>
    <w:uiPriority w:val="0"/>
    <w:pPr>
      <w:ind w:left="360" w:hanging="360"/>
      <w:contextualSpacing/>
    </w:pPr>
  </w:style>
  <w:style w:type="paragraph" w:styleId="67">
    <w:name w:val="footnote text"/>
    <w:basedOn w:val="1"/>
    <w:link w:val="276"/>
    <w:qFormat/>
    <w:uiPriority w:val="0"/>
    <w:pPr>
      <w:spacing w:after="0"/>
    </w:pPr>
    <w:rPr>
      <w:sz w:val="20"/>
      <w:szCs w:val="20"/>
    </w:rPr>
  </w:style>
  <w:style w:type="paragraph" w:styleId="68">
    <w:name w:val="toc 6"/>
    <w:basedOn w:val="1"/>
    <w:next w:val="1"/>
    <w:qFormat/>
    <w:uiPriority w:val="0"/>
    <w:pPr>
      <w:spacing w:after="100"/>
      <w:ind w:left="1200"/>
    </w:pPr>
  </w:style>
  <w:style w:type="paragraph" w:styleId="69">
    <w:name w:val="List 5"/>
    <w:basedOn w:val="1"/>
    <w:qFormat/>
    <w:uiPriority w:val="0"/>
    <w:pPr>
      <w:ind w:left="1800" w:hanging="360"/>
      <w:contextualSpacing/>
    </w:pPr>
  </w:style>
  <w:style w:type="paragraph" w:styleId="70">
    <w:name w:val="Body Text Indent 3"/>
    <w:basedOn w:val="1"/>
    <w:link w:val="268"/>
    <w:qFormat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qFormat/>
    <w:uiPriority w:val="0"/>
    <w:pPr>
      <w:spacing w:after="0"/>
      <w:ind w:left="1680" w:hanging="240"/>
    </w:pPr>
  </w:style>
  <w:style w:type="paragraph" w:styleId="72">
    <w:name w:val="index 9"/>
    <w:basedOn w:val="1"/>
    <w:next w:val="1"/>
    <w:qFormat/>
    <w:uiPriority w:val="0"/>
    <w:pPr>
      <w:spacing w:after="0"/>
      <w:ind w:left="2160" w:hanging="240"/>
    </w:pPr>
  </w:style>
  <w:style w:type="paragraph" w:styleId="73">
    <w:name w:val="table of figures"/>
    <w:basedOn w:val="1"/>
    <w:next w:val="1"/>
    <w:qFormat/>
    <w:uiPriority w:val="0"/>
    <w:pPr>
      <w:spacing w:after="0"/>
    </w:pPr>
  </w:style>
  <w:style w:type="paragraph" w:styleId="74">
    <w:name w:val="toc 2"/>
    <w:basedOn w:val="1"/>
    <w:next w:val="1"/>
    <w:qFormat/>
    <w:uiPriority w:val="0"/>
    <w:pPr>
      <w:spacing w:after="100"/>
      <w:ind w:left="240"/>
    </w:pPr>
  </w:style>
  <w:style w:type="paragraph" w:styleId="75">
    <w:name w:val="toc 9"/>
    <w:basedOn w:val="1"/>
    <w:next w:val="1"/>
    <w:qFormat/>
    <w:uiPriority w:val="0"/>
    <w:pPr>
      <w:spacing w:after="100"/>
      <w:ind w:left="1920"/>
    </w:pPr>
  </w:style>
  <w:style w:type="paragraph" w:styleId="76">
    <w:name w:val="Body Text 2"/>
    <w:basedOn w:val="1"/>
    <w:link w:val="262"/>
    <w:qFormat/>
    <w:uiPriority w:val="0"/>
    <w:pPr>
      <w:spacing w:after="120" w:line="480" w:lineRule="auto"/>
    </w:pPr>
  </w:style>
  <w:style w:type="paragraph" w:styleId="77">
    <w:name w:val="List 4"/>
    <w:basedOn w:val="1"/>
    <w:qFormat/>
    <w:uiPriority w:val="0"/>
    <w:pPr>
      <w:ind w:left="1440" w:hanging="360"/>
      <w:contextualSpacing/>
    </w:pPr>
  </w:style>
  <w:style w:type="paragraph" w:styleId="78">
    <w:name w:val="List Continue 2"/>
    <w:basedOn w:val="1"/>
    <w:qFormat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386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after="0"/>
      <w:ind w:left="1080" w:hanging="1080"/>
    </w:pPr>
    <w:rPr>
      <w:rFonts w:asciiTheme="majorHAnsi" w:hAnsiTheme="majorHAnsi" w:eastAsiaTheme="majorEastAsia" w:cstheme="majorBidi"/>
    </w:rPr>
  </w:style>
  <w:style w:type="paragraph" w:styleId="80">
    <w:name w:val="HTML Preformatted"/>
    <w:basedOn w:val="1"/>
    <w:link w:val="329"/>
    <w:qFormat/>
    <w:uiPriority w:val="0"/>
    <w:pPr>
      <w:spacing w:after="0"/>
    </w:pPr>
    <w:rPr>
      <w:rFonts w:ascii="Consolas" w:hAnsi="Consolas"/>
      <w:sz w:val="20"/>
      <w:szCs w:val="20"/>
    </w:rPr>
  </w:style>
  <w:style w:type="paragraph" w:styleId="81">
    <w:name w:val="Normal (Web)"/>
    <w:basedOn w:val="1"/>
    <w:qFormat/>
    <w:uiPriority w:val="0"/>
  </w:style>
  <w:style w:type="paragraph" w:styleId="82">
    <w:name w:val="List Continue 3"/>
    <w:basedOn w:val="1"/>
    <w:qFormat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qFormat/>
    <w:uiPriority w:val="0"/>
    <w:pPr>
      <w:spacing w:after="0"/>
      <w:ind w:left="480" w:hanging="240"/>
    </w:pPr>
  </w:style>
  <w:style w:type="paragraph" w:styleId="84">
    <w:name w:val="Title"/>
    <w:basedOn w:val="1"/>
    <w:next w:val="1"/>
    <w:link w:val="406"/>
    <w:qFormat/>
    <w:uiPriority w:val="0"/>
    <w:pPr>
      <w:spacing w:after="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85">
    <w:name w:val="annotation subject"/>
    <w:basedOn w:val="28"/>
    <w:next w:val="28"/>
    <w:link w:val="272"/>
    <w:qFormat/>
    <w:uiPriority w:val="0"/>
    <w:rPr>
      <w:b/>
      <w:bCs/>
      <w:szCs w:val="20"/>
    </w:rPr>
  </w:style>
  <w:style w:type="paragraph" w:styleId="86">
    <w:name w:val="Body Text First Indent"/>
    <w:basedOn w:val="34"/>
    <w:link w:val="264"/>
    <w:qFormat/>
    <w:uiPriority w:val="0"/>
    <w:pPr>
      <w:spacing w:after="200"/>
      <w:ind w:firstLine="360"/>
    </w:pPr>
  </w:style>
  <w:style w:type="paragraph" w:styleId="87">
    <w:name w:val="Body Text First Indent 2"/>
    <w:basedOn w:val="35"/>
    <w:link w:val="266"/>
    <w:qFormat/>
    <w:uiPriority w:val="0"/>
    <w:pPr>
      <w:spacing w:after="200"/>
      <w:ind w:firstLine="360"/>
    </w:pPr>
  </w:style>
  <w:style w:type="table" w:styleId="89">
    <w:name w:val="Table Grid"/>
    <w:basedOn w:val="8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semiHidden/>
    <w:unhideWhenUsed/>
    <w:qFormat/>
    <w:uiPriority w:val="0"/>
    <w:pPr>
      <w:spacing w:after="20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Colorful 1"/>
    <w:basedOn w:val="88"/>
    <w:semiHidden/>
    <w:unhideWhenUsed/>
    <w:qFormat/>
    <w:uiPriority w:val="0"/>
    <w:pPr>
      <w:spacing w:after="200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2"/>
    <w:basedOn w:val="88"/>
    <w:semiHidden/>
    <w:unhideWhenUsed/>
    <w:qFormat/>
    <w:uiPriority w:val="0"/>
    <w:pPr>
      <w:spacing w:after="200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3"/>
    <w:basedOn w:val="88"/>
    <w:semiHidden/>
    <w:unhideWhenUsed/>
    <w:qFormat/>
    <w:uiPriority w:val="0"/>
    <w:pPr>
      <w:spacing w:after="200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4">
    <w:name w:val="Table Elegant"/>
    <w:basedOn w:val="88"/>
    <w:semiHidden/>
    <w:unhideWhenUsed/>
    <w:qFormat/>
    <w:uiPriority w:val="0"/>
    <w:pPr>
      <w:spacing w:after="200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1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2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3"/>
    <w:basedOn w:val="88"/>
    <w:semiHidden/>
    <w:unhideWhenUsed/>
    <w:qFormat/>
    <w:uiPriority w:val="0"/>
    <w:pPr>
      <w:spacing w:after="200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4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Simple 1"/>
    <w:basedOn w:val="88"/>
    <w:semiHidden/>
    <w:unhideWhenUsed/>
    <w:qFormat/>
    <w:uiPriority w:val="0"/>
    <w:pPr>
      <w:spacing w:after="200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0">
    <w:name w:val="Table Simple 2"/>
    <w:basedOn w:val="88"/>
    <w:semiHidden/>
    <w:unhideWhenUsed/>
    <w:qFormat/>
    <w:uiPriority w:val="0"/>
    <w:pPr>
      <w:spacing w:after="200"/>
    </w:pPr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1">
    <w:name w:val="Table Simple 3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2">
    <w:name w:val="Table Subtle 1"/>
    <w:basedOn w:val="88"/>
    <w:semiHidden/>
    <w:unhideWhenUsed/>
    <w:qFormat/>
    <w:uiPriority w:val="0"/>
    <w:pPr>
      <w:spacing w:after="200"/>
    </w:p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Subtle 2"/>
    <w:basedOn w:val="88"/>
    <w:semiHidden/>
    <w:unhideWhenUsed/>
    <w:qFormat/>
    <w:uiPriority w:val="0"/>
    <w:pPr>
      <w:spacing w:after="200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3D effects 1"/>
    <w:basedOn w:val="88"/>
    <w:semiHidden/>
    <w:unhideWhenUsed/>
    <w:qFormat/>
    <w:uiPriority w:val="0"/>
    <w:pPr>
      <w:spacing w:after="20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5">
    <w:name w:val="Table 3D effects 2"/>
    <w:basedOn w:val="88"/>
    <w:semiHidden/>
    <w:unhideWhenUsed/>
    <w:qFormat/>
    <w:uiPriority w:val="0"/>
    <w:pPr>
      <w:spacing w:after="20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3D effects 3"/>
    <w:basedOn w:val="88"/>
    <w:semiHidden/>
    <w:unhideWhenUsed/>
    <w:qFormat/>
    <w:uiPriority w:val="0"/>
    <w:pPr>
      <w:spacing w:after="20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1"/>
    <w:basedOn w:val="88"/>
    <w:semiHidden/>
    <w:unhideWhenUsed/>
    <w:qFormat/>
    <w:uiPriority w:val="0"/>
    <w:pPr>
      <w:spacing w:after="200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2"/>
    <w:basedOn w:val="88"/>
    <w:semiHidden/>
    <w:unhideWhenUsed/>
    <w:qFormat/>
    <w:uiPriority w:val="0"/>
    <w:pPr>
      <w:spacing w:after="200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3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4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1">
    <w:name w:val="Table List 5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2">
    <w:name w:val="Table List 6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List 7"/>
    <w:basedOn w:val="88"/>
    <w:semiHidden/>
    <w:unhideWhenUsed/>
    <w:qFormat/>
    <w:uiPriority w:val="0"/>
    <w:pPr>
      <w:spacing w:after="200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4">
    <w:name w:val="Table List 8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5">
    <w:name w:val="Table Contemporary"/>
    <w:basedOn w:val="88"/>
    <w:semiHidden/>
    <w:unhideWhenUsed/>
    <w:qFormat/>
    <w:uiPriority w:val="0"/>
    <w:pPr>
      <w:spacing w:after="200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6">
    <w:name w:val="Table Columns 1"/>
    <w:basedOn w:val="88"/>
    <w:semiHidden/>
    <w:unhideWhenUsed/>
    <w:qFormat/>
    <w:uiPriority w:val="0"/>
    <w:pPr>
      <w:spacing w:after="200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2"/>
    <w:basedOn w:val="88"/>
    <w:semiHidden/>
    <w:unhideWhenUsed/>
    <w:qFormat/>
    <w:uiPriority w:val="0"/>
    <w:pPr>
      <w:spacing w:after="20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3"/>
    <w:basedOn w:val="88"/>
    <w:semiHidden/>
    <w:unhideWhenUsed/>
    <w:qFormat/>
    <w:uiPriority w:val="0"/>
    <w:pPr>
      <w:spacing w:after="200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4"/>
    <w:basedOn w:val="88"/>
    <w:semiHidden/>
    <w:unhideWhenUsed/>
    <w:qFormat/>
    <w:uiPriority w:val="0"/>
    <w:pPr>
      <w:spacing w:after="200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0">
    <w:name w:val="Table Columns 5"/>
    <w:basedOn w:val="88"/>
    <w:semiHidden/>
    <w:unhideWhenUsed/>
    <w:qFormat/>
    <w:uiPriority w:val="0"/>
    <w:pPr>
      <w:spacing w:after="200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1">
    <w:name w:val="Table Grid 1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2">
    <w:name w:val="Table Grid 2"/>
    <w:basedOn w:val="88"/>
    <w:semiHidden/>
    <w:unhideWhenUsed/>
    <w:qFormat/>
    <w:uiPriority w:val="0"/>
    <w:pPr>
      <w:spacing w:after="200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3">
    <w:name w:val="Table Grid 3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4">
    <w:name w:val="Table Grid 4"/>
    <w:basedOn w:val="88"/>
    <w:semiHidden/>
    <w:unhideWhenUsed/>
    <w:qFormat/>
    <w:uiPriority w:val="0"/>
    <w:pPr>
      <w:spacing w:after="200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5">
    <w:name w:val="Table Grid 5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6"/>
    <w:basedOn w:val="88"/>
    <w:semiHidden/>
    <w:unhideWhenUsed/>
    <w:qFormat/>
    <w:uiPriority w:val="0"/>
    <w:pPr>
      <w:spacing w:after="200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7"/>
    <w:basedOn w:val="88"/>
    <w:semiHidden/>
    <w:unhideWhenUsed/>
    <w:qFormat/>
    <w:uiPriority w:val="0"/>
    <w:pPr>
      <w:spacing w:after="200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8"/>
    <w:basedOn w:val="88"/>
    <w:semiHidden/>
    <w:unhideWhenUsed/>
    <w:qFormat/>
    <w:uiPriority w:val="0"/>
    <w:pPr>
      <w:spacing w:after="200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1"/>
    <w:basedOn w:val="88"/>
    <w:semiHidden/>
    <w:unhideWhenUsed/>
    <w:qFormat/>
    <w:uiPriority w:val="0"/>
    <w:pPr>
      <w:spacing w:after="200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2"/>
    <w:basedOn w:val="88"/>
    <w:semiHidden/>
    <w:unhideWhenUsed/>
    <w:qFormat/>
    <w:uiPriority w:val="0"/>
    <w:pPr>
      <w:spacing w:after="200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3"/>
    <w:basedOn w:val="88"/>
    <w:semiHidden/>
    <w:unhideWhenUsed/>
    <w:qFormat/>
    <w:uiPriority w:val="0"/>
    <w:pPr>
      <w:spacing w:after="200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Professional"/>
    <w:basedOn w:val="88"/>
    <w:semiHidden/>
    <w:unhideWhenUsed/>
    <w:qFormat/>
    <w:uiPriority w:val="0"/>
    <w:pPr>
      <w:spacing w:after="200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3">
    <w:name w:val="Light Shading"/>
    <w:basedOn w:val="88"/>
    <w:semiHidden/>
    <w:unhideWhenUsed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4">
    <w:name w:val="Light Shading Accent 1"/>
    <w:basedOn w:val="88"/>
    <w:semiHidden/>
    <w:unhideWhenUsed/>
    <w:qFormat/>
    <w:uiPriority w:val="60"/>
    <w:rPr>
      <w:color w:val="2E54A1" w:themeColor="accent1" w:themeShade="BF"/>
    </w:rPr>
    <w:tblPr>
      <w:tblBorders>
        <w:top w:val="single" w:color="4874CB" w:themeColor="accent1" w:sz="8" w:space="0"/>
        <w:bottom w:val="single" w:color="4874CB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874CB" w:themeColor="accent1" w:sz="8" w:space="0"/>
          <w:left w:val="nil"/>
          <w:bottom w:val="single" w:color="4874CB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874CB" w:themeColor="accent1" w:sz="8" w:space="0"/>
          <w:left w:val="nil"/>
          <w:bottom w:val="single" w:color="4874CB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135">
    <w:name w:val="Light Shading Accent 2"/>
    <w:basedOn w:val="88"/>
    <w:semiHidden/>
    <w:unhideWhenUsed/>
    <w:qFormat/>
    <w:uiPriority w:val="60"/>
    <w:rPr>
      <w:color w:val="C65F10" w:themeColor="accent2" w:themeShade="BF"/>
    </w:rPr>
    <w:tblPr>
      <w:tblBorders>
        <w:top w:val="single" w:color="EE822F" w:themeColor="accent2" w:sz="8" w:space="0"/>
        <w:bottom w:val="single" w:color="EE822F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E822F" w:themeColor="accent2" w:sz="8" w:space="0"/>
          <w:left w:val="nil"/>
          <w:bottom w:val="single" w:color="EE822F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E822F" w:themeColor="accent2" w:sz="8" w:space="0"/>
          <w:left w:val="nil"/>
          <w:bottom w:val="single" w:color="EE822F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</w:style>
  <w:style w:type="table" w:styleId="136">
    <w:name w:val="Light Shading Accent 3"/>
    <w:basedOn w:val="88"/>
    <w:semiHidden/>
    <w:unhideWhenUsed/>
    <w:qFormat/>
    <w:uiPriority w:val="60"/>
    <w:rPr>
      <w:color w:val="B68C02" w:themeColor="accent3" w:themeShade="BF"/>
    </w:rPr>
    <w:tblPr>
      <w:tblBorders>
        <w:top w:val="single" w:color="F2BA02" w:themeColor="accent3" w:sz="8" w:space="0"/>
        <w:bottom w:val="single" w:color="F2BA02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2BA02" w:themeColor="accent3" w:sz="8" w:space="0"/>
          <w:left w:val="nil"/>
          <w:bottom w:val="single" w:color="F2BA02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2BA02" w:themeColor="accent3" w:sz="8" w:space="0"/>
          <w:left w:val="nil"/>
          <w:bottom w:val="single" w:color="F2BA02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137">
    <w:name w:val="Light Shading Accent 4"/>
    <w:basedOn w:val="88"/>
    <w:semiHidden/>
    <w:unhideWhenUsed/>
    <w:qFormat/>
    <w:uiPriority w:val="60"/>
    <w:rPr>
      <w:color w:val="588E32" w:themeColor="accent4" w:themeShade="BF"/>
    </w:rPr>
    <w:tblPr>
      <w:tblBorders>
        <w:top w:val="single" w:color="75BD42" w:themeColor="accent4" w:sz="8" w:space="0"/>
        <w:bottom w:val="single" w:color="75BD4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5BD42" w:themeColor="accent4" w:sz="8" w:space="0"/>
          <w:left w:val="nil"/>
          <w:bottom w:val="single" w:color="75BD4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5BD42" w:themeColor="accent4" w:sz="8" w:space="0"/>
          <w:left w:val="nil"/>
          <w:bottom w:val="single" w:color="75BD4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138">
    <w:name w:val="Light Shading Accent 5"/>
    <w:basedOn w:val="88"/>
    <w:semiHidden/>
    <w:unhideWhenUsed/>
    <w:qFormat/>
    <w:uiPriority w:val="60"/>
    <w:rPr>
      <w:color w:val="249087" w:themeColor="accent5" w:themeShade="BF"/>
    </w:rPr>
    <w:tblPr>
      <w:tblBorders>
        <w:top w:val="single" w:color="30C0B4" w:themeColor="accent5" w:sz="8" w:space="0"/>
        <w:bottom w:val="single" w:color="30C0B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30C0B4" w:themeColor="accent5" w:sz="8" w:space="0"/>
          <w:left w:val="nil"/>
          <w:bottom w:val="single" w:color="30C0B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30C0B4" w:themeColor="accent5" w:sz="8" w:space="0"/>
          <w:left w:val="nil"/>
          <w:bottom w:val="single" w:color="30C0B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139">
    <w:name w:val="Light Shading Accent 6"/>
    <w:basedOn w:val="88"/>
    <w:semiHidden/>
    <w:unhideWhenUsed/>
    <w:qFormat/>
    <w:uiPriority w:val="60"/>
    <w:rPr>
      <w:color w:val="C81D31" w:themeColor="accent6" w:themeShade="BF"/>
    </w:rPr>
    <w:tblPr>
      <w:tblBorders>
        <w:top w:val="single" w:color="E54C5E" w:themeColor="accent6" w:sz="8" w:space="0"/>
        <w:bottom w:val="single" w:color="E54C5E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54C5E" w:themeColor="accent6" w:sz="8" w:space="0"/>
          <w:left w:val="nil"/>
          <w:bottom w:val="single" w:color="E54C5E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54C5E" w:themeColor="accent6" w:sz="8" w:space="0"/>
          <w:left w:val="nil"/>
          <w:bottom w:val="single" w:color="E54C5E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table" w:styleId="140">
    <w:name w:val="Light List"/>
    <w:basedOn w:val="88"/>
    <w:semiHidden/>
    <w:unhideWhenUsed/>
    <w:qFormat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1">
    <w:name w:val="Light List Accent 1"/>
    <w:basedOn w:val="88"/>
    <w:semiHidden/>
    <w:unhideWhenUsed/>
    <w:qFormat/>
    <w:uiPriority w:val="61"/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874CB" w:themeColor="accent1" w:sz="6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  <w:tblStylePr w:type="band1Horz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</w:style>
  <w:style w:type="table" w:styleId="142">
    <w:name w:val="Light List Accent 2"/>
    <w:basedOn w:val="88"/>
    <w:semiHidden/>
    <w:unhideWhenUsed/>
    <w:qFormat/>
    <w:uiPriority w:val="61"/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E822F" w:themeColor="accent2" w:sz="6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  <w:tblStylePr w:type="band1Horz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</w:style>
  <w:style w:type="table" w:styleId="143">
    <w:name w:val="Light List Accent 3"/>
    <w:basedOn w:val="88"/>
    <w:semiHidden/>
    <w:unhideWhenUsed/>
    <w:qFormat/>
    <w:uiPriority w:val="61"/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2BA02" w:themeColor="accent3" w:sz="6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  <w:tblStylePr w:type="band1Horz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</w:style>
  <w:style w:type="table" w:styleId="144">
    <w:name w:val="Light List Accent 4"/>
    <w:basedOn w:val="88"/>
    <w:semiHidden/>
    <w:unhideWhenUsed/>
    <w:qFormat/>
    <w:uiPriority w:val="61"/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5BD42" w:themeColor="accent4" w:sz="6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  <w:tblStylePr w:type="band1Horz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</w:style>
  <w:style w:type="table" w:styleId="145">
    <w:name w:val="Light List Accent 5"/>
    <w:basedOn w:val="88"/>
    <w:semiHidden/>
    <w:unhideWhenUsed/>
    <w:qFormat/>
    <w:uiPriority w:val="61"/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0C0B4" w:themeColor="accent5" w:sz="6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  <w:tblStylePr w:type="band1Horz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</w:style>
  <w:style w:type="table" w:styleId="146">
    <w:name w:val="Light List Accent 6"/>
    <w:basedOn w:val="88"/>
    <w:semiHidden/>
    <w:unhideWhenUsed/>
    <w:qFormat/>
    <w:uiPriority w:val="61"/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54C5E" w:themeColor="accent6" w:sz="6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  <w:tblStylePr w:type="band1Horz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</w:style>
  <w:style w:type="table" w:styleId="147">
    <w:name w:val="Light Grid"/>
    <w:basedOn w:val="88"/>
    <w:semiHidden/>
    <w:unhideWhenUsed/>
    <w:qFormat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8">
    <w:name w:val="Light Grid Accent 1"/>
    <w:basedOn w:val="88"/>
    <w:semiHidden/>
    <w:unhideWhenUsed/>
    <w:qFormat/>
    <w:uiPriority w:val="62"/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  <w:insideH w:val="single" w:color="4874CB" w:themeColor="accent1" w:sz="8" w:space="0"/>
        <w:insideV w:val="single" w:color="4874CB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18" w:space="0"/>
          <w:right w:val="single" w:color="4874CB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874CB" w:themeColor="accent1" w:sz="6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  <w:tblStylePr w:type="band1Vert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  <w:insideV w:val="single" w:sz="8" w:space="0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  <w:insideV w:val="single" w:sz="8" w:space="0"/>
        </w:tcBorders>
      </w:tcPr>
    </w:tblStylePr>
  </w:style>
  <w:style w:type="table" w:styleId="149">
    <w:name w:val="Light Grid Accent 2"/>
    <w:basedOn w:val="88"/>
    <w:semiHidden/>
    <w:unhideWhenUsed/>
    <w:qFormat/>
    <w:uiPriority w:val="62"/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  <w:insideH w:val="single" w:color="EE822F" w:themeColor="accent2" w:sz="8" w:space="0"/>
        <w:insideV w:val="single" w:color="EE822F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18" w:space="0"/>
          <w:right w:val="single" w:color="EE822F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E822F" w:themeColor="accent2" w:sz="6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  <w:tblStylePr w:type="band1Vert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  <w:shd w:val="clear" w:color="auto" w:fill="FAE0CB" w:themeFill="accent2" w:themeFillTint="3F"/>
      </w:tcPr>
    </w:tblStylePr>
    <w:tblStylePr w:type="band1Horz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  <w:insideV w:val="single" w:sz="8" w:space="0"/>
        </w:tcBorders>
        <w:shd w:val="clear" w:color="auto" w:fill="FAE0CB" w:themeFill="accent2" w:themeFillTint="3F"/>
      </w:tcPr>
    </w:tblStylePr>
    <w:tblStylePr w:type="band2Horz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  <w:insideV w:val="single" w:sz="8" w:space="0"/>
        </w:tcBorders>
      </w:tcPr>
    </w:tblStylePr>
  </w:style>
  <w:style w:type="table" w:styleId="150">
    <w:name w:val="Light Grid Accent 3"/>
    <w:basedOn w:val="88"/>
    <w:semiHidden/>
    <w:unhideWhenUsed/>
    <w:qFormat/>
    <w:uiPriority w:val="62"/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  <w:insideH w:val="single" w:color="F2BA02" w:themeColor="accent3" w:sz="8" w:space="0"/>
        <w:insideV w:val="single" w:color="F2BA02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18" w:space="0"/>
          <w:right w:val="single" w:color="F2BA02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2BA02" w:themeColor="accent3" w:sz="6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  <w:tblStylePr w:type="band1Vert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  <w:insideV w:val="single" w:sz="8" w:space="0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  <w:insideV w:val="single" w:sz="8" w:space="0"/>
        </w:tcBorders>
      </w:tcPr>
    </w:tblStylePr>
  </w:style>
  <w:style w:type="table" w:styleId="151">
    <w:name w:val="Light Grid Accent 4"/>
    <w:basedOn w:val="88"/>
    <w:semiHidden/>
    <w:unhideWhenUsed/>
    <w:qFormat/>
    <w:uiPriority w:val="62"/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  <w:insideH w:val="single" w:color="75BD42" w:themeColor="accent4" w:sz="8" w:space="0"/>
        <w:insideV w:val="single" w:color="75BD4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18" w:space="0"/>
          <w:right w:val="single" w:color="75BD4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5BD42" w:themeColor="accent4" w:sz="6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  <w:tblStylePr w:type="band1Vert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  <w:insideV w:val="single" w:sz="8" w:space="0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  <w:insideV w:val="single" w:sz="8" w:space="0"/>
        </w:tcBorders>
      </w:tcPr>
    </w:tblStylePr>
  </w:style>
  <w:style w:type="table" w:styleId="152">
    <w:name w:val="Light Grid Accent 5"/>
    <w:basedOn w:val="88"/>
    <w:semiHidden/>
    <w:unhideWhenUsed/>
    <w:qFormat/>
    <w:uiPriority w:val="62"/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  <w:insideH w:val="single" w:color="30C0B4" w:themeColor="accent5" w:sz="8" w:space="0"/>
        <w:insideV w:val="single" w:color="30C0B4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18" w:space="0"/>
          <w:right w:val="single" w:color="30C0B4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30C0B4" w:themeColor="accent5" w:sz="6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  <w:tblStylePr w:type="band1Vert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  <w:insideV w:val="single" w:sz="8" w:space="0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  <w:insideV w:val="single" w:sz="8" w:space="0"/>
        </w:tcBorders>
      </w:tcPr>
    </w:tblStylePr>
  </w:style>
  <w:style w:type="table" w:styleId="153">
    <w:name w:val="Light Grid Accent 6"/>
    <w:basedOn w:val="88"/>
    <w:semiHidden/>
    <w:unhideWhenUsed/>
    <w:qFormat/>
    <w:uiPriority w:val="62"/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  <w:insideH w:val="single" w:color="E54C5E" w:themeColor="accent6" w:sz="8" w:space="0"/>
        <w:insideV w:val="single" w:color="E54C5E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18" w:space="0"/>
          <w:right w:val="single" w:color="E54C5E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54C5E" w:themeColor="accent6" w:sz="6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  <w:tblStylePr w:type="band1Vert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  <w:insideV w:val="single" w:sz="8" w:space="0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  <w:insideV w:val="single" w:sz="8" w:space="0"/>
        </w:tcBorders>
      </w:tcPr>
    </w:tblStylePr>
  </w:style>
  <w:style w:type="table" w:styleId="154">
    <w:name w:val="Medium Shading 1"/>
    <w:basedOn w:val="88"/>
    <w:semiHidden/>
    <w:unhideWhenUsed/>
    <w:qFormat/>
    <w:uiPriority w:val="63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5">
    <w:name w:val="Medium Shading 1 Accent 1"/>
    <w:basedOn w:val="88"/>
    <w:semiHidden/>
    <w:unhideWhenUsed/>
    <w:qFormat/>
    <w:uiPriority w:val="63"/>
    <w:tblPr>
      <w:tblBorders>
        <w:top w:val="single" w:color="7596D8" w:themeColor="accent1" w:themeTint="BF" w:sz="8" w:space="0"/>
        <w:left w:val="single" w:color="7596D8" w:themeColor="accent1" w:themeTint="BF" w:sz="8" w:space="0"/>
        <w:bottom w:val="single" w:color="7596D8" w:themeColor="accent1" w:themeTint="BF" w:sz="8" w:space="0"/>
        <w:right w:val="single" w:color="7596D8" w:themeColor="accent1" w:themeTint="BF" w:sz="8" w:space="0"/>
        <w:insideH w:val="single" w:color="7596D8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596D8" w:themeColor="accent1" w:themeTint="BF" w:sz="8" w:space="0"/>
          <w:left w:val="single" w:color="7596D8" w:themeColor="accent1" w:themeTint="BF" w:sz="8" w:space="0"/>
          <w:bottom w:val="single" w:color="7596D8" w:themeColor="accent1" w:themeTint="BF" w:sz="8" w:space="0"/>
          <w:right w:val="single" w:color="7596D8" w:themeColor="accent1" w:themeTint="BF" w:sz="8" w:space="0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596D8" w:themeColor="accent1" w:themeTint="BF" w:sz="6" w:space="0"/>
          <w:left w:val="single" w:color="7596D8" w:themeColor="accent1" w:themeTint="BF" w:sz="8" w:space="0"/>
          <w:bottom w:val="single" w:color="7596D8" w:themeColor="accent1" w:themeTint="BF" w:sz="8" w:space="0"/>
          <w:right w:val="single" w:color="7596D8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2"/>
    <w:basedOn w:val="88"/>
    <w:semiHidden/>
    <w:unhideWhenUsed/>
    <w:qFormat/>
    <w:uiPriority w:val="63"/>
    <w:tblPr>
      <w:tblBorders>
        <w:top w:val="single" w:color="F2A163" w:themeColor="accent2" w:themeTint="BF" w:sz="8" w:space="0"/>
        <w:left w:val="single" w:color="F2A163" w:themeColor="accent2" w:themeTint="BF" w:sz="8" w:space="0"/>
        <w:bottom w:val="single" w:color="F2A163" w:themeColor="accent2" w:themeTint="BF" w:sz="8" w:space="0"/>
        <w:right w:val="single" w:color="F2A163" w:themeColor="accent2" w:themeTint="BF" w:sz="8" w:space="0"/>
        <w:insideH w:val="single" w:color="F2A163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2A163" w:themeColor="accent2" w:themeTint="BF" w:sz="8" w:space="0"/>
          <w:left w:val="single" w:color="F2A163" w:themeColor="accent2" w:themeTint="BF" w:sz="8" w:space="0"/>
          <w:bottom w:val="single" w:color="F2A163" w:themeColor="accent2" w:themeTint="BF" w:sz="8" w:space="0"/>
          <w:right w:val="single" w:color="F2A163" w:themeColor="accent2" w:themeTint="BF" w:sz="8" w:space="0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2A163" w:themeColor="accent2" w:themeTint="BF" w:sz="6" w:space="0"/>
          <w:left w:val="single" w:color="F2A163" w:themeColor="accent2" w:themeTint="BF" w:sz="8" w:space="0"/>
          <w:bottom w:val="single" w:color="F2A163" w:themeColor="accent2" w:themeTint="BF" w:sz="8" w:space="0"/>
          <w:right w:val="single" w:color="F2A163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0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E0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3"/>
    <w:basedOn w:val="88"/>
    <w:semiHidden/>
    <w:unhideWhenUsed/>
    <w:qFormat/>
    <w:uiPriority w:val="63"/>
    <w:tblPr>
      <w:tblBorders>
        <w:top w:val="single" w:color="FDCF39" w:themeColor="accent3" w:themeTint="BF" w:sz="8" w:space="0"/>
        <w:left w:val="single" w:color="FDCF39" w:themeColor="accent3" w:themeTint="BF" w:sz="8" w:space="0"/>
        <w:bottom w:val="single" w:color="FDCF39" w:themeColor="accent3" w:themeTint="BF" w:sz="8" w:space="0"/>
        <w:right w:val="single" w:color="FDCF39" w:themeColor="accent3" w:themeTint="BF" w:sz="8" w:space="0"/>
        <w:insideH w:val="single" w:color="FDCF39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DCF39" w:themeColor="accent3" w:themeTint="BF" w:sz="8" w:space="0"/>
          <w:left w:val="single" w:color="FDCF39" w:themeColor="accent3" w:themeTint="BF" w:sz="8" w:space="0"/>
          <w:bottom w:val="single" w:color="FDCF39" w:themeColor="accent3" w:themeTint="BF" w:sz="8" w:space="0"/>
          <w:right w:val="single" w:color="FDCF39" w:themeColor="accent3" w:themeTint="BF" w:sz="8" w:space="0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DCF39" w:themeColor="accent3" w:themeTint="BF" w:sz="6" w:space="0"/>
          <w:left w:val="single" w:color="FDCF39" w:themeColor="accent3" w:themeTint="BF" w:sz="8" w:space="0"/>
          <w:bottom w:val="single" w:color="FDCF39" w:themeColor="accent3" w:themeTint="BF" w:sz="8" w:space="0"/>
          <w:right w:val="single" w:color="FDCF39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4"/>
    <w:basedOn w:val="88"/>
    <w:semiHidden/>
    <w:unhideWhenUsed/>
    <w:qFormat/>
    <w:uiPriority w:val="63"/>
    <w:tblPr>
      <w:tblBorders>
        <w:top w:val="single" w:color="97CD71" w:themeColor="accent4" w:themeTint="BF" w:sz="8" w:space="0"/>
        <w:left w:val="single" w:color="97CD71" w:themeColor="accent4" w:themeTint="BF" w:sz="8" w:space="0"/>
        <w:bottom w:val="single" w:color="97CD71" w:themeColor="accent4" w:themeTint="BF" w:sz="8" w:space="0"/>
        <w:right w:val="single" w:color="97CD71" w:themeColor="accent4" w:themeTint="BF" w:sz="8" w:space="0"/>
        <w:insideH w:val="single" w:color="97CD71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7CD71" w:themeColor="accent4" w:themeTint="BF" w:sz="8" w:space="0"/>
          <w:left w:val="single" w:color="97CD71" w:themeColor="accent4" w:themeTint="BF" w:sz="8" w:space="0"/>
          <w:bottom w:val="single" w:color="97CD71" w:themeColor="accent4" w:themeTint="BF" w:sz="8" w:space="0"/>
          <w:right w:val="single" w:color="97CD71" w:themeColor="accent4" w:themeTint="BF" w:sz="8" w:space="0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7CD71" w:themeColor="accent4" w:themeTint="BF" w:sz="6" w:space="0"/>
          <w:left w:val="single" w:color="97CD71" w:themeColor="accent4" w:themeTint="BF" w:sz="8" w:space="0"/>
          <w:bottom w:val="single" w:color="97CD71" w:themeColor="accent4" w:themeTint="BF" w:sz="8" w:space="0"/>
          <w:right w:val="single" w:color="97CD71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5"/>
    <w:basedOn w:val="88"/>
    <w:semiHidden/>
    <w:unhideWhenUsed/>
    <w:qFormat/>
    <w:uiPriority w:val="63"/>
    <w:tblPr>
      <w:tblBorders>
        <w:top w:val="single" w:color="5DD6CC" w:themeColor="accent5" w:themeTint="BF" w:sz="8" w:space="0"/>
        <w:left w:val="single" w:color="5DD6CC" w:themeColor="accent5" w:themeTint="BF" w:sz="8" w:space="0"/>
        <w:bottom w:val="single" w:color="5DD6CC" w:themeColor="accent5" w:themeTint="BF" w:sz="8" w:space="0"/>
        <w:right w:val="single" w:color="5DD6CC" w:themeColor="accent5" w:themeTint="BF" w:sz="8" w:space="0"/>
        <w:insideH w:val="single" w:color="5DD6CC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5DD6CC" w:themeColor="accent5" w:themeTint="BF" w:sz="8" w:space="0"/>
          <w:left w:val="single" w:color="5DD6CC" w:themeColor="accent5" w:themeTint="BF" w:sz="8" w:space="0"/>
          <w:bottom w:val="single" w:color="5DD6CC" w:themeColor="accent5" w:themeTint="BF" w:sz="8" w:space="0"/>
          <w:right w:val="single" w:color="5DD6CC" w:themeColor="accent5" w:themeTint="BF" w:sz="8" w:space="0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DD6CC" w:themeColor="accent5" w:themeTint="BF" w:sz="6" w:space="0"/>
          <w:left w:val="single" w:color="5DD6CC" w:themeColor="accent5" w:themeTint="BF" w:sz="8" w:space="0"/>
          <w:bottom w:val="single" w:color="5DD6CC" w:themeColor="accent5" w:themeTint="BF" w:sz="8" w:space="0"/>
          <w:right w:val="single" w:color="5DD6CC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6"/>
    <w:basedOn w:val="88"/>
    <w:semiHidden/>
    <w:unhideWhenUsed/>
    <w:qFormat/>
    <w:uiPriority w:val="63"/>
    <w:tblPr>
      <w:tblBorders>
        <w:top w:val="single" w:color="EB7886" w:themeColor="accent6" w:themeTint="BF" w:sz="8" w:space="0"/>
        <w:left w:val="single" w:color="EB7886" w:themeColor="accent6" w:themeTint="BF" w:sz="8" w:space="0"/>
        <w:bottom w:val="single" w:color="EB7886" w:themeColor="accent6" w:themeTint="BF" w:sz="8" w:space="0"/>
        <w:right w:val="single" w:color="EB7886" w:themeColor="accent6" w:themeTint="BF" w:sz="8" w:space="0"/>
        <w:insideH w:val="single" w:color="EB7886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EB7886" w:themeColor="accent6" w:themeTint="BF" w:sz="8" w:space="0"/>
          <w:left w:val="single" w:color="EB7886" w:themeColor="accent6" w:themeTint="BF" w:sz="8" w:space="0"/>
          <w:bottom w:val="single" w:color="EB7886" w:themeColor="accent6" w:themeTint="BF" w:sz="8" w:space="0"/>
          <w:right w:val="single" w:color="EB7886" w:themeColor="accent6" w:themeTint="BF" w:sz="8" w:space="0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B7886" w:themeColor="accent6" w:themeTint="BF" w:sz="6" w:space="0"/>
          <w:left w:val="single" w:color="EB7886" w:themeColor="accent6" w:themeTint="BF" w:sz="8" w:space="0"/>
          <w:bottom w:val="single" w:color="EB7886" w:themeColor="accent6" w:themeTint="BF" w:sz="8" w:space="0"/>
          <w:right w:val="single" w:color="EB7886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2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2">
    <w:name w:val="Medium Shading 2 Accent 1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3">
    <w:name w:val="Medium Shading 2 Accent 2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4">
    <w:name w:val="Medium Shading 2 Accent 3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5">
    <w:name w:val="Medium Shading 2 Accent 4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6">
    <w:name w:val="Medium Shading 2 Accent 5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7">
    <w:name w:val="Medium Shading 2 Accent 6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8">
    <w:name w:val="Medium List 1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69">
    <w:name w:val="Medium List 1 Accent 1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874CB" w:themeColor="accent1" w:sz="8" w:space="0"/>
        <w:bottom w:val="single" w:color="4874CB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874CB" w:themeColor="accen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4874CB" w:themeColor="accent1" w:sz="8" w:space="0"/>
          <w:bottom w:val="single" w:color="4874CB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874CB" w:themeColor="accent1" w:sz="8" w:space="0"/>
          <w:bottom w:val="single" w:color="4874CB" w:themeColor="accent1" w:sz="8" w:space="0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170">
    <w:name w:val="Medium List 1 Accent 2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8" w:space="0"/>
        <w:bottom w:val="single" w:color="EE822F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E822F" w:themeColor="accent2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E822F" w:themeColor="accent2" w:sz="8" w:space="0"/>
          <w:bottom w:val="single" w:color="EE822F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E822F" w:themeColor="accent2" w:sz="8" w:space="0"/>
          <w:bottom w:val="single" w:color="EE822F" w:themeColor="accent2" w:sz="8" w:space="0"/>
        </w:tcBorders>
      </w:tcPr>
    </w:tblStylePr>
    <w:tblStylePr w:type="band1Vert">
      <w:tblPr/>
      <w:tcPr>
        <w:shd w:val="clear" w:color="auto" w:fill="FAE0CB" w:themeFill="accent2" w:themeFillTint="3F"/>
      </w:tcPr>
    </w:tblStylePr>
    <w:tblStylePr w:type="band1Horz">
      <w:tblPr/>
      <w:tcPr>
        <w:shd w:val="clear" w:color="auto" w:fill="FAE0CB" w:themeFill="accent2" w:themeFillTint="3F"/>
      </w:tcPr>
    </w:tblStylePr>
  </w:style>
  <w:style w:type="table" w:styleId="171">
    <w:name w:val="Medium List 1 Accent 3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8" w:space="0"/>
        <w:bottom w:val="single" w:color="F2BA02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2BA02" w:themeColor="accent3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F2BA02" w:themeColor="accent3" w:sz="8" w:space="0"/>
          <w:bottom w:val="single" w:color="F2BA02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2BA02" w:themeColor="accent3" w:sz="8" w:space="0"/>
          <w:bottom w:val="single" w:color="F2BA02" w:themeColor="accent3" w:sz="8" w:space="0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172">
    <w:name w:val="Medium List 1 Accent 4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8" w:space="0"/>
        <w:bottom w:val="single" w:color="75BD4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5BD42" w:themeColor="accent4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75BD42" w:themeColor="accent4" w:sz="8" w:space="0"/>
          <w:bottom w:val="single" w:color="75BD4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5BD42" w:themeColor="accent4" w:sz="8" w:space="0"/>
          <w:bottom w:val="single" w:color="75BD42" w:themeColor="accent4" w:sz="8" w:space="0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173">
    <w:name w:val="Medium List 1 Accent 5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8" w:space="0"/>
        <w:bottom w:val="single" w:color="30C0B4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30C0B4" w:themeColor="accent5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30C0B4" w:themeColor="accent5" w:sz="8" w:space="0"/>
          <w:bottom w:val="single" w:color="30C0B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30C0B4" w:themeColor="accent5" w:sz="8" w:space="0"/>
          <w:bottom w:val="single" w:color="30C0B4" w:themeColor="accent5" w:sz="8" w:space="0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174">
    <w:name w:val="Medium List 1 Accent 6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8" w:space="0"/>
        <w:bottom w:val="single" w:color="E54C5E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54C5E" w:themeColor="accent6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54C5E" w:themeColor="accent6" w:sz="8" w:space="0"/>
          <w:bottom w:val="single" w:color="E54C5E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54C5E" w:themeColor="accent6" w:sz="8" w:space="0"/>
          <w:bottom w:val="single" w:color="E54C5E" w:themeColor="accent6" w:sz="8" w:space="0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175">
    <w:name w:val="Medium List 2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6">
    <w:name w:val="Medium List 2 Accent 1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874CB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874CB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874CB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874CB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2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E822F" w:themeColor="accent2" w:sz="8" w:space="0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E822F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E822F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E0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3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2BA02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2BA02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2BA02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2BA02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4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5BD4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75BD4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5BD4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5BD4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5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30C0B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30C0B4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30C0B4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30C0B4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6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54C5E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54C5E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54C5E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54C5E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Grid 1"/>
    <w:basedOn w:val="88"/>
    <w:semiHidden/>
    <w:unhideWhenUsed/>
    <w:qFormat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Medium Grid 1 Accent 1"/>
    <w:basedOn w:val="88"/>
    <w:semiHidden/>
    <w:unhideWhenUsed/>
    <w:qFormat/>
    <w:uiPriority w:val="67"/>
    <w:tblPr>
      <w:tblBorders>
        <w:top w:val="single" w:color="7596D8" w:themeColor="accent1" w:themeTint="BF" w:sz="8" w:space="0"/>
        <w:left w:val="single" w:color="7596D8" w:themeColor="accent1" w:themeTint="BF" w:sz="8" w:space="0"/>
        <w:bottom w:val="single" w:color="7596D8" w:themeColor="accent1" w:themeTint="BF" w:sz="8" w:space="0"/>
        <w:right w:val="single" w:color="7596D8" w:themeColor="accent1" w:themeTint="BF" w:sz="8" w:space="0"/>
        <w:insideH w:val="single" w:color="7596D8" w:themeColor="accent1" w:themeTint="BF" w:sz="8" w:space="0"/>
        <w:insideV w:val="single" w:color="7596D8" w:themeColor="accent1" w:themeTint="BF" w:sz="8" w:space="0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596D8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184">
    <w:name w:val="Medium Grid 1 Accent 2"/>
    <w:basedOn w:val="88"/>
    <w:semiHidden/>
    <w:unhideWhenUsed/>
    <w:qFormat/>
    <w:uiPriority w:val="67"/>
    <w:tblPr>
      <w:tblBorders>
        <w:top w:val="single" w:color="F2A163" w:themeColor="accent2" w:themeTint="BF" w:sz="8" w:space="0"/>
        <w:left w:val="single" w:color="F2A163" w:themeColor="accent2" w:themeTint="BF" w:sz="8" w:space="0"/>
        <w:bottom w:val="single" w:color="F2A163" w:themeColor="accent2" w:themeTint="BF" w:sz="8" w:space="0"/>
        <w:right w:val="single" w:color="F2A163" w:themeColor="accent2" w:themeTint="BF" w:sz="8" w:space="0"/>
        <w:insideH w:val="single" w:color="F2A163" w:themeColor="accent2" w:themeTint="BF" w:sz="8" w:space="0"/>
        <w:insideV w:val="single" w:color="F2A163" w:themeColor="accent2" w:themeTint="BF" w:sz="8" w:space="0"/>
      </w:tblBorders>
    </w:tblPr>
    <w:tcPr>
      <w:shd w:val="clear" w:color="auto" w:fill="FAE0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2A163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185">
    <w:name w:val="Medium Grid 1 Accent 3"/>
    <w:basedOn w:val="88"/>
    <w:semiHidden/>
    <w:unhideWhenUsed/>
    <w:qFormat/>
    <w:uiPriority w:val="67"/>
    <w:tblPr>
      <w:tblBorders>
        <w:top w:val="single" w:color="FDCF39" w:themeColor="accent3" w:themeTint="BF" w:sz="8" w:space="0"/>
        <w:left w:val="single" w:color="FDCF39" w:themeColor="accent3" w:themeTint="BF" w:sz="8" w:space="0"/>
        <w:bottom w:val="single" w:color="FDCF39" w:themeColor="accent3" w:themeTint="BF" w:sz="8" w:space="0"/>
        <w:right w:val="single" w:color="FDCF39" w:themeColor="accent3" w:themeTint="BF" w:sz="8" w:space="0"/>
        <w:insideH w:val="single" w:color="FDCF39" w:themeColor="accent3" w:themeTint="BF" w:sz="8" w:space="0"/>
        <w:insideV w:val="single" w:color="FDCF39" w:themeColor="accent3" w:themeTint="BF" w:sz="8" w:space="0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DCF39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7B" w:themeFill="accent3" w:themeFillTint="7F"/>
      </w:tcPr>
    </w:tblStylePr>
    <w:tblStylePr w:type="band1Horz">
      <w:tblPr/>
      <w:tcPr>
        <w:shd w:val="clear" w:color="auto" w:fill="FDDF7B" w:themeFill="accent3" w:themeFillTint="7F"/>
      </w:tcPr>
    </w:tblStylePr>
  </w:style>
  <w:style w:type="table" w:styleId="186">
    <w:name w:val="Medium Grid 1 Accent 4"/>
    <w:basedOn w:val="88"/>
    <w:semiHidden/>
    <w:unhideWhenUsed/>
    <w:qFormat/>
    <w:uiPriority w:val="67"/>
    <w:tblPr>
      <w:tblBorders>
        <w:top w:val="single" w:color="97CD71" w:themeColor="accent4" w:themeTint="BF" w:sz="8" w:space="0"/>
        <w:left w:val="single" w:color="97CD71" w:themeColor="accent4" w:themeTint="BF" w:sz="8" w:space="0"/>
        <w:bottom w:val="single" w:color="97CD71" w:themeColor="accent4" w:themeTint="BF" w:sz="8" w:space="0"/>
        <w:right w:val="single" w:color="97CD71" w:themeColor="accent4" w:themeTint="BF" w:sz="8" w:space="0"/>
        <w:insideH w:val="single" w:color="97CD71" w:themeColor="accent4" w:themeTint="BF" w:sz="8" w:space="0"/>
        <w:insideV w:val="single" w:color="97CD71" w:themeColor="accent4" w:themeTint="BF" w:sz="8" w:space="0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7CD71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187">
    <w:name w:val="Medium Grid 1 Accent 5"/>
    <w:basedOn w:val="88"/>
    <w:semiHidden/>
    <w:unhideWhenUsed/>
    <w:qFormat/>
    <w:uiPriority w:val="67"/>
    <w:tblPr>
      <w:tblBorders>
        <w:top w:val="single" w:color="5DD6CC" w:themeColor="accent5" w:themeTint="BF" w:sz="8" w:space="0"/>
        <w:left w:val="single" w:color="5DD6CC" w:themeColor="accent5" w:themeTint="BF" w:sz="8" w:space="0"/>
        <w:bottom w:val="single" w:color="5DD6CC" w:themeColor="accent5" w:themeTint="BF" w:sz="8" w:space="0"/>
        <w:right w:val="single" w:color="5DD6CC" w:themeColor="accent5" w:themeTint="BF" w:sz="8" w:space="0"/>
        <w:insideH w:val="single" w:color="5DD6CC" w:themeColor="accent5" w:themeTint="BF" w:sz="8" w:space="0"/>
        <w:insideV w:val="single" w:color="5DD6CC" w:themeColor="accent5" w:themeTint="BF" w:sz="8" w:space="0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5DD6CC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188">
    <w:name w:val="Medium Grid 1 Accent 6"/>
    <w:basedOn w:val="88"/>
    <w:semiHidden/>
    <w:unhideWhenUsed/>
    <w:qFormat/>
    <w:uiPriority w:val="67"/>
    <w:tblPr>
      <w:tblBorders>
        <w:top w:val="single" w:color="EB7886" w:themeColor="accent6" w:themeTint="BF" w:sz="8" w:space="0"/>
        <w:left w:val="single" w:color="EB7886" w:themeColor="accent6" w:themeTint="BF" w:sz="8" w:space="0"/>
        <w:bottom w:val="single" w:color="EB7886" w:themeColor="accent6" w:themeTint="BF" w:sz="8" w:space="0"/>
        <w:right w:val="single" w:color="EB7886" w:themeColor="accent6" w:themeTint="BF" w:sz="8" w:space="0"/>
        <w:insideH w:val="single" w:color="EB7886" w:themeColor="accent6" w:themeTint="BF" w:sz="8" w:space="0"/>
        <w:insideV w:val="single" w:color="EB7886" w:themeColor="accent6" w:themeTint="BF" w:sz="8" w:space="0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B7886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189">
    <w:name w:val="Medium Grid 2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0">
    <w:name w:val="Medium Grid 2 Accent 1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  <w:insideH w:val="single" w:color="4874CB" w:themeColor="accent1" w:sz="8" w:space="0"/>
        <w:insideV w:val="single" w:color="4874CB" w:themeColor="accent1" w:sz="8" w:space="0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1F9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2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  <w:insideH w:val="single" w:color="EE822F" w:themeColor="accent2" w:sz="8" w:space="0"/>
        <w:insideV w:val="single" w:color="EE822F" w:themeColor="accent2" w:sz="8" w:space="0"/>
      </w:tblBorders>
    </w:tblPr>
    <w:tcPr>
      <w:shd w:val="clear" w:color="auto" w:fill="FAE0CB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3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  <w:insideH w:val="single" w:color="F2BA02" w:themeColor="accent3" w:sz="8" w:space="0"/>
        <w:insideV w:val="single" w:color="F2BA02" w:themeColor="accent3" w:sz="8" w:space="0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8E5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DDF7B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D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4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  <w:insideH w:val="single" w:color="75BD42" w:themeColor="accent4" w:sz="8" w:space="0"/>
        <w:insideV w:val="single" w:color="75BD42" w:themeColor="accent4" w:sz="8" w:space="0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5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  <w:insideH w:val="single" w:color="30C0B4" w:themeColor="accent5" w:sz="8" w:space="0"/>
        <w:insideV w:val="single" w:color="30C0B4" w:themeColor="accent5" w:sz="8" w:space="0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6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  <w:insideH w:val="single" w:color="E54C5E" w:themeColor="accent6" w:sz="8" w:space="0"/>
        <w:insideV w:val="single" w:color="E54C5E" w:themeColor="accent6" w:sz="8" w:space="0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CEDEF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3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7">
    <w:name w:val="Medium Grid 3 Accent 1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3B9E5" w:themeFill="accent1" w:themeFillTint="7F"/>
      </w:tcPr>
    </w:tblStylePr>
  </w:style>
  <w:style w:type="table" w:styleId="198">
    <w:name w:val="Medium Grid 3 Accent 2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AE0CB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6C097" w:themeFill="accent2" w:themeFillTint="7F"/>
      </w:tcPr>
    </w:tblStylePr>
  </w:style>
  <w:style w:type="table" w:styleId="199">
    <w:name w:val="Medium Grid 3 Accent 3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DDF7B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DDF7B" w:themeFill="accent3" w:themeFillTint="7F"/>
      </w:tcPr>
    </w:tblStylePr>
  </w:style>
  <w:style w:type="table" w:styleId="200">
    <w:name w:val="Medium Grid 3 Accent 4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ADEA0" w:themeFill="accent4" w:themeFillTint="7F"/>
      </w:tcPr>
    </w:tblStylePr>
  </w:style>
  <w:style w:type="table" w:styleId="201">
    <w:name w:val="Medium Grid 3 Accent 5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93E4DD" w:themeFill="accent5" w:themeFillTint="7F"/>
      </w:tcPr>
    </w:tblStylePr>
  </w:style>
  <w:style w:type="table" w:styleId="202">
    <w:name w:val="Medium Grid 3 Accent 6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2A5AE" w:themeFill="accent6" w:themeFillTint="7F"/>
      </w:tcPr>
    </w:tblStylePr>
  </w:style>
  <w:style w:type="table" w:styleId="203">
    <w:name w:val="Dark List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4">
    <w:name w:val="Dark List Accent 1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D54A0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D54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4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4A0" w:themeFill="accent1" w:themeFillShade="BF"/>
      </w:tcPr>
    </w:tblStylePr>
  </w:style>
  <w:style w:type="table" w:styleId="205">
    <w:name w:val="Dark List Accent 2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33F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206">
    <w:name w:val="Dark List Accent 3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85C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58B01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58B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B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B01" w:themeFill="accent3" w:themeFillShade="BF"/>
      </w:tcPr>
    </w:tblStylePr>
  </w:style>
  <w:style w:type="table" w:styleId="207">
    <w:name w:val="Dark List Accent 4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A5E2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208">
    <w:name w:val="Dark List Accent 5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7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38F8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3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8F86" w:themeFill="accent5" w:themeFillShade="BF"/>
      </w:tcPr>
    </w:tblStylePr>
  </w:style>
  <w:style w:type="table" w:styleId="209">
    <w:name w:val="Dark List Accent 6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71C31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71C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C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C31" w:themeFill="accent6" w:themeFillShade="BF"/>
      </w:tcPr>
    </w:tblStylePr>
  </w:style>
  <w:style w:type="table" w:styleId="210">
    <w:name w:val="Colorful Shading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1">
    <w:name w:val="Colorful Shading Accent 1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24" w:space="0"/>
        <w:left w:val="single" w:color="4874CB" w:themeColor="accent1" w:sz="4" w:space="0"/>
        <w:bottom w:val="single" w:color="4874CB" w:themeColor="accent1" w:sz="4" w:space="0"/>
        <w:right w:val="single" w:color="4874CB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2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24" w:space="0"/>
        <w:left w:val="single" w:color="EE822F" w:themeColor="accent2" w:sz="4" w:space="0"/>
        <w:bottom w:val="single" w:color="EE822F" w:themeColor="accent2" w:sz="4" w:space="0"/>
        <w:right w:val="single" w:color="EE822F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E4B0C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E4B0C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C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3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24" w:space="0"/>
        <w:left w:val="single" w:color="F2BA02" w:themeColor="accent3" w:sz="4" w:space="0"/>
        <w:bottom w:val="single" w:color="F2BA02" w:themeColor="accent3" w:sz="4" w:space="0"/>
        <w:right w:val="single" w:color="F2BA02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8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5BD4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DDF7B" w:themeFill="accent3" w:themeFillTint="7F"/>
      </w:tcPr>
    </w:tblStylePr>
  </w:style>
  <w:style w:type="table" w:styleId="214">
    <w:name w:val="Colorful Shading Accent 4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24" w:space="0"/>
        <w:left w:val="single" w:color="75BD42" w:themeColor="accent4" w:sz="4" w:space="0"/>
        <w:bottom w:val="single" w:color="75BD42" w:themeColor="accent4" w:sz="4" w:space="0"/>
        <w:right w:val="single" w:color="75BD4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2BA02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5">
    <w:name w:val="Colorful Shading Accent 5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24" w:space="0"/>
        <w:left w:val="single" w:color="30C0B4" w:themeColor="accent5" w:sz="4" w:space="0"/>
        <w:bottom w:val="single" w:color="30C0B4" w:themeColor="accent5" w:sz="4" w:space="0"/>
        <w:right w:val="single" w:color="30C0B4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54C5E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6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24" w:space="0"/>
        <w:left w:val="single" w:color="E54C5E" w:themeColor="accent6" w:sz="4" w:space="0"/>
        <w:bottom w:val="single" w:color="E54C5E" w:themeColor="accent6" w:sz="4" w:space="0"/>
        <w:right w:val="single" w:color="E54C5E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CEDE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30C0B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List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511" w:themeFill="accent2" w:themeFillShade="CC"/>
      </w:tcPr>
    </w:tblStylePr>
    <w:tblStylePr w:type="lastRow">
      <w:rPr>
        <w:b/>
        <w:bCs/>
        <w:color w:val="D3651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8">
    <w:name w:val="Colorful List Accent 1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1F9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511" w:themeFill="accent2" w:themeFillShade="CC"/>
      </w:tcPr>
    </w:tblStylePr>
    <w:tblStylePr w:type="lastRow">
      <w:rPr>
        <w:b/>
        <w:bCs/>
        <w:color w:val="D3651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219">
    <w:name w:val="Colorful List Accent 2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511" w:themeFill="accent2" w:themeFillShade="CC"/>
      </w:tcPr>
    </w:tblStylePr>
    <w:tblStylePr w:type="lastRow">
      <w:rPr>
        <w:b/>
        <w:bCs/>
        <w:color w:val="D3651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220">
    <w:name w:val="Colorful List Accent 3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8E5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5D9734" w:themeFill="accent4" w:themeFillShade="CC"/>
      </w:tcPr>
    </w:tblStylePr>
    <w:tblStylePr w:type="lastRow">
      <w:rPr>
        <w:b/>
        <w:bCs/>
        <w:color w:val="5E9735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221">
    <w:name w:val="Colorful List Accent 4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C19401" w:themeFill="accent3" w:themeFillShade="CC"/>
      </w:tcPr>
    </w:tblStylePr>
    <w:tblStylePr w:type="lastRow">
      <w:rPr>
        <w:b/>
        <w:bCs/>
        <w:color w:val="C29502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222">
    <w:name w:val="Colorful List Accent 5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51E34" w:themeFill="accent6" w:themeFillShade="CC"/>
      </w:tcPr>
    </w:tblStylePr>
    <w:tblStylePr w:type="lastRow">
      <w:rPr>
        <w:b/>
        <w:bCs/>
        <w:color w:val="D51F34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223">
    <w:name w:val="Colorful List Accent 6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CEDEF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26998F" w:themeFill="accent5" w:themeFillShade="CC"/>
      </w:tcPr>
    </w:tblStylePr>
    <w:tblStylePr w:type="lastRow">
      <w:rPr>
        <w:b/>
        <w:bCs/>
        <w:color w:val="269A90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224">
    <w:name w:val="Colorful Grid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5">
    <w:name w:val="Colorful Grid Accent 1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D54A0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D54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226">
    <w:name w:val="Colorful Grid Accent 2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227">
    <w:name w:val="Colorful Grid Accent 3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58B01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58B01" w:themeFill="accent3" w:themeFillShade="BF"/>
      </w:tcPr>
    </w:tblStylePr>
    <w:tblStylePr w:type="band1Vert">
      <w:tblPr/>
      <w:tcPr>
        <w:shd w:val="clear" w:color="auto" w:fill="FDDF7B" w:themeFill="accent3" w:themeFillTint="7F"/>
      </w:tcPr>
    </w:tblStylePr>
    <w:tblStylePr w:type="band1Horz">
      <w:tblPr/>
      <w:tcPr>
        <w:shd w:val="clear" w:color="auto" w:fill="FDDF7B" w:themeFill="accent3" w:themeFillTint="7F"/>
      </w:tcPr>
    </w:tblStylePr>
  </w:style>
  <w:style w:type="table" w:styleId="228">
    <w:name w:val="Colorful Grid Accent 4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229">
    <w:name w:val="Colorful Grid Accent 5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38F8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3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230">
    <w:name w:val="Colorful Grid Accent 6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71C31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71C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character" w:styleId="232">
    <w:name w:val="Strong"/>
    <w:basedOn w:val="231"/>
    <w:qFormat/>
    <w:uiPriority w:val="0"/>
    <w:rPr>
      <w:b/>
    </w:rPr>
  </w:style>
  <w:style w:type="character" w:styleId="233">
    <w:name w:val="endnote reference"/>
    <w:basedOn w:val="231"/>
    <w:qFormat/>
    <w:uiPriority w:val="0"/>
    <w:rPr>
      <w:rFonts w:ascii="Times New Roman" w:hAnsi="Times New Roman" w:eastAsia="宋体"/>
      <w:sz w:val="24"/>
      <w:szCs w:val="24"/>
      <w:vertAlign w:val="baseline"/>
    </w:rPr>
  </w:style>
  <w:style w:type="character" w:styleId="234">
    <w:name w:val="page number"/>
    <w:basedOn w:val="231"/>
    <w:semiHidden/>
    <w:unhideWhenUsed/>
    <w:qFormat/>
    <w:uiPriority w:val="0"/>
  </w:style>
  <w:style w:type="character" w:styleId="235">
    <w:name w:val="FollowedHyperlink"/>
    <w:basedOn w:val="231"/>
    <w:qFormat/>
    <w:uiPriority w:val="0"/>
    <w:rPr>
      <w:color w:val="7E1FAD" w:themeColor="followedHyperlink"/>
      <w:u w:val="single"/>
      <w14:textFill>
        <w14:solidFill>
          <w14:schemeClr w14:val="folHlink"/>
        </w14:solidFill>
      </w14:textFill>
    </w:rPr>
  </w:style>
  <w:style w:type="character" w:styleId="236">
    <w:name w:val="Emphasis"/>
    <w:basedOn w:val="231"/>
    <w:qFormat/>
    <w:uiPriority w:val="20"/>
    <w:rPr>
      <w:i/>
      <w:iCs/>
    </w:rPr>
  </w:style>
  <w:style w:type="character" w:styleId="237">
    <w:name w:val="line number"/>
    <w:basedOn w:val="231"/>
    <w:qFormat/>
    <w:uiPriority w:val="0"/>
  </w:style>
  <w:style w:type="character" w:styleId="238">
    <w:name w:val="HTML Definition"/>
    <w:basedOn w:val="231"/>
    <w:qFormat/>
    <w:uiPriority w:val="0"/>
    <w:rPr>
      <w:i/>
      <w:iCs/>
    </w:rPr>
  </w:style>
  <w:style w:type="character" w:styleId="239">
    <w:name w:val="HTML Typewriter"/>
    <w:basedOn w:val="231"/>
    <w:qFormat/>
    <w:uiPriority w:val="0"/>
    <w:rPr>
      <w:rFonts w:ascii="Consolas" w:hAnsi="Consolas"/>
      <w:sz w:val="20"/>
      <w:szCs w:val="20"/>
    </w:rPr>
  </w:style>
  <w:style w:type="character" w:styleId="240">
    <w:name w:val="HTML Acronym"/>
    <w:basedOn w:val="231"/>
    <w:qFormat/>
    <w:uiPriority w:val="0"/>
  </w:style>
  <w:style w:type="character" w:styleId="241">
    <w:name w:val="HTML Variable"/>
    <w:basedOn w:val="231"/>
    <w:qFormat/>
    <w:uiPriority w:val="0"/>
    <w:rPr>
      <w:i/>
      <w:iCs/>
    </w:rPr>
  </w:style>
  <w:style w:type="character" w:styleId="242">
    <w:name w:val="Hyperlink"/>
    <w:basedOn w:val="231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243">
    <w:name w:val="HTML Code"/>
    <w:basedOn w:val="231"/>
    <w:qFormat/>
    <w:uiPriority w:val="0"/>
    <w:rPr>
      <w:rFonts w:ascii="Consolas" w:hAnsi="Consolas"/>
      <w:sz w:val="20"/>
      <w:szCs w:val="20"/>
    </w:rPr>
  </w:style>
  <w:style w:type="character" w:styleId="244">
    <w:name w:val="annotation reference"/>
    <w:basedOn w:val="231"/>
    <w:qFormat/>
    <w:uiPriority w:val="0"/>
    <w:rPr>
      <w:sz w:val="16"/>
      <w:szCs w:val="16"/>
    </w:rPr>
  </w:style>
  <w:style w:type="character" w:styleId="245">
    <w:name w:val="HTML Cite"/>
    <w:basedOn w:val="231"/>
    <w:qFormat/>
    <w:uiPriority w:val="0"/>
    <w:rPr>
      <w:i/>
      <w:iCs/>
    </w:rPr>
  </w:style>
  <w:style w:type="character" w:styleId="246">
    <w:name w:val="footnote reference"/>
    <w:basedOn w:val="231"/>
    <w:qFormat/>
    <w:uiPriority w:val="0"/>
    <w:rPr>
      <w:vertAlign w:val="superscript"/>
    </w:rPr>
  </w:style>
  <w:style w:type="character" w:styleId="247">
    <w:name w:val="HTML Keyboard"/>
    <w:basedOn w:val="231"/>
    <w:qFormat/>
    <w:uiPriority w:val="0"/>
    <w:rPr>
      <w:rFonts w:ascii="Consolas" w:hAnsi="Consolas"/>
      <w:sz w:val="20"/>
      <w:szCs w:val="20"/>
    </w:rPr>
  </w:style>
  <w:style w:type="character" w:styleId="248">
    <w:name w:val="HTML Sample"/>
    <w:basedOn w:val="231"/>
    <w:qFormat/>
    <w:uiPriority w:val="0"/>
    <w:rPr>
      <w:rFonts w:ascii="Consolas" w:hAnsi="Consolas"/>
      <w:sz w:val="24"/>
      <w:szCs w:val="24"/>
    </w:rPr>
  </w:style>
  <w:style w:type="character" w:customStyle="1" w:styleId="249">
    <w:name w:val="标题 1 字符"/>
    <w:basedOn w:val="231"/>
    <w:link w:val="3"/>
    <w:qFormat/>
    <w:uiPriority w:val="9"/>
    <w:rPr>
      <w:rFonts w:ascii="Times New Roman" w:hAnsi="Times New Roman" w:eastAsia="黑体"/>
      <w:kern w:val="44"/>
      <w:sz w:val="32"/>
      <w:szCs w:val="32"/>
    </w:rPr>
  </w:style>
  <w:style w:type="paragraph" w:customStyle="1" w:styleId="250">
    <w:name w:val="EndNote Bibliography"/>
    <w:basedOn w:val="1"/>
    <w:link w:val="412"/>
    <w:qFormat/>
    <w:uiPriority w:val="0"/>
    <w:rPr>
      <w:rFonts w:ascii="Calibri" w:hAnsi="Calibri" w:cs="Calibri"/>
    </w:rPr>
  </w:style>
  <w:style w:type="character" w:customStyle="1" w:styleId="251">
    <w:name w:val="标题 3 字符"/>
    <w:link w:val="5"/>
    <w:qFormat/>
    <w:uiPriority w:val="0"/>
    <w:rPr>
      <w:rFonts w:hint="eastAsia" w:ascii="Times New Roman" w:hAnsi="Times New Roman" w:eastAsia="宋体" w:cs="宋体"/>
      <w:b/>
      <w:bCs/>
      <w:kern w:val="0"/>
      <w:sz w:val="24"/>
      <w:szCs w:val="27"/>
      <w:lang w:val="en-US" w:eastAsia="zh-CN" w:bidi="ar"/>
    </w:rPr>
  </w:style>
  <w:style w:type="character" w:customStyle="1" w:styleId="252">
    <w:name w:val="标题 2 字符"/>
    <w:link w:val="4"/>
    <w:qFormat/>
    <w:uiPriority w:val="0"/>
    <w:rPr>
      <w:rFonts w:ascii="宋体" w:hAnsi="宋体" w:eastAsia="黑体" w:cs="宋体"/>
      <w:sz w:val="32"/>
    </w:rPr>
  </w:style>
  <w:style w:type="character" w:customStyle="1" w:styleId="253">
    <w:name w:val="尾注文本 字符"/>
    <w:link w:val="52"/>
    <w:qFormat/>
    <w:uiPriority w:val="0"/>
    <w:rPr>
      <w:rFonts w:ascii="Times New Roman" w:hAnsi="Times New Roman" w:cs="宋体" w:eastAsiaTheme="minorEastAsia"/>
      <w:sz w:val="18"/>
      <w:szCs w:val="22"/>
    </w:rPr>
  </w:style>
  <w:style w:type="character" w:customStyle="1" w:styleId="254">
    <w:name w:val="标题 5 字符"/>
    <w:basedOn w:val="231"/>
    <w:link w:val="7"/>
    <w:semiHidden/>
    <w:qFormat/>
    <w:uiPriority w:val="0"/>
    <w:rPr>
      <w:rFonts w:asciiTheme="majorHAnsi" w:hAnsiTheme="majorHAnsi" w:eastAsiaTheme="majorEastAsia" w:cstheme="majorBidi"/>
      <w:color w:val="2E54A1" w:themeColor="accent1" w:themeShade="BF"/>
      <w:sz w:val="24"/>
      <w:szCs w:val="24"/>
    </w:rPr>
  </w:style>
  <w:style w:type="character" w:customStyle="1" w:styleId="255">
    <w:name w:val="标题 6 字符"/>
    <w:basedOn w:val="231"/>
    <w:link w:val="8"/>
    <w:semiHidden/>
    <w:qFormat/>
    <w:uiPriority w:val="0"/>
    <w:rPr>
      <w:rFonts w:asciiTheme="majorHAnsi" w:hAnsiTheme="majorHAnsi" w:eastAsiaTheme="majorEastAsia" w:cstheme="majorBidi"/>
      <w:color w:val="1E386B" w:themeColor="accent1" w:themeShade="80"/>
      <w:sz w:val="24"/>
      <w:szCs w:val="24"/>
    </w:rPr>
  </w:style>
  <w:style w:type="character" w:customStyle="1" w:styleId="256">
    <w:name w:val="标题 7 字符"/>
    <w:basedOn w:val="231"/>
    <w:link w:val="9"/>
    <w:semiHidden/>
    <w:qFormat/>
    <w:uiPriority w:val="0"/>
    <w:rPr>
      <w:rFonts w:asciiTheme="majorHAnsi" w:hAnsiTheme="majorHAnsi" w:eastAsiaTheme="majorEastAsia" w:cstheme="majorBidi"/>
      <w:i/>
      <w:iCs/>
      <w:color w:val="1E386B" w:themeColor="accent1" w:themeShade="80"/>
      <w:sz w:val="24"/>
      <w:szCs w:val="24"/>
    </w:rPr>
  </w:style>
  <w:style w:type="character" w:customStyle="1" w:styleId="257">
    <w:name w:val="标题 8 字符"/>
    <w:basedOn w:val="231"/>
    <w:link w:val="10"/>
    <w:semiHidden/>
    <w:qFormat/>
    <w:uiPriority w:val="0"/>
    <w:rPr>
      <w:rFonts w:asciiTheme="majorHAnsi" w:hAnsiTheme="majorHAnsi" w:eastAsiaTheme="majorEastAsia" w:cstheme="majorBidi"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8">
    <w:name w:val="标题 9 字符"/>
    <w:basedOn w:val="231"/>
    <w:link w:val="11"/>
    <w:semiHidden/>
    <w:qFormat/>
    <w:uiPriority w:val="0"/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9">
    <w:name w:val="批注框文本 字符"/>
    <w:basedOn w:val="231"/>
    <w:link w:val="54"/>
    <w:qFormat/>
    <w:uiPriority w:val="0"/>
    <w:rPr>
      <w:rFonts w:ascii="Tahoma" w:hAnsi="Tahoma" w:cs="Tahoma" w:eastAsiaTheme="minorHAnsi"/>
      <w:sz w:val="16"/>
      <w:szCs w:val="18"/>
    </w:rPr>
  </w:style>
  <w:style w:type="paragraph" w:customStyle="1" w:styleId="260">
    <w:name w:val="书目1"/>
    <w:basedOn w:val="1"/>
    <w:next w:val="1"/>
    <w:semiHidden/>
    <w:unhideWhenUsed/>
    <w:qFormat/>
    <w:uiPriority w:val="37"/>
  </w:style>
  <w:style w:type="character" w:customStyle="1" w:styleId="261">
    <w:name w:val="正文文本 字符"/>
    <w:basedOn w:val="231"/>
    <w:link w:val="34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2">
    <w:name w:val="正文文本 2 字符"/>
    <w:basedOn w:val="231"/>
    <w:link w:val="76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3">
    <w:name w:val="正文文本 3 字符"/>
    <w:basedOn w:val="231"/>
    <w:link w:val="31"/>
    <w:qFormat/>
    <w:uiPriority w:val="0"/>
    <w:rPr>
      <w:rFonts w:asciiTheme="minorHAnsi" w:hAnsiTheme="minorHAnsi" w:eastAsiaTheme="minorHAnsi" w:cstheme="minorBidi"/>
      <w:sz w:val="16"/>
      <w:szCs w:val="16"/>
    </w:rPr>
  </w:style>
  <w:style w:type="character" w:customStyle="1" w:styleId="264">
    <w:name w:val="正文文本首行缩进 字符"/>
    <w:basedOn w:val="261"/>
    <w:link w:val="86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5">
    <w:name w:val="正文文本缩进 字符"/>
    <w:basedOn w:val="231"/>
    <w:link w:val="35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6">
    <w:name w:val="正文文本首行缩进 2 字符"/>
    <w:basedOn w:val="265"/>
    <w:link w:val="87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7">
    <w:name w:val="正文文本缩进 2 字符"/>
    <w:basedOn w:val="231"/>
    <w:link w:val="51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68">
    <w:name w:val="正文文本缩进 3 字符"/>
    <w:basedOn w:val="231"/>
    <w:link w:val="70"/>
    <w:qFormat/>
    <w:uiPriority w:val="0"/>
    <w:rPr>
      <w:rFonts w:asciiTheme="minorHAnsi" w:hAnsiTheme="minorHAnsi" w:eastAsiaTheme="minorHAnsi" w:cstheme="minorBidi"/>
      <w:sz w:val="16"/>
      <w:szCs w:val="16"/>
    </w:rPr>
  </w:style>
  <w:style w:type="character" w:customStyle="1" w:styleId="269">
    <w:name w:val="书籍标题1"/>
    <w:basedOn w:val="231"/>
    <w:qFormat/>
    <w:uiPriority w:val="33"/>
    <w:rPr>
      <w:b/>
      <w:bCs/>
      <w:i/>
      <w:iCs/>
      <w:spacing w:val="5"/>
    </w:rPr>
  </w:style>
  <w:style w:type="character" w:customStyle="1" w:styleId="270">
    <w:name w:val="结束语 字符"/>
    <w:basedOn w:val="231"/>
    <w:link w:val="32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71">
    <w:name w:val="批注文字 字符"/>
    <w:basedOn w:val="231"/>
    <w:link w:val="28"/>
    <w:qFormat/>
    <w:uiPriority w:val="0"/>
    <w:rPr>
      <w:rFonts w:ascii="Tahoma" w:hAnsi="Tahoma" w:cs="Tahoma" w:eastAsiaTheme="minorHAnsi"/>
      <w:sz w:val="16"/>
      <w:szCs w:val="24"/>
    </w:rPr>
  </w:style>
  <w:style w:type="character" w:customStyle="1" w:styleId="272">
    <w:name w:val="批注主题 字符"/>
    <w:basedOn w:val="271"/>
    <w:link w:val="85"/>
    <w:qFormat/>
    <w:uiPriority w:val="0"/>
    <w:rPr>
      <w:rFonts w:ascii="Tahoma" w:hAnsi="Tahoma" w:cs="Tahoma" w:eastAsiaTheme="minorHAnsi"/>
      <w:b/>
      <w:bCs/>
      <w:sz w:val="16"/>
      <w:szCs w:val="24"/>
    </w:rPr>
  </w:style>
  <w:style w:type="character" w:customStyle="1" w:styleId="273">
    <w:name w:val="日期 字符"/>
    <w:basedOn w:val="231"/>
    <w:link w:val="50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74">
    <w:name w:val="文档结构图 字符"/>
    <w:basedOn w:val="231"/>
    <w:link w:val="26"/>
    <w:qFormat/>
    <w:uiPriority w:val="0"/>
    <w:rPr>
      <w:rFonts w:ascii="Segoe UI" w:hAnsi="Segoe UI" w:cs="Segoe UI" w:eastAsiaTheme="minorHAnsi"/>
      <w:sz w:val="16"/>
      <w:szCs w:val="16"/>
    </w:rPr>
  </w:style>
  <w:style w:type="character" w:customStyle="1" w:styleId="275">
    <w:name w:val="电子邮件签名 字符"/>
    <w:basedOn w:val="231"/>
    <w:link w:val="19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276">
    <w:name w:val="脚注文本 字符"/>
    <w:basedOn w:val="231"/>
    <w:link w:val="67"/>
    <w:qFormat/>
    <w:uiPriority w:val="0"/>
    <w:rPr>
      <w:rFonts w:asciiTheme="minorHAnsi" w:hAnsiTheme="minorHAnsi" w:eastAsiaTheme="minorHAnsi" w:cstheme="minorBidi"/>
    </w:rPr>
  </w:style>
  <w:style w:type="table" w:customStyle="1" w:styleId="277">
    <w:name w:val="网格表 1 浅色1"/>
    <w:basedOn w:val="88"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78">
    <w:name w:val="网格表 1 浅色 - 着色 11"/>
    <w:basedOn w:val="88"/>
    <w:qFormat/>
    <w:uiPriority w:val="46"/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79">
    <w:name w:val="网格表 1 浅色 - 着色 21"/>
    <w:basedOn w:val="88"/>
    <w:qFormat/>
    <w:uiPriority w:val="46"/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0">
    <w:name w:val="网格表 1 浅色 - 着色 31"/>
    <w:basedOn w:val="88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1">
    <w:name w:val="网格表 1 浅色 - 着色 41"/>
    <w:basedOn w:val="88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2">
    <w:name w:val="网格表 1 浅色 - 着色 51"/>
    <w:basedOn w:val="88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3">
    <w:name w:val="网格表 1 浅色 - 着色 61"/>
    <w:basedOn w:val="88"/>
    <w:qFormat/>
    <w:uiPriority w:val="46"/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4">
    <w:name w:val="网格表 21"/>
    <w:basedOn w:val="88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285">
    <w:name w:val="网格表 2 - 着色 11"/>
    <w:basedOn w:val="88"/>
    <w:qFormat/>
    <w:uiPriority w:val="47"/>
    <w:tblPr>
      <w:tblBorders>
        <w:top w:val="single" w:color="91ABDF" w:themeColor="accent1" w:themeTint="99" w:sz="2" w:space="0"/>
        <w:bottom w:val="single" w:color="91ABDF" w:themeColor="accent1" w:themeTint="99" w:sz="2" w:space="0"/>
        <w:insideH w:val="single" w:color="91ABDF" w:themeColor="accent1" w:themeTint="99" w:sz="2" w:space="0"/>
        <w:insideV w:val="single" w:color="91ABDF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1ABDF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286">
    <w:name w:val="网格表 2 - 着色 21"/>
    <w:basedOn w:val="88"/>
    <w:qFormat/>
    <w:uiPriority w:val="47"/>
    <w:tblPr>
      <w:tblBorders>
        <w:top w:val="single" w:color="F4B382" w:themeColor="accent2" w:themeTint="99" w:sz="2" w:space="0"/>
        <w:bottom w:val="single" w:color="F4B382" w:themeColor="accent2" w:themeTint="99" w:sz="2" w:space="0"/>
        <w:insideH w:val="single" w:color="F4B382" w:themeColor="accent2" w:themeTint="99" w:sz="2" w:space="0"/>
        <w:insideV w:val="single" w:color="F4B382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4B382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287">
    <w:name w:val="网格表 2 - 着色 31"/>
    <w:basedOn w:val="88"/>
    <w:qFormat/>
    <w:uiPriority w:val="47"/>
    <w:tblPr>
      <w:tblBorders>
        <w:top w:val="single" w:color="FDD960" w:themeColor="accent3" w:themeTint="99" w:sz="2" w:space="0"/>
        <w:bottom w:val="single" w:color="FDD960" w:themeColor="accent3" w:themeTint="99" w:sz="2" w:space="0"/>
        <w:insideH w:val="single" w:color="FDD960" w:themeColor="accent3" w:themeTint="99" w:sz="2" w:space="0"/>
        <w:insideV w:val="single" w:color="FDD960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DD960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288">
    <w:name w:val="网格表 2 - 着色 41"/>
    <w:basedOn w:val="88"/>
    <w:qFormat/>
    <w:uiPriority w:val="47"/>
    <w:tblPr>
      <w:tblBorders>
        <w:top w:val="single" w:color="ACD78D" w:themeColor="accent4" w:themeTint="99" w:sz="2" w:space="0"/>
        <w:bottom w:val="single" w:color="ACD78D" w:themeColor="accent4" w:themeTint="99" w:sz="2" w:space="0"/>
        <w:insideH w:val="single" w:color="ACD78D" w:themeColor="accent4" w:themeTint="99" w:sz="2" w:space="0"/>
        <w:insideV w:val="single" w:color="ACD78D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CD78D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289">
    <w:name w:val="网格表 2 - 着色 51"/>
    <w:basedOn w:val="88"/>
    <w:qFormat/>
    <w:uiPriority w:val="47"/>
    <w:tblPr>
      <w:tblBorders>
        <w:top w:val="single" w:color="7DDED6" w:themeColor="accent5" w:themeTint="99" w:sz="2" w:space="0"/>
        <w:bottom w:val="single" w:color="7DDED6" w:themeColor="accent5" w:themeTint="99" w:sz="2" w:space="0"/>
        <w:insideH w:val="single" w:color="7DDED6" w:themeColor="accent5" w:themeTint="99" w:sz="2" w:space="0"/>
        <w:insideV w:val="single" w:color="7DDED6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7DDED6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290">
    <w:name w:val="网格表 2 - 着色 61"/>
    <w:basedOn w:val="88"/>
    <w:qFormat/>
    <w:uiPriority w:val="47"/>
    <w:tblPr>
      <w:tblBorders>
        <w:top w:val="single" w:color="EF939E" w:themeColor="accent6" w:themeTint="99" w:sz="2" w:space="0"/>
        <w:bottom w:val="single" w:color="EF939E" w:themeColor="accent6" w:themeTint="99" w:sz="2" w:space="0"/>
        <w:insideH w:val="single" w:color="EF939E" w:themeColor="accent6" w:themeTint="99" w:sz="2" w:space="0"/>
        <w:insideV w:val="single" w:color="EF939E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EF939E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291">
    <w:name w:val="网格表 31"/>
    <w:basedOn w:val="88"/>
    <w:qFormat/>
    <w:uiPriority w:val="48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292">
    <w:name w:val="网格表 3 - 着色 11"/>
    <w:basedOn w:val="88"/>
    <w:qFormat/>
    <w:uiPriority w:val="48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bottom w:val="single" w:color="91ABDF" w:themeColor="accent1" w:themeTint="99" w:sz="4" w:space="0"/>
        </w:tcBorders>
      </w:tcPr>
    </w:tblStylePr>
    <w:tblStylePr w:type="nwCell">
      <w:tcPr>
        <w:tcBorders>
          <w:bottom w:val="single" w:color="91ABDF" w:themeColor="accent1" w:themeTint="99" w:sz="4" w:space="0"/>
        </w:tcBorders>
      </w:tcPr>
    </w:tblStylePr>
    <w:tblStylePr w:type="seCell">
      <w:tcPr>
        <w:tcBorders>
          <w:top w:val="single" w:color="91ABDF" w:themeColor="accent1" w:themeTint="99" w:sz="4" w:space="0"/>
        </w:tcBorders>
      </w:tcPr>
    </w:tblStylePr>
    <w:tblStylePr w:type="swCell">
      <w:tcPr>
        <w:tcBorders>
          <w:top w:val="single" w:color="91ABDF" w:themeColor="accent1" w:themeTint="99" w:sz="4" w:space="0"/>
        </w:tcBorders>
      </w:tcPr>
    </w:tblStylePr>
  </w:style>
  <w:style w:type="table" w:customStyle="1" w:styleId="293">
    <w:name w:val="网格表 3 - 着色 21"/>
    <w:basedOn w:val="88"/>
    <w:qFormat/>
    <w:uiPriority w:val="48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bottom w:val="single" w:color="F4B382" w:themeColor="accent2" w:themeTint="99" w:sz="4" w:space="0"/>
        </w:tcBorders>
      </w:tcPr>
    </w:tblStylePr>
    <w:tblStylePr w:type="nwCell">
      <w:tcPr>
        <w:tcBorders>
          <w:bottom w:val="single" w:color="F4B382" w:themeColor="accent2" w:themeTint="99" w:sz="4" w:space="0"/>
        </w:tcBorders>
      </w:tcPr>
    </w:tblStylePr>
    <w:tblStylePr w:type="seCell">
      <w:tcPr>
        <w:tcBorders>
          <w:top w:val="single" w:color="F4B382" w:themeColor="accent2" w:themeTint="99" w:sz="4" w:space="0"/>
        </w:tcBorders>
      </w:tcPr>
    </w:tblStylePr>
    <w:tblStylePr w:type="swCell">
      <w:tcPr>
        <w:tcBorders>
          <w:top w:val="single" w:color="F4B382" w:themeColor="accent2" w:themeTint="99" w:sz="4" w:space="0"/>
        </w:tcBorders>
      </w:tcPr>
    </w:tblStylePr>
  </w:style>
  <w:style w:type="table" w:customStyle="1" w:styleId="294">
    <w:name w:val="网格表 3 - 着色 31"/>
    <w:basedOn w:val="88"/>
    <w:qFormat/>
    <w:uiPriority w:val="48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bottom w:val="single" w:color="FDD960" w:themeColor="accent3" w:themeTint="99" w:sz="4" w:space="0"/>
        </w:tcBorders>
      </w:tcPr>
    </w:tblStylePr>
    <w:tblStylePr w:type="nwCell">
      <w:tcPr>
        <w:tcBorders>
          <w:bottom w:val="single" w:color="FDD960" w:themeColor="accent3" w:themeTint="99" w:sz="4" w:space="0"/>
        </w:tcBorders>
      </w:tcPr>
    </w:tblStylePr>
    <w:tblStylePr w:type="seCell">
      <w:tcPr>
        <w:tcBorders>
          <w:top w:val="single" w:color="FDD960" w:themeColor="accent3" w:themeTint="99" w:sz="4" w:space="0"/>
        </w:tcBorders>
      </w:tcPr>
    </w:tblStylePr>
    <w:tblStylePr w:type="swCell">
      <w:tcPr>
        <w:tcBorders>
          <w:top w:val="single" w:color="FDD960" w:themeColor="accent3" w:themeTint="99" w:sz="4" w:space="0"/>
        </w:tcBorders>
      </w:tcPr>
    </w:tblStylePr>
  </w:style>
  <w:style w:type="table" w:customStyle="1" w:styleId="295">
    <w:name w:val="网格表 3 - 着色 41"/>
    <w:basedOn w:val="88"/>
    <w:qFormat/>
    <w:uiPriority w:val="48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bottom w:val="single" w:color="ACD78D" w:themeColor="accent4" w:themeTint="99" w:sz="4" w:space="0"/>
        </w:tcBorders>
      </w:tcPr>
    </w:tblStylePr>
    <w:tblStylePr w:type="nwCell">
      <w:tcPr>
        <w:tcBorders>
          <w:bottom w:val="single" w:color="ACD78D" w:themeColor="accent4" w:themeTint="99" w:sz="4" w:space="0"/>
        </w:tcBorders>
      </w:tcPr>
    </w:tblStylePr>
    <w:tblStylePr w:type="seCell">
      <w:tcPr>
        <w:tcBorders>
          <w:top w:val="single" w:color="ACD78D" w:themeColor="accent4" w:themeTint="99" w:sz="4" w:space="0"/>
        </w:tcBorders>
      </w:tcPr>
    </w:tblStylePr>
    <w:tblStylePr w:type="swCell">
      <w:tcPr>
        <w:tcBorders>
          <w:top w:val="single" w:color="ACD78D" w:themeColor="accent4" w:themeTint="99" w:sz="4" w:space="0"/>
        </w:tcBorders>
      </w:tcPr>
    </w:tblStylePr>
  </w:style>
  <w:style w:type="table" w:customStyle="1" w:styleId="296">
    <w:name w:val="网格表 3 - 着色 51"/>
    <w:basedOn w:val="88"/>
    <w:qFormat/>
    <w:uiPriority w:val="48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bottom w:val="single" w:color="7DDED6" w:themeColor="accent5" w:themeTint="99" w:sz="4" w:space="0"/>
        </w:tcBorders>
      </w:tcPr>
    </w:tblStylePr>
    <w:tblStylePr w:type="nwCell">
      <w:tcPr>
        <w:tcBorders>
          <w:bottom w:val="single" w:color="7DDED6" w:themeColor="accent5" w:themeTint="99" w:sz="4" w:space="0"/>
        </w:tcBorders>
      </w:tcPr>
    </w:tblStylePr>
    <w:tblStylePr w:type="seCell">
      <w:tcPr>
        <w:tcBorders>
          <w:top w:val="single" w:color="7DDED6" w:themeColor="accent5" w:themeTint="99" w:sz="4" w:space="0"/>
        </w:tcBorders>
      </w:tcPr>
    </w:tblStylePr>
    <w:tblStylePr w:type="swCell">
      <w:tcPr>
        <w:tcBorders>
          <w:top w:val="single" w:color="7DDED6" w:themeColor="accent5" w:themeTint="99" w:sz="4" w:space="0"/>
        </w:tcBorders>
      </w:tcPr>
    </w:tblStylePr>
  </w:style>
  <w:style w:type="table" w:customStyle="1" w:styleId="297">
    <w:name w:val="网格表 3 - 着色 61"/>
    <w:basedOn w:val="88"/>
    <w:qFormat/>
    <w:uiPriority w:val="48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bottom w:val="single" w:color="EF939E" w:themeColor="accent6" w:themeTint="99" w:sz="4" w:space="0"/>
        </w:tcBorders>
      </w:tcPr>
    </w:tblStylePr>
    <w:tblStylePr w:type="nwCell">
      <w:tcPr>
        <w:tcBorders>
          <w:bottom w:val="single" w:color="EF939E" w:themeColor="accent6" w:themeTint="99" w:sz="4" w:space="0"/>
        </w:tcBorders>
      </w:tcPr>
    </w:tblStylePr>
    <w:tblStylePr w:type="seCell">
      <w:tcPr>
        <w:tcBorders>
          <w:top w:val="single" w:color="EF939E" w:themeColor="accent6" w:themeTint="99" w:sz="4" w:space="0"/>
        </w:tcBorders>
      </w:tcPr>
    </w:tblStylePr>
    <w:tblStylePr w:type="swCell">
      <w:tcPr>
        <w:tcBorders>
          <w:top w:val="single" w:color="EF939E" w:themeColor="accent6" w:themeTint="99" w:sz="4" w:space="0"/>
        </w:tcBorders>
      </w:tcPr>
    </w:tblStylePr>
  </w:style>
  <w:style w:type="table" w:customStyle="1" w:styleId="298">
    <w:name w:val="网格表 41"/>
    <w:basedOn w:val="88"/>
    <w:qFormat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299">
    <w:name w:val="网格表 4 - 着色 11"/>
    <w:basedOn w:val="88"/>
    <w:qFormat/>
    <w:uiPriority w:val="49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874CB" w:themeColor="accent1" w:sz="4" w:space="0"/>
          <w:left w:val="single" w:color="4874CB" w:themeColor="accent1" w:sz="4" w:space="0"/>
          <w:bottom w:val="single" w:color="4874CB" w:themeColor="accent1" w:sz="4" w:space="0"/>
          <w:right w:val="single" w:color="4874CB" w:themeColor="accent1" w:sz="4" w:space="0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00">
    <w:name w:val="网格表 4 - 着色 21"/>
    <w:basedOn w:val="88"/>
    <w:qFormat/>
    <w:uiPriority w:val="49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E822F" w:themeColor="accent2" w:sz="4" w:space="0"/>
          <w:left w:val="single" w:color="EE822F" w:themeColor="accent2" w:sz="4" w:space="0"/>
          <w:bottom w:val="single" w:color="EE822F" w:themeColor="accent2" w:sz="4" w:space="0"/>
          <w:right w:val="single" w:color="EE822F" w:themeColor="accent2" w:sz="4" w:space="0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01">
    <w:name w:val="网格表 4 - 着色 31"/>
    <w:basedOn w:val="88"/>
    <w:qFormat/>
    <w:uiPriority w:val="49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2BA02" w:themeColor="accent3" w:sz="4" w:space="0"/>
          <w:left w:val="single" w:color="F2BA02" w:themeColor="accent3" w:sz="4" w:space="0"/>
          <w:bottom w:val="single" w:color="F2BA02" w:themeColor="accent3" w:sz="4" w:space="0"/>
          <w:right w:val="single" w:color="F2BA02" w:themeColor="accent3" w:sz="4" w:space="0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02">
    <w:name w:val="网格表 4 - 着色 41"/>
    <w:basedOn w:val="88"/>
    <w:qFormat/>
    <w:uiPriority w:val="49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5BD42" w:themeColor="accent4" w:sz="4" w:space="0"/>
          <w:left w:val="single" w:color="75BD42" w:themeColor="accent4" w:sz="4" w:space="0"/>
          <w:bottom w:val="single" w:color="75BD42" w:themeColor="accent4" w:sz="4" w:space="0"/>
          <w:right w:val="single" w:color="75BD42" w:themeColor="accent4" w:sz="4" w:space="0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03">
    <w:name w:val="网格表 4 - 着色 51"/>
    <w:basedOn w:val="88"/>
    <w:qFormat/>
    <w:uiPriority w:val="49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0C0B4" w:themeColor="accent5" w:sz="4" w:space="0"/>
          <w:left w:val="single" w:color="30C0B4" w:themeColor="accent5" w:sz="4" w:space="0"/>
          <w:bottom w:val="single" w:color="30C0B4" w:themeColor="accent5" w:sz="4" w:space="0"/>
          <w:right w:val="single" w:color="30C0B4" w:themeColor="accent5" w:sz="4" w:space="0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04">
    <w:name w:val="网格表 4 - 着色 61"/>
    <w:basedOn w:val="88"/>
    <w:qFormat/>
    <w:uiPriority w:val="49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54C5E" w:themeColor="accent6" w:sz="4" w:space="0"/>
          <w:left w:val="single" w:color="E54C5E" w:themeColor="accent6" w:sz="4" w:space="0"/>
          <w:bottom w:val="single" w:color="E54C5E" w:themeColor="accent6" w:sz="4" w:space="0"/>
          <w:right w:val="single" w:color="E54C5E" w:themeColor="accent6" w:sz="4" w:space="0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05">
    <w:name w:val="网格表 5 深色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06">
    <w:name w:val="网格表 5 深色 - 着色 1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874CB" w:themeFill="accent1"/>
      </w:tcPr>
    </w:tblStylePr>
    <w:tblStylePr w:type="band1Vert">
      <w:tcPr>
        <w:shd w:val="clear" w:color="auto" w:fill="B5C7EA" w:themeFill="accent1" w:themeFillTint="66"/>
      </w:tcPr>
    </w:tblStylePr>
    <w:tblStylePr w:type="band1Horz">
      <w:tcPr>
        <w:shd w:val="clear" w:color="auto" w:fill="B5C7EA" w:themeFill="accent1" w:themeFillTint="66"/>
      </w:tcPr>
    </w:tblStylePr>
  </w:style>
  <w:style w:type="table" w:customStyle="1" w:styleId="307">
    <w:name w:val="网格表 5 深色 - 着色 2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E822F" w:themeFill="accent2"/>
      </w:tcPr>
    </w:tblStylePr>
    <w:tblStylePr w:type="band1Vert">
      <w:tcPr>
        <w:shd w:val="clear" w:color="auto" w:fill="F8CCAB" w:themeFill="accent2" w:themeFillTint="66"/>
      </w:tcPr>
    </w:tblStylePr>
    <w:tblStylePr w:type="band1Horz">
      <w:tcPr>
        <w:shd w:val="clear" w:color="auto" w:fill="F8CCAB" w:themeFill="accent2" w:themeFillTint="66"/>
      </w:tcPr>
    </w:tblStylePr>
  </w:style>
  <w:style w:type="table" w:customStyle="1" w:styleId="308">
    <w:name w:val="网格表 5 深色 - 着色 3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2BA02" w:themeFill="accent3"/>
      </w:tcPr>
    </w:tblStylePr>
    <w:tblStylePr w:type="band1Vert">
      <w:tcPr>
        <w:shd w:val="clear" w:color="auto" w:fill="FEE595" w:themeFill="accent3" w:themeFillTint="66"/>
      </w:tcPr>
    </w:tblStylePr>
    <w:tblStylePr w:type="band1Horz">
      <w:tcPr>
        <w:shd w:val="clear" w:color="auto" w:fill="FEE595" w:themeFill="accent3" w:themeFillTint="66"/>
      </w:tcPr>
    </w:tblStylePr>
  </w:style>
  <w:style w:type="table" w:customStyle="1" w:styleId="309">
    <w:name w:val="网格表 5 深色 - 着色 4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5BD42" w:themeFill="accent4"/>
      </w:tcPr>
    </w:tblStylePr>
    <w:tblStylePr w:type="band1Vert">
      <w:tcPr>
        <w:shd w:val="clear" w:color="auto" w:fill="C7E4B3" w:themeFill="accent4" w:themeFillTint="66"/>
      </w:tcPr>
    </w:tblStylePr>
    <w:tblStylePr w:type="band1Horz">
      <w:tcPr>
        <w:shd w:val="clear" w:color="auto" w:fill="C7E4B3" w:themeFill="accent4" w:themeFillTint="66"/>
      </w:tcPr>
    </w:tblStylePr>
  </w:style>
  <w:style w:type="table" w:customStyle="1" w:styleId="310">
    <w:name w:val="网格表 5 深色 - 着色 5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30C0B4" w:themeFill="accent5"/>
      </w:tcPr>
    </w:tblStylePr>
    <w:tblStylePr w:type="band1Vert">
      <w:tcPr>
        <w:shd w:val="clear" w:color="auto" w:fill="A8E9E3" w:themeFill="accent5" w:themeFillTint="66"/>
      </w:tcPr>
    </w:tblStylePr>
    <w:tblStylePr w:type="band1Horz">
      <w:tcPr>
        <w:shd w:val="clear" w:color="auto" w:fill="A8E9E3" w:themeFill="accent5" w:themeFillTint="66"/>
      </w:tcPr>
    </w:tblStylePr>
  </w:style>
  <w:style w:type="table" w:customStyle="1" w:styleId="311">
    <w:name w:val="网格表 5 深色 - 着色 6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54C5E" w:themeFill="accent6"/>
      </w:tcPr>
    </w:tblStylePr>
    <w:tblStylePr w:type="band1Vert">
      <w:tcPr>
        <w:shd w:val="clear" w:color="auto" w:fill="F4B7BE" w:themeFill="accent6" w:themeFillTint="66"/>
      </w:tcPr>
    </w:tblStylePr>
    <w:tblStylePr w:type="band1Horz">
      <w:tcPr>
        <w:shd w:val="clear" w:color="auto" w:fill="F4B7BE" w:themeFill="accent6" w:themeFillTint="66"/>
      </w:tcPr>
    </w:tblStylePr>
  </w:style>
  <w:style w:type="table" w:customStyle="1" w:styleId="312">
    <w:name w:val="网格表 6 彩色1"/>
    <w:basedOn w:val="88"/>
    <w:qFormat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13">
    <w:name w:val="网格表 6 彩色 - 着色 11"/>
    <w:basedOn w:val="88"/>
    <w:qFormat/>
    <w:uiPriority w:val="51"/>
    <w:rPr>
      <w:color w:val="2E54A1" w:themeColor="accent1" w:themeShade="BF"/>
    </w:rPr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14">
    <w:name w:val="网格表 6 彩色 - 着色 21"/>
    <w:basedOn w:val="88"/>
    <w:qFormat/>
    <w:uiPriority w:val="51"/>
    <w:rPr>
      <w:color w:val="C65F10" w:themeColor="accent2" w:themeShade="BF"/>
    </w:rPr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15">
    <w:name w:val="网格表 6 彩色 - 着色 31"/>
    <w:basedOn w:val="88"/>
    <w:qFormat/>
    <w:uiPriority w:val="51"/>
    <w:rPr>
      <w:color w:val="B68C02" w:themeColor="accent3" w:themeShade="BF"/>
    </w:rPr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16">
    <w:name w:val="网格表 6 彩色 - 着色 41"/>
    <w:basedOn w:val="88"/>
    <w:qFormat/>
    <w:uiPriority w:val="51"/>
    <w:rPr>
      <w:color w:val="588E32" w:themeColor="accent4" w:themeShade="BF"/>
    </w:rPr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17">
    <w:name w:val="网格表 6 彩色 - 着色 51"/>
    <w:basedOn w:val="88"/>
    <w:qFormat/>
    <w:uiPriority w:val="51"/>
    <w:rPr>
      <w:color w:val="249087" w:themeColor="accent5" w:themeShade="BF"/>
    </w:rPr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18">
    <w:name w:val="网格表 6 彩色 - 着色 61"/>
    <w:basedOn w:val="88"/>
    <w:qFormat/>
    <w:uiPriority w:val="51"/>
    <w:rPr>
      <w:color w:val="C81D31" w:themeColor="accent6" w:themeShade="BF"/>
    </w:rPr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19">
    <w:name w:val="网格表 7 彩色1"/>
    <w:basedOn w:val="88"/>
    <w:qFormat/>
    <w:uiPriority w:val="52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20">
    <w:name w:val="网格表 7 彩色 - 着色 11"/>
    <w:basedOn w:val="88"/>
    <w:qFormat/>
    <w:uiPriority w:val="52"/>
    <w:rPr>
      <w:color w:val="2E54A1" w:themeColor="accent1" w:themeShade="BF"/>
    </w:rPr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bottom w:val="single" w:color="91ABDF" w:themeColor="accent1" w:themeTint="99" w:sz="4" w:space="0"/>
        </w:tcBorders>
      </w:tcPr>
    </w:tblStylePr>
    <w:tblStylePr w:type="nwCell">
      <w:tcPr>
        <w:tcBorders>
          <w:bottom w:val="single" w:color="91ABDF" w:themeColor="accent1" w:themeTint="99" w:sz="4" w:space="0"/>
        </w:tcBorders>
      </w:tcPr>
    </w:tblStylePr>
    <w:tblStylePr w:type="seCell">
      <w:tcPr>
        <w:tcBorders>
          <w:top w:val="single" w:color="91ABDF" w:themeColor="accent1" w:themeTint="99" w:sz="4" w:space="0"/>
        </w:tcBorders>
      </w:tcPr>
    </w:tblStylePr>
    <w:tblStylePr w:type="swCell">
      <w:tcPr>
        <w:tcBorders>
          <w:top w:val="single" w:color="91ABDF" w:themeColor="accent1" w:themeTint="99" w:sz="4" w:space="0"/>
        </w:tcBorders>
      </w:tcPr>
    </w:tblStylePr>
  </w:style>
  <w:style w:type="table" w:customStyle="1" w:styleId="321">
    <w:name w:val="网格表 7 彩色 - 着色 21"/>
    <w:basedOn w:val="88"/>
    <w:qFormat/>
    <w:uiPriority w:val="52"/>
    <w:rPr>
      <w:color w:val="C65F10" w:themeColor="accent2" w:themeShade="BF"/>
    </w:rPr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bottom w:val="single" w:color="F4B382" w:themeColor="accent2" w:themeTint="99" w:sz="4" w:space="0"/>
        </w:tcBorders>
      </w:tcPr>
    </w:tblStylePr>
    <w:tblStylePr w:type="nwCell">
      <w:tcPr>
        <w:tcBorders>
          <w:bottom w:val="single" w:color="F4B382" w:themeColor="accent2" w:themeTint="99" w:sz="4" w:space="0"/>
        </w:tcBorders>
      </w:tcPr>
    </w:tblStylePr>
    <w:tblStylePr w:type="seCell">
      <w:tcPr>
        <w:tcBorders>
          <w:top w:val="single" w:color="F4B382" w:themeColor="accent2" w:themeTint="99" w:sz="4" w:space="0"/>
        </w:tcBorders>
      </w:tcPr>
    </w:tblStylePr>
    <w:tblStylePr w:type="swCell">
      <w:tcPr>
        <w:tcBorders>
          <w:top w:val="single" w:color="F4B382" w:themeColor="accent2" w:themeTint="99" w:sz="4" w:space="0"/>
        </w:tcBorders>
      </w:tcPr>
    </w:tblStylePr>
  </w:style>
  <w:style w:type="table" w:customStyle="1" w:styleId="322">
    <w:name w:val="网格表 7 彩色 - 着色 31"/>
    <w:basedOn w:val="88"/>
    <w:qFormat/>
    <w:uiPriority w:val="52"/>
    <w:rPr>
      <w:color w:val="B68C02" w:themeColor="accent3" w:themeShade="BF"/>
    </w:rPr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bottom w:val="single" w:color="FDD960" w:themeColor="accent3" w:themeTint="99" w:sz="4" w:space="0"/>
        </w:tcBorders>
      </w:tcPr>
    </w:tblStylePr>
    <w:tblStylePr w:type="nwCell">
      <w:tcPr>
        <w:tcBorders>
          <w:bottom w:val="single" w:color="FDD960" w:themeColor="accent3" w:themeTint="99" w:sz="4" w:space="0"/>
        </w:tcBorders>
      </w:tcPr>
    </w:tblStylePr>
    <w:tblStylePr w:type="seCell">
      <w:tcPr>
        <w:tcBorders>
          <w:top w:val="single" w:color="FDD960" w:themeColor="accent3" w:themeTint="99" w:sz="4" w:space="0"/>
        </w:tcBorders>
      </w:tcPr>
    </w:tblStylePr>
    <w:tblStylePr w:type="swCell">
      <w:tcPr>
        <w:tcBorders>
          <w:top w:val="single" w:color="FDD960" w:themeColor="accent3" w:themeTint="99" w:sz="4" w:space="0"/>
        </w:tcBorders>
      </w:tcPr>
    </w:tblStylePr>
  </w:style>
  <w:style w:type="table" w:customStyle="1" w:styleId="323">
    <w:name w:val="网格表 7 彩色 - 着色 41"/>
    <w:basedOn w:val="88"/>
    <w:qFormat/>
    <w:uiPriority w:val="52"/>
    <w:rPr>
      <w:color w:val="588E32" w:themeColor="accent4" w:themeShade="BF"/>
    </w:rPr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bottom w:val="single" w:color="ACD78D" w:themeColor="accent4" w:themeTint="99" w:sz="4" w:space="0"/>
        </w:tcBorders>
      </w:tcPr>
    </w:tblStylePr>
    <w:tblStylePr w:type="nwCell">
      <w:tcPr>
        <w:tcBorders>
          <w:bottom w:val="single" w:color="ACD78D" w:themeColor="accent4" w:themeTint="99" w:sz="4" w:space="0"/>
        </w:tcBorders>
      </w:tcPr>
    </w:tblStylePr>
    <w:tblStylePr w:type="seCell">
      <w:tcPr>
        <w:tcBorders>
          <w:top w:val="single" w:color="ACD78D" w:themeColor="accent4" w:themeTint="99" w:sz="4" w:space="0"/>
        </w:tcBorders>
      </w:tcPr>
    </w:tblStylePr>
    <w:tblStylePr w:type="swCell">
      <w:tcPr>
        <w:tcBorders>
          <w:top w:val="single" w:color="ACD78D" w:themeColor="accent4" w:themeTint="99" w:sz="4" w:space="0"/>
        </w:tcBorders>
      </w:tcPr>
    </w:tblStylePr>
  </w:style>
  <w:style w:type="table" w:customStyle="1" w:styleId="324">
    <w:name w:val="网格表 7 彩色 - 着色 51"/>
    <w:basedOn w:val="88"/>
    <w:qFormat/>
    <w:uiPriority w:val="52"/>
    <w:rPr>
      <w:color w:val="249087" w:themeColor="accent5" w:themeShade="BF"/>
    </w:rPr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bottom w:val="single" w:color="7DDED6" w:themeColor="accent5" w:themeTint="99" w:sz="4" w:space="0"/>
        </w:tcBorders>
      </w:tcPr>
    </w:tblStylePr>
    <w:tblStylePr w:type="nwCell">
      <w:tcPr>
        <w:tcBorders>
          <w:bottom w:val="single" w:color="7DDED6" w:themeColor="accent5" w:themeTint="99" w:sz="4" w:space="0"/>
        </w:tcBorders>
      </w:tcPr>
    </w:tblStylePr>
    <w:tblStylePr w:type="seCell">
      <w:tcPr>
        <w:tcBorders>
          <w:top w:val="single" w:color="7DDED6" w:themeColor="accent5" w:themeTint="99" w:sz="4" w:space="0"/>
        </w:tcBorders>
      </w:tcPr>
    </w:tblStylePr>
    <w:tblStylePr w:type="swCell">
      <w:tcPr>
        <w:tcBorders>
          <w:top w:val="single" w:color="7DDED6" w:themeColor="accent5" w:themeTint="99" w:sz="4" w:space="0"/>
        </w:tcBorders>
      </w:tcPr>
    </w:tblStylePr>
  </w:style>
  <w:style w:type="table" w:customStyle="1" w:styleId="325">
    <w:name w:val="网格表 7 彩色 - 着色 61"/>
    <w:basedOn w:val="88"/>
    <w:qFormat/>
    <w:uiPriority w:val="52"/>
    <w:rPr>
      <w:color w:val="C81D31" w:themeColor="accent6" w:themeShade="BF"/>
    </w:rPr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bottom w:val="single" w:color="EF939E" w:themeColor="accent6" w:themeTint="99" w:sz="4" w:space="0"/>
        </w:tcBorders>
      </w:tcPr>
    </w:tblStylePr>
    <w:tblStylePr w:type="nwCell">
      <w:tcPr>
        <w:tcBorders>
          <w:bottom w:val="single" w:color="EF939E" w:themeColor="accent6" w:themeTint="99" w:sz="4" w:space="0"/>
        </w:tcBorders>
      </w:tcPr>
    </w:tblStylePr>
    <w:tblStylePr w:type="seCell">
      <w:tcPr>
        <w:tcBorders>
          <w:top w:val="single" w:color="EF939E" w:themeColor="accent6" w:themeTint="99" w:sz="4" w:space="0"/>
        </w:tcBorders>
      </w:tcPr>
    </w:tblStylePr>
    <w:tblStylePr w:type="swCell">
      <w:tcPr>
        <w:tcBorders>
          <w:top w:val="single" w:color="EF939E" w:themeColor="accent6" w:themeTint="99" w:sz="4" w:space="0"/>
        </w:tcBorders>
      </w:tcPr>
    </w:tblStylePr>
  </w:style>
  <w:style w:type="character" w:customStyle="1" w:styleId="326">
    <w:name w:val="井号标签1"/>
    <w:basedOn w:val="231"/>
    <w:semiHidden/>
    <w:unhideWhenUsed/>
    <w:qFormat/>
    <w:uiPriority w:val="99"/>
    <w:rPr>
      <w:color w:val="2B579A"/>
      <w:shd w:val="clear" w:color="auto" w:fill="E1DFDD"/>
    </w:rPr>
  </w:style>
  <w:style w:type="character" w:customStyle="1" w:styleId="327">
    <w:name w:val="页眉 字符"/>
    <w:basedOn w:val="231"/>
    <w:link w:val="57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328">
    <w:name w:val="HTML 地址 字符"/>
    <w:basedOn w:val="231"/>
    <w:link w:val="41"/>
    <w:qFormat/>
    <w:uiPriority w:val="0"/>
    <w:rPr>
      <w:rFonts w:asciiTheme="minorHAnsi" w:hAnsiTheme="minorHAnsi" w:eastAsiaTheme="minorHAnsi" w:cstheme="minorBidi"/>
      <w:i/>
      <w:iCs/>
      <w:sz w:val="24"/>
      <w:szCs w:val="24"/>
    </w:rPr>
  </w:style>
  <w:style w:type="character" w:customStyle="1" w:styleId="329">
    <w:name w:val="HTML 预设格式 字符"/>
    <w:basedOn w:val="231"/>
    <w:link w:val="80"/>
    <w:qFormat/>
    <w:uiPriority w:val="0"/>
    <w:rPr>
      <w:rFonts w:ascii="Consolas" w:hAnsi="Consolas" w:eastAsiaTheme="minorHAnsi" w:cstheme="minorBidi"/>
    </w:rPr>
  </w:style>
  <w:style w:type="character" w:customStyle="1" w:styleId="330">
    <w:name w:val="明显强调1"/>
    <w:basedOn w:val="231"/>
    <w:qFormat/>
    <w:uiPriority w:val="21"/>
    <w:rPr>
      <w:i/>
      <w:iCs/>
      <w:color w:val="4874CB" w:themeColor="accent1"/>
      <w14:textFill>
        <w14:solidFill>
          <w14:schemeClr w14:val="accent1"/>
        </w14:solidFill>
      </w14:textFill>
    </w:rPr>
  </w:style>
  <w:style w:type="paragraph" w:styleId="331">
    <w:name w:val="Intense Quote"/>
    <w:basedOn w:val="1"/>
    <w:next w:val="1"/>
    <w:link w:val="332"/>
    <w:semiHidden/>
    <w:unhideWhenUsed/>
    <w:qFormat/>
    <w:uiPriority w:val="99"/>
    <w:pPr>
      <w:pBdr>
        <w:top w:val="single" w:color="4874CB" w:themeColor="accent1" w:sz="4" w:space="10"/>
        <w:bottom w:val="single" w:color="4874CB" w:themeColor="accent1" w:sz="4" w:space="10"/>
      </w:pBdr>
      <w:spacing w:before="360" w:after="360"/>
      <w:ind w:left="864" w:right="864"/>
      <w:jc w:val="center"/>
    </w:pPr>
    <w:rPr>
      <w:i/>
      <w:iCs/>
      <w:color w:val="4874CB" w:themeColor="accent1"/>
      <w14:textFill>
        <w14:solidFill>
          <w14:schemeClr w14:val="accent1"/>
        </w14:solidFill>
      </w14:textFill>
    </w:rPr>
  </w:style>
  <w:style w:type="character" w:customStyle="1" w:styleId="332">
    <w:name w:val="明显引用 字符"/>
    <w:basedOn w:val="231"/>
    <w:link w:val="331"/>
    <w:semiHidden/>
    <w:qFormat/>
    <w:uiPriority w:val="99"/>
    <w:rPr>
      <w:rFonts w:asciiTheme="minorHAnsi" w:hAnsiTheme="minorHAnsi" w:eastAsiaTheme="minorHAnsi" w:cstheme="minorBidi"/>
      <w:i/>
      <w:iCs/>
      <w:color w:val="4874CB" w:themeColor="accent1"/>
      <w:sz w:val="24"/>
      <w:szCs w:val="24"/>
      <w14:textFill>
        <w14:solidFill>
          <w14:schemeClr w14:val="accent1"/>
        </w14:solidFill>
      </w14:textFill>
    </w:rPr>
  </w:style>
  <w:style w:type="character" w:customStyle="1" w:styleId="333">
    <w:name w:val="明显参考1"/>
    <w:basedOn w:val="231"/>
    <w:qFormat/>
    <w:uiPriority w:val="32"/>
    <w:rPr>
      <w:b/>
      <w:bCs/>
      <w:smallCaps/>
      <w:color w:val="4874CB" w:themeColor="accent1"/>
      <w:spacing w:val="5"/>
      <w14:textFill>
        <w14:solidFill>
          <w14:schemeClr w14:val="accent1"/>
        </w14:solidFill>
      </w14:textFill>
    </w:rPr>
  </w:style>
  <w:style w:type="paragraph" w:styleId="334">
    <w:name w:val="List Paragraph"/>
    <w:basedOn w:val="1"/>
    <w:semiHidden/>
    <w:unhideWhenUsed/>
    <w:qFormat/>
    <w:uiPriority w:val="99"/>
    <w:pPr>
      <w:ind w:left="720"/>
      <w:contextualSpacing/>
    </w:pPr>
  </w:style>
  <w:style w:type="table" w:customStyle="1" w:styleId="335">
    <w:name w:val="清单表 1 浅色1"/>
    <w:basedOn w:val="88"/>
    <w:qFormat/>
    <w:uiPriority w:val="46"/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36">
    <w:name w:val="清单表 1 浅色 - 着色 11"/>
    <w:basedOn w:val="88"/>
    <w:qFormat/>
    <w:uiPriority w:val="46"/>
    <w:tblStylePr w:type="firstRow">
      <w:rPr>
        <w:b/>
        <w:bCs/>
      </w:rPr>
      <w:tcPr>
        <w:tcBorders>
          <w:bottom w:val="single" w:color="91ABDF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37">
    <w:name w:val="清单表 1 浅色 - 着色 21"/>
    <w:basedOn w:val="88"/>
    <w:qFormat/>
    <w:uiPriority w:val="46"/>
    <w:tblStylePr w:type="firstRow">
      <w:rPr>
        <w:b/>
        <w:bCs/>
      </w:rPr>
      <w:tcPr>
        <w:tcBorders>
          <w:bottom w:val="single" w:color="F4B382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38">
    <w:name w:val="清单表 1 浅色 - 着色 31"/>
    <w:basedOn w:val="88"/>
    <w:qFormat/>
    <w:uiPriority w:val="46"/>
    <w:tblStylePr w:type="firstRow">
      <w:rPr>
        <w:b/>
        <w:bCs/>
      </w:rPr>
      <w:tcPr>
        <w:tcBorders>
          <w:bottom w:val="single" w:color="FDD960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39">
    <w:name w:val="清单表 1 浅色 - 着色 41"/>
    <w:basedOn w:val="88"/>
    <w:qFormat/>
    <w:uiPriority w:val="46"/>
    <w:tblStylePr w:type="firstRow">
      <w:rPr>
        <w:b/>
        <w:bCs/>
      </w:rPr>
      <w:tcPr>
        <w:tcBorders>
          <w:bottom w:val="single" w:color="ACD78D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40">
    <w:name w:val="清单表 1 浅色 - 着色 51"/>
    <w:basedOn w:val="88"/>
    <w:qFormat/>
    <w:uiPriority w:val="46"/>
    <w:tblStylePr w:type="firstRow">
      <w:rPr>
        <w:b/>
        <w:bCs/>
      </w:rPr>
      <w:tcPr>
        <w:tcBorders>
          <w:bottom w:val="single" w:color="7DDED6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41">
    <w:name w:val="清单表 1 浅色 - 着色 61"/>
    <w:basedOn w:val="88"/>
    <w:qFormat/>
    <w:uiPriority w:val="46"/>
    <w:tblStylePr w:type="firstRow">
      <w:rPr>
        <w:b/>
        <w:bCs/>
      </w:rPr>
      <w:tcPr>
        <w:tcBorders>
          <w:bottom w:val="single" w:color="EF939E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42">
    <w:name w:val="清单表 21"/>
    <w:basedOn w:val="88"/>
    <w:qFormat/>
    <w:uiPriority w:val="47"/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43">
    <w:name w:val="清单表 2 - 着色 11"/>
    <w:basedOn w:val="88"/>
    <w:qFormat/>
    <w:uiPriority w:val="47"/>
    <w:tblPr>
      <w:tblBorders>
        <w:top w:val="single" w:color="91ABDF" w:themeColor="accent1" w:themeTint="99" w:sz="4" w:space="0"/>
        <w:bottom w:val="single" w:color="91ABDF" w:themeColor="accent1" w:themeTint="99" w:sz="4" w:space="0"/>
        <w:insideH w:val="single" w:color="91ABDF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44">
    <w:name w:val="清单表 2 - 着色 21"/>
    <w:basedOn w:val="88"/>
    <w:qFormat/>
    <w:uiPriority w:val="47"/>
    <w:tblPr>
      <w:tblBorders>
        <w:top w:val="single" w:color="F4B382" w:themeColor="accent2" w:themeTint="99" w:sz="4" w:space="0"/>
        <w:bottom w:val="single" w:color="F4B382" w:themeColor="accent2" w:themeTint="99" w:sz="4" w:space="0"/>
        <w:insideH w:val="single" w:color="F4B382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45">
    <w:name w:val="清单表 2 - 着色 31"/>
    <w:basedOn w:val="88"/>
    <w:qFormat/>
    <w:uiPriority w:val="47"/>
    <w:tblPr>
      <w:tblBorders>
        <w:top w:val="single" w:color="FDD960" w:themeColor="accent3" w:themeTint="99" w:sz="4" w:space="0"/>
        <w:bottom w:val="single" w:color="FDD960" w:themeColor="accent3" w:themeTint="99" w:sz="4" w:space="0"/>
        <w:insideH w:val="single" w:color="FDD960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46">
    <w:name w:val="清单表 2 - 着色 41"/>
    <w:basedOn w:val="88"/>
    <w:qFormat/>
    <w:uiPriority w:val="47"/>
    <w:tblPr>
      <w:tblBorders>
        <w:top w:val="single" w:color="ACD78D" w:themeColor="accent4" w:themeTint="99" w:sz="4" w:space="0"/>
        <w:bottom w:val="single" w:color="ACD78D" w:themeColor="accent4" w:themeTint="99" w:sz="4" w:space="0"/>
        <w:insideH w:val="single" w:color="ACD78D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47">
    <w:name w:val="清单表 2 - 着色 51"/>
    <w:basedOn w:val="88"/>
    <w:qFormat/>
    <w:uiPriority w:val="47"/>
    <w:tblPr>
      <w:tblBorders>
        <w:top w:val="single" w:color="7DDED6" w:themeColor="accent5" w:themeTint="99" w:sz="4" w:space="0"/>
        <w:bottom w:val="single" w:color="7DDED6" w:themeColor="accent5" w:themeTint="99" w:sz="4" w:space="0"/>
        <w:insideH w:val="single" w:color="7DDED6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48">
    <w:name w:val="清单表 2 - 着色 61"/>
    <w:basedOn w:val="88"/>
    <w:qFormat/>
    <w:uiPriority w:val="47"/>
    <w:tblPr>
      <w:tblBorders>
        <w:top w:val="single" w:color="EF939E" w:themeColor="accent6" w:themeTint="99" w:sz="4" w:space="0"/>
        <w:bottom w:val="single" w:color="EF939E" w:themeColor="accent6" w:themeTint="99" w:sz="4" w:space="0"/>
        <w:insideH w:val="single" w:color="EF939E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49">
    <w:name w:val="清单表 31"/>
    <w:basedOn w:val="88"/>
    <w:qFormat/>
    <w:uiPriority w:val="4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50">
    <w:name w:val="清单表 3 - 着色 11"/>
    <w:basedOn w:val="88"/>
    <w:qFormat/>
    <w:uiPriority w:val="48"/>
    <w:tblPr>
      <w:tblBorders>
        <w:top w:val="single" w:color="4874CB" w:themeColor="accent1" w:sz="4" w:space="0"/>
        <w:left w:val="single" w:color="4874CB" w:themeColor="accent1" w:sz="4" w:space="0"/>
        <w:bottom w:val="single" w:color="4874CB" w:themeColor="accent1" w:sz="4" w:space="0"/>
        <w:right w:val="single" w:color="4874CB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874CB" w:themeColor="accent1" w:sz="4" w:space="0"/>
          <w:right w:val="single" w:color="4874CB" w:themeColor="accent1" w:sz="4" w:space="0"/>
        </w:tcBorders>
      </w:tcPr>
    </w:tblStylePr>
    <w:tblStylePr w:type="band1Horz">
      <w:tcPr>
        <w:tcBorders>
          <w:top w:val="single" w:color="4874CB" w:themeColor="accent1" w:sz="4" w:space="0"/>
          <w:bottom w:val="single" w:color="4874CB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874CB" w:themeColor="accent1" w:sz="4" w:space="0"/>
          <w:left w:val="nil"/>
        </w:tcBorders>
      </w:tcPr>
    </w:tblStylePr>
    <w:tblStylePr w:type="swCell">
      <w:tcPr>
        <w:tcBorders>
          <w:top w:val="double" w:color="4874CB" w:themeColor="accent1" w:sz="4" w:space="0"/>
          <w:right w:val="nil"/>
        </w:tcBorders>
      </w:tcPr>
    </w:tblStylePr>
  </w:style>
  <w:style w:type="table" w:customStyle="1" w:styleId="351">
    <w:name w:val="清单表 3 - 着色 21"/>
    <w:basedOn w:val="88"/>
    <w:qFormat/>
    <w:uiPriority w:val="48"/>
    <w:tblPr>
      <w:tblBorders>
        <w:top w:val="single" w:color="EE822F" w:themeColor="accent2" w:sz="4" w:space="0"/>
        <w:left w:val="single" w:color="EE822F" w:themeColor="accent2" w:sz="4" w:space="0"/>
        <w:bottom w:val="single" w:color="EE822F" w:themeColor="accent2" w:sz="4" w:space="0"/>
        <w:right w:val="single" w:color="EE822F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E822F" w:themeColor="accent2" w:sz="4" w:space="0"/>
          <w:right w:val="single" w:color="EE822F" w:themeColor="accent2" w:sz="4" w:space="0"/>
        </w:tcBorders>
      </w:tcPr>
    </w:tblStylePr>
    <w:tblStylePr w:type="band1Horz">
      <w:tcPr>
        <w:tcBorders>
          <w:top w:val="single" w:color="EE822F" w:themeColor="accent2" w:sz="4" w:space="0"/>
          <w:bottom w:val="single" w:color="EE822F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E822F" w:themeColor="accent2" w:sz="4" w:space="0"/>
          <w:left w:val="nil"/>
        </w:tcBorders>
      </w:tcPr>
    </w:tblStylePr>
    <w:tblStylePr w:type="swCell">
      <w:tcPr>
        <w:tcBorders>
          <w:top w:val="double" w:color="EE822F" w:themeColor="accent2" w:sz="4" w:space="0"/>
          <w:right w:val="nil"/>
        </w:tcBorders>
      </w:tcPr>
    </w:tblStylePr>
  </w:style>
  <w:style w:type="table" w:customStyle="1" w:styleId="352">
    <w:name w:val="清单表 3 - 着色 31"/>
    <w:basedOn w:val="88"/>
    <w:qFormat/>
    <w:uiPriority w:val="48"/>
    <w:tblPr>
      <w:tblBorders>
        <w:top w:val="single" w:color="F2BA02" w:themeColor="accent3" w:sz="4" w:space="0"/>
        <w:left w:val="single" w:color="F2BA02" w:themeColor="accent3" w:sz="4" w:space="0"/>
        <w:bottom w:val="single" w:color="F2BA02" w:themeColor="accent3" w:sz="4" w:space="0"/>
        <w:right w:val="single" w:color="F2BA02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2BA02" w:themeColor="accent3" w:sz="4" w:space="0"/>
          <w:right w:val="single" w:color="F2BA02" w:themeColor="accent3" w:sz="4" w:space="0"/>
        </w:tcBorders>
      </w:tcPr>
    </w:tblStylePr>
    <w:tblStylePr w:type="band1Horz">
      <w:tcPr>
        <w:tcBorders>
          <w:top w:val="single" w:color="F2BA02" w:themeColor="accent3" w:sz="4" w:space="0"/>
          <w:bottom w:val="single" w:color="F2BA02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2BA02" w:themeColor="accent3" w:sz="4" w:space="0"/>
          <w:left w:val="nil"/>
        </w:tcBorders>
      </w:tcPr>
    </w:tblStylePr>
    <w:tblStylePr w:type="swCell">
      <w:tcPr>
        <w:tcBorders>
          <w:top w:val="double" w:color="F2BA02" w:themeColor="accent3" w:sz="4" w:space="0"/>
          <w:right w:val="nil"/>
        </w:tcBorders>
      </w:tcPr>
    </w:tblStylePr>
  </w:style>
  <w:style w:type="table" w:customStyle="1" w:styleId="353">
    <w:name w:val="清单表 3 - 着色 41"/>
    <w:basedOn w:val="88"/>
    <w:qFormat/>
    <w:uiPriority w:val="48"/>
    <w:tblPr>
      <w:tblBorders>
        <w:top w:val="single" w:color="75BD42" w:themeColor="accent4" w:sz="4" w:space="0"/>
        <w:left w:val="single" w:color="75BD42" w:themeColor="accent4" w:sz="4" w:space="0"/>
        <w:bottom w:val="single" w:color="75BD42" w:themeColor="accent4" w:sz="4" w:space="0"/>
        <w:right w:val="single" w:color="75BD42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5BD42" w:themeColor="accent4" w:sz="4" w:space="0"/>
          <w:right w:val="single" w:color="75BD42" w:themeColor="accent4" w:sz="4" w:space="0"/>
        </w:tcBorders>
      </w:tcPr>
    </w:tblStylePr>
    <w:tblStylePr w:type="band1Horz">
      <w:tcPr>
        <w:tcBorders>
          <w:top w:val="single" w:color="75BD42" w:themeColor="accent4" w:sz="4" w:space="0"/>
          <w:bottom w:val="single" w:color="75BD42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5BD42" w:themeColor="accent4" w:sz="4" w:space="0"/>
          <w:left w:val="nil"/>
        </w:tcBorders>
      </w:tcPr>
    </w:tblStylePr>
    <w:tblStylePr w:type="swCell">
      <w:tcPr>
        <w:tcBorders>
          <w:top w:val="double" w:color="75BD42" w:themeColor="accent4" w:sz="4" w:space="0"/>
          <w:right w:val="nil"/>
        </w:tcBorders>
      </w:tcPr>
    </w:tblStylePr>
  </w:style>
  <w:style w:type="table" w:customStyle="1" w:styleId="354">
    <w:name w:val="清单表 3 - 着色 51"/>
    <w:basedOn w:val="88"/>
    <w:qFormat/>
    <w:uiPriority w:val="48"/>
    <w:tblPr>
      <w:tblBorders>
        <w:top w:val="single" w:color="30C0B4" w:themeColor="accent5" w:sz="4" w:space="0"/>
        <w:left w:val="single" w:color="30C0B4" w:themeColor="accent5" w:sz="4" w:space="0"/>
        <w:bottom w:val="single" w:color="30C0B4" w:themeColor="accent5" w:sz="4" w:space="0"/>
        <w:right w:val="single" w:color="30C0B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30C0B4" w:themeColor="accent5" w:sz="4" w:space="0"/>
          <w:right w:val="single" w:color="30C0B4" w:themeColor="accent5" w:sz="4" w:space="0"/>
        </w:tcBorders>
      </w:tcPr>
    </w:tblStylePr>
    <w:tblStylePr w:type="band1Horz">
      <w:tcPr>
        <w:tcBorders>
          <w:top w:val="single" w:color="30C0B4" w:themeColor="accent5" w:sz="4" w:space="0"/>
          <w:bottom w:val="single" w:color="30C0B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30C0B4" w:themeColor="accent5" w:sz="4" w:space="0"/>
          <w:left w:val="nil"/>
        </w:tcBorders>
      </w:tcPr>
    </w:tblStylePr>
    <w:tblStylePr w:type="swCell">
      <w:tcPr>
        <w:tcBorders>
          <w:top w:val="double" w:color="30C0B4" w:themeColor="accent5" w:sz="4" w:space="0"/>
          <w:right w:val="nil"/>
        </w:tcBorders>
      </w:tcPr>
    </w:tblStylePr>
  </w:style>
  <w:style w:type="table" w:customStyle="1" w:styleId="355">
    <w:name w:val="清单表 3 - 着色 61"/>
    <w:basedOn w:val="88"/>
    <w:qFormat/>
    <w:uiPriority w:val="48"/>
    <w:tblPr>
      <w:tblBorders>
        <w:top w:val="single" w:color="E54C5E" w:themeColor="accent6" w:sz="4" w:space="0"/>
        <w:left w:val="single" w:color="E54C5E" w:themeColor="accent6" w:sz="4" w:space="0"/>
        <w:bottom w:val="single" w:color="E54C5E" w:themeColor="accent6" w:sz="4" w:space="0"/>
        <w:right w:val="single" w:color="E54C5E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54C5E" w:themeColor="accent6" w:sz="4" w:space="0"/>
          <w:right w:val="single" w:color="E54C5E" w:themeColor="accent6" w:sz="4" w:space="0"/>
        </w:tcBorders>
      </w:tcPr>
    </w:tblStylePr>
    <w:tblStylePr w:type="band1Horz">
      <w:tcPr>
        <w:tcBorders>
          <w:top w:val="single" w:color="E54C5E" w:themeColor="accent6" w:sz="4" w:space="0"/>
          <w:bottom w:val="single" w:color="E54C5E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54C5E" w:themeColor="accent6" w:sz="4" w:space="0"/>
          <w:left w:val="nil"/>
        </w:tcBorders>
      </w:tcPr>
    </w:tblStylePr>
    <w:tblStylePr w:type="swCell">
      <w:tcPr>
        <w:tcBorders>
          <w:top w:val="double" w:color="E54C5E" w:themeColor="accent6" w:sz="4" w:space="0"/>
          <w:right w:val="nil"/>
        </w:tcBorders>
      </w:tcPr>
    </w:tblStylePr>
  </w:style>
  <w:style w:type="table" w:customStyle="1" w:styleId="356">
    <w:name w:val="清单表 41"/>
    <w:basedOn w:val="88"/>
    <w:qFormat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57">
    <w:name w:val="清单表 4 - 着色 11"/>
    <w:basedOn w:val="88"/>
    <w:qFormat/>
    <w:uiPriority w:val="49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874CB" w:themeColor="accent1" w:sz="4" w:space="0"/>
          <w:left w:val="single" w:color="4874CB" w:themeColor="accent1" w:sz="4" w:space="0"/>
          <w:bottom w:val="single" w:color="4874CB" w:themeColor="accent1" w:sz="4" w:space="0"/>
          <w:right w:val="single" w:color="4874CB" w:themeColor="accent1" w:sz="4" w:space="0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58">
    <w:name w:val="清单表 4 - 着色 21"/>
    <w:basedOn w:val="88"/>
    <w:qFormat/>
    <w:uiPriority w:val="49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E822F" w:themeColor="accent2" w:sz="4" w:space="0"/>
          <w:left w:val="single" w:color="EE822F" w:themeColor="accent2" w:sz="4" w:space="0"/>
          <w:bottom w:val="single" w:color="EE822F" w:themeColor="accent2" w:sz="4" w:space="0"/>
          <w:right w:val="single" w:color="EE822F" w:themeColor="accent2" w:sz="4" w:space="0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59">
    <w:name w:val="清单表 4 - 着色 31"/>
    <w:basedOn w:val="88"/>
    <w:qFormat/>
    <w:uiPriority w:val="49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2BA02" w:themeColor="accent3" w:sz="4" w:space="0"/>
          <w:left w:val="single" w:color="F2BA02" w:themeColor="accent3" w:sz="4" w:space="0"/>
          <w:bottom w:val="single" w:color="F2BA02" w:themeColor="accent3" w:sz="4" w:space="0"/>
          <w:right w:val="single" w:color="F2BA02" w:themeColor="accent3" w:sz="4" w:space="0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60">
    <w:name w:val="清单表 4 - 着色 41"/>
    <w:basedOn w:val="88"/>
    <w:qFormat/>
    <w:uiPriority w:val="49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5BD42" w:themeColor="accent4" w:sz="4" w:space="0"/>
          <w:left w:val="single" w:color="75BD42" w:themeColor="accent4" w:sz="4" w:space="0"/>
          <w:bottom w:val="single" w:color="75BD42" w:themeColor="accent4" w:sz="4" w:space="0"/>
          <w:right w:val="single" w:color="75BD42" w:themeColor="accent4" w:sz="4" w:space="0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61">
    <w:name w:val="清单表 4 - 着色 51"/>
    <w:basedOn w:val="88"/>
    <w:qFormat/>
    <w:uiPriority w:val="49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0C0B4" w:themeColor="accent5" w:sz="4" w:space="0"/>
          <w:left w:val="single" w:color="30C0B4" w:themeColor="accent5" w:sz="4" w:space="0"/>
          <w:bottom w:val="single" w:color="30C0B4" w:themeColor="accent5" w:sz="4" w:space="0"/>
          <w:right w:val="single" w:color="30C0B4" w:themeColor="accent5" w:sz="4" w:space="0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62">
    <w:name w:val="清单表 4 - 着色 61"/>
    <w:basedOn w:val="88"/>
    <w:qFormat/>
    <w:uiPriority w:val="49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54C5E" w:themeColor="accent6" w:sz="4" w:space="0"/>
          <w:left w:val="single" w:color="E54C5E" w:themeColor="accent6" w:sz="4" w:space="0"/>
          <w:bottom w:val="single" w:color="E54C5E" w:themeColor="accent6" w:sz="4" w:space="0"/>
          <w:right w:val="single" w:color="E54C5E" w:themeColor="accent6" w:sz="4" w:space="0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63">
    <w:name w:val="清单表 5 深色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4">
    <w:name w:val="清单表 5 深色 - 着色 1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4874CB" w:themeColor="accent1" w:sz="24" w:space="0"/>
        <w:left w:val="single" w:color="4874CB" w:themeColor="accent1" w:sz="24" w:space="0"/>
        <w:bottom w:val="single" w:color="4874CB" w:themeColor="accent1" w:sz="24" w:space="0"/>
        <w:right w:val="single" w:color="4874CB" w:themeColor="accent1" w:sz="24" w:space="0"/>
      </w:tblBorders>
    </w:tblPr>
    <w:tcPr>
      <w:shd w:val="clear" w:color="auto" w:fill="4874CB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5">
    <w:name w:val="清单表 5 深色 - 着色 2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E822F" w:themeColor="accent2" w:sz="24" w:space="0"/>
        <w:left w:val="single" w:color="EE822F" w:themeColor="accent2" w:sz="24" w:space="0"/>
        <w:bottom w:val="single" w:color="EE822F" w:themeColor="accent2" w:sz="24" w:space="0"/>
        <w:right w:val="single" w:color="EE822F" w:themeColor="accent2" w:sz="24" w:space="0"/>
      </w:tblBorders>
    </w:tblPr>
    <w:tcPr>
      <w:shd w:val="clear" w:color="auto" w:fill="EE822F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6">
    <w:name w:val="清单表 5 深色 - 着色 3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2BA02" w:themeColor="accent3" w:sz="24" w:space="0"/>
        <w:left w:val="single" w:color="F2BA02" w:themeColor="accent3" w:sz="24" w:space="0"/>
        <w:bottom w:val="single" w:color="F2BA02" w:themeColor="accent3" w:sz="24" w:space="0"/>
        <w:right w:val="single" w:color="F2BA02" w:themeColor="accent3" w:sz="24" w:space="0"/>
      </w:tblBorders>
    </w:tblPr>
    <w:tcPr>
      <w:shd w:val="clear" w:color="auto" w:fill="F2BA02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7">
    <w:name w:val="清单表 5 深色 - 着色 4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5BD42" w:themeColor="accent4" w:sz="24" w:space="0"/>
        <w:left w:val="single" w:color="75BD42" w:themeColor="accent4" w:sz="24" w:space="0"/>
        <w:bottom w:val="single" w:color="75BD42" w:themeColor="accent4" w:sz="24" w:space="0"/>
        <w:right w:val="single" w:color="75BD42" w:themeColor="accent4" w:sz="24" w:space="0"/>
      </w:tblBorders>
    </w:tblPr>
    <w:tcPr>
      <w:shd w:val="clear" w:color="auto" w:fill="75BD42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8">
    <w:name w:val="清单表 5 深色 - 着色 5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30C0B4" w:themeColor="accent5" w:sz="24" w:space="0"/>
        <w:left w:val="single" w:color="30C0B4" w:themeColor="accent5" w:sz="24" w:space="0"/>
        <w:bottom w:val="single" w:color="30C0B4" w:themeColor="accent5" w:sz="24" w:space="0"/>
        <w:right w:val="single" w:color="30C0B4" w:themeColor="accent5" w:sz="24" w:space="0"/>
      </w:tblBorders>
    </w:tblPr>
    <w:tcPr>
      <w:shd w:val="clear" w:color="auto" w:fill="30C0B4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9">
    <w:name w:val="清单表 5 深色 - 着色 6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54C5E" w:themeColor="accent6" w:sz="24" w:space="0"/>
        <w:left w:val="single" w:color="E54C5E" w:themeColor="accent6" w:sz="24" w:space="0"/>
        <w:bottom w:val="single" w:color="E54C5E" w:themeColor="accent6" w:sz="24" w:space="0"/>
        <w:right w:val="single" w:color="E54C5E" w:themeColor="accent6" w:sz="24" w:space="0"/>
      </w:tblBorders>
    </w:tblPr>
    <w:tcPr>
      <w:shd w:val="clear" w:color="auto" w:fill="E54C5E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0">
    <w:name w:val="清单表 6 彩色1"/>
    <w:basedOn w:val="88"/>
    <w:qFormat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1">
    <w:name w:val="清单表 6 彩色 - 着色 11"/>
    <w:basedOn w:val="88"/>
    <w:qFormat/>
    <w:uiPriority w:val="51"/>
    <w:rPr>
      <w:color w:val="2E54A1" w:themeColor="accent1" w:themeShade="BF"/>
    </w:rPr>
    <w:tblPr>
      <w:tblBorders>
        <w:top w:val="single" w:color="4874CB" w:themeColor="accent1" w:sz="4" w:space="0"/>
        <w:bottom w:val="single" w:color="4874CB" w:themeColor="accent1" w:sz="4" w:space="0"/>
      </w:tblBorders>
    </w:tblPr>
    <w:tblStylePr w:type="firstRow">
      <w:rPr>
        <w:b/>
        <w:bCs/>
      </w:rPr>
      <w:tcPr>
        <w:tcBorders>
          <w:bottom w:val="single" w:color="4874CB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72">
    <w:name w:val="清单表 6 彩色 - 着色 21"/>
    <w:basedOn w:val="88"/>
    <w:qFormat/>
    <w:uiPriority w:val="51"/>
    <w:rPr>
      <w:color w:val="C65F10" w:themeColor="accent2" w:themeShade="BF"/>
    </w:rPr>
    <w:tblPr>
      <w:tblBorders>
        <w:top w:val="single" w:color="EE822F" w:themeColor="accent2" w:sz="4" w:space="0"/>
        <w:bottom w:val="single" w:color="EE822F" w:themeColor="accent2" w:sz="4" w:space="0"/>
      </w:tblBorders>
    </w:tblPr>
    <w:tblStylePr w:type="firstRow">
      <w:rPr>
        <w:b/>
        <w:bCs/>
      </w:rPr>
      <w:tcPr>
        <w:tcBorders>
          <w:bottom w:val="single" w:color="EE822F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73">
    <w:name w:val="清单表 6 彩色 - 着色 31"/>
    <w:basedOn w:val="88"/>
    <w:qFormat/>
    <w:uiPriority w:val="51"/>
    <w:rPr>
      <w:color w:val="B68C02" w:themeColor="accent3" w:themeShade="BF"/>
    </w:rPr>
    <w:tblPr>
      <w:tblBorders>
        <w:top w:val="single" w:color="F2BA02" w:themeColor="accent3" w:sz="4" w:space="0"/>
        <w:bottom w:val="single" w:color="F2BA02" w:themeColor="accent3" w:sz="4" w:space="0"/>
      </w:tblBorders>
    </w:tblPr>
    <w:tblStylePr w:type="firstRow">
      <w:rPr>
        <w:b/>
        <w:bCs/>
      </w:rPr>
      <w:tcPr>
        <w:tcBorders>
          <w:bottom w:val="single" w:color="F2BA02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74">
    <w:name w:val="清单表 6 彩色 - 着色 41"/>
    <w:basedOn w:val="88"/>
    <w:qFormat/>
    <w:uiPriority w:val="51"/>
    <w:rPr>
      <w:color w:val="588E32" w:themeColor="accent4" w:themeShade="BF"/>
    </w:rPr>
    <w:tblPr>
      <w:tblBorders>
        <w:top w:val="single" w:color="75BD42" w:themeColor="accent4" w:sz="4" w:space="0"/>
        <w:bottom w:val="single" w:color="75BD42" w:themeColor="accent4" w:sz="4" w:space="0"/>
      </w:tblBorders>
    </w:tblPr>
    <w:tblStylePr w:type="firstRow">
      <w:rPr>
        <w:b/>
        <w:bCs/>
      </w:rPr>
      <w:tcPr>
        <w:tcBorders>
          <w:bottom w:val="single" w:color="75BD42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75">
    <w:name w:val="清单表 6 彩色 - 着色 51"/>
    <w:basedOn w:val="88"/>
    <w:qFormat/>
    <w:uiPriority w:val="51"/>
    <w:rPr>
      <w:color w:val="249087" w:themeColor="accent5" w:themeShade="BF"/>
    </w:rPr>
    <w:tblPr>
      <w:tblBorders>
        <w:top w:val="single" w:color="30C0B4" w:themeColor="accent5" w:sz="4" w:space="0"/>
        <w:bottom w:val="single" w:color="30C0B4" w:themeColor="accent5" w:sz="4" w:space="0"/>
      </w:tblBorders>
    </w:tblPr>
    <w:tblStylePr w:type="firstRow">
      <w:rPr>
        <w:b/>
        <w:bCs/>
      </w:rPr>
      <w:tcPr>
        <w:tcBorders>
          <w:bottom w:val="single" w:color="30C0B4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76">
    <w:name w:val="清单表 6 彩色 - 着色 61"/>
    <w:basedOn w:val="88"/>
    <w:qFormat/>
    <w:uiPriority w:val="51"/>
    <w:rPr>
      <w:color w:val="C81D31" w:themeColor="accent6" w:themeShade="BF"/>
    </w:rPr>
    <w:tblPr>
      <w:tblBorders>
        <w:top w:val="single" w:color="E54C5E" w:themeColor="accent6" w:sz="4" w:space="0"/>
        <w:bottom w:val="single" w:color="E54C5E" w:themeColor="accent6" w:sz="4" w:space="0"/>
      </w:tblBorders>
    </w:tblPr>
    <w:tblStylePr w:type="firstRow">
      <w:rPr>
        <w:b/>
        <w:bCs/>
      </w:rPr>
      <w:tcPr>
        <w:tcBorders>
          <w:bottom w:val="single" w:color="E54C5E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77">
    <w:name w:val="清单表 7 彩色1"/>
    <w:basedOn w:val="88"/>
    <w:qFormat/>
    <w:uiPriority w:val="52"/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78">
    <w:name w:val="清单表 7 彩色 - 着色 11"/>
    <w:basedOn w:val="88"/>
    <w:qFormat/>
    <w:uiPriority w:val="52"/>
    <w:rPr>
      <w:color w:val="2E54A1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4874CB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4874CB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4874CB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4874CB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79">
    <w:name w:val="清单表 7 彩色 - 着色 21"/>
    <w:basedOn w:val="88"/>
    <w:qFormat/>
    <w:uiPriority w:val="52"/>
    <w:rPr>
      <w:color w:val="C65F10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E822F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E822F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E822F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E822F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0">
    <w:name w:val="清单表 7 彩色 - 着色 31"/>
    <w:basedOn w:val="88"/>
    <w:qFormat/>
    <w:uiPriority w:val="52"/>
    <w:rPr>
      <w:color w:val="B68C02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2BA02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2BA02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2BA02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2BA02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1">
    <w:name w:val="清单表 7 彩色 - 着色 41"/>
    <w:basedOn w:val="88"/>
    <w:qFormat/>
    <w:uiPriority w:val="52"/>
    <w:rPr>
      <w:color w:val="588E32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5BD42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5BD42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5BD42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5BD42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2">
    <w:name w:val="清单表 7 彩色 - 着色 51"/>
    <w:basedOn w:val="88"/>
    <w:qFormat/>
    <w:uiPriority w:val="52"/>
    <w:rPr>
      <w:color w:val="249087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30C0B4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30C0B4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30C0B4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30C0B4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3">
    <w:name w:val="清单表 7 彩色 - 着色 61"/>
    <w:basedOn w:val="88"/>
    <w:qFormat/>
    <w:uiPriority w:val="52"/>
    <w:rPr>
      <w:color w:val="C81D31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54C5E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54C5E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54C5E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54C5E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84">
    <w:name w:val="宏文本 字符"/>
    <w:basedOn w:val="231"/>
    <w:link w:val="2"/>
    <w:qFormat/>
    <w:uiPriority w:val="0"/>
    <w:rPr>
      <w:rFonts w:ascii="Consolas" w:hAnsi="Consolas" w:eastAsiaTheme="minorHAnsi" w:cstheme="minorBidi"/>
    </w:rPr>
  </w:style>
  <w:style w:type="character" w:customStyle="1" w:styleId="385">
    <w:name w:val="@他1"/>
    <w:basedOn w:val="231"/>
    <w:semiHidden/>
    <w:unhideWhenUsed/>
    <w:qFormat/>
    <w:uiPriority w:val="99"/>
    <w:rPr>
      <w:color w:val="2B579A"/>
      <w:shd w:val="clear" w:color="auto" w:fill="E1DFDD"/>
    </w:rPr>
  </w:style>
  <w:style w:type="character" w:customStyle="1" w:styleId="386">
    <w:name w:val="信息标题 字符"/>
    <w:basedOn w:val="231"/>
    <w:link w:val="79"/>
    <w:qFormat/>
    <w:uiPriority w:val="0"/>
    <w:rPr>
      <w:rFonts w:asciiTheme="majorHAnsi" w:hAnsiTheme="majorHAnsi" w:eastAsiaTheme="majorEastAsia" w:cstheme="majorBidi"/>
      <w:sz w:val="24"/>
      <w:szCs w:val="24"/>
      <w:shd w:val="pct20" w:color="auto" w:fill="auto"/>
    </w:rPr>
  </w:style>
  <w:style w:type="paragraph" w:styleId="387">
    <w:name w:val="No Spacing"/>
    <w:semiHidden/>
    <w:unhideWhenUsed/>
    <w:qFormat/>
    <w:uiPriority w:val="99"/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character" w:customStyle="1" w:styleId="388">
    <w:name w:val="注释标题 字符"/>
    <w:basedOn w:val="231"/>
    <w:link w:val="16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styleId="389">
    <w:name w:val="Placeholder Text"/>
    <w:basedOn w:val="231"/>
    <w:semiHidden/>
    <w:unhideWhenUsed/>
    <w:qFormat/>
    <w:uiPriority w:val="99"/>
    <w:rPr>
      <w:color w:val="808080"/>
    </w:rPr>
  </w:style>
  <w:style w:type="table" w:customStyle="1" w:styleId="390">
    <w:name w:val="无格式表格 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91">
    <w:name w:val="无格式表格 21"/>
    <w:basedOn w:val="88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392">
    <w:name w:val="无格式表格 3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393">
    <w:name w:val="无格式表格 41"/>
    <w:basedOn w:val="88"/>
    <w:qFormat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94">
    <w:name w:val="无格式表格 51"/>
    <w:basedOn w:val="88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95">
    <w:name w:val="纯文本 字符"/>
    <w:basedOn w:val="231"/>
    <w:link w:val="45"/>
    <w:qFormat/>
    <w:uiPriority w:val="0"/>
    <w:rPr>
      <w:rFonts w:ascii="Consolas" w:hAnsi="Consolas" w:eastAsiaTheme="minorHAnsi" w:cstheme="minorBidi"/>
      <w:sz w:val="21"/>
      <w:szCs w:val="21"/>
    </w:rPr>
  </w:style>
  <w:style w:type="paragraph" w:styleId="396">
    <w:name w:val="Quote"/>
    <w:basedOn w:val="1"/>
    <w:next w:val="1"/>
    <w:link w:val="397"/>
    <w:semiHidden/>
    <w:unhideWhenUsed/>
    <w:qFormat/>
    <w:uiPriority w:val="9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97">
    <w:name w:val="引用 字符"/>
    <w:basedOn w:val="231"/>
    <w:link w:val="396"/>
    <w:semiHidden/>
    <w:qFormat/>
    <w:uiPriority w:val="99"/>
    <w:rPr>
      <w:rFonts w:asciiTheme="minorHAnsi" w:hAnsiTheme="minorHAnsi" w:eastAsiaTheme="minorHAnsi" w:cstheme="minorBidi"/>
      <w:i/>
      <w:iCs/>
      <w:color w:val="404040" w:themeColor="text1" w:themeTint="BF"/>
      <w:sz w:val="24"/>
      <w:szCs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98">
    <w:name w:val="称呼 字符"/>
    <w:basedOn w:val="231"/>
    <w:link w:val="30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399">
    <w:name w:val="签名 字符"/>
    <w:basedOn w:val="231"/>
    <w:link w:val="58"/>
    <w:qFormat/>
    <w:uiPriority w:val="0"/>
    <w:rPr>
      <w:rFonts w:asciiTheme="minorHAnsi" w:hAnsiTheme="minorHAnsi" w:eastAsiaTheme="minorHAnsi" w:cstheme="minorBidi"/>
      <w:sz w:val="24"/>
      <w:szCs w:val="24"/>
    </w:rPr>
  </w:style>
  <w:style w:type="character" w:customStyle="1" w:styleId="400">
    <w:name w:val="智能超链接1"/>
    <w:basedOn w:val="231"/>
    <w:semiHidden/>
    <w:unhideWhenUsed/>
    <w:qFormat/>
    <w:uiPriority w:val="99"/>
    <w:rPr>
      <w:u w:val="dotted"/>
    </w:rPr>
  </w:style>
  <w:style w:type="character" w:customStyle="1" w:styleId="401">
    <w:name w:val="智能链接1"/>
    <w:basedOn w:val="231"/>
    <w:semiHidden/>
    <w:unhideWhenUsed/>
    <w:qFormat/>
    <w:uiPriority w:val="99"/>
    <w:rPr>
      <w:color w:val="0000FF"/>
      <w:u w:val="single"/>
      <w:shd w:val="clear" w:color="auto" w:fill="F3F2F1"/>
    </w:rPr>
  </w:style>
  <w:style w:type="character" w:customStyle="1" w:styleId="402">
    <w:name w:val="副标题 字符"/>
    <w:basedOn w:val="231"/>
    <w:link w:val="64"/>
    <w:qFormat/>
    <w:uiPriority w:val="0"/>
    <w:rPr>
      <w:rFonts w:asciiTheme="minorHAnsi" w:hAnsiTheme="minorHAnsi" w:eastAsiaTheme="minorEastAsia" w:cstheme="minorBidi"/>
      <w:color w:val="595959" w:themeColor="text1" w:themeTint="A6"/>
      <w:spacing w:val="15"/>
      <w:sz w:val="22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03">
    <w:name w:val="不明显强调1"/>
    <w:basedOn w:val="23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04">
    <w:name w:val="不明显参考1"/>
    <w:basedOn w:val="231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customStyle="1" w:styleId="405">
    <w:name w:val="网格型浅色1"/>
    <w:basedOn w:val="8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character" w:customStyle="1" w:styleId="406">
    <w:name w:val="标题 字符"/>
    <w:basedOn w:val="231"/>
    <w:link w:val="84"/>
    <w:qFormat/>
    <w:uiPriority w:val="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customStyle="1" w:styleId="407">
    <w:name w:val="TOC 标题1"/>
    <w:basedOn w:val="3"/>
    <w:next w:val="1"/>
    <w:semiHidden/>
    <w:unhideWhenUsed/>
    <w:qFormat/>
    <w:uiPriority w:val="39"/>
    <w:pPr>
      <w:spacing w:before="240"/>
      <w:outlineLvl w:val="9"/>
    </w:pPr>
    <w:rPr>
      <w:rFonts w:asciiTheme="majorHAnsi" w:hAnsiTheme="majorHAnsi" w:eastAsiaTheme="majorEastAsia" w:cstheme="majorBidi"/>
      <w:color w:val="2E54A1" w:themeColor="accent1" w:themeShade="BF"/>
      <w:kern w:val="0"/>
    </w:rPr>
  </w:style>
  <w:style w:type="character" w:customStyle="1" w:styleId="408">
    <w:name w:val="未处理的提及1"/>
    <w:basedOn w:val="23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9">
    <w:name w:val="修订1"/>
    <w:hidden/>
    <w:unhideWhenUsed/>
    <w:qFormat/>
    <w:uiPriority w:val="99"/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410">
    <w:name w:val="EndNote Bibliography Title"/>
    <w:basedOn w:val="1"/>
    <w:link w:val="411"/>
    <w:qFormat/>
    <w:uiPriority w:val="0"/>
    <w:pPr>
      <w:spacing w:after="0"/>
      <w:jc w:val="center"/>
    </w:pPr>
    <w:rPr>
      <w:rFonts w:ascii="Calibri" w:hAnsi="Calibri" w:cs="Calibri"/>
    </w:rPr>
  </w:style>
  <w:style w:type="character" w:customStyle="1" w:styleId="411">
    <w:name w:val="EndNote Bibliography Title 字符"/>
    <w:basedOn w:val="231"/>
    <w:link w:val="410"/>
    <w:qFormat/>
    <w:uiPriority w:val="0"/>
    <w:rPr>
      <w:rFonts w:ascii="Calibri" w:hAnsi="Calibri" w:cs="Calibri" w:eastAsiaTheme="minorHAnsi"/>
      <w:sz w:val="24"/>
      <w:szCs w:val="24"/>
      <w:lang w:eastAsia="en-US"/>
    </w:rPr>
  </w:style>
  <w:style w:type="character" w:customStyle="1" w:styleId="412">
    <w:name w:val="EndNote Bibliography 字符"/>
    <w:basedOn w:val="231"/>
    <w:link w:val="250"/>
    <w:qFormat/>
    <w:uiPriority w:val="0"/>
    <w:rPr>
      <w:rFonts w:ascii="Calibri" w:hAnsi="Calibri" w:cs="Calibri" w:eastAsiaTheme="minorHAnsi"/>
      <w:sz w:val="24"/>
      <w:szCs w:val="24"/>
      <w:lang w:eastAsia="en-US"/>
    </w:rPr>
  </w:style>
  <w:style w:type="character" w:customStyle="1" w:styleId="413">
    <w:name w:val="Unresolved Mention"/>
    <w:basedOn w:val="23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524</Words>
  <Characters>2947</Characters>
  <Lines>643</Lines>
  <Paragraphs>160</Paragraphs>
  <TotalTime>0</TotalTime>
  <ScaleCrop>false</ScaleCrop>
  <LinksUpToDate>false</LinksUpToDate>
  <CharactersWithSpaces>3239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2025-08-05T14:08:00Z</dcterms:created>
  <dc:creator>Lulu</dc:creator>
  <cp:lastModifiedBy>Author</cp:lastModifiedBy>
  <dcterms:modified xsi:type="dcterms:W3CDTF">2025-12-18T08:05:24Z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712FBB8F4CBA4D92BEB44CA0947A18C8_13</vt:lpwstr>
  </property>
  <property fmtid="{D5CDD505-2E9C-101B-9397-08002B2CF9AE}" pid="3" name="KSOProductBuildVer">
    <vt:lpwstr>2052-12.1.0.24034</vt:lpwstr>
  </property>
  <property fmtid="{D5CDD505-2E9C-101B-9397-08002B2CF9AE}" pid="4" name="KSOTemplateDocerSaveRecord">
    <vt:lpwstr>eyJoZGlkIjoiYzIzYTZjMTlkMmVkYWJmNjE4MzRhNjQ1YjJkYjQwNTEiLCJ1c2VySWQiOiIzMzIzMjM1MzkifQ==</vt:lpwstr>
  </property>
  <property fmtid="{D5CDD505-2E9C-101B-9397-08002B2CF9AE}" pid="5" name="LE1">
    <vt:filetime>2025-08-03T07:09:06Z</vt:filetime>
  </property>
</Properties>
</file>