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60EADB">
      <w:pPr>
        <w:pStyle w:val="107"/>
        <w:keepNext w:val="0"/>
        <w:keepLines w:val="0"/>
        <w:pageBreakBefore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0"/>
        <w:rPr>
          <w:rFonts w:hint="eastAsia"/>
          <w:lang w:eastAsia="zh-CN"/>
        </w:rPr>
      </w:pPr>
      <w:bookmarkStart w:id="0" w:name="_GoBack"/>
      <w:bookmarkEnd w:id="0"/>
      <w:r>
        <w:rPr>
          <w:rFonts w:hint="default" w:ascii="Times New Roman" w:hAnsi="Times New Roman" w:cs="Times New Roman"/>
          <w:b/>
          <w:bCs/>
          <w:lang w:eastAsia="zh-CN"/>
        </w:rPr>
        <w:t>Table S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lang w:eastAsia="zh-CN"/>
        </w:rPr>
        <w:t>Ⅰ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.</w:t>
      </w:r>
      <w:r>
        <w:rPr>
          <w:rFonts w:hint="eastAsia" w:cs="Times New Roman"/>
          <w:b/>
          <w:bCs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lang w:eastAsia="zh-CN"/>
        </w:rPr>
        <w:t xml:space="preserve">Baseline characteristics of </w:t>
      </w:r>
      <w:r>
        <w:rPr>
          <w:rFonts w:hint="eastAsia" w:cs="Times New Roman"/>
          <w:b/>
          <w:bCs/>
          <w:lang w:val="en-US" w:eastAsia="zh-CN"/>
        </w:rPr>
        <w:t>SALI</w:t>
      </w:r>
      <w:r>
        <w:rPr>
          <w:rFonts w:hint="default" w:ascii="Times New Roman" w:hAnsi="Times New Roman" w:cs="Times New Roman"/>
          <w:b/>
          <w:bCs/>
          <w:lang w:eastAsia="zh-CN"/>
        </w:rPr>
        <w:t xml:space="preserve"> patients across </w:t>
      </w:r>
      <w:r>
        <w:rPr>
          <w:rFonts w:hint="eastAsia" w:cs="Times New Roman"/>
          <w:b/>
          <w:bCs/>
          <w:lang w:val="en-US" w:eastAsia="zh-CN"/>
        </w:rPr>
        <w:t>four</w:t>
      </w:r>
      <w:r>
        <w:rPr>
          <w:rFonts w:hint="default" w:ascii="Times New Roman" w:hAnsi="Times New Roman" w:cs="Times New Roman"/>
          <w:b/>
          <w:bCs/>
          <w:lang w:eastAsia="zh-CN"/>
        </w:rPr>
        <w:t xml:space="preserve"> critical care databases.</w:t>
      </w:r>
    </w:p>
    <w:p w14:paraId="465D4C87">
      <w:pPr>
        <w:pStyle w:val="104"/>
        <w:keepNext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0"/>
        <w:rPr>
          <w:rFonts w:hint="eastAsia" w:eastAsiaTheme="minorEastAsia"/>
          <w:lang w:eastAsia="zh-CN"/>
        </w:rPr>
      </w:pPr>
      <w:r>
        <w:rPr>
          <w:rFonts w:hint="eastAsia"/>
        </w:rPr>
        <w:drawing>
          <wp:inline distT="0" distB="0" distL="114300" distR="114300">
            <wp:extent cx="5475605" cy="3370580"/>
            <wp:effectExtent l="0" t="0" r="10795" b="7620"/>
            <wp:docPr id="4" name="图片 4" descr="Tabl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Table S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Table SⅡ</w:t>
      </w:r>
      <w:r>
        <w:rPr>
          <w:rFonts w:hint="eastAsia"/>
          <w:lang w:val="en-US" w:eastAsia="zh-CN"/>
        </w:rPr>
        <w:t xml:space="preserve"> The clinical characteristics of subphenotypes in development cohort</w:t>
      </w:r>
    </w:p>
    <w:p w14:paraId="295E4834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475605" cy="3370580"/>
            <wp:effectExtent l="0" t="0" r="10795" b="7620"/>
            <wp:docPr id="5" name="图片 5" descr="Tabl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Table S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BC312">
      <w:pPr>
        <w:pStyle w:val="104"/>
        <w:keepNext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0"/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default" w:ascii="Times New Roman" w:hAnsi="Times New Roman" w:cs="Times New Roman"/>
        </w:rPr>
        <w:t>Table SⅢ</w:t>
      </w:r>
      <w:r>
        <w:rPr>
          <w:rFonts w:hint="default" w:ascii="Times New Roman" w:hAnsi="Times New Roman" w:cs="Times New Roman"/>
          <w:lang w:val="en-US" w:eastAsia="zh-CN"/>
        </w:rPr>
        <w:t xml:space="preserve"> The clinical characteristics of subphenotypes in validation cohort</w:t>
      </w:r>
    </w:p>
    <w:p w14:paraId="3FA80A70">
      <w:pPr>
        <w:pStyle w:val="104"/>
        <w:keepNext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 w:eastAsiaTheme="minorEastAsia"/>
          <w:b w:val="0"/>
          <w:bCs w:val="0"/>
          <w:lang w:eastAsia="zh-CN"/>
        </w:rPr>
      </w:pPr>
      <w:r>
        <w:rPr>
          <w:rFonts w:hint="eastAsia" w:eastAsiaTheme="minorEastAsia"/>
          <w:b w:val="0"/>
          <w:bCs w:val="0"/>
          <w:lang w:eastAsia="zh-CN"/>
        </w:rPr>
        <w:drawing>
          <wp:inline distT="0" distB="0" distL="114300" distR="114300">
            <wp:extent cx="5475605" cy="3370580"/>
            <wp:effectExtent l="0" t="0" r="10795" b="7620"/>
            <wp:docPr id="7" name="图片 7" descr="Tabl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Table S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3DCBA">
      <w:pPr>
        <w:pStyle w:val="104"/>
        <w:keepNext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</w:p>
    <w:p w14:paraId="1B1C2BE8">
      <w:pPr>
        <w:rPr>
          <w:rFonts w:hint="eastAsia"/>
          <w:lang w:eastAsia="zh-CN"/>
        </w:rPr>
      </w:pPr>
    </w:p>
    <w:sectPr>
      <w:footerReference r:id="rId3" w:type="default"/>
      <w:pgSz w:w="12240" w:h="15840"/>
      <w:pgMar w:top="720" w:right="1803" w:bottom="720" w:left="1803" w:header="720" w:footer="720" w:gutter="0"/>
      <w:pgNumType w:start="1"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imes">
    <w:altName w:val="Times New Roman"/>
    <w:panose1 w:val="02020603050405020304"/>
    <w:charset w:val="00"/>
    <w:family w:val="auto"/>
    <w:pitch w:val="default"/>
    <w:sig w:usb0="00000000" w:usb1="00000000" w:usb2="00000000" w:usb3="00000000" w:csb0="2000019F" w:csb1="4F01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58EA3E">
    <w:pPr>
      <w:pStyle w:val="5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26</w:t>
    </w:r>
    <w:r>
      <w:fldChar w:fldCharType="end"/>
    </w:r>
  </w:p>
  <w:p w14:paraId="211F3547">
    <w:pPr>
      <w:pStyle w:val="5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C"/>
    <w:multiLevelType w:val="singleLevel"/>
    <w:tmpl w:val="FFFFFF7C"/>
    <w:lvl w:ilvl="0" w:tentative="0">
      <w:start w:val="1"/>
      <w:numFmt w:val="decimal"/>
      <w:pStyle w:val="65"/>
      <w:lvlText w:val="%1."/>
      <w:lvlJc w:val="left"/>
      <w:pPr>
        <w:tabs>
          <w:tab w:val="left" w:pos="1800"/>
        </w:tabs>
        <w:ind w:left="1800" w:hanging="360"/>
      </w:pPr>
    </w:lvl>
  </w:abstractNum>
  <w:abstractNum w:abstractNumId="1">
    <w:nsid w:val="FFFFFF7D"/>
    <w:multiLevelType w:val="singleLevel"/>
    <w:tmpl w:val="FFFFFF7D"/>
    <w:lvl w:ilvl="0" w:tentative="0">
      <w:start w:val="1"/>
      <w:numFmt w:val="decimal"/>
      <w:pStyle w:val="47"/>
      <w:lvlText w:val="%1."/>
      <w:lvlJc w:val="left"/>
      <w:pPr>
        <w:tabs>
          <w:tab w:val="left" w:pos="1440"/>
        </w:tabs>
        <w:ind w:left="1440" w:hanging="360"/>
      </w:pPr>
    </w:lvl>
  </w:abstractNum>
  <w:abstractNum w:abstractNumId="2">
    <w:nsid w:val="FFFFFF7E"/>
    <w:multiLevelType w:val="singleLevel"/>
    <w:tmpl w:val="FFFFFF7E"/>
    <w:lvl w:ilvl="0" w:tentative="0">
      <w:start w:val="1"/>
      <w:numFmt w:val="decimal"/>
      <w:pStyle w:val="36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3">
    <w:nsid w:val="FFFFFF7F"/>
    <w:multiLevelType w:val="singleLevel"/>
    <w:tmpl w:val="FFFFFF7F"/>
    <w:lvl w:ilvl="0" w:tentative="0">
      <w:start w:val="1"/>
      <w:numFmt w:val="decimal"/>
      <w:pStyle w:val="14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4">
    <w:nsid w:val="FFFFFF80"/>
    <w:multiLevelType w:val="singleLevel"/>
    <w:tmpl w:val="FFFFFF80"/>
    <w:lvl w:ilvl="0" w:tentative="0">
      <w:start w:val="1"/>
      <w:numFmt w:val="bullet"/>
      <w:pStyle w:val="46"/>
      <w:lvlText w:val=""/>
      <w:lvlJc w:val="left"/>
      <w:pPr>
        <w:tabs>
          <w:tab w:val="left" w:pos="1800"/>
        </w:tabs>
        <w:ind w:left="1800" w:hanging="360"/>
      </w:pPr>
      <w:rPr>
        <w:rFonts w:hint="default" w:ascii="Symbol" w:hAnsi="Symbol"/>
      </w:rPr>
    </w:lvl>
  </w:abstractNum>
  <w:abstractNum w:abstractNumId="5">
    <w:nsid w:val="FFFFFF81"/>
    <w:multiLevelType w:val="singleLevel"/>
    <w:tmpl w:val="FFFFFF81"/>
    <w:lvl w:ilvl="0" w:tentative="0">
      <w:start w:val="1"/>
      <w:numFmt w:val="bullet"/>
      <w:pStyle w:val="17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</w:rPr>
    </w:lvl>
  </w:abstractNum>
  <w:abstractNum w:abstractNumId="6">
    <w:nsid w:val="FFFFFF82"/>
    <w:multiLevelType w:val="singleLevel"/>
    <w:tmpl w:val="FFFFFF82"/>
    <w:lvl w:ilvl="0" w:tentative="0">
      <w:start w:val="1"/>
      <w:numFmt w:val="bullet"/>
      <w:pStyle w:val="33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</w:abstractNum>
  <w:abstractNum w:abstractNumId="7">
    <w:nsid w:val="FFFFFF83"/>
    <w:multiLevelType w:val="singleLevel"/>
    <w:tmpl w:val="FFFFFF83"/>
    <w:lvl w:ilvl="0" w:tentative="0">
      <w:start w:val="1"/>
      <w:numFmt w:val="bullet"/>
      <w:pStyle w:val="40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</w:abstractNum>
  <w:abstractNum w:abstractNumId="8">
    <w:nsid w:val="FFFFFF88"/>
    <w:multiLevelType w:val="singleLevel"/>
    <w:tmpl w:val="FFFFFF88"/>
    <w:lvl w:ilvl="0" w:tentative="0">
      <w:start w:val="1"/>
      <w:numFmt w:val="decimal"/>
      <w:pStyle w:val="20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9">
    <w:nsid w:val="FFFFFF89"/>
    <w:multiLevelType w:val="singleLevel"/>
    <w:tmpl w:val="FFFFFF89"/>
    <w:lvl w:ilvl="0" w:tentative="0">
      <w:start w:val="1"/>
      <w:numFmt w:val="bullet"/>
      <w:pStyle w:val="24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9"/>
  </w:num>
  <w:num w:numId="5">
    <w:abstractNumId w:val="6"/>
  </w:num>
  <w:num w:numId="6">
    <w:abstractNumId w:val="2"/>
  </w:num>
  <w:num w:numId="7">
    <w:abstractNumId w:val="7"/>
  </w:num>
  <w:num w:numId="8">
    <w:abstractNumId w:val="4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bordersDoNotSurroundHeader w:val="0"/>
  <w:bordersDoNotSurroundFooter w:val="0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30F"/>
    <w:rsid w:val="00015F74"/>
    <w:rsid w:val="00065EBD"/>
    <w:rsid w:val="000667E7"/>
    <w:rsid w:val="00083B44"/>
    <w:rsid w:val="000850DC"/>
    <w:rsid w:val="000A6A28"/>
    <w:rsid w:val="000B4454"/>
    <w:rsid w:val="000C2771"/>
    <w:rsid w:val="000C532C"/>
    <w:rsid w:val="000D46F4"/>
    <w:rsid w:val="000D6214"/>
    <w:rsid w:val="000E2A60"/>
    <w:rsid w:val="000F0DCE"/>
    <w:rsid w:val="000F6BE3"/>
    <w:rsid w:val="00105316"/>
    <w:rsid w:val="00105704"/>
    <w:rsid w:val="00112AA9"/>
    <w:rsid w:val="00112C5B"/>
    <w:rsid w:val="00114193"/>
    <w:rsid w:val="00115A38"/>
    <w:rsid w:val="0011687B"/>
    <w:rsid w:val="00122C63"/>
    <w:rsid w:val="00124F82"/>
    <w:rsid w:val="001473FA"/>
    <w:rsid w:val="0016337A"/>
    <w:rsid w:val="00164269"/>
    <w:rsid w:val="001A1BDE"/>
    <w:rsid w:val="001A6BDE"/>
    <w:rsid w:val="001B02CF"/>
    <w:rsid w:val="001B62FC"/>
    <w:rsid w:val="001C78F9"/>
    <w:rsid w:val="001F0876"/>
    <w:rsid w:val="001F167C"/>
    <w:rsid w:val="001F5E91"/>
    <w:rsid w:val="002077B9"/>
    <w:rsid w:val="002371C2"/>
    <w:rsid w:val="00262D72"/>
    <w:rsid w:val="00294FBB"/>
    <w:rsid w:val="002B3205"/>
    <w:rsid w:val="002C030F"/>
    <w:rsid w:val="002C59ED"/>
    <w:rsid w:val="00331D75"/>
    <w:rsid w:val="00337CB1"/>
    <w:rsid w:val="00350267"/>
    <w:rsid w:val="00355362"/>
    <w:rsid w:val="00363E44"/>
    <w:rsid w:val="003834F1"/>
    <w:rsid w:val="00395E86"/>
    <w:rsid w:val="003A2FD8"/>
    <w:rsid w:val="003B40E6"/>
    <w:rsid w:val="003E74FB"/>
    <w:rsid w:val="003E7AAB"/>
    <w:rsid w:val="003F4A33"/>
    <w:rsid w:val="003F6E14"/>
    <w:rsid w:val="00405336"/>
    <w:rsid w:val="00416244"/>
    <w:rsid w:val="00416921"/>
    <w:rsid w:val="00425C03"/>
    <w:rsid w:val="00440EAA"/>
    <w:rsid w:val="004571D5"/>
    <w:rsid w:val="00461D81"/>
    <w:rsid w:val="0046356B"/>
    <w:rsid w:val="004658FB"/>
    <w:rsid w:val="00477182"/>
    <w:rsid w:val="004779CB"/>
    <w:rsid w:val="00490128"/>
    <w:rsid w:val="004A54C3"/>
    <w:rsid w:val="004A5C40"/>
    <w:rsid w:val="004C5732"/>
    <w:rsid w:val="004E42D8"/>
    <w:rsid w:val="004E7BA2"/>
    <w:rsid w:val="004F7EDF"/>
    <w:rsid w:val="005001AC"/>
    <w:rsid w:val="00506D22"/>
    <w:rsid w:val="00527D71"/>
    <w:rsid w:val="005520A8"/>
    <w:rsid w:val="005607DD"/>
    <w:rsid w:val="005864FE"/>
    <w:rsid w:val="005A3C06"/>
    <w:rsid w:val="005A558C"/>
    <w:rsid w:val="005D2410"/>
    <w:rsid w:val="005D6449"/>
    <w:rsid w:val="005E0CD1"/>
    <w:rsid w:val="005E28F8"/>
    <w:rsid w:val="005E6513"/>
    <w:rsid w:val="00634208"/>
    <w:rsid w:val="00651114"/>
    <w:rsid w:val="00654D99"/>
    <w:rsid w:val="006610AB"/>
    <w:rsid w:val="00664560"/>
    <w:rsid w:val="00670299"/>
    <w:rsid w:val="006759A4"/>
    <w:rsid w:val="00684398"/>
    <w:rsid w:val="006876C3"/>
    <w:rsid w:val="00691985"/>
    <w:rsid w:val="006A1B64"/>
    <w:rsid w:val="006C2037"/>
    <w:rsid w:val="006D0F93"/>
    <w:rsid w:val="006E1691"/>
    <w:rsid w:val="006E4806"/>
    <w:rsid w:val="007108F5"/>
    <w:rsid w:val="00713E5B"/>
    <w:rsid w:val="00714741"/>
    <w:rsid w:val="007402FC"/>
    <w:rsid w:val="007411A1"/>
    <w:rsid w:val="007604BF"/>
    <w:rsid w:val="00793072"/>
    <w:rsid w:val="007E2C33"/>
    <w:rsid w:val="00807D35"/>
    <w:rsid w:val="008218C4"/>
    <w:rsid w:val="00821F38"/>
    <w:rsid w:val="00867A98"/>
    <w:rsid w:val="00870867"/>
    <w:rsid w:val="00885C9B"/>
    <w:rsid w:val="008A5AAF"/>
    <w:rsid w:val="008C01F3"/>
    <w:rsid w:val="008D5D2A"/>
    <w:rsid w:val="00914B63"/>
    <w:rsid w:val="009354F3"/>
    <w:rsid w:val="009447DC"/>
    <w:rsid w:val="00952222"/>
    <w:rsid w:val="00961BA5"/>
    <w:rsid w:val="009743A9"/>
    <w:rsid w:val="00987A88"/>
    <w:rsid w:val="009A4BC4"/>
    <w:rsid w:val="009A5287"/>
    <w:rsid w:val="009B2AC5"/>
    <w:rsid w:val="009B7984"/>
    <w:rsid w:val="009D0710"/>
    <w:rsid w:val="009F4BED"/>
    <w:rsid w:val="009F6359"/>
    <w:rsid w:val="009F7D93"/>
    <w:rsid w:val="00A1609C"/>
    <w:rsid w:val="00A2240A"/>
    <w:rsid w:val="00A302B7"/>
    <w:rsid w:val="00A3403B"/>
    <w:rsid w:val="00A51A12"/>
    <w:rsid w:val="00A627D4"/>
    <w:rsid w:val="00A66488"/>
    <w:rsid w:val="00A747F1"/>
    <w:rsid w:val="00A74DA2"/>
    <w:rsid w:val="00A93691"/>
    <w:rsid w:val="00A9620D"/>
    <w:rsid w:val="00AA0DFB"/>
    <w:rsid w:val="00AA3144"/>
    <w:rsid w:val="00AB296C"/>
    <w:rsid w:val="00AB399E"/>
    <w:rsid w:val="00AC59D0"/>
    <w:rsid w:val="00AD16B1"/>
    <w:rsid w:val="00AD499C"/>
    <w:rsid w:val="00B23232"/>
    <w:rsid w:val="00B36869"/>
    <w:rsid w:val="00B43B31"/>
    <w:rsid w:val="00B47CFA"/>
    <w:rsid w:val="00B47E46"/>
    <w:rsid w:val="00B57F00"/>
    <w:rsid w:val="00B6427B"/>
    <w:rsid w:val="00B77B2A"/>
    <w:rsid w:val="00B82C22"/>
    <w:rsid w:val="00B93DBA"/>
    <w:rsid w:val="00B9440A"/>
    <w:rsid w:val="00BB05E2"/>
    <w:rsid w:val="00BB2D2A"/>
    <w:rsid w:val="00BC3E04"/>
    <w:rsid w:val="00BD4390"/>
    <w:rsid w:val="00BD58CF"/>
    <w:rsid w:val="00BF0C92"/>
    <w:rsid w:val="00C04CC1"/>
    <w:rsid w:val="00C34CF5"/>
    <w:rsid w:val="00C4096C"/>
    <w:rsid w:val="00C50C6D"/>
    <w:rsid w:val="00C600D9"/>
    <w:rsid w:val="00C864F5"/>
    <w:rsid w:val="00C90798"/>
    <w:rsid w:val="00C92B22"/>
    <w:rsid w:val="00CC1384"/>
    <w:rsid w:val="00CC743F"/>
    <w:rsid w:val="00CD15BA"/>
    <w:rsid w:val="00CD3720"/>
    <w:rsid w:val="00CF1848"/>
    <w:rsid w:val="00CF5C2F"/>
    <w:rsid w:val="00D04BCF"/>
    <w:rsid w:val="00D143D9"/>
    <w:rsid w:val="00D5511B"/>
    <w:rsid w:val="00D6144C"/>
    <w:rsid w:val="00D64106"/>
    <w:rsid w:val="00D641DF"/>
    <w:rsid w:val="00D766F1"/>
    <w:rsid w:val="00DA0A2C"/>
    <w:rsid w:val="00DC03DD"/>
    <w:rsid w:val="00E257C8"/>
    <w:rsid w:val="00E31EA2"/>
    <w:rsid w:val="00E36774"/>
    <w:rsid w:val="00E41512"/>
    <w:rsid w:val="00E4519A"/>
    <w:rsid w:val="00E851E7"/>
    <w:rsid w:val="00E853D5"/>
    <w:rsid w:val="00E9773B"/>
    <w:rsid w:val="00EA037D"/>
    <w:rsid w:val="00EA6F42"/>
    <w:rsid w:val="00EC13A3"/>
    <w:rsid w:val="00EC7C85"/>
    <w:rsid w:val="00F11A55"/>
    <w:rsid w:val="00F125EE"/>
    <w:rsid w:val="00F12E98"/>
    <w:rsid w:val="00F22029"/>
    <w:rsid w:val="00F515FB"/>
    <w:rsid w:val="00F630EA"/>
    <w:rsid w:val="00F7007E"/>
    <w:rsid w:val="00F73193"/>
    <w:rsid w:val="00F73846"/>
    <w:rsid w:val="00F74F95"/>
    <w:rsid w:val="00F80705"/>
    <w:rsid w:val="00FA1481"/>
    <w:rsid w:val="00FC5CBF"/>
    <w:rsid w:val="00FF04E3"/>
    <w:rsid w:val="0A123B62"/>
    <w:rsid w:val="133F70A7"/>
    <w:rsid w:val="1C592D5D"/>
    <w:rsid w:val="1EF36406"/>
    <w:rsid w:val="22AA3F56"/>
    <w:rsid w:val="25E24C7F"/>
    <w:rsid w:val="26CD59B8"/>
    <w:rsid w:val="29B003B0"/>
    <w:rsid w:val="38477DC1"/>
    <w:rsid w:val="3BA62369"/>
    <w:rsid w:val="3C1E6B30"/>
    <w:rsid w:val="3E1E17EE"/>
    <w:rsid w:val="40BA692C"/>
    <w:rsid w:val="41412A78"/>
    <w:rsid w:val="427C2B19"/>
    <w:rsid w:val="47E10C42"/>
    <w:rsid w:val="52F67C97"/>
    <w:rsid w:val="534D757A"/>
    <w:rsid w:val="74DD43BC"/>
    <w:rsid w:val="7DCB5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name="heading 1"/>
    <w:lsdException w:qFormat="1" w:unhideWhenUsed="0" w:uiPriority="0" w:name="heading 2"/>
    <w:lsdException w:qFormat="1" w:unhideWhenUsed="0" w:uiPriority="0" w:name="heading 3"/>
    <w:lsdException w:qFormat="1" w:unhideWhenUsed="0" w:uiPriority="0" w:name="heading 4"/>
    <w:lsdException w:qFormat="1" w:unhideWhenUsed="0" w:uiPriority="0" w:name="heading 5"/>
    <w:lsdException w:qFormat="1" w:unhideWhenUsed="0" w:uiPriority="0" w:name="heading 6"/>
    <w:lsdException w:qFormat="1" w:unhideWhenUsed="0" w:uiPriority="0" w:name="heading 7"/>
    <w:lsdException w:qFormat="1" w:unhideWhenUsed="0" w:uiPriority="0" w:name="heading 8"/>
    <w:lsdException w:qFormat="1" w:unhideWhenUsed="0" w:uiPriority="0" w:name="heading 9"/>
    <w:lsdException w:qFormat="1" w:unhideWhenUsed="0" w:uiPriority="0" w:name="index 1"/>
    <w:lsdException w:qFormat="1" w:unhideWhenUsed="0" w:uiPriority="0" w:name="index 2"/>
    <w:lsdException w:qFormat="1" w:unhideWhenUsed="0" w:uiPriority="0" w:name="index 3"/>
    <w:lsdException w:qFormat="1" w:unhideWhenUsed="0" w:uiPriority="0" w:name="index 4"/>
    <w:lsdException w:qFormat="1" w:unhideWhenUsed="0" w:uiPriority="0" w:name="index 5"/>
    <w:lsdException w:qFormat="1" w:unhideWhenUsed="0" w:uiPriority="0" w:name="index 6"/>
    <w:lsdException w:qFormat="1" w:unhideWhenUsed="0" w:uiPriority="0" w:name="index 7"/>
    <w:lsdException w:qFormat="1" w:unhideWhenUsed="0" w:uiPriority="0" w:name="index 8"/>
    <w:lsdException w:qFormat="1" w:unhideWhenUsed="0" w:uiPriority="0" w:name="index 9"/>
    <w:lsdException w:qFormat="1" w:unhideWhenUsed="0" w:uiPriority="0" w:name="toc 1"/>
    <w:lsdException w:qFormat="1" w:unhideWhenUsed="0" w:uiPriority="0" w:name="toc 2"/>
    <w:lsdException w:qFormat="1" w:unhideWhenUsed="0" w:uiPriority="0" w:name="toc 3"/>
    <w:lsdException w:qFormat="1" w:unhideWhenUsed="0" w:uiPriority="0" w:name="toc 4"/>
    <w:lsdException w:qFormat="1" w:unhideWhenUsed="0" w:uiPriority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qFormat="1" w:unhideWhenUsed="0" w:uiPriority="0" w:name="Normal Indent"/>
    <w:lsdException w:qFormat="1" w:unhideWhenUsed="0" w:uiPriority="0" w:name="footnote text"/>
    <w:lsdException w:qFormat="1" w:unhideWhenUsed="0" w:uiPriority="0" w:name="annotation text"/>
    <w:lsdException w:qFormat="1" w:unhideWhenUsed="0" w:uiPriority="0" w:name="header"/>
    <w:lsdException w:qFormat="1" w:unhideWhenUsed="0" w:uiPriority="0" w:name="footer"/>
    <w:lsdException w:qFormat="1" w:unhideWhenUsed="0" w:uiPriority="0" w:name="index heading"/>
    <w:lsdException w:qFormat="1" w:unhideWhenUsed="0" w:uiPriority="0" w:name="caption"/>
    <w:lsdException w:qFormat="1" w:unhideWhenUsed="0" w:uiPriority="0" w:name="table of figures"/>
    <w:lsdException w:qFormat="1" w:unhideWhenUsed="0" w:uiPriority="0" w:name="envelope address"/>
    <w:lsdException w:qFormat="1" w:unhideWhenUsed="0" w:uiPriority="0" w:name="envelope return"/>
    <w:lsdException w:uiPriority="0" w:name="footnote reference"/>
    <w:lsdException w:qFormat="1" w:uiPriority="0" w:name="annotation reference"/>
    <w:lsdException w:qFormat="1" w:uiPriority="0" w:name="line number"/>
    <w:lsdException w:qFormat="1" w:unhideWhenUsed="0" w:uiPriority="0" w:name="page number"/>
    <w:lsdException w:uiPriority="0" w:name="endnote reference"/>
    <w:lsdException w:qFormat="1" w:unhideWhenUsed="0" w:uiPriority="0" w:name="endnote text"/>
    <w:lsdException w:qFormat="1" w:unhideWhenUsed="0" w:uiPriority="0" w:name="table of authorities"/>
    <w:lsdException w:qFormat="1" w:unhideWhenUsed="0" w:uiPriority="0" w:name="macro"/>
    <w:lsdException w:qFormat="1" w:unhideWhenUsed="0" w:uiPriority="0" w:name="toa heading"/>
    <w:lsdException w:qFormat="1" w:unhideWhenUsed="0" w:uiPriority="0" w:name="List"/>
    <w:lsdException w:qFormat="1" w:unhideWhenUsed="0" w:uiPriority="0" w:name="List Bullet"/>
    <w:lsdException w:qFormat="1" w:unhideWhenUsed="0" w:uiPriority="0" w:name="List Number"/>
    <w:lsdException w:qFormat="1" w:unhideWhenUsed="0" w:uiPriority="0" w:name="List 2"/>
    <w:lsdException w:qFormat="1" w:unhideWhenUsed="0" w:uiPriority="0" w:name="List 3"/>
    <w:lsdException w:qFormat="1" w:unhideWhenUsed="0" w:uiPriority="0" w:name="List 4"/>
    <w:lsdException w:qFormat="1" w:unhideWhenUsed="0" w:uiPriority="0" w:name="List 5"/>
    <w:lsdException w:qFormat="1" w:unhideWhenUsed="0" w:uiPriority="0" w:name="List Bullet 2"/>
    <w:lsdException w:qFormat="1" w:unhideWhenUsed="0" w:uiPriority="0" w:name="List Bullet 3"/>
    <w:lsdException w:qFormat="1" w:unhideWhenUsed="0" w:uiPriority="0" w:name="List Bullet 4"/>
    <w:lsdException w:qFormat="1" w:unhideWhenUsed="0" w:uiPriority="0" w:name="List Bullet 5"/>
    <w:lsdException w:qFormat="1" w:unhideWhenUsed="0" w:uiPriority="0" w:name="List Number 2"/>
    <w:lsdException w:qFormat="1" w:unhideWhenUsed="0" w:uiPriority="0" w:name="List Number 3"/>
    <w:lsdException w:qFormat="1" w:unhideWhenUsed="0" w:uiPriority="0" w:name="List Number 4"/>
    <w:lsdException w:qFormat="1" w:unhideWhenUsed="0" w:uiPriority="0" w:name="List Number 5"/>
    <w:lsdException w:qFormat="1" w:unhideWhenUsed="0" w:uiPriority="0" w:name="Title"/>
    <w:lsdException w:qFormat="1" w:unhideWhenUsed="0" w:uiPriority="0" w:name="Closing"/>
    <w:lsdException w:qFormat="1" w:unhideWhenUsed="0" w:uiPriority="0" w:name="Signature"/>
    <w:lsdException w:qFormat="1" w:uiPriority="1" w:name="Default Paragraph Font"/>
    <w:lsdException w:qFormat="1" w:unhideWhenUsed="0" w:uiPriority="0" w:name="Body Text"/>
    <w:lsdException w:qFormat="1" w:unhideWhenUsed="0" w:uiPriority="0" w:name="Body Text Indent"/>
    <w:lsdException w:qFormat="1" w:unhideWhenUsed="0" w:uiPriority="0" w:name="List Continue"/>
    <w:lsdException w:qFormat="1" w:unhideWhenUsed="0" w:uiPriority="0" w:name="List Continue 2"/>
    <w:lsdException w:qFormat="1" w:unhideWhenUsed="0" w:uiPriority="0" w:name="List Continue 3"/>
    <w:lsdException w:qFormat="1" w:unhideWhenUsed="0" w:uiPriority="0" w:name="List Continue 4"/>
    <w:lsdException w:qFormat="1" w:unhideWhenUsed="0" w:uiPriority="0" w:name="List Continue 5"/>
    <w:lsdException w:qFormat="1" w:unhideWhenUsed="0" w:uiPriority="0" w:name="Message Header"/>
    <w:lsdException w:qFormat="1" w:unhideWhenUsed="0" w:uiPriority="0" w:name="Subtitle"/>
    <w:lsdException w:qFormat="1" w:unhideWhenUsed="0" w:uiPriority="0" w:name="Salutation"/>
    <w:lsdException w:qFormat="1" w:unhideWhenUsed="0" w:uiPriority="0" w:name="Date"/>
    <w:lsdException w:qFormat="1" w:unhideWhenUsed="0" w:uiPriority="0" w:name="Body Text First Indent"/>
    <w:lsdException w:qFormat="1" w:unhideWhenUsed="0" w:uiPriority="0" w:name="Body Text First Indent 2"/>
    <w:lsdException w:qFormat="1" w:unhideWhenUsed="0" w:uiPriority="0" w:name="Note Heading"/>
    <w:lsdException w:qFormat="1" w:unhideWhenUsed="0" w:uiPriority="0" w:name="Body Text 2"/>
    <w:lsdException w:qFormat="1" w:unhideWhenUsed="0" w:uiPriority="0" w:name="Body Text 3"/>
    <w:lsdException w:qFormat="1" w:unhideWhenUsed="0" w:uiPriority="0" w:name="Body Text Indent 2"/>
    <w:lsdException w:qFormat="1" w:unhideWhenUsed="0" w:uiPriority="0" w:name="Body Text Indent 3"/>
    <w:lsdException w:qFormat="1" w:unhideWhenUsed="0" w:uiPriority="0" w:name="Block Text"/>
    <w:lsdException w:qFormat="1" w:unhideWhenUsed="0" w:uiPriority="0" w:name="Hyperlink"/>
    <w:lsdException w:qFormat="1" w:uiPriority="0" w:name="FollowedHyperlink"/>
    <w:lsdException w:qFormat="1" w:unhideWhenUsed="0" w:uiPriority="0" w:name="Strong"/>
    <w:lsdException w:qFormat="1" w:unhideWhenUsed="0" w:uiPriority="0" w:name="Emphasis"/>
    <w:lsdException w:qFormat="1" w:unhideWhenUsed="0" w:uiPriority="0" w:name="Document Map"/>
    <w:lsdException w:qFormat="1" w:unhideWhenUsed="0" w:uiPriority="0" w:name="Plain Text"/>
    <w:lsdException w:qFormat="1" w:unhideWhenUsed="0" w:uiPriority="0" w:name="E-mail Signature"/>
    <w:lsdException w:qFormat="1" w:unhideWhenUsed="0" w:uiPriority="0" w:name="Normal (Web)"/>
    <w:lsdException w:uiPriority="0" w:name="HTML Acronym"/>
    <w:lsdException w:qFormat="1" w:unhideWhenUsed="0"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39" w:semiHidden="0" w:name="Table Grid"/>
    <w:lsdException w:uiPriority="0" w:name="Table Theme"/>
    <w:lsdException w:qFormat="1" w:unhideWhenUsed="0" w:uiPriority="1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name="List Paragraph"/>
    <w:lsdException w:qFormat="1" w:unhideWhenUsed="0" w:uiPriority="29" w:name="Quote"/>
    <w:lsdException w:qFormat="1" w:unhideWhenUsed="0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lang w:val="en-US" w:eastAsia="en-US" w:bidi="ar-SA"/>
    </w:rPr>
  </w:style>
  <w:style w:type="paragraph" w:styleId="3">
    <w:name w:val="heading 1"/>
    <w:basedOn w:val="1"/>
    <w:next w:val="1"/>
    <w:link w:val="97"/>
    <w:semiHidden/>
    <w:qFormat/>
    <w:uiPriority w:val="0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4">
    <w:name w:val="heading 2"/>
    <w:basedOn w:val="1"/>
    <w:next w:val="1"/>
    <w:link w:val="98"/>
    <w:semiHidden/>
    <w:qFormat/>
    <w:uiPriority w:val="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5">
    <w:name w:val="heading 3"/>
    <w:basedOn w:val="1"/>
    <w:next w:val="1"/>
    <w:semiHidden/>
    <w:qFormat/>
    <w:uiPriority w:val="0"/>
    <w:pPr>
      <w:keepNext/>
      <w:spacing w:line="480" w:lineRule="auto"/>
      <w:outlineLvl w:val="2"/>
    </w:pPr>
    <w:rPr>
      <w:rFonts w:ascii="Times" w:hAnsi="Times" w:eastAsia="Times"/>
      <w:b/>
    </w:rPr>
  </w:style>
  <w:style w:type="paragraph" w:styleId="6">
    <w:name w:val="heading 4"/>
    <w:basedOn w:val="1"/>
    <w:next w:val="1"/>
    <w:semiHidden/>
    <w:qFormat/>
    <w:uiPriority w:val="0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7">
    <w:name w:val="heading 5"/>
    <w:basedOn w:val="1"/>
    <w:next w:val="1"/>
    <w:link w:val="99"/>
    <w:semiHidden/>
    <w:qFormat/>
    <w:uiPriority w:val="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8">
    <w:name w:val="heading 6"/>
    <w:basedOn w:val="1"/>
    <w:next w:val="1"/>
    <w:link w:val="100"/>
    <w:semiHidden/>
    <w:qFormat/>
    <w:uiPriority w:val="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9">
    <w:name w:val="heading 7"/>
    <w:basedOn w:val="1"/>
    <w:next w:val="1"/>
    <w:link w:val="101"/>
    <w:semiHidden/>
    <w:qFormat/>
    <w:uiPriority w:val="0"/>
    <w:pPr>
      <w:spacing w:before="240" w:after="60"/>
      <w:outlineLvl w:val="6"/>
    </w:pPr>
    <w:rPr>
      <w:rFonts w:ascii="Calibri" w:hAnsi="Calibri"/>
      <w:szCs w:val="24"/>
    </w:rPr>
  </w:style>
  <w:style w:type="paragraph" w:styleId="10">
    <w:name w:val="heading 8"/>
    <w:basedOn w:val="1"/>
    <w:next w:val="1"/>
    <w:link w:val="102"/>
    <w:semiHidden/>
    <w:qFormat/>
    <w:uiPriority w:val="0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11">
    <w:name w:val="heading 9"/>
    <w:basedOn w:val="1"/>
    <w:next w:val="1"/>
    <w:link w:val="103"/>
    <w:semiHidden/>
    <w:qFormat/>
    <w:uiPriority w:val="0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90">
    <w:name w:val="Default Paragraph Font"/>
    <w:semiHidden/>
    <w:unhideWhenUsed/>
    <w:qFormat/>
    <w:uiPriority w:val="1"/>
  </w:style>
  <w:style w:type="table" w:default="1" w:styleId="8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33"/>
    <w:semiHidden/>
    <w:qFormat/>
    <w:uiPriority w:val="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 w:eastAsiaTheme="minorEastAsia"/>
      <w:lang w:val="en-US" w:eastAsia="en-US" w:bidi="ar-SA"/>
    </w:rPr>
  </w:style>
  <w:style w:type="paragraph" w:styleId="12">
    <w:name w:val="List 3"/>
    <w:basedOn w:val="1"/>
    <w:semiHidden/>
    <w:qFormat/>
    <w:uiPriority w:val="0"/>
    <w:pPr>
      <w:ind w:left="1080" w:hanging="360"/>
      <w:contextualSpacing/>
    </w:pPr>
  </w:style>
  <w:style w:type="paragraph" w:styleId="13">
    <w:name w:val="toc 7"/>
    <w:basedOn w:val="1"/>
    <w:next w:val="1"/>
    <w:autoRedefine/>
    <w:semiHidden/>
    <w:qFormat/>
    <w:uiPriority w:val="0"/>
    <w:pPr>
      <w:ind w:left="1440"/>
    </w:pPr>
  </w:style>
  <w:style w:type="paragraph" w:styleId="14">
    <w:name w:val="List Number 2"/>
    <w:basedOn w:val="1"/>
    <w:semiHidden/>
    <w:qFormat/>
    <w:uiPriority w:val="0"/>
    <w:pPr>
      <w:numPr>
        <w:ilvl w:val="0"/>
        <w:numId w:val="1"/>
      </w:numPr>
      <w:contextualSpacing/>
    </w:pPr>
  </w:style>
  <w:style w:type="paragraph" w:styleId="15">
    <w:name w:val="table of authorities"/>
    <w:basedOn w:val="1"/>
    <w:next w:val="1"/>
    <w:semiHidden/>
    <w:qFormat/>
    <w:uiPriority w:val="0"/>
    <w:pPr>
      <w:ind w:left="240" w:hanging="240"/>
    </w:pPr>
  </w:style>
  <w:style w:type="paragraph" w:styleId="16">
    <w:name w:val="Note Heading"/>
    <w:basedOn w:val="1"/>
    <w:next w:val="1"/>
    <w:link w:val="136"/>
    <w:semiHidden/>
    <w:qFormat/>
    <w:uiPriority w:val="0"/>
  </w:style>
  <w:style w:type="paragraph" w:styleId="17">
    <w:name w:val="List Bullet 4"/>
    <w:basedOn w:val="1"/>
    <w:semiHidden/>
    <w:qFormat/>
    <w:uiPriority w:val="0"/>
    <w:pPr>
      <w:numPr>
        <w:ilvl w:val="0"/>
        <w:numId w:val="2"/>
      </w:numPr>
      <w:contextualSpacing/>
    </w:pPr>
  </w:style>
  <w:style w:type="paragraph" w:styleId="18">
    <w:name w:val="index 8"/>
    <w:basedOn w:val="1"/>
    <w:next w:val="1"/>
    <w:autoRedefine/>
    <w:semiHidden/>
    <w:qFormat/>
    <w:uiPriority w:val="0"/>
    <w:pPr>
      <w:ind w:left="1920" w:hanging="240"/>
    </w:pPr>
  </w:style>
  <w:style w:type="paragraph" w:styleId="19">
    <w:name w:val="E-mail Signature"/>
    <w:basedOn w:val="1"/>
    <w:link w:val="123"/>
    <w:semiHidden/>
    <w:qFormat/>
    <w:uiPriority w:val="0"/>
  </w:style>
  <w:style w:type="paragraph" w:styleId="20">
    <w:name w:val="List Number"/>
    <w:basedOn w:val="1"/>
    <w:semiHidden/>
    <w:qFormat/>
    <w:uiPriority w:val="0"/>
    <w:pPr>
      <w:numPr>
        <w:ilvl w:val="0"/>
        <w:numId w:val="3"/>
      </w:numPr>
      <w:contextualSpacing/>
    </w:pPr>
  </w:style>
  <w:style w:type="paragraph" w:styleId="21">
    <w:name w:val="Normal Indent"/>
    <w:basedOn w:val="1"/>
    <w:semiHidden/>
    <w:qFormat/>
    <w:uiPriority w:val="0"/>
    <w:pPr>
      <w:ind w:left="720"/>
    </w:pPr>
  </w:style>
  <w:style w:type="paragraph" w:styleId="22">
    <w:name w:val="caption"/>
    <w:basedOn w:val="1"/>
    <w:next w:val="1"/>
    <w:semiHidden/>
    <w:qFormat/>
    <w:uiPriority w:val="0"/>
    <w:rPr>
      <w:b/>
      <w:bCs/>
      <w:sz w:val="20"/>
    </w:rPr>
  </w:style>
  <w:style w:type="paragraph" w:styleId="23">
    <w:name w:val="index 5"/>
    <w:basedOn w:val="1"/>
    <w:next w:val="1"/>
    <w:autoRedefine/>
    <w:semiHidden/>
    <w:qFormat/>
    <w:uiPriority w:val="0"/>
    <w:pPr>
      <w:ind w:left="1200" w:hanging="240"/>
    </w:pPr>
  </w:style>
  <w:style w:type="paragraph" w:styleId="24">
    <w:name w:val="List Bullet"/>
    <w:basedOn w:val="1"/>
    <w:semiHidden/>
    <w:qFormat/>
    <w:uiPriority w:val="0"/>
    <w:pPr>
      <w:numPr>
        <w:ilvl w:val="0"/>
        <w:numId w:val="4"/>
      </w:numPr>
      <w:contextualSpacing/>
    </w:pPr>
  </w:style>
  <w:style w:type="paragraph" w:styleId="25">
    <w:name w:val="envelope address"/>
    <w:basedOn w:val="1"/>
    <w:semiHidden/>
    <w:qFormat/>
    <w:uiPriority w:val="0"/>
    <w:pPr>
      <w:framePr w:w="7920" w:h="1980" w:hRule="exact" w:hSpace="180" w:wrap="auto" w:vAnchor="margin" w:hAnchor="page" w:xAlign="center" w:yAlign="bottom"/>
      <w:ind w:left="2880"/>
    </w:pPr>
    <w:rPr>
      <w:rFonts w:ascii="Cambria" w:hAnsi="Cambria"/>
      <w:szCs w:val="24"/>
    </w:rPr>
  </w:style>
  <w:style w:type="paragraph" w:styleId="26">
    <w:name w:val="Document Map"/>
    <w:basedOn w:val="1"/>
    <w:link w:val="122"/>
    <w:semiHidden/>
    <w:qFormat/>
    <w:uiPriority w:val="0"/>
    <w:rPr>
      <w:rFonts w:ascii="Tahoma" w:hAnsi="Tahoma" w:cs="Tahoma"/>
      <w:sz w:val="16"/>
      <w:szCs w:val="16"/>
    </w:rPr>
  </w:style>
  <w:style w:type="paragraph" w:styleId="27">
    <w:name w:val="toa heading"/>
    <w:basedOn w:val="1"/>
    <w:next w:val="1"/>
    <w:semiHidden/>
    <w:qFormat/>
    <w:uiPriority w:val="0"/>
    <w:pPr>
      <w:spacing w:before="120"/>
    </w:pPr>
    <w:rPr>
      <w:rFonts w:ascii="Cambria" w:hAnsi="Cambria"/>
      <w:b/>
      <w:bCs/>
      <w:szCs w:val="24"/>
    </w:rPr>
  </w:style>
  <w:style w:type="paragraph" w:styleId="28">
    <w:name w:val="annotation text"/>
    <w:basedOn w:val="1"/>
    <w:link w:val="119"/>
    <w:semiHidden/>
    <w:qFormat/>
    <w:uiPriority w:val="0"/>
    <w:rPr>
      <w:sz w:val="20"/>
    </w:rPr>
  </w:style>
  <w:style w:type="paragraph" w:styleId="29">
    <w:name w:val="index 6"/>
    <w:basedOn w:val="1"/>
    <w:next w:val="1"/>
    <w:autoRedefine/>
    <w:semiHidden/>
    <w:qFormat/>
    <w:uiPriority w:val="0"/>
    <w:pPr>
      <w:ind w:left="1440" w:hanging="240"/>
    </w:pPr>
  </w:style>
  <w:style w:type="paragraph" w:styleId="30">
    <w:name w:val="Salutation"/>
    <w:basedOn w:val="1"/>
    <w:next w:val="1"/>
    <w:link w:val="140"/>
    <w:semiHidden/>
    <w:qFormat/>
    <w:uiPriority w:val="0"/>
  </w:style>
  <w:style w:type="paragraph" w:styleId="31">
    <w:name w:val="Body Text 3"/>
    <w:basedOn w:val="1"/>
    <w:link w:val="112"/>
    <w:semiHidden/>
    <w:qFormat/>
    <w:uiPriority w:val="0"/>
    <w:pPr>
      <w:spacing w:after="120"/>
    </w:pPr>
    <w:rPr>
      <w:sz w:val="16"/>
      <w:szCs w:val="16"/>
    </w:rPr>
  </w:style>
  <w:style w:type="paragraph" w:styleId="32">
    <w:name w:val="Closing"/>
    <w:basedOn w:val="1"/>
    <w:link w:val="118"/>
    <w:semiHidden/>
    <w:qFormat/>
    <w:uiPriority w:val="0"/>
    <w:pPr>
      <w:ind w:left="4320"/>
    </w:pPr>
  </w:style>
  <w:style w:type="paragraph" w:styleId="33">
    <w:name w:val="List Bullet 3"/>
    <w:basedOn w:val="1"/>
    <w:semiHidden/>
    <w:qFormat/>
    <w:uiPriority w:val="0"/>
    <w:pPr>
      <w:numPr>
        <w:ilvl w:val="0"/>
        <w:numId w:val="5"/>
      </w:numPr>
      <w:contextualSpacing/>
    </w:pPr>
  </w:style>
  <w:style w:type="paragraph" w:styleId="34">
    <w:name w:val="Body Text"/>
    <w:basedOn w:val="1"/>
    <w:link w:val="110"/>
    <w:semiHidden/>
    <w:qFormat/>
    <w:uiPriority w:val="0"/>
    <w:pPr>
      <w:spacing w:after="120"/>
    </w:pPr>
  </w:style>
  <w:style w:type="paragraph" w:styleId="35">
    <w:name w:val="Body Text Indent"/>
    <w:basedOn w:val="1"/>
    <w:link w:val="114"/>
    <w:semiHidden/>
    <w:qFormat/>
    <w:uiPriority w:val="0"/>
    <w:pPr>
      <w:spacing w:after="120"/>
      <w:ind w:left="360"/>
    </w:pPr>
  </w:style>
  <w:style w:type="paragraph" w:styleId="36">
    <w:name w:val="List Number 3"/>
    <w:basedOn w:val="1"/>
    <w:semiHidden/>
    <w:qFormat/>
    <w:uiPriority w:val="0"/>
    <w:pPr>
      <w:numPr>
        <w:ilvl w:val="0"/>
        <w:numId w:val="6"/>
      </w:numPr>
      <w:contextualSpacing/>
    </w:pPr>
  </w:style>
  <w:style w:type="paragraph" w:styleId="37">
    <w:name w:val="List 2"/>
    <w:basedOn w:val="1"/>
    <w:semiHidden/>
    <w:qFormat/>
    <w:uiPriority w:val="0"/>
    <w:pPr>
      <w:ind w:left="720" w:hanging="360"/>
      <w:contextualSpacing/>
    </w:pPr>
  </w:style>
  <w:style w:type="paragraph" w:styleId="38">
    <w:name w:val="List Continue"/>
    <w:basedOn w:val="1"/>
    <w:semiHidden/>
    <w:qFormat/>
    <w:uiPriority w:val="0"/>
    <w:pPr>
      <w:spacing w:after="120"/>
      <w:ind w:left="360"/>
      <w:contextualSpacing/>
    </w:pPr>
  </w:style>
  <w:style w:type="paragraph" w:styleId="39">
    <w:name w:val="Block Text"/>
    <w:basedOn w:val="1"/>
    <w:semiHidden/>
    <w:qFormat/>
    <w:uiPriority w:val="0"/>
    <w:pPr>
      <w:spacing w:after="120"/>
      <w:ind w:left="1440" w:right="1440"/>
    </w:pPr>
  </w:style>
  <w:style w:type="paragraph" w:styleId="40">
    <w:name w:val="List Bullet 2"/>
    <w:basedOn w:val="1"/>
    <w:semiHidden/>
    <w:qFormat/>
    <w:uiPriority w:val="0"/>
    <w:pPr>
      <w:numPr>
        <w:ilvl w:val="0"/>
        <w:numId w:val="7"/>
      </w:numPr>
      <w:contextualSpacing/>
    </w:pPr>
  </w:style>
  <w:style w:type="paragraph" w:styleId="41">
    <w:name w:val="HTML Address"/>
    <w:basedOn w:val="1"/>
    <w:link w:val="128"/>
    <w:semiHidden/>
    <w:qFormat/>
    <w:uiPriority w:val="0"/>
    <w:rPr>
      <w:i/>
      <w:iCs/>
    </w:rPr>
  </w:style>
  <w:style w:type="paragraph" w:styleId="42">
    <w:name w:val="index 4"/>
    <w:basedOn w:val="1"/>
    <w:next w:val="1"/>
    <w:autoRedefine/>
    <w:semiHidden/>
    <w:qFormat/>
    <w:uiPriority w:val="0"/>
    <w:pPr>
      <w:ind w:left="960" w:hanging="240"/>
    </w:pPr>
  </w:style>
  <w:style w:type="paragraph" w:styleId="43">
    <w:name w:val="toc 5"/>
    <w:basedOn w:val="1"/>
    <w:next w:val="1"/>
    <w:autoRedefine/>
    <w:semiHidden/>
    <w:qFormat/>
    <w:uiPriority w:val="0"/>
    <w:pPr>
      <w:ind w:left="960"/>
    </w:pPr>
  </w:style>
  <w:style w:type="paragraph" w:styleId="44">
    <w:name w:val="toc 3"/>
    <w:basedOn w:val="1"/>
    <w:next w:val="1"/>
    <w:autoRedefine/>
    <w:semiHidden/>
    <w:qFormat/>
    <w:uiPriority w:val="0"/>
    <w:pPr>
      <w:ind w:left="480"/>
    </w:pPr>
  </w:style>
  <w:style w:type="paragraph" w:styleId="45">
    <w:name w:val="Plain Text"/>
    <w:basedOn w:val="1"/>
    <w:link w:val="137"/>
    <w:semiHidden/>
    <w:qFormat/>
    <w:uiPriority w:val="0"/>
    <w:rPr>
      <w:rFonts w:ascii="Courier New" w:hAnsi="Courier New" w:cs="Courier New"/>
      <w:sz w:val="20"/>
    </w:rPr>
  </w:style>
  <w:style w:type="paragraph" w:styleId="46">
    <w:name w:val="List Bullet 5"/>
    <w:basedOn w:val="1"/>
    <w:semiHidden/>
    <w:qFormat/>
    <w:uiPriority w:val="0"/>
    <w:pPr>
      <w:numPr>
        <w:ilvl w:val="0"/>
        <w:numId w:val="8"/>
      </w:numPr>
      <w:contextualSpacing/>
    </w:pPr>
  </w:style>
  <w:style w:type="paragraph" w:styleId="47">
    <w:name w:val="List Number 4"/>
    <w:basedOn w:val="1"/>
    <w:semiHidden/>
    <w:qFormat/>
    <w:uiPriority w:val="0"/>
    <w:pPr>
      <w:numPr>
        <w:ilvl w:val="0"/>
        <w:numId w:val="9"/>
      </w:numPr>
      <w:contextualSpacing/>
    </w:pPr>
  </w:style>
  <w:style w:type="paragraph" w:styleId="48">
    <w:name w:val="toc 8"/>
    <w:basedOn w:val="1"/>
    <w:next w:val="1"/>
    <w:autoRedefine/>
    <w:semiHidden/>
    <w:qFormat/>
    <w:uiPriority w:val="0"/>
    <w:pPr>
      <w:ind w:left="1680"/>
    </w:pPr>
  </w:style>
  <w:style w:type="paragraph" w:styleId="49">
    <w:name w:val="index 3"/>
    <w:basedOn w:val="1"/>
    <w:next w:val="1"/>
    <w:autoRedefine/>
    <w:semiHidden/>
    <w:qFormat/>
    <w:uiPriority w:val="0"/>
    <w:pPr>
      <w:ind w:left="720" w:hanging="240"/>
    </w:pPr>
  </w:style>
  <w:style w:type="paragraph" w:styleId="50">
    <w:name w:val="Date"/>
    <w:basedOn w:val="1"/>
    <w:next w:val="1"/>
    <w:link w:val="121"/>
    <w:semiHidden/>
    <w:qFormat/>
    <w:uiPriority w:val="0"/>
  </w:style>
  <w:style w:type="paragraph" w:styleId="51">
    <w:name w:val="Body Text Indent 2"/>
    <w:basedOn w:val="1"/>
    <w:link w:val="116"/>
    <w:semiHidden/>
    <w:qFormat/>
    <w:uiPriority w:val="0"/>
    <w:pPr>
      <w:spacing w:after="120" w:line="480" w:lineRule="auto"/>
      <w:ind w:left="360"/>
    </w:pPr>
  </w:style>
  <w:style w:type="paragraph" w:styleId="52">
    <w:name w:val="endnote text"/>
    <w:basedOn w:val="1"/>
    <w:link w:val="124"/>
    <w:semiHidden/>
    <w:qFormat/>
    <w:uiPriority w:val="0"/>
    <w:rPr>
      <w:sz w:val="20"/>
    </w:rPr>
  </w:style>
  <w:style w:type="paragraph" w:styleId="53">
    <w:name w:val="List Continue 5"/>
    <w:basedOn w:val="1"/>
    <w:semiHidden/>
    <w:qFormat/>
    <w:uiPriority w:val="0"/>
    <w:pPr>
      <w:spacing w:after="120"/>
      <w:ind w:left="1800"/>
      <w:contextualSpacing/>
    </w:pPr>
  </w:style>
  <w:style w:type="paragraph" w:styleId="54">
    <w:name w:val="Balloon Text"/>
    <w:basedOn w:val="1"/>
    <w:link w:val="108"/>
    <w:semiHidden/>
    <w:qFormat/>
    <w:uiPriority w:val="0"/>
    <w:rPr>
      <w:rFonts w:ascii="Tahoma" w:hAnsi="Tahoma" w:cs="Tahoma"/>
      <w:sz w:val="16"/>
      <w:szCs w:val="16"/>
    </w:rPr>
  </w:style>
  <w:style w:type="paragraph" w:styleId="55">
    <w:name w:val="footer"/>
    <w:basedOn w:val="1"/>
    <w:link w:val="125"/>
    <w:semiHidden/>
    <w:qFormat/>
    <w:uiPriority w:val="0"/>
    <w:pPr>
      <w:tabs>
        <w:tab w:val="center" w:pos="4680"/>
        <w:tab w:val="right" w:pos="9360"/>
      </w:tabs>
    </w:pPr>
  </w:style>
  <w:style w:type="paragraph" w:styleId="56">
    <w:name w:val="envelope return"/>
    <w:basedOn w:val="1"/>
    <w:semiHidden/>
    <w:qFormat/>
    <w:uiPriority w:val="0"/>
    <w:rPr>
      <w:rFonts w:ascii="Cambria" w:hAnsi="Cambria"/>
      <w:sz w:val="20"/>
    </w:rPr>
  </w:style>
  <w:style w:type="paragraph" w:styleId="57">
    <w:name w:val="header"/>
    <w:basedOn w:val="1"/>
    <w:link w:val="127"/>
    <w:semiHidden/>
    <w:qFormat/>
    <w:uiPriority w:val="0"/>
    <w:pPr>
      <w:tabs>
        <w:tab w:val="center" w:pos="4680"/>
        <w:tab w:val="right" w:pos="9360"/>
      </w:tabs>
    </w:pPr>
  </w:style>
  <w:style w:type="paragraph" w:styleId="58">
    <w:name w:val="Signature"/>
    <w:basedOn w:val="1"/>
    <w:link w:val="141"/>
    <w:semiHidden/>
    <w:qFormat/>
    <w:uiPriority w:val="0"/>
    <w:pPr>
      <w:ind w:left="4320"/>
    </w:pPr>
  </w:style>
  <w:style w:type="paragraph" w:styleId="59">
    <w:name w:val="toc 1"/>
    <w:basedOn w:val="1"/>
    <w:next w:val="1"/>
    <w:autoRedefine/>
    <w:semiHidden/>
    <w:qFormat/>
    <w:uiPriority w:val="0"/>
  </w:style>
  <w:style w:type="paragraph" w:styleId="60">
    <w:name w:val="List Continue 4"/>
    <w:basedOn w:val="1"/>
    <w:semiHidden/>
    <w:qFormat/>
    <w:uiPriority w:val="0"/>
    <w:pPr>
      <w:spacing w:after="120"/>
      <w:ind w:left="1440"/>
      <w:contextualSpacing/>
    </w:pPr>
  </w:style>
  <w:style w:type="paragraph" w:styleId="61">
    <w:name w:val="toc 4"/>
    <w:basedOn w:val="1"/>
    <w:next w:val="1"/>
    <w:autoRedefine/>
    <w:semiHidden/>
    <w:qFormat/>
    <w:uiPriority w:val="0"/>
    <w:pPr>
      <w:ind w:left="720"/>
    </w:pPr>
  </w:style>
  <w:style w:type="paragraph" w:styleId="62">
    <w:name w:val="index heading"/>
    <w:basedOn w:val="1"/>
    <w:next w:val="63"/>
    <w:semiHidden/>
    <w:qFormat/>
    <w:uiPriority w:val="0"/>
    <w:rPr>
      <w:rFonts w:ascii="Cambria" w:hAnsi="Cambria"/>
      <w:b/>
      <w:bCs/>
    </w:rPr>
  </w:style>
  <w:style w:type="paragraph" w:styleId="63">
    <w:name w:val="index 1"/>
    <w:basedOn w:val="1"/>
    <w:next w:val="1"/>
    <w:autoRedefine/>
    <w:semiHidden/>
    <w:qFormat/>
    <w:uiPriority w:val="0"/>
    <w:pPr>
      <w:ind w:left="240" w:hanging="240"/>
    </w:pPr>
  </w:style>
  <w:style w:type="paragraph" w:styleId="64">
    <w:name w:val="Subtitle"/>
    <w:basedOn w:val="1"/>
    <w:next w:val="1"/>
    <w:link w:val="142"/>
    <w:semiHidden/>
    <w:qFormat/>
    <w:uiPriority w:val="0"/>
    <w:pPr>
      <w:spacing w:after="60"/>
      <w:jc w:val="center"/>
      <w:outlineLvl w:val="1"/>
    </w:pPr>
    <w:rPr>
      <w:rFonts w:ascii="Cambria" w:hAnsi="Cambria"/>
      <w:szCs w:val="24"/>
    </w:rPr>
  </w:style>
  <w:style w:type="paragraph" w:styleId="65">
    <w:name w:val="List Number 5"/>
    <w:basedOn w:val="1"/>
    <w:semiHidden/>
    <w:qFormat/>
    <w:uiPriority w:val="0"/>
    <w:pPr>
      <w:numPr>
        <w:ilvl w:val="0"/>
        <w:numId w:val="10"/>
      </w:numPr>
      <w:contextualSpacing/>
    </w:pPr>
  </w:style>
  <w:style w:type="paragraph" w:styleId="66">
    <w:name w:val="List"/>
    <w:basedOn w:val="1"/>
    <w:semiHidden/>
    <w:qFormat/>
    <w:uiPriority w:val="0"/>
    <w:pPr>
      <w:ind w:left="360" w:hanging="360"/>
      <w:contextualSpacing/>
    </w:pPr>
  </w:style>
  <w:style w:type="paragraph" w:styleId="67">
    <w:name w:val="footnote text"/>
    <w:basedOn w:val="1"/>
    <w:link w:val="126"/>
    <w:semiHidden/>
    <w:qFormat/>
    <w:uiPriority w:val="0"/>
    <w:rPr>
      <w:sz w:val="20"/>
    </w:rPr>
  </w:style>
  <w:style w:type="paragraph" w:styleId="68">
    <w:name w:val="toc 6"/>
    <w:basedOn w:val="1"/>
    <w:next w:val="1"/>
    <w:autoRedefine/>
    <w:semiHidden/>
    <w:qFormat/>
    <w:uiPriority w:val="0"/>
    <w:pPr>
      <w:ind w:left="1200"/>
    </w:pPr>
  </w:style>
  <w:style w:type="paragraph" w:styleId="69">
    <w:name w:val="List 5"/>
    <w:basedOn w:val="1"/>
    <w:semiHidden/>
    <w:qFormat/>
    <w:uiPriority w:val="0"/>
    <w:pPr>
      <w:ind w:left="1800" w:hanging="360"/>
      <w:contextualSpacing/>
    </w:pPr>
  </w:style>
  <w:style w:type="paragraph" w:styleId="70">
    <w:name w:val="Body Text Indent 3"/>
    <w:basedOn w:val="1"/>
    <w:link w:val="117"/>
    <w:semiHidden/>
    <w:qFormat/>
    <w:uiPriority w:val="0"/>
    <w:pPr>
      <w:spacing w:after="120"/>
      <w:ind w:left="360"/>
    </w:pPr>
    <w:rPr>
      <w:sz w:val="16"/>
      <w:szCs w:val="16"/>
    </w:rPr>
  </w:style>
  <w:style w:type="paragraph" w:styleId="71">
    <w:name w:val="index 7"/>
    <w:basedOn w:val="1"/>
    <w:next w:val="1"/>
    <w:autoRedefine/>
    <w:semiHidden/>
    <w:qFormat/>
    <w:uiPriority w:val="0"/>
    <w:pPr>
      <w:ind w:left="1680" w:hanging="240"/>
    </w:pPr>
  </w:style>
  <w:style w:type="paragraph" w:styleId="72">
    <w:name w:val="index 9"/>
    <w:basedOn w:val="1"/>
    <w:next w:val="1"/>
    <w:autoRedefine/>
    <w:semiHidden/>
    <w:qFormat/>
    <w:uiPriority w:val="0"/>
    <w:pPr>
      <w:ind w:left="2160" w:hanging="240"/>
    </w:pPr>
  </w:style>
  <w:style w:type="paragraph" w:styleId="73">
    <w:name w:val="table of figures"/>
    <w:basedOn w:val="1"/>
    <w:next w:val="1"/>
    <w:semiHidden/>
    <w:qFormat/>
    <w:uiPriority w:val="0"/>
  </w:style>
  <w:style w:type="paragraph" w:styleId="74">
    <w:name w:val="toc 2"/>
    <w:basedOn w:val="1"/>
    <w:next w:val="1"/>
    <w:autoRedefine/>
    <w:semiHidden/>
    <w:qFormat/>
    <w:uiPriority w:val="0"/>
    <w:pPr>
      <w:ind w:left="240"/>
    </w:pPr>
  </w:style>
  <w:style w:type="paragraph" w:styleId="75">
    <w:name w:val="toc 9"/>
    <w:basedOn w:val="1"/>
    <w:next w:val="1"/>
    <w:autoRedefine/>
    <w:semiHidden/>
    <w:qFormat/>
    <w:uiPriority w:val="0"/>
    <w:pPr>
      <w:ind w:left="1920"/>
    </w:pPr>
  </w:style>
  <w:style w:type="paragraph" w:styleId="76">
    <w:name w:val="Body Text 2"/>
    <w:basedOn w:val="1"/>
    <w:link w:val="111"/>
    <w:semiHidden/>
    <w:qFormat/>
    <w:uiPriority w:val="0"/>
    <w:pPr>
      <w:spacing w:after="120" w:line="480" w:lineRule="auto"/>
    </w:pPr>
  </w:style>
  <w:style w:type="paragraph" w:styleId="77">
    <w:name w:val="List 4"/>
    <w:basedOn w:val="1"/>
    <w:semiHidden/>
    <w:qFormat/>
    <w:uiPriority w:val="0"/>
    <w:pPr>
      <w:ind w:left="1440" w:hanging="360"/>
      <w:contextualSpacing/>
    </w:pPr>
  </w:style>
  <w:style w:type="paragraph" w:styleId="78">
    <w:name w:val="List Continue 2"/>
    <w:basedOn w:val="1"/>
    <w:semiHidden/>
    <w:qFormat/>
    <w:uiPriority w:val="0"/>
    <w:pPr>
      <w:spacing w:after="120"/>
      <w:ind w:left="720"/>
      <w:contextualSpacing/>
    </w:pPr>
  </w:style>
  <w:style w:type="paragraph" w:styleId="79">
    <w:name w:val="Message Header"/>
    <w:basedOn w:val="1"/>
    <w:link w:val="134"/>
    <w:semiHidden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hanging="1080"/>
    </w:pPr>
    <w:rPr>
      <w:rFonts w:ascii="Cambria" w:hAnsi="Cambria"/>
      <w:szCs w:val="24"/>
    </w:rPr>
  </w:style>
  <w:style w:type="paragraph" w:styleId="80">
    <w:name w:val="HTML Preformatted"/>
    <w:basedOn w:val="1"/>
    <w:link w:val="129"/>
    <w:semiHidden/>
    <w:qFormat/>
    <w:uiPriority w:val="0"/>
    <w:rPr>
      <w:rFonts w:ascii="Courier New" w:hAnsi="Courier New" w:cs="Courier New"/>
      <w:sz w:val="20"/>
    </w:rPr>
  </w:style>
  <w:style w:type="paragraph" w:styleId="81">
    <w:name w:val="Normal (Web)"/>
    <w:basedOn w:val="1"/>
    <w:semiHidden/>
    <w:qFormat/>
    <w:uiPriority w:val="0"/>
    <w:rPr>
      <w:szCs w:val="24"/>
    </w:rPr>
  </w:style>
  <w:style w:type="paragraph" w:styleId="82">
    <w:name w:val="List Continue 3"/>
    <w:basedOn w:val="1"/>
    <w:semiHidden/>
    <w:qFormat/>
    <w:uiPriority w:val="0"/>
    <w:pPr>
      <w:spacing w:after="120"/>
      <w:ind w:left="1080"/>
      <w:contextualSpacing/>
    </w:pPr>
  </w:style>
  <w:style w:type="paragraph" w:styleId="83">
    <w:name w:val="index 2"/>
    <w:basedOn w:val="1"/>
    <w:next w:val="1"/>
    <w:autoRedefine/>
    <w:semiHidden/>
    <w:qFormat/>
    <w:uiPriority w:val="0"/>
    <w:pPr>
      <w:ind w:left="480" w:hanging="240"/>
    </w:pPr>
  </w:style>
  <w:style w:type="paragraph" w:styleId="84">
    <w:name w:val="Title"/>
    <w:basedOn w:val="1"/>
    <w:next w:val="1"/>
    <w:link w:val="143"/>
    <w:semiHidden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paragraph" w:styleId="85">
    <w:name w:val="annotation subject"/>
    <w:basedOn w:val="28"/>
    <w:next w:val="28"/>
    <w:link w:val="120"/>
    <w:semiHidden/>
    <w:qFormat/>
    <w:uiPriority w:val="0"/>
    <w:rPr>
      <w:b/>
      <w:bCs/>
    </w:rPr>
  </w:style>
  <w:style w:type="paragraph" w:styleId="86">
    <w:name w:val="Body Text First Indent"/>
    <w:basedOn w:val="34"/>
    <w:link w:val="113"/>
    <w:semiHidden/>
    <w:qFormat/>
    <w:uiPriority w:val="0"/>
    <w:pPr>
      <w:ind w:firstLine="210"/>
    </w:pPr>
  </w:style>
  <w:style w:type="paragraph" w:styleId="87">
    <w:name w:val="Body Text First Indent 2"/>
    <w:basedOn w:val="35"/>
    <w:link w:val="115"/>
    <w:semiHidden/>
    <w:qFormat/>
    <w:uiPriority w:val="0"/>
    <w:pPr>
      <w:ind w:firstLine="210"/>
    </w:pPr>
  </w:style>
  <w:style w:type="table" w:styleId="89">
    <w:name w:val="Table Grid"/>
    <w:basedOn w:val="88"/>
    <w:qFormat/>
    <w:uiPriority w:val="39"/>
    <w:rPr>
      <w:rFonts w:asciiTheme="minorHAnsi" w:hAnsiTheme="minorHAnsi" w:cstheme="minorBidi"/>
      <w:kern w:val="2"/>
      <w:sz w:val="21"/>
      <w:szCs w:val="22"/>
      <w:lang w:eastAsia="zh-C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1">
    <w:name w:val="Strong"/>
    <w:basedOn w:val="90"/>
    <w:semiHidden/>
    <w:qFormat/>
    <w:uiPriority w:val="0"/>
    <w:rPr>
      <w:b/>
    </w:rPr>
  </w:style>
  <w:style w:type="character" w:styleId="92">
    <w:name w:val="page number"/>
    <w:basedOn w:val="90"/>
    <w:semiHidden/>
    <w:qFormat/>
    <w:uiPriority w:val="0"/>
  </w:style>
  <w:style w:type="character" w:styleId="93">
    <w:name w:val="FollowedHyperlink"/>
    <w:semiHidden/>
    <w:unhideWhenUsed/>
    <w:qFormat/>
    <w:uiPriority w:val="0"/>
    <w:rPr>
      <w:color w:val="800080"/>
      <w:u w:val="single"/>
    </w:rPr>
  </w:style>
  <w:style w:type="character" w:styleId="94">
    <w:name w:val="line number"/>
    <w:basedOn w:val="90"/>
    <w:semiHidden/>
    <w:unhideWhenUsed/>
    <w:qFormat/>
    <w:uiPriority w:val="0"/>
  </w:style>
  <w:style w:type="character" w:styleId="95">
    <w:name w:val="Hyperlink"/>
    <w:semiHidden/>
    <w:qFormat/>
    <w:uiPriority w:val="0"/>
    <w:rPr>
      <w:color w:val="0000FF"/>
      <w:u w:val="single"/>
    </w:rPr>
  </w:style>
  <w:style w:type="character" w:styleId="96">
    <w:name w:val="annotation reference"/>
    <w:semiHidden/>
    <w:unhideWhenUsed/>
    <w:qFormat/>
    <w:uiPriority w:val="0"/>
    <w:rPr>
      <w:sz w:val="16"/>
      <w:szCs w:val="16"/>
    </w:rPr>
  </w:style>
  <w:style w:type="character" w:customStyle="1" w:styleId="97">
    <w:name w:val="标题 1 字符"/>
    <w:link w:val="3"/>
    <w:semiHidden/>
    <w:qFormat/>
    <w:uiPriority w:val="0"/>
    <w:rPr>
      <w:b/>
      <w:bCs/>
      <w:kern w:val="32"/>
      <w:sz w:val="24"/>
      <w:szCs w:val="24"/>
    </w:rPr>
  </w:style>
  <w:style w:type="character" w:customStyle="1" w:styleId="98">
    <w:name w:val="标题 2 字符"/>
    <w:link w:val="4"/>
    <w:semiHidden/>
    <w:qFormat/>
    <w:uiPriority w:val="0"/>
    <w:rPr>
      <w:rFonts w:ascii="Cambria" w:hAnsi="Cambria"/>
      <w:b/>
      <w:bCs/>
      <w:i/>
      <w:iCs/>
      <w:sz w:val="28"/>
      <w:szCs w:val="28"/>
    </w:rPr>
  </w:style>
  <w:style w:type="character" w:customStyle="1" w:styleId="99">
    <w:name w:val="标题 5 字符"/>
    <w:link w:val="7"/>
    <w:semiHidden/>
    <w:qFormat/>
    <w:uiPriority w:val="0"/>
    <w:rPr>
      <w:rFonts w:ascii="Calibri" w:hAnsi="Calibri"/>
      <w:b/>
      <w:bCs/>
      <w:i/>
      <w:iCs/>
      <w:sz w:val="26"/>
      <w:szCs w:val="26"/>
    </w:rPr>
  </w:style>
  <w:style w:type="character" w:customStyle="1" w:styleId="100">
    <w:name w:val="标题 6 字符"/>
    <w:link w:val="8"/>
    <w:semiHidden/>
    <w:qFormat/>
    <w:uiPriority w:val="0"/>
    <w:rPr>
      <w:rFonts w:ascii="Calibri" w:hAnsi="Calibri"/>
      <w:b/>
      <w:bCs/>
      <w:sz w:val="22"/>
      <w:szCs w:val="22"/>
    </w:rPr>
  </w:style>
  <w:style w:type="character" w:customStyle="1" w:styleId="101">
    <w:name w:val="标题 7 字符"/>
    <w:link w:val="9"/>
    <w:semiHidden/>
    <w:qFormat/>
    <w:uiPriority w:val="0"/>
    <w:rPr>
      <w:rFonts w:ascii="Calibri" w:hAnsi="Calibri"/>
      <w:sz w:val="24"/>
      <w:szCs w:val="24"/>
    </w:rPr>
  </w:style>
  <w:style w:type="character" w:customStyle="1" w:styleId="102">
    <w:name w:val="标题 8 字符"/>
    <w:link w:val="10"/>
    <w:semiHidden/>
    <w:qFormat/>
    <w:uiPriority w:val="0"/>
    <w:rPr>
      <w:rFonts w:ascii="Calibri" w:hAnsi="Calibri"/>
      <w:i/>
      <w:iCs/>
      <w:sz w:val="24"/>
      <w:szCs w:val="24"/>
    </w:rPr>
  </w:style>
  <w:style w:type="character" w:customStyle="1" w:styleId="103">
    <w:name w:val="标题 9 字符"/>
    <w:link w:val="11"/>
    <w:semiHidden/>
    <w:qFormat/>
    <w:uiPriority w:val="0"/>
    <w:rPr>
      <w:rFonts w:ascii="Cambria" w:hAnsi="Cambria"/>
      <w:sz w:val="22"/>
      <w:szCs w:val="22"/>
    </w:rPr>
  </w:style>
  <w:style w:type="paragraph" w:customStyle="1" w:styleId="104">
    <w:name w:val="SM Heading"/>
    <w:basedOn w:val="3"/>
    <w:qFormat/>
    <w:uiPriority w:val="0"/>
  </w:style>
  <w:style w:type="paragraph" w:customStyle="1" w:styleId="105">
    <w:name w:val="SM Subheading"/>
    <w:basedOn w:val="1"/>
    <w:qFormat/>
    <w:uiPriority w:val="0"/>
    <w:rPr>
      <w:u w:val="words"/>
    </w:rPr>
  </w:style>
  <w:style w:type="paragraph" w:customStyle="1" w:styleId="106">
    <w:name w:val="SM Text"/>
    <w:basedOn w:val="1"/>
    <w:qFormat/>
    <w:uiPriority w:val="0"/>
    <w:pPr>
      <w:ind w:firstLine="480"/>
    </w:pPr>
  </w:style>
  <w:style w:type="paragraph" w:customStyle="1" w:styleId="107">
    <w:name w:val="SM caption"/>
    <w:basedOn w:val="106"/>
    <w:qFormat/>
    <w:uiPriority w:val="0"/>
    <w:pPr>
      <w:ind w:firstLine="0"/>
    </w:pPr>
  </w:style>
  <w:style w:type="character" w:customStyle="1" w:styleId="108">
    <w:name w:val="批注框文本 字符"/>
    <w:link w:val="54"/>
    <w:semiHidden/>
    <w:qFormat/>
    <w:uiPriority w:val="0"/>
    <w:rPr>
      <w:rFonts w:ascii="Tahoma" w:hAnsi="Tahoma" w:cs="Tahoma"/>
      <w:sz w:val="16"/>
      <w:szCs w:val="16"/>
    </w:rPr>
  </w:style>
  <w:style w:type="paragraph" w:customStyle="1" w:styleId="109">
    <w:name w:val="Bibliography"/>
    <w:basedOn w:val="1"/>
    <w:next w:val="1"/>
    <w:semiHidden/>
    <w:qFormat/>
    <w:uiPriority w:val="37"/>
  </w:style>
  <w:style w:type="character" w:customStyle="1" w:styleId="110">
    <w:name w:val="正文文本 字符"/>
    <w:link w:val="34"/>
    <w:semiHidden/>
    <w:qFormat/>
    <w:uiPriority w:val="0"/>
    <w:rPr>
      <w:sz w:val="24"/>
    </w:rPr>
  </w:style>
  <w:style w:type="character" w:customStyle="1" w:styleId="111">
    <w:name w:val="正文文本 2 字符"/>
    <w:link w:val="76"/>
    <w:semiHidden/>
    <w:qFormat/>
    <w:uiPriority w:val="0"/>
    <w:rPr>
      <w:sz w:val="24"/>
    </w:rPr>
  </w:style>
  <w:style w:type="character" w:customStyle="1" w:styleId="112">
    <w:name w:val="正文文本 3 字符"/>
    <w:link w:val="31"/>
    <w:semiHidden/>
    <w:qFormat/>
    <w:uiPriority w:val="0"/>
    <w:rPr>
      <w:sz w:val="16"/>
      <w:szCs w:val="16"/>
    </w:rPr>
  </w:style>
  <w:style w:type="character" w:customStyle="1" w:styleId="113">
    <w:name w:val="正文首行缩进 字符"/>
    <w:link w:val="86"/>
    <w:semiHidden/>
    <w:qFormat/>
    <w:uiPriority w:val="0"/>
    <w:rPr>
      <w:sz w:val="24"/>
    </w:rPr>
  </w:style>
  <w:style w:type="character" w:customStyle="1" w:styleId="114">
    <w:name w:val="正文文本缩进 字符"/>
    <w:link w:val="35"/>
    <w:semiHidden/>
    <w:qFormat/>
    <w:uiPriority w:val="0"/>
    <w:rPr>
      <w:sz w:val="24"/>
    </w:rPr>
  </w:style>
  <w:style w:type="character" w:customStyle="1" w:styleId="115">
    <w:name w:val="正文首行缩进 2 字符"/>
    <w:link w:val="87"/>
    <w:semiHidden/>
    <w:qFormat/>
    <w:uiPriority w:val="0"/>
    <w:rPr>
      <w:sz w:val="24"/>
    </w:rPr>
  </w:style>
  <w:style w:type="character" w:customStyle="1" w:styleId="116">
    <w:name w:val="正文文本缩进 2 字符"/>
    <w:link w:val="51"/>
    <w:semiHidden/>
    <w:qFormat/>
    <w:uiPriority w:val="0"/>
    <w:rPr>
      <w:sz w:val="24"/>
    </w:rPr>
  </w:style>
  <w:style w:type="character" w:customStyle="1" w:styleId="117">
    <w:name w:val="正文文本缩进 3 字符"/>
    <w:link w:val="70"/>
    <w:semiHidden/>
    <w:qFormat/>
    <w:uiPriority w:val="0"/>
    <w:rPr>
      <w:sz w:val="16"/>
      <w:szCs w:val="16"/>
    </w:rPr>
  </w:style>
  <w:style w:type="character" w:customStyle="1" w:styleId="118">
    <w:name w:val="结束语 字符"/>
    <w:link w:val="32"/>
    <w:semiHidden/>
    <w:qFormat/>
    <w:uiPriority w:val="0"/>
    <w:rPr>
      <w:sz w:val="24"/>
    </w:rPr>
  </w:style>
  <w:style w:type="character" w:customStyle="1" w:styleId="119">
    <w:name w:val="批注文字 字符"/>
    <w:basedOn w:val="90"/>
    <w:link w:val="28"/>
    <w:semiHidden/>
    <w:qFormat/>
    <w:uiPriority w:val="0"/>
  </w:style>
  <w:style w:type="character" w:customStyle="1" w:styleId="120">
    <w:name w:val="批注主题 字符"/>
    <w:link w:val="85"/>
    <w:semiHidden/>
    <w:qFormat/>
    <w:uiPriority w:val="0"/>
    <w:rPr>
      <w:b/>
      <w:bCs/>
    </w:rPr>
  </w:style>
  <w:style w:type="character" w:customStyle="1" w:styleId="121">
    <w:name w:val="日期 字符"/>
    <w:link w:val="50"/>
    <w:semiHidden/>
    <w:qFormat/>
    <w:uiPriority w:val="0"/>
    <w:rPr>
      <w:sz w:val="24"/>
    </w:rPr>
  </w:style>
  <w:style w:type="character" w:customStyle="1" w:styleId="122">
    <w:name w:val="文档结构图 字符"/>
    <w:link w:val="26"/>
    <w:semiHidden/>
    <w:qFormat/>
    <w:uiPriority w:val="0"/>
    <w:rPr>
      <w:rFonts w:ascii="Tahoma" w:hAnsi="Tahoma" w:cs="Tahoma"/>
      <w:sz w:val="16"/>
      <w:szCs w:val="16"/>
    </w:rPr>
  </w:style>
  <w:style w:type="character" w:customStyle="1" w:styleId="123">
    <w:name w:val="电子邮件签名 字符"/>
    <w:link w:val="19"/>
    <w:semiHidden/>
    <w:qFormat/>
    <w:uiPriority w:val="0"/>
    <w:rPr>
      <w:sz w:val="24"/>
    </w:rPr>
  </w:style>
  <w:style w:type="character" w:customStyle="1" w:styleId="124">
    <w:name w:val="尾注文本 字符"/>
    <w:basedOn w:val="90"/>
    <w:link w:val="52"/>
    <w:semiHidden/>
    <w:qFormat/>
    <w:uiPriority w:val="0"/>
  </w:style>
  <w:style w:type="character" w:customStyle="1" w:styleId="125">
    <w:name w:val="页脚 字符"/>
    <w:link w:val="55"/>
    <w:semiHidden/>
    <w:qFormat/>
    <w:uiPriority w:val="0"/>
    <w:rPr>
      <w:sz w:val="24"/>
    </w:rPr>
  </w:style>
  <w:style w:type="character" w:customStyle="1" w:styleId="126">
    <w:name w:val="脚注文本 字符"/>
    <w:basedOn w:val="90"/>
    <w:link w:val="67"/>
    <w:semiHidden/>
    <w:qFormat/>
    <w:uiPriority w:val="0"/>
  </w:style>
  <w:style w:type="character" w:customStyle="1" w:styleId="127">
    <w:name w:val="页眉 字符"/>
    <w:link w:val="57"/>
    <w:semiHidden/>
    <w:qFormat/>
    <w:uiPriority w:val="0"/>
    <w:rPr>
      <w:sz w:val="24"/>
    </w:rPr>
  </w:style>
  <w:style w:type="character" w:customStyle="1" w:styleId="128">
    <w:name w:val="HTML 地址 字符"/>
    <w:link w:val="41"/>
    <w:semiHidden/>
    <w:qFormat/>
    <w:uiPriority w:val="0"/>
    <w:rPr>
      <w:i/>
      <w:iCs/>
      <w:sz w:val="24"/>
    </w:rPr>
  </w:style>
  <w:style w:type="character" w:customStyle="1" w:styleId="129">
    <w:name w:val="HTML 预设格式 字符"/>
    <w:link w:val="80"/>
    <w:semiHidden/>
    <w:qFormat/>
    <w:uiPriority w:val="0"/>
    <w:rPr>
      <w:rFonts w:ascii="Courier New" w:hAnsi="Courier New" w:cs="Courier New"/>
    </w:rPr>
  </w:style>
  <w:style w:type="paragraph" w:styleId="130">
    <w:name w:val="Intense Quote"/>
    <w:basedOn w:val="1"/>
    <w:next w:val="1"/>
    <w:link w:val="131"/>
    <w:semiHidden/>
    <w:qFormat/>
    <w:uiPriority w:val="30"/>
    <w:pPr>
      <w:pBdr>
        <w:bottom w:val="single" w:color="4F81BD" w:sz="4" w:space="4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131">
    <w:name w:val="明显引用 字符"/>
    <w:link w:val="130"/>
    <w:semiHidden/>
    <w:qFormat/>
    <w:uiPriority w:val="30"/>
    <w:rPr>
      <w:b/>
      <w:bCs/>
      <w:i/>
      <w:iCs/>
      <w:color w:val="4F81BD"/>
      <w:sz w:val="24"/>
    </w:rPr>
  </w:style>
  <w:style w:type="paragraph" w:styleId="132">
    <w:name w:val="List Paragraph"/>
    <w:basedOn w:val="1"/>
    <w:semiHidden/>
    <w:qFormat/>
    <w:uiPriority w:val="34"/>
    <w:pPr>
      <w:ind w:left="720"/>
    </w:pPr>
  </w:style>
  <w:style w:type="character" w:customStyle="1" w:styleId="133">
    <w:name w:val="宏文本 字符"/>
    <w:link w:val="2"/>
    <w:semiHidden/>
    <w:qFormat/>
    <w:uiPriority w:val="0"/>
    <w:rPr>
      <w:rFonts w:ascii="Courier New" w:hAnsi="Courier New" w:cs="Courier New"/>
      <w:lang w:val="en-US" w:eastAsia="en-US" w:bidi="ar-SA"/>
    </w:rPr>
  </w:style>
  <w:style w:type="character" w:customStyle="1" w:styleId="134">
    <w:name w:val="信息标题 字符"/>
    <w:link w:val="79"/>
    <w:semiHidden/>
    <w:qFormat/>
    <w:uiPriority w:val="0"/>
    <w:rPr>
      <w:rFonts w:ascii="Cambria" w:hAnsi="Cambria"/>
      <w:sz w:val="24"/>
      <w:szCs w:val="24"/>
      <w:shd w:val="pct20" w:color="auto" w:fill="auto"/>
    </w:rPr>
  </w:style>
  <w:style w:type="paragraph" w:styleId="135">
    <w:name w:val="No Spacing"/>
    <w:semiHidden/>
    <w:qFormat/>
    <w:uiPriority w:val="1"/>
    <w:rPr>
      <w:rFonts w:ascii="Times New Roman" w:hAnsi="Times New Roman" w:cs="Times New Roman" w:eastAsiaTheme="minorEastAsia"/>
      <w:sz w:val="24"/>
      <w:lang w:val="en-US" w:eastAsia="en-US" w:bidi="ar-SA"/>
    </w:rPr>
  </w:style>
  <w:style w:type="character" w:customStyle="1" w:styleId="136">
    <w:name w:val="注释标题 字符"/>
    <w:link w:val="16"/>
    <w:semiHidden/>
    <w:qFormat/>
    <w:uiPriority w:val="0"/>
    <w:rPr>
      <w:sz w:val="24"/>
    </w:rPr>
  </w:style>
  <w:style w:type="character" w:customStyle="1" w:styleId="137">
    <w:name w:val="纯文本 字符"/>
    <w:link w:val="45"/>
    <w:semiHidden/>
    <w:qFormat/>
    <w:uiPriority w:val="0"/>
    <w:rPr>
      <w:rFonts w:ascii="Courier New" w:hAnsi="Courier New" w:cs="Courier New"/>
    </w:rPr>
  </w:style>
  <w:style w:type="paragraph" w:styleId="138">
    <w:name w:val="Quote"/>
    <w:basedOn w:val="1"/>
    <w:next w:val="1"/>
    <w:link w:val="139"/>
    <w:semiHidden/>
    <w:qFormat/>
    <w:uiPriority w:val="29"/>
    <w:rPr>
      <w:i/>
      <w:iCs/>
      <w:color w:val="000000"/>
    </w:rPr>
  </w:style>
  <w:style w:type="character" w:customStyle="1" w:styleId="139">
    <w:name w:val="引用 字符"/>
    <w:link w:val="138"/>
    <w:semiHidden/>
    <w:qFormat/>
    <w:uiPriority w:val="29"/>
    <w:rPr>
      <w:i/>
      <w:iCs/>
      <w:color w:val="000000"/>
      <w:sz w:val="24"/>
    </w:rPr>
  </w:style>
  <w:style w:type="character" w:customStyle="1" w:styleId="140">
    <w:name w:val="称呼 字符"/>
    <w:link w:val="30"/>
    <w:semiHidden/>
    <w:qFormat/>
    <w:uiPriority w:val="0"/>
    <w:rPr>
      <w:sz w:val="24"/>
    </w:rPr>
  </w:style>
  <w:style w:type="character" w:customStyle="1" w:styleId="141">
    <w:name w:val="签名 字符"/>
    <w:link w:val="58"/>
    <w:semiHidden/>
    <w:qFormat/>
    <w:uiPriority w:val="0"/>
    <w:rPr>
      <w:sz w:val="24"/>
    </w:rPr>
  </w:style>
  <w:style w:type="character" w:customStyle="1" w:styleId="142">
    <w:name w:val="副标题 字符"/>
    <w:link w:val="64"/>
    <w:semiHidden/>
    <w:qFormat/>
    <w:uiPriority w:val="0"/>
    <w:rPr>
      <w:rFonts w:ascii="Cambria" w:hAnsi="Cambria"/>
      <w:sz w:val="24"/>
      <w:szCs w:val="24"/>
    </w:rPr>
  </w:style>
  <w:style w:type="character" w:customStyle="1" w:styleId="143">
    <w:name w:val="标题 字符"/>
    <w:link w:val="84"/>
    <w:semiHidden/>
    <w:qFormat/>
    <w:uiPriority w:val="0"/>
    <w:rPr>
      <w:rFonts w:ascii="Cambria" w:hAnsi="Cambria"/>
      <w:b/>
      <w:bCs/>
      <w:kern w:val="28"/>
      <w:sz w:val="32"/>
      <w:szCs w:val="32"/>
    </w:rPr>
  </w:style>
  <w:style w:type="paragraph" w:customStyle="1" w:styleId="144">
    <w:name w:val="TOC Heading"/>
    <w:basedOn w:val="3"/>
    <w:next w:val="1"/>
    <w:semiHidden/>
    <w:unhideWhenUsed/>
    <w:qFormat/>
    <w:uiPriority w:val="39"/>
    <w:pPr>
      <w:outlineLvl w:val="9"/>
    </w:pPr>
    <w:rPr>
      <w:rFonts w:ascii="Cambria" w:hAnsi="Cambria"/>
      <w:sz w:val="32"/>
      <w:szCs w:val="32"/>
    </w:rPr>
  </w:style>
  <w:style w:type="character" w:customStyle="1" w:styleId="145">
    <w:name w:val="未处理的提及1"/>
    <w:basedOn w:val="90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146">
    <w:name w:val="Unresolved Mention"/>
    <w:basedOn w:val="9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47">
    <w:name w:val="font41"/>
    <w:basedOn w:val="90"/>
    <w:qFormat/>
    <w:uiPriority w:val="0"/>
    <w:rPr>
      <w:rFonts w:hint="default" w:ascii="Times New Roman" w:hAnsi="Times New Roman" w:cs="Times New Roman"/>
      <w:color w:val="000000"/>
      <w:sz w:val="32"/>
      <w:szCs w:val="32"/>
      <w:u w:val="none"/>
    </w:rPr>
  </w:style>
  <w:style w:type="character" w:customStyle="1" w:styleId="148">
    <w:name w:val="font31"/>
    <w:basedOn w:val="90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149">
    <w:name w:val="font51"/>
    <w:basedOn w:val="90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50">
    <w:name w:val="font21"/>
    <w:basedOn w:val="90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51">
    <w:name w:val="font11"/>
    <w:basedOn w:val="90"/>
    <w:qFormat/>
    <w:uiPriority w:val="0"/>
    <w:rPr>
      <w:rFonts w:hint="default" w:ascii="Times New Roman" w:hAnsi="Times New Roman" w:cs="Times New Roman"/>
      <w:b/>
      <w:bCs/>
      <w:color w:val="000000"/>
      <w:sz w:val="32"/>
      <w:szCs w:val="3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AAAS</Company>
  <Pages>2</Pages>
  <Words>33</Words>
  <Characters>210</Characters>
  <Lines>219</Lines>
  <Paragraphs>61</Paragraphs>
  <TotalTime>9</TotalTime>
  <ScaleCrop>false</ScaleCrop>
  <LinksUpToDate>false</LinksUpToDate>
  <CharactersWithSpaces>240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2025-05-13T02:59:00Z</dcterms:created>
  <dc:creator>Brooks Hanson</dc:creator>
  <cp:lastModifiedBy>Xiaoman Xie</cp:lastModifiedBy>
  <cp:lastPrinted>2018-01-11T19:53:00Z</cp:lastPrinted>
  <dcterms:modified xsi:type="dcterms:W3CDTF">2025-11-04T08:26:02Z</dcterms:modified>
  <dc:title>Supporting Online Material for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eyJoZGlkIjoiMWRmNzMwZDVkMjQzYzZmMDg2NjEzYjdiOTQ1MTk2MGMiLCJ1c2VySWQiOiIzODk5MDA5NDAifQ==</vt:lpwstr>
  </property>
  <property fmtid="{D5CDD505-2E9C-101B-9397-08002B2CF9AE}" pid="3" name="KSOProductBuildVer">
    <vt:lpwstr>2052-12.1.0.23125</vt:lpwstr>
  </property>
  <property fmtid="{D5CDD505-2E9C-101B-9397-08002B2CF9AE}" pid="4" name="ICV">
    <vt:lpwstr>D7B6DDE59D3C42039234EB8AF21A5CE9_13</vt:lpwstr>
  </property>
</Properties>
</file>